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651947">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651947">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651947">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651947">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651947">
      <w:pPr>
        <w:pStyle w:val="a"/>
        <w:numPr>
          <w:ilvl w:val="0"/>
          <w:numId w:val="2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651947">
      <w:pPr>
        <w:pStyle w:val="a"/>
        <w:numPr>
          <w:ilvl w:val="0"/>
          <w:numId w:val="2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651947">
      <w:pPr>
        <w:pStyle w:val="a"/>
        <w:numPr>
          <w:ilvl w:val="0"/>
          <w:numId w:val="2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651947">
      <w:pPr>
        <w:pStyle w:val="a"/>
        <w:numPr>
          <w:ilvl w:val="0"/>
          <w:numId w:val="2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651947">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651947">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651947">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651947">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651947">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651947">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651947">
      <w:pPr>
        <w:pStyle w:val="a"/>
        <w:numPr>
          <w:ilvl w:val="0"/>
          <w:numId w:val="2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651947">
      <w:pPr>
        <w:pStyle w:val="a"/>
        <w:numPr>
          <w:ilvl w:val="0"/>
          <w:numId w:val="2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651947">
      <w:pPr>
        <w:pStyle w:val="a"/>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651947">
      <w:pPr>
        <w:pStyle w:val="a"/>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651947">
      <w:pPr>
        <w:pStyle w:val="a"/>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651947">
      <w:pPr>
        <w:pStyle w:val="a"/>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651947">
      <w:pPr>
        <w:pStyle w:val="a"/>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51947" w:rsidP="00651947">
      <w:pPr>
        <w:pStyle w:val="a"/>
        <w:numPr>
          <w:ilvl w:val="0"/>
          <w:numId w:val="13"/>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651947">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651947">
      <w:pPr>
        <w:pStyle w:val="a"/>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651947">
      <w:pPr>
        <w:pStyle w:val="a"/>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65194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65194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65194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65194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65194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65194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65194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651947">
      <w:pPr>
        <w:pStyle w:val="a"/>
        <w:numPr>
          <w:ilvl w:val="0"/>
          <w:numId w:val="14"/>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651947">
      <w:pPr>
        <w:pStyle w:val="a"/>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65194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651947">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651947">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651947">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651947">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651947">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651947">
      <w:pPr>
        <w:numPr>
          <w:ilvl w:val="0"/>
          <w:numId w:val="17"/>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651947">
      <w:pPr>
        <w:numPr>
          <w:ilvl w:val="0"/>
          <w:numId w:val="17"/>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651947">
      <w:pPr>
        <w:numPr>
          <w:ilvl w:val="0"/>
          <w:numId w:val="17"/>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651947">
      <w:pPr>
        <w:numPr>
          <w:ilvl w:val="0"/>
          <w:numId w:val="17"/>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23FE9DA" w14:textId="77777777" w:rsidR="00B846BA" w:rsidRDefault="00B846BA" w:rsidP="00B846BA">
      <w:pPr>
        <w:spacing w:before="120"/>
        <w:jc w:val="center"/>
        <w:rPr>
          <w:b/>
          <w:sz w:val="28"/>
          <w:szCs w:val="28"/>
        </w:rPr>
      </w:pPr>
      <w:r>
        <w:rPr>
          <w:b/>
          <w:sz w:val="28"/>
          <w:szCs w:val="28"/>
        </w:rPr>
        <w:lastRenderedPageBreak/>
        <w:t>ANUNȚ DE PARTICIPARE</w:t>
      </w:r>
    </w:p>
    <w:p w14:paraId="28FB1BF3" w14:textId="77777777" w:rsidR="00B846BA" w:rsidRDefault="00B846BA" w:rsidP="00B846BA">
      <w:pPr>
        <w:spacing w:before="120"/>
        <w:jc w:val="center"/>
        <w:rPr>
          <w:b/>
          <w:sz w:val="28"/>
          <w:szCs w:val="28"/>
        </w:rPr>
      </w:pPr>
    </w:p>
    <w:p w14:paraId="446C0541" w14:textId="77777777" w:rsidR="00B846BA" w:rsidRPr="004A71C7" w:rsidRDefault="00B846BA" w:rsidP="00B846BA">
      <w:pPr>
        <w:tabs>
          <w:tab w:val="left" w:pos="5460"/>
        </w:tabs>
        <w:ind w:right="567"/>
        <w:rPr>
          <w:b/>
        </w:rPr>
      </w:pPr>
      <w:bookmarkStart w:id="45" w:name="_Hlk223591673"/>
      <w:r>
        <w:rPr>
          <w:b/>
        </w:rPr>
        <w:t xml:space="preserve">Obiectul achizitiei:  </w:t>
      </w:r>
      <w:r w:rsidRPr="004A71C7">
        <w:rPr>
          <w:b/>
          <w:noProof w:val="0"/>
          <w:lang w:eastAsia="ru-RU"/>
        </w:rPr>
        <w:t xml:space="preserve">achiziționarea </w:t>
      </w:r>
      <w:r w:rsidRPr="00F85BDC">
        <w:rPr>
          <w:b/>
        </w:rPr>
        <w:t>de Beton conform necesităților</w:t>
      </w:r>
      <w:r>
        <w:rPr>
          <w:b/>
        </w:rPr>
        <w:t xml:space="preserve"> </w:t>
      </w:r>
      <w:r w:rsidRPr="00325FA8">
        <w:rPr>
          <w:b/>
          <w:bCs/>
          <w:color w:val="2C2D2E"/>
          <w:shd w:val="clear" w:color="auto" w:fill="FFFFFF"/>
        </w:rPr>
        <w:t>Primări</w:t>
      </w:r>
      <w:r>
        <w:rPr>
          <w:b/>
          <w:bCs/>
          <w:color w:val="2C2D2E"/>
          <w:shd w:val="clear" w:color="auto" w:fill="FFFFFF"/>
        </w:rPr>
        <w:t>ei</w:t>
      </w:r>
      <w:r w:rsidRPr="00325FA8">
        <w:rPr>
          <w:b/>
          <w:bCs/>
          <w:color w:val="2C2D2E"/>
          <w:shd w:val="clear" w:color="auto" w:fill="FFFFFF"/>
        </w:rPr>
        <w:t xml:space="preserve"> satului Chirianca, </w:t>
      </w:r>
      <w:r w:rsidRPr="00325FA8">
        <w:rPr>
          <w:b/>
          <w:bCs/>
          <w:color w:val="2C2D2E"/>
        </w:rPr>
        <w:t>r-nul Strășeni</w:t>
      </w:r>
      <w:r>
        <w:rPr>
          <w:b/>
          <w:bCs/>
          <w:color w:val="2C2D2E"/>
        </w:rPr>
        <w:t xml:space="preserve"> - REPETAT</w:t>
      </w:r>
    </w:p>
    <w:p w14:paraId="7F126F7E" w14:textId="77777777" w:rsidR="00B846BA" w:rsidRDefault="00B846BA" w:rsidP="00B846BA">
      <w:pPr>
        <w:tabs>
          <w:tab w:val="left" w:pos="5460"/>
        </w:tabs>
        <w:ind w:right="567"/>
        <w:rPr>
          <w:lang w:eastAsia="ru-RU"/>
        </w:rPr>
      </w:pPr>
      <w:r>
        <w:rPr>
          <w:b/>
          <w:lang w:eastAsia="ru-RU"/>
        </w:rPr>
        <w:t xml:space="preserve">prin procedura de achiziție: </w:t>
      </w:r>
      <w:r>
        <w:rPr>
          <w:lang w:eastAsia="ru-RU"/>
        </w:rPr>
        <w:t xml:space="preserve">COP </w:t>
      </w:r>
    </w:p>
    <w:p w14:paraId="014C2FA9" w14:textId="77777777" w:rsidR="00B846BA" w:rsidRDefault="00B846BA" w:rsidP="00B846BA">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62CD15AC" w14:textId="77777777" w:rsidR="00B846BA" w:rsidRDefault="00B846BA" w:rsidP="00B846BA">
      <w:pPr>
        <w:shd w:val="clear" w:color="auto" w:fill="FFFFFF" w:themeFill="background1"/>
        <w:tabs>
          <w:tab w:val="left" w:pos="284"/>
          <w:tab w:val="right" w:pos="9531"/>
        </w:tabs>
        <w:spacing w:before="120"/>
        <w:ind w:left="284"/>
        <w:rPr>
          <w:rFonts w:eastAsia="Calibri"/>
          <w:noProof w:val="0"/>
        </w:rPr>
      </w:pPr>
      <w:r>
        <w:rPr>
          <w:b/>
        </w:rPr>
        <w:t xml:space="preserve">Da, </w:t>
      </w:r>
      <w:r>
        <w:rPr>
          <w:rFonts w:eastAsia="Calibri"/>
          <w:noProof w:val="0"/>
        </w:rPr>
        <w:t xml:space="preserve"> </w:t>
      </w:r>
    </w:p>
    <w:p w14:paraId="70C558ED" w14:textId="77777777" w:rsidR="00B846BA" w:rsidRDefault="00B846BA" w:rsidP="00B846BA">
      <w:pPr>
        <w:shd w:val="clear" w:color="auto" w:fill="FFFFFF" w:themeFill="background1"/>
        <w:tabs>
          <w:tab w:val="left" w:pos="284"/>
          <w:tab w:val="right" w:pos="9531"/>
        </w:tabs>
        <w:spacing w:before="120"/>
        <w:ind w:left="284"/>
        <w:rPr>
          <w:b/>
          <w:noProof w:val="0"/>
          <w:lang w:eastAsia="ru-RU"/>
        </w:rPr>
      </w:pPr>
    </w:p>
    <w:p w14:paraId="5DF1618D" w14:textId="77777777" w:rsidR="00B846BA" w:rsidRPr="008A5E53" w:rsidRDefault="00B846BA" w:rsidP="00651947">
      <w:pPr>
        <w:pStyle w:val="a"/>
        <w:numPr>
          <w:ilvl w:val="0"/>
          <w:numId w:val="34"/>
        </w:numPr>
        <w:shd w:val="clear" w:color="auto" w:fill="FFFFFF"/>
        <w:tabs>
          <w:tab w:val="left" w:pos="284"/>
          <w:tab w:val="right" w:pos="426"/>
        </w:tabs>
        <w:spacing w:before="120"/>
        <w:rPr>
          <w:rFonts w:ascii="Arial" w:hAnsi="Arial" w:cs="Arial"/>
          <w:color w:val="2C2D2E"/>
          <w:sz w:val="23"/>
          <w:szCs w:val="23"/>
        </w:rPr>
      </w:pPr>
      <w:proofErr w:type="spellStart"/>
      <w:r w:rsidRPr="008A5E53">
        <w:rPr>
          <w:b/>
          <w:bCs/>
          <w:color w:val="2C2D2E"/>
        </w:rPr>
        <w:t>Denumirea</w:t>
      </w:r>
      <w:proofErr w:type="spellEnd"/>
      <w:r w:rsidRPr="008A5E53">
        <w:rPr>
          <w:b/>
          <w:bCs/>
          <w:color w:val="2C2D2E"/>
        </w:rPr>
        <w:t xml:space="preserve"> </w:t>
      </w:r>
      <w:proofErr w:type="spellStart"/>
      <w:r w:rsidRPr="008A5E53">
        <w:rPr>
          <w:b/>
          <w:bCs/>
          <w:color w:val="2C2D2E"/>
        </w:rPr>
        <w:t>autorității</w:t>
      </w:r>
      <w:proofErr w:type="spellEnd"/>
      <w:r w:rsidRPr="008A5E53">
        <w:rPr>
          <w:b/>
          <w:bCs/>
          <w:color w:val="2C2D2E"/>
        </w:rPr>
        <w:t xml:space="preserve"> </w:t>
      </w:r>
      <w:proofErr w:type="spellStart"/>
      <w:r w:rsidRPr="008A5E53">
        <w:rPr>
          <w:b/>
          <w:bCs/>
          <w:color w:val="2C2D2E"/>
        </w:rPr>
        <w:t>contractante</w:t>
      </w:r>
      <w:proofErr w:type="spellEnd"/>
      <w:r w:rsidRPr="008A5E53">
        <w:rPr>
          <w:bCs/>
          <w:color w:val="2C2D2E"/>
        </w:rPr>
        <w:t>: </w:t>
      </w:r>
      <w:proofErr w:type="spellStart"/>
      <w:r w:rsidRPr="00325FA8">
        <w:rPr>
          <w:b/>
          <w:bCs/>
          <w:color w:val="2C2D2E"/>
          <w:shd w:val="clear" w:color="auto" w:fill="FFFFFF"/>
        </w:rPr>
        <w:t>Primăria</w:t>
      </w:r>
      <w:proofErr w:type="spellEnd"/>
      <w:r w:rsidRPr="00325FA8">
        <w:rPr>
          <w:b/>
          <w:bCs/>
          <w:color w:val="2C2D2E"/>
          <w:shd w:val="clear" w:color="auto" w:fill="FFFFFF"/>
        </w:rPr>
        <w:t xml:space="preserve"> </w:t>
      </w:r>
      <w:proofErr w:type="spellStart"/>
      <w:r w:rsidRPr="00325FA8">
        <w:rPr>
          <w:b/>
          <w:bCs/>
          <w:color w:val="2C2D2E"/>
          <w:shd w:val="clear" w:color="auto" w:fill="FFFFFF"/>
        </w:rPr>
        <w:t>satului</w:t>
      </w:r>
      <w:proofErr w:type="spellEnd"/>
      <w:r w:rsidRPr="00325FA8">
        <w:rPr>
          <w:b/>
          <w:bCs/>
          <w:color w:val="2C2D2E"/>
          <w:shd w:val="clear" w:color="auto" w:fill="FFFFFF"/>
        </w:rPr>
        <w:t xml:space="preserve"> </w:t>
      </w:r>
      <w:proofErr w:type="spellStart"/>
      <w:r w:rsidRPr="00325FA8">
        <w:rPr>
          <w:b/>
          <w:bCs/>
          <w:color w:val="2C2D2E"/>
          <w:shd w:val="clear" w:color="auto" w:fill="FFFFFF"/>
        </w:rPr>
        <w:t>Chirianca</w:t>
      </w:r>
      <w:proofErr w:type="spellEnd"/>
      <w:r w:rsidRPr="00325FA8">
        <w:rPr>
          <w:b/>
          <w:bCs/>
          <w:color w:val="2C2D2E"/>
          <w:shd w:val="clear" w:color="auto" w:fill="FFFFFF"/>
        </w:rPr>
        <w:t xml:space="preserve">, </w:t>
      </w:r>
      <w:r w:rsidRPr="00325FA8">
        <w:rPr>
          <w:b/>
          <w:bCs/>
          <w:color w:val="2C2D2E"/>
        </w:rPr>
        <w:t>r-</w:t>
      </w:r>
      <w:proofErr w:type="spellStart"/>
      <w:r w:rsidRPr="00325FA8">
        <w:rPr>
          <w:b/>
          <w:bCs/>
          <w:color w:val="2C2D2E"/>
        </w:rPr>
        <w:t>nul</w:t>
      </w:r>
      <w:proofErr w:type="spellEnd"/>
      <w:r w:rsidRPr="00325FA8">
        <w:rPr>
          <w:b/>
          <w:bCs/>
          <w:color w:val="2C2D2E"/>
        </w:rPr>
        <w:t xml:space="preserve"> </w:t>
      </w:r>
      <w:proofErr w:type="spellStart"/>
      <w:r w:rsidRPr="00325FA8">
        <w:rPr>
          <w:b/>
          <w:bCs/>
          <w:color w:val="2C2D2E"/>
        </w:rPr>
        <w:t>Strășeni</w:t>
      </w:r>
      <w:proofErr w:type="spellEnd"/>
    </w:p>
    <w:p w14:paraId="103835F8" w14:textId="77777777" w:rsidR="00B846BA" w:rsidRDefault="00B846BA" w:rsidP="00651947">
      <w:pPr>
        <w:numPr>
          <w:ilvl w:val="0"/>
          <w:numId w:val="34"/>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IDNO: 1008601000673</w:t>
      </w:r>
    </w:p>
    <w:p w14:paraId="577B131B" w14:textId="77777777" w:rsidR="00B846BA" w:rsidRDefault="00B846BA" w:rsidP="00651947">
      <w:pPr>
        <w:numPr>
          <w:ilvl w:val="0"/>
          <w:numId w:val="34"/>
        </w:numPr>
        <w:shd w:val="clear" w:color="auto" w:fill="FFFFFF"/>
        <w:spacing w:before="100" w:beforeAutospacing="1" w:after="100" w:afterAutospacing="1"/>
        <w:jc w:val="both"/>
        <w:rPr>
          <w:rFonts w:ascii="Arial" w:hAnsi="Arial" w:cs="Arial"/>
          <w:color w:val="2C2D2E"/>
          <w:sz w:val="23"/>
          <w:szCs w:val="23"/>
        </w:rPr>
      </w:pPr>
      <w:r>
        <w:rPr>
          <w:b/>
          <w:bCs/>
          <w:color w:val="2C2D2E"/>
        </w:rPr>
        <w:t>Adresa: MD-3713, s. Chirianca, r-nul Strășeni, Republica Moldova</w:t>
      </w:r>
    </w:p>
    <w:p w14:paraId="2798CC80" w14:textId="77777777" w:rsidR="00B846BA" w:rsidRDefault="00B846BA" w:rsidP="00651947">
      <w:pPr>
        <w:numPr>
          <w:ilvl w:val="0"/>
          <w:numId w:val="34"/>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Numărul de telefon/fax: </w:t>
      </w:r>
      <w:r>
        <w:rPr>
          <w:color w:val="2C2D2E"/>
          <w:shd w:val="clear" w:color="auto" w:fill="FFFFFF"/>
          <w:lang w:val="en-US"/>
        </w:rPr>
        <w:t> (0237) 50-236   sau 078328480</w:t>
      </w:r>
    </w:p>
    <w:p w14:paraId="2BEA0E3D" w14:textId="77777777" w:rsidR="00B846BA" w:rsidRDefault="00B846BA" w:rsidP="00651947">
      <w:pPr>
        <w:numPr>
          <w:ilvl w:val="0"/>
          <w:numId w:val="34"/>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Adresa de e-mail și pagina web oficială ale autorității contractante: </w:t>
      </w:r>
      <w:hyperlink r:id="rId13" w:tgtFrame="_blank" w:history="1">
        <w:r>
          <w:rPr>
            <w:rStyle w:val="af4"/>
            <w:bCs/>
            <w:shd w:val="clear" w:color="auto" w:fill="FFFFFF"/>
          </w:rPr>
          <w:t>primariachiriancaapl@gmail.com</w:t>
        </w:r>
      </w:hyperlink>
      <w:r>
        <w:rPr>
          <w:b/>
          <w:bCs/>
          <w:color w:val="2C2D2E"/>
          <w:shd w:val="clear" w:color="auto" w:fill="FFFFFF"/>
        </w:rPr>
        <w:t>         </w:t>
      </w:r>
    </w:p>
    <w:bookmarkEnd w:id="45"/>
    <w:p w14:paraId="4D30F56E" w14:textId="77777777" w:rsidR="00B846BA" w:rsidRDefault="00B846BA" w:rsidP="00651947">
      <w:pPr>
        <w:pStyle w:val="a"/>
        <w:numPr>
          <w:ilvl w:val="0"/>
          <w:numId w:val="34"/>
        </w:numPr>
        <w:shd w:val="clear" w:color="auto" w:fill="FFFFFF"/>
        <w:tabs>
          <w:tab w:val="left" w:pos="284"/>
          <w:tab w:val="right" w:pos="9531"/>
        </w:tabs>
        <w:spacing w:before="120"/>
        <w:ind w:left="288" w:hanging="288"/>
      </w:pPr>
      <w:proofErr w:type="spellStart"/>
      <w:r>
        <w:rPr>
          <w:b/>
        </w:rPr>
        <w:t>Adresa</w:t>
      </w:r>
      <w:proofErr w:type="spellEnd"/>
      <w:r>
        <w:rPr>
          <w:b/>
        </w:rPr>
        <w:t xml:space="preserve"> de e-mail </w:t>
      </w:r>
      <w:proofErr w:type="spellStart"/>
      <w:r>
        <w:rPr>
          <w:b/>
        </w:rPr>
        <w:t>sau</w:t>
      </w:r>
      <w:proofErr w:type="spellEnd"/>
      <w:r>
        <w:rPr>
          <w:b/>
        </w:rPr>
        <w:t xml:space="preserve"> </w:t>
      </w:r>
      <w:proofErr w:type="spellStart"/>
      <w:r>
        <w:rPr>
          <w:b/>
        </w:rPr>
        <w:t>pagina</w:t>
      </w:r>
      <w:proofErr w:type="spellEnd"/>
      <w:r>
        <w:rPr>
          <w:b/>
        </w:rPr>
        <w:t xml:space="preserve"> web </w:t>
      </w:r>
      <w:proofErr w:type="spellStart"/>
      <w:r>
        <w:rPr>
          <w:b/>
        </w:rPr>
        <w:t>oficială</w:t>
      </w:r>
      <w:proofErr w:type="spellEnd"/>
      <w:r>
        <w:rPr>
          <w:b/>
        </w:rPr>
        <w:t xml:space="preserve"> de la care se </w:t>
      </w:r>
      <w:proofErr w:type="spellStart"/>
      <w:r>
        <w:rPr>
          <w:b/>
        </w:rPr>
        <w:t>va</w:t>
      </w:r>
      <w:proofErr w:type="spellEnd"/>
      <w:r>
        <w:rPr>
          <w:b/>
        </w:rPr>
        <w:t xml:space="preserve"> </w:t>
      </w:r>
      <w:proofErr w:type="spellStart"/>
      <w:r>
        <w:rPr>
          <w:b/>
        </w:rPr>
        <w:t>putea</w:t>
      </w:r>
      <w:proofErr w:type="spellEnd"/>
      <w:r>
        <w:rPr>
          <w:b/>
        </w:rPr>
        <w:t xml:space="preserve"> </w:t>
      </w:r>
      <w:proofErr w:type="spellStart"/>
      <w:r>
        <w:rPr>
          <w:b/>
        </w:rPr>
        <w:t>obține</w:t>
      </w:r>
      <w:proofErr w:type="spellEnd"/>
      <w:r>
        <w:rPr>
          <w:b/>
        </w:rPr>
        <w:t xml:space="preserve"> </w:t>
      </w:r>
      <w:proofErr w:type="spellStart"/>
      <w:r>
        <w:rPr>
          <w:b/>
        </w:rPr>
        <w:t>accesul</w:t>
      </w:r>
      <w:proofErr w:type="spellEnd"/>
      <w:r>
        <w:rPr>
          <w:b/>
        </w:rPr>
        <w:t xml:space="preserve"> la </w:t>
      </w:r>
      <w:proofErr w:type="spellStart"/>
      <w:r>
        <w:rPr>
          <w:b/>
        </w:rPr>
        <w:t>documentația</w:t>
      </w:r>
      <w:proofErr w:type="spellEnd"/>
      <w:r>
        <w:rPr>
          <w:b/>
        </w:rPr>
        <w:t xml:space="preserve"> de </w:t>
      </w:r>
      <w:proofErr w:type="spellStart"/>
      <w:r>
        <w:rPr>
          <w:b/>
        </w:rPr>
        <w:t>atribuire</w:t>
      </w:r>
      <w:proofErr w:type="spellEnd"/>
      <w:r>
        <w:rPr>
          <w:b/>
        </w:rPr>
        <w:t>:</w:t>
      </w:r>
      <w:r>
        <w:rPr>
          <w:b/>
          <w:i/>
        </w:rPr>
        <w:t xml:space="preserve"> </w:t>
      </w:r>
      <w:proofErr w:type="gramStart"/>
      <w:r>
        <w:rPr>
          <w:b/>
          <w:i/>
        </w:rPr>
        <w:t xml:space="preserve">mtender.gov.md,  </w:t>
      </w:r>
      <w:proofErr w:type="spellStart"/>
      <w:r>
        <w:rPr>
          <w:b/>
          <w:i/>
        </w:rPr>
        <w:t>documentația</w:t>
      </w:r>
      <w:proofErr w:type="spellEnd"/>
      <w:proofErr w:type="gramEnd"/>
      <w:r>
        <w:rPr>
          <w:b/>
          <w:i/>
        </w:rPr>
        <w:t xml:space="preserve"> 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rPr>
        <w:t xml:space="preserve"> SIA RSAP</w:t>
      </w:r>
    </w:p>
    <w:p w14:paraId="6A444A6F" w14:textId="77777777" w:rsidR="00B846BA" w:rsidRPr="00C6502B" w:rsidRDefault="00B846BA" w:rsidP="00651947">
      <w:pPr>
        <w:pStyle w:val="a"/>
        <w:numPr>
          <w:ilvl w:val="0"/>
          <w:numId w:val="34"/>
        </w:numPr>
        <w:shd w:val="clear" w:color="auto" w:fill="FFFFFF"/>
        <w:tabs>
          <w:tab w:val="left" w:pos="284"/>
          <w:tab w:val="right" w:pos="9531"/>
        </w:tabs>
        <w:spacing w:before="120"/>
        <w:rPr>
          <w:b/>
        </w:rPr>
      </w:pPr>
      <w:proofErr w:type="spellStart"/>
      <w:r w:rsidRPr="00C6502B">
        <w:rPr>
          <w:b/>
        </w:rPr>
        <w:t>Tipul</w:t>
      </w:r>
      <w:proofErr w:type="spellEnd"/>
      <w:r w:rsidRPr="00C6502B">
        <w:rPr>
          <w:b/>
        </w:rPr>
        <w:t xml:space="preserve"> </w:t>
      </w:r>
      <w:proofErr w:type="spellStart"/>
      <w:r w:rsidRPr="00C6502B">
        <w:rPr>
          <w:b/>
        </w:rPr>
        <w:t>autorității</w:t>
      </w:r>
      <w:proofErr w:type="spellEnd"/>
      <w:r w:rsidRPr="00C6502B">
        <w:rPr>
          <w:b/>
        </w:rPr>
        <w:t xml:space="preserve"> </w:t>
      </w:r>
      <w:proofErr w:type="spellStart"/>
      <w:r w:rsidRPr="00C6502B">
        <w:rPr>
          <w:b/>
        </w:rPr>
        <w:t>contractante</w:t>
      </w:r>
      <w:proofErr w:type="spellEnd"/>
      <w:r w:rsidRPr="00C6502B">
        <w:rPr>
          <w:b/>
        </w:rPr>
        <w:t xml:space="preserve"> </w:t>
      </w:r>
      <w:proofErr w:type="spellStart"/>
      <w:r w:rsidRPr="00C6502B">
        <w:rPr>
          <w:b/>
        </w:rPr>
        <w:t>și</w:t>
      </w:r>
      <w:proofErr w:type="spellEnd"/>
      <w:r w:rsidRPr="00C6502B">
        <w:rPr>
          <w:b/>
        </w:rPr>
        <w:t xml:space="preserve"> </w:t>
      </w:r>
      <w:proofErr w:type="spellStart"/>
      <w:r w:rsidRPr="00C6502B">
        <w:rPr>
          <w:b/>
        </w:rPr>
        <w:t>obiectul</w:t>
      </w:r>
      <w:proofErr w:type="spellEnd"/>
      <w:r w:rsidRPr="00C6502B">
        <w:rPr>
          <w:b/>
        </w:rPr>
        <w:t xml:space="preserve"> principal de </w:t>
      </w:r>
      <w:proofErr w:type="spellStart"/>
      <w:r w:rsidRPr="00C6502B">
        <w:rPr>
          <w:b/>
        </w:rPr>
        <w:t>activitate</w:t>
      </w:r>
      <w:proofErr w:type="spellEnd"/>
      <w:r w:rsidRPr="00C6502B">
        <w:rPr>
          <w:b/>
        </w:rPr>
        <w:t xml:space="preserve"> (</w:t>
      </w:r>
      <w:proofErr w:type="spellStart"/>
      <w:r w:rsidRPr="00C6502B">
        <w:rPr>
          <w:b/>
        </w:rPr>
        <w:t>dacă</w:t>
      </w:r>
      <w:proofErr w:type="spellEnd"/>
      <w:r w:rsidRPr="00C6502B">
        <w:rPr>
          <w:b/>
        </w:rPr>
        <w:t xml:space="preserve"> </w:t>
      </w:r>
      <w:proofErr w:type="spellStart"/>
      <w:r w:rsidRPr="00C6502B">
        <w:rPr>
          <w:b/>
        </w:rPr>
        <w:t>este</w:t>
      </w:r>
      <w:proofErr w:type="spellEnd"/>
      <w:r w:rsidRPr="00C6502B">
        <w:rPr>
          <w:b/>
        </w:rPr>
        <w:t xml:space="preserve"> </w:t>
      </w:r>
      <w:proofErr w:type="spellStart"/>
      <w:r w:rsidRPr="00C6502B">
        <w:rPr>
          <w:b/>
        </w:rPr>
        <w:t>cazul</w:t>
      </w:r>
      <w:proofErr w:type="spellEnd"/>
      <w:r w:rsidRPr="00C6502B">
        <w:rPr>
          <w:b/>
        </w:rPr>
        <w:t xml:space="preserve">, </w:t>
      </w:r>
      <w:proofErr w:type="spellStart"/>
      <w:r w:rsidRPr="00C6502B">
        <w:rPr>
          <w:b/>
        </w:rPr>
        <w:t>mențiunea</w:t>
      </w:r>
      <w:proofErr w:type="spellEnd"/>
      <w:r w:rsidRPr="00C6502B">
        <w:rPr>
          <w:b/>
        </w:rPr>
        <w:t xml:space="preserve"> </w:t>
      </w:r>
      <w:proofErr w:type="spellStart"/>
      <w:r w:rsidRPr="00C6502B">
        <w:rPr>
          <w:b/>
        </w:rPr>
        <w:t>că</w:t>
      </w:r>
      <w:proofErr w:type="spellEnd"/>
      <w:r w:rsidRPr="00C6502B">
        <w:rPr>
          <w:b/>
        </w:rPr>
        <w:t xml:space="preserve"> </w:t>
      </w:r>
      <w:proofErr w:type="spellStart"/>
      <w:r w:rsidRPr="00C6502B">
        <w:rPr>
          <w:b/>
        </w:rPr>
        <w:t>autoritatea</w:t>
      </w:r>
      <w:proofErr w:type="spellEnd"/>
      <w:r w:rsidRPr="00C6502B">
        <w:rPr>
          <w:b/>
        </w:rPr>
        <w:t xml:space="preserve"> </w:t>
      </w:r>
      <w:proofErr w:type="spellStart"/>
      <w:r w:rsidRPr="00C6502B">
        <w:rPr>
          <w:b/>
        </w:rPr>
        <w:t>contractantă</w:t>
      </w:r>
      <w:proofErr w:type="spellEnd"/>
      <w:r w:rsidRPr="00C6502B">
        <w:rPr>
          <w:b/>
        </w:rPr>
        <w:t xml:space="preserve"> </w:t>
      </w:r>
      <w:proofErr w:type="spellStart"/>
      <w:r w:rsidRPr="00C6502B">
        <w:rPr>
          <w:b/>
        </w:rPr>
        <w:t>este</w:t>
      </w:r>
      <w:proofErr w:type="spellEnd"/>
      <w:r w:rsidRPr="00C6502B">
        <w:rPr>
          <w:b/>
        </w:rPr>
        <w:t xml:space="preserve"> o </w:t>
      </w:r>
      <w:proofErr w:type="spellStart"/>
      <w:r w:rsidRPr="00C6502B">
        <w:rPr>
          <w:b/>
        </w:rPr>
        <w:t>autoritate</w:t>
      </w:r>
      <w:proofErr w:type="spellEnd"/>
      <w:r w:rsidRPr="00C6502B">
        <w:rPr>
          <w:b/>
        </w:rPr>
        <w:t xml:space="preserve"> </w:t>
      </w:r>
      <w:proofErr w:type="spellStart"/>
      <w:r w:rsidRPr="00C6502B">
        <w:rPr>
          <w:b/>
        </w:rPr>
        <w:t>centrală</w:t>
      </w:r>
      <w:proofErr w:type="spellEnd"/>
      <w:r w:rsidRPr="00C6502B">
        <w:rPr>
          <w:b/>
        </w:rPr>
        <w:t xml:space="preserve"> de </w:t>
      </w:r>
      <w:proofErr w:type="spellStart"/>
      <w:r w:rsidRPr="00C6502B">
        <w:rPr>
          <w:b/>
        </w:rPr>
        <w:t>achiziție</w:t>
      </w:r>
      <w:proofErr w:type="spellEnd"/>
      <w:r w:rsidRPr="00C6502B">
        <w:rPr>
          <w:b/>
        </w:rPr>
        <w:t xml:space="preserve"> </w:t>
      </w:r>
      <w:proofErr w:type="spellStart"/>
      <w:r w:rsidRPr="00C6502B">
        <w:rPr>
          <w:b/>
        </w:rPr>
        <w:t>sau</w:t>
      </w:r>
      <w:proofErr w:type="spellEnd"/>
      <w:r w:rsidRPr="00C6502B">
        <w:rPr>
          <w:b/>
        </w:rPr>
        <w:t xml:space="preserve"> </w:t>
      </w:r>
      <w:proofErr w:type="spellStart"/>
      <w:r w:rsidRPr="00C6502B">
        <w:rPr>
          <w:b/>
        </w:rPr>
        <w:t>că</w:t>
      </w:r>
      <w:proofErr w:type="spellEnd"/>
      <w:r w:rsidRPr="00C6502B">
        <w:rPr>
          <w:b/>
        </w:rPr>
        <w:t xml:space="preserve"> </w:t>
      </w:r>
      <w:proofErr w:type="spellStart"/>
      <w:r w:rsidRPr="00C6502B">
        <w:rPr>
          <w:b/>
        </w:rPr>
        <w:t>achiziția</w:t>
      </w:r>
      <w:proofErr w:type="spellEnd"/>
      <w:r w:rsidRPr="00C6502B">
        <w:rPr>
          <w:b/>
        </w:rPr>
        <w:t xml:space="preserve"> </w:t>
      </w:r>
      <w:proofErr w:type="spellStart"/>
      <w:r w:rsidRPr="00C6502B">
        <w:rPr>
          <w:b/>
        </w:rPr>
        <w:t>implică</w:t>
      </w:r>
      <w:proofErr w:type="spellEnd"/>
      <w:r w:rsidRPr="00C6502B">
        <w:rPr>
          <w:b/>
        </w:rPr>
        <w:t xml:space="preserve"> o </w:t>
      </w:r>
      <w:proofErr w:type="spellStart"/>
      <w:r w:rsidRPr="00C6502B">
        <w:rPr>
          <w:b/>
        </w:rPr>
        <w:t>altă</w:t>
      </w:r>
      <w:proofErr w:type="spellEnd"/>
      <w:r w:rsidRPr="00C6502B">
        <w:rPr>
          <w:b/>
        </w:rPr>
        <w:t xml:space="preserve"> </w:t>
      </w:r>
      <w:proofErr w:type="spellStart"/>
      <w:r w:rsidRPr="00C6502B">
        <w:rPr>
          <w:b/>
        </w:rPr>
        <w:t>formă</w:t>
      </w:r>
      <w:proofErr w:type="spellEnd"/>
      <w:r w:rsidRPr="00C6502B">
        <w:rPr>
          <w:b/>
        </w:rPr>
        <w:t xml:space="preserve"> de </w:t>
      </w:r>
      <w:proofErr w:type="spellStart"/>
      <w:r w:rsidRPr="00C6502B">
        <w:rPr>
          <w:b/>
        </w:rPr>
        <w:t>achiziție</w:t>
      </w:r>
      <w:proofErr w:type="spellEnd"/>
      <w:r w:rsidRPr="00C6502B">
        <w:rPr>
          <w:b/>
        </w:rPr>
        <w:t xml:space="preserve"> </w:t>
      </w:r>
      <w:proofErr w:type="spellStart"/>
      <w:r w:rsidRPr="00C6502B">
        <w:rPr>
          <w:b/>
        </w:rPr>
        <w:t>comună</w:t>
      </w:r>
      <w:proofErr w:type="spellEnd"/>
      <w:r w:rsidRPr="00C6502B">
        <w:rPr>
          <w:b/>
        </w:rPr>
        <w:t xml:space="preserve">): </w:t>
      </w:r>
      <w:proofErr w:type="spellStart"/>
      <w:r w:rsidRPr="00C6502B">
        <w:rPr>
          <w:b/>
          <w:i/>
          <w:sz w:val="20"/>
          <w:szCs w:val="20"/>
          <w:lang w:eastAsia="ru-RU"/>
        </w:rPr>
        <w:t>Administratia</w:t>
      </w:r>
      <w:proofErr w:type="spellEnd"/>
      <w:r w:rsidRPr="00C6502B">
        <w:rPr>
          <w:b/>
          <w:i/>
          <w:sz w:val="20"/>
          <w:szCs w:val="20"/>
          <w:lang w:eastAsia="ru-RU"/>
        </w:rPr>
        <w:t xml:space="preserve"> Publica </w:t>
      </w:r>
      <w:proofErr w:type="spellStart"/>
      <w:r w:rsidRPr="00C6502B">
        <w:rPr>
          <w:b/>
          <w:i/>
          <w:sz w:val="20"/>
          <w:szCs w:val="20"/>
          <w:lang w:eastAsia="ru-RU"/>
        </w:rPr>
        <w:t>Locala</w:t>
      </w:r>
      <w:proofErr w:type="spellEnd"/>
    </w:p>
    <w:p w14:paraId="58E87D7B" w14:textId="77777777" w:rsidR="00B846BA" w:rsidRPr="00F5278A" w:rsidRDefault="00B846BA" w:rsidP="00651947">
      <w:pPr>
        <w:numPr>
          <w:ilvl w:val="0"/>
          <w:numId w:val="34"/>
        </w:numPr>
        <w:tabs>
          <w:tab w:val="left" w:pos="284"/>
          <w:tab w:val="right" w:pos="426"/>
        </w:tabs>
        <w:jc w:val="both"/>
        <w:rPr>
          <w:b/>
        </w:rPr>
      </w:pPr>
      <w:r w:rsidRPr="003061AF">
        <w:rPr>
          <w:b/>
        </w:rPr>
        <w:t xml:space="preserve">Cumpărătorul invită operatorii economici interesați, care îi pot satisface necesitățile, să participe la procedura de achiziție privind </w:t>
      </w:r>
      <w:r>
        <w:rPr>
          <w:b/>
        </w:rPr>
        <w:t xml:space="preserve">executarea următoarelor </w:t>
      </w:r>
      <w:r w:rsidRPr="00F5278A">
        <w:rPr>
          <w:b/>
        </w:rPr>
        <w:t xml:space="preserve"> bunuri</w:t>
      </w:r>
      <w:r>
        <w:rPr>
          <w:b/>
        </w:rPr>
        <w:t>:</w:t>
      </w:r>
    </w:p>
    <w:p w14:paraId="6A22CCDF" w14:textId="77777777" w:rsidR="00B846BA" w:rsidRPr="00F5278A" w:rsidRDefault="00B846BA" w:rsidP="00B846BA">
      <w:pPr>
        <w:pStyle w:val="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tbl>
      <w:tblPr>
        <w:tblW w:w="9781" w:type="dxa"/>
        <w:tblInd w:w="-5" w:type="dxa"/>
        <w:tblLayout w:type="fixed"/>
        <w:tblLook w:val="04A0" w:firstRow="1" w:lastRow="0" w:firstColumn="1" w:lastColumn="0" w:noHBand="0" w:noVBand="1"/>
      </w:tblPr>
      <w:tblGrid>
        <w:gridCol w:w="397"/>
        <w:gridCol w:w="1134"/>
        <w:gridCol w:w="2268"/>
        <w:gridCol w:w="1276"/>
        <w:gridCol w:w="3402"/>
        <w:gridCol w:w="20"/>
        <w:gridCol w:w="1284"/>
      </w:tblGrid>
      <w:tr w:rsidR="00B846BA" w:rsidRPr="001D19B6" w14:paraId="01EAA456" w14:textId="77777777" w:rsidTr="001745E2">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1A6426" w14:textId="77777777" w:rsidR="00B846BA" w:rsidRPr="001D19B6" w:rsidRDefault="00B846BA" w:rsidP="001745E2">
            <w:pPr>
              <w:spacing w:line="276" w:lineRule="auto"/>
              <w:jc w:val="center"/>
              <w:rPr>
                <w:sz w:val="16"/>
                <w:szCs w:val="16"/>
              </w:rPr>
            </w:pPr>
            <w:bookmarkStart w:id="46" w:name="_Hlk223591822"/>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80D72E" w14:textId="77777777" w:rsidR="00B846BA" w:rsidRPr="001D19B6" w:rsidRDefault="00B846BA" w:rsidP="001745E2">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BBD3A" w14:textId="77777777" w:rsidR="00B846BA" w:rsidRPr="001D19B6" w:rsidRDefault="00B846BA" w:rsidP="001745E2">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2738C8" w14:textId="77777777" w:rsidR="00B846BA" w:rsidRPr="001D19B6" w:rsidRDefault="00B846BA" w:rsidP="001745E2">
            <w:pPr>
              <w:spacing w:line="276" w:lineRule="auto"/>
              <w:jc w:val="center"/>
              <w:rPr>
                <w:sz w:val="16"/>
                <w:szCs w:val="16"/>
              </w:rPr>
            </w:pPr>
            <w:r w:rsidRPr="001D19B6">
              <w:rPr>
                <w:sz w:val="16"/>
                <w:szCs w:val="16"/>
              </w:rPr>
              <w:t>Cantitate/ Unitate de măsură</w:t>
            </w:r>
          </w:p>
        </w:tc>
        <w:tc>
          <w:tcPr>
            <w:tcW w:w="342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BA1AEA" w14:textId="77777777" w:rsidR="00B846BA" w:rsidRPr="001D19B6" w:rsidRDefault="00B846BA" w:rsidP="001745E2">
            <w:pPr>
              <w:spacing w:line="276" w:lineRule="auto"/>
              <w:jc w:val="center"/>
              <w:rPr>
                <w:sz w:val="16"/>
                <w:szCs w:val="16"/>
              </w:rPr>
            </w:pPr>
            <w:r w:rsidRPr="001D19B6">
              <w:rPr>
                <w:sz w:val="16"/>
                <w:szCs w:val="16"/>
              </w:rPr>
              <w:t>Descrierea achiziției</w:t>
            </w:r>
          </w:p>
        </w:tc>
        <w:tc>
          <w:tcPr>
            <w:tcW w:w="12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8A736B6" w14:textId="77777777" w:rsidR="00B846BA" w:rsidRPr="001D19B6" w:rsidRDefault="00B846BA" w:rsidP="001745E2">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B846BA" w:rsidRPr="008B6D78" w14:paraId="598D94EE" w14:textId="77777777" w:rsidTr="001745E2">
        <w:trPr>
          <w:trHeight w:val="283"/>
        </w:trPr>
        <w:tc>
          <w:tcPr>
            <w:tcW w:w="978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AF34E9" w14:textId="77777777" w:rsidR="00B846BA" w:rsidRPr="008B6D78" w:rsidRDefault="00B846BA" w:rsidP="001745E2">
            <w:pPr>
              <w:spacing w:line="276" w:lineRule="auto"/>
              <w:jc w:val="center"/>
              <w:rPr>
                <w:b/>
                <w:sz w:val="18"/>
                <w:szCs w:val="18"/>
              </w:rPr>
            </w:pPr>
          </w:p>
        </w:tc>
      </w:tr>
      <w:tr w:rsidR="00B846BA" w:rsidRPr="004D3631" w14:paraId="16EAA01F" w14:textId="77777777" w:rsidTr="001745E2">
        <w:trPr>
          <w:trHeight w:val="699"/>
        </w:trPr>
        <w:tc>
          <w:tcPr>
            <w:tcW w:w="397" w:type="dxa"/>
            <w:tcBorders>
              <w:top w:val="single" w:sz="4" w:space="0" w:color="auto"/>
              <w:left w:val="single" w:sz="4" w:space="0" w:color="auto"/>
              <w:right w:val="single" w:sz="4" w:space="0" w:color="auto"/>
            </w:tcBorders>
            <w:shd w:val="clear" w:color="auto" w:fill="auto"/>
            <w:vAlign w:val="center"/>
          </w:tcPr>
          <w:p w14:paraId="2797477A" w14:textId="77777777" w:rsidR="00B846BA" w:rsidRPr="00434C67" w:rsidRDefault="00B846BA" w:rsidP="001745E2">
            <w:pPr>
              <w:spacing w:line="276" w:lineRule="auto"/>
              <w:rPr>
                <w:sz w:val="20"/>
                <w:szCs w:val="20"/>
              </w:rPr>
            </w:pPr>
            <w:r w:rsidRPr="00434C67">
              <w:rPr>
                <w:sz w:val="20"/>
                <w:szCs w:val="20"/>
              </w:rPr>
              <w:t>1.</w:t>
            </w:r>
          </w:p>
          <w:p w14:paraId="719DE510" w14:textId="77777777" w:rsidR="00B846BA" w:rsidRPr="00434C67" w:rsidRDefault="00B846BA" w:rsidP="001745E2">
            <w:pPr>
              <w:spacing w:line="276" w:lineRule="auto"/>
              <w:jc w:val="center"/>
              <w:rPr>
                <w:sz w:val="20"/>
                <w:szCs w:val="20"/>
              </w:rPr>
            </w:pPr>
          </w:p>
          <w:p w14:paraId="51699D88" w14:textId="77777777" w:rsidR="00B846BA" w:rsidRPr="00434C67" w:rsidRDefault="00B846BA" w:rsidP="001745E2">
            <w:pPr>
              <w:rPr>
                <w:sz w:val="20"/>
                <w:szCs w:val="20"/>
              </w:rPr>
            </w:pPr>
          </w:p>
        </w:tc>
        <w:tc>
          <w:tcPr>
            <w:tcW w:w="1134" w:type="dxa"/>
            <w:tcBorders>
              <w:top w:val="single" w:sz="4" w:space="0" w:color="auto"/>
              <w:left w:val="single" w:sz="4" w:space="0" w:color="auto"/>
              <w:right w:val="single" w:sz="4" w:space="0" w:color="auto"/>
            </w:tcBorders>
            <w:shd w:val="clear" w:color="auto" w:fill="auto"/>
          </w:tcPr>
          <w:p w14:paraId="5BCD5B06" w14:textId="77777777" w:rsidR="00B846BA" w:rsidRPr="00434C67" w:rsidRDefault="00B846BA" w:rsidP="001745E2">
            <w:pPr>
              <w:spacing w:line="276" w:lineRule="auto"/>
              <w:rPr>
                <w:sz w:val="20"/>
                <w:szCs w:val="20"/>
              </w:rPr>
            </w:pPr>
          </w:p>
          <w:p w14:paraId="7029CF3E" w14:textId="77777777" w:rsidR="00B846BA" w:rsidRPr="00434C67" w:rsidRDefault="00B846BA" w:rsidP="001745E2">
            <w:pPr>
              <w:spacing w:line="276" w:lineRule="auto"/>
              <w:rPr>
                <w:sz w:val="20"/>
                <w:szCs w:val="20"/>
              </w:rPr>
            </w:pPr>
            <w:r w:rsidRPr="00434C67">
              <w:rPr>
                <w:rFonts w:ascii="Segoe UI" w:hAnsi="Segoe UI" w:cs="Segoe UI"/>
                <w:color w:val="555555"/>
                <w:sz w:val="20"/>
                <w:szCs w:val="20"/>
                <w:shd w:val="clear" w:color="auto" w:fill="FFFEEE"/>
              </w:rPr>
              <w:t>44114000-2</w:t>
            </w:r>
          </w:p>
          <w:p w14:paraId="0F00641B" w14:textId="77777777" w:rsidR="00B846BA" w:rsidRPr="00434C67" w:rsidRDefault="00B846BA" w:rsidP="001745E2">
            <w:pPr>
              <w:spacing w:line="276" w:lineRule="auto"/>
              <w:rPr>
                <w:sz w:val="20"/>
                <w:szCs w:val="20"/>
              </w:rPr>
            </w:pPr>
          </w:p>
          <w:p w14:paraId="1D0D068D" w14:textId="77777777" w:rsidR="00B846BA" w:rsidRPr="00434C67" w:rsidRDefault="00B846BA" w:rsidP="001745E2">
            <w:pPr>
              <w:spacing w:line="276" w:lineRule="auto"/>
              <w:rPr>
                <w:sz w:val="20"/>
                <w:szCs w:val="20"/>
              </w:rPr>
            </w:pPr>
          </w:p>
          <w:p w14:paraId="17C0FF2E" w14:textId="77777777" w:rsidR="00B846BA" w:rsidRPr="00434C67" w:rsidRDefault="00B846BA" w:rsidP="001745E2">
            <w:pPr>
              <w:spacing w:line="276" w:lineRule="auto"/>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20A44C7" w14:textId="77777777" w:rsidR="00B846BA" w:rsidRPr="00434C67" w:rsidRDefault="00B846BA" w:rsidP="001745E2">
            <w:pPr>
              <w:tabs>
                <w:tab w:val="left" w:pos="5460"/>
              </w:tabs>
              <w:ind w:right="567"/>
              <w:rPr>
                <w:b/>
                <w:sz w:val="20"/>
                <w:szCs w:val="20"/>
              </w:rPr>
            </w:pPr>
            <w:r w:rsidRPr="00434C67">
              <w:rPr>
                <w:b/>
                <w:noProof w:val="0"/>
                <w:sz w:val="20"/>
                <w:szCs w:val="20"/>
                <w:lang w:eastAsia="ru-RU"/>
              </w:rPr>
              <w:t xml:space="preserve">achiziționarea </w:t>
            </w:r>
            <w:r w:rsidRPr="00434C67">
              <w:rPr>
                <w:b/>
                <w:sz w:val="20"/>
                <w:szCs w:val="20"/>
              </w:rPr>
              <w:t xml:space="preserve">de Beton conform necesităților </w:t>
            </w:r>
            <w:r w:rsidRPr="00434C67">
              <w:rPr>
                <w:b/>
                <w:bCs/>
                <w:color w:val="2C2D2E"/>
                <w:sz w:val="20"/>
                <w:szCs w:val="20"/>
                <w:shd w:val="clear" w:color="auto" w:fill="FFFFFF"/>
              </w:rPr>
              <w:t xml:space="preserve">Primăriei satului Chirianca, </w:t>
            </w:r>
            <w:r w:rsidRPr="00434C67">
              <w:rPr>
                <w:b/>
                <w:bCs/>
                <w:color w:val="2C2D2E"/>
                <w:sz w:val="20"/>
                <w:szCs w:val="20"/>
              </w:rPr>
              <w:t>r-nul Strășeni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FD618E" w14:textId="77777777" w:rsidR="00B846BA" w:rsidRPr="00434C67" w:rsidRDefault="00B846BA" w:rsidP="001745E2">
            <w:pPr>
              <w:spacing w:line="276" w:lineRule="auto"/>
              <w:jc w:val="center"/>
              <w:rPr>
                <w:sz w:val="20"/>
                <w:szCs w:val="20"/>
              </w:rPr>
            </w:pPr>
            <w:r w:rsidRPr="00434C67">
              <w:rPr>
                <w:sz w:val="20"/>
                <w:szCs w:val="20"/>
              </w:rPr>
              <w:t>2</w:t>
            </w:r>
            <w:r>
              <w:rPr>
                <w:sz w:val="20"/>
                <w:szCs w:val="20"/>
              </w:rPr>
              <w:t>66</w:t>
            </w:r>
            <w:r w:rsidRPr="00434C67">
              <w:rPr>
                <w:sz w:val="20"/>
                <w:szCs w:val="20"/>
              </w:rPr>
              <w:t xml:space="preserve">  cuburi</w:t>
            </w:r>
          </w:p>
        </w:tc>
        <w:tc>
          <w:tcPr>
            <w:tcW w:w="3402" w:type="dxa"/>
            <w:tcBorders>
              <w:top w:val="single" w:sz="4" w:space="0" w:color="auto"/>
              <w:left w:val="single" w:sz="4" w:space="0" w:color="auto"/>
              <w:right w:val="single" w:sz="4" w:space="0" w:color="auto"/>
            </w:tcBorders>
            <w:shd w:val="clear" w:color="auto" w:fill="auto"/>
            <w:vAlign w:val="center"/>
          </w:tcPr>
          <w:p w14:paraId="19946792" w14:textId="77777777" w:rsidR="00B846BA" w:rsidRPr="00434C67" w:rsidRDefault="00B846BA" w:rsidP="001745E2">
            <w:pPr>
              <w:ind w:right="-2"/>
              <w:rPr>
                <w:sz w:val="20"/>
                <w:szCs w:val="20"/>
              </w:rPr>
            </w:pPr>
            <w:r w:rsidRPr="00434C67">
              <w:rPr>
                <w:sz w:val="20"/>
                <w:szCs w:val="20"/>
                <w:lang w:eastAsia="ru-RU"/>
              </w:rPr>
              <w:t>Conform caietului de sarcini, specificatiei tehnice</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tcPr>
          <w:p w14:paraId="6D55FD7D" w14:textId="77777777" w:rsidR="00B846BA" w:rsidRPr="00434C67" w:rsidRDefault="00B846BA" w:rsidP="001745E2">
            <w:pPr>
              <w:spacing w:line="276" w:lineRule="auto"/>
              <w:jc w:val="center"/>
              <w:rPr>
                <w:b/>
                <w:color w:val="000000" w:themeColor="text1"/>
                <w:sz w:val="20"/>
                <w:szCs w:val="20"/>
              </w:rPr>
            </w:pPr>
            <w:r w:rsidRPr="00434C67">
              <w:rPr>
                <w:b/>
                <w:color w:val="000000" w:themeColor="text1"/>
                <w:sz w:val="20"/>
                <w:szCs w:val="20"/>
              </w:rPr>
              <w:t>4</w:t>
            </w:r>
            <w:r>
              <w:rPr>
                <w:b/>
                <w:color w:val="000000" w:themeColor="text1"/>
                <w:sz w:val="20"/>
                <w:szCs w:val="20"/>
              </w:rPr>
              <w:t>456083</w:t>
            </w:r>
            <w:r w:rsidRPr="00434C67">
              <w:rPr>
                <w:b/>
                <w:color w:val="000000" w:themeColor="text1"/>
                <w:sz w:val="20"/>
                <w:szCs w:val="20"/>
              </w:rPr>
              <w:t>,00</w:t>
            </w:r>
          </w:p>
        </w:tc>
      </w:tr>
      <w:tr w:rsidR="00B846BA" w:rsidRPr="004D3631" w14:paraId="33D8CF56" w14:textId="77777777" w:rsidTr="001745E2">
        <w:trPr>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420D748B" w14:textId="77777777" w:rsidR="00B846BA" w:rsidRPr="008B6D78" w:rsidRDefault="00B846BA" w:rsidP="001745E2">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3CC394" w14:textId="77777777" w:rsidR="00B846BA" w:rsidRPr="008B6D78" w:rsidRDefault="00B846BA" w:rsidP="001745E2">
            <w:pPr>
              <w:spacing w:line="276" w:lineRule="auto"/>
              <w:rPr>
                <w:sz w:val="18"/>
                <w:szCs w:val="18"/>
              </w:rPr>
            </w:pP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27B864" w14:textId="77777777" w:rsidR="00B846BA" w:rsidRPr="004D3631" w:rsidRDefault="00B846BA" w:rsidP="001745E2">
            <w:pPr>
              <w:ind w:right="-2"/>
              <w:rPr>
                <w:sz w:val="20"/>
                <w:szCs w:val="20"/>
                <w:lang w:eastAsia="ru-RU"/>
              </w:rPr>
            </w:pPr>
            <w:r>
              <w:rPr>
                <w:b/>
                <w:sz w:val="20"/>
                <w:szCs w:val="20"/>
              </w:rPr>
              <w:t>TOTAL – bugetul local</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tcPr>
          <w:p w14:paraId="4DD9B3F0" w14:textId="77777777" w:rsidR="00B846BA" w:rsidRPr="004D3631" w:rsidRDefault="00B846BA" w:rsidP="001745E2">
            <w:pPr>
              <w:spacing w:line="276" w:lineRule="auto"/>
              <w:jc w:val="center"/>
              <w:rPr>
                <w:b/>
                <w:sz w:val="20"/>
                <w:szCs w:val="20"/>
              </w:rPr>
            </w:pPr>
            <w:r w:rsidRPr="00434C67">
              <w:rPr>
                <w:b/>
                <w:color w:val="000000" w:themeColor="text1"/>
                <w:sz w:val="20"/>
                <w:szCs w:val="20"/>
              </w:rPr>
              <w:t>4</w:t>
            </w:r>
            <w:r>
              <w:rPr>
                <w:b/>
                <w:color w:val="000000" w:themeColor="text1"/>
                <w:sz w:val="20"/>
                <w:szCs w:val="20"/>
              </w:rPr>
              <w:t>456083</w:t>
            </w:r>
            <w:r w:rsidRPr="00434C67">
              <w:rPr>
                <w:b/>
                <w:color w:val="000000" w:themeColor="text1"/>
                <w:sz w:val="20"/>
                <w:szCs w:val="20"/>
              </w:rPr>
              <w:t>,00</w:t>
            </w:r>
          </w:p>
        </w:tc>
      </w:tr>
      <w:bookmarkEnd w:id="46"/>
    </w:tbl>
    <w:p w14:paraId="1F96E538" w14:textId="77777777" w:rsidR="00B846BA" w:rsidRDefault="00B846BA" w:rsidP="00B846BA">
      <w:pPr>
        <w:shd w:val="clear" w:color="auto" w:fill="FFFFFF"/>
        <w:tabs>
          <w:tab w:val="left" w:pos="284"/>
          <w:tab w:val="right" w:pos="426"/>
        </w:tabs>
        <w:spacing w:before="120"/>
        <w:jc w:val="both"/>
        <w:rPr>
          <w:b/>
        </w:rPr>
      </w:pPr>
    </w:p>
    <w:p w14:paraId="7AE45A0D" w14:textId="77777777" w:rsidR="00B846BA" w:rsidRPr="00003638" w:rsidRDefault="00B846BA" w:rsidP="00651947">
      <w:pPr>
        <w:pStyle w:val="a"/>
        <w:numPr>
          <w:ilvl w:val="0"/>
          <w:numId w:val="34"/>
        </w:numPr>
        <w:shd w:val="clear" w:color="auto" w:fill="FFFFFF" w:themeFill="background1"/>
        <w:tabs>
          <w:tab w:val="right" w:pos="426"/>
          <w:tab w:val="left" w:pos="1568"/>
        </w:tabs>
        <w:spacing w:before="120"/>
        <w:rPr>
          <w:b/>
          <w:lang w:eastAsia="ru-RU"/>
        </w:rPr>
      </w:pPr>
      <w:proofErr w:type="spellStart"/>
      <w:r w:rsidRPr="00003638">
        <w:rPr>
          <w:b/>
          <w:lang w:eastAsia="ru-RU"/>
        </w:rPr>
        <w:t>În</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procedurilor</w:t>
      </w:r>
      <w:proofErr w:type="spellEnd"/>
      <w:r w:rsidRPr="00003638">
        <w:rPr>
          <w:b/>
          <w:lang w:eastAsia="ru-RU"/>
        </w:rPr>
        <w:t xml:space="preserve"> de </w:t>
      </w:r>
      <w:proofErr w:type="spellStart"/>
      <w:r w:rsidRPr="00003638">
        <w:rPr>
          <w:b/>
          <w:lang w:eastAsia="ru-RU"/>
        </w:rPr>
        <w:t>preselecție</w:t>
      </w:r>
      <w:proofErr w:type="spellEnd"/>
      <w:r w:rsidRPr="00003638">
        <w:rPr>
          <w:b/>
          <w:lang w:eastAsia="ru-RU"/>
        </w:rPr>
        <w:t xml:space="preserve"> se </w:t>
      </w:r>
      <w:proofErr w:type="spellStart"/>
      <w:r w:rsidRPr="00003638">
        <w:rPr>
          <w:b/>
          <w:lang w:eastAsia="ru-RU"/>
        </w:rPr>
        <w:t>indică</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minim al </w:t>
      </w:r>
      <w:proofErr w:type="spellStart"/>
      <w:r w:rsidRPr="00003638">
        <w:rPr>
          <w:b/>
          <w:lang w:eastAsia="ru-RU"/>
        </w:rPr>
        <w:t>candidaţilor</w:t>
      </w:r>
      <w:proofErr w:type="spellEnd"/>
      <w:r w:rsidRPr="00003638">
        <w:rPr>
          <w:b/>
          <w:lang w:eastAsia="ru-RU"/>
        </w:rPr>
        <w:t xml:space="preserve"> </w:t>
      </w:r>
      <w:proofErr w:type="spellStart"/>
      <w:r w:rsidRPr="00003638">
        <w:rPr>
          <w:b/>
          <w:lang w:eastAsia="ru-RU"/>
        </w:rPr>
        <w:t>şi</w:t>
      </w:r>
      <w:proofErr w:type="spellEnd"/>
      <w:r w:rsidRPr="00003638">
        <w:rPr>
          <w:b/>
          <w:lang w:eastAsia="ru-RU"/>
        </w:rPr>
        <w:t xml:space="preserve">, </w:t>
      </w:r>
      <w:proofErr w:type="spellStart"/>
      <w:r w:rsidRPr="00003638">
        <w:rPr>
          <w:b/>
          <w:lang w:eastAsia="ru-RU"/>
        </w:rPr>
        <w:t>dacă</w:t>
      </w:r>
      <w:proofErr w:type="spellEnd"/>
      <w:r w:rsidRPr="00003638">
        <w:rPr>
          <w:b/>
          <w:lang w:eastAsia="ru-RU"/>
        </w:rPr>
        <w:t xml:space="preserve"> </w:t>
      </w:r>
      <w:proofErr w:type="spellStart"/>
      <w:r w:rsidRPr="00003638">
        <w:rPr>
          <w:b/>
          <w:lang w:eastAsia="ru-RU"/>
        </w:rPr>
        <w:t>este</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maxim al </w:t>
      </w:r>
      <w:proofErr w:type="spellStart"/>
      <w:r w:rsidRPr="00003638">
        <w:rPr>
          <w:b/>
          <w:lang w:eastAsia="ru-RU"/>
        </w:rPr>
        <w:t>acestora</w:t>
      </w:r>
      <w:proofErr w:type="spellEnd"/>
      <w:r w:rsidRPr="00003638">
        <w:rPr>
          <w:b/>
          <w:lang w:eastAsia="ru-RU"/>
        </w:rPr>
        <w:t xml:space="preserve">.  </w:t>
      </w:r>
      <w:r w:rsidRPr="00350007">
        <w:rPr>
          <w:lang w:eastAsia="ru-RU"/>
        </w:rPr>
        <w:t xml:space="preserve">nu se </w:t>
      </w:r>
      <w:proofErr w:type="spellStart"/>
      <w:r w:rsidRPr="00350007">
        <w:rPr>
          <w:lang w:eastAsia="ru-RU"/>
        </w:rPr>
        <w:t>aplică</w:t>
      </w:r>
      <w:proofErr w:type="spellEnd"/>
    </w:p>
    <w:p w14:paraId="255F9438" w14:textId="77777777" w:rsidR="00B846BA" w:rsidRPr="00FF430B" w:rsidRDefault="00B846BA" w:rsidP="00651947">
      <w:pPr>
        <w:numPr>
          <w:ilvl w:val="0"/>
          <w:numId w:val="34"/>
        </w:numPr>
        <w:shd w:val="clear" w:color="auto" w:fill="FFFFFF" w:themeFill="background1"/>
        <w:tabs>
          <w:tab w:val="right" w:pos="426"/>
          <w:tab w:val="left" w:pos="1568"/>
        </w:tabs>
        <w:ind w:left="357"/>
        <w:rPr>
          <w:b/>
          <w:lang w:eastAsia="ru-RU"/>
        </w:rPr>
      </w:pPr>
      <w:r w:rsidRPr="00FF430B">
        <w:rPr>
          <w:b/>
          <w:lang w:eastAsia="ru-RU"/>
        </w:rPr>
        <w:t xml:space="preserve">În cazul în care contractul este împărțit pe loturi, un operator economic poate depune </w:t>
      </w:r>
    </w:p>
    <w:p w14:paraId="5EC5E69C" w14:textId="77777777" w:rsidR="00B846BA" w:rsidRDefault="00B846BA" w:rsidP="00B846BA">
      <w:pPr>
        <w:shd w:val="clear" w:color="auto" w:fill="FFFFFF" w:themeFill="background1"/>
        <w:tabs>
          <w:tab w:val="right" w:pos="426"/>
          <w:tab w:val="left" w:pos="1568"/>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692CC656" w14:textId="77777777" w:rsidR="00B846BA" w:rsidRPr="00FF430B" w:rsidRDefault="00B846BA" w:rsidP="00651947">
      <w:pPr>
        <w:numPr>
          <w:ilvl w:val="0"/>
          <w:numId w:val="18"/>
        </w:numPr>
        <w:shd w:val="clear" w:color="auto" w:fill="FFFFFF" w:themeFill="background1"/>
        <w:tabs>
          <w:tab w:val="right" w:pos="426"/>
          <w:tab w:val="left" w:pos="1568"/>
        </w:tabs>
        <w:rPr>
          <w:lang w:eastAsia="ru-RU"/>
        </w:rPr>
      </w:pPr>
      <w:r w:rsidRPr="00FF430B">
        <w:rPr>
          <w:lang w:eastAsia="ru-RU"/>
        </w:rPr>
        <w:t xml:space="preserve">Pentru </w:t>
      </w:r>
      <w:r>
        <w:rPr>
          <w:lang w:eastAsia="ru-RU"/>
        </w:rPr>
        <w:t>un singur lot</w:t>
      </w:r>
    </w:p>
    <w:p w14:paraId="75C1BF02" w14:textId="77777777" w:rsidR="00B846BA" w:rsidRPr="00350007" w:rsidRDefault="00B846BA" w:rsidP="00651947">
      <w:pPr>
        <w:numPr>
          <w:ilvl w:val="0"/>
          <w:numId w:val="34"/>
        </w:numPr>
        <w:shd w:val="clear" w:color="auto" w:fill="FFFFFF" w:themeFill="background1"/>
        <w:tabs>
          <w:tab w:val="right" w:pos="426"/>
          <w:tab w:val="left" w:pos="1568"/>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24C9B3E7" w14:textId="77777777" w:rsidR="00B846BA" w:rsidRPr="007352C9" w:rsidRDefault="00B846BA" w:rsidP="00651947">
      <w:pPr>
        <w:pStyle w:val="a"/>
        <w:numPr>
          <w:ilvl w:val="0"/>
          <w:numId w:val="34"/>
        </w:numPr>
        <w:tabs>
          <w:tab w:val="left" w:pos="0"/>
          <w:tab w:val="left" w:pos="284"/>
          <w:tab w:val="left" w:pos="426"/>
          <w:tab w:val="left" w:pos="1568"/>
        </w:tabs>
        <w:spacing w:before="120"/>
        <w:rPr>
          <w:highlight w:val="yellow"/>
          <w:u w:val="single"/>
        </w:rPr>
      </w:pPr>
      <w:proofErr w:type="spellStart"/>
      <w:r w:rsidRPr="0087735D">
        <w:rPr>
          <w:b/>
          <w:lang w:eastAsia="ru-RU"/>
        </w:rPr>
        <w:t>Termenii</w:t>
      </w:r>
      <w:proofErr w:type="spellEnd"/>
      <w:r w:rsidRPr="0087735D">
        <w:rPr>
          <w:b/>
          <w:lang w:eastAsia="ru-RU"/>
        </w:rPr>
        <w:t xml:space="preserve"> </w:t>
      </w:r>
      <w:proofErr w:type="spellStart"/>
      <w:r w:rsidRPr="0087735D">
        <w:rPr>
          <w:b/>
          <w:lang w:eastAsia="ru-RU"/>
        </w:rPr>
        <w:t>și</w:t>
      </w:r>
      <w:proofErr w:type="spellEnd"/>
      <w:r w:rsidRPr="0087735D">
        <w:rPr>
          <w:b/>
          <w:lang w:eastAsia="ru-RU"/>
        </w:rPr>
        <w:t xml:space="preserve"> </w:t>
      </w:r>
      <w:proofErr w:type="spellStart"/>
      <w:r w:rsidRPr="0087735D">
        <w:rPr>
          <w:b/>
          <w:lang w:eastAsia="ru-RU"/>
        </w:rPr>
        <w:t>condițiile</w:t>
      </w:r>
      <w:proofErr w:type="spellEnd"/>
      <w:r w:rsidRPr="0087735D">
        <w:rPr>
          <w:b/>
          <w:lang w:eastAsia="ru-RU"/>
        </w:rPr>
        <w:t xml:space="preserve"> de </w:t>
      </w:r>
      <w:proofErr w:type="spellStart"/>
      <w:r w:rsidRPr="0087735D">
        <w:rPr>
          <w:b/>
          <w:lang w:eastAsia="ru-RU"/>
        </w:rPr>
        <w:t>prestare</w:t>
      </w:r>
      <w:proofErr w:type="spellEnd"/>
      <w:r w:rsidRPr="0087735D">
        <w:rPr>
          <w:b/>
          <w:lang w:eastAsia="ru-RU"/>
        </w:rPr>
        <w:t>/</w:t>
      </w:r>
      <w:proofErr w:type="spellStart"/>
      <w:r w:rsidRPr="0087735D">
        <w:rPr>
          <w:b/>
          <w:lang w:eastAsia="ru-RU"/>
        </w:rPr>
        <w:t>executare</w:t>
      </w:r>
      <w:proofErr w:type="spellEnd"/>
      <w:r w:rsidRPr="0087735D">
        <w:rPr>
          <w:b/>
          <w:lang w:eastAsia="ru-RU"/>
        </w:rPr>
        <w:t xml:space="preserve"> </w:t>
      </w:r>
      <w:proofErr w:type="spellStart"/>
      <w:r w:rsidRPr="0087735D">
        <w:rPr>
          <w:b/>
          <w:lang w:eastAsia="ru-RU"/>
        </w:rPr>
        <w:t>solicitați</w:t>
      </w:r>
      <w:proofErr w:type="spellEnd"/>
      <w:r w:rsidRPr="0087735D">
        <w:rPr>
          <w:b/>
          <w:lang w:eastAsia="ru-RU"/>
        </w:rPr>
        <w:t xml:space="preserve">: </w:t>
      </w:r>
    </w:p>
    <w:p w14:paraId="69076847" w14:textId="77777777" w:rsidR="00B846BA" w:rsidRDefault="00B846BA" w:rsidP="00B846BA">
      <w:pPr>
        <w:tabs>
          <w:tab w:val="right" w:pos="426"/>
          <w:tab w:val="left" w:pos="1568"/>
        </w:tabs>
        <w:spacing w:before="120"/>
        <w:ind w:left="359"/>
        <w:rPr>
          <w:lang w:val="en-US"/>
        </w:rPr>
      </w:pPr>
      <w:r w:rsidRPr="00F0188B">
        <w:rPr>
          <w:lang w:val="en-US"/>
        </w:rPr>
        <w:t xml:space="preserve">Licitație electronică, numărul de runde – 3, durata rundelor este stabilită de sistem, pasul minim – </w:t>
      </w:r>
      <w:r>
        <w:rPr>
          <w:lang w:val="en-US"/>
        </w:rPr>
        <w:t>0.0</w:t>
      </w:r>
      <w:r w:rsidRPr="00F0188B">
        <w:rPr>
          <w:lang w:val="en-US"/>
        </w:rPr>
        <w:t>1% din suma totală a lotului fără TVA</w:t>
      </w:r>
    </w:p>
    <w:p w14:paraId="5C3850F2" w14:textId="77777777" w:rsidR="00B846BA" w:rsidRPr="0042310F" w:rsidRDefault="00B846BA" w:rsidP="00B846BA">
      <w:pPr>
        <w:tabs>
          <w:tab w:val="right" w:pos="426"/>
          <w:tab w:val="left" w:pos="1568"/>
        </w:tabs>
        <w:spacing w:before="120"/>
        <w:ind w:left="359"/>
        <w:rPr>
          <w:b/>
          <w:lang w:val="en-US"/>
        </w:rPr>
      </w:pPr>
      <w:r>
        <w:rPr>
          <w:lang w:val="en-US"/>
        </w:rPr>
        <w:t>Perioada de livrare in urma semnarii contractului 2026 la solicitare</w:t>
      </w:r>
    </w:p>
    <w:p w14:paraId="778635FE" w14:textId="77777777" w:rsidR="00B846BA" w:rsidRPr="0005483A" w:rsidRDefault="00B846BA" w:rsidP="00651947">
      <w:pPr>
        <w:pStyle w:val="a"/>
        <w:numPr>
          <w:ilvl w:val="0"/>
          <w:numId w:val="34"/>
        </w:numPr>
        <w:shd w:val="clear" w:color="auto" w:fill="FFFFFF" w:themeFill="background1"/>
        <w:tabs>
          <w:tab w:val="left" w:pos="0"/>
          <w:tab w:val="left" w:pos="284"/>
          <w:tab w:val="right" w:pos="426"/>
          <w:tab w:val="left" w:pos="1568"/>
        </w:tabs>
        <w:spacing w:before="120"/>
        <w:ind w:left="284" w:hanging="284"/>
        <w:rPr>
          <w:b/>
          <w:lang w:eastAsia="ru-RU"/>
        </w:rPr>
      </w:pPr>
      <w:proofErr w:type="spellStart"/>
      <w:r w:rsidRPr="0005483A">
        <w:rPr>
          <w:b/>
          <w:lang w:eastAsia="ru-RU"/>
        </w:rPr>
        <w:t>Termenul</w:t>
      </w:r>
      <w:proofErr w:type="spellEnd"/>
      <w:r w:rsidRPr="0005483A">
        <w:rPr>
          <w:b/>
          <w:lang w:eastAsia="ru-RU"/>
        </w:rPr>
        <w:t xml:space="preserve"> de </w:t>
      </w:r>
      <w:proofErr w:type="spellStart"/>
      <w:r w:rsidRPr="0005483A">
        <w:rPr>
          <w:b/>
          <w:lang w:eastAsia="ru-RU"/>
        </w:rPr>
        <w:t>valabilitate</w:t>
      </w:r>
      <w:proofErr w:type="spellEnd"/>
      <w:r w:rsidRPr="0005483A">
        <w:rPr>
          <w:b/>
          <w:lang w:eastAsia="ru-RU"/>
        </w:rPr>
        <w:t xml:space="preserve"> a </w:t>
      </w:r>
      <w:proofErr w:type="spellStart"/>
      <w:r w:rsidRPr="0005483A">
        <w:rPr>
          <w:b/>
          <w:lang w:eastAsia="ru-RU"/>
        </w:rPr>
        <w:t>contractului</w:t>
      </w:r>
      <w:proofErr w:type="spellEnd"/>
      <w:r w:rsidRPr="0005483A">
        <w:rPr>
          <w:b/>
          <w:lang w:eastAsia="ru-RU"/>
        </w:rPr>
        <w:t>: 31.12.202</w:t>
      </w:r>
      <w:r>
        <w:rPr>
          <w:b/>
          <w:lang w:eastAsia="ru-RU"/>
        </w:rPr>
        <w:t>6</w:t>
      </w:r>
    </w:p>
    <w:p w14:paraId="72D2488E" w14:textId="77777777" w:rsidR="00B846BA" w:rsidRPr="00FF430B" w:rsidRDefault="00B846BA" w:rsidP="00651947">
      <w:pPr>
        <w:numPr>
          <w:ilvl w:val="0"/>
          <w:numId w:val="34"/>
        </w:numPr>
        <w:tabs>
          <w:tab w:val="right" w:pos="426"/>
          <w:tab w:val="left" w:pos="1568"/>
        </w:tabs>
        <w:spacing w:before="120"/>
        <w:rPr>
          <w:sz w:val="20"/>
          <w:lang w:eastAsia="ru-RU"/>
        </w:rPr>
      </w:pPr>
      <w:r w:rsidRPr="00FF430B">
        <w:rPr>
          <w:b/>
          <w:lang w:eastAsia="ru-RU"/>
        </w:rPr>
        <w:lastRenderedPageBreak/>
        <w:t xml:space="preserve">Contract de achiziție rezervat atelierelor protejate sau că acesta poate fi executat numai în cadrul unor programe de angajare protejată (după caz): </w:t>
      </w:r>
      <w:r>
        <w:rPr>
          <w:b/>
          <w:lang w:eastAsia="ru-RU"/>
        </w:rPr>
        <w:t>nu</w:t>
      </w:r>
    </w:p>
    <w:p w14:paraId="08367663" w14:textId="77777777" w:rsidR="00B846BA" w:rsidRPr="00FF430B" w:rsidRDefault="00B846BA" w:rsidP="00651947">
      <w:pPr>
        <w:numPr>
          <w:ilvl w:val="0"/>
          <w:numId w:val="34"/>
        </w:numPr>
        <w:shd w:val="clear" w:color="auto" w:fill="FFFFFF" w:themeFill="background1"/>
        <w:tabs>
          <w:tab w:val="right" w:pos="426"/>
          <w:tab w:val="left" w:pos="1568"/>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2C685EC0" w14:textId="77777777" w:rsidR="00B846BA" w:rsidRDefault="00B846BA" w:rsidP="00651947">
      <w:pPr>
        <w:numPr>
          <w:ilvl w:val="0"/>
          <w:numId w:val="34"/>
        </w:numPr>
        <w:shd w:val="clear" w:color="auto" w:fill="FFFFFF" w:themeFill="background1"/>
        <w:tabs>
          <w:tab w:val="right" w:pos="426"/>
          <w:tab w:val="left" w:pos="1568"/>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0" w:type="auto"/>
        <w:tblLayout w:type="fixed"/>
        <w:tblLook w:val="04A0" w:firstRow="1" w:lastRow="0" w:firstColumn="1" w:lastColumn="0" w:noHBand="0" w:noVBand="1"/>
      </w:tblPr>
      <w:tblGrid>
        <w:gridCol w:w="577"/>
        <w:gridCol w:w="3217"/>
        <w:gridCol w:w="4252"/>
        <w:gridCol w:w="1582"/>
      </w:tblGrid>
      <w:tr w:rsidR="00B846BA" w:rsidRPr="004225A2" w14:paraId="57726378" w14:textId="77777777" w:rsidTr="001745E2">
        <w:tc>
          <w:tcPr>
            <w:tcW w:w="577" w:type="dxa"/>
            <w:shd w:val="clear" w:color="auto" w:fill="D9D9D9" w:themeFill="background1" w:themeFillShade="D9"/>
          </w:tcPr>
          <w:p w14:paraId="3B07BABA" w14:textId="77777777" w:rsidR="00B846BA" w:rsidRPr="00E47BE6" w:rsidRDefault="00B846BA" w:rsidP="001745E2">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32933648" w14:textId="77777777" w:rsidR="00B846BA" w:rsidRPr="00E47BE6" w:rsidRDefault="00B846BA" w:rsidP="001745E2">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54963149" w14:textId="77777777" w:rsidR="00B846BA" w:rsidRPr="00E47BE6" w:rsidRDefault="00B846BA" w:rsidP="001745E2">
            <w:pPr>
              <w:tabs>
                <w:tab w:val="left" w:pos="612"/>
                <w:tab w:val="left" w:pos="1568"/>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20EDA227" w14:textId="77777777" w:rsidR="00B846BA" w:rsidRPr="00E47BE6" w:rsidRDefault="00B846BA" w:rsidP="001745E2">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B846BA" w:rsidRPr="003E5B45" w14:paraId="1C79A679" w14:textId="77777777" w:rsidTr="001745E2">
        <w:tc>
          <w:tcPr>
            <w:tcW w:w="577" w:type="dxa"/>
            <w:shd w:val="clear" w:color="auto" w:fill="D9D9D9" w:themeFill="background1" w:themeFillShade="D9"/>
          </w:tcPr>
          <w:p w14:paraId="5A5EE05D" w14:textId="77777777" w:rsidR="00B846BA" w:rsidRPr="00E47BE6" w:rsidRDefault="00B846BA" w:rsidP="001745E2">
            <w:pPr>
              <w:tabs>
                <w:tab w:val="left" w:pos="612"/>
                <w:tab w:val="left" w:pos="1568"/>
              </w:tabs>
              <w:spacing w:before="120" w:after="120"/>
              <w:rPr>
                <w:b/>
                <w:iCs/>
                <w:sz w:val="20"/>
                <w:szCs w:val="20"/>
              </w:rPr>
            </w:pPr>
            <w:r w:rsidRPr="00E47BE6">
              <w:rPr>
                <w:b/>
                <w:iCs/>
                <w:sz w:val="20"/>
                <w:szCs w:val="20"/>
              </w:rPr>
              <w:t>1</w:t>
            </w:r>
          </w:p>
        </w:tc>
        <w:tc>
          <w:tcPr>
            <w:tcW w:w="3217" w:type="dxa"/>
            <w:shd w:val="clear" w:color="auto" w:fill="D9D9D9" w:themeFill="background1" w:themeFillShade="D9"/>
          </w:tcPr>
          <w:p w14:paraId="04D22D99" w14:textId="77777777" w:rsidR="00B846BA" w:rsidRPr="00E47BE6" w:rsidRDefault="00B846BA" w:rsidP="001745E2">
            <w:pPr>
              <w:tabs>
                <w:tab w:val="left" w:pos="612"/>
                <w:tab w:val="left" w:pos="1568"/>
              </w:tabs>
              <w:spacing w:before="120" w:after="120"/>
              <w:rPr>
                <w:iCs/>
                <w:sz w:val="20"/>
                <w:szCs w:val="20"/>
                <w:lang w:val="en-US"/>
              </w:rPr>
            </w:pPr>
            <w:r>
              <w:rPr>
                <w:iCs/>
                <w:sz w:val="20"/>
                <w:szCs w:val="20"/>
                <w:lang w:val="en-US"/>
              </w:rPr>
              <w:t>Propunerea financiară</w:t>
            </w:r>
          </w:p>
        </w:tc>
        <w:tc>
          <w:tcPr>
            <w:tcW w:w="4252" w:type="dxa"/>
            <w:shd w:val="clear" w:color="auto" w:fill="D9D9D9" w:themeFill="background1" w:themeFillShade="D9"/>
          </w:tcPr>
          <w:p w14:paraId="0E2C09F2" w14:textId="77777777" w:rsidR="00B846BA" w:rsidRPr="00E47BE6" w:rsidRDefault="00B846BA" w:rsidP="001745E2">
            <w:pPr>
              <w:tabs>
                <w:tab w:val="left" w:pos="612"/>
                <w:tab w:val="left" w:pos="1568"/>
              </w:tabs>
              <w:spacing w:before="120" w:after="120"/>
              <w:rPr>
                <w:iCs/>
                <w:sz w:val="20"/>
                <w:szCs w:val="20"/>
                <w:lang w:val="en-US"/>
              </w:rPr>
            </w:pPr>
            <w:r w:rsidRPr="00E47BE6">
              <w:rPr>
                <w:iCs/>
                <w:sz w:val="20"/>
                <w:szCs w:val="20"/>
                <w:lang w:val="en-US"/>
              </w:rPr>
              <w:t xml:space="preserve"> specificații de preț </w:t>
            </w:r>
            <w:r>
              <w:rPr>
                <w:iCs/>
                <w:sz w:val="20"/>
                <w:szCs w:val="20"/>
                <w:lang w:val="en-US"/>
              </w:rPr>
              <w:t>anexa 23</w:t>
            </w:r>
            <w:r w:rsidRPr="00E47BE6">
              <w:rPr>
                <w:iCs/>
                <w:sz w:val="20"/>
                <w:szCs w:val="20"/>
                <w:lang w:val="en-US"/>
              </w:rPr>
              <w:t xml:space="preserve"> </w:t>
            </w:r>
            <w:r>
              <w:rPr>
                <w:sz w:val="20"/>
                <w:szCs w:val="20"/>
                <w:lang w:val="en-US"/>
              </w:rPr>
              <w:t>semnat electronic de catre operatorul ecoomic</w:t>
            </w:r>
          </w:p>
        </w:tc>
        <w:tc>
          <w:tcPr>
            <w:tcW w:w="1582" w:type="dxa"/>
            <w:shd w:val="clear" w:color="auto" w:fill="D9D9D9" w:themeFill="background1" w:themeFillShade="D9"/>
          </w:tcPr>
          <w:p w14:paraId="4A8647B4" w14:textId="77777777" w:rsidR="00B846BA" w:rsidRPr="00E47BE6" w:rsidRDefault="00B846BA" w:rsidP="001745E2">
            <w:pPr>
              <w:tabs>
                <w:tab w:val="left" w:pos="612"/>
                <w:tab w:val="left" w:pos="1568"/>
              </w:tabs>
              <w:spacing w:before="120" w:after="120"/>
              <w:rPr>
                <w:b/>
                <w:iCs/>
                <w:sz w:val="20"/>
                <w:szCs w:val="20"/>
                <w:lang w:val="en-US"/>
              </w:rPr>
            </w:pPr>
            <w:r w:rsidRPr="00E47BE6">
              <w:rPr>
                <w:b/>
                <w:iCs/>
                <w:sz w:val="20"/>
                <w:szCs w:val="20"/>
                <w:lang w:val="en-US"/>
              </w:rPr>
              <w:t>obligator</w:t>
            </w:r>
          </w:p>
        </w:tc>
      </w:tr>
      <w:tr w:rsidR="00B846BA" w14:paraId="30A3FDA2" w14:textId="77777777" w:rsidTr="001745E2">
        <w:tc>
          <w:tcPr>
            <w:tcW w:w="577" w:type="dxa"/>
            <w:shd w:val="clear" w:color="auto" w:fill="D9D9D9" w:themeFill="background1" w:themeFillShade="D9"/>
          </w:tcPr>
          <w:p w14:paraId="01F440E2" w14:textId="77777777" w:rsidR="00B846BA" w:rsidRPr="00E47BE6" w:rsidRDefault="00B846BA" w:rsidP="001745E2">
            <w:pPr>
              <w:tabs>
                <w:tab w:val="left" w:pos="612"/>
                <w:tab w:val="left" w:pos="1568"/>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1269D82D" w14:textId="77777777" w:rsidR="00B846BA" w:rsidRPr="00E47BE6" w:rsidRDefault="00B846BA" w:rsidP="001745E2">
            <w:pPr>
              <w:tabs>
                <w:tab w:val="left" w:pos="612"/>
                <w:tab w:val="left" w:pos="1568"/>
              </w:tabs>
              <w:spacing w:before="120" w:after="120"/>
              <w:rPr>
                <w:iCs/>
                <w:sz w:val="20"/>
                <w:szCs w:val="20"/>
                <w:lang w:val="en-US"/>
              </w:rPr>
            </w:pPr>
            <w:r>
              <w:rPr>
                <w:iCs/>
                <w:sz w:val="20"/>
                <w:szCs w:val="20"/>
                <w:lang w:val="en-US"/>
              </w:rPr>
              <w:t xml:space="preserve">Propunerea </w:t>
            </w:r>
            <w:r w:rsidRPr="00E47BE6">
              <w:rPr>
                <w:iCs/>
                <w:sz w:val="20"/>
                <w:szCs w:val="20"/>
                <w:lang w:val="en-US"/>
              </w:rPr>
              <w:t xml:space="preserve"> tehnic</w:t>
            </w:r>
            <w:r>
              <w:rPr>
                <w:iCs/>
                <w:sz w:val="20"/>
                <w:szCs w:val="20"/>
                <w:lang w:val="en-US"/>
              </w:rPr>
              <w:t>ă</w:t>
            </w:r>
          </w:p>
        </w:tc>
        <w:tc>
          <w:tcPr>
            <w:tcW w:w="4252" w:type="dxa"/>
            <w:shd w:val="clear" w:color="auto" w:fill="D9D9D9" w:themeFill="background1" w:themeFillShade="D9"/>
          </w:tcPr>
          <w:p w14:paraId="0196E110" w14:textId="77777777" w:rsidR="00B846BA" w:rsidRPr="00E47BE6" w:rsidRDefault="00B846BA" w:rsidP="001745E2">
            <w:pPr>
              <w:tabs>
                <w:tab w:val="left" w:pos="612"/>
                <w:tab w:val="left" w:pos="1568"/>
              </w:tabs>
              <w:spacing w:before="120" w:after="120"/>
              <w:rPr>
                <w:iCs/>
                <w:sz w:val="20"/>
                <w:szCs w:val="20"/>
                <w:lang w:val="en-US"/>
              </w:rPr>
            </w:pPr>
            <w:r>
              <w:rPr>
                <w:iCs/>
                <w:sz w:val="20"/>
                <w:szCs w:val="20"/>
                <w:lang w:val="en-US"/>
              </w:rPr>
              <w:t>specificații tehnice anexa 22, cu semnătură electronica  de catre operatorul economic</w:t>
            </w:r>
          </w:p>
        </w:tc>
        <w:tc>
          <w:tcPr>
            <w:tcW w:w="1582" w:type="dxa"/>
            <w:shd w:val="clear" w:color="auto" w:fill="D9D9D9" w:themeFill="background1" w:themeFillShade="D9"/>
          </w:tcPr>
          <w:p w14:paraId="1444DB76" w14:textId="77777777" w:rsidR="00B846BA" w:rsidRPr="00E47BE6" w:rsidRDefault="00B846BA" w:rsidP="001745E2">
            <w:pPr>
              <w:tabs>
                <w:tab w:val="left" w:pos="1568"/>
              </w:tabs>
              <w:rPr>
                <w:sz w:val="20"/>
                <w:szCs w:val="20"/>
              </w:rPr>
            </w:pPr>
            <w:r w:rsidRPr="00E47BE6">
              <w:rPr>
                <w:b/>
                <w:iCs/>
                <w:sz w:val="20"/>
                <w:szCs w:val="20"/>
                <w:lang w:val="en-US"/>
              </w:rPr>
              <w:t>obligator</w:t>
            </w:r>
          </w:p>
        </w:tc>
      </w:tr>
      <w:tr w:rsidR="00B846BA" w14:paraId="07247336" w14:textId="77777777" w:rsidTr="001745E2">
        <w:tc>
          <w:tcPr>
            <w:tcW w:w="577" w:type="dxa"/>
            <w:shd w:val="clear" w:color="auto" w:fill="D9D9D9" w:themeFill="background1" w:themeFillShade="D9"/>
          </w:tcPr>
          <w:p w14:paraId="1E4604EF" w14:textId="77777777" w:rsidR="00B846BA" w:rsidRPr="00E47BE6" w:rsidRDefault="00B846BA" w:rsidP="001745E2">
            <w:pPr>
              <w:tabs>
                <w:tab w:val="left" w:pos="612"/>
                <w:tab w:val="left" w:pos="1568"/>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7F38152E" w14:textId="77777777" w:rsidR="00B846BA" w:rsidRPr="00E47BE6" w:rsidRDefault="00B846BA" w:rsidP="001745E2">
            <w:pPr>
              <w:pStyle w:val="a8"/>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14:paraId="259191CB" w14:textId="77777777" w:rsidR="00B846BA" w:rsidRPr="00E47BE6" w:rsidRDefault="00B846BA" w:rsidP="001745E2">
            <w:pPr>
              <w:tabs>
                <w:tab w:val="left" w:pos="1568"/>
              </w:tabs>
              <w:rPr>
                <w:sz w:val="20"/>
                <w:szCs w:val="20"/>
              </w:rPr>
            </w:pPr>
            <w:r w:rsidRPr="00E47BE6">
              <w:rPr>
                <w:sz w:val="20"/>
                <w:szCs w:val="20"/>
              </w:rPr>
              <w:t>Anexa nr. 7 Semnat electronic de către operatorul economici</w:t>
            </w:r>
          </w:p>
        </w:tc>
        <w:tc>
          <w:tcPr>
            <w:tcW w:w="1582" w:type="dxa"/>
            <w:shd w:val="clear" w:color="auto" w:fill="D9D9D9" w:themeFill="background1" w:themeFillShade="D9"/>
          </w:tcPr>
          <w:p w14:paraId="5C92CF38" w14:textId="77777777" w:rsidR="00B846BA" w:rsidRPr="00E47BE6" w:rsidRDefault="00B846BA" w:rsidP="001745E2">
            <w:pPr>
              <w:tabs>
                <w:tab w:val="left" w:pos="1568"/>
              </w:tabs>
              <w:rPr>
                <w:sz w:val="20"/>
                <w:szCs w:val="20"/>
              </w:rPr>
            </w:pPr>
            <w:r w:rsidRPr="00E47BE6">
              <w:rPr>
                <w:b/>
                <w:iCs/>
                <w:sz w:val="20"/>
                <w:szCs w:val="20"/>
                <w:lang w:val="en-US"/>
              </w:rPr>
              <w:t>obligator</w:t>
            </w:r>
          </w:p>
        </w:tc>
      </w:tr>
      <w:tr w:rsidR="00B846BA" w14:paraId="36F38A15" w14:textId="77777777" w:rsidTr="001745E2">
        <w:tc>
          <w:tcPr>
            <w:tcW w:w="577" w:type="dxa"/>
            <w:shd w:val="clear" w:color="auto" w:fill="D9D9D9" w:themeFill="background1" w:themeFillShade="D9"/>
          </w:tcPr>
          <w:p w14:paraId="1C648642" w14:textId="77777777" w:rsidR="00B846BA" w:rsidRPr="00E47BE6" w:rsidRDefault="00B846BA" w:rsidP="001745E2">
            <w:pPr>
              <w:tabs>
                <w:tab w:val="left" w:pos="612"/>
                <w:tab w:val="left" w:pos="1568"/>
              </w:tabs>
              <w:spacing w:before="120" w:after="120"/>
              <w:rPr>
                <w:b/>
                <w:iCs/>
                <w:sz w:val="20"/>
                <w:szCs w:val="20"/>
                <w:lang w:val="en-US"/>
              </w:rPr>
            </w:pPr>
            <w:r w:rsidRPr="00E47BE6">
              <w:rPr>
                <w:b/>
                <w:iCs/>
                <w:sz w:val="20"/>
                <w:szCs w:val="20"/>
                <w:lang w:val="en-US"/>
              </w:rPr>
              <w:t>4</w:t>
            </w:r>
          </w:p>
        </w:tc>
        <w:tc>
          <w:tcPr>
            <w:tcW w:w="3217" w:type="dxa"/>
            <w:shd w:val="clear" w:color="auto" w:fill="D9D9D9" w:themeFill="background1" w:themeFillShade="D9"/>
          </w:tcPr>
          <w:p w14:paraId="577F48D3" w14:textId="77777777" w:rsidR="00B846BA" w:rsidRPr="00E47BE6" w:rsidRDefault="00B846BA" w:rsidP="001745E2">
            <w:pPr>
              <w:pStyle w:val="TableParagraph"/>
              <w:tabs>
                <w:tab w:val="left" w:pos="1568"/>
              </w:tabs>
              <w:spacing w:line="270" w:lineRule="exact"/>
              <w:ind w:left="4"/>
              <w:rPr>
                <w:sz w:val="20"/>
                <w:szCs w:val="20"/>
              </w:rPr>
            </w:pPr>
            <w:r w:rsidRPr="00E47BE6">
              <w:rPr>
                <w:sz w:val="20"/>
                <w:szCs w:val="20"/>
              </w:rPr>
              <w:t>DECLARAŢIE</w:t>
            </w:r>
          </w:p>
          <w:p w14:paraId="49199EFE" w14:textId="77777777" w:rsidR="00B846BA" w:rsidRPr="00E47BE6" w:rsidRDefault="00B846BA" w:rsidP="001745E2">
            <w:pPr>
              <w:pStyle w:val="TableParagraph"/>
              <w:tabs>
                <w:tab w:val="left" w:pos="1568"/>
              </w:tabs>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76F55607" w14:textId="77777777" w:rsidR="00B846BA" w:rsidRPr="00E47BE6" w:rsidRDefault="00B846BA" w:rsidP="001745E2">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3CF24FFE" w14:textId="77777777" w:rsidR="00B846BA" w:rsidRPr="00E47BE6" w:rsidRDefault="00B846BA" w:rsidP="001745E2">
            <w:pPr>
              <w:tabs>
                <w:tab w:val="left" w:pos="1568"/>
              </w:tabs>
              <w:rPr>
                <w:sz w:val="20"/>
                <w:szCs w:val="20"/>
              </w:rPr>
            </w:pPr>
            <w:r w:rsidRPr="00E47BE6">
              <w:rPr>
                <w:b/>
                <w:iCs/>
                <w:sz w:val="20"/>
                <w:szCs w:val="20"/>
                <w:lang w:val="en-US"/>
              </w:rPr>
              <w:t>obligator</w:t>
            </w:r>
          </w:p>
        </w:tc>
      </w:tr>
      <w:tr w:rsidR="00B846BA" w14:paraId="7585529D" w14:textId="77777777" w:rsidTr="001745E2">
        <w:tc>
          <w:tcPr>
            <w:tcW w:w="577" w:type="dxa"/>
            <w:shd w:val="clear" w:color="auto" w:fill="D9D9D9" w:themeFill="background1" w:themeFillShade="D9"/>
          </w:tcPr>
          <w:p w14:paraId="3805140E" w14:textId="77777777" w:rsidR="00B846BA" w:rsidRPr="00E47BE6" w:rsidRDefault="00B846BA" w:rsidP="001745E2">
            <w:pPr>
              <w:tabs>
                <w:tab w:val="left" w:pos="612"/>
                <w:tab w:val="left" w:pos="1568"/>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14:paraId="35DF416A" w14:textId="77777777" w:rsidR="00B846BA" w:rsidRPr="00E47BE6" w:rsidRDefault="00B846BA" w:rsidP="001745E2">
            <w:pPr>
              <w:tabs>
                <w:tab w:val="left" w:pos="612"/>
                <w:tab w:val="left" w:pos="1568"/>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14:paraId="50DD61AA" w14:textId="77777777" w:rsidR="00B846BA" w:rsidRPr="00E47BE6" w:rsidRDefault="00B846BA" w:rsidP="001745E2">
            <w:pPr>
              <w:tabs>
                <w:tab w:val="left" w:pos="612"/>
                <w:tab w:val="left" w:pos="1568"/>
              </w:tabs>
              <w:spacing w:before="120" w:after="120"/>
              <w:rPr>
                <w:iCs/>
                <w:sz w:val="20"/>
                <w:szCs w:val="20"/>
                <w:lang w:val="en-US"/>
              </w:rPr>
            </w:pPr>
            <w:r w:rsidRPr="00E47BE6">
              <w:rPr>
                <w:sz w:val="20"/>
                <w:szCs w:val="20"/>
              </w:rPr>
              <w:t>Semnat electronic de către operatorul economici</w:t>
            </w:r>
          </w:p>
        </w:tc>
        <w:tc>
          <w:tcPr>
            <w:tcW w:w="1582" w:type="dxa"/>
            <w:shd w:val="clear" w:color="auto" w:fill="D9D9D9" w:themeFill="background1" w:themeFillShade="D9"/>
          </w:tcPr>
          <w:p w14:paraId="57F88EA6" w14:textId="77777777" w:rsidR="00B846BA" w:rsidRPr="00E47BE6" w:rsidRDefault="00B846BA" w:rsidP="001745E2">
            <w:pPr>
              <w:tabs>
                <w:tab w:val="left" w:pos="1568"/>
              </w:tabs>
              <w:rPr>
                <w:sz w:val="20"/>
                <w:szCs w:val="20"/>
              </w:rPr>
            </w:pPr>
            <w:r w:rsidRPr="00E47BE6">
              <w:rPr>
                <w:b/>
                <w:iCs/>
                <w:sz w:val="20"/>
                <w:szCs w:val="20"/>
                <w:lang w:val="en-US"/>
              </w:rPr>
              <w:t>obligator</w:t>
            </w:r>
          </w:p>
        </w:tc>
      </w:tr>
      <w:tr w:rsidR="00B846BA" w:rsidRPr="003E5B45" w14:paraId="435A7164" w14:textId="77777777" w:rsidTr="001745E2">
        <w:trPr>
          <w:trHeight w:val="231"/>
        </w:trPr>
        <w:tc>
          <w:tcPr>
            <w:tcW w:w="9628" w:type="dxa"/>
            <w:gridSpan w:val="4"/>
            <w:shd w:val="clear" w:color="auto" w:fill="D9D9D9" w:themeFill="background1" w:themeFillShade="D9"/>
          </w:tcPr>
          <w:p w14:paraId="16BF48D9" w14:textId="77777777" w:rsidR="00B846BA" w:rsidRPr="00562B6A" w:rsidRDefault="00B846BA" w:rsidP="001745E2">
            <w:pPr>
              <w:pStyle w:val="1"/>
              <w:outlineLvl w:val="0"/>
              <w:rPr>
                <w:b w:val="0"/>
                <w:sz w:val="20"/>
                <w:szCs w:val="20"/>
              </w:rPr>
            </w:pPr>
            <w:r w:rsidRPr="00562B6A">
              <w:rPr>
                <w:sz w:val="20"/>
                <w:szCs w:val="20"/>
              </w:rPr>
              <w:t xml:space="preserve">INCLUSIV – </w:t>
            </w:r>
            <w:proofErr w:type="spellStart"/>
            <w:r w:rsidRPr="00562B6A">
              <w:rPr>
                <w:sz w:val="20"/>
                <w:szCs w:val="20"/>
              </w:rPr>
              <w:t>documente</w:t>
            </w:r>
            <w:proofErr w:type="spellEnd"/>
            <w:r w:rsidRPr="00562B6A">
              <w:rPr>
                <w:sz w:val="20"/>
                <w:szCs w:val="20"/>
              </w:rPr>
              <w:t xml:space="preserve"> </w:t>
            </w:r>
            <w:proofErr w:type="spellStart"/>
            <w:r w:rsidRPr="00562B6A">
              <w:rPr>
                <w:sz w:val="20"/>
                <w:szCs w:val="20"/>
              </w:rPr>
              <w:t>suplimentare</w:t>
            </w:r>
            <w:proofErr w:type="spellEnd"/>
            <w:r w:rsidRPr="00562B6A">
              <w:rPr>
                <w:b w:val="0"/>
                <w:sz w:val="20"/>
                <w:szCs w:val="20"/>
              </w:rPr>
              <w:t xml:space="preserve"> –</w:t>
            </w:r>
            <w:r w:rsidRPr="00562B6A">
              <w:rPr>
                <w:sz w:val="20"/>
                <w:szCs w:val="20"/>
              </w:rPr>
              <w:t>conform DUAE, pct. 5A.1</w:t>
            </w:r>
          </w:p>
        </w:tc>
      </w:tr>
      <w:tr w:rsidR="00B846BA" w:rsidRPr="005B3FE1" w14:paraId="04CD22B4" w14:textId="77777777" w:rsidTr="001745E2">
        <w:tc>
          <w:tcPr>
            <w:tcW w:w="577" w:type="dxa"/>
            <w:shd w:val="clear" w:color="auto" w:fill="FFFF00"/>
          </w:tcPr>
          <w:p w14:paraId="7FBCEAE2" w14:textId="77777777" w:rsidR="00B846BA" w:rsidRPr="00E47BE6" w:rsidRDefault="00B846BA" w:rsidP="001745E2">
            <w:pPr>
              <w:tabs>
                <w:tab w:val="left" w:pos="612"/>
                <w:tab w:val="left" w:pos="1568"/>
              </w:tabs>
              <w:spacing w:before="120" w:after="120"/>
              <w:rPr>
                <w:iCs/>
                <w:sz w:val="20"/>
                <w:szCs w:val="20"/>
              </w:rPr>
            </w:pPr>
            <w:r>
              <w:rPr>
                <w:iCs/>
                <w:sz w:val="20"/>
                <w:szCs w:val="20"/>
              </w:rPr>
              <w:t>6</w:t>
            </w:r>
          </w:p>
        </w:tc>
        <w:tc>
          <w:tcPr>
            <w:tcW w:w="3217" w:type="dxa"/>
            <w:shd w:val="clear" w:color="auto" w:fill="FFFF00"/>
          </w:tcPr>
          <w:p w14:paraId="0D8BCCFA" w14:textId="77777777" w:rsidR="00B846BA" w:rsidRPr="00E47BE6" w:rsidRDefault="00B846BA" w:rsidP="001745E2">
            <w:pPr>
              <w:tabs>
                <w:tab w:val="left" w:pos="612"/>
                <w:tab w:val="left" w:pos="1568"/>
              </w:tabs>
              <w:spacing w:before="120" w:after="120"/>
              <w:rPr>
                <w:iCs/>
                <w:sz w:val="20"/>
                <w:szCs w:val="20"/>
                <w:lang w:val="en-US"/>
              </w:rPr>
            </w:pPr>
            <w:r w:rsidRPr="00E47BE6">
              <w:rPr>
                <w:iCs/>
                <w:sz w:val="20"/>
                <w:szCs w:val="20"/>
                <w:lang w:val="en-US"/>
              </w:rPr>
              <w:t>Certificat/decizie de înregistrare a întreprinderii</w:t>
            </w:r>
          </w:p>
        </w:tc>
        <w:tc>
          <w:tcPr>
            <w:tcW w:w="4252" w:type="dxa"/>
            <w:shd w:val="clear" w:color="auto" w:fill="FFFF00"/>
          </w:tcPr>
          <w:p w14:paraId="47434373" w14:textId="77777777" w:rsidR="00B846BA" w:rsidRPr="00AC0C26" w:rsidRDefault="00B846BA" w:rsidP="001745E2">
            <w:pPr>
              <w:pStyle w:val="TableParagraph"/>
              <w:tabs>
                <w:tab w:val="left" w:pos="1568"/>
              </w:tabs>
              <w:spacing w:before="105" w:line="237" w:lineRule="auto"/>
              <w:ind w:left="105" w:right="275"/>
              <w:rPr>
                <w:sz w:val="24"/>
                <w:szCs w:val="24"/>
              </w:rPr>
            </w:pPr>
            <w:r w:rsidRPr="00AC0C26">
              <w:rPr>
                <w:sz w:val="24"/>
                <w:szCs w:val="24"/>
              </w:rPr>
              <w:t xml:space="preserve">Copia </w:t>
            </w:r>
            <w:r>
              <w:rPr>
                <w:sz w:val="24"/>
                <w:szCs w:val="24"/>
              </w:rPr>
              <w:t>–</w:t>
            </w:r>
            <w:r w:rsidRPr="00AC0C26">
              <w:rPr>
                <w:sz w:val="24"/>
                <w:szCs w:val="24"/>
              </w:rPr>
              <w:t xml:space="preserve"> Semnat electronic de către operatorul economic</w:t>
            </w:r>
          </w:p>
        </w:tc>
        <w:tc>
          <w:tcPr>
            <w:tcW w:w="1582" w:type="dxa"/>
            <w:shd w:val="clear" w:color="auto" w:fill="FFFF00"/>
          </w:tcPr>
          <w:p w14:paraId="7A7F6831" w14:textId="77777777" w:rsidR="00B846BA" w:rsidRPr="00E47BE6" w:rsidRDefault="00B846BA" w:rsidP="001745E2">
            <w:pPr>
              <w:tabs>
                <w:tab w:val="left" w:pos="612"/>
                <w:tab w:val="left" w:pos="1568"/>
              </w:tabs>
              <w:spacing w:before="120" w:after="120"/>
              <w:rPr>
                <w:iCs/>
                <w:sz w:val="20"/>
                <w:szCs w:val="20"/>
                <w:lang w:val="en-US"/>
              </w:rPr>
            </w:pPr>
            <w:r w:rsidRPr="00E47BE6">
              <w:rPr>
                <w:iCs/>
                <w:sz w:val="20"/>
                <w:szCs w:val="20"/>
                <w:lang w:val="en-US"/>
              </w:rPr>
              <w:t>Da</w:t>
            </w:r>
          </w:p>
        </w:tc>
      </w:tr>
      <w:tr w:rsidR="00B846BA" w:rsidRPr="005B3FE1" w14:paraId="297671CE" w14:textId="77777777" w:rsidTr="001745E2">
        <w:tc>
          <w:tcPr>
            <w:tcW w:w="577" w:type="dxa"/>
            <w:shd w:val="clear" w:color="auto" w:fill="FFFF00"/>
          </w:tcPr>
          <w:p w14:paraId="4CB91374" w14:textId="77777777" w:rsidR="00B846BA" w:rsidRPr="00E47BE6" w:rsidRDefault="00B846BA" w:rsidP="001745E2">
            <w:pPr>
              <w:tabs>
                <w:tab w:val="left" w:pos="612"/>
                <w:tab w:val="left" w:pos="1568"/>
              </w:tabs>
              <w:spacing w:before="120" w:after="120"/>
              <w:rPr>
                <w:iCs/>
                <w:sz w:val="20"/>
                <w:szCs w:val="20"/>
              </w:rPr>
            </w:pPr>
            <w:r>
              <w:rPr>
                <w:iCs/>
                <w:sz w:val="20"/>
                <w:szCs w:val="20"/>
              </w:rPr>
              <w:t>7</w:t>
            </w:r>
          </w:p>
        </w:tc>
        <w:tc>
          <w:tcPr>
            <w:tcW w:w="3217" w:type="dxa"/>
            <w:shd w:val="clear" w:color="auto" w:fill="FFFF00"/>
          </w:tcPr>
          <w:p w14:paraId="732C2E97" w14:textId="77777777" w:rsidR="00B846BA" w:rsidRPr="00E47BE6" w:rsidRDefault="00B846BA" w:rsidP="001745E2">
            <w:pPr>
              <w:pStyle w:val="TableParagraph"/>
              <w:tabs>
                <w:tab w:val="left" w:pos="1568"/>
              </w:tabs>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00"/>
          </w:tcPr>
          <w:p w14:paraId="010454D0" w14:textId="77777777" w:rsidR="00B846BA" w:rsidRPr="00E47BE6" w:rsidRDefault="00B846BA" w:rsidP="001745E2">
            <w:pPr>
              <w:pStyle w:val="TableParagraph"/>
              <w:tabs>
                <w:tab w:val="left" w:pos="1568"/>
              </w:tabs>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00"/>
          </w:tcPr>
          <w:p w14:paraId="1E367014" w14:textId="77777777" w:rsidR="00B846BA" w:rsidRPr="00E47BE6" w:rsidRDefault="00B846BA" w:rsidP="001745E2">
            <w:pPr>
              <w:pStyle w:val="TableParagraph"/>
              <w:tabs>
                <w:tab w:val="left" w:pos="1568"/>
              </w:tabs>
              <w:spacing w:before="103"/>
              <w:ind w:left="105"/>
              <w:rPr>
                <w:sz w:val="20"/>
                <w:szCs w:val="20"/>
              </w:rPr>
            </w:pPr>
            <w:r w:rsidRPr="00E47BE6">
              <w:rPr>
                <w:sz w:val="20"/>
                <w:szCs w:val="20"/>
              </w:rPr>
              <w:t>DA</w:t>
            </w:r>
          </w:p>
        </w:tc>
      </w:tr>
      <w:tr w:rsidR="00B846BA" w:rsidRPr="005B3FE1" w14:paraId="4F0E7A8F" w14:textId="77777777" w:rsidTr="001745E2">
        <w:tc>
          <w:tcPr>
            <w:tcW w:w="577" w:type="dxa"/>
            <w:shd w:val="clear" w:color="auto" w:fill="FFFF00"/>
          </w:tcPr>
          <w:p w14:paraId="3FF8B634" w14:textId="77777777" w:rsidR="00B846BA" w:rsidRPr="00E47BE6" w:rsidRDefault="00B846BA" w:rsidP="001745E2">
            <w:pPr>
              <w:tabs>
                <w:tab w:val="left" w:pos="612"/>
                <w:tab w:val="left" w:pos="1568"/>
              </w:tabs>
              <w:spacing w:before="120" w:after="120"/>
              <w:rPr>
                <w:iCs/>
                <w:sz w:val="20"/>
                <w:szCs w:val="20"/>
                <w:lang w:val="en-US"/>
              </w:rPr>
            </w:pPr>
            <w:r>
              <w:rPr>
                <w:iCs/>
                <w:sz w:val="20"/>
                <w:szCs w:val="20"/>
                <w:lang w:val="en-US"/>
              </w:rPr>
              <w:t>8</w:t>
            </w:r>
          </w:p>
        </w:tc>
        <w:tc>
          <w:tcPr>
            <w:tcW w:w="3217" w:type="dxa"/>
            <w:shd w:val="clear" w:color="auto" w:fill="FFFF00"/>
          </w:tcPr>
          <w:p w14:paraId="4372BA3A" w14:textId="77777777" w:rsidR="00B846BA" w:rsidRPr="00E47BE6" w:rsidRDefault="00B846BA" w:rsidP="001745E2">
            <w:pPr>
              <w:tabs>
                <w:tab w:val="left" w:pos="1568"/>
              </w:tabs>
              <w:spacing w:line="110" w:lineRule="exact"/>
              <w:rPr>
                <w:sz w:val="20"/>
                <w:szCs w:val="20"/>
              </w:rPr>
            </w:pPr>
          </w:p>
          <w:p w14:paraId="235F1040" w14:textId="77777777" w:rsidR="00B846BA" w:rsidRPr="00E47BE6" w:rsidRDefault="00B846BA" w:rsidP="001745E2">
            <w:pPr>
              <w:tabs>
                <w:tab w:val="left" w:pos="1568"/>
              </w:tabs>
              <w:ind w:left="100" w:right="150"/>
              <w:rPr>
                <w:sz w:val="20"/>
                <w:szCs w:val="20"/>
              </w:rPr>
            </w:pPr>
            <w:r w:rsidRPr="00E47BE6">
              <w:rPr>
                <w:color w:val="000000"/>
                <w:sz w:val="20"/>
                <w:szCs w:val="20"/>
              </w:rPr>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4252" w:type="dxa"/>
            <w:shd w:val="clear" w:color="auto" w:fill="FFFF00"/>
          </w:tcPr>
          <w:p w14:paraId="10FF1E2D" w14:textId="77777777" w:rsidR="00B846BA" w:rsidRPr="00E47BE6" w:rsidRDefault="00B846BA" w:rsidP="001745E2">
            <w:pPr>
              <w:tabs>
                <w:tab w:val="left" w:pos="1568"/>
              </w:tabs>
              <w:spacing w:line="108" w:lineRule="exact"/>
              <w:rPr>
                <w:sz w:val="20"/>
                <w:szCs w:val="20"/>
              </w:rPr>
            </w:pPr>
          </w:p>
          <w:p w14:paraId="26355D4C" w14:textId="77777777" w:rsidR="00B846BA" w:rsidRPr="00E47BE6" w:rsidRDefault="00B846BA" w:rsidP="001745E2">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6848E1E2" w14:textId="77777777" w:rsidR="00B846BA" w:rsidRPr="00E47BE6" w:rsidRDefault="00B846BA" w:rsidP="001745E2">
            <w:pPr>
              <w:tabs>
                <w:tab w:val="left" w:pos="1568"/>
              </w:tabs>
              <w:ind w:left="-9"/>
              <w:rPr>
                <w:sz w:val="20"/>
                <w:szCs w:val="20"/>
              </w:rPr>
            </w:pPr>
            <w:r w:rsidRPr="00E47BE6">
              <w:rPr>
                <w:color w:val="000000"/>
                <w:spacing w:val="-7"/>
                <w:sz w:val="20"/>
                <w:szCs w:val="20"/>
              </w:rPr>
              <w:t>DA</w:t>
            </w:r>
          </w:p>
        </w:tc>
      </w:tr>
      <w:tr w:rsidR="00B846BA" w:rsidRPr="005B3FE1" w14:paraId="5B4DCD68" w14:textId="77777777" w:rsidTr="001745E2">
        <w:tc>
          <w:tcPr>
            <w:tcW w:w="577" w:type="dxa"/>
            <w:shd w:val="clear" w:color="auto" w:fill="FFFF00"/>
          </w:tcPr>
          <w:p w14:paraId="7980A985" w14:textId="77777777" w:rsidR="00B846BA" w:rsidRPr="00E47BE6" w:rsidRDefault="00B846BA" w:rsidP="001745E2">
            <w:pPr>
              <w:tabs>
                <w:tab w:val="left" w:pos="612"/>
                <w:tab w:val="left" w:pos="1568"/>
              </w:tabs>
              <w:spacing w:before="120" w:after="120"/>
              <w:rPr>
                <w:iCs/>
                <w:sz w:val="20"/>
                <w:szCs w:val="20"/>
                <w:lang w:val="en-US"/>
              </w:rPr>
            </w:pPr>
            <w:r>
              <w:rPr>
                <w:iCs/>
                <w:sz w:val="20"/>
                <w:szCs w:val="20"/>
                <w:lang w:val="en-US"/>
              </w:rPr>
              <w:t>9</w:t>
            </w:r>
          </w:p>
        </w:tc>
        <w:tc>
          <w:tcPr>
            <w:tcW w:w="3217" w:type="dxa"/>
            <w:shd w:val="clear" w:color="auto" w:fill="FFFF00"/>
          </w:tcPr>
          <w:p w14:paraId="57F450E5" w14:textId="77777777" w:rsidR="00B846BA" w:rsidRPr="00E47BE6" w:rsidRDefault="00B846BA" w:rsidP="001745E2">
            <w:pPr>
              <w:tabs>
                <w:tab w:val="left" w:pos="1568"/>
              </w:tabs>
              <w:spacing w:line="98" w:lineRule="exact"/>
              <w:rPr>
                <w:sz w:val="20"/>
                <w:szCs w:val="20"/>
              </w:rPr>
            </w:pPr>
          </w:p>
          <w:p w14:paraId="52D04B84" w14:textId="77777777" w:rsidR="00B846BA" w:rsidRPr="00E47BE6" w:rsidRDefault="00B846BA" w:rsidP="001745E2">
            <w:pPr>
              <w:tabs>
                <w:tab w:val="left" w:pos="1568"/>
              </w:tabs>
              <w:ind w:left="100" w:right="271"/>
              <w:rPr>
                <w:sz w:val="20"/>
                <w:szCs w:val="20"/>
              </w:rPr>
            </w:pPr>
            <w:r w:rsidRPr="00E47BE6">
              <w:rPr>
                <w:iCs/>
                <w:sz w:val="20"/>
                <w:szCs w:val="20"/>
              </w:rPr>
              <w:t>Declarație privind termenul de garanție</w:t>
            </w:r>
            <w:r>
              <w:rPr>
                <w:iCs/>
                <w:sz w:val="20"/>
                <w:szCs w:val="20"/>
              </w:rPr>
              <w:t xml:space="preserve"> a bunului </w:t>
            </w:r>
            <w:r w:rsidRPr="00E47BE6">
              <w:rPr>
                <w:iCs/>
                <w:sz w:val="20"/>
                <w:szCs w:val="20"/>
              </w:rPr>
              <w:t xml:space="preserve"> și  postgaranție</w:t>
            </w:r>
          </w:p>
        </w:tc>
        <w:tc>
          <w:tcPr>
            <w:tcW w:w="4252" w:type="dxa"/>
            <w:shd w:val="clear" w:color="auto" w:fill="FFFF00"/>
          </w:tcPr>
          <w:p w14:paraId="1BEDD721" w14:textId="77777777" w:rsidR="00B846BA" w:rsidRPr="00E47BE6" w:rsidRDefault="00B846BA" w:rsidP="001745E2">
            <w:pPr>
              <w:tabs>
                <w:tab w:val="left" w:pos="1568"/>
              </w:tabs>
              <w:spacing w:line="106" w:lineRule="exact"/>
              <w:rPr>
                <w:sz w:val="20"/>
                <w:szCs w:val="20"/>
              </w:rPr>
            </w:pPr>
          </w:p>
          <w:p w14:paraId="0E62CE1B" w14:textId="77777777" w:rsidR="00B846BA" w:rsidRPr="00E47BE6" w:rsidRDefault="00B846BA" w:rsidP="001745E2">
            <w:pPr>
              <w:tabs>
                <w:tab w:val="left" w:pos="1568"/>
              </w:tabs>
              <w:spacing w:before="39"/>
              <w:ind w:left="96"/>
              <w:rPr>
                <w:sz w:val="20"/>
                <w:szCs w:val="20"/>
              </w:rPr>
            </w:pPr>
            <w:r>
              <w:rPr>
                <w:iCs/>
                <w:sz w:val="20"/>
                <w:szCs w:val="20"/>
                <w:lang w:val="en-US"/>
              </w:rPr>
              <w:t>Min.2ani</w:t>
            </w:r>
            <w:r w:rsidRPr="00E47BE6">
              <w:rPr>
                <w:iCs/>
                <w:sz w:val="20"/>
                <w:szCs w:val="20"/>
                <w:lang w:val="en-US"/>
              </w:rPr>
              <w:t xml:space="preserve">, cu semnătură electronică. </w:t>
            </w:r>
          </w:p>
        </w:tc>
        <w:tc>
          <w:tcPr>
            <w:tcW w:w="1582" w:type="dxa"/>
            <w:shd w:val="clear" w:color="auto" w:fill="FFFF00"/>
          </w:tcPr>
          <w:p w14:paraId="7F898F5D" w14:textId="77777777" w:rsidR="00B846BA" w:rsidRPr="00E47BE6" w:rsidRDefault="00B846BA" w:rsidP="001745E2">
            <w:pPr>
              <w:tabs>
                <w:tab w:val="left" w:pos="1568"/>
              </w:tabs>
              <w:ind w:left="-9"/>
              <w:rPr>
                <w:sz w:val="20"/>
                <w:szCs w:val="20"/>
              </w:rPr>
            </w:pPr>
            <w:r w:rsidRPr="00E47BE6">
              <w:rPr>
                <w:color w:val="000000"/>
                <w:spacing w:val="-7"/>
                <w:sz w:val="20"/>
                <w:szCs w:val="20"/>
              </w:rPr>
              <w:t>DA</w:t>
            </w:r>
          </w:p>
        </w:tc>
      </w:tr>
      <w:tr w:rsidR="00B846BA" w:rsidRPr="005B3FE1" w14:paraId="2FB4778B" w14:textId="77777777" w:rsidTr="001745E2">
        <w:tc>
          <w:tcPr>
            <w:tcW w:w="577" w:type="dxa"/>
            <w:shd w:val="clear" w:color="auto" w:fill="FFFF00"/>
          </w:tcPr>
          <w:p w14:paraId="52CDFAE7" w14:textId="77777777" w:rsidR="00B846BA" w:rsidRPr="00AC0C26" w:rsidRDefault="00B846BA" w:rsidP="001745E2">
            <w:pPr>
              <w:tabs>
                <w:tab w:val="left" w:pos="612"/>
                <w:tab w:val="left" w:pos="1568"/>
              </w:tabs>
              <w:spacing w:before="120" w:after="120"/>
              <w:rPr>
                <w:iCs/>
                <w:sz w:val="18"/>
                <w:szCs w:val="18"/>
                <w:lang w:val="en-US"/>
              </w:rPr>
            </w:pPr>
            <w:r>
              <w:rPr>
                <w:iCs/>
                <w:sz w:val="18"/>
                <w:szCs w:val="18"/>
                <w:lang w:val="en-US"/>
              </w:rPr>
              <w:t>10</w:t>
            </w:r>
          </w:p>
        </w:tc>
        <w:tc>
          <w:tcPr>
            <w:tcW w:w="3217" w:type="dxa"/>
            <w:shd w:val="clear" w:color="auto" w:fill="FFFF00"/>
          </w:tcPr>
          <w:p w14:paraId="431F4DE1" w14:textId="77777777" w:rsidR="00B846BA" w:rsidRPr="00AC0C26" w:rsidRDefault="00B846BA" w:rsidP="001745E2">
            <w:pPr>
              <w:tabs>
                <w:tab w:val="left" w:pos="612"/>
                <w:tab w:val="left" w:pos="1568"/>
              </w:tabs>
              <w:spacing w:before="120" w:after="120"/>
              <w:rPr>
                <w:iCs/>
                <w:sz w:val="18"/>
                <w:szCs w:val="18"/>
                <w:lang w:val="en-US"/>
              </w:rPr>
            </w:pPr>
            <w:r w:rsidRPr="00AC0C26">
              <w:rPr>
                <w:sz w:val="18"/>
                <w:szCs w:val="18"/>
              </w:rPr>
              <w:t>Certificat de conformitate beton</w:t>
            </w:r>
            <w:r>
              <w:rPr>
                <w:sz w:val="18"/>
                <w:szCs w:val="18"/>
              </w:rPr>
              <w:t xml:space="preserve"> ultinul an curent</w:t>
            </w:r>
          </w:p>
        </w:tc>
        <w:tc>
          <w:tcPr>
            <w:tcW w:w="4252" w:type="dxa"/>
            <w:shd w:val="clear" w:color="auto" w:fill="FFFF00"/>
          </w:tcPr>
          <w:p w14:paraId="22FB820A" w14:textId="77777777" w:rsidR="00B846BA" w:rsidRPr="00AC0C26" w:rsidRDefault="00B846BA" w:rsidP="001745E2">
            <w:pPr>
              <w:tabs>
                <w:tab w:val="left" w:pos="612"/>
                <w:tab w:val="left" w:pos="1568"/>
              </w:tabs>
              <w:spacing w:before="120" w:after="120"/>
              <w:rPr>
                <w:iCs/>
                <w:sz w:val="18"/>
                <w:szCs w:val="18"/>
                <w:lang w:val="en-US"/>
              </w:rPr>
            </w:pPr>
            <w:r w:rsidRPr="00AC0C26">
              <w:rPr>
                <w:iCs/>
                <w:sz w:val="18"/>
                <w:szCs w:val="18"/>
                <w:lang w:val="en-US"/>
              </w:rPr>
              <w:t xml:space="preserve">Copie – confirmată prin </w:t>
            </w:r>
            <w:r w:rsidRPr="00AC0C26">
              <w:rPr>
                <w:sz w:val="18"/>
                <w:szCs w:val="18"/>
                <w:lang w:val="en-US"/>
              </w:rPr>
              <w:t>semnatură electronică de către operatorul economic</w:t>
            </w:r>
          </w:p>
        </w:tc>
        <w:tc>
          <w:tcPr>
            <w:tcW w:w="1582" w:type="dxa"/>
            <w:shd w:val="clear" w:color="auto" w:fill="FFFF00"/>
          </w:tcPr>
          <w:p w14:paraId="25B8702F" w14:textId="77777777" w:rsidR="00B846BA" w:rsidRPr="00E47BE6" w:rsidRDefault="00B846BA" w:rsidP="001745E2">
            <w:pPr>
              <w:shd w:val="clear" w:color="auto" w:fill="FFFFFF" w:themeFill="background1"/>
              <w:tabs>
                <w:tab w:val="left" w:pos="612"/>
                <w:tab w:val="left" w:pos="1568"/>
              </w:tabs>
              <w:spacing w:before="120" w:after="120"/>
              <w:rPr>
                <w:iCs/>
                <w:noProof w:val="0"/>
                <w:sz w:val="20"/>
                <w:szCs w:val="20"/>
                <w:lang w:eastAsia="ru-RU"/>
              </w:rPr>
            </w:pPr>
            <w:r w:rsidRPr="00E47BE6">
              <w:rPr>
                <w:iCs/>
                <w:noProof w:val="0"/>
                <w:sz w:val="20"/>
                <w:szCs w:val="20"/>
                <w:lang w:eastAsia="ru-RU"/>
              </w:rPr>
              <w:t xml:space="preserve"> DA</w:t>
            </w:r>
          </w:p>
        </w:tc>
      </w:tr>
      <w:tr w:rsidR="00B846BA" w14:paraId="6B3F820D" w14:textId="77777777" w:rsidTr="001745E2">
        <w:tc>
          <w:tcPr>
            <w:tcW w:w="577" w:type="dxa"/>
            <w:shd w:val="clear" w:color="auto" w:fill="FFFF00"/>
          </w:tcPr>
          <w:p w14:paraId="395AD960" w14:textId="77777777" w:rsidR="00B846BA" w:rsidRDefault="00B846BA" w:rsidP="001745E2">
            <w:pPr>
              <w:tabs>
                <w:tab w:val="left" w:pos="612"/>
                <w:tab w:val="left" w:pos="1568"/>
              </w:tabs>
              <w:spacing w:before="120" w:after="120"/>
              <w:rPr>
                <w:iCs/>
                <w:sz w:val="18"/>
                <w:szCs w:val="18"/>
                <w:lang w:val="en-US"/>
              </w:rPr>
            </w:pPr>
            <w:r>
              <w:rPr>
                <w:iCs/>
                <w:sz w:val="18"/>
                <w:szCs w:val="18"/>
                <w:lang w:val="en-US"/>
              </w:rPr>
              <w:t>11</w:t>
            </w:r>
          </w:p>
        </w:tc>
        <w:tc>
          <w:tcPr>
            <w:tcW w:w="3217" w:type="dxa"/>
            <w:shd w:val="clear" w:color="auto" w:fill="FFFF00"/>
          </w:tcPr>
          <w:p w14:paraId="6D521575" w14:textId="77777777" w:rsidR="00B846BA" w:rsidRPr="00C90451" w:rsidRDefault="00B846BA" w:rsidP="001745E2">
            <w:pPr>
              <w:tabs>
                <w:tab w:val="left" w:pos="567"/>
              </w:tabs>
              <w:rPr>
                <w:rFonts w:asciiTheme="minorHAnsi" w:eastAsia="PMingLiU" w:hAnsiTheme="minorHAnsi" w:cstheme="minorBidi"/>
                <w:b/>
                <w:sz w:val="20"/>
                <w:szCs w:val="20"/>
                <w:lang w:eastAsia="zh-CN"/>
              </w:rPr>
            </w:pPr>
            <w:r w:rsidRPr="001E5CEB">
              <w:rPr>
                <w:rFonts w:eastAsia="PMingLiU"/>
                <w:b/>
                <w:sz w:val="20"/>
                <w:szCs w:val="20"/>
                <w:lang w:eastAsia="zh-CN"/>
              </w:rPr>
              <w:t xml:space="preserve">DECLARAȚIE privind </w:t>
            </w:r>
            <w:r w:rsidRPr="001E5CEB">
              <w:rPr>
                <w:b/>
                <w:sz w:val="20"/>
                <w:szCs w:val="20"/>
              </w:rPr>
              <w:t xml:space="preserve">lista principalelor livrari efectuate în ultimii  </w:t>
            </w:r>
            <w:r>
              <w:rPr>
                <w:b/>
                <w:sz w:val="20"/>
                <w:szCs w:val="20"/>
              </w:rPr>
              <w:t xml:space="preserve">3 </w:t>
            </w:r>
            <w:r w:rsidRPr="001E5CEB">
              <w:rPr>
                <w:b/>
                <w:sz w:val="20"/>
                <w:szCs w:val="20"/>
              </w:rPr>
              <w:t>an</w:t>
            </w:r>
            <w:r>
              <w:rPr>
                <w:b/>
                <w:sz w:val="20"/>
                <w:szCs w:val="20"/>
              </w:rPr>
              <w:t>i</w:t>
            </w:r>
            <w:r w:rsidRPr="001E5CEB">
              <w:rPr>
                <w:b/>
                <w:sz w:val="20"/>
                <w:szCs w:val="20"/>
              </w:rPr>
              <w:t xml:space="preserve"> de activitate</w:t>
            </w:r>
          </w:p>
        </w:tc>
        <w:tc>
          <w:tcPr>
            <w:tcW w:w="4252" w:type="dxa"/>
            <w:shd w:val="clear" w:color="auto" w:fill="FFFF00"/>
          </w:tcPr>
          <w:p w14:paraId="010E24B1" w14:textId="77777777" w:rsidR="00B846BA" w:rsidRPr="00E47BE6" w:rsidRDefault="00B846BA" w:rsidP="001745E2">
            <w:pPr>
              <w:tabs>
                <w:tab w:val="left" w:pos="1568"/>
              </w:tabs>
              <w:spacing w:line="108" w:lineRule="exact"/>
              <w:rPr>
                <w:sz w:val="20"/>
                <w:szCs w:val="20"/>
              </w:rPr>
            </w:pPr>
          </w:p>
          <w:p w14:paraId="16A23F18" w14:textId="77777777" w:rsidR="00B846BA" w:rsidRPr="00E47BE6" w:rsidRDefault="00B846BA" w:rsidP="001745E2">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695B3650" w14:textId="77777777" w:rsidR="00B846BA" w:rsidRPr="00E47BE6" w:rsidRDefault="00B846BA" w:rsidP="001745E2">
            <w:pPr>
              <w:tabs>
                <w:tab w:val="left" w:pos="1568"/>
              </w:tabs>
              <w:ind w:left="-9"/>
              <w:rPr>
                <w:sz w:val="20"/>
                <w:szCs w:val="20"/>
              </w:rPr>
            </w:pPr>
            <w:r w:rsidRPr="00E47BE6">
              <w:rPr>
                <w:color w:val="000000"/>
                <w:spacing w:val="-7"/>
                <w:sz w:val="20"/>
                <w:szCs w:val="20"/>
              </w:rPr>
              <w:t>DA</w:t>
            </w:r>
          </w:p>
        </w:tc>
      </w:tr>
    </w:tbl>
    <w:p w14:paraId="7E6D0CED" w14:textId="77777777" w:rsidR="00B846BA" w:rsidRDefault="00B846BA" w:rsidP="00B846BA">
      <w:pPr>
        <w:shd w:val="clear" w:color="auto" w:fill="FFFFFF" w:themeFill="background1"/>
        <w:tabs>
          <w:tab w:val="right" w:pos="426"/>
          <w:tab w:val="left" w:pos="1568"/>
        </w:tabs>
        <w:spacing w:before="120"/>
        <w:ind w:left="720"/>
        <w:rPr>
          <w:b/>
          <w:lang w:eastAsia="ru-RU"/>
        </w:rPr>
      </w:pPr>
    </w:p>
    <w:p w14:paraId="3895E8FE" w14:textId="77777777" w:rsidR="00B846BA" w:rsidRPr="002B4910" w:rsidRDefault="00B846BA" w:rsidP="00651947">
      <w:pPr>
        <w:pStyle w:val="a"/>
        <w:numPr>
          <w:ilvl w:val="0"/>
          <w:numId w:val="34"/>
        </w:numPr>
        <w:shd w:val="clear" w:color="auto" w:fill="FFFFFF" w:themeFill="background1"/>
        <w:tabs>
          <w:tab w:val="right" w:pos="426"/>
          <w:tab w:val="left" w:pos="1568"/>
        </w:tabs>
        <w:spacing w:before="120"/>
        <w:rPr>
          <w:lang w:eastAsia="ru-RU"/>
        </w:rPr>
      </w:pPr>
      <w:proofErr w:type="spellStart"/>
      <w:r w:rsidRPr="00003638">
        <w:rPr>
          <w:b/>
          <w:lang w:eastAsia="ru-RU"/>
        </w:rPr>
        <w:t>Garanția</w:t>
      </w:r>
      <w:proofErr w:type="spellEnd"/>
      <w:r w:rsidRPr="00003638">
        <w:rPr>
          <w:b/>
          <w:lang w:eastAsia="ru-RU"/>
        </w:rPr>
        <w:t xml:space="preserve"> </w:t>
      </w:r>
      <w:proofErr w:type="spellStart"/>
      <w:r w:rsidRPr="00003638">
        <w:rPr>
          <w:b/>
          <w:lang w:eastAsia="ru-RU"/>
        </w:rPr>
        <w:t>pentru</w:t>
      </w:r>
      <w:proofErr w:type="spellEnd"/>
      <w:r w:rsidRPr="00003638">
        <w:rPr>
          <w:b/>
          <w:lang w:eastAsia="ru-RU"/>
        </w:rPr>
        <w:t xml:space="preserve"> </w:t>
      </w:r>
      <w:proofErr w:type="spellStart"/>
      <w:r w:rsidRPr="00003638">
        <w:rPr>
          <w:b/>
          <w:lang w:eastAsia="ru-RU"/>
        </w:rPr>
        <w:t>ofertă</w:t>
      </w:r>
      <w:proofErr w:type="spellEnd"/>
      <w:r>
        <w:rPr>
          <w:b/>
          <w:lang w:eastAsia="ru-RU"/>
        </w:rPr>
        <w:t xml:space="preserve"> 0</w:t>
      </w:r>
      <w:r w:rsidRPr="00003638">
        <w:rPr>
          <w:b/>
          <w:lang w:eastAsia="ru-RU"/>
        </w:rPr>
        <w:t xml:space="preserve">% din </w:t>
      </w:r>
      <w:proofErr w:type="spellStart"/>
      <w:r w:rsidRPr="00003638">
        <w:rPr>
          <w:b/>
          <w:lang w:eastAsia="ru-RU"/>
        </w:rPr>
        <w:t>valoarea</w:t>
      </w:r>
      <w:proofErr w:type="spellEnd"/>
      <w:r w:rsidRPr="00003638">
        <w:rPr>
          <w:b/>
          <w:lang w:eastAsia="ru-RU"/>
        </w:rPr>
        <w:t xml:space="preserve"> </w:t>
      </w:r>
      <w:proofErr w:type="spellStart"/>
      <w:r w:rsidRPr="00003638">
        <w:rPr>
          <w:b/>
          <w:lang w:eastAsia="ru-RU"/>
        </w:rPr>
        <w:t>ofertei</w:t>
      </w:r>
      <w:proofErr w:type="spellEnd"/>
      <w:r w:rsidRPr="00003638">
        <w:rPr>
          <w:b/>
          <w:lang w:eastAsia="ru-RU"/>
        </w:rPr>
        <w:t xml:space="preserve"> – </w:t>
      </w:r>
      <w:r>
        <w:rPr>
          <w:lang w:eastAsia="ru-RU"/>
        </w:rPr>
        <w:t xml:space="preserve">nu se </w:t>
      </w:r>
      <w:proofErr w:type="spellStart"/>
      <w:r>
        <w:rPr>
          <w:lang w:eastAsia="ru-RU"/>
        </w:rPr>
        <w:t>cere</w:t>
      </w:r>
      <w:proofErr w:type="spellEnd"/>
    </w:p>
    <w:p w14:paraId="6A182CB7" w14:textId="77777777" w:rsidR="00B846BA" w:rsidRPr="00443C62" w:rsidRDefault="00B846BA" w:rsidP="00651947">
      <w:pPr>
        <w:pStyle w:val="a"/>
        <w:numPr>
          <w:ilvl w:val="0"/>
          <w:numId w:val="34"/>
        </w:numPr>
        <w:shd w:val="clear" w:color="auto" w:fill="FFFFFF" w:themeFill="background1"/>
        <w:tabs>
          <w:tab w:val="right" w:pos="426"/>
          <w:tab w:val="left" w:pos="1568"/>
        </w:tabs>
        <w:spacing w:before="120"/>
        <w:rPr>
          <w:b/>
          <w:lang w:eastAsia="ru-RU"/>
        </w:rPr>
      </w:pPr>
      <w:proofErr w:type="spellStart"/>
      <w:r w:rsidRPr="00443C62">
        <w:rPr>
          <w:b/>
          <w:lang w:eastAsia="ru-RU"/>
        </w:rPr>
        <w:t>Termenul</w:t>
      </w:r>
      <w:proofErr w:type="spellEnd"/>
      <w:r w:rsidRPr="00443C62">
        <w:rPr>
          <w:b/>
          <w:lang w:eastAsia="ru-RU"/>
        </w:rPr>
        <w:t xml:space="preserve"> de </w:t>
      </w:r>
      <w:proofErr w:type="spellStart"/>
      <w:r w:rsidRPr="00443C62">
        <w:rPr>
          <w:b/>
          <w:lang w:eastAsia="ru-RU"/>
        </w:rPr>
        <w:t>garanție</w:t>
      </w:r>
      <w:proofErr w:type="spellEnd"/>
      <w:r w:rsidRPr="00443C62">
        <w:rPr>
          <w:b/>
          <w:lang w:eastAsia="ru-RU"/>
        </w:rPr>
        <w:t xml:space="preserve"> a </w:t>
      </w:r>
      <w:proofErr w:type="spellStart"/>
      <w:r>
        <w:rPr>
          <w:b/>
          <w:lang w:eastAsia="ru-RU"/>
        </w:rPr>
        <w:t>bunului</w:t>
      </w:r>
      <w:proofErr w:type="spellEnd"/>
      <w:r w:rsidRPr="00443C62">
        <w:rPr>
          <w:b/>
          <w:lang w:eastAsia="ru-RU"/>
        </w:rPr>
        <w:t xml:space="preserve">: </w:t>
      </w:r>
      <w:r w:rsidRPr="00443C62">
        <w:rPr>
          <w:iCs/>
          <w:lang w:eastAsia="ru-RU"/>
        </w:rPr>
        <w:t xml:space="preserve">Pe o </w:t>
      </w:r>
      <w:proofErr w:type="spellStart"/>
      <w:r w:rsidRPr="00443C62">
        <w:rPr>
          <w:iCs/>
          <w:lang w:eastAsia="ru-RU"/>
        </w:rPr>
        <w:t>perioadă</w:t>
      </w:r>
      <w:proofErr w:type="spellEnd"/>
      <w:r w:rsidRPr="00443C62">
        <w:rPr>
          <w:iCs/>
          <w:lang w:eastAsia="ru-RU"/>
        </w:rPr>
        <w:t xml:space="preserve"> de </w:t>
      </w:r>
      <w:r>
        <w:rPr>
          <w:iCs/>
          <w:lang w:eastAsia="ru-RU"/>
        </w:rPr>
        <w:t>minim 2 ani</w:t>
      </w:r>
    </w:p>
    <w:p w14:paraId="3C785D85" w14:textId="77777777" w:rsidR="00B846BA" w:rsidRPr="00F65970" w:rsidRDefault="00B846BA" w:rsidP="00651947">
      <w:pPr>
        <w:numPr>
          <w:ilvl w:val="0"/>
          <w:numId w:val="34"/>
        </w:numPr>
        <w:shd w:val="clear" w:color="auto" w:fill="FFFFFF" w:themeFill="background1"/>
        <w:tabs>
          <w:tab w:val="right" w:pos="426"/>
          <w:tab w:val="left" w:pos="1568"/>
        </w:tabs>
        <w:spacing w:before="120"/>
        <w:rPr>
          <w:b/>
          <w:lang w:eastAsia="ru-RU"/>
        </w:rPr>
      </w:pPr>
      <w:r w:rsidRPr="0059268B">
        <w:rPr>
          <w:b/>
          <w:lang w:eastAsia="ru-RU"/>
        </w:rPr>
        <w:t>Garanția d</w:t>
      </w:r>
      <w:r>
        <w:rPr>
          <w:b/>
          <w:lang w:eastAsia="ru-RU"/>
        </w:rPr>
        <w:t xml:space="preserve">e bună execuție a contractului, </w:t>
      </w:r>
      <w:r>
        <w:rPr>
          <w:color w:val="2C2D2E"/>
          <w:shd w:val="clear" w:color="auto" w:fill="FFFFFF"/>
        </w:rPr>
        <w:t>nu se solicită</w:t>
      </w:r>
    </w:p>
    <w:p w14:paraId="70A88683" w14:textId="77777777" w:rsidR="00B846BA" w:rsidRPr="00AC3A1E" w:rsidRDefault="00B846BA" w:rsidP="00651947">
      <w:pPr>
        <w:pStyle w:val="a"/>
        <w:numPr>
          <w:ilvl w:val="0"/>
          <w:numId w:val="34"/>
        </w:numPr>
        <w:shd w:val="clear" w:color="auto" w:fill="FFFFFF" w:themeFill="background1"/>
        <w:tabs>
          <w:tab w:val="right" w:pos="426"/>
          <w:tab w:val="left" w:pos="1568"/>
        </w:tabs>
        <w:spacing w:before="120"/>
        <w:rPr>
          <w:rStyle w:val="aff0"/>
          <w:bCs w:val="0"/>
          <w:lang w:eastAsia="ru-RU"/>
        </w:rPr>
      </w:pPr>
      <w:proofErr w:type="spellStart"/>
      <w:r w:rsidRPr="00996E19">
        <w:rPr>
          <w:rStyle w:val="aff0"/>
          <w:color w:val="333333"/>
        </w:rPr>
        <w:t>DECLARAŢIEprivind</w:t>
      </w:r>
      <w:proofErr w:type="spellEnd"/>
      <w:r w:rsidRPr="00996E19">
        <w:rPr>
          <w:rStyle w:val="aff0"/>
          <w:color w:val="333333"/>
        </w:rPr>
        <w:t xml:space="preserve"> </w:t>
      </w:r>
      <w:proofErr w:type="spellStart"/>
      <w:r w:rsidRPr="00996E19">
        <w:rPr>
          <w:rStyle w:val="aff0"/>
          <w:color w:val="333333"/>
        </w:rPr>
        <w:t>confirmarea</w:t>
      </w:r>
      <w:proofErr w:type="spellEnd"/>
      <w:r w:rsidRPr="00996E19">
        <w:rPr>
          <w:rStyle w:val="aff0"/>
          <w:color w:val="333333"/>
        </w:rPr>
        <w:t xml:space="preserve"> </w:t>
      </w:r>
      <w:proofErr w:type="spellStart"/>
      <w:r w:rsidRPr="00996E19">
        <w:rPr>
          <w:rStyle w:val="aff0"/>
          <w:color w:val="333333"/>
        </w:rPr>
        <w:t>identității</w:t>
      </w:r>
      <w:proofErr w:type="spellEnd"/>
      <w:r w:rsidRPr="00996E19">
        <w:rPr>
          <w:rStyle w:val="aff0"/>
          <w:color w:val="333333"/>
        </w:rPr>
        <w:t xml:space="preserve"> </w:t>
      </w:r>
      <w:proofErr w:type="spellStart"/>
      <w:r w:rsidRPr="00996E19">
        <w:rPr>
          <w:rStyle w:val="aff0"/>
          <w:color w:val="333333"/>
        </w:rPr>
        <w:t>beneficiarilor</w:t>
      </w:r>
      <w:proofErr w:type="spellEnd"/>
      <w:r w:rsidRPr="00996E19">
        <w:rPr>
          <w:rStyle w:val="aff0"/>
          <w:color w:val="333333"/>
        </w:rPr>
        <w:t xml:space="preserve"> </w:t>
      </w:r>
      <w:proofErr w:type="spellStart"/>
      <w:r w:rsidRPr="00996E19">
        <w:rPr>
          <w:rStyle w:val="aff0"/>
          <w:color w:val="333333"/>
        </w:rPr>
        <w:t>efectivi</w:t>
      </w:r>
      <w:proofErr w:type="spellEnd"/>
      <w:r w:rsidRPr="00996E19">
        <w:rPr>
          <w:rStyle w:val="aff0"/>
          <w:color w:val="333333"/>
        </w:rPr>
        <w:t xml:space="preserve"> </w:t>
      </w:r>
      <w:proofErr w:type="spellStart"/>
      <w:r w:rsidRPr="00996E19">
        <w:rPr>
          <w:rStyle w:val="aff0"/>
          <w:color w:val="333333"/>
        </w:rPr>
        <w:t>și</w:t>
      </w:r>
      <w:proofErr w:type="spellEnd"/>
      <w:r w:rsidRPr="00996E19">
        <w:rPr>
          <w:rStyle w:val="aff0"/>
          <w:color w:val="333333"/>
        </w:rPr>
        <w:t xml:space="preserve"> </w:t>
      </w:r>
      <w:proofErr w:type="spellStart"/>
      <w:r w:rsidRPr="00996E19">
        <w:rPr>
          <w:rStyle w:val="aff0"/>
          <w:color w:val="333333"/>
        </w:rPr>
        <w:t>neîncadrarea</w:t>
      </w:r>
      <w:proofErr w:type="spellEnd"/>
      <w:r w:rsidRPr="00996E19">
        <w:rPr>
          <w:rStyle w:val="aff0"/>
          <w:color w:val="333333"/>
        </w:rPr>
        <w:t xml:space="preserve"> </w:t>
      </w:r>
      <w:proofErr w:type="spellStart"/>
      <w:r w:rsidRPr="00996E19">
        <w:rPr>
          <w:rStyle w:val="aff0"/>
          <w:color w:val="333333"/>
        </w:rPr>
        <w:t>acestora</w:t>
      </w:r>
      <w:proofErr w:type="spellEnd"/>
      <w:r w:rsidRPr="00996E19">
        <w:rPr>
          <w:rStyle w:val="aff0"/>
          <w:color w:val="333333"/>
        </w:rPr>
        <w:t xml:space="preserve"> </w:t>
      </w:r>
      <w:proofErr w:type="spellStart"/>
      <w:r w:rsidRPr="00996E19">
        <w:rPr>
          <w:rStyle w:val="aff0"/>
          <w:color w:val="333333"/>
        </w:rPr>
        <w:t>în</w:t>
      </w:r>
      <w:proofErr w:type="spellEnd"/>
      <w:r>
        <w:rPr>
          <w:rStyle w:val="aff0"/>
          <w:color w:val="333333"/>
        </w:rPr>
        <w:t xml:space="preserve"> </w:t>
      </w:r>
      <w:proofErr w:type="spellStart"/>
      <w:r w:rsidRPr="00996E19">
        <w:rPr>
          <w:rStyle w:val="aff0"/>
          <w:color w:val="333333"/>
        </w:rPr>
        <w:t>situația</w:t>
      </w:r>
      <w:proofErr w:type="spellEnd"/>
      <w:r w:rsidRPr="00996E19">
        <w:rPr>
          <w:rStyle w:val="aff0"/>
          <w:color w:val="333333"/>
        </w:rPr>
        <w:t xml:space="preserve"> </w:t>
      </w:r>
      <w:proofErr w:type="spellStart"/>
      <w:proofErr w:type="gramStart"/>
      <w:r w:rsidRPr="00996E19">
        <w:rPr>
          <w:rStyle w:val="aff0"/>
          <w:color w:val="333333"/>
        </w:rPr>
        <w:t>condamnării</w:t>
      </w:r>
      <w:proofErr w:type="spellEnd"/>
      <w:r w:rsidRPr="00996E19">
        <w:rPr>
          <w:rStyle w:val="aff0"/>
          <w:color w:val="333333"/>
        </w:rPr>
        <w:t xml:space="preserve">  </w:t>
      </w:r>
      <w:proofErr w:type="spellStart"/>
      <w:r w:rsidRPr="00996E19">
        <w:rPr>
          <w:rStyle w:val="aff0"/>
          <w:color w:val="333333"/>
        </w:rPr>
        <w:t>pentru</w:t>
      </w:r>
      <w:proofErr w:type="spellEnd"/>
      <w:proofErr w:type="gramEnd"/>
      <w:r w:rsidRPr="00996E19">
        <w:rPr>
          <w:rStyle w:val="aff0"/>
          <w:color w:val="333333"/>
        </w:rPr>
        <w:t xml:space="preserve"> </w:t>
      </w:r>
      <w:proofErr w:type="spellStart"/>
      <w:r w:rsidRPr="00996E19">
        <w:rPr>
          <w:rStyle w:val="aff0"/>
          <w:color w:val="333333"/>
        </w:rPr>
        <w:t>participarea</w:t>
      </w:r>
      <w:proofErr w:type="spellEnd"/>
      <w:r w:rsidRPr="00996E19">
        <w:rPr>
          <w:rStyle w:val="aff0"/>
          <w:color w:val="333333"/>
        </w:rPr>
        <w:t xml:space="preserve"> la </w:t>
      </w:r>
      <w:proofErr w:type="spellStart"/>
      <w:r w:rsidRPr="00996E19">
        <w:rPr>
          <w:rStyle w:val="aff0"/>
          <w:color w:val="333333"/>
        </w:rPr>
        <w:t>activităţi</w:t>
      </w:r>
      <w:proofErr w:type="spellEnd"/>
      <w:r w:rsidRPr="00996E19">
        <w:rPr>
          <w:rStyle w:val="aff0"/>
          <w:color w:val="333333"/>
        </w:rPr>
        <w:t xml:space="preserve"> ale </w:t>
      </w:r>
      <w:proofErr w:type="spellStart"/>
      <w:r w:rsidRPr="00996E19">
        <w:rPr>
          <w:rStyle w:val="aff0"/>
          <w:color w:val="333333"/>
        </w:rPr>
        <w:t>unei</w:t>
      </w:r>
      <w:proofErr w:type="spellEnd"/>
      <w:r w:rsidRPr="00996E19">
        <w:rPr>
          <w:rStyle w:val="aff0"/>
          <w:color w:val="333333"/>
        </w:rPr>
        <w:t xml:space="preserve"> </w:t>
      </w:r>
      <w:proofErr w:type="spellStart"/>
      <w:r w:rsidRPr="00996E19">
        <w:rPr>
          <w:rStyle w:val="aff0"/>
          <w:color w:val="333333"/>
        </w:rPr>
        <w:t>organizaţii</w:t>
      </w:r>
      <w:proofErr w:type="spellEnd"/>
      <w:r w:rsidRPr="00996E19">
        <w:rPr>
          <w:rStyle w:val="aff0"/>
          <w:color w:val="333333"/>
        </w:rPr>
        <w:t xml:space="preserve"> </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grupări</w:t>
      </w:r>
      <w:proofErr w:type="spellEnd"/>
      <w:r w:rsidRPr="00996E19">
        <w:rPr>
          <w:rStyle w:val="aff0"/>
          <w:color w:val="333333"/>
        </w:rPr>
        <w:t xml:space="preserve"> </w:t>
      </w:r>
      <w:proofErr w:type="spellStart"/>
      <w:r w:rsidRPr="00996E19">
        <w:rPr>
          <w:rStyle w:val="aff0"/>
          <w:color w:val="333333"/>
        </w:rPr>
        <w:t>criminale</w:t>
      </w:r>
      <w:proofErr w:type="spellEnd"/>
      <w:r w:rsidRPr="00996E19">
        <w:rPr>
          <w:rStyle w:val="aff0"/>
          <w:color w:val="333333"/>
        </w:rPr>
        <w:t>,</w:t>
      </w:r>
      <w:r>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corupţie</w:t>
      </w:r>
      <w:proofErr w:type="spellEnd"/>
      <w:r w:rsidRPr="00996E19">
        <w:rPr>
          <w:rStyle w:val="aff0"/>
          <w:color w:val="333333"/>
        </w:rPr>
        <w:t xml:space="preserve">, </w:t>
      </w:r>
      <w:proofErr w:type="spellStart"/>
      <w:r w:rsidRPr="00996E19">
        <w:rPr>
          <w:rStyle w:val="aff0"/>
          <w:color w:val="333333"/>
        </w:rPr>
        <w:t>fraudă</w:t>
      </w:r>
      <w:proofErr w:type="spellEnd"/>
      <w:r w:rsidRPr="00996E19">
        <w:rPr>
          <w:rStyle w:val="aff0"/>
          <w:color w:val="333333"/>
        </w:rPr>
        <w:t xml:space="preserve"> </w:t>
      </w:r>
      <w:proofErr w:type="spellStart"/>
      <w:r w:rsidRPr="00996E19">
        <w:rPr>
          <w:rStyle w:val="aff0"/>
          <w:color w:val="333333"/>
        </w:rPr>
        <w:t>şi</w:t>
      </w:r>
      <w:proofErr w:type="spellEnd"/>
      <w:r w:rsidRPr="00996E19">
        <w:rPr>
          <w:rStyle w:val="aff0"/>
          <w:color w:val="333333"/>
        </w:rPr>
        <w:t>/</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spălare</w:t>
      </w:r>
      <w:proofErr w:type="spellEnd"/>
      <w:r w:rsidRPr="00996E19">
        <w:rPr>
          <w:rStyle w:val="aff0"/>
          <w:color w:val="333333"/>
        </w:rPr>
        <w:t xml:space="preserve"> de </w:t>
      </w:r>
      <w:proofErr w:type="spellStart"/>
      <w:r w:rsidRPr="00996E19">
        <w:rPr>
          <w:rStyle w:val="aff0"/>
          <w:color w:val="333333"/>
        </w:rPr>
        <w:t>bani</w:t>
      </w:r>
      <w:proofErr w:type="spellEnd"/>
      <w:r>
        <w:rPr>
          <w:rStyle w:val="aff0"/>
          <w:color w:val="333333"/>
        </w:rPr>
        <w:t>,</w:t>
      </w:r>
    </w:p>
    <w:p w14:paraId="0C3D4F92" w14:textId="77777777" w:rsidR="00B846BA" w:rsidRPr="001F3C20" w:rsidRDefault="00B846BA" w:rsidP="00B846BA">
      <w:pPr>
        <w:pStyle w:val="a"/>
        <w:numPr>
          <w:ilvl w:val="0"/>
          <w:numId w:val="0"/>
        </w:numPr>
        <w:shd w:val="clear" w:color="auto" w:fill="FFFFFF" w:themeFill="background1"/>
        <w:tabs>
          <w:tab w:val="right" w:pos="426"/>
          <w:tab w:val="left" w:pos="1568"/>
        </w:tabs>
        <w:spacing w:before="120"/>
        <w:ind w:left="359"/>
        <w:rPr>
          <w:b/>
          <w:lang w:eastAsia="ru-RU"/>
        </w:rPr>
      </w:pPr>
      <w:proofErr w:type="spellStart"/>
      <w:r w:rsidRPr="00996E19">
        <w:rPr>
          <w:color w:val="333333"/>
          <w:shd w:val="clear" w:color="auto" w:fill="FFFFFF"/>
        </w:rPr>
        <w:t>În</w:t>
      </w:r>
      <w:proofErr w:type="spellEnd"/>
      <w:r w:rsidRPr="00996E19">
        <w:rPr>
          <w:color w:val="333333"/>
          <w:shd w:val="clear" w:color="auto" w:fill="FFFFFF"/>
        </w:rPr>
        <w:t xml:space="preserve"> </w:t>
      </w:r>
      <w:proofErr w:type="spellStart"/>
      <w:r w:rsidRPr="00996E19">
        <w:rPr>
          <w:color w:val="333333"/>
          <w:shd w:val="clear" w:color="auto" w:fill="FFFFFF"/>
        </w:rPr>
        <w:t>termen</w:t>
      </w:r>
      <w:proofErr w:type="spellEnd"/>
      <w:r w:rsidRPr="00996E19">
        <w:rPr>
          <w:color w:val="333333"/>
          <w:shd w:val="clear" w:color="auto" w:fill="FFFFFF"/>
        </w:rPr>
        <w:t xml:space="preserve"> de 5 </w:t>
      </w:r>
      <w:proofErr w:type="spellStart"/>
      <w:r w:rsidRPr="00996E19">
        <w:rPr>
          <w:color w:val="333333"/>
          <w:shd w:val="clear" w:color="auto" w:fill="FFFFFF"/>
        </w:rPr>
        <w:t>zile</w:t>
      </w:r>
      <w:proofErr w:type="spellEnd"/>
      <w:r w:rsidRPr="00996E19">
        <w:rPr>
          <w:color w:val="333333"/>
          <w:shd w:val="clear" w:color="auto" w:fill="FFFFFF"/>
        </w:rPr>
        <w:t xml:space="preserve"> de la data </w:t>
      </w:r>
      <w:proofErr w:type="spellStart"/>
      <w:r w:rsidRPr="00996E19">
        <w:rPr>
          <w:color w:val="333333"/>
          <w:shd w:val="clear" w:color="auto" w:fill="FFFFFF"/>
        </w:rPr>
        <w:t>comunicării</w:t>
      </w:r>
      <w:proofErr w:type="spellEnd"/>
      <w:r w:rsidRPr="00996E19">
        <w:rPr>
          <w:color w:val="333333"/>
          <w:shd w:val="clear" w:color="auto" w:fill="FFFFFF"/>
        </w:rPr>
        <w:t xml:space="preserve"> </w:t>
      </w:r>
      <w:proofErr w:type="spellStart"/>
      <w:r w:rsidRPr="00996E19">
        <w:rPr>
          <w:color w:val="333333"/>
          <w:shd w:val="clear" w:color="auto" w:fill="FFFFFF"/>
        </w:rPr>
        <w:t>rezultatelor</w:t>
      </w:r>
      <w:proofErr w:type="spellEnd"/>
      <w:r w:rsidRPr="00996E19">
        <w:rPr>
          <w:color w:val="333333"/>
          <w:shd w:val="clear" w:color="auto" w:fill="FFFFFF"/>
        </w:rPr>
        <w:t xml:space="preserve"> </w:t>
      </w:r>
      <w:proofErr w:type="spellStart"/>
      <w:r w:rsidRPr="00996E19">
        <w:rPr>
          <w:color w:val="333333"/>
          <w:shd w:val="clear" w:color="auto" w:fill="FFFFFF"/>
        </w:rPr>
        <w:t>procedurii</w:t>
      </w:r>
      <w:proofErr w:type="spellEnd"/>
      <w:r w:rsidRPr="00996E19">
        <w:rPr>
          <w:color w:val="333333"/>
          <w:shd w:val="clear" w:color="auto" w:fill="FFFFFF"/>
        </w:rPr>
        <w:t xml:space="preserve"> de </w:t>
      </w:r>
      <w:proofErr w:type="spellStart"/>
      <w:r w:rsidRPr="00996E19">
        <w:rPr>
          <w:color w:val="333333"/>
          <w:shd w:val="clear" w:color="auto" w:fill="FFFFFF"/>
        </w:rPr>
        <w:t>achiziție</w:t>
      </w:r>
      <w:proofErr w:type="spellEnd"/>
      <w:r w:rsidRPr="00996E19">
        <w:rPr>
          <w:color w:val="333333"/>
          <w:shd w:val="clear" w:color="auto" w:fill="FFFFFF"/>
        </w:rPr>
        <w:t xml:space="preserve"> </w:t>
      </w:r>
      <w:proofErr w:type="spellStart"/>
      <w:r w:rsidRPr="00996E19">
        <w:rPr>
          <w:color w:val="333333"/>
          <w:shd w:val="clear" w:color="auto" w:fill="FFFFFF"/>
        </w:rPr>
        <w:t>publică</w:t>
      </w:r>
      <w:proofErr w:type="spellEnd"/>
      <w:r w:rsidRPr="00996E19">
        <w:rPr>
          <w:color w:val="333333"/>
          <w:shd w:val="clear" w:color="auto" w:fill="FFFFFF"/>
        </w:rPr>
        <w:t xml:space="preserve">, </w:t>
      </w:r>
      <w:proofErr w:type="spellStart"/>
      <w:r w:rsidRPr="00996E19">
        <w:rPr>
          <w:color w:val="333333"/>
          <w:shd w:val="clear" w:color="auto" w:fill="FFFFFF"/>
        </w:rPr>
        <w:t>ofertantul</w:t>
      </w:r>
      <w:proofErr w:type="spellEnd"/>
      <w:r w:rsidRPr="00996E19">
        <w:rPr>
          <w:color w:val="333333"/>
          <w:shd w:val="clear" w:color="auto" w:fill="FFFFFF"/>
        </w:rPr>
        <w:t>/</w:t>
      </w:r>
      <w:proofErr w:type="spellStart"/>
      <w:r w:rsidRPr="00996E19">
        <w:rPr>
          <w:color w:val="333333"/>
          <w:shd w:val="clear" w:color="auto" w:fill="FFFFFF"/>
        </w:rPr>
        <w:t>ofertantul</w:t>
      </w:r>
      <w:proofErr w:type="spellEnd"/>
      <w:r w:rsidRPr="00996E19">
        <w:rPr>
          <w:color w:val="333333"/>
          <w:shd w:val="clear" w:color="auto" w:fill="FFFFFF"/>
        </w:rPr>
        <w:t xml:space="preserve"> </w:t>
      </w:r>
      <w:proofErr w:type="spellStart"/>
      <w:r w:rsidRPr="00996E19">
        <w:rPr>
          <w:color w:val="333333"/>
          <w:shd w:val="clear" w:color="auto" w:fill="FFFFFF"/>
        </w:rPr>
        <w:t>asociat</w:t>
      </w:r>
      <w:proofErr w:type="spellEnd"/>
      <w:r w:rsidRPr="00996E19">
        <w:rPr>
          <w:color w:val="333333"/>
          <w:shd w:val="clear" w:color="auto" w:fill="FFFFFF"/>
        </w:rPr>
        <w:t xml:space="preserve"> </w:t>
      </w:r>
      <w:proofErr w:type="spellStart"/>
      <w:r w:rsidRPr="00996E19">
        <w:rPr>
          <w:color w:val="333333"/>
          <w:shd w:val="clear" w:color="auto" w:fill="FFFFFF"/>
        </w:rPr>
        <w:t>desemnat</w:t>
      </w:r>
      <w:proofErr w:type="spellEnd"/>
      <w:r w:rsidRPr="00996E19">
        <w:rPr>
          <w:color w:val="333333"/>
          <w:shd w:val="clear" w:color="auto" w:fill="FFFFFF"/>
        </w:rPr>
        <w:t xml:space="preserve"> </w:t>
      </w:r>
      <w:proofErr w:type="spellStart"/>
      <w:r w:rsidRPr="00996E19">
        <w:rPr>
          <w:color w:val="333333"/>
          <w:shd w:val="clear" w:color="auto" w:fill="FFFFFF"/>
        </w:rPr>
        <w:t>câștigător</w:t>
      </w:r>
      <w:proofErr w:type="spellEnd"/>
      <w:r w:rsidRPr="00996E19">
        <w:rPr>
          <w:color w:val="333333"/>
          <w:shd w:val="clear" w:color="auto" w:fill="FFFFFF"/>
        </w:rPr>
        <w:t xml:space="preserve"> </w:t>
      </w:r>
      <w:proofErr w:type="spellStart"/>
      <w:r w:rsidRPr="00996E19">
        <w:rPr>
          <w:color w:val="333333"/>
          <w:shd w:val="clear" w:color="auto" w:fill="FFFFFF"/>
        </w:rPr>
        <w:t>va</w:t>
      </w:r>
      <w:proofErr w:type="spellEnd"/>
      <w:r w:rsidRPr="00996E19">
        <w:rPr>
          <w:color w:val="333333"/>
          <w:shd w:val="clear" w:color="auto" w:fill="FFFFFF"/>
        </w:rPr>
        <w:t xml:space="preserve"> </w:t>
      </w:r>
      <w:proofErr w:type="spellStart"/>
      <w:r w:rsidRPr="00996E19">
        <w:rPr>
          <w:color w:val="333333"/>
          <w:shd w:val="clear" w:color="auto" w:fill="FFFFFF"/>
        </w:rPr>
        <w:t>prezenta</w:t>
      </w:r>
      <w:proofErr w:type="spellEnd"/>
      <w:r w:rsidRPr="00996E19">
        <w:rPr>
          <w:color w:val="333333"/>
          <w:shd w:val="clear" w:color="auto" w:fill="FFFFFF"/>
        </w:rPr>
        <w:t xml:space="preserve"> </w:t>
      </w:r>
      <w:proofErr w:type="spellStart"/>
      <w:r w:rsidRPr="00996E19">
        <w:rPr>
          <w:color w:val="333333"/>
          <w:shd w:val="clear" w:color="auto" w:fill="FFFFFF"/>
        </w:rPr>
        <w:t>Declarația</w:t>
      </w:r>
      <w:proofErr w:type="spellEnd"/>
      <w:r w:rsidRPr="00996E19">
        <w:rPr>
          <w:color w:val="333333"/>
          <w:shd w:val="clear" w:color="auto" w:fill="FFFFFF"/>
        </w:rPr>
        <w:t xml:space="preserve"> </w:t>
      </w:r>
      <w:proofErr w:type="spellStart"/>
      <w:r w:rsidRPr="00996E19">
        <w:rPr>
          <w:color w:val="333333"/>
          <w:shd w:val="clear" w:color="auto" w:fill="FFFFFF"/>
        </w:rPr>
        <w:t>autorității</w:t>
      </w:r>
      <w:proofErr w:type="spellEnd"/>
      <w:r w:rsidRPr="00996E19">
        <w:rPr>
          <w:color w:val="333333"/>
          <w:shd w:val="clear" w:color="auto" w:fill="FFFFFF"/>
        </w:rPr>
        <w:t xml:space="preserve"> </w:t>
      </w:r>
      <w:proofErr w:type="spellStart"/>
      <w:r w:rsidRPr="00996E19">
        <w:rPr>
          <w:color w:val="333333"/>
          <w:shd w:val="clear" w:color="auto" w:fill="FFFFFF"/>
        </w:rPr>
        <w:t>contractante</w:t>
      </w:r>
      <w:proofErr w:type="spellEnd"/>
      <w:r w:rsidRPr="00996E19">
        <w:rPr>
          <w:color w:val="333333"/>
          <w:shd w:val="clear" w:color="auto" w:fill="FFFFFF"/>
        </w:rPr>
        <w:t xml:space="preserve"> </w:t>
      </w:r>
      <w:proofErr w:type="spellStart"/>
      <w:r w:rsidRPr="00996E19">
        <w:rPr>
          <w:color w:val="333333"/>
          <w:shd w:val="clear" w:color="auto" w:fill="FFFFFF"/>
        </w:rPr>
        <w:t>și</w:t>
      </w:r>
      <w:proofErr w:type="spellEnd"/>
      <w:r w:rsidRPr="00996E19">
        <w:rPr>
          <w:color w:val="333333"/>
          <w:shd w:val="clear" w:color="auto" w:fill="FFFFFF"/>
        </w:rPr>
        <w:t xml:space="preserve"> </w:t>
      </w:r>
      <w:proofErr w:type="spellStart"/>
      <w:r w:rsidRPr="00996E19">
        <w:rPr>
          <w:color w:val="333333"/>
          <w:shd w:val="clear" w:color="auto" w:fill="FFFFFF"/>
        </w:rPr>
        <w:t>Agenției</w:t>
      </w:r>
      <w:proofErr w:type="spellEnd"/>
      <w:r w:rsidRPr="00996E19">
        <w:rPr>
          <w:color w:val="333333"/>
          <w:shd w:val="clear" w:color="auto" w:fill="FFFFFF"/>
        </w:rPr>
        <w:t xml:space="preserve"> </w:t>
      </w:r>
      <w:proofErr w:type="spellStart"/>
      <w:r w:rsidRPr="00996E19">
        <w:rPr>
          <w:color w:val="333333"/>
          <w:shd w:val="clear" w:color="auto" w:fill="FFFFFF"/>
        </w:rPr>
        <w:t>Achiziții</w:t>
      </w:r>
      <w:proofErr w:type="spellEnd"/>
      <w:r w:rsidRPr="00996E19">
        <w:rPr>
          <w:color w:val="333333"/>
          <w:shd w:val="clear" w:color="auto" w:fill="FFFFFF"/>
        </w:rPr>
        <w:t xml:space="preserve"> </w:t>
      </w:r>
      <w:proofErr w:type="spellStart"/>
      <w:r w:rsidRPr="00996E19">
        <w:rPr>
          <w:color w:val="333333"/>
          <w:shd w:val="clear" w:color="auto" w:fill="FFFFFF"/>
        </w:rPr>
        <w:t>Publice</w:t>
      </w:r>
      <w:proofErr w:type="spellEnd"/>
    </w:p>
    <w:p w14:paraId="272250CF" w14:textId="77777777" w:rsidR="00B846BA" w:rsidRDefault="00B846BA" w:rsidP="00651947">
      <w:pPr>
        <w:numPr>
          <w:ilvl w:val="0"/>
          <w:numId w:val="34"/>
        </w:numPr>
        <w:shd w:val="clear" w:color="auto" w:fill="FFFFFF" w:themeFill="background1"/>
        <w:tabs>
          <w:tab w:val="right" w:pos="426"/>
          <w:tab w:val="left" w:pos="1568"/>
        </w:tabs>
        <w:spacing w:before="120"/>
        <w:rPr>
          <w:b/>
          <w:lang w:eastAsia="ru-RU"/>
        </w:rPr>
      </w:pPr>
      <w:bookmarkStart w:id="47" w:name="_Hlk104899691"/>
      <w:r w:rsidRPr="00DB6F43">
        <w:rPr>
          <w:b/>
          <w:lang w:eastAsia="ru-RU"/>
        </w:rPr>
        <w:t xml:space="preserve">Motivul recurgerii la procedura accelerată (în cazul licitației deschise, restrânse și a procedurii negociate), </w:t>
      </w:r>
      <w:r>
        <w:rPr>
          <w:b/>
          <w:lang w:eastAsia="ru-RU"/>
        </w:rPr>
        <w:t>conform HG 987 din 10.10.2018.</w:t>
      </w:r>
    </w:p>
    <w:p w14:paraId="6A82D496" w14:textId="77777777" w:rsidR="00B846BA" w:rsidRPr="00DB6F43" w:rsidRDefault="00B846BA" w:rsidP="00651947">
      <w:pPr>
        <w:numPr>
          <w:ilvl w:val="0"/>
          <w:numId w:val="34"/>
        </w:numPr>
        <w:shd w:val="clear" w:color="auto" w:fill="FFFFFF" w:themeFill="background1"/>
        <w:tabs>
          <w:tab w:val="right" w:pos="426"/>
          <w:tab w:val="left" w:pos="1568"/>
        </w:tabs>
        <w:spacing w:before="120"/>
        <w:rPr>
          <w:b/>
          <w:lang w:eastAsia="ru-RU"/>
        </w:rPr>
      </w:pPr>
      <w:r w:rsidRPr="00DB6F43">
        <w:rPr>
          <w:b/>
          <w:lang w:eastAsia="ru-RU"/>
        </w:rPr>
        <w:lastRenderedPageBreak/>
        <w:t xml:space="preserve">Tehnici și instrumente specifice de atribuire (dacă este cazul specificați dacă se va utiliza acordul-cadru, sistemul dinamic de achiziție sau licitația electronică): </w:t>
      </w:r>
      <w:r w:rsidRPr="00BF3D50">
        <w:rPr>
          <w:lang w:eastAsia="ru-RU"/>
        </w:rPr>
        <w:t>nu sunt</w:t>
      </w:r>
      <w:r w:rsidRPr="00DB6F43">
        <w:rPr>
          <w:b/>
          <w:lang w:eastAsia="ru-RU"/>
        </w:rPr>
        <w:t xml:space="preserve"> </w:t>
      </w:r>
    </w:p>
    <w:p w14:paraId="382271F5" w14:textId="77777777" w:rsidR="00B846BA" w:rsidRPr="00135ABF" w:rsidRDefault="00B846BA" w:rsidP="00651947">
      <w:pPr>
        <w:numPr>
          <w:ilvl w:val="0"/>
          <w:numId w:val="34"/>
        </w:numPr>
        <w:tabs>
          <w:tab w:val="right" w:pos="426"/>
          <w:tab w:val="left" w:pos="1568"/>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 xml:space="preserve">conform </w:t>
      </w:r>
      <w:r>
        <w:rPr>
          <w:lang w:eastAsia="ru-RU"/>
        </w:rPr>
        <w:t>specificației tehnice din anuntul de participare</w:t>
      </w:r>
    </w:p>
    <w:p w14:paraId="1C7A9A53" w14:textId="77777777" w:rsidR="00B846BA" w:rsidRPr="00FF430B" w:rsidRDefault="00B846BA" w:rsidP="00651947">
      <w:pPr>
        <w:numPr>
          <w:ilvl w:val="0"/>
          <w:numId w:val="34"/>
        </w:numPr>
        <w:tabs>
          <w:tab w:val="right" w:pos="426"/>
          <w:tab w:val="left" w:pos="1568"/>
        </w:tabs>
        <w:spacing w:before="120"/>
        <w:ind w:left="0" w:firstLine="0"/>
        <w:rPr>
          <w:b/>
          <w:lang w:eastAsia="ru-RU"/>
        </w:rPr>
      </w:pPr>
      <w:r>
        <w:rPr>
          <w:b/>
          <w:lang w:eastAsia="ru-RU"/>
        </w:rPr>
        <w:t>Ofertele se prezintă în valută md</w:t>
      </w:r>
    </w:p>
    <w:p w14:paraId="267F1F39" w14:textId="77777777" w:rsidR="00B846BA" w:rsidRPr="00BF3D50" w:rsidRDefault="00B846BA" w:rsidP="00651947">
      <w:pPr>
        <w:numPr>
          <w:ilvl w:val="0"/>
          <w:numId w:val="34"/>
        </w:numPr>
        <w:tabs>
          <w:tab w:val="right" w:pos="426"/>
          <w:tab w:val="left" w:pos="1568"/>
        </w:tabs>
        <w:spacing w:before="120"/>
        <w:ind w:left="0" w:firstLine="0"/>
        <w:rPr>
          <w:lang w:eastAsia="ru-RU"/>
        </w:rPr>
      </w:pPr>
      <w:r w:rsidRPr="00FF430B">
        <w:rPr>
          <w:b/>
          <w:lang w:eastAsia="ru-RU"/>
        </w:rPr>
        <w:t>Criteriul de evaluare aplicat pentru atribuirea contractului:_</w:t>
      </w:r>
      <w:r>
        <w:rPr>
          <w:lang w:eastAsia="ru-RU"/>
        </w:rPr>
        <w:t xml:space="preserve">cel mai scăzut preț pentru un singur lot </w:t>
      </w:r>
    </w:p>
    <w:p w14:paraId="75DD829A" w14:textId="77777777" w:rsidR="00B846BA" w:rsidRPr="00FF430B" w:rsidRDefault="00B846BA" w:rsidP="00651947">
      <w:pPr>
        <w:numPr>
          <w:ilvl w:val="0"/>
          <w:numId w:val="34"/>
        </w:numPr>
        <w:tabs>
          <w:tab w:val="right" w:pos="426"/>
          <w:tab w:val="left" w:pos="1568"/>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4DE8574A" w14:textId="77777777" w:rsidR="00B846BA" w:rsidRPr="00FF430B" w:rsidRDefault="00B846BA" w:rsidP="00651947">
      <w:pPr>
        <w:numPr>
          <w:ilvl w:val="0"/>
          <w:numId w:val="34"/>
        </w:numPr>
        <w:shd w:val="clear" w:color="auto" w:fill="FFFFFF" w:themeFill="background1"/>
        <w:tabs>
          <w:tab w:val="right" w:pos="426"/>
          <w:tab w:val="left" w:pos="1568"/>
        </w:tabs>
        <w:spacing w:before="120"/>
        <w:ind w:left="0" w:firstLine="0"/>
        <w:rPr>
          <w:b/>
          <w:lang w:eastAsia="ru-RU"/>
        </w:rPr>
      </w:pPr>
      <w:r w:rsidRPr="00FF430B">
        <w:rPr>
          <w:b/>
          <w:lang w:eastAsia="ru-RU"/>
        </w:rPr>
        <w:t>Termenul limită de depunere/deschidere a ofertelor:</w:t>
      </w:r>
    </w:p>
    <w:p w14:paraId="656989C6" w14:textId="77777777" w:rsidR="00B846BA" w:rsidRDefault="00B846BA" w:rsidP="00B846BA">
      <w:pPr>
        <w:shd w:val="clear" w:color="auto" w:fill="FFFFFF" w:themeFill="background1"/>
        <w:tabs>
          <w:tab w:val="right" w:pos="426"/>
          <w:tab w:val="left" w:pos="1568"/>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1CD74D3E" w14:textId="77777777" w:rsidR="00B846BA" w:rsidRDefault="00B846BA" w:rsidP="00B846BA">
      <w:pPr>
        <w:shd w:val="clear" w:color="auto" w:fill="FFFFFF" w:themeFill="background1"/>
        <w:tabs>
          <w:tab w:val="right" w:pos="426"/>
          <w:tab w:val="left" w:pos="1568"/>
        </w:tabs>
        <w:spacing w:before="120"/>
        <w:ind w:left="644"/>
        <w:rPr>
          <w:b/>
          <w:lang w:eastAsia="ru-RU"/>
        </w:rPr>
      </w:pPr>
      <w:r>
        <w:rPr>
          <w:b/>
          <w:lang w:eastAsia="ru-RU"/>
        </w:rPr>
        <w:t xml:space="preserve">pe:  7 zile </w:t>
      </w:r>
      <w:r>
        <w:rPr>
          <w:b/>
          <w:i/>
          <w:lang w:eastAsia="ru-RU"/>
        </w:rPr>
        <w:t xml:space="preserve">[data] indicată in </w:t>
      </w:r>
      <w:r>
        <w:rPr>
          <w:b/>
          <w:lang w:eastAsia="ru-RU"/>
        </w:rPr>
        <w:t>SIA RSAP</w:t>
      </w:r>
    </w:p>
    <w:p w14:paraId="0ABB14F9" w14:textId="77777777" w:rsidR="00B846BA" w:rsidRPr="00FF430B" w:rsidRDefault="00B846BA" w:rsidP="00651947">
      <w:pPr>
        <w:numPr>
          <w:ilvl w:val="0"/>
          <w:numId w:val="34"/>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Adresa la care trebuie transmise ofertele sau cererile de participare: </w:t>
      </w:r>
    </w:p>
    <w:p w14:paraId="462058F1" w14:textId="77777777" w:rsidR="00B846BA" w:rsidRPr="00FF430B" w:rsidRDefault="00B846BA" w:rsidP="00B846BA">
      <w:pPr>
        <w:shd w:val="clear" w:color="auto" w:fill="FFFFFF" w:themeFill="background1"/>
        <w:tabs>
          <w:tab w:val="right" w:pos="426"/>
          <w:tab w:val="left" w:pos="1568"/>
        </w:tabs>
        <w:spacing w:before="120"/>
        <w:ind w:left="450"/>
        <w:rPr>
          <w:b/>
          <w:lang w:eastAsia="ru-RU"/>
        </w:rPr>
      </w:pPr>
      <w:r w:rsidRPr="00FF430B">
        <w:rPr>
          <w:b/>
          <w:i/>
          <w:lang w:eastAsia="ru-RU"/>
        </w:rPr>
        <w:t>Ofertele sau cererile de participare vor fi depuse electronic prin intermediul SIA RSAP</w:t>
      </w:r>
    </w:p>
    <w:p w14:paraId="6200F023" w14:textId="77777777" w:rsidR="00B846BA" w:rsidRPr="00FF430B" w:rsidRDefault="00B846BA" w:rsidP="00651947">
      <w:pPr>
        <w:numPr>
          <w:ilvl w:val="0"/>
          <w:numId w:val="34"/>
        </w:numPr>
        <w:tabs>
          <w:tab w:val="right" w:pos="426"/>
          <w:tab w:val="left" w:pos="1568"/>
        </w:tabs>
        <w:spacing w:before="120"/>
        <w:ind w:left="0" w:firstLine="0"/>
        <w:rPr>
          <w:b/>
          <w:lang w:eastAsia="ru-RU"/>
        </w:rPr>
      </w:pPr>
      <w:r w:rsidRPr="00FF430B">
        <w:rPr>
          <w:b/>
          <w:lang w:eastAsia="ru-RU"/>
        </w:rPr>
        <w:t xml:space="preserve">Termenul de valabilitate a ofertelor: </w:t>
      </w:r>
      <w:r>
        <w:rPr>
          <w:lang w:eastAsia="ru-RU"/>
        </w:rPr>
        <w:t>3</w:t>
      </w:r>
      <w:r w:rsidRPr="00BF3D50">
        <w:rPr>
          <w:lang w:eastAsia="ru-RU"/>
        </w:rPr>
        <w:t>0 zile</w:t>
      </w:r>
    </w:p>
    <w:p w14:paraId="59095FB5" w14:textId="77777777" w:rsidR="00B846BA" w:rsidRPr="00F73D67" w:rsidRDefault="00B846BA" w:rsidP="00651947">
      <w:pPr>
        <w:pStyle w:val="a"/>
        <w:numPr>
          <w:ilvl w:val="0"/>
          <w:numId w:val="34"/>
        </w:numPr>
        <w:tabs>
          <w:tab w:val="left" w:pos="1568"/>
        </w:tabs>
        <w:spacing w:before="106" w:line="235" w:lineRule="auto"/>
        <w:ind w:right="384"/>
        <w:rPr>
          <w:sz w:val="20"/>
        </w:rPr>
      </w:pPr>
      <w:proofErr w:type="spellStart"/>
      <w:r w:rsidRPr="00F73D67">
        <w:rPr>
          <w:b/>
          <w:lang w:eastAsia="ru-RU"/>
        </w:rPr>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F73D67">
        <w:rPr>
          <w:rFonts w:ascii="Calibri Light" w:hAnsi="Calibri Light"/>
          <w:i/>
          <w:sz w:val="20"/>
        </w:rPr>
        <w:t xml:space="preserve">Conform </w:t>
      </w:r>
      <w:proofErr w:type="spellStart"/>
      <w:r w:rsidRPr="00F73D67">
        <w:rPr>
          <w:rFonts w:ascii="Calibri Light" w:hAnsi="Calibri Light"/>
          <w:i/>
          <w:sz w:val="20"/>
        </w:rPr>
        <w:t>publicării</w:t>
      </w:r>
      <w:proofErr w:type="spellEnd"/>
      <w:r w:rsidRPr="00F73D67">
        <w:rPr>
          <w:rFonts w:ascii="Calibri Light" w:hAnsi="Calibri Light"/>
          <w:i/>
          <w:sz w:val="20"/>
        </w:rPr>
        <w:t xml:space="preserve"> din SIA RSAP M-Tender </w:t>
      </w:r>
      <w:r w:rsidRPr="00F73D67">
        <w:rPr>
          <w:sz w:val="20"/>
        </w:rPr>
        <w:t xml:space="preserve">(SIA RSAP </w:t>
      </w:r>
      <w:proofErr w:type="spellStart"/>
      <w:r w:rsidRPr="00F73D67">
        <w:rPr>
          <w:sz w:val="20"/>
        </w:rPr>
        <w:t>sau</w:t>
      </w:r>
      <w:proofErr w:type="spellEnd"/>
      <w:r w:rsidRPr="00F73D67">
        <w:rPr>
          <w:sz w:val="20"/>
        </w:rPr>
        <w:t xml:space="preserve"> </w:t>
      </w:r>
      <w:proofErr w:type="spellStart"/>
      <w:r w:rsidRPr="00F73D67">
        <w:rPr>
          <w:sz w:val="20"/>
        </w:rPr>
        <w:t>adresa</w:t>
      </w:r>
      <w:proofErr w:type="spellEnd"/>
      <w:r w:rsidRPr="00F73D67">
        <w:rPr>
          <w:sz w:val="20"/>
        </w:rPr>
        <w:t xml:space="preserve"> </w:t>
      </w:r>
      <w:proofErr w:type="spellStart"/>
      <w:r w:rsidRPr="00F73D67">
        <w:rPr>
          <w:sz w:val="20"/>
        </w:rPr>
        <w:t>deschiderii</w:t>
      </w:r>
      <w:proofErr w:type="spellEnd"/>
      <w:r w:rsidRPr="00F73D67">
        <w:rPr>
          <w:sz w:val="20"/>
        </w:rPr>
        <w:t>)</w:t>
      </w:r>
    </w:p>
    <w:p w14:paraId="57A9794C" w14:textId="77777777" w:rsidR="00B846BA" w:rsidRDefault="00B846BA" w:rsidP="00B846BA">
      <w:pPr>
        <w:tabs>
          <w:tab w:val="left" w:pos="1568"/>
        </w:tabs>
        <w:spacing w:before="2"/>
        <w:ind w:left="1040"/>
        <w:rPr>
          <w:b/>
          <w:i/>
        </w:rPr>
      </w:pPr>
      <w:r>
        <w:rPr>
          <w:b/>
          <w:i/>
        </w:rPr>
        <w:t>Ofertele întîrziate vor fi respinse. da</w:t>
      </w:r>
    </w:p>
    <w:p w14:paraId="1B9F2A95" w14:textId="77777777" w:rsidR="00B846BA" w:rsidRPr="00FF430B" w:rsidRDefault="00B846BA" w:rsidP="00651947">
      <w:pPr>
        <w:numPr>
          <w:ilvl w:val="0"/>
          <w:numId w:val="34"/>
        </w:numPr>
        <w:tabs>
          <w:tab w:val="right" w:pos="426"/>
          <w:tab w:val="left" w:pos="1568"/>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44316507" w14:textId="77777777" w:rsidR="00B846BA" w:rsidRPr="00FF430B" w:rsidRDefault="00B846BA" w:rsidP="00651947">
      <w:pPr>
        <w:numPr>
          <w:ilvl w:val="0"/>
          <w:numId w:val="34"/>
        </w:numPr>
        <w:shd w:val="clear" w:color="auto" w:fill="FFFFFF" w:themeFill="background1"/>
        <w:tabs>
          <w:tab w:val="right" w:pos="426"/>
          <w:tab w:val="left" w:pos="1568"/>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35FDA1A6" w14:textId="77777777" w:rsidR="00B846BA" w:rsidRPr="00BF3D50" w:rsidRDefault="00B846BA" w:rsidP="00651947">
      <w:pPr>
        <w:numPr>
          <w:ilvl w:val="0"/>
          <w:numId w:val="34"/>
        </w:numPr>
        <w:shd w:val="clear" w:color="auto" w:fill="FFFFFF" w:themeFill="background1"/>
        <w:tabs>
          <w:tab w:val="right" w:pos="284"/>
          <w:tab w:val="left" w:pos="1568"/>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5E2F2A8E" w14:textId="77777777" w:rsidR="00B846BA" w:rsidRPr="00FF430B" w:rsidRDefault="00B846BA" w:rsidP="00651947">
      <w:pPr>
        <w:numPr>
          <w:ilvl w:val="0"/>
          <w:numId w:val="34"/>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Denumirea și adresa organismului competent de soluționare a contestațiilor: </w:t>
      </w:r>
    </w:p>
    <w:p w14:paraId="52806DD7" w14:textId="77777777" w:rsidR="00B846BA" w:rsidRPr="00FF430B" w:rsidRDefault="00B846BA" w:rsidP="00B846BA">
      <w:pPr>
        <w:shd w:val="clear" w:color="auto" w:fill="FFFFFF" w:themeFill="background1"/>
        <w:tabs>
          <w:tab w:val="right" w:pos="426"/>
          <w:tab w:val="left" w:pos="1568"/>
        </w:tabs>
        <w:ind w:left="450"/>
        <w:rPr>
          <w:b/>
          <w:i/>
          <w:lang w:eastAsia="ru-RU"/>
        </w:rPr>
      </w:pPr>
      <w:r w:rsidRPr="00FF430B">
        <w:rPr>
          <w:b/>
          <w:i/>
          <w:lang w:eastAsia="ru-RU"/>
        </w:rPr>
        <w:t>Agenția Națională pentru Soluționarea Contestațiilor</w:t>
      </w:r>
    </w:p>
    <w:p w14:paraId="2402AC4C" w14:textId="77777777" w:rsidR="00B846BA" w:rsidRPr="00FF430B" w:rsidRDefault="00B846BA" w:rsidP="00B846BA">
      <w:pPr>
        <w:shd w:val="clear" w:color="auto" w:fill="FFFFFF" w:themeFill="background1"/>
        <w:tabs>
          <w:tab w:val="right" w:pos="426"/>
          <w:tab w:val="left" w:pos="1568"/>
        </w:tabs>
        <w:ind w:left="450"/>
        <w:rPr>
          <w:b/>
          <w:i/>
          <w:lang w:eastAsia="ru-RU"/>
        </w:rPr>
      </w:pPr>
      <w:r w:rsidRPr="00FF430B">
        <w:rPr>
          <w:b/>
          <w:i/>
          <w:lang w:eastAsia="ru-RU"/>
        </w:rPr>
        <w:t>Adresa: mun. Chișinău, bd. Ștefan cel Mare și Sfânt nr.124 (et.4), MD 2001;</w:t>
      </w:r>
    </w:p>
    <w:p w14:paraId="15989543" w14:textId="77777777" w:rsidR="00B846BA" w:rsidRPr="00FF430B" w:rsidRDefault="00B846BA" w:rsidP="00B846BA">
      <w:pPr>
        <w:shd w:val="clear" w:color="auto" w:fill="FFFFFF" w:themeFill="background1"/>
        <w:tabs>
          <w:tab w:val="right" w:pos="426"/>
          <w:tab w:val="left" w:pos="1568"/>
        </w:tabs>
        <w:ind w:left="450"/>
        <w:rPr>
          <w:b/>
          <w:i/>
          <w:lang w:eastAsia="ru-RU"/>
        </w:rPr>
      </w:pPr>
      <w:r w:rsidRPr="00FF430B">
        <w:rPr>
          <w:b/>
          <w:i/>
          <w:lang w:eastAsia="ru-RU"/>
        </w:rPr>
        <w:t>Tel/Fax/email: 022-820 652, 022 820-651, contestatii@ansc.md</w:t>
      </w:r>
    </w:p>
    <w:p w14:paraId="19A2E0EB" w14:textId="77777777" w:rsidR="00B846BA" w:rsidRPr="00FF430B" w:rsidRDefault="00B846BA" w:rsidP="00651947">
      <w:pPr>
        <w:numPr>
          <w:ilvl w:val="0"/>
          <w:numId w:val="34"/>
        </w:numPr>
        <w:shd w:val="clear" w:color="auto" w:fill="FFFFFF" w:themeFill="background1"/>
        <w:tabs>
          <w:tab w:val="right" w:pos="426"/>
          <w:tab w:val="left" w:pos="1568"/>
        </w:tabs>
        <w:spacing w:before="1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189B45FB" w14:textId="77777777" w:rsidR="00B846BA" w:rsidRPr="00FF430B" w:rsidRDefault="00B846BA" w:rsidP="00651947">
      <w:pPr>
        <w:numPr>
          <w:ilvl w:val="0"/>
          <w:numId w:val="34"/>
        </w:numPr>
        <w:shd w:val="clear" w:color="auto" w:fill="FFFFFF" w:themeFill="background1"/>
        <w:tabs>
          <w:tab w:val="right" w:pos="426"/>
          <w:tab w:val="left" w:pos="1568"/>
        </w:tabs>
        <w:spacing w:before="1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17D860EA" w14:textId="77777777" w:rsidR="00B846BA" w:rsidRPr="00F65970" w:rsidRDefault="00B846BA" w:rsidP="00651947">
      <w:pPr>
        <w:numPr>
          <w:ilvl w:val="0"/>
          <w:numId w:val="34"/>
        </w:numPr>
        <w:shd w:val="clear" w:color="auto" w:fill="FFFFFF" w:themeFill="background1"/>
        <w:tabs>
          <w:tab w:val="right" w:pos="426"/>
          <w:tab w:val="left" w:pos="1568"/>
        </w:tabs>
        <w:spacing w:before="12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u w:val="single"/>
          <w:shd w:val="clear" w:color="auto" w:fill="FFFFFF" w:themeFill="background1"/>
          <w:lang w:eastAsia="ru-RU"/>
        </w:rPr>
        <w:t>nu este</w:t>
      </w:r>
    </w:p>
    <w:p w14:paraId="630AA35C" w14:textId="77777777" w:rsidR="00B846BA" w:rsidRPr="00FF430B" w:rsidRDefault="00B846BA" w:rsidP="00651947">
      <w:pPr>
        <w:numPr>
          <w:ilvl w:val="0"/>
          <w:numId w:val="34"/>
        </w:numPr>
        <w:shd w:val="clear" w:color="auto" w:fill="FFFFFF" w:themeFill="background1"/>
        <w:tabs>
          <w:tab w:val="right" w:pos="426"/>
          <w:tab w:val="left" w:pos="1568"/>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21-24.04.2026.</w:t>
      </w:r>
    </w:p>
    <w:p w14:paraId="2A29DCA9" w14:textId="77777777" w:rsidR="00B846BA" w:rsidRDefault="00B846BA" w:rsidP="00651947">
      <w:pPr>
        <w:numPr>
          <w:ilvl w:val="0"/>
          <w:numId w:val="34"/>
        </w:numPr>
        <w:shd w:val="clear" w:color="auto" w:fill="FFFFFF" w:themeFill="background1"/>
        <w:tabs>
          <w:tab w:val="right" w:pos="426"/>
          <w:tab w:val="left" w:pos="1568"/>
        </w:tabs>
        <w:spacing w:before="120"/>
        <w:ind w:left="0" w:firstLine="0"/>
        <w:rPr>
          <w:b/>
          <w:lang w:eastAsia="ru-RU"/>
        </w:rPr>
      </w:pPr>
      <w:r w:rsidRPr="00FF430B">
        <w:rPr>
          <w:b/>
          <w:lang w:eastAsia="ru-RU"/>
        </w:rPr>
        <w:t>În cadrul procedurii de achiziție publică se va utiliza/accepta:</w:t>
      </w:r>
    </w:p>
    <w:p w14:paraId="230309E0" w14:textId="77777777" w:rsidR="00B846BA" w:rsidRPr="00FF430B" w:rsidRDefault="00B846BA" w:rsidP="00B846BA">
      <w:pPr>
        <w:shd w:val="clear" w:color="auto" w:fill="FFFFFF" w:themeFill="background1"/>
        <w:tabs>
          <w:tab w:val="right" w:pos="426"/>
          <w:tab w:val="left" w:pos="1568"/>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B846BA" w14:paraId="694B6034" w14:textId="77777777" w:rsidTr="001745E2">
        <w:tc>
          <w:tcPr>
            <w:tcW w:w="5305" w:type="dxa"/>
            <w:shd w:val="clear" w:color="auto" w:fill="FFFFFF"/>
          </w:tcPr>
          <w:p w14:paraId="469E9EFB" w14:textId="77777777" w:rsidR="00B846BA" w:rsidRPr="008D44DD" w:rsidRDefault="00B846BA" w:rsidP="001745E2">
            <w:pPr>
              <w:shd w:val="clear" w:color="auto" w:fill="FFFFFF" w:themeFill="background1"/>
              <w:tabs>
                <w:tab w:val="right" w:pos="426"/>
                <w:tab w:val="left" w:pos="1568"/>
              </w:tabs>
              <w:rPr>
                <w:b/>
                <w:lang w:eastAsia="ru-RU"/>
              </w:rPr>
            </w:pPr>
            <w:r w:rsidRPr="008D44DD">
              <w:rPr>
                <w:b/>
                <w:lang w:eastAsia="ru-RU"/>
              </w:rPr>
              <w:t>Denumirea instrumentului electronic</w:t>
            </w:r>
          </w:p>
        </w:tc>
        <w:tc>
          <w:tcPr>
            <w:tcW w:w="3785" w:type="dxa"/>
            <w:shd w:val="clear" w:color="auto" w:fill="FFFFFF"/>
          </w:tcPr>
          <w:p w14:paraId="4E45DD66" w14:textId="77777777" w:rsidR="00B846BA" w:rsidRPr="008D44DD" w:rsidRDefault="00B846BA" w:rsidP="001745E2">
            <w:pPr>
              <w:shd w:val="clear" w:color="auto" w:fill="FFFFFF" w:themeFill="background1"/>
              <w:tabs>
                <w:tab w:val="right" w:pos="426"/>
                <w:tab w:val="left" w:pos="1568"/>
              </w:tabs>
              <w:rPr>
                <w:b/>
                <w:lang w:eastAsia="ru-RU"/>
              </w:rPr>
            </w:pPr>
            <w:r w:rsidRPr="008D44DD">
              <w:rPr>
                <w:b/>
                <w:lang w:eastAsia="ru-RU"/>
              </w:rPr>
              <w:t>Se va utiliza/accepta sau nu</w:t>
            </w:r>
          </w:p>
        </w:tc>
      </w:tr>
      <w:tr w:rsidR="00B846BA" w14:paraId="782F5F70" w14:textId="77777777" w:rsidTr="001745E2">
        <w:tc>
          <w:tcPr>
            <w:tcW w:w="5305" w:type="dxa"/>
            <w:shd w:val="clear" w:color="auto" w:fill="FFFFFF"/>
          </w:tcPr>
          <w:p w14:paraId="0BB6960B" w14:textId="77777777" w:rsidR="00B846BA" w:rsidRPr="008D44DD" w:rsidRDefault="00B846BA" w:rsidP="001745E2">
            <w:pPr>
              <w:shd w:val="clear" w:color="auto" w:fill="FFFFFF" w:themeFill="background1"/>
              <w:tabs>
                <w:tab w:val="right" w:pos="426"/>
                <w:tab w:val="left" w:pos="1568"/>
              </w:tabs>
              <w:rPr>
                <w:lang w:eastAsia="ru-RU"/>
              </w:rPr>
            </w:pPr>
            <w:r w:rsidRPr="008D44DD">
              <w:rPr>
                <w:lang w:eastAsia="ru-RU"/>
              </w:rPr>
              <w:t>depunerea electronică a ofertelor sau a cererilor de participare</w:t>
            </w:r>
          </w:p>
        </w:tc>
        <w:tc>
          <w:tcPr>
            <w:tcW w:w="3785" w:type="dxa"/>
            <w:shd w:val="clear" w:color="auto" w:fill="FFFFFF"/>
          </w:tcPr>
          <w:p w14:paraId="76A6CDBA" w14:textId="77777777" w:rsidR="00B846BA" w:rsidRPr="008D44DD" w:rsidRDefault="00B846BA" w:rsidP="001745E2">
            <w:pPr>
              <w:shd w:val="clear" w:color="auto" w:fill="FFFFFF" w:themeFill="background1"/>
              <w:tabs>
                <w:tab w:val="right" w:pos="426"/>
                <w:tab w:val="left" w:pos="1568"/>
              </w:tabs>
              <w:rPr>
                <w:lang w:eastAsia="ru-RU"/>
              </w:rPr>
            </w:pPr>
            <w:r w:rsidRPr="008D44DD">
              <w:t>Se va utiliza</w:t>
            </w:r>
          </w:p>
        </w:tc>
      </w:tr>
      <w:tr w:rsidR="00B846BA" w14:paraId="45316962" w14:textId="77777777" w:rsidTr="001745E2">
        <w:tc>
          <w:tcPr>
            <w:tcW w:w="5305" w:type="dxa"/>
            <w:shd w:val="clear" w:color="auto" w:fill="FFFFFF"/>
          </w:tcPr>
          <w:p w14:paraId="4C6D4A17" w14:textId="77777777" w:rsidR="00B846BA" w:rsidRPr="008D44DD" w:rsidRDefault="00B846BA" w:rsidP="001745E2">
            <w:pPr>
              <w:shd w:val="clear" w:color="auto" w:fill="FFFFFF" w:themeFill="background1"/>
              <w:tabs>
                <w:tab w:val="right" w:pos="426"/>
                <w:tab w:val="left" w:pos="1568"/>
              </w:tabs>
              <w:rPr>
                <w:lang w:eastAsia="ru-RU"/>
              </w:rPr>
            </w:pPr>
            <w:r w:rsidRPr="008D44DD">
              <w:rPr>
                <w:lang w:eastAsia="ru-RU"/>
              </w:rPr>
              <w:t>sistemul de comenzi electronice</w:t>
            </w:r>
          </w:p>
        </w:tc>
        <w:tc>
          <w:tcPr>
            <w:tcW w:w="3785" w:type="dxa"/>
            <w:shd w:val="clear" w:color="auto" w:fill="FFFFFF"/>
          </w:tcPr>
          <w:p w14:paraId="17C03EAE" w14:textId="77777777" w:rsidR="00B846BA" w:rsidRPr="008D44DD" w:rsidRDefault="00B846BA" w:rsidP="001745E2">
            <w:pPr>
              <w:shd w:val="clear" w:color="auto" w:fill="FFFFFF" w:themeFill="background1"/>
              <w:tabs>
                <w:tab w:val="right" w:pos="426"/>
                <w:tab w:val="left" w:pos="1568"/>
              </w:tabs>
              <w:rPr>
                <w:lang w:eastAsia="ru-RU"/>
              </w:rPr>
            </w:pPr>
            <w:r w:rsidRPr="008D44DD">
              <w:rPr>
                <w:lang w:eastAsia="ru-RU"/>
              </w:rPr>
              <w:t>Nu s</w:t>
            </w:r>
            <w:r w:rsidRPr="008D44DD">
              <w:t>e va utiliza</w:t>
            </w:r>
          </w:p>
        </w:tc>
      </w:tr>
      <w:tr w:rsidR="00B846BA" w14:paraId="184938B3" w14:textId="77777777" w:rsidTr="001745E2">
        <w:tc>
          <w:tcPr>
            <w:tcW w:w="5305" w:type="dxa"/>
            <w:shd w:val="clear" w:color="auto" w:fill="FFFFFF"/>
          </w:tcPr>
          <w:p w14:paraId="13A4BC15" w14:textId="77777777" w:rsidR="00B846BA" w:rsidRPr="008D44DD" w:rsidRDefault="00B846BA" w:rsidP="001745E2">
            <w:pPr>
              <w:shd w:val="clear" w:color="auto" w:fill="FFFFFF" w:themeFill="background1"/>
              <w:tabs>
                <w:tab w:val="right" w:pos="426"/>
                <w:tab w:val="left" w:pos="1568"/>
              </w:tabs>
              <w:rPr>
                <w:lang w:eastAsia="ru-RU"/>
              </w:rPr>
            </w:pPr>
            <w:r w:rsidRPr="008D44DD">
              <w:rPr>
                <w:lang w:eastAsia="ru-RU"/>
              </w:rPr>
              <w:t>facturarea electronică</w:t>
            </w:r>
          </w:p>
        </w:tc>
        <w:tc>
          <w:tcPr>
            <w:tcW w:w="3785" w:type="dxa"/>
            <w:shd w:val="clear" w:color="auto" w:fill="FFFFFF"/>
          </w:tcPr>
          <w:p w14:paraId="31D01F30" w14:textId="77777777" w:rsidR="00B846BA" w:rsidRPr="008D44DD" w:rsidRDefault="00B846BA" w:rsidP="001745E2">
            <w:pPr>
              <w:tabs>
                <w:tab w:val="left" w:pos="1568"/>
              </w:tabs>
            </w:pPr>
            <w:r w:rsidRPr="008D44DD">
              <w:t>Se va utiliza</w:t>
            </w:r>
          </w:p>
        </w:tc>
      </w:tr>
      <w:tr w:rsidR="00B846BA" w14:paraId="376E0097" w14:textId="77777777" w:rsidTr="001745E2">
        <w:trPr>
          <w:trHeight w:val="77"/>
        </w:trPr>
        <w:tc>
          <w:tcPr>
            <w:tcW w:w="5305" w:type="dxa"/>
            <w:shd w:val="clear" w:color="auto" w:fill="FFFFFF"/>
          </w:tcPr>
          <w:p w14:paraId="4C10F0B6" w14:textId="77777777" w:rsidR="00B846BA" w:rsidRPr="008D44DD" w:rsidRDefault="00B846BA" w:rsidP="001745E2">
            <w:pPr>
              <w:shd w:val="clear" w:color="auto" w:fill="FFFFFF" w:themeFill="background1"/>
              <w:tabs>
                <w:tab w:val="right" w:pos="426"/>
                <w:tab w:val="left" w:pos="1568"/>
              </w:tabs>
              <w:rPr>
                <w:lang w:eastAsia="ru-RU"/>
              </w:rPr>
            </w:pPr>
            <w:r w:rsidRPr="008D44DD">
              <w:rPr>
                <w:lang w:eastAsia="ru-RU"/>
              </w:rPr>
              <w:t>plățile electronice</w:t>
            </w:r>
          </w:p>
        </w:tc>
        <w:tc>
          <w:tcPr>
            <w:tcW w:w="3785" w:type="dxa"/>
            <w:shd w:val="clear" w:color="auto" w:fill="FFFFFF"/>
          </w:tcPr>
          <w:p w14:paraId="40EF4D1C" w14:textId="77777777" w:rsidR="00B846BA" w:rsidRPr="008D44DD" w:rsidRDefault="00B846BA" w:rsidP="001745E2">
            <w:pPr>
              <w:tabs>
                <w:tab w:val="left" w:pos="1568"/>
              </w:tabs>
            </w:pPr>
            <w:r w:rsidRPr="008D44DD">
              <w:t>Se va utiliza</w:t>
            </w:r>
          </w:p>
        </w:tc>
      </w:tr>
    </w:tbl>
    <w:p w14:paraId="12197D65" w14:textId="77777777" w:rsidR="00B846BA" w:rsidRPr="00FF430B" w:rsidRDefault="00B846BA" w:rsidP="00651947">
      <w:pPr>
        <w:numPr>
          <w:ilvl w:val="0"/>
          <w:numId w:val="34"/>
        </w:numPr>
        <w:shd w:val="clear" w:color="auto" w:fill="FFFFFF" w:themeFill="background1"/>
        <w:tabs>
          <w:tab w:val="right" w:pos="426"/>
          <w:tab w:val="left" w:pos="1568"/>
        </w:tabs>
        <w:spacing w:before="1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76EC4BAD" w14:textId="77777777" w:rsidR="00B846BA" w:rsidRPr="00FF430B" w:rsidRDefault="00B846BA" w:rsidP="00651947">
      <w:pPr>
        <w:numPr>
          <w:ilvl w:val="0"/>
          <w:numId w:val="34"/>
        </w:numPr>
        <w:shd w:val="clear" w:color="auto" w:fill="FFFFFF" w:themeFill="background1"/>
        <w:tabs>
          <w:tab w:val="right" w:pos="426"/>
          <w:tab w:val="left" w:pos="1568"/>
        </w:tabs>
        <w:spacing w:before="120"/>
        <w:ind w:left="0" w:firstLine="0"/>
        <w:rPr>
          <w:b/>
          <w:lang w:eastAsia="ru-RU"/>
        </w:rPr>
      </w:pPr>
      <w:r w:rsidRPr="00FF430B">
        <w:rPr>
          <w:b/>
          <w:lang w:eastAsia="ru-RU"/>
        </w:rPr>
        <w:lastRenderedPageBreak/>
        <w:t xml:space="preserve">Alte informații relevante: </w:t>
      </w:r>
      <w:r>
        <w:rPr>
          <w:b/>
          <w:lang w:eastAsia="ru-RU"/>
        </w:rPr>
        <w:t>nu sunt</w:t>
      </w:r>
    </w:p>
    <w:p w14:paraId="622030B2" w14:textId="77777777" w:rsidR="00B846BA" w:rsidRPr="00FF430B" w:rsidRDefault="00B846BA" w:rsidP="00B846BA">
      <w:pPr>
        <w:shd w:val="clear" w:color="auto" w:fill="FFFFFF" w:themeFill="background1"/>
        <w:tabs>
          <w:tab w:val="left" w:pos="1568"/>
        </w:tabs>
        <w:spacing w:before="120" w:after="120"/>
        <w:rPr>
          <w:b/>
          <w:lang w:eastAsia="ru-RU"/>
        </w:rPr>
      </w:pPr>
    </w:p>
    <w:p w14:paraId="07F8F874" w14:textId="77777777" w:rsidR="00B846BA" w:rsidRPr="00FF430B" w:rsidRDefault="00B846BA" w:rsidP="00B846BA">
      <w:pPr>
        <w:shd w:val="clear" w:color="auto" w:fill="FFFFFF" w:themeFill="background1"/>
        <w:tabs>
          <w:tab w:val="left" w:pos="1568"/>
        </w:tabs>
        <w:spacing w:before="120" w:after="120"/>
        <w:rPr>
          <w:b/>
          <w:lang w:eastAsia="ru-RU"/>
        </w:rPr>
      </w:pPr>
    </w:p>
    <w:p w14:paraId="7560412B" w14:textId="77777777" w:rsidR="00B846BA" w:rsidRPr="00FF430B" w:rsidRDefault="00B846BA" w:rsidP="00B846BA">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  </w:t>
      </w:r>
      <w:r w:rsidRPr="00812DD8">
        <w:rPr>
          <w:b/>
          <w:shd w:val="clear" w:color="auto" w:fill="FFFFFF" w:themeFill="background1"/>
          <w:lang w:eastAsia="ru-RU"/>
        </w:rPr>
        <w:t xml:space="preserve"> </w:t>
      </w:r>
    </w:p>
    <w:bookmarkEnd w:id="47"/>
    <w:p w14:paraId="08B11652" w14:textId="77777777" w:rsidR="00B846BA" w:rsidRDefault="00B846BA" w:rsidP="00B846BA">
      <w:pPr>
        <w:shd w:val="clear" w:color="auto" w:fill="FFFFFF"/>
        <w:tabs>
          <w:tab w:val="right" w:pos="426"/>
          <w:tab w:val="left" w:pos="1568"/>
        </w:tabs>
        <w:spacing w:before="120"/>
      </w:pPr>
    </w:p>
    <w:p w14:paraId="0CB1F978" w14:textId="77777777" w:rsidR="00B846BA" w:rsidRDefault="00B846BA" w:rsidP="00B846BA">
      <w:pPr>
        <w:shd w:val="clear" w:color="auto" w:fill="FFFFFF"/>
        <w:tabs>
          <w:tab w:val="left" w:pos="284"/>
          <w:tab w:val="right" w:pos="9531"/>
        </w:tabs>
        <w:spacing w:before="120"/>
        <w:ind w:left="284"/>
        <w:jc w:val="both"/>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651947">
      <w:pPr>
        <w:pStyle w:val="a"/>
        <w:numPr>
          <w:ilvl w:val="0"/>
          <w:numId w:val="23"/>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651947">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651947">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651947">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651947">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651947">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651947">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651947">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651947">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651947">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651947">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651947">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651947">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651947">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51947">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51947">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651947">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651947">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651947">
      <w:pPr>
        <w:numPr>
          <w:ilvl w:val="0"/>
          <w:numId w:val="23"/>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651947">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651947">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651947">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651947">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651947">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651947">
      <w:pPr>
        <w:numPr>
          <w:ilvl w:val="0"/>
          <w:numId w:val="20"/>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651947">
      <w:pPr>
        <w:numPr>
          <w:ilvl w:val="0"/>
          <w:numId w:val="20"/>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651947">
      <w:pPr>
        <w:numPr>
          <w:ilvl w:val="0"/>
          <w:numId w:val="20"/>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651947">
      <w:pPr>
        <w:numPr>
          <w:ilvl w:val="0"/>
          <w:numId w:val="20"/>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651947">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651947">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651947">
              <w:fldChar w:fldCharType="begin"/>
            </w:r>
            <w:r w:rsidR="00651947">
              <w:instrText xml:space="preserve"> HYPERLINK "http://www.mtender.gov.md" </w:instrText>
            </w:r>
            <w:r w:rsidR="00651947">
              <w:fldChar w:fldCharType="separate"/>
            </w:r>
            <w:r w:rsidRPr="00FF430B">
              <w:rPr>
                <w:i/>
                <w:noProof w:val="0"/>
                <w:color w:val="0000FF"/>
                <w:u w:val="single"/>
                <w:lang w:val="ro-MD" w:eastAsia="ro-RO"/>
              </w:rPr>
              <w:t>www.mtender.gov.md</w:t>
            </w:r>
            <w:r w:rsidR="00651947">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651947">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651947">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651947">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651947">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651947">
      <w:pPr>
        <w:numPr>
          <w:ilvl w:val="0"/>
          <w:numId w:val="21"/>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54002888" w14:textId="6136D6BB" w:rsidR="00BA7FF4" w:rsidRPr="00FF430B" w:rsidRDefault="00BA7FF4" w:rsidP="00BA7FF4">
      <w:pPr>
        <w:jc w:val="right"/>
        <w:rPr>
          <w:noProof w:val="0"/>
          <w:sz w:val="22"/>
          <w:szCs w:val="22"/>
          <w:lang w:val="ro-MD"/>
        </w:rPr>
      </w:pPr>
      <w:bookmarkStart w:id="50" w:name="_Toc449692097"/>
      <w:bookmarkEnd w:id="49"/>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651947">
      <w:pPr>
        <w:pStyle w:val="a8"/>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651947">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651947">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651947">
            <w:pPr>
              <w:pStyle w:val="a"/>
              <w:numPr>
                <w:ilvl w:val="0"/>
                <w:numId w:val="16"/>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111CA729" w14:textId="77777777" w:rsidR="00946ED8" w:rsidRPr="004A71C7" w:rsidRDefault="00946ED8" w:rsidP="00946ED8">
      <w:pPr>
        <w:tabs>
          <w:tab w:val="left" w:pos="5460"/>
        </w:tabs>
        <w:ind w:right="567"/>
        <w:rPr>
          <w:b/>
        </w:rPr>
      </w:pPr>
      <w:r>
        <w:rPr>
          <w:b/>
        </w:rPr>
        <w:t xml:space="preserve">Obiectul achizitiei:  </w:t>
      </w:r>
      <w:r w:rsidRPr="004A71C7">
        <w:rPr>
          <w:b/>
          <w:noProof w:val="0"/>
          <w:lang w:eastAsia="ru-RU"/>
        </w:rPr>
        <w:t xml:space="preserve">achiziționarea </w:t>
      </w:r>
      <w:r w:rsidRPr="00F85BDC">
        <w:rPr>
          <w:b/>
        </w:rPr>
        <w:t>de Beton conform necesităților</w:t>
      </w:r>
      <w:r>
        <w:rPr>
          <w:b/>
        </w:rPr>
        <w:t xml:space="preserve"> </w:t>
      </w:r>
      <w:r w:rsidRPr="00325FA8">
        <w:rPr>
          <w:b/>
          <w:bCs/>
          <w:color w:val="2C2D2E"/>
          <w:shd w:val="clear" w:color="auto" w:fill="FFFFFF"/>
        </w:rPr>
        <w:t>Primări</w:t>
      </w:r>
      <w:r>
        <w:rPr>
          <w:b/>
          <w:bCs/>
          <w:color w:val="2C2D2E"/>
          <w:shd w:val="clear" w:color="auto" w:fill="FFFFFF"/>
        </w:rPr>
        <w:t>ei</w:t>
      </w:r>
      <w:r w:rsidRPr="00325FA8">
        <w:rPr>
          <w:b/>
          <w:bCs/>
          <w:color w:val="2C2D2E"/>
          <w:shd w:val="clear" w:color="auto" w:fill="FFFFFF"/>
        </w:rPr>
        <w:t xml:space="preserve"> satului Chirianca, </w:t>
      </w:r>
      <w:r w:rsidRPr="00325FA8">
        <w:rPr>
          <w:b/>
          <w:bCs/>
          <w:color w:val="2C2D2E"/>
        </w:rPr>
        <w:t>r-nul Strășeni</w:t>
      </w:r>
      <w:r>
        <w:rPr>
          <w:b/>
          <w:bCs/>
          <w:color w:val="2C2D2E"/>
        </w:rPr>
        <w:t xml:space="preserve"> - REPETAT</w:t>
      </w:r>
    </w:p>
    <w:p w14:paraId="134590EF" w14:textId="77777777" w:rsidR="00946ED8" w:rsidRDefault="00946ED8" w:rsidP="00946ED8">
      <w:pPr>
        <w:tabs>
          <w:tab w:val="left" w:pos="5460"/>
        </w:tabs>
        <w:ind w:right="567"/>
        <w:rPr>
          <w:lang w:eastAsia="ru-RU"/>
        </w:rPr>
      </w:pPr>
      <w:r>
        <w:rPr>
          <w:b/>
          <w:lang w:eastAsia="ru-RU"/>
        </w:rPr>
        <w:t xml:space="preserve">prin procedura de achiziție: </w:t>
      </w:r>
      <w:r>
        <w:rPr>
          <w:lang w:eastAsia="ru-RU"/>
        </w:rPr>
        <w:t xml:space="preserve">COP </w:t>
      </w:r>
    </w:p>
    <w:p w14:paraId="6ED5EDC6" w14:textId="77777777" w:rsidR="00946ED8" w:rsidRDefault="00946ED8" w:rsidP="00946ED8">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200FB3AD" w14:textId="77777777" w:rsidR="00946ED8" w:rsidRDefault="00946ED8" w:rsidP="00946ED8">
      <w:pPr>
        <w:shd w:val="clear" w:color="auto" w:fill="FFFFFF" w:themeFill="background1"/>
        <w:tabs>
          <w:tab w:val="left" w:pos="284"/>
          <w:tab w:val="right" w:pos="9531"/>
        </w:tabs>
        <w:spacing w:before="120"/>
        <w:ind w:left="284"/>
        <w:rPr>
          <w:rFonts w:eastAsia="Calibri"/>
          <w:noProof w:val="0"/>
        </w:rPr>
      </w:pPr>
      <w:r>
        <w:rPr>
          <w:b/>
        </w:rPr>
        <w:t xml:space="preserve">Da, </w:t>
      </w:r>
      <w:r>
        <w:rPr>
          <w:rFonts w:eastAsia="Calibri"/>
          <w:noProof w:val="0"/>
        </w:rPr>
        <w:t xml:space="preserve"> </w:t>
      </w:r>
    </w:p>
    <w:p w14:paraId="156CB94F" w14:textId="77777777" w:rsidR="00946ED8" w:rsidRDefault="00946ED8" w:rsidP="00946ED8">
      <w:pPr>
        <w:shd w:val="clear" w:color="auto" w:fill="FFFFFF" w:themeFill="background1"/>
        <w:tabs>
          <w:tab w:val="left" w:pos="284"/>
          <w:tab w:val="right" w:pos="9531"/>
        </w:tabs>
        <w:spacing w:before="120"/>
        <w:ind w:left="284"/>
        <w:rPr>
          <w:b/>
          <w:noProof w:val="0"/>
          <w:lang w:eastAsia="ru-RU"/>
        </w:rPr>
      </w:pPr>
    </w:p>
    <w:p w14:paraId="070DCDCA" w14:textId="77777777" w:rsidR="00946ED8" w:rsidRPr="008A5E53" w:rsidRDefault="00946ED8" w:rsidP="00651947">
      <w:pPr>
        <w:pStyle w:val="a"/>
        <w:numPr>
          <w:ilvl w:val="0"/>
          <w:numId w:val="35"/>
        </w:numPr>
        <w:shd w:val="clear" w:color="auto" w:fill="FFFFFF"/>
        <w:tabs>
          <w:tab w:val="left" w:pos="284"/>
          <w:tab w:val="right" w:pos="426"/>
        </w:tabs>
        <w:spacing w:before="120"/>
        <w:rPr>
          <w:rFonts w:ascii="Arial" w:hAnsi="Arial" w:cs="Arial"/>
          <w:color w:val="2C2D2E"/>
          <w:sz w:val="23"/>
          <w:szCs w:val="23"/>
        </w:rPr>
      </w:pPr>
      <w:proofErr w:type="spellStart"/>
      <w:r w:rsidRPr="008A5E53">
        <w:rPr>
          <w:b/>
          <w:bCs/>
          <w:color w:val="2C2D2E"/>
        </w:rPr>
        <w:t>Denumirea</w:t>
      </w:r>
      <w:proofErr w:type="spellEnd"/>
      <w:r w:rsidRPr="008A5E53">
        <w:rPr>
          <w:b/>
          <w:bCs/>
          <w:color w:val="2C2D2E"/>
        </w:rPr>
        <w:t xml:space="preserve"> </w:t>
      </w:r>
      <w:proofErr w:type="spellStart"/>
      <w:r w:rsidRPr="008A5E53">
        <w:rPr>
          <w:b/>
          <w:bCs/>
          <w:color w:val="2C2D2E"/>
        </w:rPr>
        <w:t>autorității</w:t>
      </w:r>
      <w:proofErr w:type="spellEnd"/>
      <w:r w:rsidRPr="008A5E53">
        <w:rPr>
          <w:b/>
          <w:bCs/>
          <w:color w:val="2C2D2E"/>
        </w:rPr>
        <w:t xml:space="preserve"> </w:t>
      </w:r>
      <w:proofErr w:type="spellStart"/>
      <w:r w:rsidRPr="008A5E53">
        <w:rPr>
          <w:b/>
          <w:bCs/>
          <w:color w:val="2C2D2E"/>
        </w:rPr>
        <w:t>contractante</w:t>
      </w:r>
      <w:proofErr w:type="spellEnd"/>
      <w:r w:rsidRPr="008A5E53">
        <w:rPr>
          <w:bCs/>
          <w:color w:val="2C2D2E"/>
        </w:rPr>
        <w:t>: </w:t>
      </w:r>
      <w:proofErr w:type="spellStart"/>
      <w:r w:rsidRPr="00325FA8">
        <w:rPr>
          <w:b/>
          <w:bCs/>
          <w:color w:val="2C2D2E"/>
          <w:shd w:val="clear" w:color="auto" w:fill="FFFFFF"/>
        </w:rPr>
        <w:t>Primăria</w:t>
      </w:r>
      <w:proofErr w:type="spellEnd"/>
      <w:r w:rsidRPr="00325FA8">
        <w:rPr>
          <w:b/>
          <w:bCs/>
          <w:color w:val="2C2D2E"/>
          <w:shd w:val="clear" w:color="auto" w:fill="FFFFFF"/>
        </w:rPr>
        <w:t xml:space="preserve"> </w:t>
      </w:r>
      <w:proofErr w:type="spellStart"/>
      <w:r w:rsidRPr="00325FA8">
        <w:rPr>
          <w:b/>
          <w:bCs/>
          <w:color w:val="2C2D2E"/>
          <w:shd w:val="clear" w:color="auto" w:fill="FFFFFF"/>
        </w:rPr>
        <w:t>satului</w:t>
      </w:r>
      <w:proofErr w:type="spellEnd"/>
      <w:r w:rsidRPr="00325FA8">
        <w:rPr>
          <w:b/>
          <w:bCs/>
          <w:color w:val="2C2D2E"/>
          <w:shd w:val="clear" w:color="auto" w:fill="FFFFFF"/>
        </w:rPr>
        <w:t xml:space="preserve"> </w:t>
      </w:r>
      <w:proofErr w:type="spellStart"/>
      <w:r w:rsidRPr="00325FA8">
        <w:rPr>
          <w:b/>
          <w:bCs/>
          <w:color w:val="2C2D2E"/>
          <w:shd w:val="clear" w:color="auto" w:fill="FFFFFF"/>
        </w:rPr>
        <w:t>Chirianca</w:t>
      </w:r>
      <w:proofErr w:type="spellEnd"/>
      <w:r w:rsidRPr="00325FA8">
        <w:rPr>
          <w:b/>
          <w:bCs/>
          <w:color w:val="2C2D2E"/>
          <w:shd w:val="clear" w:color="auto" w:fill="FFFFFF"/>
        </w:rPr>
        <w:t xml:space="preserve">, </w:t>
      </w:r>
      <w:r w:rsidRPr="00325FA8">
        <w:rPr>
          <w:b/>
          <w:bCs/>
          <w:color w:val="2C2D2E"/>
        </w:rPr>
        <w:t>r-</w:t>
      </w:r>
      <w:proofErr w:type="spellStart"/>
      <w:r w:rsidRPr="00325FA8">
        <w:rPr>
          <w:b/>
          <w:bCs/>
          <w:color w:val="2C2D2E"/>
        </w:rPr>
        <w:t>nul</w:t>
      </w:r>
      <w:proofErr w:type="spellEnd"/>
      <w:r w:rsidRPr="00325FA8">
        <w:rPr>
          <w:b/>
          <w:bCs/>
          <w:color w:val="2C2D2E"/>
        </w:rPr>
        <w:t xml:space="preserve"> </w:t>
      </w:r>
      <w:proofErr w:type="spellStart"/>
      <w:r w:rsidRPr="00325FA8">
        <w:rPr>
          <w:b/>
          <w:bCs/>
          <w:color w:val="2C2D2E"/>
        </w:rPr>
        <w:t>Strășeni</w:t>
      </w:r>
      <w:proofErr w:type="spellEnd"/>
    </w:p>
    <w:p w14:paraId="379C79CD" w14:textId="77777777" w:rsidR="00946ED8" w:rsidRDefault="00946ED8" w:rsidP="00651947">
      <w:pPr>
        <w:numPr>
          <w:ilvl w:val="0"/>
          <w:numId w:val="35"/>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IDNO: 1008601000673</w:t>
      </w:r>
    </w:p>
    <w:p w14:paraId="08F988E4" w14:textId="77777777" w:rsidR="00946ED8" w:rsidRDefault="00946ED8" w:rsidP="00651947">
      <w:pPr>
        <w:numPr>
          <w:ilvl w:val="0"/>
          <w:numId w:val="35"/>
        </w:numPr>
        <w:shd w:val="clear" w:color="auto" w:fill="FFFFFF"/>
        <w:spacing w:before="100" w:beforeAutospacing="1" w:after="100" w:afterAutospacing="1"/>
        <w:jc w:val="both"/>
        <w:rPr>
          <w:rFonts w:ascii="Arial" w:hAnsi="Arial" w:cs="Arial"/>
          <w:color w:val="2C2D2E"/>
          <w:sz w:val="23"/>
          <w:szCs w:val="23"/>
        </w:rPr>
      </w:pPr>
      <w:r>
        <w:rPr>
          <w:b/>
          <w:bCs/>
          <w:color w:val="2C2D2E"/>
        </w:rPr>
        <w:t>Adresa: MD-3713, s. Chirianca, r-nul Strășeni, Republica Moldova</w:t>
      </w:r>
    </w:p>
    <w:p w14:paraId="68053704" w14:textId="77777777" w:rsidR="00946ED8" w:rsidRDefault="00946ED8" w:rsidP="00651947">
      <w:pPr>
        <w:numPr>
          <w:ilvl w:val="0"/>
          <w:numId w:val="35"/>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Numărul de telefon/fax: </w:t>
      </w:r>
      <w:r>
        <w:rPr>
          <w:color w:val="2C2D2E"/>
          <w:shd w:val="clear" w:color="auto" w:fill="FFFFFF"/>
          <w:lang w:val="en-US"/>
        </w:rPr>
        <w:t> (0237) 50-236   sau 078328480</w:t>
      </w:r>
    </w:p>
    <w:p w14:paraId="2B1C8A64" w14:textId="77777777" w:rsidR="00946ED8" w:rsidRDefault="00946ED8" w:rsidP="00651947">
      <w:pPr>
        <w:numPr>
          <w:ilvl w:val="0"/>
          <w:numId w:val="35"/>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Adresa de e-mail și pagina web oficială ale autorității contractante: </w:t>
      </w:r>
      <w:hyperlink r:id="rId15" w:tgtFrame="_blank" w:history="1">
        <w:r>
          <w:rPr>
            <w:rStyle w:val="af4"/>
            <w:bCs/>
            <w:shd w:val="clear" w:color="auto" w:fill="FFFFFF"/>
          </w:rPr>
          <w:t>primariachiriancaapl@gmail.com</w:t>
        </w:r>
      </w:hyperlink>
      <w:r>
        <w:rPr>
          <w:b/>
          <w:bCs/>
          <w:color w:val="2C2D2E"/>
          <w:shd w:val="clear" w:color="auto" w:fill="FFFFFF"/>
        </w:rPr>
        <w:t>         </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tbl>
      <w:tblPr>
        <w:tblW w:w="9498" w:type="dxa"/>
        <w:tblInd w:w="-5" w:type="dxa"/>
        <w:tblLayout w:type="fixed"/>
        <w:tblLook w:val="04A0" w:firstRow="1" w:lastRow="0" w:firstColumn="1" w:lastColumn="0" w:noHBand="0" w:noVBand="1"/>
      </w:tblPr>
      <w:tblGrid>
        <w:gridCol w:w="397"/>
        <w:gridCol w:w="1134"/>
        <w:gridCol w:w="2268"/>
        <w:gridCol w:w="1276"/>
        <w:gridCol w:w="3005"/>
        <w:gridCol w:w="1418"/>
      </w:tblGrid>
      <w:tr w:rsidR="00946ED8" w:rsidRPr="001D19B6" w14:paraId="0DE1394B" w14:textId="77777777" w:rsidTr="001745E2">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539109" w14:textId="77777777" w:rsidR="00946ED8" w:rsidRPr="001D19B6" w:rsidRDefault="00946ED8" w:rsidP="001745E2">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FDB04" w14:textId="77777777" w:rsidR="00946ED8" w:rsidRPr="001D19B6" w:rsidRDefault="00946ED8" w:rsidP="001745E2">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B1ECA4" w14:textId="77777777" w:rsidR="00946ED8" w:rsidRPr="001D19B6" w:rsidRDefault="00946ED8" w:rsidP="001745E2">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D00E4C" w14:textId="77777777" w:rsidR="00946ED8" w:rsidRPr="001D19B6" w:rsidRDefault="00946ED8" w:rsidP="001745E2">
            <w:pPr>
              <w:spacing w:line="276" w:lineRule="auto"/>
              <w:jc w:val="center"/>
              <w:rPr>
                <w:sz w:val="16"/>
                <w:szCs w:val="16"/>
              </w:rPr>
            </w:pPr>
            <w:r w:rsidRPr="001D19B6">
              <w:rPr>
                <w:sz w:val="16"/>
                <w:szCs w:val="16"/>
              </w:rPr>
              <w:t>Cantitate/ Unitate de măsură</w:t>
            </w:r>
          </w:p>
        </w:tc>
        <w:tc>
          <w:tcPr>
            <w:tcW w:w="30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C12E5C" w14:textId="77777777" w:rsidR="00946ED8" w:rsidRPr="001D19B6" w:rsidRDefault="00946ED8" w:rsidP="001745E2">
            <w:pPr>
              <w:spacing w:line="276" w:lineRule="auto"/>
              <w:jc w:val="center"/>
              <w:rPr>
                <w:sz w:val="16"/>
                <w:szCs w:val="16"/>
              </w:rPr>
            </w:pPr>
            <w:r w:rsidRPr="001D19B6">
              <w:rPr>
                <w:sz w:val="16"/>
                <w:szCs w:val="1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1C5477" w14:textId="77777777" w:rsidR="00946ED8" w:rsidRPr="001D19B6" w:rsidRDefault="00946ED8" w:rsidP="001745E2">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r>
              <w:rPr>
                <w:i/>
                <w:sz w:val="16"/>
                <w:szCs w:val="16"/>
              </w:rPr>
              <w:t xml:space="preserve">  lei</w:t>
            </w:r>
          </w:p>
        </w:tc>
      </w:tr>
      <w:tr w:rsidR="00946ED8" w:rsidRPr="008B6D78" w14:paraId="339C44EF" w14:textId="77777777" w:rsidTr="001745E2">
        <w:trPr>
          <w:trHeight w:val="283"/>
        </w:trPr>
        <w:tc>
          <w:tcPr>
            <w:tcW w:w="949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5FA07B" w14:textId="77777777" w:rsidR="00946ED8" w:rsidRPr="008B6D78" w:rsidRDefault="00946ED8" w:rsidP="001745E2">
            <w:pPr>
              <w:spacing w:line="276" w:lineRule="auto"/>
              <w:jc w:val="center"/>
              <w:rPr>
                <w:b/>
                <w:sz w:val="18"/>
                <w:szCs w:val="18"/>
              </w:rPr>
            </w:pPr>
          </w:p>
        </w:tc>
      </w:tr>
      <w:tr w:rsidR="00946ED8" w:rsidRPr="00434C67" w14:paraId="147306C8" w14:textId="77777777" w:rsidTr="001745E2">
        <w:trPr>
          <w:trHeight w:val="699"/>
        </w:trPr>
        <w:tc>
          <w:tcPr>
            <w:tcW w:w="397" w:type="dxa"/>
            <w:tcBorders>
              <w:top w:val="single" w:sz="4" w:space="0" w:color="auto"/>
              <w:left w:val="single" w:sz="4" w:space="0" w:color="auto"/>
              <w:right w:val="single" w:sz="4" w:space="0" w:color="auto"/>
            </w:tcBorders>
            <w:shd w:val="clear" w:color="auto" w:fill="auto"/>
            <w:vAlign w:val="center"/>
          </w:tcPr>
          <w:p w14:paraId="0D0D4BC9" w14:textId="77777777" w:rsidR="00946ED8" w:rsidRPr="00434C67" w:rsidRDefault="00946ED8" w:rsidP="001745E2">
            <w:pPr>
              <w:spacing w:line="276" w:lineRule="auto"/>
              <w:rPr>
                <w:sz w:val="20"/>
                <w:szCs w:val="20"/>
              </w:rPr>
            </w:pPr>
            <w:r w:rsidRPr="00434C67">
              <w:rPr>
                <w:sz w:val="20"/>
                <w:szCs w:val="20"/>
              </w:rPr>
              <w:t>1.</w:t>
            </w:r>
          </w:p>
          <w:p w14:paraId="52211205" w14:textId="77777777" w:rsidR="00946ED8" w:rsidRPr="00434C67" w:rsidRDefault="00946ED8" w:rsidP="001745E2">
            <w:pPr>
              <w:spacing w:line="276" w:lineRule="auto"/>
              <w:jc w:val="center"/>
              <w:rPr>
                <w:sz w:val="20"/>
                <w:szCs w:val="20"/>
              </w:rPr>
            </w:pPr>
          </w:p>
          <w:p w14:paraId="59BD25E7" w14:textId="77777777" w:rsidR="00946ED8" w:rsidRPr="00434C67" w:rsidRDefault="00946ED8" w:rsidP="001745E2">
            <w:pPr>
              <w:rPr>
                <w:sz w:val="20"/>
                <w:szCs w:val="20"/>
              </w:rPr>
            </w:pPr>
          </w:p>
        </w:tc>
        <w:tc>
          <w:tcPr>
            <w:tcW w:w="1134" w:type="dxa"/>
            <w:tcBorders>
              <w:top w:val="single" w:sz="4" w:space="0" w:color="auto"/>
              <w:left w:val="single" w:sz="4" w:space="0" w:color="auto"/>
              <w:right w:val="single" w:sz="4" w:space="0" w:color="auto"/>
            </w:tcBorders>
            <w:shd w:val="clear" w:color="auto" w:fill="auto"/>
          </w:tcPr>
          <w:p w14:paraId="4863F1D3" w14:textId="77777777" w:rsidR="00946ED8" w:rsidRPr="00434C67" w:rsidRDefault="00946ED8" w:rsidP="001745E2">
            <w:pPr>
              <w:spacing w:line="276" w:lineRule="auto"/>
              <w:rPr>
                <w:sz w:val="20"/>
                <w:szCs w:val="20"/>
              </w:rPr>
            </w:pPr>
          </w:p>
          <w:p w14:paraId="3D40FC80" w14:textId="77777777" w:rsidR="00946ED8" w:rsidRPr="00434C67" w:rsidRDefault="00946ED8" w:rsidP="001745E2">
            <w:pPr>
              <w:spacing w:line="276" w:lineRule="auto"/>
              <w:rPr>
                <w:sz w:val="20"/>
                <w:szCs w:val="20"/>
              </w:rPr>
            </w:pPr>
            <w:r w:rsidRPr="00434C67">
              <w:rPr>
                <w:rFonts w:ascii="Segoe UI" w:hAnsi="Segoe UI" w:cs="Segoe UI"/>
                <w:color w:val="555555"/>
                <w:sz w:val="20"/>
                <w:szCs w:val="20"/>
                <w:shd w:val="clear" w:color="auto" w:fill="FFFEEE"/>
              </w:rPr>
              <w:t>44114000-2</w:t>
            </w:r>
          </w:p>
          <w:p w14:paraId="012393F8" w14:textId="77777777" w:rsidR="00946ED8" w:rsidRPr="00434C67" w:rsidRDefault="00946ED8" w:rsidP="001745E2">
            <w:pPr>
              <w:spacing w:line="276" w:lineRule="auto"/>
              <w:rPr>
                <w:sz w:val="20"/>
                <w:szCs w:val="20"/>
              </w:rPr>
            </w:pPr>
          </w:p>
          <w:p w14:paraId="4CF03FEC" w14:textId="77777777" w:rsidR="00946ED8" w:rsidRPr="00434C67" w:rsidRDefault="00946ED8" w:rsidP="001745E2">
            <w:pPr>
              <w:spacing w:line="276" w:lineRule="auto"/>
              <w:rPr>
                <w:sz w:val="20"/>
                <w:szCs w:val="20"/>
              </w:rPr>
            </w:pPr>
          </w:p>
          <w:p w14:paraId="37D12EBB" w14:textId="77777777" w:rsidR="00946ED8" w:rsidRPr="00434C67" w:rsidRDefault="00946ED8" w:rsidP="001745E2">
            <w:pPr>
              <w:spacing w:line="276" w:lineRule="auto"/>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EFA93BF" w14:textId="77777777" w:rsidR="00946ED8" w:rsidRPr="00434C67" w:rsidRDefault="00946ED8" w:rsidP="001745E2">
            <w:pPr>
              <w:tabs>
                <w:tab w:val="left" w:pos="5460"/>
              </w:tabs>
              <w:ind w:right="567"/>
              <w:rPr>
                <w:b/>
                <w:sz w:val="20"/>
                <w:szCs w:val="20"/>
              </w:rPr>
            </w:pPr>
            <w:r w:rsidRPr="00434C67">
              <w:rPr>
                <w:b/>
                <w:noProof w:val="0"/>
                <w:sz w:val="20"/>
                <w:szCs w:val="20"/>
                <w:lang w:eastAsia="ru-RU"/>
              </w:rPr>
              <w:t xml:space="preserve">achiziționarea </w:t>
            </w:r>
            <w:r w:rsidRPr="00434C67">
              <w:rPr>
                <w:b/>
                <w:sz w:val="20"/>
                <w:szCs w:val="20"/>
              </w:rPr>
              <w:t xml:space="preserve">de Beton conform necesităților </w:t>
            </w:r>
            <w:r w:rsidRPr="00434C67">
              <w:rPr>
                <w:b/>
                <w:bCs/>
                <w:color w:val="2C2D2E"/>
                <w:sz w:val="20"/>
                <w:szCs w:val="20"/>
                <w:shd w:val="clear" w:color="auto" w:fill="FFFFFF"/>
              </w:rPr>
              <w:t xml:space="preserve">Primăriei satului Chirianca, </w:t>
            </w:r>
            <w:r w:rsidRPr="00434C67">
              <w:rPr>
                <w:b/>
                <w:bCs/>
                <w:color w:val="2C2D2E"/>
                <w:sz w:val="20"/>
                <w:szCs w:val="20"/>
              </w:rPr>
              <w:t>r-nul Strășeni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030219" w14:textId="77777777" w:rsidR="00946ED8" w:rsidRPr="00434C67" w:rsidRDefault="00946ED8" w:rsidP="001745E2">
            <w:pPr>
              <w:spacing w:line="276" w:lineRule="auto"/>
              <w:jc w:val="center"/>
              <w:rPr>
                <w:sz w:val="20"/>
                <w:szCs w:val="20"/>
              </w:rPr>
            </w:pPr>
            <w:r w:rsidRPr="00434C67">
              <w:rPr>
                <w:sz w:val="20"/>
                <w:szCs w:val="20"/>
              </w:rPr>
              <w:t>2</w:t>
            </w:r>
            <w:r>
              <w:rPr>
                <w:sz w:val="20"/>
                <w:szCs w:val="20"/>
              </w:rPr>
              <w:t>66</w:t>
            </w:r>
            <w:r w:rsidRPr="00434C67">
              <w:rPr>
                <w:sz w:val="20"/>
                <w:szCs w:val="20"/>
              </w:rPr>
              <w:t xml:space="preserve">  cuburi</w:t>
            </w:r>
          </w:p>
        </w:tc>
        <w:tc>
          <w:tcPr>
            <w:tcW w:w="3005" w:type="dxa"/>
            <w:tcBorders>
              <w:top w:val="single" w:sz="4" w:space="0" w:color="auto"/>
              <w:left w:val="single" w:sz="4" w:space="0" w:color="auto"/>
              <w:right w:val="single" w:sz="4" w:space="0" w:color="auto"/>
            </w:tcBorders>
            <w:shd w:val="clear" w:color="auto" w:fill="auto"/>
            <w:vAlign w:val="center"/>
          </w:tcPr>
          <w:p w14:paraId="7474285C" w14:textId="77777777" w:rsidR="00946ED8" w:rsidRPr="00955E20" w:rsidRDefault="00946ED8" w:rsidP="001745E2">
            <w:pPr>
              <w:ind w:right="-2"/>
              <w:rPr>
                <w:color w:val="000000"/>
                <w:sz w:val="18"/>
                <w:szCs w:val="18"/>
              </w:rPr>
            </w:pPr>
            <w:r w:rsidRPr="00955E20">
              <w:rPr>
                <w:color w:val="000000"/>
                <w:sz w:val="18"/>
                <w:szCs w:val="18"/>
                <w:lang w:eastAsia="ro-RO"/>
              </w:rPr>
              <w:t>Beton clasa C20/25 fracția 4-</w:t>
            </w:r>
            <w:smartTag w:uri="urn:schemas-microsoft-com:office:smarttags" w:element="metricconverter">
              <w:smartTagPr>
                <w:attr w:name="ProductID" w:val="16 mm"/>
              </w:smartTagPr>
              <w:r w:rsidRPr="00955E20">
                <w:rPr>
                  <w:color w:val="000000"/>
                  <w:sz w:val="18"/>
                  <w:szCs w:val="18"/>
                  <w:lang w:eastAsia="ro-RO"/>
                </w:rPr>
                <w:t>16 mm</w:t>
              </w:r>
            </w:smartTag>
            <w:r w:rsidRPr="00955E20">
              <w:rPr>
                <w:color w:val="000000"/>
                <w:sz w:val="18"/>
                <w:szCs w:val="18"/>
                <w:lang w:eastAsia="ro-RO"/>
              </w:rPr>
              <w:t xml:space="preserve">, SM </w:t>
            </w:r>
            <w:r w:rsidRPr="00955E20">
              <w:rPr>
                <w:color w:val="000000"/>
                <w:sz w:val="18"/>
                <w:szCs w:val="18"/>
              </w:rPr>
              <w:t>EN 206+A2:2017,  inclusiv livrarea</w:t>
            </w:r>
          </w:p>
          <w:p w14:paraId="273D42DD" w14:textId="77777777" w:rsidR="00946ED8" w:rsidRPr="00434C67" w:rsidRDefault="00946ED8" w:rsidP="001745E2">
            <w:pPr>
              <w:ind w:right="-2"/>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43AF26C" w14:textId="77777777" w:rsidR="00946ED8" w:rsidRPr="00434C67" w:rsidRDefault="00946ED8" w:rsidP="001745E2">
            <w:pPr>
              <w:spacing w:line="276" w:lineRule="auto"/>
              <w:jc w:val="center"/>
              <w:rPr>
                <w:b/>
                <w:color w:val="000000" w:themeColor="text1"/>
                <w:sz w:val="20"/>
                <w:szCs w:val="20"/>
              </w:rPr>
            </w:pPr>
            <w:r>
              <w:rPr>
                <w:b/>
                <w:color w:val="000000" w:themeColor="text1"/>
                <w:sz w:val="20"/>
                <w:szCs w:val="20"/>
              </w:rPr>
              <w:t>456083</w:t>
            </w:r>
            <w:r w:rsidRPr="00434C67">
              <w:rPr>
                <w:b/>
                <w:color w:val="000000" w:themeColor="text1"/>
                <w:sz w:val="20"/>
                <w:szCs w:val="20"/>
              </w:rPr>
              <w:t>,00</w:t>
            </w:r>
          </w:p>
        </w:tc>
      </w:tr>
      <w:tr w:rsidR="00946ED8" w:rsidRPr="004D3631" w14:paraId="2E835CBA" w14:textId="77777777" w:rsidTr="001745E2">
        <w:trPr>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1BD7EFB7" w14:textId="77777777" w:rsidR="00946ED8" w:rsidRPr="008B6D78" w:rsidRDefault="00946ED8" w:rsidP="001745E2">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13F6C7" w14:textId="77777777" w:rsidR="00946ED8" w:rsidRPr="008B6D78" w:rsidRDefault="00946ED8" w:rsidP="001745E2">
            <w:pPr>
              <w:spacing w:line="276" w:lineRule="auto"/>
              <w:rPr>
                <w:sz w:val="18"/>
                <w:szCs w:val="18"/>
              </w:rPr>
            </w:pPr>
          </w:p>
        </w:tc>
        <w:tc>
          <w:tcPr>
            <w:tcW w:w="654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EF0C15" w14:textId="77777777" w:rsidR="00946ED8" w:rsidRPr="004D3631" w:rsidRDefault="00946ED8" w:rsidP="001745E2">
            <w:pPr>
              <w:ind w:right="-2"/>
              <w:rPr>
                <w:sz w:val="20"/>
                <w:szCs w:val="20"/>
                <w:lang w:eastAsia="ru-RU"/>
              </w:rPr>
            </w:pPr>
            <w:r>
              <w:rPr>
                <w:b/>
                <w:sz w:val="20"/>
                <w:szCs w:val="20"/>
              </w:rPr>
              <w:t>TOTAL – bugetul local</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BAF48AA" w14:textId="77777777" w:rsidR="00946ED8" w:rsidRPr="004D3631" w:rsidRDefault="00946ED8" w:rsidP="001745E2">
            <w:pPr>
              <w:spacing w:line="276" w:lineRule="auto"/>
              <w:jc w:val="center"/>
              <w:rPr>
                <w:b/>
                <w:sz w:val="20"/>
                <w:szCs w:val="20"/>
              </w:rPr>
            </w:pPr>
            <w:r>
              <w:rPr>
                <w:b/>
                <w:color w:val="000000" w:themeColor="text1"/>
                <w:sz w:val="20"/>
                <w:szCs w:val="20"/>
              </w:rPr>
              <w:t>456083,0</w:t>
            </w:r>
            <w:r w:rsidRPr="00434C67">
              <w:rPr>
                <w:b/>
                <w:color w:val="000000" w:themeColor="text1"/>
                <w:sz w:val="20"/>
                <w:szCs w:val="20"/>
              </w:rPr>
              <w:t>0</w:t>
            </w:r>
          </w:p>
        </w:tc>
      </w:tr>
    </w:tbl>
    <w:p w14:paraId="68AFAD50" w14:textId="77777777" w:rsidR="000E4D7D" w:rsidRPr="00FF430B" w:rsidRDefault="000E4D7D" w:rsidP="00196AB4">
      <w:pPr>
        <w:ind w:firstLine="709"/>
        <w:jc w:val="both"/>
        <w:rPr>
          <w:lang w:val="ro-MD"/>
        </w:rPr>
      </w:pPr>
      <w:bookmarkStart w:id="65" w:name="_GoBack"/>
      <w:bookmarkEnd w:id="65"/>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651947">
      <w:pPr>
        <w:pStyle w:val="a"/>
        <w:numPr>
          <w:ilvl w:val="0"/>
          <w:numId w:val="10"/>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651947">
      <w:pPr>
        <w:pStyle w:val="a"/>
        <w:numPr>
          <w:ilvl w:val="0"/>
          <w:numId w:val="10"/>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651947">
      <w:pPr>
        <w:pStyle w:val="a"/>
        <w:numPr>
          <w:ilvl w:val="0"/>
          <w:numId w:val="10"/>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651947">
      <w:pPr>
        <w:pStyle w:val="a"/>
        <w:numPr>
          <w:ilvl w:val="0"/>
          <w:numId w:val="10"/>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651947">
      <w:pPr>
        <w:pStyle w:val="a"/>
        <w:numPr>
          <w:ilvl w:val="0"/>
          <w:numId w:val="10"/>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651947">
      <w:pPr>
        <w:pStyle w:val="a"/>
        <w:numPr>
          <w:ilvl w:val="0"/>
          <w:numId w:val="10"/>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651947">
      <w:pPr>
        <w:pStyle w:val="a"/>
        <w:numPr>
          <w:ilvl w:val="0"/>
          <w:numId w:val="10"/>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651947">
      <w:pPr>
        <w:pStyle w:val="a"/>
        <w:numPr>
          <w:ilvl w:val="0"/>
          <w:numId w:val="10"/>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651947">
      <w:pPr>
        <w:pStyle w:val="a"/>
        <w:numPr>
          <w:ilvl w:val="0"/>
          <w:numId w:val="10"/>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651947">
      <w:pPr>
        <w:numPr>
          <w:ilvl w:val="0"/>
          <w:numId w:val="29"/>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651947">
            <w:pPr>
              <w:numPr>
                <w:ilvl w:val="0"/>
                <w:numId w:val="31"/>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651947">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651947">
            <w:pPr>
              <w:numPr>
                <w:ilvl w:val="0"/>
                <w:numId w:val="31"/>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651947">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651947">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651947">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651947">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651947">
            <w:pPr>
              <w:numPr>
                <w:ilvl w:val="0"/>
                <w:numId w:val="30"/>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651947">
            <w:pPr>
              <w:numPr>
                <w:ilvl w:val="0"/>
                <w:numId w:val="30"/>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651947">
            <w:pPr>
              <w:numPr>
                <w:ilvl w:val="0"/>
                <w:numId w:val="30"/>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651947">
            <w:pPr>
              <w:numPr>
                <w:ilvl w:val="0"/>
                <w:numId w:val="3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651947">
            <w:pPr>
              <w:numPr>
                <w:ilvl w:val="0"/>
                <w:numId w:val="8"/>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651947">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651947">
            <w:pPr>
              <w:numPr>
                <w:ilvl w:val="1"/>
                <w:numId w:val="28"/>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651947">
            <w:pPr>
              <w:numPr>
                <w:ilvl w:val="0"/>
                <w:numId w:val="9"/>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651947">
            <w:pPr>
              <w:numPr>
                <w:ilvl w:val="0"/>
                <w:numId w:val="9"/>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651947">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651947">
            <w:pPr>
              <w:numPr>
                <w:ilvl w:val="0"/>
                <w:numId w:val="9"/>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651947">
            <w:pPr>
              <w:numPr>
                <w:ilvl w:val="0"/>
                <w:numId w:val="9"/>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651947">
            <w:pPr>
              <w:numPr>
                <w:ilvl w:val="0"/>
                <w:numId w:val="9"/>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651947">
            <w:pPr>
              <w:numPr>
                <w:ilvl w:val="1"/>
                <w:numId w:val="28"/>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651947">
            <w:pPr>
              <w:numPr>
                <w:ilvl w:val="1"/>
                <w:numId w:val="28"/>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651947">
            <w:pPr>
              <w:numPr>
                <w:ilvl w:val="1"/>
                <w:numId w:val="28"/>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651947">
            <w:pPr>
              <w:numPr>
                <w:ilvl w:val="1"/>
                <w:numId w:val="28"/>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651947">
            <w:pPr>
              <w:numPr>
                <w:ilvl w:val="1"/>
                <w:numId w:val="28"/>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651947">
            <w:pPr>
              <w:numPr>
                <w:ilvl w:val="1"/>
                <w:numId w:val="28"/>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651947">
            <w:pPr>
              <w:numPr>
                <w:ilvl w:val="1"/>
                <w:numId w:val="28"/>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651947">
            <w:pPr>
              <w:numPr>
                <w:ilvl w:val="1"/>
                <w:numId w:val="28"/>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651947">
            <w:pPr>
              <w:numPr>
                <w:ilvl w:val="0"/>
                <w:numId w:val="2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651947">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651947">
            <w:pPr>
              <w:numPr>
                <w:ilvl w:val="0"/>
                <w:numId w:val="11"/>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651947">
      <w:pPr>
        <w:numPr>
          <w:ilvl w:val="0"/>
          <w:numId w:val="2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651947">
      <w:pPr>
        <w:numPr>
          <w:ilvl w:val="0"/>
          <w:numId w:val="33"/>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651947">
      <w:pPr>
        <w:numPr>
          <w:ilvl w:val="0"/>
          <w:numId w:val="33"/>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651947">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651947">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651947">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651947">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651947">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651947">
      <w:pPr>
        <w:numPr>
          <w:ilvl w:val="0"/>
          <w:numId w:val="24"/>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651947">
      <w:pPr>
        <w:numPr>
          <w:ilvl w:val="0"/>
          <w:numId w:val="24"/>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651947">
      <w:pPr>
        <w:numPr>
          <w:ilvl w:val="0"/>
          <w:numId w:val="2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651947">
            <w:pPr>
              <w:numPr>
                <w:ilvl w:val="0"/>
                <w:numId w:val="22"/>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651947">
            <w:pPr>
              <w:pStyle w:val="a"/>
              <w:numPr>
                <w:ilvl w:val="0"/>
                <w:numId w:val="22"/>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651947">
            <w:pPr>
              <w:pStyle w:val="a"/>
              <w:numPr>
                <w:ilvl w:val="0"/>
                <w:numId w:val="27"/>
              </w:numPr>
              <w:rPr>
                <w:lang w:val="ro-MD"/>
              </w:rPr>
            </w:pPr>
            <w:r w:rsidRPr="00FF430B">
              <w:rPr>
                <w:lang w:val="ro-MD"/>
              </w:rPr>
              <w:t>prin acordul de voinţă al părţilor ;</w:t>
            </w:r>
          </w:p>
          <w:p w14:paraId="12C0102A" w14:textId="77777777" w:rsidR="00325E16" w:rsidRPr="00FF430B" w:rsidRDefault="00325E16" w:rsidP="00651947">
            <w:pPr>
              <w:pStyle w:val="a"/>
              <w:numPr>
                <w:ilvl w:val="0"/>
                <w:numId w:val="27"/>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651947">
            <w:pPr>
              <w:pStyle w:val="a"/>
              <w:numPr>
                <w:ilvl w:val="0"/>
                <w:numId w:val="22"/>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1A84AD" w14:textId="77777777" w:rsidR="00651947" w:rsidRDefault="00651947" w:rsidP="00A20ACF">
      <w:r>
        <w:separator/>
      </w:r>
    </w:p>
  </w:endnote>
  <w:endnote w:type="continuationSeparator" w:id="0">
    <w:p w14:paraId="5541E5EC" w14:textId="77777777" w:rsidR="00651947" w:rsidRDefault="006519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41B8D3" w14:textId="77777777" w:rsidR="00651947" w:rsidRDefault="00651947" w:rsidP="00A20ACF">
      <w:r>
        <w:separator/>
      </w:r>
    </w:p>
  </w:footnote>
  <w:footnote w:type="continuationSeparator" w:id="0">
    <w:p w14:paraId="091A57CB" w14:textId="77777777" w:rsidR="00651947" w:rsidRDefault="0065194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301C35"/>
    <w:multiLevelType w:val="hybridMultilevel"/>
    <w:tmpl w:val="BB86AC22"/>
    <w:lvl w:ilvl="0" w:tplc="502E8528">
      <w:start w:val="1"/>
      <w:numFmt w:val="decimal"/>
      <w:lvlText w:val="%1."/>
      <w:lvlJc w:val="left"/>
      <w:pPr>
        <w:ind w:left="720" w:hanging="360"/>
      </w:pPr>
      <w:rPr>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AE960C4"/>
    <w:multiLevelType w:val="hybridMultilevel"/>
    <w:tmpl w:val="BB86AC22"/>
    <w:lvl w:ilvl="0" w:tplc="502E8528">
      <w:start w:val="1"/>
      <w:numFmt w:val="decimal"/>
      <w:lvlText w:val="%1."/>
      <w:lvlJc w:val="left"/>
      <w:pPr>
        <w:ind w:left="720" w:hanging="360"/>
      </w:pPr>
      <w:rPr>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6"/>
  </w:num>
  <w:num w:numId="4">
    <w:abstractNumId w:val="25"/>
  </w:num>
  <w:num w:numId="5">
    <w:abstractNumId w:val="12"/>
  </w:num>
  <w:num w:numId="6">
    <w:abstractNumId w:val="14"/>
  </w:num>
  <w:num w:numId="7">
    <w:abstractNumId w:val="7"/>
  </w:num>
  <w:num w:numId="8">
    <w:abstractNumId w:val="19"/>
  </w:num>
  <w:num w:numId="9">
    <w:abstractNumId w:val="24"/>
  </w:num>
  <w:num w:numId="10">
    <w:abstractNumId w:val="6"/>
  </w:num>
  <w:num w:numId="11">
    <w:abstractNumId w:val="23"/>
  </w:num>
  <w:num w:numId="12">
    <w:abstractNumId w:val="9"/>
  </w:num>
  <w:num w:numId="13">
    <w:abstractNumId w:val="35"/>
  </w:num>
  <w:num w:numId="14">
    <w:abstractNumId w:val="29"/>
  </w:num>
  <w:num w:numId="15">
    <w:abstractNumId w:val="10"/>
  </w:num>
  <w:num w:numId="16">
    <w:abstractNumId w:val="27"/>
  </w:num>
  <w:num w:numId="17">
    <w:abstractNumId w:val="16"/>
  </w:num>
  <w:num w:numId="18">
    <w:abstractNumId w:val="18"/>
  </w:num>
  <w:num w:numId="19">
    <w:abstractNumId w:val="34"/>
  </w:num>
  <w:num w:numId="20">
    <w:abstractNumId w:val="11"/>
  </w:num>
  <w:num w:numId="21">
    <w:abstractNumId w:val="8"/>
  </w:num>
  <w:num w:numId="22">
    <w:abstractNumId w:val="17"/>
  </w:num>
  <w:num w:numId="23">
    <w:abstractNumId w:val="5"/>
  </w:num>
  <w:num w:numId="24">
    <w:abstractNumId w:val="1"/>
  </w:num>
  <w:num w:numId="25">
    <w:abstractNumId w:val="32"/>
  </w:num>
  <w:num w:numId="26">
    <w:abstractNumId w:val="13"/>
  </w:num>
  <w:num w:numId="27">
    <w:abstractNumId w:val="36"/>
  </w:num>
  <w:num w:numId="28">
    <w:abstractNumId w:val="28"/>
  </w:num>
  <w:num w:numId="29">
    <w:abstractNumId w:val="15"/>
  </w:num>
  <w:num w:numId="30">
    <w:abstractNumId w:val="20"/>
  </w:num>
  <w:num w:numId="31">
    <w:abstractNumId w:val="37"/>
  </w:num>
  <w:num w:numId="32">
    <w:abstractNumId w:val="21"/>
  </w:num>
  <w:num w:numId="33">
    <w:abstractNumId w:val="33"/>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947"/>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6ED8"/>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6BA"/>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99"/>
    <w:locked/>
    <w:rsid w:val="00B846BA"/>
    <w:rPr>
      <w:rFonts w:ascii="Times New Roman" w:eastAsia="Times New Roman" w:hAnsi="Times New Roman" w:cs="Times New Roman"/>
      <w:sz w:val="24"/>
      <w:szCs w:val="24"/>
      <w:lang w:val="en-US"/>
    </w:rPr>
  </w:style>
  <w:style w:type="paragraph" w:customStyle="1" w:styleId="TableParagraph">
    <w:name w:val="Table Paragraph"/>
    <w:basedOn w:val="a0"/>
    <w:uiPriority w:val="1"/>
    <w:qFormat/>
    <w:rsid w:val="00B846BA"/>
    <w:pPr>
      <w:widowControl w:val="0"/>
      <w:autoSpaceDE w:val="0"/>
      <w:autoSpaceDN w:val="0"/>
    </w:pPr>
    <w:rPr>
      <w:noProof w:val="0"/>
      <w:sz w:val="22"/>
      <w:szCs w:val="22"/>
      <w:lang w:eastAsia="ro-RO" w:bidi="ro-RO"/>
    </w:rPr>
  </w:style>
  <w:style w:type="table" w:customStyle="1" w:styleId="Grigliatabella20">
    <w:name w:val="Griglia tabella2_0"/>
    <w:basedOn w:val="a2"/>
    <w:uiPriority w:val="39"/>
    <w:rsid w:val="00B846B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e.mail.ru/compose/?mailto=mailto%3aprimariachiriancaapl@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s://e.mail.ru/compose/?mailto=mailto%3aprimariachiriancaapl@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48EC4-D6A3-4444-93F9-EFA4F1108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69</Pages>
  <Words>27839</Words>
  <Characters>158685</Characters>
  <Application>Microsoft Office Word</Application>
  <DocSecurity>0</DocSecurity>
  <Lines>1322</Lines>
  <Paragraphs>372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11</cp:revision>
  <cp:lastPrinted>2021-06-01T11:52:00Z</cp:lastPrinted>
  <dcterms:created xsi:type="dcterms:W3CDTF">2026-02-19T08:09:00Z</dcterms:created>
  <dcterms:modified xsi:type="dcterms:W3CDTF">2026-04-21T13:57:00Z</dcterms:modified>
</cp:coreProperties>
</file>