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5F0F9A" w:rsidRDefault="000258A4" w:rsidP="005F0F9A">
            <w:pPr>
              <w:spacing w:line="360" w:lineRule="auto"/>
              <w:rPr>
                <w:sz w:val="32"/>
                <w:szCs w:val="32"/>
              </w:rPr>
            </w:pPr>
            <w:r w:rsidRPr="00C60D06">
              <w:rPr>
                <w:sz w:val="32"/>
                <w:szCs w:val="32"/>
              </w:rPr>
              <w:t>Obiectul achiziţiei:</w:t>
            </w:r>
            <w:r w:rsidR="005F0F9A">
              <w:rPr>
                <w:sz w:val="32"/>
                <w:szCs w:val="32"/>
              </w:rPr>
              <w:t xml:space="preserve"> </w:t>
            </w:r>
            <w:r w:rsidRPr="00C60D06">
              <w:rPr>
                <w:b/>
                <w:sz w:val="32"/>
                <w:szCs w:val="32"/>
              </w:rPr>
              <w:t xml:space="preserve"> </w:t>
            </w:r>
            <w:r w:rsidR="005F0F9A" w:rsidRPr="005F0F9A">
              <w:rPr>
                <w:b/>
                <w:color w:val="000000"/>
                <w:sz w:val="28"/>
                <w:szCs w:val="28"/>
                <w:lang w:val="ro-MO"/>
              </w:rPr>
              <w:t>Achiziţionarea serviciilor de curăţenie in instituţie medicala</w:t>
            </w:r>
            <w:r w:rsidR="004A502B">
              <w:rPr>
                <w:b/>
                <w:color w:val="000000"/>
                <w:sz w:val="28"/>
                <w:szCs w:val="28"/>
                <w:lang w:val="ro-MO"/>
              </w:rPr>
              <w:t xml:space="preserve"> IMSP AMT Buiucani   </w:t>
            </w:r>
            <w:r w:rsidR="00D80868">
              <w:rPr>
                <w:b/>
                <w:color w:val="000000"/>
                <w:sz w:val="28"/>
                <w:szCs w:val="28"/>
                <w:lang w:val="ro-MO"/>
              </w:rPr>
              <w:t>pentru 2021</w:t>
            </w:r>
          </w:p>
          <w:p w:rsidR="000258A4" w:rsidRPr="005F0F9A" w:rsidRDefault="000258A4" w:rsidP="00DE51DE">
            <w:pPr>
              <w:spacing w:line="360" w:lineRule="auto"/>
              <w:jc w:val="both"/>
              <w:rPr>
                <w:sz w:val="28"/>
                <w:szCs w:val="28"/>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5F0F9A" w:rsidRPr="005F0F9A">
              <w:rPr>
                <w:rFonts w:eastAsia="Calibri"/>
                <w:b/>
                <w:sz w:val="28"/>
                <w:szCs w:val="28"/>
                <w:u w:val="single"/>
                <w:lang w:val="ro-MO"/>
              </w:rPr>
              <w:t>90910000-9</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5F0F9A" w:rsidRPr="005F0F9A">
              <w:rPr>
                <w:b/>
                <w:sz w:val="32"/>
                <w:szCs w:val="32"/>
              </w:rPr>
              <w:t>IMSP AMT Buiucani</w:t>
            </w:r>
          </w:p>
          <w:p w:rsidR="000258A4" w:rsidRPr="005F0F9A"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5F0F9A" w:rsidRPr="005F0F9A">
              <w:rPr>
                <w:b/>
                <w:sz w:val="32"/>
                <w:szCs w:val="32"/>
              </w:rPr>
              <w:t>Licitatie publica</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6E7598">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6E7598">
        <w:trPr>
          <w:trHeight w:val="600"/>
        </w:trPr>
        <w:tc>
          <w:tcPr>
            <w:tcW w:w="9747" w:type="dxa"/>
            <w:vAlign w:val="center"/>
          </w:tcPr>
          <w:p w:rsidR="000258A4" w:rsidRPr="00435528" w:rsidRDefault="000258A4" w:rsidP="005F0F9A">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6E7598">
        <w:trPr>
          <w:trHeight w:val="697"/>
        </w:trPr>
        <w:tc>
          <w:tcPr>
            <w:tcW w:w="9747" w:type="dxa"/>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F0F9A">
            <w:pPr>
              <w:numPr>
                <w:ilvl w:val="1"/>
                <w:numId w:val="3"/>
              </w:numPr>
              <w:tabs>
                <w:tab w:val="left" w:pos="960"/>
                <w:tab w:val="left" w:pos="1080"/>
                <w:tab w:val="left" w:pos="1134"/>
              </w:tabs>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F0F9A">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F0F9A">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DD79D4">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DD79D4">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DD79D4">
            <w:pPr>
              <w:pStyle w:val="3"/>
              <w:keepNext w:val="0"/>
              <w:keepLines w:val="0"/>
              <w:numPr>
                <w:ilvl w:val="0"/>
                <w:numId w:val="18"/>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F0F9A"/>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435528">
              <w:t>Sursa de finanţare</w:t>
            </w:r>
            <w:bookmarkEnd w:id="23"/>
            <w:bookmarkEnd w:id="24"/>
          </w:p>
          <w:p w:rsidR="000258A4" w:rsidRPr="00C60D06" w:rsidRDefault="000258A4" w:rsidP="005F0F9A">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F0F9A">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435528">
              <w:t>Participanţii la licitaţie</w:t>
            </w:r>
            <w:bookmarkEnd w:id="25"/>
            <w:bookmarkEnd w:id="26"/>
          </w:p>
          <w:p w:rsidR="000258A4" w:rsidRPr="00C60D06" w:rsidRDefault="000258A4" w:rsidP="005F0F9A">
            <w:pPr>
              <w:numPr>
                <w:ilvl w:val="1"/>
                <w:numId w:val="3"/>
              </w:numPr>
              <w:tabs>
                <w:tab w:val="left" w:pos="960"/>
                <w:tab w:val="left" w:pos="1134"/>
              </w:tabs>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435528" w:rsidRDefault="000258A4" w:rsidP="005F0F9A">
            <w:pPr>
              <w:numPr>
                <w:ilvl w:val="0"/>
                <w:numId w:val="3"/>
              </w:numPr>
              <w:tabs>
                <w:tab w:val="left" w:pos="360"/>
                <w:tab w:val="left" w:pos="960"/>
                <w:tab w:val="left" w:pos="1134"/>
              </w:tabs>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r w:rsidRPr="00435528">
              <w:t xml:space="preserve">Cheltuielile de participare la </w:t>
            </w:r>
            <w:bookmarkEnd w:id="27"/>
            <w:bookmarkEnd w:id="28"/>
            <w:r w:rsidRPr="00435528">
              <w:t>procedura de achiziție</w:t>
            </w:r>
          </w:p>
          <w:p w:rsidR="000258A4" w:rsidRPr="00C60D06" w:rsidRDefault="000258A4" w:rsidP="005F0F9A">
            <w:pPr>
              <w:numPr>
                <w:ilvl w:val="1"/>
                <w:numId w:val="3"/>
              </w:numPr>
              <w:tabs>
                <w:tab w:val="left" w:pos="960"/>
                <w:tab w:val="left" w:pos="1134"/>
              </w:tabs>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F0F9A">
            <w:pPr>
              <w:numPr>
                <w:ilvl w:val="1"/>
                <w:numId w:val="3"/>
              </w:numPr>
              <w:tabs>
                <w:tab w:val="left" w:pos="960"/>
                <w:tab w:val="left" w:pos="1134"/>
              </w:tabs>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F0F9A">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F0F9A">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435528">
              <w:lastRenderedPageBreak/>
              <w:t>Secţiunile Documentelor de atribuire</w:t>
            </w:r>
            <w:bookmarkEnd w:id="31"/>
            <w:bookmarkEnd w:id="32"/>
          </w:p>
          <w:p w:rsidR="000258A4" w:rsidRPr="00C60D06" w:rsidRDefault="000258A4" w:rsidP="005F0F9A">
            <w:pPr>
              <w:numPr>
                <w:ilvl w:val="1"/>
                <w:numId w:val="3"/>
              </w:numPr>
              <w:tabs>
                <w:tab w:val="left" w:pos="960"/>
                <w:tab w:val="left" w:pos="1134"/>
              </w:tabs>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F0F9A">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F0F9A">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F0F9A">
            <w:pPr>
              <w:tabs>
                <w:tab w:val="left" w:pos="1134"/>
                <w:tab w:val="left" w:pos="1602"/>
                <w:tab w:val="left" w:pos="2502"/>
              </w:tabs>
              <w:ind w:firstLine="567"/>
              <w:jc w:val="both"/>
            </w:pPr>
            <w:r>
              <w:t>CAPITOLUL III</w:t>
            </w:r>
            <w:r w:rsidRPr="00C60D06">
              <w:t>. Formulare pentru depunerea ofertei</w:t>
            </w:r>
          </w:p>
          <w:p w:rsidR="000258A4" w:rsidRDefault="000258A4" w:rsidP="005F0F9A">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F0F9A">
            <w:pPr>
              <w:tabs>
                <w:tab w:val="left" w:pos="1134"/>
                <w:tab w:val="left" w:pos="1602"/>
                <w:tab w:val="left" w:pos="2502"/>
              </w:tabs>
              <w:ind w:firstLine="567"/>
              <w:jc w:val="both"/>
            </w:pPr>
            <w:r>
              <w:t>CAPITOLUL V. Formularul de contract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F0F9A">
            <w:pPr>
              <w:numPr>
                <w:ilvl w:val="1"/>
                <w:numId w:val="3"/>
              </w:numPr>
              <w:tabs>
                <w:tab w:val="left" w:pos="960"/>
                <w:tab w:val="left" w:pos="1134"/>
              </w:tabs>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F0F9A">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F0F9A">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r w:rsidRPr="00435528">
              <w:t>Practicile de corupere şi alte practici interzise</w:t>
            </w:r>
            <w:bookmarkEnd w:id="35"/>
            <w:bookmarkEnd w:id="36"/>
          </w:p>
          <w:p w:rsidR="000258A4" w:rsidRPr="00C60D06" w:rsidRDefault="000258A4" w:rsidP="005F0F9A">
            <w:pPr>
              <w:numPr>
                <w:ilvl w:val="1"/>
                <w:numId w:val="3"/>
              </w:numPr>
              <w:tabs>
                <w:tab w:val="left" w:pos="960"/>
                <w:tab w:val="left" w:pos="1134"/>
              </w:tabs>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F0F9A">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5F0F9A">
            <w:pPr>
              <w:pStyle w:val="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5F0F9A">
            <w:pPr>
              <w:pStyle w:val="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F0F9A">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F0F9A">
            <w:pPr>
              <w:numPr>
                <w:ilvl w:val="1"/>
                <w:numId w:val="3"/>
              </w:numPr>
              <w:tabs>
                <w:tab w:val="left" w:pos="960"/>
                <w:tab w:val="left" w:pos="1134"/>
              </w:tabs>
              <w:ind w:left="0" w:firstLine="567"/>
              <w:jc w:val="both"/>
            </w:pPr>
            <w:r w:rsidRPr="00C60D06">
              <w:t>În cadrul procedurilor de achiziţie şi executării contractului nu se permit următoarele acţiuni:</w:t>
            </w:r>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5F0F9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w:t>
            </w:r>
            <w:r w:rsidRPr="00435528">
              <w:rPr>
                <w:rFonts w:ascii="Times New Roman" w:hAnsi="Times New Roman"/>
                <w:b w:val="0"/>
                <w:color w:val="auto"/>
              </w:rPr>
              <w:lastRenderedPageBreak/>
              <w:t>divulge informaţia cu privire la chestiuni relevante anchetei sau să exercite ancheta.</w:t>
            </w:r>
            <w:bookmarkEnd w:id="55"/>
            <w:bookmarkEnd w:id="56"/>
            <w:bookmarkEnd w:id="57"/>
          </w:p>
          <w:p w:rsidR="000258A4" w:rsidRPr="00C60D06" w:rsidRDefault="000258A4" w:rsidP="005F0F9A">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rsidTr="006E7598">
        <w:trPr>
          <w:trHeight w:val="600"/>
        </w:trPr>
        <w:tc>
          <w:tcPr>
            <w:tcW w:w="9747" w:type="dxa"/>
            <w:vAlign w:val="center"/>
          </w:tcPr>
          <w:p w:rsidR="000258A4" w:rsidRPr="00435528" w:rsidRDefault="000258A4" w:rsidP="005F0F9A">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6E7598">
        <w:trPr>
          <w:trHeight w:val="283"/>
        </w:trPr>
        <w:tc>
          <w:tcPr>
            <w:tcW w:w="9747" w:type="dxa"/>
            <w:vAlign w:val="center"/>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435528">
              <w:t>Criterii generale</w:t>
            </w:r>
            <w:bookmarkEnd w:id="60"/>
            <w:bookmarkEnd w:id="61"/>
          </w:p>
          <w:p w:rsidR="000258A4" w:rsidRPr="00435528" w:rsidRDefault="000258A4" w:rsidP="005F0F9A">
            <w:pPr>
              <w:numPr>
                <w:ilvl w:val="1"/>
                <w:numId w:val="3"/>
              </w:numPr>
              <w:tabs>
                <w:tab w:val="left" w:pos="960"/>
                <w:tab w:val="left" w:pos="1134"/>
              </w:tabs>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F0F9A">
            <w:pPr>
              <w:numPr>
                <w:ilvl w:val="1"/>
                <w:numId w:val="3"/>
              </w:numPr>
              <w:tabs>
                <w:tab w:val="left" w:pos="960"/>
                <w:tab w:val="left" w:pos="1134"/>
              </w:tabs>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C60D06" w:rsidRDefault="000258A4" w:rsidP="005F0F9A">
            <w:pPr>
              <w:tabs>
                <w:tab w:val="left" w:pos="960"/>
                <w:tab w:val="left" w:pos="1134"/>
              </w:tabs>
              <w:jc w:val="both"/>
            </w:pPr>
            <w:r w:rsidRPr="00435528">
              <w:rPr>
                <w:color w:val="000000"/>
              </w:rPr>
              <w:t xml:space="preserve"> </w:t>
            </w:r>
            <w:r w:rsidRPr="00C60D06">
              <w:t>Autoritatea contractantă va aplica criterii și cerințe de calificare numai referitoare la:</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DD79D4">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DD79D4">
            <w:pPr>
              <w:pStyle w:val="a"/>
              <w:numPr>
                <w:ilvl w:val="0"/>
                <w:numId w:val="19"/>
              </w:numPr>
              <w:rPr>
                <w:lang w:val="ro-RO"/>
              </w:rPr>
            </w:pPr>
            <w:r w:rsidRPr="00C60D06">
              <w:rPr>
                <w:lang w:val="ro-RO"/>
              </w:rPr>
              <w:t>standarde de protecţie a mediului.</w:t>
            </w:r>
          </w:p>
          <w:p w:rsidR="000258A4" w:rsidRPr="00C60D06" w:rsidRDefault="000258A4" w:rsidP="005F0F9A">
            <w:pPr>
              <w:pStyle w:val="a"/>
              <w:numPr>
                <w:ilvl w:val="0"/>
                <w:numId w:val="0"/>
              </w:numPr>
              <w:ind w:left="720"/>
              <w:rPr>
                <w:lang w:val="ro-RO"/>
              </w:rPr>
            </w:pP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F0F9A">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F0F9A">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F0F9A">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5F0F9A">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5F0F9A">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5F0F9A">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5F0F9A">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5F0F9A">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5F0F9A">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5F0F9A">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5F0F9A">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5F0F9A">
            <w:pPr>
              <w:numPr>
                <w:ilvl w:val="0"/>
                <w:numId w:val="16"/>
              </w:numPr>
              <w:tabs>
                <w:tab w:val="left" w:pos="1134"/>
              </w:tabs>
              <w:ind w:left="0" w:firstLine="567"/>
              <w:jc w:val="both"/>
            </w:pPr>
            <w:r w:rsidRPr="00C60D06">
              <w:t>este inclus în Lista de interdicţie a operatorilor economici.</w:t>
            </w:r>
          </w:p>
          <w:p w:rsidR="000258A4" w:rsidRPr="00ED6D4E" w:rsidRDefault="000258A4" w:rsidP="005F0F9A">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w:t>
            </w:r>
            <w:r w:rsidRPr="00ED6D4E">
              <w:lastRenderedPageBreak/>
              <w:t xml:space="preserve">pentru a demonstra fiabilitatea sa, în pofida existenței unui motiv de excludere. </w:t>
            </w:r>
          </w:p>
          <w:p w:rsidR="000258A4" w:rsidRPr="00ED6D4E" w:rsidRDefault="000258A4" w:rsidP="005F0F9A">
            <w:pPr>
              <w:numPr>
                <w:ilvl w:val="1"/>
                <w:numId w:val="3"/>
              </w:numPr>
              <w:tabs>
                <w:tab w:val="left" w:pos="960"/>
                <w:tab w:val="left" w:pos="1134"/>
              </w:tabs>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F0F9A">
            <w:pPr>
              <w:numPr>
                <w:ilvl w:val="1"/>
                <w:numId w:val="3"/>
              </w:numPr>
              <w:tabs>
                <w:tab w:val="left" w:pos="960"/>
                <w:tab w:val="left" w:pos="1134"/>
              </w:tabs>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F0F9A">
            <w:pPr>
              <w:numPr>
                <w:ilvl w:val="1"/>
                <w:numId w:val="3"/>
              </w:numPr>
              <w:tabs>
                <w:tab w:val="left" w:pos="960"/>
                <w:tab w:val="left" w:pos="1134"/>
              </w:tabs>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F0F9A">
            <w:pPr>
              <w:numPr>
                <w:ilvl w:val="1"/>
                <w:numId w:val="3"/>
              </w:numPr>
              <w:tabs>
                <w:tab w:val="left" w:pos="960"/>
                <w:tab w:val="left" w:pos="1134"/>
              </w:tabs>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F0F9A">
            <w:pPr>
              <w:numPr>
                <w:ilvl w:val="1"/>
                <w:numId w:val="3"/>
              </w:numPr>
              <w:tabs>
                <w:tab w:val="left" w:pos="960"/>
                <w:tab w:val="left" w:pos="1134"/>
              </w:tabs>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F0F9A">
            <w:pPr>
              <w:pStyle w:val="3"/>
              <w:keepNext w:val="0"/>
              <w:keepLines w:val="0"/>
              <w:numPr>
                <w:ilvl w:val="0"/>
                <w:numId w:val="3"/>
              </w:numPr>
              <w:tabs>
                <w:tab w:val="left" w:pos="360"/>
                <w:tab w:val="left" w:pos="1134"/>
              </w:tabs>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F0F9A">
            <w:pPr>
              <w:numPr>
                <w:ilvl w:val="1"/>
                <w:numId w:val="3"/>
              </w:numPr>
              <w:tabs>
                <w:tab w:val="left" w:pos="960"/>
                <w:tab w:val="left" w:pos="1134"/>
              </w:tabs>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F0F9A">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DB242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DB242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DB242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F0F9A">
            <w:pPr>
              <w:numPr>
                <w:ilvl w:val="1"/>
                <w:numId w:val="3"/>
              </w:numPr>
              <w:tabs>
                <w:tab w:val="left" w:pos="960"/>
                <w:tab w:val="left" w:pos="1134"/>
              </w:tabs>
              <w:spacing w:before="24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F0F9A">
            <w:pPr>
              <w:numPr>
                <w:ilvl w:val="1"/>
                <w:numId w:val="3"/>
              </w:numPr>
              <w:tabs>
                <w:tab w:val="left" w:pos="960"/>
                <w:tab w:val="left" w:pos="1134"/>
              </w:tabs>
              <w:spacing w:before="240"/>
              <w:ind w:left="0" w:firstLine="567"/>
              <w:jc w:val="both"/>
            </w:pPr>
            <w:r w:rsidRPr="00C60D06">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F0F9A">
            <w:pPr>
              <w:numPr>
                <w:ilvl w:val="1"/>
                <w:numId w:val="3"/>
              </w:numPr>
              <w:tabs>
                <w:tab w:val="left" w:pos="960"/>
                <w:tab w:val="left" w:pos="1134"/>
              </w:tabs>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F0F9A">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F0F9A">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F0F9A">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F0F9A">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F0F9A">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F0F9A">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F0F9A">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F0F9A">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F0F9A">
            <w:pPr>
              <w:numPr>
                <w:ilvl w:val="1"/>
                <w:numId w:val="3"/>
              </w:numPr>
              <w:tabs>
                <w:tab w:val="left" w:pos="960"/>
                <w:tab w:val="left" w:pos="1134"/>
              </w:tabs>
              <w:ind w:left="0" w:firstLine="567"/>
              <w:jc w:val="both"/>
            </w:pPr>
            <w:r w:rsidRPr="00C60D06">
              <w:rPr>
                <w:rFonts w:eastAsia="Calibri"/>
                <w:kern w:val="3"/>
              </w:rPr>
              <w:lastRenderedPageBreak/>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F0F9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F0F9A">
            <w:pPr>
              <w:numPr>
                <w:ilvl w:val="1"/>
                <w:numId w:val="3"/>
              </w:numPr>
              <w:tabs>
                <w:tab w:val="left" w:pos="960"/>
                <w:tab w:val="left" w:pos="1134"/>
              </w:tabs>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F0F9A">
            <w:pPr>
              <w:numPr>
                <w:ilvl w:val="1"/>
                <w:numId w:val="3"/>
              </w:numPr>
              <w:tabs>
                <w:tab w:val="left" w:pos="960"/>
                <w:tab w:val="left" w:pos="1134"/>
              </w:tabs>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F0F9A">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F0F9A">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435528">
              <w:t>Standarde de protecție a mediului.</w:t>
            </w:r>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F0F9A">
            <w:pPr>
              <w:tabs>
                <w:tab w:val="left" w:pos="960"/>
                <w:tab w:val="left" w:pos="1134"/>
              </w:tabs>
              <w:ind w:left="567"/>
              <w:jc w:val="both"/>
            </w:pPr>
            <w:r w:rsidRPr="00C60D06">
              <w:t xml:space="preserve">a) fie la Sistemul Comunitar de Management de Mediu şi Audit (EMAS); </w:t>
            </w:r>
          </w:p>
          <w:p w:rsidR="000258A4" w:rsidRPr="00C60D06" w:rsidRDefault="000258A4" w:rsidP="005F0F9A">
            <w:pPr>
              <w:tabs>
                <w:tab w:val="left" w:pos="960"/>
                <w:tab w:val="left" w:pos="1134"/>
              </w:tabs>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F0F9A">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F0F9A">
            <w:pPr>
              <w:pStyle w:val="3"/>
              <w:keepNext w:val="0"/>
              <w:keepLines w:val="0"/>
              <w:numPr>
                <w:ilvl w:val="0"/>
                <w:numId w:val="3"/>
              </w:numPr>
              <w:tabs>
                <w:tab w:val="left" w:pos="360"/>
                <w:tab w:val="left" w:pos="1134"/>
              </w:tabs>
              <w:spacing w:before="0"/>
              <w:ind w:left="0" w:firstLine="567"/>
            </w:pPr>
            <w:r w:rsidRPr="00435528">
              <w:t>Calificarea candidaților în cazul asocierii</w:t>
            </w:r>
            <w:bookmarkEnd w:id="74"/>
            <w:bookmarkEnd w:id="75"/>
          </w:p>
          <w:p w:rsidR="003D0697" w:rsidRPr="005F0F9A" w:rsidRDefault="000258A4" w:rsidP="005F0F9A">
            <w:pPr>
              <w:numPr>
                <w:ilvl w:val="1"/>
                <w:numId w:val="3"/>
              </w:numPr>
              <w:tabs>
                <w:tab w:val="left" w:pos="960"/>
                <w:tab w:val="left" w:pos="1134"/>
              </w:tabs>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rsidTr="006E7598">
        <w:trPr>
          <w:trHeight w:val="600"/>
        </w:trPr>
        <w:tc>
          <w:tcPr>
            <w:tcW w:w="9747" w:type="dxa"/>
            <w:vAlign w:val="center"/>
          </w:tcPr>
          <w:p w:rsidR="000258A4" w:rsidRPr="00435528" w:rsidRDefault="000258A4" w:rsidP="005F0F9A">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6E7598">
        <w:trPr>
          <w:trHeight w:val="283"/>
        </w:trPr>
        <w:tc>
          <w:tcPr>
            <w:tcW w:w="9747" w:type="dxa"/>
            <w:vAlign w:val="center"/>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435528">
              <w:lastRenderedPageBreak/>
              <w:t>Documentele ce constituie oferta</w:t>
            </w:r>
            <w:bookmarkEnd w:id="78"/>
            <w:bookmarkEnd w:id="79"/>
          </w:p>
          <w:p w:rsidR="000258A4" w:rsidRPr="00435528" w:rsidRDefault="000258A4" w:rsidP="005F0F9A">
            <w:pPr>
              <w:numPr>
                <w:ilvl w:val="1"/>
                <w:numId w:val="3"/>
              </w:numPr>
              <w:tabs>
                <w:tab w:val="left" w:pos="960"/>
                <w:tab w:val="left" w:pos="1134"/>
              </w:tabs>
              <w:ind w:left="0" w:firstLine="567"/>
              <w:jc w:val="both"/>
              <w:rPr>
                <w:color w:val="000000"/>
              </w:rPr>
            </w:pPr>
            <w:r w:rsidRPr="00435528">
              <w:rPr>
                <w:color w:val="000000"/>
              </w:rPr>
              <w:t>Oferta va cuprinde următoarele:</w:t>
            </w:r>
          </w:p>
          <w:p w:rsidR="000258A4" w:rsidRPr="00435528" w:rsidRDefault="000258A4" w:rsidP="005F0F9A">
            <w:pPr>
              <w:numPr>
                <w:ilvl w:val="0"/>
                <w:numId w:val="4"/>
              </w:numPr>
              <w:tabs>
                <w:tab w:val="left" w:pos="1134"/>
                <w:tab w:val="left" w:pos="1320"/>
              </w:tabs>
              <w:jc w:val="both"/>
              <w:rPr>
                <w:color w:val="000000"/>
              </w:rPr>
            </w:pPr>
            <w:r w:rsidRPr="00435528">
              <w:rPr>
                <w:color w:val="000000"/>
              </w:rPr>
              <w:t xml:space="preserve">propunerea financiară, care va include, după caz, și garanția pentru ofertă; </w:t>
            </w:r>
          </w:p>
          <w:p w:rsidR="000258A4" w:rsidRPr="00435528" w:rsidRDefault="000258A4" w:rsidP="005F0F9A">
            <w:pPr>
              <w:numPr>
                <w:ilvl w:val="0"/>
                <w:numId w:val="4"/>
              </w:numPr>
              <w:tabs>
                <w:tab w:val="left" w:pos="1134"/>
                <w:tab w:val="left" w:pos="1320"/>
              </w:tabs>
              <w:jc w:val="both"/>
              <w:rPr>
                <w:color w:val="000000"/>
              </w:rPr>
            </w:pPr>
            <w:r w:rsidRPr="00435528">
              <w:rPr>
                <w:color w:val="000000"/>
              </w:rPr>
              <w:t>propunerea tehnică, precum și documente suport și facultative solicitate de autoritatea contractantă;</w:t>
            </w:r>
          </w:p>
          <w:p w:rsidR="000258A4" w:rsidRPr="00435528" w:rsidRDefault="000258A4" w:rsidP="005F0F9A">
            <w:pPr>
              <w:numPr>
                <w:ilvl w:val="0"/>
                <w:numId w:val="4"/>
              </w:numPr>
              <w:tabs>
                <w:tab w:val="left" w:pos="1134"/>
                <w:tab w:val="left" w:pos="1320"/>
              </w:tabs>
              <w:jc w:val="both"/>
              <w:rPr>
                <w:color w:val="000000"/>
              </w:rPr>
            </w:pPr>
            <w:r w:rsidRPr="00435528">
              <w:rPr>
                <w:color w:val="000000"/>
              </w:rPr>
              <w:t>Documentul unic de achiziții european;</w:t>
            </w:r>
          </w:p>
          <w:p w:rsidR="000258A4" w:rsidRPr="00435528" w:rsidRDefault="000258A4" w:rsidP="005F0F9A">
            <w:pPr>
              <w:numPr>
                <w:ilvl w:val="1"/>
                <w:numId w:val="3"/>
              </w:numPr>
              <w:tabs>
                <w:tab w:val="left" w:pos="960"/>
                <w:tab w:val="left" w:pos="1134"/>
              </w:tabs>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F0F9A">
            <w:pPr>
              <w:numPr>
                <w:ilvl w:val="1"/>
                <w:numId w:val="3"/>
              </w:numPr>
              <w:tabs>
                <w:tab w:val="left" w:pos="960"/>
              </w:tabs>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F0F9A">
            <w:pPr>
              <w:numPr>
                <w:ilvl w:val="1"/>
                <w:numId w:val="3"/>
              </w:numPr>
              <w:tabs>
                <w:tab w:val="left" w:pos="960"/>
                <w:tab w:val="left" w:pos="1134"/>
              </w:tabs>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435528">
              <w:t>Oferte alternative</w:t>
            </w:r>
            <w:bookmarkEnd w:id="82"/>
            <w:bookmarkEnd w:id="83"/>
          </w:p>
          <w:p w:rsidR="000258A4" w:rsidRPr="00C60D06" w:rsidRDefault="000258A4" w:rsidP="005F0F9A">
            <w:pPr>
              <w:numPr>
                <w:ilvl w:val="1"/>
                <w:numId w:val="3"/>
              </w:numPr>
              <w:tabs>
                <w:tab w:val="left" w:pos="960"/>
                <w:tab w:val="left" w:pos="1134"/>
              </w:tabs>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F0F9A">
            <w:pPr>
              <w:numPr>
                <w:ilvl w:val="1"/>
                <w:numId w:val="3"/>
              </w:numPr>
              <w:tabs>
                <w:tab w:val="left" w:pos="960"/>
                <w:tab w:val="left" w:pos="1134"/>
              </w:tabs>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F0F9A">
            <w:pPr>
              <w:numPr>
                <w:ilvl w:val="1"/>
                <w:numId w:val="3"/>
              </w:numPr>
              <w:tabs>
                <w:tab w:val="left" w:pos="960"/>
                <w:tab w:val="left" w:pos="1134"/>
              </w:tabs>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5F0F9A">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5F0F9A">
            <w:pPr>
              <w:numPr>
                <w:ilvl w:val="0"/>
                <w:numId w:val="5"/>
              </w:numPr>
              <w:tabs>
                <w:tab w:val="left" w:pos="1134"/>
                <w:tab w:val="left" w:pos="1320"/>
              </w:tabs>
              <w:ind w:left="0" w:firstLine="567"/>
              <w:jc w:val="both"/>
            </w:pPr>
            <w:r w:rsidRPr="00ED6D4E">
              <w:t>transfer pe contul autorităţii contractante; sau</w:t>
            </w:r>
          </w:p>
          <w:p w:rsidR="000258A4" w:rsidRPr="00ED6D4E" w:rsidRDefault="000258A4" w:rsidP="005F0F9A">
            <w:pPr>
              <w:numPr>
                <w:ilvl w:val="0"/>
                <w:numId w:val="5"/>
              </w:numPr>
              <w:tabs>
                <w:tab w:val="left" w:pos="1134"/>
                <w:tab w:val="left" w:pos="1320"/>
              </w:tabs>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F0F9A">
            <w:pPr>
              <w:numPr>
                <w:ilvl w:val="1"/>
                <w:numId w:val="3"/>
              </w:numPr>
              <w:tabs>
                <w:tab w:val="left" w:pos="960"/>
                <w:tab w:val="left" w:pos="1134"/>
              </w:tabs>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F0F9A">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F0F9A">
            <w:pPr>
              <w:tabs>
                <w:tab w:val="left" w:pos="960"/>
                <w:tab w:val="left" w:pos="1134"/>
              </w:tabs>
              <w:ind w:left="567"/>
              <w:jc w:val="both"/>
            </w:pPr>
            <w:r w:rsidRPr="00C60D06">
              <w:t xml:space="preserve">a) expirarea termenului de valabilitate a garanţiei pentru ofertă; </w:t>
            </w:r>
          </w:p>
          <w:p w:rsidR="000258A4" w:rsidRPr="00C60D06" w:rsidRDefault="000258A4" w:rsidP="005F0F9A">
            <w:pPr>
              <w:tabs>
                <w:tab w:val="left" w:pos="960"/>
                <w:tab w:val="left" w:pos="1134"/>
              </w:tabs>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F0F9A">
            <w:pPr>
              <w:tabs>
                <w:tab w:val="left" w:pos="960"/>
                <w:tab w:val="left" w:pos="1134"/>
              </w:tabs>
              <w:ind w:firstLine="567"/>
              <w:jc w:val="both"/>
            </w:pPr>
            <w:r w:rsidRPr="00C60D06">
              <w:t>c) suspendarea procedurii de licitaţie fără încheierea unui contract de achiziţii publice;</w:t>
            </w:r>
          </w:p>
          <w:p w:rsidR="000258A4" w:rsidRPr="00C60D06" w:rsidRDefault="000258A4" w:rsidP="005F0F9A">
            <w:pPr>
              <w:tabs>
                <w:tab w:val="left" w:pos="960"/>
                <w:tab w:val="left" w:pos="1134"/>
              </w:tabs>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F0F9A">
            <w:pPr>
              <w:numPr>
                <w:ilvl w:val="1"/>
                <w:numId w:val="3"/>
              </w:numPr>
              <w:tabs>
                <w:tab w:val="left" w:pos="960"/>
                <w:tab w:val="left" w:pos="1134"/>
              </w:tabs>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5F0F9A">
            <w:pPr>
              <w:numPr>
                <w:ilvl w:val="0"/>
                <w:numId w:val="6"/>
              </w:numPr>
              <w:tabs>
                <w:tab w:val="left" w:pos="1134"/>
                <w:tab w:val="left" w:pos="1320"/>
              </w:tabs>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lastRenderedPageBreak/>
              <w:t>IPO23.2</w:t>
            </w:r>
            <w:r w:rsidRPr="00ED6D4E">
              <w:t xml:space="preserve">; sau </w:t>
            </w:r>
          </w:p>
          <w:p w:rsidR="000258A4" w:rsidRPr="00ED6D4E" w:rsidRDefault="000258A4" w:rsidP="005F0F9A">
            <w:pPr>
              <w:numPr>
                <w:ilvl w:val="0"/>
                <w:numId w:val="6"/>
              </w:numPr>
              <w:tabs>
                <w:tab w:val="left" w:pos="1134"/>
                <w:tab w:val="left" w:pos="1320"/>
              </w:tabs>
              <w:ind w:left="0" w:firstLine="567"/>
              <w:jc w:val="both"/>
            </w:pPr>
            <w:r w:rsidRPr="00ED6D4E">
              <w:t xml:space="preserve">ofertantul cîştigător refuză: </w:t>
            </w:r>
          </w:p>
          <w:p w:rsidR="000258A4" w:rsidRPr="00ED6D4E" w:rsidRDefault="000258A4" w:rsidP="005F0F9A">
            <w:pPr>
              <w:numPr>
                <w:ilvl w:val="0"/>
                <w:numId w:val="7"/>
              </w:numPr>
              <w:tabs>
                <w:tab w:val="left" w:pos="1134"/>
                <w:tab w:val="left" w:pos="1680"/>
              </w:tabs>
              <w:ind w:left="0" w:firstLine="567"/>
              <w:jc w:val="both"/>
            </w:pPr>
            <w:r w:rsidRPr="00ED6D4E">
              <w:t xml:space="preserve">să depună Garanţia de bună execuţie conform punctului </w:t>
            </w:r>
            <w:r w:rsidRPr="001E661A">
              <w:t>IPO42</w:t>
            </w:r>
            <w:r w:rsidRPr="00ED6D4E">
              <w:t>;</w:t>
            </w:r>
          </w:p>
          <w:p w:rsidR="000258A4" w:rsidRPr="00ED6D4E" w:rsidRDefault="000258A4" w:rsidP="005F0F9A">
            <w:pPr>
              <w:numPr>
                <w:ilvl w:val="0"/>
                <w:numId w:val="7"/>
              </w:numPr>
              <w:tabs>
                <w:tab w:val="left" w:pos="1134"/>
                <w:tab w:val="left" w:pos="1680"/>
              </w:tabs>
              <w:ind w:left="0" w:firstLine="567"/>
              <w:jc w:val="both"/>
            </w:pPr>
            <w:r w:rsidRPr="00ED6D4E">
              <w:t xml:space="preserve">să semneze contractul conform punctului </w:t>
            </w:r>
            <w:r w:rsidRPr="001E661A">
              <w:t>IPO43</w:t>
            </w:r>
            <w:r w:rsidRPr="00ED6D4E">
              <w:t>.</w:t>
            </w:r>
          </w:p>
          <w:p w:rsidR="000258A4" w:rsidRPr="00C60D06" w:rsidRDefault="000258A4" w:rsidP="005F0F9A">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F0F9A">
            <w:pPr>
              <w:numPr>
                <w:ilvl w:val="1"/>
                <w:numId w:val="3"/>
              </w:numPr>
              <w:tabs>
                <w:tab w:val="left" w:pos="960"/>
                <w:tab w:val="left" w:pos="1134"/>
              </w:tabs>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F0F9A">
            <w:pPr>
              <w:numPr>
                <w:ilvl w:val="1"/>
                <w:numId w:val="3"/>
              </w:numPr>
              <w:tabs>
                <w:tab w:val="left" w:pos="960"/>
                <w:tab w:val="left" w:pos="1134"/>
              </w:tabs>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F0F9A">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0258A4" w:rsidRPr="002674E1" w:rsidRDefault="000258A4" w:rsidP="005F0F9A">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F0F9A">
            <w:pPr>
              <w:numPr>
                <w:ilvl w:val="1"/>
                <w:numId w:val="3"/>
              </w:numPr>
              <w:tabs>
                <w:tab w:val="left" w:pos="960"/>
                <w:tab w:val="left" w:pos="1134"/>
              </w:tabs>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F0F9A">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F0F9A">
            <w:pPr>
              <w:numPr>
                <w:ilvl w:val="1"/>
                <w:numId w:val="3"/>
              </w:numPr>
              <w:tabs>
                <w:tab w:val="left" w:pos="960"/>
                <w:tab w:val="left" w:pos="1134"/>
              </w:tabs>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F0F9A">
            <w:pPr>
              <w:numPr>
                <w:ilvl w:val="1"/>
                <w:numId w:val="3"/>
              </w:numPr>
              <w:tabs>
                <w:tab w:val="left" w:pos="960"/>
                <w:tab w:val="left" w:pos="1134"/>
              </w:tabs>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435528">
              <w:t>Valuta ofertei</w:t>
            </w:r>
            <w:bookmarkEnd w:id="90"/>
            <w:bookmarkEnd w:id="91"/>
          </w:p>
          <w:p w:rsidR="000258A4" w:rsidRPr="00C60D06" w:rsidRDefault="000258A4" w:rsidP="005F0F9A">
            <w:pPr>
              <w:numPr>
                <w:ilvl w:val="1"/>
                <w:numId w:val="3"/>
              </w:numPr>
              <w:tabs>
                <w:tab w:val="left" w:pos="960"/>
                <w:tab w:val="left" w:pos="1134"/>
              </w:tabs>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435528">
              <w:t>Formatul ofertei</w:t>
            </w:r>
            <w:bookmarkEnd w:id="92"/>
            <w:bookmarkEnd w:id="93"/>
          </w:p>
          <w:p w:rsidR="000258A4" w:rsidRPr="00C60D06" w:rsidRDefault="000258A4" w:rsidP="005F0F9A">
            <w:pPr>
              <w:numPr>
                <w:ilvl w:val="1"/>
                <w:numId w:val="3"/>
              </w:numPr>
              <w:tabs>
                <w:tab w:val="left" w:pos="960"/>
                <w:tab w:val="left" w:pos="1134"/>
              </w:tabs>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rsidTr="006E7598">
        <w:trPr>
          <w:trHeight w:val="80"/>
        </w:trPr>
        <w:tc>
          <w:tcPr>
            <w:tcW w:w="9747" w:type="dxa"/>
            <w:vAlign w:val="center"/>
          </w:tcPr>
          <w:p w:rsidR="000258A4" w:rsidRPr="00435528" w:rsidRDefault="000258A4" w:rsidP="005F0F9A">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6E7598">
        <w:trPr>
          <w:trHeight w:val="283"/>
        </w:trPr>
        <w:tc>
          <w:tcPr>
            <w:tcW w:w="9747" w:type="dxa"/>
            <w:vAlign w:val="center"/>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35528">
              <w:t>Depunerea ofertelor</w:t>
            </w:r>
            <w:bookmarkEnd w:id="96"/>
            <w:bookmarkEnd w:id="97"/>
          </w:p>
          <w:p w:rsidR="000258A4" w:rsidRPr="00C60D06" w:rsidRDefault="000258A4" w:rsidP="005F0F9A">
            <w:pPr>
              <w:numPr>
                <w:ilvl w:val="1"/>
                <w:numId w:val="3"/>
              </w:numPr>
              <w:tabs>
                <w:tab w:val="left" w:pos="960"/>
                <w:tab w:val="left" w:pos="1134"/>
              </w:tabs>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F0F9A">
            <w:pPr>
              <w:numPr>
                <w:ilvl w:val="1"/>
                <w:numId w:val="3"/>
              </w:numPr>
              <w:tabs>
                <w:tab w:val="left" w:pos="960"/>
                <w:tab w:val="left" w:pos="1134"/>
              </w:tabs>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F0F9A">
            <w:pPr>
              <w:numPr>
                <w:ilvl w:val="1"/>
                <w:numId w:val="3"/>
              </w:numPr>
              <w:tabs>
                <w:tab w:val="left" w:pos="960"/>
                <w:tab w:val="left" w:pos="1134"/>
              </w:tabs>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1E661A">
              <w:t>IPO7</w:t>
            </w:r>
            <w:r w:rsidRPr="00C60D06">
              <w: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35528">
              <w:t>Oferte întîrziate</w:t>
            </w:r>
            <w:bookmarkEnd w:id="100"/>
            <w:bookmarkEnd w:id="101"/>
          </w:p>
          <w:p w:rsidR="000258A4" w:rsidRPr="00C60D06" w:rsidRDefault="000258A4" w:rsidP="005F0F9A">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F0F9A">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435528" w:rsidRDefault="000258A4" w:rsidP="005F0F9A">
            <w:pPr>
              <w:pStyle w:val="3"/>
              <w:keepNext w:val="0"/>
              <w:keepLines w:val="0"/>
              <w:numPr>
                <w:ilvl w:val="0"/>
                <w:numId w:val="3"/>
              </w:numPr>
              <w:tabs>
                <w:tab w:val="left" w:pos="360"/>
                <w:tab w:val="left" w:pos="1168"/>
              </w:tabs>
              <w:spacing w:before="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F0F9A">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435528" w:rsidRDefault="000258A4" w:rsidP="005F0F9A">
            <w:pPr>
              <w:pStyle w:val="3"/>
              <w:keepNext w:val="0"/>
              <w:keepLines w:val="0"/>
              <w:numPr>
                <w:ilvl w:val="0"/>
                <w:numId w:val="3"/>
              </w:numPr>
              <w:tabs>
                <w:tab w:val="left" w:pos="360"/>
                <w:tab w:val="left" w:pos="1134"/>
              </w:tabs>
              <w:spacing w:before="0"/>
              <w:ind w:left="0" w:firstLine="567"/>
            </w:pPr>
            <w:r w:rsidRPr="00435528">
              <w:t>Deschiderea ofertelor</w:t>
            </w:r>
            <w:bookmarkEnd w:id="104"/>
            <w:bookmarkEnd w:id="105"/>
          </w:p>
          <w:p w:rsidR="000258A4" w:rsidRPr="00ED6D4E" w:rsidRDefault="000258A4" w:rsidP="005F0F9A">
            <w:pPr>
              <w:numPr>
                <w:ilvl w:val="1"/>
                <w:numId w:val="3"/>
              </w:numPr>
              <w:tabs>
                <w:tab w:val="left" w:pos="960"/>
                <w:tab w:val="left" w:pos="1134"/>
              </w:tabs>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F0F9A">
            <w:pPr>
              <w:numPr>
                <w:ilvl w:val="1"/>
                <w:numId w:val="3"/>
              </w:numPr>
              <w:tabs>
                <w:tab w:val="left" w:pos="960"/>
                <w:tab w:val="left" w:pos="1134"/>
              </w:tabs>
              <w:ind w:left="0" w:firstLine="567"/>
              <w:jc w:val="both"/>
            </w:pPr>
            <w:r w:rsidRPr="00C60D06">
              <w:t>Informația privind ofertanții și ofertele, se fac publice prin publicarea acestora în SIA „RSAP”.</w:t>
            </w:r>
          </w:p>
        </w:tc>
      </w:tr>
      <w:tr w:rsidR="000258A4" w:rsidRPr="00C60D06" w:rsidTr="006E7598">
        <w:trPr>
          <w:trHeight w:val="600"/>
        </w:trPr>
        <w:tc>
          <w:tcPr>
            <w:tcW w:w="9747" w:type="dxa"/>
            <w:vAlign w:val="center"/>
          </w:tcPr>
          <w:p w:rsidR="000258A4" w:rsidRPr="00435528" w:rsidRDefault="000258A4" w:rsidP="005F0F9A">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6E7598">
        <w:trPr>
          <w:trHeight w:val="283"/>
        </w:trPr>
        <w:tc>
          <w:tcPr>
            <w:tcW w:w="9747" w:type="dxa"/>
            <w:vAlign w:val="center"/>
          </w:tcPr>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435528">
              <w:t>Confidenţialitate</w:t>
            </w:r>
            <w:bookmarkEnd w:id="108"/>
            <w:bookmarkEnd w:id="109"/>
          </w:p>
          <w:p w:rsidR="000258A4" w:rsidRPr="00C60D06" w:rsidRDefault="000258A4" w:rsidP="005F0F9A">
            <w:pPr>
              <w:numPr>
                <w:ilvl w:val="1"/>
                <w:numId w:val="3"/>
              </w:numPr>
              <w:tabs>
                <w:tab w:val="left" w:pos="960"/>
                <w:tab w:val="left" w:pos="1134"/>
              </w:tabs>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435528">
              <w:t>Clarificarea ofertelor</w:t>
            </w:r>
            <w:bookmarkEnd w:id="110"/>
            <w:bookmarkEnd w:id="111"/>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F0F9A">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F0F9A">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F0F9A">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0258A4" w:rsidRPr="00C60D06" w:rsidRDefault="000258A4" w:rsidP="005F0F9A">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5F0F9A">
            <w:pPr>
              <w:numPr>
                <w:ilvl w:val="0"/>
                <w:numId w:val="8"/>
              </w:numPr>
              <w:tabs>
                <w:tab w:val="left" w:pos="1134"/>
                <w:tab w:val="left" w:pos="1320"/>
              </w:tabs>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5F0F9A">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5F0F9A">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0258A4" w:rsidRPr="00C60D06" w:rsidRDefault="000258A4" w:rsidP="005F0F9A">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F0F9A">
            <w:pPr>
              <w:numPr>
                <w:ilvl w:val="1"/>
                <w:numId w:val="3"/>
              </w:numPr>
              <w:tabs>
                <w:tab w:val="left" w:pos="960"/>
                <w:tab w:val="left" w:pos="1134"/>
              </w:tabs>
              <w:ind w:left="0" w:firstLine="567"/>
              <w:jc w:val="both"/>
            </w:pPr>
            <w:r w:rsidRPr="00C60D06">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F0F9A">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sidRPr="00435528">
              <w:t>Evaluarea ofertelor</w:t>
            </w:r>
            <w:bookmarkEnd w:id="116"/>
            <w:bookmarkEnd w:id="117"/>
          </w:p>
          <w:p w:rsidR="000258A4" w:rsidRPr="00C60D06" w:rsidRDefault="000258A4" w:rsidP="005F0F9A">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F0F9A">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435528">
              <w:t>Calificarea ofertantului</w:t>
            </w:r>
            <w:bookmarkEnd w:id="118"/>
            <w:bookmarkEnd w:id="119"/>
          </w:p>
          <w:p w:rsidR="000258A4" w:rsidRPr="00C60D06" w:rsidRDefault="000258A4" w:rsidP="005F0F9A">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0258A4" w:rsidRPr="00C60D06" w:rsidRDefault="000258A4" w:rsidP="005F0F9A">
            <w:pPr>
              <w:numPr>
                <w:ilvl w:val="1"/>
                <w:numId w:val="3"/>
              </w:numPr>
              <w:tabs>
                <w:tab w:val="left" w:pos="960"/>
                <w:tab w:val="left" w:pos="1134"/>
              </w:tabs>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F0F9A">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F0F9A">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435528">
              <w:t>Descalificarea ofertantului</w:t>
            </w:r>
            <w:bookmarkEnd w:id="120"/>
            <w:bookmarkEnd w:id="121"/>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F0F9A">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F0F9A">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F0F9A">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F0F9A">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F0F9A">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F0F9A">
            <w:pPr>
              <w:numPr>
                <w:ilvl w:val="1"/>
                <w:numId w:val="3"/>
              </w:numPr>
              <w:tabs>
                <w:tab w:val="left" w:pos="960"/>
                <w:tab w:val="left" w:pos="1134"/>
              </w:tabs>
              <w:ind w:left="0" w:firstLine="567"/>
              <w:jc w:val="both"/>
            </w:pPr>
            <w:r w:rsidRPr="00C60D06">
              <w:lastRenderedPageBreak/>
              <w:t>Autoritatea contractantă nu acceptă oferta în cazul în care ofertantul nu corespunde cerințelor de calificare.</w:t>
            </w:r>
          </w:p>
          <w:p w:rsidR="000258A4" w:rsidRPr="00435528" w:rsidRDefault="000258A4" w:rsidP="005F0F9A">
            <w:pPr>
              <w:pStyle w:val="3"/>
              <w:keepNext w:val="0"/>
              <w:keepLines w:val="0"/>
              <w:numPr>
                <w:ilvl w:val="0"/>
                <w:numId w:val="3"/>
              </w:numPr>
              <w:tabs>
                <w:tab w:val="left" w:pos="360"/>
                <w:tab w:val="left" w:pos="1134"/>
              </w:tabs>
              <w:spacing w:before="0"/>
              <w:ind w:left="0" w:firstLine="567"/>
            </w:pPr>
            <w:r w:rsidRPr="00435528">
              <w:t>Anularea procedurii</w:t>
            </w:r>
          </w:p>
          <w:p w:rsidR="000258A4" w:rsidRPr="00C60D06" w:rsidRDefault="00DE51DE" w:rsidP="005F0F9A">
            <w:pPr>
              <w:numPr>
                <w:ilvl w:val="1"/>
                <w:numId w:val="3"/>
              </w:numPr>
              <w:tabs>
                <w:tab w:val="left" w:pos="960"/>
                <w:tab w:val="left" w:pos="1134"/>
              </w:tabs>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6E7598">
        <w:trPr>
          <w:trHeight w:val="193"/>
        </w:trPr>
        <w:tc>
          <w:tcPr>
            <w:tcW w:w="9747" w:type="dxa"/>
            <w:vAlign w:val="center"/>
          </w:tcPr>
          <w:p w:rsidR="000258A4" w:rsidRPr="00435528" w:rsidRDefault="000258A4" w:rsidP="00DB2429">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6E7598">
        <w:trPr>
          <w:trHeight w:val="283"/>
        </w:trPr>
        <w:tc>
          <w:tcPr>
            <w:tcW w:w="9747" w:type="dxa"/>
            <w:vAlign w:val="center"/>
          </w:tcPr>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435528">
              <w:t>Criteriul de adjudecare</w:t>
            </w:r>
            <w:bookmarkEnd w:id="124"/>
            <w:bookmarkEnd w:id="125"/>
          </w:p>
          <w:p w:rsidR="000258A4" w:rsidRPr="00C60D06" w:rsidRDefault="000258A4" w:rsidP="00DB2429">
            <w:pPr>
              <w:numPr>
                <w:ilvl w:val="1"/>
                <w:numId w:val="3"/>
              </w:numPr>
              <w:tabs>
                <w:tab w:val="left" w:pos="960"/>
                <w:tab w:val="left" w:pos="1134"/>
              </w:tabs>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DB2429">
            <w:pPr>
              <w:numPr>
                <w:ilvl w:val="1"/>
                <w:numId w:val="3"/>
              </w:numPr>
              <w:tabs>
                <w:tab w:val="left" w:pos="960"/>
                <w:tab w:val="left" w:pos="1134"/>
              </w:tabs>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DB2429">
            <w:pPr>
              <w:numPr>
                <w:ilvl w:val="1"/>
                <w:numId w:val="3"/>
              </w:numPr>
              <w:tabs>
                <w:tab w:val="left" w:pos="960"/>
                <w:tab w:val="left" w:pos="1134"/>
              </w:tabs>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DB2429">
            <w:pPr>
              <w:numPr>
                <w:ilvl w:val="1"/>
                <w:numId w:val="3"/>
              </w:numPr>
              <w:tabs>
                <w:tab w:val="left" w:pos="960"/>
                <w:tab w:val="left" w:pos="1134"/>
              </w:tabs>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DB2429">
            <w:pPr>
              <w:numPr>
                <w:ilvl w:val="1"/>
                <w:numId w:val="3"/>
              </w:numPr>
              <w:tabs>
                <w:tab w:val="left" w:pos="960"/>
                <w:tab w:val="left" w:pos="1134"/>
                <w:tab w:val="left" w:pos="1701"/>
              </w:tabs>
              <w:ind w:left="0" w:firstLine="567"/>
              <w:jc w:val="both"/>
            </w:pPr>
            <w:r w:rsidRPr="00C60D06">
              <w:t xml:space="preserve">Ofertanţii necîştigători vor fi informați  cu privire la motivele pentru care ofertele lor nu au fost selectate. </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435528">
              <w:t>Garanţia de bună execuţie</w:t>
            </w:r>
            <w:bookmarkEnd w:id="130"/>
            <w:bookmarkEnd w:id="131"/>
          </w:p>
          <w:p w:rsidR="000258A4" w:rsidRPr="00C60D06" w:rsidRDefault="000258A4" w:rsidP="00DB2429">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DB2429">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435528">
              <w:t>Semnarea contractului</w:t>
            </w:r>
            <w:bookmarkEnd w:id="132"/>
            <w:bookmarkEnd w:id="133"/>
          </w:p>
          <w:p w:rsidR="000258A4" w:rsidRPr="00C60D06" w:rsidRDefault="000258A4" w:rsidP="00DB2429">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DB2429">
            <w:pPr>
              <w:numPr>
                <w:ilvl w:val="1"/>
                <w:numId w:val="3"/>
              </w:numPr>
              <w:tabs>
                <w:tab w:val="left" w:pos="960"/>
                <w:tab w:val="left" w:pos="1134"/>
              </w:tabs>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DB2429">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435528">
              <w:t>Dreptul de contestare</w:t>
            </w:r>
            <w:bookmarkEnd w:id="134"/>
            <w:bookmarkEnd w:id="135"/>
          </w:p>
          <w:p w:rsidR="000258A4" w:rsidRPr="00C60D06" w:rsidRDefault="000258A4" w:rsidP="00DB2429">
            <w:pPr>
              <w:numPr>
                <w:ilvl w:val="1"/>
                <w:numId w:val="3"/>
              </w:numPr>
              <w:tabs>
                <w:tab w:val="left" w:pos="960"/>
                <w:tab w:val="left" w:pos="1134"/>
              </w:tabs>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DB2429">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DB2429">
            <w:pPr>
              <w:numPr>
                <w:ilvl w:val="1"/>
                <w:numId w:val="3"/>
              </w:numPr>
              <w:tabs>
                <w:tab w:val="left" w:pos="960"/>
                <w:tab w:val="left" w:pos="1134"/>
              </w:tabs>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DB2429">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6E7598" w:rsidRDefault="006E7598">
      <w:bookmarkStart w:id="136" w:name="_Toc358300267"/>
      <w:bookmarkStart w:id="137" w:name="_Toc392180189"/>
      <w:bookmarkStart w:id="138" w:name="_Toc449539077"/>
      <w:r>
        <w:rPr>
          <w:b/>
        </w:rPr>
        <w:lastRenderedPageBreak/>
        <w:br w:type="page"/>
      </w:r>
    </w:p>
    <w:tbl>
      <w:tblPr>
        <w:tblW w:w="9889" w:type="dxa"/>
        <w:tblLayout w:type="fixed"/>
        <w:tblLook w:val="04A0"/>
      </w:tblPr>
      <w:tblGrid>
        <w:gridCol w:w="1242"/>
        <w:gridCol w:w="142"/>
        <w:gridCol w:w="2977"/>
        <w:gridCol w:w="425"/>
        <w:gridCol w:w="567"/>
        <w:gridCol w:w="992"/>
        <w:gridCol w:w="3544"/>
      </w:tblGrid>
      <w:tr w:rsidR="000258A4" w:rsidRPr="00C60D06" w:rsidTr="00DB2429">
        <w:trPr>
          <w:trHeight w:val="850"/>
        </w:trPr>
        <w:tc>
          <w:tcPr>
            <w:tcW w:w="9889" w:type="dxa"/>
            <w:gridSpan w:val="7"/>
            <w:vAlign w:val="center"/>
          </w:tcPr>
          <w:p w:rsidR="000258A4" w:rsidRPr="00C60D06" w:rsidRDefault="000258A4" w:rsidP="00DB2429">
            <w:pPr>
              <w:pStyle w:val="1"/>
              <w:numPr>
                <w:ilvl w:val="0"/>
                <w:numId w:val="0"/>
              </w:numPr>
              <w:ind w:left="720"/>
              <w:rPr>
                <w:lang w:val="ro-RO"/>
              </w:rPr>
            </w:pPr>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DB2429">
        <w:trPr>
          <w:trHeight w:val="600"/>
        </w:trPr>
        <w:tc>
          <w:tcPr>
            <w:tcW w:w="9889" w:type="dxa"/>
            <w:gridSpan w:val="7"/>
            <w:vAlign w:val="center"/>
          </w:tcPr>
          <w:p w:rsidR="000258A4" w:rsidRPr="00C60D06" w:rsidRDefault="000258A4" w:rsidP="00DB2429">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DB2429">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DB2429">
            <w:pPr>
              <w:rPr>
                <w:i/>
              </w:rPr>
            </w:pPr>
          </w:p>
        </w:tc>
      </w:tr>
      <w:tr w:rsidR="000258A4" w:rsidRPr="00C60D06" w:rsidTr="00DB2429">
        <w:trPr>
          <w:trHeight w:val="600"/>
        </w:trPr>
        <w:tc>
          <w:tcPr>
            <w:tcW w:w="9889" w:type="dxa"/>
            <w:gridSpan w:val="7"/>
            <w:vAlign w:val="center"/>
          </w:tcPr>
          <w:p w:rsidR="000258A4" w:rsidRPr="00435528" w:rsidRDefault="000258A4" w:rsidP="00DB2429">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741" w:type="dxa"/>
              <w:tblLayout w:type="fixed"/>
              <w:tblLook w:val="04A0"/>
            </w:tblPr>
            <w:tblGrid>
              <w:gridCol w:w="674"/>
              <w:gridCol w:w="4424"/>
              <w:gridCol w:w="3146"/>
              <w:gridCol w:w="2497"/>
            </w:tblGrid>
            <w:tr w:rsidR="000258A4" w:rsidRPr="00891B52" w:rsidTr="002567CC">
              <w:trPr>
                <w:trHeight w:val="275"/>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jc w:val="center"/>
                    <w:rPr>
                      <w:b/>
                      <w:sz w:val="20"/>
                    </w:rPr>
                  </w:pPr>
                  <w:r w:rsidRPr="00891B52">
                    <w:rPr>
                      <w:b/>
                      <w:sz w:val="20"/>
                    </w:rPr>
                    <w:t>Nr.</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ind w:firstLine="21"/>
                    <w:jc w:val="center"/>
                    <w:rPr>
                      <w:b/>
                      <w:sz w:val="20"/>
                    </w:rPr>
                  </w:pPr>
                  <w:r w:rsidRPr="00891B52">
                    <w:rPr>
                      <w:b/>
                      <w:sz w:val="20"/>
                    </w:rPr>
                    <w:t>Rubrica</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jc w:val="center"/>
                    <w:rPr>
                      <w:b/>
                      <w:sz w:val="20"/>
                    </w:rPr>
                  </w:pPr>
                  <w:r w:rsidRPr="00891B52">
                    <w:rPr>
                      <w:b/>
                      <w:sz w:val="20"/>
                    </w:rPr>
                    <w:t>Datele Autorității Contractante/Organizatorului procedurii</w:t>
                  </w:r>
                </w:p>
              </w:tc>
            </w:tr>
            <w:tr w:rsidR="000258A4" w:rsidRPr="00891B52" w:rsidTr="002567C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Autoritatea contractantă/Organizatorul procedurii, IDNO:</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903623" w:rsidP="00DB2429">
                  <w:pPr>
                    <w:pStyle w:val="a7"/>
                    <w:rPr>
                      <w:b/>
                      <w:i/>
                      <w:sz w:val="20"/>
                    </w:rPr>
                  </w:pPr>
                  <w:r w:rsidRPr="00891B52">
                    <w:rPr>
                      <w:b/>
                      <w:i/>
                      <w:sz w:val="20"/>
                    </w:rPr>
                    <w:t xml:space="preserve">IMSP AMT Buiucani  </w:t>
                  </w:r>
                  <w:r w:rsidR="000258A4" w:rsidRPr="00891B52">
                    <w:rPr>
                      <w:b/>
                      <w:i/>
                      <w:sz w:val="20"/>
                    </w:rPr>
                    <w:t xml:space="preserve"> IDNO</w:t>
                  </w:r>
                  <w:r w:rsidRPr="00891B52">
                    <w:rPr>
                      <w:b/>
                      <w:i/>
                      <w:sz w:val="20"/>
                    </w:rPr>
                    <w:t xml:space="preserve"> 1003600153131</w:t>
                  </w:r>
                </w:p>
              </w:tc>
            </w:tr>
            <w:tr w:rsidR="000258A4" w:rsidRPr="00891B52" w:rsidTr="002567C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1.2.</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Obiectul achiziției:</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2567CC" w:rsidRPr="00891B52" w:rsidRDefault="00903623" w:rsidP="00DB2429">
                  <w:pPr>
                    <w:pStyle w:val="a7"/>
                    <w:rPr>
                      <w:b/>
                      <w:color w:val="000000"/>
                      <w:sz w:val="20"/>
                      <w:lang w:val="ro-MO"/>
                    </w:rPr>
                  </w:pPr>
                  <w:r w:rsidRPr="00891B52">
                    <w:rPr>
                      <w:b/>
                      <w:color w:val="000000"/>
                      <w:sz w:val="20"/>
                      <w:lang w:val="ro-MO"/>
                    </w:rPr>
                    <w:t xml:space="preserve">Achiziţionarea serviciilor de curăţenie in instituţie </w:t>
                  </w:r>
                </w:p>
                <w:p w:rsidR="000258A4" w:rsidRPr="00891B52" w:rsidRDefault="00903623" w:rsidP="00DB2429">
                  <w:pPr>
                    <w:pStyle w:val="a7"/>
                    <w:rPr>
                      <w:b/>
                      <w:i/>
                      <w:sz w:val="20"/>
                    </w:rPr>
                  </w:pPr>
                  <w:r w:rsidRPr="00891B52">
                    <w:rPr>
                      <w:b/>
                      <w:color w:val="000000"/>
                      <w:sz w:val="20"/>
                      <w:lang w:val="ro-MO"/>
                    </w:rPr>
                    <w:t xml:space="preserve">medicala </w:t>
                  </w:r>
                  <w:r w:rsidR="00076AFD">
                    <w:rPr>
                      <w:b/>
                      <w:color w:val="000000"/>
                      <w:sz w:val="20"/>
                      <w:lang w:val="ro-MO"/>
                    </w:rPr>
                    <w:t>IMSP AMT Buiucani</w:t>
                  </w:r>
                  <w:r w:rsidR="00D80868">
                    <w:rPr>
                      <w:b/>
                      <w:color w:val="000000"/>
                      <w:sz w:val="20"/>
                      <w:lang w:val="ro-MO"/>
                    </w:rPr>
                    <w:t xml:space="preserve"> pentru 2021</w:t>
                  </w:r>
                </w:p>
              </w:tc>
            </w:tr>
            <w:tr w:rsidR="000258A4" w:rsidRPr="00891B52" w:rsidTr="002567C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1.3.</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Numărul  și tipul procedurii de achiziție:</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b/>
                      <w:i/>
                      <w:sz w:val="20"/>
                    </w:rPr>
                  </w:pPr>
                  <w:r w:rsidRPr="00891B52">
                    <w:rPr>
                      <w:b/>
                      <w:i/>
                      <w:sz w:val="20"/>
                    </w:rPr>
                    <w:t>Nr.:</w:t>
                  </w:r>
                </w:p>
                <w:p w:rsidR="000258A4" w:rsidRPr="00891B52" w:rsidRDefault="000258A4" w:rsidP="00DB2429">
                  <w:pPr>
                    <w:pStyle w:val="a7"/>
                    <w:rPr>
                      <w:b/>
                      <w:i/>
                      <w:sz w:val="20"/>
                    </w:rPr>
                  </w:pPr>
                  <w:r w:rsidRPr="00891B52">
                    <w:rPr>
                      <w:b/>
                      <w:i/>
                      <w:sz w:val="20"/>
                    </w:rPr>
                    <w:t>Tipul procedurii de achiziție:</w:t>
                  </w:r>
                  <w:r w:rsidR="00903623" w:rsidRPr="00891B52">
                    <w:rPr>
                      <w:b/>
                      <w:i/>
                      <w:sz w:val="20"/>
                    </w:rPr>
                    <w:t xml:space="preserve"> LP</w:t>
                  </w:r>
                </w:p>
              </w:tc>
            </w:tr>
            <w:tr w:rsidR="000258A4" w:rsidRPr="00891B52" w:rsidTr="002567CC">
              <w:trPr>
                <w:trHeight w:val="257"/>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1.4.</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 xml:space="preserve">Tipul obiectului de achiziţie: </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b/>
                      <w:i/>
                      <w:sz w:val="20"/>
                    </w:rPr>
                  </w:pPr>
                  <w:r w:rsidRPr="00891B52">
                    <w:rPr>
                      <w:b/>
                      <w:i/>
                      <w:sz w:val="20"/>
                    </w:rPr>
                    <w:t>servicii</w:t>
                  </w:r>
                </w:p>
              </w:tc>
            </w:tr>
            <w:tr w:rsidR="000258A4" w:rsidRPr="00891B52" w:rsidTr="002567CC">
              <w:trPr>
                <w:trHeight w:val="262"/>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1.5.</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 xml:space="preserve">Codul CPV: </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903623" w:rsidP="00DB2429">
                  <w:pPr>
                    <w:jc w:val="both"/>
                    <w:rPr>
                      <w:sz w:val="20"/>
                      <w:szCs w:val="20"/>
                    </w:rPr>
                  </w:pPr>
                  <w:r w:rsidRPr="00891B52">
                    <w:rPr>
                      <w:rFonts w:eastAsia="Calibri"/>
                      <w:b/>
                      <w:sz w:val="20"/>
                      <w:szCs w:val="20"/>
                      <w:lang w:val="ro-MO"/>
                    </w:rPr>
                    <w:t>90910000-9</w:t>
                  </w:r>
                </w:p>
              </w:tc>
            </w:tr>
            <w:tr w:rsidR="000258A4" w:rsidRPr="00891B52" w:rsidTr="002567C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1.6.</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Sursa alocaţiilor bugetare/banilor publici și perioada bugetară:</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903623" w:rsidP="00DB2429">
                  <w:pPr>
                    <w:pStyle w:val="a7"/>
                    <w:rPr>
                      <w:b/>
                      <w:i/>
                      <w:sz w:val="20"/>
                    </w:rPr>
                  </w:pPr>
                  <w:r w:rsidRPr="00891B52">
                    <w:rPr>
                      <w:b/>
                      <w:i/>
                      <w:sz w:val="20"/>
                    </w:rPr>
                    <w:t>CNAM</w:t>
                  </w:r>
                  <w:r w:rsidR="00D72C51">
                    <w:rPr>
                      <w:b/>
                      <w:i/>
                      <w:sz w:val="20"/>
                    </w:rPr>
                    <w:t>, 2021</w:t>
                  </w:r>
                </w:p>
              </w:tc>
            </w:tr>
            <w:tr w:rsidR="000258A4" w:rsidRPr="00891B52" w:rsidTr="002567CC">
              <w:trPr>
                <w:trHeight w:val="2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1.7.</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Administratorul alocațiilor bugetare:</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903623" w:rsidP="00DB2429">
                  <w:pPr>
                    <w:pStyle w:val="a7"/>
                    <w:rPr>
                      <w:b/>
                      <w:i/>
                      <w:sz w:val="20"/>
                    </w:rPr>
                  </w:pPr>
                  <w:r w:rsidRPr="00891B52">
                    <w:rPr>
                      <w:b/>
                      <w:i/>
                      <w:sz w:val="20"/>
                    </w:rPr>
                    <w:t xml:space="preserve">IMSP AMT Buiucani   </w:t>
                  </w:r>
                </w:p>
              </w:tc>
            </w:tr>
            <w:tr w:rsidR="000258A4" w:rsidRPr="00891B52" w:rsidTr="002567CC">
              <w:trPr>
                <w:trHeight w:val="76"/>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1.8.</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Partenerul de dezvoltare (după caz):</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471EE6" w:rsidRPr="00891B52" w:rsidRDefault="0019013B" w:rsidP="00DB2429">
                  <w:pPr>
                    <w:pStyle w:val="a7"/>
                    <w:rPr>
                      <w:b/>
                      <w:i/>
                      <w:sz w:val="20"/>
                    </w:rPr>
                  </w:pPr>
                  <w:r w:rsidRPr="00891B52">
                    <w:rPr>
                      <w:b/>
                      <w:i/>
                      <w:sz w:val="20"/>
                    </w:rPr>
                    <w:t>Nu este</w:t>
                  </w:r>
                </w:p>
              </w:tc>
            </w:tr>
            <w:tr w:rsidR="000258A4" w:rsidRPr="00891B52" w:rsidTr="002567CC">
              <w:trPr>
                <w:trHeight w:val="387"/>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1.9.</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Denumirea cumpărătorului, IDNO:</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b/>
                      <w:i/>
                      <w:sz w:val="20"/>
                    </w:rPr>
                  </w:pPr>
                  <w:r w:rsidRPr="00891B52">
                    <w:rPr>
                      <w:b/>
                      <w:i/>
                      <w:sz w:val="20"/>
                    </w:rPr>
                    <w:t>[</w:t>
                  </w:r>
                  <w:r w:rsidR="0019013B" w:rsidRPr="00891B52">
                    <w:rPr>
                      <w:b/>
                      <w:i/>
                      <w:sz w:val="20"/>
                    </w:rPr>
                    <w:t>IMSP AMT Buiucani   IDNO 1003600153131</w:t>
                  </w:r>
                </w:p>
              </w:tc>
            </w:tr>
            <w:tr w:rsidR="000258A4" w:rsidRPr="00891B52" w:rsidTr="002567CC">
              <w:trPr>
                <w:trHeight w:val="28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1.10.</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Destinatarul serviciilor, IDNO:</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19013B" w:rsidP="00DB2429">
                  <w:pPr>
                    <w:pStyle w:val="a7"/>
                    <w:rPr>
                      <w:b/>
                      <w:i/>
                      <w:sz w:val="20"/>
                    </w:rPr>
                  </w:pPr>
                  <w:r w:rsidRPr="00891B52">
                    <w:rPr>
                      <w:b/>
                      <w:i/>
                      <w:sz w:val="20"/>
                    </w:rPr>
                    <w:t>IMSP AMT Buiucani   IDNO 1003600153131</w:t>
                  </w:r>
                </w:p>
              </w:tc>
            </w:tr>
            <w:tr w:rsidR="000258A4" w:rsidRPr="00891B52" w:rsidTr="002567CC">
              <w:trPr>
                <w:trHeight w:val="232"/>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1.11.</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Limba de comunicare:</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b/>
                      <w:i/>
                      <w:sz w:val="20"/>
                    </w:rPr>
                  </w:pPr>
                  <w:r w:rsidRPr="00891B52">
                    <w:rPr>
                      <w:b/>
                      <w:i/>
                      <w:sz w:val="20"/>
                    </w:rPr>
                    <w:t>limba de stat</w:t>
                  </w:r>
                </w:p>
              </w:tc>
            </w:tr>
            <w:tr w:rsidR="000258A4" w:rsidRPr="00891B52" w:rsidTr="002567CC">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1.12.</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 xml:space="preserve">Locul/Modalitatea de transmitere a clarificărilor referitor la  documentația de </w:t>
                  </w:r>
                  <w:r w:rsidR="0019013B" w:rsidRPr="00891B52">
                    <w:rPr>
                      <w:sz w:val="20"/>
                    </w:rPr>
                    <w:t>atribuire</w:t>
                  </w:r>
                </w:p>
              </w:tc>
              <w:tc>
                <w:tcPr>
                  <w:tcW w:w="3146" w:type="dxa"/>
                  <w:tcBorders>
                    <w:top w:val="single" w:sz="4" w:space="0" w:color="auto"/>
                    <w:left w:val="single" w:sz="4" w:space="0" w:color="auto"/>
                    <w:bottom w:val="single" w:sz="4" w:space="0" w:color="auto"/>
                  </w:tcBorders>
                  <w:vAlign w:val="center"/>
                </w:tcPr>
                <w:p w:rsidR="000258A4" w:rsidRPr="00891B52" w:rsidRDefault="0019013B" w:rsidP="00DB2429">
                  <w:pPr>
                    <w:jc w:val="both"/>
                    <w:rPr>
                      <w:i/>
                      <w:sz w:val="20"/>
                      <w:szCs w:val="20"/>
                    </w:rPr>
                  </w:pPr>
                  <w:r w:rsidRPr="00891B52">
                    <w:rPr>
                      <w:i/>
                      <w:sz w:val="20"/>
                      <w:szCs w:val="20"/>
                    </w:rPr>
                    <w:t>SIA RSAP</w:t>
                  </w:r>
                </w:p>
              </w:tc>
              <w:tc>
                <w:tcPr>
                  <w:tcW w:w="2497" w:type="dxa"/>
                  <w:tcBorders>
                    <w:top w:val="single" w:sz="4" w:space="0" w:color="auto"/>
                    <w:bottom w:val="single" w:sz="4" w:space="0" w:color="auto"/>
                    <w:right w:val="single" w:sz="4" w:space="0" w:color="auto"/>
                  </w:tcBorders>
                  <w:vAlign w:val="center"/>
                </w:tcPr>
                <w:p w:rsidR="000258A4" w:rsidRPr="00891B52" w:rsidRDefault="000258A4" w:rsidP="00DB2429">
                  <w:pPr>
                    <w:pStyle w:val="a7"/>
                    <w:tabs>
                      <w:tab w:val="right" w:pos="4743"/>
                    </w:tabs>
                    <w:rPr>
                      <w:b/>
                      <w:i/>
                      <w:sz w:val="20"/>
                    </w:rPr>
                  </w:pPr>
                </w:p>
              </w:tc>
            </w:tr>
            <w:tr w:rsidR="000258A4" w:rsidRPr="00891B52" w:rsidTr="002567C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1.13.</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Contract de achiziție rezervat atelierelor protejate</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tabs>
                      <w:tab w:val="right" w:pos="4743"/>
                    </w:tabs>
                    <w:rPr>
                      <w:b/>
                      <w:i/>
                      <w:sz w:val="20"/>
                    </w:rPr>
                  </w:pPr>
                  <w:r w:rsidRPr="00891B52">
                    <w:rPr>
                      <w:b/>
                      <w:i/>
                      <w:sz w:val="20"/>
                    </w:rPr>
                    <w:t>Da</w:t>
                  </w:r>
                </w:p>
              </w:tc>
            </w:tr>
            <w:tr w:rsidR="000258A4" w:rsidRPr="00891B52" w:rsidTr="002567CC">
              <w:trPr>
                <w:trHeight w:val="246"/>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1.14.</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Tipul contractului:</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284"/>
                      <w:tab w:val="right" w:pos="9531"/>
                    </w:tabs>
                    <w:ind w:left="360" w:hanging="360"/>
                    <w:contextualSpacing/>
                    <w:rPr>
                      <w:rFonts w:ascii="Baltica RR" w:hAnsi="Baltica RR"/>
                      <w:b/>
                      <w:i/>
                      <w:noProof w:val="0"/>
                      <w:sz w:val="20"/>
                      <w:szCs w:val="20"/>
                    </w:rPr>
                  </w:pPr>
                  <w:r w:rsidRPr="00891B52">
                    <w:rPr>
                      <w:rFonts w:ascii="Baltica RR" w:hAnsi="Baltica RR"/>
                      <w:b/>
                      <w:i/>
                      <w:noProof w:val="0"/>
                      <w:sz w:val="20"/>
                      <w:szCs w:val="20"/>
                    </w:rPr>
                    <w:t xml:space="preserve">prestări servicii </w:t>
                  </w:r>
                </w:p>
              </w:tc>
            </w:tr>
            <w:tr w:rsidR="000258A4" w:rsidRPr="00891B52" w:rsidTr="002567C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1.15.</w:t>
                  </w:r>
                </w:p>
              </w:tc>
              <w:tc>
                <w:tcPr>
                  <w:tcW w:w="442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7"/>
                    <w:rPr>
                      <w:sz w:val="20"/>
                    </w:rPr>
                  </w:pPr>
                  <w:r w:rsidRPr="00891B52">
                    <w:rPr>
                      <w:sz w:val="20"/>
                    </w:rPr>
                    <w:t>Condiții speciale de care depinde îndeplinirea contractului</w:t>
                  </w:r>
                  <w:r w:rsidRPr="00891B52">
                    <w:rPr>
                      <w:b/>
                      <w:sz w:val="20"/>
                    </w:rPr>
                    <w:t xml:space="preserve">: </w:t>
                  </w:r>
                </w:p>
              </w:tc>
              <w:tc>
                <w:tcPr>
                  <w:tcW w:w="5643" w:type="dxa"/>
                  <w:gridSpan w:val="2"/>
                  <w:tcBorders>
                    <w:top w:val="single" w:sz="4" w:space="0" w:color="auto"/>
                    <w:left w:val="single" w:sz="4" w:space="0" w:color="auto"/>
                    <w:bottom w:val="single" w:sz="4" w:space="0" w:color="auto"/>
                    <w:right w:val="single" w:sz="4" w:space="0" w:color="auto"/>
                  </w:tcBorders>
                  <w:vAlign w:val="center"/>
                </w:tcPr>
                <w:p w:rsidR="0019013B" w:rsidRPr="00891B52" w:rsidRDefault="0019013B" w:rsidP="00DB2429">
                  <w:pPr>
                    <w:pStyle w:val="a7"/>
                    <w:tabs>
                      <w:tab w:val="right" w:pos="4743"/>
                    </w:tabs>
                    <w:rPr>
                      <w:b/>
                      <w:i/>
                      <w:spacing w:val="-2"/>
                      <w:sz w:val="20"/>
                    </w:rPr>
                  </w:pPr>
                  <w:r w:rsidRPr="00891B52">
                    <w:rPr>
                      <w:b/>
                      <w:i/>
                      <w:spacing w:val="-2"/>
                      <w:sz w:val="20"/>
                    </w:rPr>
                    <w:t xml:space="preserve">Corespunderea tuturor cerințelor caietului de </w:t>
                  </w:r>
                </w:p>
                <w:p w:rsidR="000258A4" w:rsidRPr="00891B52" w:rsidRDefault="0019013B" w:rsidP="00DB2429">
                  <w:pPr>
                    <w:pStyle w:val="a7"/>
                    <w:tabs>
                      <w:tab w:val="right" w:pos="4743"/>
                    </w:tabs>
                    <w:rPr>
                      <w:b/>
                      <w:i/>
                      <w:spacing w:val="-2"/>
                      <w:sz w:val="20"/>
                    </w:rPr>
                  </w:pPr>
                  <w:r w:rsidRPr="00891B52">
                    <w:rPr>
                      <w:b/>
                      <w:i/>
                      <w:spacing w:val="-2"/>
                      <w:sz w:val="20"/>
                    </w:rPr>
                    <w:t xml:space="preserve">sarcini </w:t>
                  </w:r>
                </w:p>
              </w:tc>
            </w:tr>
          </w:tbl>
          <w:p w:rsidR="000258A4" w:rsidRPr="00C60D06" w:rsidRDefault="000258A4" w:rsidP="00DB2429"/>
        </w:tc>
      </w:tr>
      <w:tr w:rsidR="000258A4" w:rsidRPr="00C60D06" w:rsidTr="00DB2429">
        <w:trPr>
          <w:trHeight w:val="600"/>
        </w:trPr>
        <w:tc>
          <w:tcPr>
            <w:tcW w:w="9889" w:type="dxa"/>
            <w:gridSpan w:val="7"/>
            <w:vAlign w:val="center"/>
          </w:tcPr>
          <w:p w:rsidR="000258A4" w:rsidRPr="00891B52" w:rsidRDefault="000258A4" w:rsidP="00DB2429">
            <w:pPr>
              <w:pStyle w:val="2"/>
              <w:keepNext w:val="0"/>
              <w:keepLines w:val="0"/>
              <w:numPr>
                <w:ilvl w:val="0"/>
                <w:numId w:val="13"/>
              </w:numPr>
              <w:tabs>
                <w:tab w:val="left" w:pos="360"/>
              </w:tabs>
              <w:spacing w:before="0"/>
              <w:jc w:val="center"/>
              <w:rPr>
                <w:sz w:val="20"/>
                <w:szCs w:val="20"/>
              </w:rPr>
            </w:pPr>
            <w:bookmarkStart w:id="142" w:name="_Toc392180191"/>
            <w:bookmarkStart w:id="143" w:name="_Toc449539079"/>
            <w:r w:rsidRPr="00891B52">
              <w:rPr>
                <w:sz w:val="20"/>
                <w:szCs w:val="20"/>
              </w:rPr>
              <w:t>Lista serviciilor</w:t>
            </w:r>
            <w:r w:rsidRPr="00891B52">
              <w:rPr>
                <w:color w:val="FF0000"/>
                <w:sz w:val="20"/>
                <w:szCs w:val="20"/>
              </w:rPr>
              <w:t xml:space="preserve"> </w:t>
            </w:r>
            <w:r w:rsidRPr="00891B52">
              <w:rPr>
                <w:sz w:val="20"/>
                <w:szCs w:val="20"/>
              </w:rPr>
              <w:t>și specificațiile tehnice:</w:t>
            </w:r>
            <w:bookmarkEnd w:id="142"/>
            <w:bookmarkEnd w:id="143"/>
          </w:p>
        </w:tc>
      </w:tr>
      <w:tr w:rsidR="0019013B"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3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Denumire serviciilor solicitate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9013B" w:rsidRPr="00837868" w:rsidRDefault="0019013B" w:rsidP="00DB2429">
            <w:pPr>
              <w:ind w:left="-57" w:right="-57"/>
              <w:jc w:val="center"/>
              <w:rPr>
                <w:b/>
                <w:sz w:val="20"/>
                <w:szCs w:val="20"/>
              </w:rPr>
            </w:pPr>
            <w:r w:rsidRPr="00837868">
              <w:rPr>
                <w:b/>
                <w:sz w:val="20"/>
                <w:szCs w:val="20"/>
              </w:rPr>
              <w:t>Specificația tehnică deplină solicitată, Standarde de referinţă</w:t>
            </w:r>
          </w:p>
        </w:tc>
      </w:tr>
      <w:tr w:rsidR="0019013B"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889" w:type="dxa"/>
            <w:gridSpan w:val="7"/>
            <w:shd w:val="clear" w:color="auto" w:fill="auto"/>
            <w:vAlign w:val="center"/>
          </w:tcPr>
          <w:p w:rsidR="0019013B" w:rsidRPr="00C60D06" w:rsidRDefault="0019013B" w:rsidP="00DB2429">
            <w:pPr>
              <w:ind w:left="-57" w:right="-57"/>
              <w:jc w:val="center"/>
              <w:rPr>
                <w:sz w:val="18"/>
                <w:szCs w:val="18"/>
              </w:rP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3"/>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CCD</w:t>
            </w:r>
          </w:p>
        </w:tc>
        <w:tc>
          <w:tcPr>
            <w:tcW w:w="567" w:type="dxa"/>
            <w:shd w:val="clear" w:color="auto" w:fill="auto"/>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tcPr>
          <w:p w:rsidR="00837868" w:rsidRPr="00837868" w:rsidRDefault="00837868" w:rsidP="00DB2429">
            <w:pPr>
              <w:spacing w:after="200"/>
              <w:jc w:val="center"/>
              <w:rPr>
                <w:color w:val="000000"/>
                <w:sz w:val="20"/>
                <w:szCs w:val="20"/>
                <w:lang w:val="ro-MO"/>
              </w:rPr>
            </w:pPr>
            <w:r w:rsidRPr="00837868">
              <w:rPr>
                <w:color w:val="000000"/>
                <w:sz w:val="20"/>
                <w:szCs w:val="20"/>
                <w:lang w:val="ro-MO"/>
              </w:rPr>
              <w:t>358.0</w:t>
            </w:r>
          </w:p>
        </w:tc>
        <w:tc>
          <w:tcPr>
            <w:tcW w:w="3544" w:type="dxa"/>
            <w:shd w:val="clear" w:color="auto" w:fill="auto"/>
          </w:tcPr>
          <w:p w:rsidR="00837868" w:rsidRPr="00837868" w:rsidRDefault="00837868" w:rsidP="00DB2429">
            <w:pPr>
              <w:spacing w:after="200"/>
              <w:rPr>
                <w:color w:val="000000"/>
                <w:sz w:val="20"/>
                <w:szCs w:val="20"/>
                <w:lang w:val="ro-MO"/>
              </w:rPr>
            </w:pPr>
            <w:r w:rsidRPr="00837868">
              <w:rPr>
                <w:color w:val="000000"/>
                <w:sz w:val="20"/>
                <w:szCs w:val="20"/>
                <w:lang w:val="ro-MO"/>
              </w:rPr>
              <w:t>Conform Anexei nr.</w:t>
            </w:r>
            <w:r>
              <w:rPr>
                <w:color w:val="000000"/>
                <w:sz w:val="20"/>
                <w:szCs w:val="20"/>
                <w:lang w:val="ro-MO"/>
              </w:rPr>
              <w:t>2</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CCD</w:t>
            </w:r>
          </w:p>
        </w:tc>
        <w:tc>
          <w:tcPr>
            <w:tcW w:w="567" w:type="dxa"/>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2279.71</w:t>
            </w:r>
          </w:p>
        </w:tc>
        <w:tc>
          <w:tcPr>
            <w:tcW w:w="3544" w:type="dxa"/>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3</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CCD</w:t>
            </w:r>
          </w:p>
        </w:tc>
        <w:tc>
          <w:tcPr>
            <w:tcW w:w="567" w:type="dxa"/>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337,8</w:t>
            </w:r>
          </w:p>
        </w:tc>
        <w:tc>
          <w:tcPr>
            <w:tcW w:w="3544" w:type="dxa"/>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4</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CMF-4</w:t>
            </w:r>
          </w:p>
        </w:tc>
        <w:tc>
          <w:tcPr>
            <w:tcW w:w="567" w:type="dxa"/>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163,5</w:t>
            </w:r>
          </w:p>
        </w:tc>
        <w:tc>
          <w:tcPr>
            <w:tcW w:w="3544" w:type="dxa"/>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5</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shd w:val="clear" w:color="auto" w:fill="auto"/>
          </w:tcPr>
          <w:p w:rsidR="00837868" w:rsidRPr="00837868" w:rsidRDefault="00837868" w:rsidP="00DB2429">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CMF-4</w:t>
            </w:r>
          </w:p>
        </w:tc>
        <w:tc>
          <w:tcPr>
            <w:tcW w:w="567" w:type="dxa"/>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1125.8</w:t>
            </w:r>
          </w:p>
        </w:tc>
        <w:tc>
          <w:tcPr>
            <w:tcW w:w="3544" w:type="dxa"/>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6</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CMF-4</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239.5</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7</w:t>
            </w:r>
            <w:r w:rsidRPr="00837868">
              <w:rPr>
                <w:color w:val="000000"/>
                <w:sz w:val="20"/>
                <w:szCs w:val="20"/>
                <w:lang w:val="ro-MO"/>
              </w:rPr>
              <w:t xml:space="preserve"> si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CMF-5</w:t>
            </w:r>
          </w:p>
        </w:tc>
        <w:tc>
          <w:tcPr>
            <w:tcW w:w="567" w:type="dxa"/>
            <w:tcBorders>
              <w:bottom w:val="single" w:sz="4" w:space="0" w:color="auto"/>
            </w:tcBorders>
            <w:shd w:val="clear" w:color="auto" w:fill="auto"/>
            <w:vAlign w:val="center"/>
          </w:tcPr>
          <w:p w:rsidR="00837868" w:rsidRPr="00B7345D" w:rsidRDefault="00837868" w:rsidP="00DB2429">
            <w:pPr>
              <w:spacing w:after="200"/>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673,7</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8</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CMF-5</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2237.3</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9</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lastRenderedPageBreak/>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CMF-5</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642.3</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w:t>
            </w:r>
            <w:r>
              <w:rPr>
                <w:color w:val="000000"/>
                <w:sz w:val="20"/>
                <w:szCs w:val="20"/>
                <w:lang w:val="ro-MO"/>
              </w:rPr>
              <w:t>10</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CMF-6</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436,5</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nr.1</w:t>
            </w:r>
            <w:r>
              <w:rPr>
                <w:color w:val="000000"/>
                <w:sz w:val="20"/>
                <w:szCs w:val="20"/>
                <w:lang w:val="ro-MO"/>
              </w:rPr>
              <w:t>1</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CMF-6</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1483.8</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nr.1</w:t>
            </w:r>
            <w:r>
              <w:rPr>
                <w:color w:val="000000"/>
                <w:sz w:val="20"/>
                <w:szCs w:val="20"/>
                <w:lang w:val="ro-MO"/>
              </w:rPr>
              <w:t>2</w:t>
            </w:r>
            <w:r w:rsidRPr="00837868">
              <w:rPr>
                <w:color w:val="000000"/>
                <w:sz w:val="20"/>
                <w:szCs w:val="20"/>
                <w:lang w:val="ro-MO"/>
              </w:rPr>
              <w:t xml:space="preserve"> si 14  la contract</w:t>
            </w:r>
          </w:p>
        </w:tc>
      </w:tr>
      <w:tr w:rsidR="00837868" w:rsidRPr="00C60D06" w:rsidTr="00DB24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242" w:type="dxa"/>
            <w:tcBorders>
              <w:bottom w:val="single" w:sz="4" w:space="0" w:color="auto"/>
            </w:tcBorders>
            <w:shd w:val="clear" w:color="auto" w:fill="auto"/>
          </w:tcPr>
          <w:p w:rsidR="00837868" w:rsidRPr="0038701C" w:rsidRDefault="00837868" w:rsidP="00DB2429">
            <w:pPr>
              <w:rPr>
                <w:rFonts w:eastAsia="Calibri"/>
                <w:b/>
                <w:sz w:val="20"/>
                <w:szCs w:val="20"/>
                <w:lang w:val="ro-MO"/>
              </w:rPr>
            </w:pPr>
            <w:r w:rsidRPr="0038701C">
              <w:rPr>
                <w:rFonts w:eastAsia="Calibri"/>
                <w:b/>
                <w:sz w:val="20"/>
                <w:szCs w:val="20"/>
                <w:lang w:val="ro-MO"/>
              </w:rPr>
              <w:t>90910000</w:t>
            </w:r>
            <w:r>
              <w:rPr>
                <w:rFonts w:eastAsia="Calibri"/>
                <w:b/>
                <w:sz w:val="20"/>
                <w:szCs w:val="20"/>
                <w:lang w:val="ro-MO"/>
              </w:rPr>
              <w:t>-6</w:t>
            </w:r>
          </w:p>
        </w:tc>
        <w:tc>
          <w:tcPr>
            <w:tcW w:w="3544" w:type="dxa"/>
            <w:gridSpan w:val="3"/>
            <w:tcBorders>
              <w:bottom w:val="single" w:sz="4" w:space="0" w:color="auto"/>
            </w:tcBorders>
            <w:shd w:val="clear" w:color="auto" w:fill="auto"/>
          </w:tcPr>
          <w:p w:rsidR="00837868" w:rsidRPr="00837868" w:rsidRDefault="00837868" w:rsidP="00DB2429">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CMF-6</w:t>
            </w:r>
          </w:p>
        </w:tc>
        <w:tc>
          <w:tcPr>
            <w:tcW w:w="567" w:type="dxa"/>
            <w:tcBorders>
              <w:bottom w:val="single" w:sz="4" w:space="0" w:color="auto"/>
            </w:tcBorders>
            <w:shd w:val="clear" w:color="auto" w:fill="auto"/>
            <w:vAlign w:val="center"/>
          </w:tcPr>
          <w:p w:rsidR="00837868" w:rsidRPr="00B7345D" w:rsidRDefault="00837868" w:rsidP="00DB2429">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992" w:type="dxa"/>
            <w:tcBorders>
              <w:bottom w:val="single" w:sz="4" w:space="0" w:color="auto"/>
            </w:tcBorders>
            <w:shd w:val="clear" w:color="auto" w:fill="auto"/>
            <w:vAlign w:val="center"/>
          </w:tcPr>
          <w:p w:rsidR="00837868" w:rsidRPr="00837868" w:rsidRDefault="00837868" w:rsidP="00DB2429">
            <w:pPr>
              <w:spacing w:after="200"/>
              <w:jc w:val="center"/>
              <w:rPr>
                <w:color w:val="000000"/>
                <w:sz w:val="20"/>
                <w:szCs w:val="20"/>
                <w:lang w:val="ro-MO"/>
              </w:rPr>
            </w:pPr>
            <w:r w:rsidRPr="00837868">
              <w:rPr>
                <w:color w:val="000000"/>
                <w:sz w:val="20"/>
                <w:szCs w:val="20"/>
                <w:lang w:val="ro-MO"/>
              </w:rPr>
              <w:t>341,6</w:t>
            </w:r>
          </w:p>
        </w:tc>
        <w:tc>
          <w:tcPr>
            <w:tcW w:w="3544" w:type="dxa"/>
            <w:tcBorders>
              <w:bottom w:val="single" w:sz="4" w:space="0" w:color="auto"/>
            </w:tcBorders>
            <w:shd w:val="clear" w:color="auto" w:fill="auto"/>
          </w:tcPr>
          <w:p w:rsidR="00837868" w:rsidRPr="00837868" w:rsidRDefault="00837868" w:rsidP="00DB2429">
            <w:pPr>
              <w:rPr>
                <w:color w:val="000000"/>
                <w:sz w:val="20"/>
                <w:szCs w:val="20"/>
                <w:lang w:val="ro-MO"/>
              </w:rPr>
            </w:pPr>
            <w:r w:rsidRPr="00837868">
              <w:rPr>
                <w:color w:val="000000"/>
                <w:sz w:val="20"/>
                <w:szCs w:val="20"/>
                <w:lang w:val="ro-MO"/>
              </w:rPr>
              <w:t>Conform Anexei nr.1</w:t>
            </w:r>
            <w:r>
              <w:rPr>
                <w:color w:val="000000"/>
                <w:sz w:val="20"/>
                <w:szCs w:val="20"/>
                <w:lang w:val="ro-MO"/>
              </w:rPr>
              <w:t>3</w:t>
            </w:r>
            <w:r w:rsidRPr="00837868">
              <w:rPr>
                <w:color w:val="000000"/>
                <w:sz w:val="20"/>
                <w:szCs w:val="20"/>
                <w:lang w:val="ro-MO"/>
              </w:rPr>
              <w:t xml:space="preserve">  si 14 la contract</w:t>
            </w:r>
          </w:p>
        </w:tc>
      </w:tr>
    </w:tbl>
    <w:p w:rsidR="000258A4" w:rsidRPr="00C60D06" w:rsidRDefault="000258A4" w:rsidP="00DB2429"/>
    <w:p w:rsidR="000258A4" w:rsidRPr="00C60D06" w:rsidRDefault="000258A4" w:rsidP="00DB2429">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tblPr>
      <w:tblGrid>
        <w:gridCol w:w="534"/>
        <w:gridCol w:w="2834"/>
        <w:gridCol w:w="284"/>
        <w:gridCol w:w="2580"/>
        <w:gridCol w:w="4082"/>
        <w:gridCol w:w="8"/>
      </w:tblGrid>
      <w:tr w:rsidR="000258A4" w:rsidRPr="00891B52" w:rsidTr="00DB2429">
        <w:trPr>
          <w:trHeight w:val="281"/>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spacing w:before="120" w:after="120"/>
              <w:rPr>
                <w:sz w:val="20"/>
                <w:szCs w:val="20"/>
              </w:rPr>
            </w:pPr>
            <w:r w:rsidRPr="00891B52">
              <w:rPr>
                <w:sz w:val="20"/>
                <w:szCs w:val="20"/>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a4"/>
              <w:tabs>
                <w:tab w:val="left" w:pos="540"/>
              </w:tabs>
              <w:suppressAutoHyphens/>
              <w:spacing w:after="120"/>
              <w:jc w:val="both"/>
              <w:rPr>
                <w:sz w:val="20"/>
                <w:szCs w:val="20"/>
              </w:rPr>
            </w:pPr>
            <w:r w:rsidRPr="00891B52">
              <w:rPr>
                <w:b/>
                <w:i/>
                <w:sz w:val="20"/>
                <w:szCs w:val="20"/>
              </w:rPr>
              <w:t>nu vor fi acceptate</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spacing w:before="120" w:after="120"/>
              <w:rPr>
                <w:sz w:val="20"/>
                <w:szCs w:val="20"/>
              </w:rPr>
            </w:pPr>
            <w:r w:rsidRPr="00891B52">
              <w:rPr>
                <w:sz w:val="20"/>
                <w:szCs w:val="20"/>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rPr>
                <w:b/>
                <w:i/>
                <w:sz w:val="20"/>
                <w:szCs w:val="20"/>
              </w:rPr>
            </w:pPr>
            <w:r w:rsidRPr="00891B52">
              <w:rPr>
                <w:b/>
                <w:i/>
                <w:sz w:val="20"/>
                <w:szCs w:val="20"/>
              </w:rPr>
              <w:t>forma garanției a</w:t>
            </w:r>
          </w:p>
          <w:p w:rsidR="000258A4" w:rsidRPr="00891B52" w:rsidRDefault="000258A4" w:rsidP="00DB2429">
            <w:pPr>
              <w:numPr>
                <w:ilvl w:val="0"/>
                <w:numId w:val="10"/>
              </w:numPr>
              <w:tabs>
                <w:tab w:val="clear" w:pos="1134"/>
                <w:tab w:val="left" w:pos="372"/>
              </w:tabs>
              <w:suppressAutoHyphens/>
              <w:ind w:left="372" w:hanging="360"/>
              <w:rPr>
                <w:i/>
                <w:sz w:val="20"/>
                <w:szCs w:val="20"/>
              </w:rPr>
            </w:pPr>
            <w:r w:rsidRPr="00891B52">
              <w:rPr>
                <w:i/>
                <w:sz w:val="20"/>
                <w:szCs w:val="20"/>
              </w:rPr>
              <w:t>Garanţia pentru ofertă prin transfer la contul autorităţii contractante, conform următoarelor date bancare:</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beneficiarul plăţii IMSP AMT Buiucani</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 xml:space="preserve">(b) datele bancare </w:t>
            </w:r>
            <w:r w:rsidRPr="00891B52">
              <w:rPr>
                <w:i/>
                <w:spacing w:val="-2"/>
                <w:sz w:val="20"/>
                <w:szCs w:val="20"/>
                <w:lang w:val="ro-MO"/>
              </w:rPr>
              <w:t>Ministerul Finantelor – Trezoraria de Stat</w:t>
            </w:r>
            <w:r w:rsidRPr="00891B52">
              <w:rPr>
                <w:i/>
                <w:sz w:val="20"/>
                <w:szCs w:val="20"/>
                <w:lang w:val="ro-MO"/>
              </w:rPr>
              <w:t xml:space="preserve">; </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 xml:space="preserve">(c) codul fiscal </w:t>
            </w:r>
            <w:r w:rsidRPr="00891B52">
              <w:rPr>
                <w:i/>
                <w:spacing w:val="-2"/>
                <w:sz w:val="20"/>
                <w:szCs w:val="20"/>
                <w:lang w:val="ro-MO"/>
              </w:rPr>
              <w:t>1003600153131</w:t>
            </w:r>
            <w:r w:rsidRPr="00891B52">
              <w:rPr>
                <w:i/>
                <w:sz w:val="20"/>
                <w:szCs w:val="20"/>
                <w:lang w:val="ro-MO"/>
              </w:rPr>
              <w:t xml:space="preserve"> </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 xml:space="preserve">(d) contul de decontare </w:t>
            </w:r>
            <w:r w:rsidRPr="00891B52">
              <w:rPr>
                <w:i/>
                <w:spacing w:val="-2"/>
                <w:sz w:val="20"/>
                <w:szCs w:val="20"/>
                <w:lang w:val="ro-MO"/>
              </w:rPr>
              <w:t>MD75TRPCBW518430G00371AA</w:t>
            </w:r>
            <w:r w:rsidRPr="00891B52">
              <w:rPr>
                <w:i/>
                <w:sz w:val="20"/>
                <w:szCs w:val="20"/>
                <w:lang w:val="ro-MO"/>
              </w:rPr>
              <w:t xml:space="preserve"> </w:t>
            </w:r>
          </w:p>
          <w:p w:rsidR="0012125F" w:rsidRPr="00891B52" w:rsidRDefault="0012125F" w:rsidP="00DB2429">
            <w:pPr>
              <w:tabs>
                <w:tab w:val="left" w:pos="360"/>
                <w:tab w:val="left" w:pos="720"/>
                <w:tab w:val="left" w:pos="1800"/>
                <w:tab w:val="left" w:pos="3240"/>
              </w:tabs>
              <w:rPr>
                <w:i/>
                <w:sz w:val="20"/>
                <w:szCs w:val="20"/>
                <w:lang w:val="ro-MO"/>
              </w:rPr>
            </w:pPr>
            <w:r w:rsidRPr="00891B52">
              <w:rPr>
                <w:i/>
                <w:sz w:val="20"/>
                <w:szCs w:val="20"/>
                <w:lang w:val="ro-MO"/>
              </w:rPr>
              <w:t xml:space="preserve">(e) contul trezorerial </w:t>
            </w:r>
            <w:r w:rsidRPr="00891B52">
              <w:rPr>
                <w:i/>
                <w:spacing w:val="-2"/>
                <w:sz w:val="20"/>
                <w:szCs w:val="20"/>
                <w:lang w:val="ro-MO"/>
              </w:rPr>
              <w:t>[indicaţi]</w:t>
            </w:r>
            <w:r w:rsidRPr="00891B52">
              <w:rPr>
                <w:i/>
                <w:sz w:val="20"/>
                <w:szCs w:val="20"/>
                <w:lang w:val="ro-MO"/>
              </w:rPr>
              <w:t xml:space="preserve">; </w:t>
            </w:r>
          </w:p>
          <w:p w:rsidR="0012125F" w:rsidRPr="00891B52" w:rsidRDefault="0012125F" w:rsidP="00DB2429">
            <w:pPr>
              <w:tabs>
                <w:tab w:val="left" w:pos="1152"/>
              </w:tabs>
              <w:suppressAutoHyphens/>
              <w:rPr>
                <w:i/>
                <w:sz w:val="20"/>
                <w:szCs w:val="20"/>
                <w:lang w:val="ro-MO"/>
              </w:rPr>
            </w:pPr>
            <w:r w:rsidRPr="00891B52">
              <w:rPr>
                <w:i/>
                <w:sz w:val="20"/>
                <w:szCs w:val="20"/>
                <w:lang w:val="ro-MO"/>
              </w:rPr>
              <w:t xml:space="preserve">(f) contul bancar </w:t>
            </w:r>
            <w:r w:rsidRPr="00891B52">
              <w:rPr>
                <w:i/>
                <w:spacing w:val="-2"/>
                <w:sz w:val="20"/>
                <w:szCs w:val="20"/>
                <w:lang w:val="ro-MO"/>
              </w:rPr>
              <w:t>TREZMD2X</w:t>
            </w:r>
            <w:r w:rsidRPr="00891B52">
              <w:rPr>
                <w:i/>
                <w:sz w:val="20"/>
                <w:szCs w:val="20"/>
                <w:lang w:val="ro-MO"/>
              </w:rPr>
              <w:t xml:space="preserve">; </w:t>
            </w:r>
          </w:p>
          <w:p w:rsidR="000258A4" w:rsidRPr="00891B52" w:rsidRDefault="000258A4" w:rsidP="00DB2429">
            <w:pPr>
              <w:tabs>
                <w:tab w:val="left" w:pos="1152"/>
              </w:tabs>
              <w:suppressAutoHyphens/>
              <w:rPr>
                <w:i/>
                <w:sz w:val="20"/>
                <w:szCs w:val="20"/>
              </w:rPr>
            </w:pPr>
            <w:r w:rsidRPr="00891B52">
              <w:rPr>
                <w:i/>
                <w:sz w:val="20"/>
                <w:szCs w:val="20"/>
              </w:rPr>
              <w:t xml:space="preserve">cu nota “Pentru setul documentelor de atribuire” sau “Pentru garanţia pentru ofertă la </w:t>
            </w:r>
            <w:r w:rsidR="00BF735E" w:rsidRPr="00891B52">
              <w:rPr>
                <w:bCs/>
                <w:i/>
                <w:sz w:val="20"/>
                <w:szCs w:val="20"/>
              </w:rPr>
              <w:t>procedura de achiziție publică</w:t>
            </w:r>
            <w:r w:rsidR="00BF735E" w:rsidRPr="00891B52">
              <w:rPr>
                <w:i/>
                <w:sz w:val="20"/>
                <w:szCs w:val="20"/>
              </w:rPr>
              <w:t xml:space="preserve"> </w:t>
            </w:r>
            <w:r w:rsidRPr="00891B52">
              <w:rPr>
                <w:i/>
                <w:sz w:val="20"/>
                <w:szCs w:val="20"/>
              </w:rPr>
              <w:t>nr. ____ din _______”.</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jc w:val="both"/>
              <w:rPr>
                <w:sz w:val="20"/>
                <w:szCs w:val="20"/>
              </w:rPr>
            </w:pPr>
            <w:r w:rsidRPr="00891B52">
              <w:rPr>
                <w:sz w:val="20"/>
                <w:szCs w:val="20"/>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AF0D95" w:rsidP="00DB2429">
            <w:pPr>
              <w:tabs>
                <w:tab w:val="left" w:pos="372"/>
              </w:tabs>
              <w:suppressAutoHyphens/>
              <w:rPr>
                <w:sz w:val="20"/>
                <w:szCs w:val="20"/>
              </w:rPr>
            </w:pPr>
            <w:r w:rsidRPr="00891B52">
              <w:rPr>
                <w:b/>
                <w:i/>
                <w:sz w:val="20"/>
                <w:szCs w:val="20"/>
              </w:rPr>
              <w:t>2</w:t>
            </w:r>
            <w:r w:rsidR="000258A4" w:rsidRPr="00891B52">
              <w:rPr>
                <w:b/>
                <w:i/>
                <w:sz w:val="20"/>
                <w:szCs w:val="20"/>
              </w:rPr>
              <w:t xml:space="preserve">% </w:t>
            </w:r>
            <w:r w:rsidR="000258A4" w:rsidRPr="00891B52">
              <w:rPr>
                <w:i/>
                <w:sz w:val="20"/>
                <w:szCs w:val="20"/>
              </w:rPr>
              <w:t>din valoarea ofertei fără TVA.</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jc w:val="both"/>
              <w:rPr>
                <w:sz w:val="20"/>
                <w:szCs w:val="20"/>
              </w:rPr>
            </w:pPr>
            <w:r w:rsidRPr="00891B52">
              <w:rPr>
                <w:sz w:val="20"/>
                <w:szCs w:val="20"/>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spacing w:before="120" w:after="120"/>
              <w:rPr>
                <w:b/>
                <w:i/>
                <w:sz w:val="20"/>
                <w:szCs w:val="20"/>
              </w:rPr>
            </w:pPr>
            <w:r w:rsidRPr="00891B52">
              <w:rPr>
                <w:b/>
                <w:i/>
                <w:sz w:val="20"/>
                <w:szCs w:val="20"/>
              </w:rPr>
              <w:t xml:space="preserve"> [ediția aplicabilă]</w:t>
            </w:r>
          </w:p>
        </w:tc>
      </w:tr>
      <w:tr w:rsidR="000258A4" w:rsidRPr="00891B52" w:rsidTr="00A148CA">
        <w:trPr>
          <w:trHeight w:val="316"/>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jc w:val="both"/>
              <w:rPr>
                <w:sz w:val="20"/>
                <w:szCs w:val="20"/>
              </w:rPr>
            </w:pPr>
            <w:r w:rsidRPr="00891B52">
              <w:rPr>
                <w:sz w:val="20"/>
                <w:szCs w:val="20"/>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AF0D95" w:rsidP="00D80868">
            <w:pPr>
              <w:tabs>
                <w:tab w:val="left" w:pos="372"/>
              </w:tabs>
              <w:suppressAutoHyphens/>
              <w:rPr>
                <w:b/>
                <w:i/>
                <w:sz w:val="20"/>
                <w:szCs w:val="20"/>
              </w:rPr>
            </w:pPr>
            <w:r w:rsidRPr="00891B52">
              <w:rPr>
                <w:b/>
                <w:i/>
                <w:sz w:val="20"/>
                <w:szCs w:val="20"/>
              </w:rPr>
              <w:t>01.0</w:t>
            </w:r>
            <w:r w:rsidR="00D80868">
              <w:rPr>
                <w:b/>
                <w:i/>
                <w:sz w:val="20"/>
                <w:szCs w:val="20"/>
              </w:rPr>
              <w:t>1</w:t>
            </w:r>
            <w:r w:rsidR="00837868" w:rsidRPr="00891B52">
              <w:rPr>
                <w:b/>
                <w:i/>
                <w:sz w:val="20"/>
                <w:szCs w:val="20"/>
              </w:rPr>
              <w:t>.202</w:t>
            </w:r>
            <w:r w:rsidR="00D80868">
              <w:rPr>
                <w:b/>
                <w:i/>
                <w:sz w:val="20"/>
                <w:szCs w:val="20"/>
              </w:rPr>
              <w:t>1</w:t>
            </w:r>
            <w:r w:rsidRPr="00891B52">
              <w:rPr>
                <w:b/>
                <w:i/>
                <w:sz w:val="20"/>
                <w:szCs w:val="20"/>
              </w:rPr>
              <w:t xml:space="preserve"> – 31.12.202</w:t>
            </w:r>
            <w:r w:rsidR="00D80868">
              <w:rPr>
                <w:b/>
                <w:i/>
                <w:sz w:val="20"/>
                <w:szCs w:val="20"/>
              </w:rPr>
              <w:t>1</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rPr>
                <w:sz w:val="20"/>
                <w:szCs w:val="20"/>
              </w:rPr>
            </w:pPr>
            <w:r w:rsidRPr="00891B52">
              <w:rPr>
                <w:sz w:val="20"/>
                <w:szCs w:val="20"/>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12125F" w:rsidP="00DB2429">
            <w:pPr>
              <w:tabs>
                <w:tab w:val="left" w:pos="372"/>
              </w:tabs>
              <w:suppressAutoHyphens/>
              <w:rPr>
                <w:b/>
                <w:i/>
                <w:sz w:val="20"/>
                <w:szCs w:val="20"/>
              </w:rPr>
            </w:pPr>
            <w:r w:rsidRPr="00891B52">
              <w:rPr>
                <w:b/>
                <w:i/>
                <w:sz w:val="20"/>
                <w:szCs w:val="20"/>
              </w:rPr>
              <w:t>CCD</w:t>
            </w:r>
            <w:r w:rsidR="00F73412" w:rsidRPr="00891B52">
              <w:rPr>
                <w:b/>
                <w:i/>
                <w:sz w:val="20"/>
                <w:szCs w:val="20"/>
              </w:rPr>
              <w:t xml:space="preserve"> </w:t>
            </w:r>
            <w:r w:rsidRPr="00891B52">
              <w:rPr>
                <w:b/>
                <w:i/>
                <w:sz w:val="20"/>
                <w:szCs w:val="20"/>
              </w:rPr>
              <w:t>-</w:t>
            </w:r>
            <w:r w:rsidR="00F73412" w:rsidRPr="00891B52">
              <w:rPr>
                <w:b/>
                <w:i/>
                <w:sz w:val="20"/>
                <w:szCs w:val="20"/>
              </w:rPr>
              <w:t xml:space="preserve"> </w:t>
            </w:r>
            <w:r w:rsidRPr="00891B52">
              <w:rPr>
                <w:b/>
                <w:i/>
                <w:sz w:val="20"/>
                <w:szCs w:val="20"/>
              </w:rPr>
              <w:t>str. I.L.Caragiale 2; CMF-5 –str. I.L. Caragiale 1; CMF-4 – I. Creanga 24; CMF-6</w:t>
            </w:r>
            <w:r w:rsidR="00F73412" w:rsidRPr="00891B52">
              <w:rPr>
                <w:b/>
                <w:i/>
                <w:sz w:val="20"/>
                <w:szCs w:val="20"/>
              </w:rPr>
              <w:t xml:space="preserve"> – P. Movila 6/2</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right="-108"/>
              <w:rPr>
                <w:spacing w:val="-4"/>
                <w:sz w:val="20"/>
                <w:szCs w:val="20"/>
              </w:rPr>
            </w:pPr>
            <w:r w:rsidRPr="00891B52">
              <w:rPr>
                <w:spacing w:val="-4"/>
                <w:sz w:val="20"/>
                <w:szCs w:val="20"/>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rPr>
                <w:b/>
                <w:spacing w:val="-4"/>
                <w:sz w:val="20"/>
                <w:szCs w:val="20"/>
              </w:rPr>
            </w:pPr>
            <w:r w:rsidRPr="00891B52">
              <w:rPr>
                <w:b/>
                <w:spacing w:val="-4"/>
                <w:sz w:val="20"/>
                <w:szCs w:val="20"/>
              </w:rPr>
              <w:t>Achitarea va fi efectuată utilizînd sistemul de e-facturare.</w:t>
            </w:r>
          </w:p>
          <w:p w:rsidR="000258A4" w:rsidRPr="00891B52" w:rsidRDefault="000258A4" w:rsidP="00DB2429">
            <w:pPr>
              <w:tabs>
                <w:tab w:val="left" w:pos="372"/>
              </w:tabs>
              <w:suppressAutoHyphens/>
              <w:rPr>
                <w:i/>
                <w:spacing w:val="-4"/>
                <w:sz w:val="20"/>
                <w:szCs w:val="20"/>
              </w:rPr>
            </w:pPr>
            <w:r w:rsidRPr="00891B52">
              <w:rPr>
                <w:i/>
                <w:spacing w:val="-4"/>
                <w:sz w:val="20"/>
                <w:szCs w:val="20"/>
              </w:rPr>
              <w:t>[se indică condițiile de plată către operatorul economic, plățile prealabile, după caz, inclusiv termenul de achitare]</w:t>
            </w:r>
          </w:p>
        </w:tc>
      </w:tr>
      <w:tr w:rsidR="000258A4" w:rsidRPr="00891B52"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right="-108"/>
              <w:rPr>
                <w:spacing w:val="-4"/>
                <w:sz w:val="20"/>
                <w:szCs w:val="20"/>
              </w:rPr>
            </w:pPr>
            <w:r w:rsidRPr="00891B52">
              <w:rPr>
                <w:sz w:val="20"/>
                <w:szCs w:val="20"/>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2F6EAA" w:rsidP="00DB2429">
            <w:pPr>
              <w:tabs>
                <w:tab w:val="left" w:pos="372"/>
              </w:tabs>
              <w:suppressAutoHyphens/>
              <w:rPr>
                <w:b/>
                <w:i/>
                <w:spacing w:val="-4"/>
                <w:sz w:val="20"/>
                <w:szCs w:val="20"/>
              </w:rPr>
            </w:pPr>
            <w:r w:rsidRPr="00891B52">
              <w:rPr>
                <w:b/>
                <w:i/>
                <w:spacing w:val="-4"/>
                <w:sz w:val="20"/>
                <w:szCs w:val="20"/>
              </w:rPr>
              <w:t xml:space="preserve"> </w:t>
            </w:r>
          </w:p>
        </w:tc>
      </w:tr>
      <w:tr w:rsidR="000258A4" w:rsidRPr="00891B52" w:rsidTr="002567CC">
        <w:trPr>
          <w:trHeight w:val="357"/>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3.9.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right="-108"/>
              <w:rPr>
                <w:sz w:val="20"/>
                <w:szCs w:val="20"/>
                <w:lang w:eastAsia="ja-JP"/>
              </w:rPr>
            </w:pPr>
            <w:r w:rsidRPr="00891B52">
              <w:rPr>
                <w:sz w:val="20"/>
                <w:szCs w:val="20"/>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rPr>
                <w:i/>
                <w:iCs/>
                <w:sz w:val="20"/>
                <w:szCs w:val="20"/>
              </w:rPr>
            </w:pPr>
            <w:r w:rsidRPr="00891B52">
              <w:rPr>
                <w:b/>
                <w:i/>
                <w:iCs/>
                <w:sz w:val="20"/>
                <w:szCs w:val="20"/>
              </w:rPr>
              <w:t xml:space="preserve"> nu se acceptă</w:t>
            </w:r>
          </w:p>
        </w:tc>
      </w:tr>
      <w:tr w:rsidR="000258A4" w:rsidRPr="00891B52" w:rsidTr="005B5134">
        <w:trPr>
          <w:trHeight w:val="600"/>
        </w:trPr>
        <w:tc>
          <w:tcPr>
            <w:tcW w:w="10322" w:type="dxa"/>
            <w:gridSpan w:val="6"/>
            <w:vAlign w:val="center"/>
          </w:tcPr>
          <w:p w:rsidR="000258A4" w:rsidRPr="00891B52" w:rsidRDefault="000258A4" w:rsidP="00DB2429">
            <w:pPr>
              <w:pStyle w:val="2"/>
              <w:keepNext w:val="0"/>
              <w:keepLines w:val="0"/>
              <w:numPr>
                <w:ilvl w:val="0"/>
                <w:numId w:val="13"/>
              </w:numPr>
              <w:tabs>
                <w:tab w:val="left" w:pos="360"/>
              </w:tabs>
              <w:spacing w:before="0"/>
              <w:jc w:val="center"/>
              <w:rPr>
                <w:sz w:val="20"/>
                <w:szCs w:val="20"/>
              </w:rPr>
            </w:pPr>
            <w:bookmarkStart w:id="146" w:name="_Toc358300271"/>
            <w:bookmarkStart w:id="147" w:name="_Toc392180194"/>
            <w:bookmarkStart w:id="148" w:name="_Toc449539082"/>
            <w:r w:rsidRPr="00891B52">
              <w:rPr>
                <w:sz w:val="20"/>
                <w:szCs w:val="20"/>
              </w:rPr>
              <w:t>Depunerea și deschiderea ofertelor</w:t>
            </w:r>
            <w:bookmarkEnd w:id="146"/>
            <w:bookmarkEnd w:id="147"/>
            <w:bookmarkEnd w:id="148"/>
          </w:p>
        </w:tc>
      </w:tr>
      <w:tr w:rsidR="000258A4" w:rsidRPr="00891B52"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right="-108"/>
              <w:rPr>
                <w:sz w:val="20"/>
                <w:szCs w:val="20"/>
                <w:lang w:eastAsia="ja-JP"/>
              </w:rPr>
            </w:pPr>
            <w:r w:rsidRPr="00891B52">
              <w:rPr>
                <w:sz w:val="20"/>
                <w:szCs w:val="20"/>
              </w:rPr>
              <w:t xml:space="preserve">Locul/Modalitatea de  </w:t>
            </w:r>
            <w:r w:rsidR="00A148CA" w:rsidRPr="00891B52">
              <w:rPr>
                <w:b/>
                <w:sz w:val="20"/>
                <w:szCs w:val="20"/>
              </w:rPr>
              <w:t>depunerea ofertelor</w:t>
            </w:r>
            <w:r w:rsidR="00A148CA" w:rsidRPr="00891B52">
              <w:rPr>
                <w:sz w:val="20"/>
                <w:szCs w:val="20"/>
              </w:rPr>
              <w:t>, este</w:t>
            </w:r>
          </w:p>
        </w:tc>
        <w:tc>
          <w:tcPr>
            <w:tcW w:w="2864" w:type="dxa"/>
            <w:gridSpan w:val="2"/>
            <w:tcBorders>
              <w:top w:val="single" w:sz="4" w:space="0" w:color="auto"/>
              <w:left w:val="single" w:sz="4" w:space="0" w:color="auto"/>
            </w:tcBorders>
            <w:vAlign w:val="center"/>
          </w:tcPr>
          <w:p w:rsidR="000258A4" w:rsidRPr="00891B52" w:rsidRDefault="00A148CA" w:rsidP="00DB2429">
            <w:pPr>
              <w:jc w:val="both"/>
              <w:rPr>
                <w:i/>
                <w:sz w:val="20"/>
                <w:szCs w:val="20"/>
              </w:rPr>
            </w:pPr>
            <w:r w:rsidRPr="00891B52">
              <w:rPr>
                <w:i/>
                <w:spacing w:val="-4"/>
                <w:sz w:val="20"/>
                <w:szCs w:val="20"/>
              </w:rPr>
              <w:t>SIA RSAP</w:t>
            </w:r>
          </w:p>
        </w:tc>
        <w:tc>
          <w:tcPr>
            <w:tcW w:w="4082" w:type="dxa"/>
            <w:tcBorders>
              <w:top w:val="single" w:sz="4" w:space="0" w:color="auto"/>
              <w:right w:val="single" w:sz="4" w:space="0" w:color="auto"/>
            </w:tcBorders>
            <w:vAlign w:val="center"/>
          </w:tcPr>
          <w:p w:rsidR="000258A4" w:rsidRPr="00891B52" w:rsidRDefault="000258A4" w:rsidP="00DB2429">
            <w:pPr>
              <w:pStyle w:val="a7"/>
              <w:tabs>
                <w:tab w:val="right" w:pos="4743"/>
              </w:tabs>
              <w:rPr>
                <w:rFonts w:ascii="Times New Roman" w:hAnsi="Times New Roman"/>
                <w:b/>
                <w:i/>
                <w:color w:val="FF0000"/>
                <w:sz w:val="20"/>
                <w:lang w:eastAsia="ru-RU"/>
              </w:rPr>
            </w:pPr>
          </w:p>
        </w:tc>
      </w:tr>
      <w:tr w:rsidR="00A148CA" w:rsidRPr="00891B52" w:rsidTr="00A148CA">
        <w:trPr>
          <w:gridAfter w:val="4"/>
          <w:wAfter w:w="6954" w:type="dxa"/>
          <w:trHeight w:val="276"/>
        </w:trPr>
        <w:tc>
          <w:tcPr>
            <w:tcW w:w="534" w:type="dxa"/>
            <w:vMerge/>
            <w:tcBorders>
              <w:left w:val="single" w:sz="4" w:space="0" w:color="auto"/>
              <w:bottom w:val="single" w:sz="4" w:space="0" w:color="auto"/>
              <w:right w:val="single" w:sz="4" w:space="0" w:color="auto"/>
            </w:tcBorders>
            <w:vAlign w:val="center"/>
          </w:tcPr>
          <w:p w:rsidR="00A148CA" w:rsidRPr="00891B52" w:rsidRDefault="00A148CA" w:rsidP="00DB2429">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148CA" w:rsidRPr="00891B52" w:rsidRDefault="00A148CA" w:rsidP="00DB2429">
            <w:pPr>
              <w:pStyle w:val="a7"/>
              <w:rPr>
                <w:rFonts w:ascii="Times New Roman" w:hAnsi="Times New Roman"/>
                <w:sz w:val="20"/>
              </w:rPr>
            </w:pPr>
          </w:p>
        </w:tc>
      </w:tr>
      <w:tr w:rsidR="000258A4" w:rsidRPr="00891B52" w:rsidTr="002567CC">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spacing w:before="120" w:after="120"/>
              <w:jc w:val="both"/>
              <w:rPr>
                <w:sz w:val="20"/>
                <w:szCs w:val="20"/>
              </w:rPr>
            </w:pPr>
            <w:r w:rsidRPr="00891B52">
              <w:rPr>
                <w:b/>
                <w:sz w:val="20"/>
                <w:szCs w:val="20"/>
              </w:rPr>
              <w:t>Termenul limită</w:t>
            </w:r>
            <w:r w:rsidRPr="00891B52">
              <w:rPr>
                <w:sz w:val="20"/>
                <w:szCs w:val="20"/>
              </w:rPr>
              <w:t xml:space="preserve"> de</w:t>
            </w:r>
            <w:r w:rsidR="002567CC" w:rsidRPr="00891B52">
              <w:rPr>
                <w:sz w:val="20"/>
                <w:szCs w:val="20"/>
              </w:rPr>
              <w:t xml:space="preserve"> depunere a ofertelor este:</w:t>
            </w:r>
          </w:p>
        </w:tc>
        <w:tc>
          <w:tcPr>
            <w:tcW w:w="2864" w:type="dxa"/>
            <w:gridSpan w:val="2"/>
            <w:tcBorders>
              <w:top w:val="single" w:sz="4" w:space="0" w:color="auto"/>
              <w:left w:val="single" w:sz="4" w:space="0" w:color="auto"/>
              <w:bottom w:val="single" w:sz="4" w:space="0" w:color="auto"/>
            </w:tcBorders>
            <w:vAlign w:val="center"/>
          </w:tcPr>
          <w:p w:rsidR="000258A4" w:rsidRPr="00891B52" w:rsidRDefault="00A148CA" w:rsidP="00DB2429">
            <w:pPr>
              <w:jc w:val="both"/>
              <w:rPr>
                <w:i/>
                <w:sz w:val="20"/>
                <w:szCs w:val="20"/>
              </w:rPr>
            </w:pPr>
            <w:r w:rsidRPr="00891B52">
              <w:rPr>
                <w:i/>
                <w:spacing w:val="-4"/>
                <w:sz w:val="20"/>
                <w:szCs w:val="20"/>
              </w:rPr>
              <w:t>SIA RSAP</w:t>
            </w:r>
          </w:p>
        </w:tc>
        <w:tc>
          <w:tcPr>
            <w:tcW w:w="4082" w:type="dxa"/>
            <w:tcBorders>
              <w:top w:val="single" w:sz="4" w:space="0" w:color="auto"/>
              <w:bottom w:val="single" w:sz="4" w:space="0" w:color="auto"/>
              <w:right w:val="single" w:sz="4" w:space="0" w:color="auto"/>
            </w:tcBorders>
            <w:vAlign w:val="center"/>
          </w:tcPr>
          <w:p w:rsidR="000258A4" w:rsidRPr="00891B52" w:rsidRDefault="000258A4" w:rsidP="00DB2429">
            <w:pPr>
              <w:pStyle w:val="a7"/>
              <w:tabs>
                <w:tab w:val="right" w:pos="4743"/>
              </w:tabs>
              <w:rPr>
                <w:rFonts w:ascii="Times New Roman" w:hAnsi="Times New Roman"/>
                <w:b/>
                <w:i/>
                <w:color w:val="FF0000"/>
                <w:sz w:val="20"/>
                <w:lang w:eastAsia="ru-RU"/>
              </w:rPr>
            </w:pPr>
          </w:p>
        </w:tc>
      </w:tr>
      <w:tr w:rsidR="000258A4" w:rsidRPr="00891B52" w:rsidTr="002567CC">
        <w:trPr>
          <w:trHeight w:val="397"/>
        </w:trPr>
        <w:tc>
          <w:tcPr>
            <w:tcW w:w="534" w:type="dxa"/>
            <w:tcBorders>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0258A4" w:rsidRPr="00891B52" w:rsidRDefault="000258A4" w:rsidP="00DB2429">
            <w:pPr>
              <w:pStyle w:val="a7"/>
              <w:rPr>
                <w:rFonts w:ascii="Times New Roman" w:hAnsi="Times New Roman"/>
                <w:sz w:val="20"/>
              </w:rPr>
            </w:pPr>
            <w:r w:rsidRPr="00891B52">
              <w:rPr>
                <w:rFonts w:ascii="Times New Roman" w:hAnsi="Times New Roman"/>
                <w:sz w:val="20"/>
              </w:rPr>
              <w:t xml:space="preserve">Persoanele autorizate să asiste la deschiderea ofertelor (cu excepţia cazului </w:t>
            </w:r>
            <w:proofErr w:type="spellStart"/>
            <w:r w:rsidRPr="00891B52">
              <w:rPr>
                <w:rFonts w:ascii="Times New Roman" w:hAnsi="Times New Roman"/>
                <w:sz w:val="20"/>
              </w:rPr>
              <w:t>cînd</w:t>
            </w:r>
            <w:proofErr w:type="spellEnd"/>
            <w:r w:rsidRPr="00891B52">
              <w:rPr>
                <w:rFonts w:ascii="Times New Roman" w:hAnsi="Times New Roman"/>
                <w:sz w:val="20"/>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rsidR="000258A4" w:rsidRPr="00891B52" w:rsidRDefault="000258A4" w:rsidP="00DB2429">
            <w:pPr>
              <w:pStyle w:val="a7"/>
              <w:rPr>
                <w:rFonts w:ascii="Times New Roman" w:hAnsi="Times New Roman"/>
                <w:i/>
                <w:sz w:val="20"/>
              </w:rPr>
            </w:pPr>
          </w:p>
        </w:tc>
        <w:tc>
          <w:tcPr>
            <w:tcW w:w="6670" w:type="dxa"/>
            <w:gridSpan w:val="3"/>
            <w:tcBorders>
              <w:top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lang w:val="en-US"/>
              </w:rPr>
              <w:t>Ofertanţii sau reprezentanţii acestora au dreptul să participe la deschiderea ofertelor, cu excepţia cazului cînd ofertele au fost depuse prin SIA “RSAP”</w:t>
            </w:r>
          </w:p>
        </w:tc>
      </w:tr>
      <w:tr w:rsidR="000258A4" w:rsidRPr="00891B52" w:rsidTr="005B5134">
        <w:trPr>
          <w:trHeight w:val="600"/>
        </w:trPr>
        <w:tc>
          <w:tcPr>
            <w:tcW w:w="10322" w:type="dxa"/>
            <w:gridSpan w:val="6"/>
            <w:tcBorders>
              <w:bottom w:val="single" w:sz="4" w:space="0" w:color="auto"/>
            </w:tcBorders>
            <w:vAlign w:val="center"/>
          </w:tcPr>
          <w:p w:rsidR="000258A4" w:rsidRPr="00891B52" w:rsidRDefault="000258A4" w:rsidP="00DB2429">
            <w:pPr>
              <w:pStyle w:val="2"/>
              <w:keepNext w:val="0"/>
              <w:keepLines w:val="0"/>
              <w:numPr>
                <w:ilvl w:val="0"/>
                <w:numId w:val="13"/>
              </w:numPr>
              <w:tabs>
                <w:tab w:val="left" w:pos="360"/>
              </w:tabs>
              <w:spacing w:before="0"/>
              <w:jc w:val="center"/>
              <w:rPr>
                <w:sz w:val="20"/>
                <w:szCs w:val="20"/>
              </w:rPr>
            </w:pPr>
            <w:bookmarkStart w:id="149" w:name="_Toc358300272"/>
            <w:bookmarkStart w:id="150" w:name="_Toc392180195"/>
            <w:bookmarkStart w:id="151" w:name="_Toc449539083"/>
            <w:r w:rsidRPr="00891B52">
              <w:rPr>
                <w:sz w:val="20"/>
                <w:szCs w:val="20"/>
              </w:rPr>
              <w:t>Evaluarea și compararea ofertelor</w:t>
            </w:r>
            <w:bookmarkEnd w:id="149"/>
            <w:bookmarkEnd w:id="150"/>
            <w:bookmarkEnd w:id="151"/>
          </w:p>
        </w:tc>
      </w:tr>
      <w:tr w:rsidR="000258A4" w:rsidRPr="00891B52" w:rsidTr="00891B5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5.1.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 xml:space="preserve">Preţurile ofertelor depuse în diferite valute vor fi convertite în: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F73412" w:rsidP="00DB2429">
            <w:pPr>
              <w:tabs>
                <w:tab w:val="right" w:pos="4743"/>
              </w:tabs>
              <w:jc w:val="both"/>
              <w:rPr>
                <w:b/>
                <w:i/>
                <w:sz w:val="20"/>
                <w:szCs w:val="20"/>
              </w:rPr>
            </w:pPr>
            <w:r w:rsidRPr="00891B52">
              <w:rPr>
                <w:b/>
                <w:i/>
                <w:sz w:val="20"/>
                <w:szCs w:val="20"/>
              </w:rPr>
              <w:t>Nu se accepta</w:t>
            </w:r>
          </w:p>
        </w:tc>
      </w:tr>
      <w:tr w:rsidR="000258A4" w:rsidRPr="00891B52" w:rsidTr="00891B52">
        <w:trPr>
          <w:trHeight w:val="600"/>
        </w:trPr>
        <w:tc>
          <w:tcPr>
            <w:tcW w:w="534" w:type="dxa"/>
            <w:vMerge/>
            <w:tcBorders>
              <w:top w:val="single" w:sz="4" w:space="0" w:color="auto"/>
              <w:left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 xml:space="preserve">Sursa ratei de schimb în scopul convertirii: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right" w:pos="4743"/>
              </w:tabs>
              <w:jc w:val="both"/>
              <w:rPr>
                <w:i/>
                <w:sz w:val="20"/>
                <w:szCs w:val="20"/>
              </w:rPr>
            </w:pPr>
            <w:r w:rsidRPr="00891B52">
              <w:rPr>
                <w:b/>
                <w:i/>
                <w:sz w:val="20"/>
                <w:szCs w:val="20"/>
              </w:rPr>
              <w:t>[sursa ratei de schimb]</w:t>
            </w:r>
            <w:r w:rsidRPr="00891B52">
              <w:rPr>
                <w:i/>
                <w:sz w:val="20"/>
                <w:szCs w:val="20"/>
              </w:rPr>
              <w:t xml:space="preserve"> </w:t>
            </w:r>
          </w:p>
        </w:tc>
      </w:tr>
      <w:tr w:rsidR="000258A4" w:rsidRPr="00891B52" w:rsidTr="00891B52">
        <w:trPr>
          <w:trHeight w:val="600"/>
        </w:trPr>
        <w:tc>
          <w:tcPr>
            <w:tcW w:w="534" w:type="dxa"/>
            <w:vMerge/>
            <w:tcBorders>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 xml:space="preserve">Data pentru rata de schimb aplicabilă va fi: </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right" w:pos="4743"/>
              </w:tabs>
              <w:jc w:val="both"/>
              <w:rPr>
                <w:i/>
                <w:iCs/>
                <w:sz w:val="20"/>
                <w:szCs w:val="20"/>
              </w:rPr>
            </w:pPr>
            <w:r w:rsidRPr="00891B52">
              <w:rPr>
                <w:b/>
                <w:i/>
                <w:iCs/>
                <w:sz w:val="20"/>
                <w:szCs w:val="20"/>
              </w:rPr>
              <w:t>[data ratei de schimb]</w:t>
            </w:r>
            <w:r w:rsidRPr="00891B52">
              <w:rPr>
                <w:i/>
                <w:iCs/>
                <w:sz w:val="20"/>
                <w:szCs w:val="20"/>
              </w:rPr>
              <w:t xml:space="preserve"> </w:t>
            </w:r>
          </w:p>
        </w:tc>
      </w:tr>
      <w:tr w:rsidR="000258A4" w:rsidRPr="00891B52" w:rsidTr="00891B52">
        <w:trPr>
          <w:trHeight w:val="895"/>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5.2.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Modalalitatea de efectuare a evaluării: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right" w:pos="4743"/>
              </w:tabs>
              <w:jc w:val="both"/>
              <w:rPr>
                <w:b/>
                <w:i/>
                <w:iCs/>
                <w:sz w:val="20"/>
                <w:szCs w:val="20"/>
              </w:rPr>
            </w:pPr>
            <w:r w:rsidRPr="00891B52">
              <w:rPr>
                <w:b/>
                <w:i/>
                <w:iCs/>
                <w:sz w:val="20"/>
                <w:szCs w:val="20"/>
              </w:rPr>
              <w:t xml:space="preserve"> Evaluarea va fi efectuată pe: [indicaţi: pe loturi sau pe poziții. </w:t>
            </w:r>
            <w:r w:rsidRPr="00891B52">
              <w:rPr>
                <w:b/>
                <w:i/>
                <w:iCs/>
                <w:sz w:val="20"/>
                <w:szCs w:val="20"/>
                <w:lang w:val="en-US"/>
              </w:rPr>
              <w:t>Dacă nu recurge la atribuirea contractului pe loturi, autoritatea contractantă are obligaţia de a justifica decizia de a nu atribui contractul pe loturi</w:t>
            </w:r>
            <w:r w:rsidRPr="00891B52">
              <w:rPr>
                <w:b/>
                <w:i/>
                <w:iCs/>
                <w:sz w:val="20"/>
                <w:szCs w:val="20"/>
              </w:rPr>
              <w:t xml:space="preserve"> (art. 37</w:t>
            </w:r>
            <w:r w:rsidRPr="00891B52">
              <w:rPr>
                <w:b/>
                <w:i/>
                <w:iCs/>
                <w:sz w:val="20"/>
                <w:szCs w:val="20"/>
                <w:vertAlign w:val="superscript"/>
              </w:rPr>
              <w:t>2</w:t>
            </w:r>
            <w:r w:rsidRPr="00891B52">
              <w:rPr>
                <w:b/>
                <w:i/>
                <w:iCs/>
                <w:sz w:val="20"/>
                <w:szCs w:val="20"/>
              </w:rPr>
              <w:t>)].</w:t>
            </w:r>
          </w:p>
        </w:tc>
      </w:tr>
      <w:tr w:rsidR="000258A4" w:rsidRPr="00891B52" w:rsidTr="00891B52">
        <w:trPr>
          <w:trHeight w:val="314"/>
        </w:trPr>
        <w:tc>
          <w:tcPr>
            <w:tcW w:w="534" w:type="dxa"/>
            <w:tcBorders>
              <w:top w:val="single" w:sz="4" w:space="0" w:color="auto"/>
              <w:left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5.3.</w:t>
            </w:r>
          </w:p>
          <w:p w:rsidR="000258A4" w:rsidRPr="00891B52" w:rsidRDefault="000258A4" w:rsidP="00DB2429">
            <w:pPr>
              <w:ind w:left="-120" w:right="-108"/>
              <w:jc w:val="center"/>
              <w:rPr>
                <w:spacing w:val="-4"/>
                <w:sz w:val="20"/>
                <w:szCs w:val="20"/>
              </w:rPr>
            </w:pPr>
          </w:p>
        </w:tc>
        <w:tc>
          <w:tcPr>
            <w:tcW w:w="3118" w:type="dxa"/>
            <w:gridSpan w:val="2"/>
            <w:tcBorders>
              <w:top w:val="single" w:sz="4" w:space="0" w:color="auto"/>
              <w:left w:val="single" w:sz="4" w:space="0" w:color="auto"/>
              <w:right w:val="single" w:sz="4" w:space="0" w:color="auto"/>
            </w:tcBorders>
            <w:vAlign w:val="center"/>
          </w:tcPr>
          <w:p w:rsidR="000258A4" w:rsidRPr="00891B52" w:rsidRDefault="000258A4" w:rsidP="00DB2429">
            <w:pPr>
              <w:rPr>
                <w:sz w:val="20"/>
                <w:szCs w:val="20"/>
              </w:rPr>
            </w:pPr>
            <w:r w:rsidRPr="00891B52">
              <w:rPr>
                <w:sz w:val="20"/>
                <w:szCs w:val="20"/>
              </w:rPr>
              <w:t>Factorii de evaluarea vor fi următorii:</w:t>
            </w:r>
            <w:r w:rsidRPr="00891B52">
              <w:rPr>
                <w:sz w:val="20"/>
                <w:szCs w:val="20"/>
                <w:lang w:eastAsia="ja-JP"/>
              </w:rPr>
              <w:t xml:space="preserve"> </w:t>
            </w:r>
          </w:p>
        </w:tc>
        <w:tc>
          <w:tcPr>
            <w:tcW w:w="6670" w:type="dxa"/>
            <w:gridSpan w:val="3"/>
            <w:tcBorders>
              <w:top w:val="single" w:sz="4" w:space="0" w:color="auto"/>
              <w:left w:val="single" w:sz="4" w:space="0" w:color="auto"/>
              <w:right w:val="single" w:sz="4" w:space="0" w:color="auto"/>
            </w:tcBorders>
            <w:vAlign w:val="center"/>
          </w:tcPr>
          <w:p w:rsidR="000258A4" w:rsidRPr="00891B52" w:rsidRDefault="00A148CA" w:rsidP="00DB2429">
            <w:pPr>
              <w:tabs>
                <w:tab w:val="right" w:pos="4743"/>
              </w:tabs>
              <w:jc w:val="both"/>
              <w:rPr>
                <w:b/>
                <w:i/>
                <w:iCs/>
                <w:sz w:val="20"/>
                <w:szCs w:val="20"/>
              </w:rPr>
            </w:pPr>
            <w:r w:rsidRPr="00891B52">
              <w:rPr>
                <w:b/>
                <w:i/>
                <w:iCs/>
                <w:sz w:val="20"/>
                <w:szCs w:val="20"/>
              </w:rPr>
              <w:t>Nu se aplica</w:t>
            </w:r>
          </w:p>
          <w:p w:rsidR="000258A4" w:rsidRPr="00891B52" w:rsidRDefault="000258A4" w:rsidP="00DB2429">
            <w:pPr>
              <w:tabs>
                <w:tab w:val="right" w:pos="4743"/>
              </w:tabs>
              <w:jc w:val="both"/>
              <w:rPr>
                <w:b/>
                <w:i/>
                <w:iCs/>
                <w:sz w:val="20"/>
                <w:szCs w:val="20"/>
              </w:rPr>
            </w:pPr>
          </w:p>
        </w:tc>
      </w:tr>
      <w:tr w:rsidR="000258A4" w:rsidRPr="00891B52" w:rsidTr="005B5134">
        <w:trPr>
          <w:trHeight w:val="600"/>
        </w:trPr>
        <w:tc>
          <w:tcPr>
            <w:tcW w:w="10322" w:type="dxa"/>
            <w:gridSpan w:val="6"/>
            <w:tcBorders>
              <w:top w:val="single" w:sz="4" w:space="0" w:color="auto"/>
            </w:tcBorders>
            <w:vAlign w:val="center"/>
          </w:tcPr>
          <w:p w:rsidR="000258A4" w:rsidRPr="00891B52" w:rsidRDefault="000258A4" w:rsidP="00DB2429">
            <w:pPr>
              <w:pStyle w:val="2"/>
              <w:keepNext w:val="0"/>
              <w:keepLines w:val="0"/>
              <w:numPr>
                <w:ilvl w:val="0"/>
                <w:numId w:val="13"/>
              </w:numPr>
              <w:tabs>
                <w:tab w:val="left" w:pos="360"/>
              </w:tabs>
              <w:spacing w:before="0"/>
              <w:jc w:val="center"/>
              <w:rPr>
                <w:sz w:val="20"/>
                <w:szCs w:val="20"/>
              </w:rPr>
            </w:pPr>
            <w:bookmarkStart w:id="152" w:name="_Toc358300273"/>
            <w:bookmarkStart w:id="153" w:name="_Toc392180196"/>
            <w:bookmarkStart w:id="154" w:name="_Toc449539084"/>
            <w:r w:rsidRPr="00891B52">
              <w:rPr>
                <w:sz w:val="20"/>
                <w:szCs w:val="20"/>
              </w:rPr>
              <w:t>Adjudecarea contractului</w:t>
            </w:r>
            <w:bookmarkEnd w:id="152"/>
            <w:bookmarkEnd w:id="153"/>
            <w:bookmarkEnd w:id="154"/>
          </w:p>
        </w:tc>
      </w:tr>
      <w:tr w:rsidR="000258A4" w:rsidRPr="00891B52" w:rsidTr="00F734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6.1.</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rPr>
                <w:color w:val="000000"/>
                <w:sz w:val="20"/>
                <w:szCs w:val="20"/>
              </w:rPr>
            </w:pPr>
            <w:r w:rsidRPr="00891B52">
              <w:rPr>
                <w:bCs/>
                <w:color w:val="000000"/>
                <w:sz w:val="20"/>
                <w:szCs w:val="20"/>
                <w:lang w:eastAsia="zh-TW"/>
              </w:rPr>
              <w:t>Criteriul de evaluare aplicat pentru adjudecarea contractului va fi: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right" w:pos="4743"/>
              </w:tabs>
              <w:jc w:val="both"/>
              <w:rPr>
                <w:b/>
                <w:color w:val="000000"/>
                <w:sz w:val="20"/>
                <w:szCs w:val="20"/>
              </w:rPr>
            </w:pPr>
            <w:r w:rsidRPr="00891B52">
              <w:rPr>
                <w:b/>
                <w:color w:val="000000"/>
                <w:sz w:val="20"/>
                <w:szCs w:val="20"/>
              </w:rPr>
              <w:t xml:space="preserve">Se va aplica criteriul de avaluare: </w:t>
            </w:r>
            <w:r w:rsidR="00A148CA" w:rsidRPr="00891B52">
              <w:rPr>
                <w:b/>
                <w:i/>
                <w:spacing w:val="-2"/>
                <w:sz w:val="20"/>
                <w:szCs w:val="20"/>
              </w:rPr>
              <w:t>Corespunderea tuturor cerințelor caietului de sarcini si cel mai mic pret</w:t>
            </w:r>
          </w:p>
        </w:tc>
      </w:tr>
      <w:tr w:rsidR="000258A4" w:rsidRPr="00891B52" w:rsidTr="00F734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6.2.</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i"/>
              <w:tabs>
                <w:tab w:val="right" w:pos="7254"/>
              </w:tabs>
              <w:suppressAutoHyphens w:val="0"/>
              <w:jc w:val="left"/>
              <w:rPr>
                <w:rFonts w:ascii="Times New Roman" w:hAnsi="Times New Roman"/>
                <w:color w:val="000000"/>
                <w:sz w:val="20"/>
                <w:lang w:val="ro-RO"/>
              </w:rPr>
            </w:pPr>
            <w:r w:rsidRPr="00891B52">
              <w:rPr>
                <w:rFonts w:ascii="Times New Roman" w:hAnsi="Times New Roman"/>
                <w:color w:val="000000"/>
                <w:sz w:val="20"/>
                <w:lang w:val="ro-RO"/>
              </w:rPr>
              <w:t>Suma Garanţiei de bună execuţie (se stabileşte procentual din preţul contractului adjudecat):</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A148CA" w:rsidP="00DB2429">
            <w:pPr>
              <w:tabs>
                <w:tab w:val="right" w:pos="4743"/>
              </w:tabs>
              <w:jc w:val="both"/>
              <w:rPr>
                <w:i/>
                <w:color w:val="000000"/>
                <w:sz w:val="20"/>
                <w:szCs w:val="20"/>
              </w:rPr>
            </w:pPr>
            <w:r w:rsidRPr="00891B52">
              <w:rPr>
                <w:b/>
                <w:i/>
                <w:color w:val="000000"/>
                <w:sz w:val="20"/>
                <w:szCs w:val="20"/>
              </w:rPr>
              <w:t>15</w:t>
            </w:r>
            <w:r w:rsidR="000258A4" w:rsidRPr="00891B52">
              <w:rPr>
                <w:b/>
                <w:i/>
                <w:color w:val="000000"/>
                <w:sz w:val="20"/>
                <w:szCs w:val="20"/>
              </w:rPr>
              <w:t>%</w:t>
            </w:r>
          </w:p>
        </w:tc>
      </w:tr>
      <w:tr w:rsidR="000258A4" w:rsidRPr="00891B52" w:rsidTr="00F734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6.3.</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540"/>
              </w:tabs>
              <w:suppressAutoHyphens/>
              <w:spacing w:before="120" w:after="120"/>
              <w:rPr>
                <w:color w:val="000000"/>
                <w:sz w:val="20"/>
                <w:szCs w:val="20"/>
              </w:rPr>
            </w:pPr>
            <w:r w:rsidRPr="00891B52">
              <w:rPr>
                <w:color w:val="000000"/>
                <w:sz w:val="20"/>
                <w:szCs w:val="20"/>
              </w:rPr>
              <w:t>Garanţia de bună execuţie a contractului:</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tabs>
                <w:tab w:val="left" w:pos="372"/>
              </w:tabs>
              <w:suppressAutoHyphens/>
              <w:rPr>
                <w:b/>
                <w:i/>
                <w:color w:val="000000"/>
                <w:sz w:val="20"/>
                <w:szCs w:val="20"/>
              </w:rPr>
            </w:pPr>
            <w:r w:rsidRPr="00891B52">
              <w:rPr>
                <w:b/>
                <w:i/>
                <w:color w:val="000000"/>
                <w:sz w:val="20"/>
                <w:szCs w:val="20"/>
              </w:rPr>
              <w:t>[forma garanției de bună execuție a</w:t>
            </w:r>
          </w:p>
          <w:p w:rsidR="000258A4" w:rsidRPr="00891B52" w:rsidRDefault="000258A4" w:rsidP="00DB2429">
            <w:pPr>
              <w:numPr>
                <w:ilvl w:val="0"/>
                <w:numId w:val="12"/>
              </w:numPr>
              <w:tabs>
                <w:tab w:val="left" w:pos="372"/>
              </w:tabs>
              <w:suppressAutoHyphens/>
              <w:ind w:left="372" w:hanging="360"/>
              <w:rPr>
                <w:i/>
                <w:color w:val="000000"/>
                <w:sz w:val="20"/>
                <w:szCs w:val="20"/>
              </w:rPr>
            </w:pPr>
            <w:r w:rsidRPr="00891B52">
              <w:rPr>
                <w:i/>
                <w:color w:val="000000"/>
                <w:sz w:val="20"/>
                <w:szCs w:val="20"/>
              </w:rPr>
              <w:t>Garanția de buna execuție prin transfer la contul autorităţii contractante, conform următoarelor date bancare:</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beneficiarul plăţii IMSP AMT Buiucani</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 xml:space="preserve">(b) datele bancare </w:t>
            </w:r>
            <w:r w:rsidRPr="00891B52">
              <w:rPr>
                <w:i/>
                <w:spacing w:val="-2"/>
                <w:sz w:val="20"/>
                <w:szCs w:val="20"/>
                <w:lang w:val="ro-MO"/>
              </w:rPr>
              <w:t>Ministerul Finantelor – Trezoraria de Stat</w:t>
            </w:r>
            <w:r w:rsidRPr="00891B52">
              <w:rPr>
                <w:i/>
                <w:sz w:val="20"/>
                <w:szCs w:val="20"/>
                <w:lang w:val="ro-MO"/>
              </w:rPr>
              <w:t xml:space="preserve">; </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 xml:space="preserve">(c) codul fiscal </w:t>
            </w:r>
            <w:r w:rsidRPr="00891B52">
              <w:rPr>
                <w:i/>
                <w:spacing w:val="-2"/>
                <w:sz w:val="20"/>
                <w:szCs w:val="20"/>
                <w:lang w:val="ro-MO"/>
              </w:rPr>
              <w:t>1003600153131</w:t>
            </w:r>
            <w:r w:rsidRPr="00891B52">
              <w:rPr>
                <w:i/>
                <w:sz w:val="20"/>
                <w:szCs w:val="20"/>
                <w:lang w:val="ro-MO"/>
              </w:rPr>
              <w:t xml:space="preserve"> </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 xml:space="preserve">(d) contul de decontare </w:t>
            </w:r>
            <w:r w:rsidRPr="00891B52">
              <w:rPr>
                <w:i/>
                <w:spacing w:val="-2"/>
                <w:sz w:val="20"/>
                <w:szCs w:val="20"/>
                <w:lang w:val="ro-MO"/>
              </w:rPr>
              <w:t>MD75TRPCBW518430G00371AA</w:t>
            </w:r>
            <w:r w:rsidRPr="00891B52">
              <w:rPr>
                <w:i/>
                <w:sz w:val="20"/>
                <w:szCs w:val="20"/>
                <w:lang w:val="ro-MO"/>
              </w:rPr>
              <w:t xml:space="preserve"> </w:t>
            </w:r>
          </w:p>
          <w:p w:rsidR="00A148CA" w:rsidRPr="00891B52" w:rsidRDefault="00A148CA" w:rsidP="00DB2429">
            <w:pPr>
              <w:tabs>
                <w:tab w:val="left" w:pos="360"/>
                <w:tab w:val="left" w:pos="720"/>
                <w:tab w:val="left" w:pos="1800"/>
                <w:tab w:val="left" w:pos="3240"/>
              </w:tabs>
              <w:rPr>
                <w:i/>
                <w:sz w:val="20"/>
                <w:szCs w:val="20"/>
                <w:lang w:val="ro-MO"/>
              </w:rPr>
            </w:pPr>
            <w:r w:rsidRPr="00891B52">
              <w:rPr>
                <w:i/>
                <w:sz w:val="20"/>
                <w:szCs w:val="20"/>
                <w:lang w:val="ro-MO"/>
              </w:rPr>
              <w:t xml:space="preserve">(e) contul trezorerial </w:t>
            </w:r>
            <w:r w:rsidRPr="00891B52">
              <w:rPr>
                <w:i/>
                <w:spacing w:val="-2"/>
                <w:sz w:val="20"/>
                <w:szCs w:val="20"/>
                <w:lang w:val="ro-MO"/>
              </w:rPr>
              <w:t>[indicaţi]</w:t>
            </w:r>
            <w:r w:rsidRPr="00891B52">
              <w:rPr>
                <w:i/>
                <w:sz w:val="20"/>
                <w:szCs w:val="20"/>
                <w:lang w:val="ro-MO"/>
              </w:rPr>
              <w:t xml:space="preserve">; </w:t>
            </w:r>
          </w:p>
          <w:p w:rsidR="00A148CA" w:rsidRPr="00891B52" w:rsidRDefault="00A148CA" w:rsidP="00DB2429">
            <w:pPr>
              <w:tabs>
                <w:tab w:val="left" w:pos="1152"/>
              </w:tabs>
              <w:suppressAutoHyphens/>
              <w:rPr>
                <w:i/>
                <w:sz w:val="20"/>
                <w:szCs w:val="20"/>
                <w:lang w:val="ro-MO"/>
              </w:rPr>
            </w:pPr>
            <w:r w:rsidRPr="00891B52">
              <w:rPr>
                <w:i/>
                <w:sz w:val="20"/>
                <w:szCs w:val="20"/>
                <w:lang w:val="ro-MO"/>
              </w:rPr>
              <w:t xml:space="preserve">(f) contul bancar </w:t>
            </w:r>
            <w:r w:rsidRPr="00891B52">
              <w:rPr>
                <w:i/>
                <w:spacing w:val="-2"/>
                <w:sz w:val="20"/>
                <w:szCs w:val="20"/>
                <w:lang w:val="ro-MO"/>
              </w:rPr>
              <w:t>TREZMD2X</w:t>
            </w:r>
            <w:r w:rsidRPr="00891B52">
              <w:rPr>
                <w:i/>
                <w:sz w:val="20"/>
                <w:szCs w:val="20"/>
                <w:lang w:val="ro-MO"/>
              </w:rPr>
              <w:t xml:space="preserve">; </w:t>
            </w:r>
          </w:p>
          <w:p w:rsidR="000258A4" w:rsidRPr="00891B52" w:rsidRDefault="000258A4" w:rsidP="00DB2429">
            <w:pPr>
              <w:tabs>
                <w:tab w:val="left" w:pos="1152"/>
              </w:tabs>
              <w:suppressAutoHyphens/>
              <w:rPr>
                <w:i/>
                <w:color w:val="000000"/>
                <w:sz w:val="20"/>
                <w:szCs w:val="20"/>
              </w:rPr>
            </w:pPr>
            <w:r w:rsidRPr="00891B52">
              <w:rPr>
                <w:i/>
                <w:color w:val="000000"/>
                <w:sz w:val="20"/>
                <w:szCs w:val="20"/>
              </w:rPr>
              <w:t xml:space="preserve">cu nota “Garanția de bună execuție” sau “Pentru garanţia de bună execuție la </w:t>
            </w:r>
            <w:r w:rsidR="00153379" w:rsidRPr="00891B52">
              <w:rPr>
                <w:bCs/>
                <w:i/>
                <w:color w:val="000000"/>
                <w:sz w:val="20"/>
                <w:szCs w:val="20"/>
              </w:rPr>
              <w:t>procedura de achiziție publică</w:t>
            </w:r>
            <w:r w:rsidR="00153379" w:rsidRPr="00891B52">
              <w:rPr>
                <w:i/>
                <w:color w:val="000000"/>
                <w:sz w:val="20"/>
                <w:szCs w:val="20"/>
              </w:rPr>
              <w:t xml:space="preserve"> </w:t>
            </w:r>
            <w:r w:rsidRPr="00891B52">
              <w:rPr>
                <w:i/>
                <w:color w:val="000000"/>
                <w:sz w:val="20"/>
                <w:szCs w:val="20"/>
              </w:rPr>
              <w:t>nr. ______ din ___________”</w:t>
            </w:r>
          </w:p>
        </w:tc>
      </w:tr>
      <w:tr w:rsidR="000258A4" w:rsidRPr="00891B52" w:rsidTr="00F7341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6.4.</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i"/>
              <w:tabs>
                <w:tab w:val="right" w:pos="7254"/>
              </w:tabs>
              <w:suppressAutoHyphens w:val="0"/>
              <w:jc w:val="left"/>
              <w:rPr>
                <w:rFonts w:ascii="Times New Roman" w:hAnsi="Times New Roman"/>
                <w:sz w:val="20"/>
                <w:lang w:val="ro-RO"/>
              </w:rPr>
            </w:pPr>
            <w:r w:rsidRPr="00891B52">
              <w:rPr>
                <w:rFonts w:ascii="Times New Roman" w:hAnsi="Times New Roman"/>
                <w:sz w:val="20"/>
                <w:lang w:val="ro-RO"/>
              </w:rPr>
              <w:t>Forma de organizare juridică pe care trebuie să o ia asocierea grupului de operatori economici cărora li s-a atribuit contractul</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A148CA" w:rsidP="00DB2429">
            <w:pPr>
              <w:tabs>
                <w:tab w:val="right" w:pos="426"/>
              </w:tabs>
              <w:rPr>
                <w:b/>
                <w:i/>
                <w:iCs/>
                <w:color w:val="FF0000"/>
                <w:sz w:val="20"/>
                <w:szCs w:val="20"/>
              </w:rPr>
            </w:pPr>
            <w:r w:rsidRPr="00891B52">
              <w:rPr>
                <w:b/>
                <w:i/>
                <w:spacing w:val="-2"/>
                <w:sz w:val="20"/>
                <w:szCs w:val="20"/>
              </w:rPr>
              <w:t>nu se accepta</w:t>
            </w:r>
          </w:p>
        </w:tc>
      </w:tr>
      <w:tr w:rsidR="000258A4" w:rsidRPr="00891B52" w:rsidTr="00F73412">
        <w:trPr>
          <w:trHeight w:val="1089"/>
        </w:trPr>
        <w:tc>
          <w:tcPr>
            <w:tcW w:w="534" w:type="dxa"/>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ind w:left="-120" w:right="-108"/>
              <w:jc w:val="center"/>
              <w:rPr>
                <w:spacing w:val="-4"/>
                <w:sz w:val="20"/>
                <w:szCs w:val="20"/>
              </w:rPr>
            </w:pPr>
            <w:r w:rsidRPr="00891B52">
              <w:rPr>
                <w:spacing w:val="-4"/>
                <w:sz w:val="20"/>
                <w:szCs w:val="20"/>
              </w:rPr>
              <w:t>6.5.</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0258A4" w:rsidRPr="00891B52" w:rsidRDefault="000258A4" w:rsidP="00DB2429">
            <w:pPr>
              <w:pStyle w:val="i"/>
              <w:tabs>
                <w:tab w:val="right" w:pos="7254"/>
              </w:tabs>
              <w:suppressAutoHyphens w:val="0"/>
              <w:jc w:val="left"/>
              <w:rPr>
                <w:rFonts w:ascii="Times New Roman" w:hAnsi="Times New Roman"/>
                <w:sz w:val="20"/>
                <w:lang w:val="ro-RO"/>
              </w:rPr>
            </w:pPr>
            <w:r w:rsidRPr="00891B52">
              <w:rPr>
                <w:rFonts w:ascii="Times New Roman" w:hAnsi="Times New Roman"/>
                <w:sz w:val="20"/>
                <w:lang w:val="ro-RO"/>
              </w:rPr>
              <w:t>Numărul maxim de zile  pentru semnarea şi prezentarea contractului către autoritatea contractantă, de la remiterea acestuia spre semnare:</w:t>
            </w:r>
          </w:p>
        </w:tc>
        <w:tc>
          <w:tcPr>
            <w:tcW w:w="6670" w:type="dxa"/>
            <w:gridSpan w:val="3"/>
            <w:tcBorders>
              <w:top w:val="single" w:sz="4" w:space="0" w:color="auto"/>
              <w:left w:val="single" w:sz="4" w:space="0" w:color="auto"/>
              <w:bottom w:val="single" w:sz="4" w:space="0" w:color="auto"/>
              <w:right w:val="single" w:sz="4" w:space="0" w:color="auto"/>
            </w:tcBorders>
            <w:vAlign w:val="center"/>
          </w:tcPr>
          <w:p w:rsidR="000258A4" w:rsidRPr="00891B52" w:rsidRDefault="00A148CA" w:rsidP="00DB2429">
            <w:pPr>
              <w:tabs>
                <w:tab w:val="right" w:pos="4743"/>
              </w:tabs>
              <w:jc w:val="both"/>
              <w:rPr>
                <w:b/>
                <w:i/>
                <w:iCs/>
                <w:color w:val="FF0000"/>
                <w:sz w:val="20"/>
                <w:szCs w:val="20"/>
              </w:rPr>
            </w:pPr>
            <w:r w:rsidRPr="00891B52">
              <w:rPr>
                <w:i/>
                <w:sz w:val="20"/>
                <w:szCs w:val="20"/>
              </w:rPr>
              <w:t xml:space="preserve">3 </w:t>
            </w:r>
            <w:r w:rsidR="000258A4" w:rsidRPr="00891B52">
              <w:rPr>
                <w:i/>
                <w:sz w:val="20"/>
                <w:szCs w:val="20"/>
              </w:rPr>
              <w:t>zile</w:t>
            </w:r>
          </w:p>
        </w:tc>
      </w:tr>
    </w:tbl>
    <w:p w:rsidR="002567CC" w:rsidRDefault="002567CC" w:rsidP="00DB2429"/>
    <w:p w:rsidR="000258A4" w:rsidRPr="00C60D06" w:rsidRDefault="000258A4" w:rsidP="00DB2429">
      <w:pPr>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DB2429">
      <w:pPr>
        <w:ind w:left="-142" w:right="-144"/>
        <w:rPr>
          <w:b/>
          <w:bCs/>
          <w:color w:val="000000"/>
          <w:sz w:val="22"/>
          <w:szCs w:val="22"/>
        </w:rPr>
      </w:pPr>
    </w:p>
    <w:p w:rsidR="000258A4" w:rsidRPr="00C60D06" w:rsidRDefault="000258A4" w:rsidP="00DB2429">
      <w:pPr>
        <w:tabs>
          <w:tab w:val="decimal" w:pos="8364"/>
        </w:tabs>
        <w:ind w:left="-142" w:right="-144"/>
        <w:rPr>
          <w:b/>
          <w:bCs/>
          <w:color w:val="000000"/>
          <w:sz w:val="22"/>
          <w:szCs w:val="22"/>
        </w:rPr>
      </w:pPr>
      <w:r w:rsidRPr="00C60D06">
        <w:rPr>
          <w:b/>
          <w:bCs/>
          <w:color w:val="000000"/>
          <w:sz w:val="22"/>
          <w:szCs w:val="22"/>
        </w:rPr>
        <w:t>Conducătorul grupului de lucru: ________________________________</w:t>
      </w:r>
      <w:r w:rsidR="002567CC">
        <w:rPr>
          <w:b/>
          <w:bCs/>
          <w:color w:val="000000"/>
          <w:sz w:val="22"/>
          <w:szCs w:val="22"/>
        </w:rPr>
        <w:t xml:space="preserve">  LILIANA   IAȘAN</w:t>
      </w:r>
    </w:p>
    <w:p w:rsidR="000258A4" w:rsidRPr="00C60D06" w:rsidRDefault="000258A4" w:rsidP="00DB2429">
      <w:pPr>
        <w:tabs>
          <w:tab w:val="left" w:pos="3625"/>
        </w:tabs>
      </w:pPr>
    </w:p>
    <w:p w:rsidR="000258A4" w:rsidRPr="00C60D06" w:rsidRDefault="000258A4" w:rsidP="00DB2429">
      <w:pPr>
        <w:tabs>
          <w:tab w:val="left" w:pos="3625"/>
        </w:tabs>
      </w:pPr>
    </w:p>
    <w:p w:rsidR="000258A4" w:rsidRPr="00C60D06" w:rsidRDefault="000258A4" w:rsidP="00DB2429">
      <w:pPr>
        <w:tabs>
          <w:tab w:val="left" w:pos="3625"/>
        </w:tabs>
      </w:pPr>
    </w:p>
    <w:p w:rsidR="006E7598" w:rsidRDefault="006E7598">
      <w:bookmarkStart w:id="155" w:name="_Toc392180197"/>
      <w:bookmarkStart w:id="156" w:name="_Toc449539085"/>
      <w:r>
        <w:rPr>
          <w:b/>
        </w:rPr>
        <w:br w:type="page"/>
      </w: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A55A6C">
            <w:pPr>
              <w:pStyle w:val="2"/>
              <w:jc w:val="center"/>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preț, următoarele servicii _______________________ ________</w:t>
            </w:r>
            <w:r w:rsidR="008D641B">
              <w:t>__</w:t>
            </w:r>
            <w:r w:rsidRPr="00C60D06">
              <w:t xml:space="preserve">. </w:t>
            </w:r>
          </w:p>
          <w:p w:rsidR="000258A4" w:rsidRPr="00C60D06" w:rsidRDefault="000258A4" w:rsidP="005B5134">
            <w:pPr>
              <w:ind w:left="720"/>
              <w:jc w:val="center"/>
            </w:pPr>
            <w:r w:rsidRPr="00C60D06">
              <w:t>[introduceţi o descriere succintă a serviciilor]</w:t>
            </w:r>
          </w:p>
          <w:p w:rsidR="000258A4" w:rsidRPr="00C60D06" w:rsidRDefault="000258A4" w:rsidP="005B5134">
            <w:pPr>
              <w:numPr>
                <w:ilvl w:val="0"/>
                <w:numId w:val="11"/>
              </w:numPr>
              <w:ind w:left="720"/>
              <w:jc w:val="both"/>
            </w:pPr>
            <w:r w:rsidRPr="00C60D06">
              <w:t>Suma totală a ofertei  fără TVA constituie:________</w:t>
            </w:r>
            <w:r w:rsidR="008D641B">
              <w:t>___________________</w:t>
            </w:r>
            <w:r w:rsidRPr="00C60D06">
              <w:t>.</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8D641B">
            <w:pPr>
              <w:numPr>
                <w:ilvl w:val="0"/>
                <w:numId w:val="11"/>
              </w:numPr>
              <w:ind w:left="720"/>
              <w:jc w:val="both"/>
            </w:pPr>
            <w:r w:rsidRPr="00C60D06">
              <w:t>Suma totală a ofertei  cu TVA constituie:________</w:t>
            </w:r>
            <w:r w:rsidR="008D641B">
              <w:t>________________________</w:t>
            </w:r>
            <w:r w:rsidRPr="00C60D06">
              <w:t>.</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8D641B">
            <w:pPr>
              <w:ind w:right="3051" w:firstLine="840"/>
              <w:jc w:val="center"/>
            </w:pPr>
            <w:r w:rsidRPr="00C60D06">
              <w:t>[semnătura persoanei autorizate pentru semnarea ofertei]</w:t>
            </w: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8D641B">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A55A6C">
            <w:pPr>
              <w:pStyle w:val="2"/>
              <w:jc w:val="center"/>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A55A6C">
            <w:pPr>
              <w:pStyle w:val="2"/>
              <w:jc w:val="center"/>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8D641B" w:rsidRDefault="008D641B" w:rsidP="000258A4">
                  <w:pPr>
                    <w:pStyle w:val="1"/>
                    <w:numPr>
                      <w:ilvl w:val="0"/>
                      <w:numId w:val="0"/>
                    </w:numPr>
                    <w:ind w:left="720"/>
                    <w:rPr>
                      <w:lang w:val="ro-RO"/>
                    </w:rPr>
                  </w:pPr>
                  <w:bookmarkStart w:id="163" w:name="_Toc392180205"/>
                  <w:bookmarkStart w:id="164" w:name="_Toc449539094"/>
                </w:p>
                <w:p w:rsidR="008D641B" w:rsidRDefault="008D641B" w:rsidP="000258A4">
                  <w:pPr>
                    <w:pStyle w:val="1"/>
                    <w:numPr>
                      <w:ilvl w:val="0"/>
                      <w:numId w:val="0"/>
                    </w:numPr>
                    <w:ind w:left="720"/>
                    <w:rPr>
                      <w:lang w:val="ro-RO"/>
                    </w:rPr>
                  </w:pPr>
                </w:p>
                <w:p w:rsidR="008D641B" w:rsidRDefault="008D641B" w:rsidP="000258A4">
                  <w:pPr>
                    <w:pStyle w:val="1"/>
                    <w:numPr>
                      <w:ilvl w:val="0"/>
                      <w:numId w:val="0"/>
                    </w:numPr>
                    <w:ind w:left="720"/>
                    <w:rPr>
                      <w:lang w:val="ro-RO"/>
                    </w:rPr>
                  </w:pPr>
                </w:p>
                <w:p w:rsidR="000258A4" w:rsidRPr="00C60D06" w:rsidRDefault="000258A4" w:rsidP="000258A4">
                  <w:pPr>
                    <w:pStyle w:val="1"/>
                    <w:numPr>
                      <w:ilvl w:val="0"/>
                      <w:numId w:val="0"/>
                    </w:numPr>
                    <w:ind w:left="720"/>
                    <w:rPr>
                      <w:lang w:val="ro-RO"/>
                    </w:rPr>
                  </w:pPr>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76" w:type="pct"/>
        <w:tblLayout w:type="fixed"/>
        <w:tblLook w:val="04A0"/>
      </w:tblPr>
      <w:tblGrid>
        <w:gridCol w:w="1268"/>
        <w:gridCol w:w="238"/>
        <w:gridCol w:w="4329"/>
        <w:gridCol w:w="3799"/>
        <w:gridCol w:w="3799"/>
        <w:gridCol w:w="2411"/>
      </w:tblGrid>
      <w:tr w:rsidR="000258A4" w:rsidRPr="00C60D06" w:rsidTr="008D641B">
        <w:trPr>
          <w:trHeight w:val="697"/>
        </w:trPr>
        <w:tc>
          <w:tcPr>
            <w:tcW w:w="400"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5" w:type="pct"/>
            <w:gridSpan w:val="4"/>
            <w:shd w:val="clear" w:color="auto" w:fill="auto"/>
            <w:vAlign w:val="center"/>
          </w:tcPr>
          <w:p w:rsidR="000258A4" w:rsidRPr="00435528" w:rsidRDefault="000258A4" w:rsidP="00891B52">
            <w:pPr>
              <w:pStyle w:val="2"/>
              <w:jc w:val="center"/>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p>
        </w:tc>
      </w:tr>
      <w:tr w:rsidR="000258A4" w:rsidRPr="00C60D06" w:rsidTr="008D641B">
        <w:tc>
          <w:tcPr>
            <w:tcW w:w="400"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5"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D80868" w:rsidRDefault="000258A4" w:rsidP="00DE51DE">
                  <w:pPr>
                    <w:framePr w:hSpace="180" w:wrap="around" w:vAnchor="page" w:hAnchor="margin" w:y="347"/>
                    <w:jc w:val="center"/>
                    <w:rPr>
                      <w:sz w:val="16"/>
                      <w:szCs w:val="16"/>
                    </w:rPr>
                  </w:pPr>
                  <w:r w:rsidRPr="00D80868">
                    <w:rPr>
                      <w:i/>
                      <w:iCs/>
                      <w:sz w:val="16"/>
                      <w:szCs w:val="16"/>
                    </w:rPr>
                    <w:t>[Acest tabel va fi completat de către ofertant în coloana 4, iar de către autoritatea contractantă – în coloanele 1, 2, 3, 5]</w:t>
                  </w:r>
                </w:p>
              </w:tc>
            </w:tr>
          </w:tbl>
          <w:p w:rsidR="000258A4" w:rsidRPr="00C60D06" w:rsidRDefault="000258A4" w:rsidP="005B5134">
            <w:pPr>
              <w:jc w:val="center"/>
            </w:pPr>
          </w:p>
        </w:tc>
      </w:tr>
      <w:tr w:rsidR="000258A4" w:rsidRPr="00C60D06" w:rsidTr="00D80868">
        <w:trPr>
          <w:trHeight w:val="15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2674E1">
              <w:t>Numărul procedurii de achiziție: ______ din __</w:t>
            </w:r>
          </w:p>
        </w:tc>
      </w:tr>
      <w:tr w:rsidR="000258A4" w:rsidRPr="00C60D06" w:rsidTr="00D80868">
        <w:trPr>
          <w:trHeight w:val="154"/>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258A4" w:rsidRPr="00076AFD" w:rsidRDefault="000258A4" w:rsidP="00076AFD">
            <w:pPr>
              <w:pStyle w:val="a7"/>
              <w:rPr>
                <w:b/>
                <w:color w:val="000000"/>
                <w:sz w:val="20"/>
                <w:lang w:val="ro-MO"/>
              </w:rPr>
            </w:pPr>
            <w:r w:rsidRPr="00C60D06">
              <w:t>Denumirea licitaţiei:</w:t>
            </w:r>
            <w:r w:rsidR="008D641B">
              <w:t xml:space="preserve">     </w:t>
            </w:r>
            <w:r w:rsidR="008D641B" w:rsidRPr="00F9460E">
              <w:rPr>
                <w:b/>
                <w:color w:val="000000"/>
                <w:sz w:val="22"/>
                <w:szCs w:val="22"/>
                <w:lang w:val="ro-MO"/>
              </w:rPr>
              <w:t xml:space="preserve"> </w:t>
            </w:r>
            <w:r w:rsidR="00076AFD" w:rsidRPr="00891B52">
              <w:rPr>
                <w:b/>
                <w:color w:val="000000"/>
                <w:sz w:val="20"/>
                <w:lang w:val="ro-MO"/>
              </w:rPr>
              <w:t xml:space="preserve"> Achiziţionarea serviciilor de curăţenie in instituţie </w:t>
            </w:r>
            <w:r w:rsidR="00076AFD">
              <w:rPr>
                <w:b/>
                <w:color w:val="000000"/>
                <w:sz w:val="20"/>
                <w:lang w:val="ro-MO"/>
              </w:rPr>
              <w:t xml:space="preserve"> </w:t>
            </w:r>
            <w:r w:rsidR="00076AFD" w:rsidRPr="00891B52">
              <w:rPr>
                <w:b/>
                <w:color w:val="000000"/>
                <w:sz w:val="20"/>
                <w:lang w:val="ro-MO"/>
              </w:rPr>
              <w:t xml:space="preserve">medicala </w:t>
            </w:r>
            <w:r w:rsidR="00076AFD">
              <w:rPr>
                <w:b/>
                <w:color w:val="000000"/>
                <w:sz w:val="20"/>
                <w:lang w:val="ro-MO"/>
              </w:rPr>
              <w:t>IMSP AMT Buiucani</w:t>
            </w:r>
            <w:r w:rsidR="00D80868">
              <w:rPr>
                <w:b/>
                <w:color w:val="000000"/>
                <w:sz w:val="20"/>
                <w:lang w:val="ro-MO"/>
              </w:rPr>
              <w:t xml:space="preserve"> pentru 2021</w:t>
            </w:r>
          </w:p>
        </w:tc>
      </w:tr>
      <w:tr w:rsidR="000258A4" w:rsidRPr="00C60D06" w:rsidTr="00D80868">
        <w:trPr>
          <w:trHeight w:val="454"/>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0258A4" w:rsidRPr="008D641B" w:rsidRDefault="000258A4" w:rsidP="00D80868">
            <w:pPr>
              <w:jc w:val="center"/>
              <w:rPr>
                <w:b/>
              </w:rPr>
            </w:pPr>
            <w:r w:rsidRPr="00C60D06">
              <w:rPr>
                <w:b/>
              </w:rPr>
              <w:t xml:space="preserve">Specificarea tehnică deplină solicitată </w:t>
            </w:r>
          </w:p>
        </w:tc>
        <w:tc>
          <w:tcPr>
            <w:tcW w:w="1199" w:type="pct"/>
            <w:tcBorders>
              <w:top w:val="single" w:sz="4" w:space="0" w:color="auto"/>
              <w:left w:val="single" w:sz="4" w:space="0" w:color="auto"/>
              <w:bottom w:val="single" w:sz="4" w:space="0" w:color="auto"/>
              <w:right w:val="single" w:sz="4" w:space="0" w:color="auto"/>
            </w:tcBorders>
          </w:tcPr>
          <w:p w:rsidR="000258A4" w:rsidRPr="00D80868" w:rsidRDefault="000258A4" w:rsidP="00D80868">
            <w:pPr>
              <w:jc w:val="center"/>
              <w:rPr>
                <w:b/>
              </w:rPr>
            </w:pPr>
            <w:r w:rsidRPr="00C60D06">
              <w:rPr>
                <w:b/>
              </w:rPr>
              <w:t>Specificarea tehnică deplină propusă de către ofertant</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8D641B" w:rsidRPr="00C60D06" w:rsidTr="00891B52">
        <w:trPr>
          <w:trHeight w:val="328"/>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5B5134">
            <w:pPr>
              <w:jc w:val="cente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891B52" w:rsidRPr="00C60D06" w:rsidTr="006E7598">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1B52" w:rsidRPr="008D641B" w:rsidRDefault="00891B52" w:rsidP="009C3F78">
            <w:pPr>
              <w:rPr>
                <w:sz w:val="20"/>
                <w:szCs w:val="20"/>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CCD</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spacing w:after="200"/>
              <w:rPr>
                <w:color w:val="000000"/>
                <w:sz w:val="20"/>
                <w:szCs w:val="20"/>
                <w:lang w:val="ro-MO"/>
              </w:rPr>
            </w:pPr>
            <w:r w:rsidRPr="00837868">
              <w:rPr>
                <w:color w:val="000000"/>
                <w:sz w:val="20"/>
                <w:szCs w:val="20"/>
                <w:lang w:val="ro-MO"/>
              </w:rPr>
              <w:t>Conform Anexei nr.</w:t>
            </w:r>
            <w:r>
              <w:rPr>
                <w:color w:val="000000"/>
                <w:sz w:val="20"/>
                <w:szCs w:val="20"/>
                <w:lang w:val="ro-MO"/>
              </w:rPr>
              <w:t>2</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891B52" w:rsidRPr="00B7345D" w:rsidRDefault="00891B52" w:rsidP="008D641B">
            <w:pPr>
              <w:spacing w:after="200"/>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CCD</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3</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CCD</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4</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8D641B">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CMF-4</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5</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CMF-4</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6</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CMF-4</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7</w:t>
            </w:r>
            <w:r w:rsidRPr="00837868">
              <w:rPr>
                <w:color w:val="000000"/>
                <w:sz w:val="20"/>
                <w:szCs w:val="20"/>
                <w:lang w:val="ro-MO"/>
              </w:rPr>
              <w:t xml:space="preserve"> si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CMF-5</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8</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CMF-5</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9</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CMF-5</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w:t>
            </w:r>
            <w:r>
              <w:rPr>
                <w:color w:val="000000"/>
                <w:sz w:val="20"/>
                <w:szCs w:val="20"/>
                <w:lang w:val="ro-MO"/>
              </w:rPr>
              <w:t>10</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EB7581">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891B52" w:rsidRPr="00DF219C" w:rsidRDefault="00891B52" w:rsidP="00EB7581">
            <w:pPr>
              <w:rPr>
                <w:bCs/>
                <w:sz w:val="20"/>
                <w:szCs w:val="20"/>
                <w:lang w:val="en-U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CMF-6</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nr.1</w:t>
            </w:r>
            <w:r>
              <w:rPr>
                <w:color w:val="000000"/>
                <w:sz w:val="20"/>
                <w:szCs w:val="20"/>
                <w:lang w:val="ro-MO"/>
              </w:rPr>
              <w:t>1</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8D641B">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1B52" w:rsidRPr="00C60D06" w:rsidRDefault="00891B52" w:rsidP="008D641B">
            <w:pPr>
              <w:jc w:val="center"/>
              <w:rPr>
                <w:i/>
                <w:iCs/>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CMF-6</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nr.1</w:t>
            </w:r>
            <w:r>
              <w:rPr>
                <w:color w:val="000000"/>
                <w:sz w:val="20"/>
                <w:szCs w:val="20"/>
                <w:lang w:val="ro-MO"/>
              </w:rPr>
              <w:t>2</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91B52" w:rsidRPr="00C60D06" w:rsidTr="008D641B">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1B52" w:rsidRPr="00C60D06" w:rsidRDefault="00891B52" w:rsidP="008D641B">
            <w:pPr>
              <w:jc w:val="center"/>
              <w:rPr>
                <w:b/>
              </w:rPr>
            </w:pPr>
            <w:r w:rsidRPr="008D641B">
              <w:rPr>
                <w:bCs/>
                <w:sz w:val="20"/>
                <w:szCs w:val="20"/>
                <w:lang w:val="en-US"/>
              </w:rPr>
              <w:t>90900000-6</w:t>
            </w:r>
          </w:p>
        </w:tc>
        <w:tc>
          <w:tcPr>
            <w:tcW w:w="1366"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CMF-6</w:t>
            </w:r>
          </w:p>
        </w:tc>
        <w:tc>
          <w:tcPr>
            <w:tcW w:w="1199" w:type="pct"/>
            <w:tcBorders>
              <w:top w:val="single" w:sz="4" w:space="0" w:color="auto"/>
              <w:left w:val="single" w:sz="4" w:space="0" w:color="auto"/>
              <w:bottom w:val="single" w:sz="4" w:space="0" w:color="auto"/>
              <w:right w:val="single" w:sz="4" w:space="0" w:color="auto"/>
            </w:tcBorders>
            <w:shd w:val="clear" w:color="auto" w:fill="auto"/>
          </w:tcPr>
          <w:p w:rsidR="00891B52" w:rsidRPr="00837868" w:rsidRDefault="00891B52" w:rsidP="006E7598">
            <w:pPr>
              <w:rPr>
                <w:color w:val="000000"/>
                <w:sz w:val="20"/>
                <w:szCs w:val="20"/>
                <w:lang w:val="ro-MO"/>
              </w:rPr>
            </w:pPr>
            <w:r w:rsidRPr="00837868">
              <w:rPr>
                <w:color w:val="000000"/>
                <w:sz w:val="20"/>
                <w:szCs w:val="20"/>
                <w:lang w:val="ro-MO"/>
              </w:rPr>
              <w:t>Conform Anexei nr.1</w:t>
            </w:r>
            <w:r>
              <w:rPr>
                <w:color w:val="000000"/>
                <w:sz w:val="20"/>
                <w:szCs w:val="20"/>
                <w:lang w:val="ro-MO"/>
              </w:rPr>
              <w:t>3</w:t>
            </w:r>
            <w:r w:rsidRPr="00837868">
              <w:rPr>
                <w:color w:val="000000"/>
                <w:sz w:val="20"/>
                <w:szCs w:val="20"/>
                <w:lang w:val="ro-MO"/>
              </w:rPr>
              <w:t xml:space="preserve">  si 14 la contract</w:t>
            </w:r>
          </w:p>
        </w:tc>
        <w:tc>
          <w:tcPr>
            <w:tcW w:w="1199" w:type="pct"/>
            <w:tcBorders>
              <w:top w:val="single" w:sz="4" w:space="0" w:color="auto"/>
              <w:left w:val="single" w:sz="4" w:space="0" w:color="auto"/>
              <w:bottom w:val="single" w:sz="4" w:space="0" w:color="auto"/>
              <w:right w:val="single" w:sz="4" w:space="0" w:color="auto"/>
            </w:tcBorders>
            <w:vAlign w:val="center"/>
          </w:tcPr>
          <w:p w:rsidR="00891B52" w:rsidRPr="00B7345D" w:rsidRDefault="00891B52" w:rsidP="008D641B">
            <w:pPr>
              <w:spacing w:after="200" w:line="276" w:lineRule="auto"/>
              <w:jc w:val="center"/>
              <w:rPr>
                <w:color w:val="000000"/>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891B52" w:rsidRPr="00B7345D" w:rsidRDefault="00891B52" w:rsidP="008D641B">
            <w:pPr>
              <w:rPr>
                <w:color w:val="000000"/>
                <w:lang w:val="ro-MO"/>
              </w:rPr>
            </w:pPr>
          </w:p>
        </w:tc>
      </w:tr>
      <w:tr w:rsidR="008D641B" w:rsidRPr="00C60D06" w:rsidTr="008D641B">
        <w:trPr>
          <w:trHeight w:val="397"/>
        </w:trPr>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8D641B">
            <w:pPr>
              <w:jc w:val="center"/>
              <w:rPr>
                <w:b/>
              </w:rPr>
            </w:pPr>
          </w:p>
        </w:tc>
        <w:tc>
          <w:tcPr>
            <w:tcW w:w="1366" w:type="pct"/>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8D641B">
            <w:pPr>
              <w:jc w:val="center"/>
              <w:rPr>
                <w:b/>
              </w:rPr>
            </w:pPr>
            <w:r w:rsidRPr="00C60D06">
              <w:rPr>
                <w:b/>
              </w:rPr>
              <w:t>TOTAL</w:t>
            </w:r>
          </w:p>
        </w:tc>
        <w:tc>
          <w:tcPr>
            <w:tcW w:w="1199" w:type="pct"/>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8D641B">
            <w:pPr>
              <w:jc w:val="center"/>
            </w:pPr>
          </w:p>
        </w:tc>
        <w:tc>
          <w:tcPr>
            <w:tcW w:w="1199" w:type="pct"/>
            <w:tcBorders>
              <w:top w:val="single" w:sz="4" w:space="0" w:color="auto"/>
              <w:left w:val="single" w:sz="4" w:space="0" w:color="auto"/>
              <w:bottom w:val="single" w:sz="4" w:space="0" w:color="auto"/>
              <w:right w:val="single" w:sz="4" w:space="0" w:color="auto"/>
            </w:tcBorders>
          </w:tcPr>
          <w:p w:rsidR="008D641B" w:rsidRPr="00C60D06" w:rsidRDefault="008D641B" w:rsidP="008D641B">
            <w:pPr>
              <w:jc w:val="cente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8D641B" w:rsidRPr="00C60D06" w:rsidRDefault="008D641B" w:rsidP="008D641B">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tbl>
            <w:tblPr>
              <w:tblW w:w="13813" w:type="dxa"/>
              <w:tblLayout w:type="fixed"/>
              <w:tblLook w:val="04A0"/>
            </w:tblPr>
            <w:tblGrid>
              <w:gridCol w:w="1276"/>
              <w:gridCol w:w="284"/>
              <w:gridCol w:w="2348"/>
              <w:gridCol w:w="950"/>
              <w:gridCol w:w="947"/>
              <w:gridCol w:w="60"/>
              <w:gridCol w:w="140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2"/>
                  <w:shd w:val="clear" w:color="auto" w:fill="auto"/>
                  <w:vAlign w:val="center"/>
                </w:tcPr>
                <w:p w:rsidR="000258A4" w:rsidRPr="00435528" w:rsidRDefault="000258A4" w:rsidP="006E7598">
                  <w:pPr>
                    <w:pStyle w:val="2"/>
                    <w:framePr w:hSpace="180" w:wrap="around" w:vAnchor="page" w:hAnchor="margin" w:y="347"/>
                    <w:jc w:val="center"/>
                    <w:rPr>
                      <w:sz w:val="24"/>
                    </w:rPr>
                  </w:pPr>
                  <w:r w:rsidRPr="00435528">
                    <w:rPr>
                      <w:b w:val="0"/>
                      <w:sz w:val="20"/>
                      <w:szCs w:val="20"/>
                    </w:rPr>
                    <w:br w:type="page"/>
                  </w:r>
                  <w:r w:rsidRPr="00435528">
                    <w:rPr>
                      <w:b w:val="0"/>
                    </w:rPr>
                    <w:br w:type="page"/>
                  </w:r>
                  <w:r w:rsidRPr="00435528">
                    <w:rPr>
                      <w:b w:val="0"/>
                    </w:rPr>
                    <w:br w:type="page"/>
                  </w:r>
                  <w:bookmarkStart w:id="168" w:name="_Toc392180207"/>
                  <w:bookmarkStart w:id="169" w:name="_Toc449539096"/>
                  <w:r w:rsidRPr="00435528">
                    <w:t>Specificații de preț (F4.2)</w:t>
                  </w:r>
                  <w:bookmarkEnd w:id="168"/>
                  <w:bookmarkEnd w:id="169"/>
                </w:p>
              </w:tc>
              <w:tc>
                <w:tcPr>
                  <w:tcW w:w="1257" w:type="dxa"/>
                  <w:gridSpan w:val="3"/>
                </w:tcPr>
                <w:p w:rsidR="000258A4" w:rsidRPr="00435528" w:rsidRDefault="000258A4" w:rsidP="00DE51DE">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2"/>
                  <w:tcBorders>
                    <w:bottom w:val="single" w:sz="4" w:space="0" w:color="auto"/>
                  </w:tcBorders>
                  <w:shd w:val="clear" w:color="auto" w:fill="auto"/>
                </w:tcPr>
                <w:p w:rsidR="000258A4" w:rsidRPr="00D80868" w:rsidRDefault="000258A4" w:rsidP="009C3F78">
                  <w:pPr>
                    <w:framePr w:hSpace="180" w:wrap="around" w:vAnchor="page" w:hAnchor="margin" w:y="347"/>
                    <w:jc w:val="both"/>
                    <w:rPr>
                      <w:sz w:val="16"/>
                      <w:szCs w:val="16"/>
                    </w:rPr>
                  </w:pPr>
                  <w:r w:rsidRPr="00D80868">
                    <w:rPr>
                      <w:i/>
                      <w:iCs/>
                      <w:sz w:val="16"/>
                      <w:szCs w:val="16"/>
                    </w:rPr>
                    <w:t>[Acest tabel va fi completat de către ofertant în coloanele 5,6,7,8, iar de către autoritatea contractantă – în coloanele 1,2,3,4,9,10]</w:t>
                  </w: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D80868">
              <w:trPr>
                <w:trHeight w:val="168"/>
              </w:trPr>
              <w:tc>
                <w:tcPr>
                  <w:tcW w:w="138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D80868">
              <w:trPr>
                <w:trHeight w:val="70"/>
              </w:trPr>
              <w:tc>
                <w:tcPr>
                  <w:tcW w:w="138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r w:rsidR="00A25A32" w:rsidRPr="00F9460E">
                    <w:rPr>
                      <w:b/>
                      <w:color w:val="000000"/>
                      <w:sz w:val="22"/>
                      <w:szCs w:val="22"/>
                      <w:lang w:val="ro-MO"/>
                    </w:rPr>
                    <w:t xml:space="preserve"> </w:t>
                  </w:r>
                  <w:r w:rsidR="00076AFD" w:rsidRPr="00891B52">
                    <w:rPr>
                      <w:b/>
                      <w:color w:val="000000"/>
                      <w:sz w:val="20"/>
                      <w:lang w:val="ro-MO"/>
                    </w:rPr>
                    <w:t xml:space="preserve"> Achiziţionarea serviciilor de curăţenie in instituţie </w:t>
                  </w:r>
                  <w:r w:rsidR="00076AFD">
                    <w:rPr>
                      <w:b/>
                      <w:color w:val="000000"/>
                      <w:sz w:val="20"/>
                      <w:lang w:val="ro-MO"/>
                    </w:rPr>
                    <w:t xml:space="preserve"> </w:t>
                  </w:r>
                  <w:r w:rsidR="00076AFD" w:rsidRPr="00891B52">
                    <w:rPr>
                      <w:b/>
                      <w:color w:val="000000"/>
                      <w:sz w:val="20"/>
                      <w:lang w:val="ro-MO"/>
                    </w:rPr>
                    <w:t xml:space="preserve">medicala </w:t>
                  </w:r>
                  <w:r w:rsidR="00076AFD">
                    <w:rPr>
                      <w:b/>
                      <w:color w:val="000000"/>
                      <w:sz w:val="20"/>
                      <w:lang w:val="ro-MO"/>
                    </w:rPr>
                    <w:t>IMSP AMT Buiucani</w:t>
                  </w:r>
                  <w:r w:rsidR="00D72C51">
                    <w:rPr>
                      <w:b/>
                      <w:color w:val="000000"/>
                      <w:sz w:val="20"/>
                      <w:lang w:val="ro-MO"/>
                    </w:rPr>
                    <w:t xml:space="preserve"> pentru 2021</w:t>
                  </w:r>
                </w:p>
              </w:tc>
            </w:tr>
            <w:tr w:rsidR="000258A4" w:rsidRPr="00D80868" w:rsidTr="009C3F78">
              <w:trPr>
                <w:gridAfter w:val="1"/>
                <w:wAfter w:w="36" w:type="dxa"/>
                <w:trHeight w:val="45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D80868" w:rsidRDefault="000258A4" w:rsidP="00DE51DE">
                  <w:pPr>
                    <w:framePr w:hSpace="180" w:wrap="around" w:vAnchor="page" w:hAnchor="margin" w:y="347"/>
                    <w:jc w:val="center"/>
                    <w:rPr>
                      <w:b/>
                      <w:sz w:val="18"/>
                      <w:szCs w:val="18"/>
                    </w:rPr>
                  </w:pPr>
                  <w:r w:rsidRPr="00D80868">
                    <w:rPr>
                      <w:b/>
                      <w:sz w:val="18"/>
                      <w:szCs w:val="18"/>
                    </w:rPr>
                    <w:t>Cod CPV</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Canti-tatea</w:t>
                  </w:r>
                </w:p>
              </w:tc>
              <w:tc>
                <w:tcPr>
                  <w:tcW w:w="1469" w:type="dxa"/>
                  <w:gridSpan w:val="2"/>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Suma</w:t>
                  </w:r>
                </w:p>
                <w:p w:rsidR="000258A4" w:rsidRPr="00D80868" w:rsidRDefault="000258A4" w:rsidP="00DE51DE">
                  <w:pPr>
                    <w:framePr w:hSpace="180" w:wrap="around" w:vAnchor="page" w:hAnchor="margin" w:y="347"/>
                    <w:jc w:val="center"/>
                    <w:rPr>
                      <w:b/>
                      <w:sz w:val="18"/>
                      <w:szCs w:val="18"/>
                    </w:rPr>
                  </w:pPr>
                  <w:r w:rsidRPr="00D80868">
                    <w:rPr>
                      <w:b/>
                      <w:sz w:val="18"/>
                      <w:szCs w:val="18"/>
                    </w:rPr>
                    <w:t>fără</w:t>
                  </w:r>
                </w:p>
                <w:p w:rsidR="000258A4" w:rsidRPr="00D80868" w:rsidRDefault="000258A4" w:rsidP="00DE51DE">
                  <w:pPr>
                    <w:framePr w:hSpace="180" w:wrap="around" w:vAnchor="page" w:hAnchor="margin" w:y="347"/>
                    <w:jc w:val="center"/>
                    <w:rPr>
                      <w:b/>
                      <w:sz w:val="18"/>
                      <w:szCs w:val="18"/>
                    </w:rPr>
                  </w:pPr>
                  <w:r w:rsidRPr="00D80868">
                    <w:rPr>
                      <w:b/>
                      <w:sz w:val="18"/>
                      <w:szCs w:val="18"/>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D80868" w:rsidRDefault="000258A4" w:rsidP="00DE51DE">
                  <w:pPr>
                    <w:framePr w:hSpace="180" w:wrap="around" w:vAnchor="page" w:hAnchor="margin" w:y="347"/>
                    <w:jc w:val="center"/>
                    <w:rPr>
                      <w:b/>
                      <w:sz w:val="18"/>
                      <w:szCs w:val="18"/>
                    </w:rPr>
                  </w:pPr>
                  <w:r w:rsidRPr="00D80868">
                    <w:rPr>
                      <w:b/>
                      <w:sz w:val="18"/>
                      <w:szCs w:val="18"/>
                    </w:rPr>
                    <w:t>Suma</w:t>
                  </w:r>
                </w:p>
                <w:p w:rsidR="000258A4" w:rsidRPr="00D80868" w:rsidRDefault="000258A4" w:rsidP="00DE51DE">
                  <w:pPr>
                    <w:framePr w:hSpace="180" w:wrap="around" w:vAnchor="page" w:hAnchor="margin" w:y="347"/>
                    <w:jc w:val="center"/>
                    <w:rPr>
                      <w:b/>
                      <w:sz w:val="18"/>
                      <w:szCs w:val="18"/>
                    </w:rPr>
                  </w:pPr>
                  <w:r w:rsidRPr="00D80868">
                    <w:rPr>
                      <w:b/>
                      <w:sz w:val="18"/>
                      <w:szCs w:val="18"/>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D80868" w:rsidRDefault="000258A4" w:rsidP="00DE51DE">
                  <w:pPr>
                    <w:framePr w:hSpace="180" w:wrap="around" w:vAnchor="page" w:hAnchor="margin" w:y="347"/>
                    <w:jc w:val="center"/>
                    <w:rPr>
                      <w:b/>
                      <w:sz w:val="18"/>
                      <w:szCs w:val="18"/>
                    </w:rPr>
                  </w:pPr>
                  <w:r w:rsidRPr="00D80868">
                    <w:rPr>
                      <w:b/>
                      <w:sz w:val="18"/>
                      <w:szCs w:val="18"/>
                    </w:rPr>
                    <w:t xml:space="preserve">Termenul de </w:t>
                  </w:r>
                </w:p>
                <w:p w:rsidR="000258A4" w:rsidRPr="00D80868" w:rsidRDefault="000258A4" w:rsidP="00DE51DE">
                  <w:pPr>
                    <w:framePr w:hSpace="180" w:wrap="around" w:vAnchor="page" w:hAnchor="margin" w:y="347"/>
                    <w:jc w:val="center"/>
                    <w:rPr>
                      <w:b/>
                      <w:sz w:val="18"/>
                      <w:szCs w:val="18"/>
                    </w:rPr>
                  </w:pPr>
                  <w:r w:rsidRPr="00D80868">
                    <w:rPr>
                      <w:b/>
                      <w:sz w:val="18"/>
                      <w:szCs w:val="1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D80868" w:rsidRDefault="000258A4" w:rsidP="00DE51DE">
                  <w:pPr>
                    <w:framePr w:hSpace="180" w:wrap="around" w:vAnchor="page" w:hAnchor="margin" w:y="347"/>
                    <w:rPr>
                      <w:b/>
                      <w:sz w:val="18"/>
                      <w:szCs w:val="18"/>
                    </w:rPr>
                  </w:pPr>
                  <w:r w:rsidRPr="00D80868">
                    <w:rPr>
                      <w:b/>
                      <w:sz w:val="18"/>
                      <w:szCs w:val="18"/>
                    </w:rPr>
                    <w:t>Clasificație bugetară (IBAN)</w:t>
                  </w:r>
                </w:p>
              </w:tc>
            </w:tr>
            <w:tr w:rsidR="009C3F78" w:rsidRPr="002674E1" w:rsidTr="00D80868">
              <w:trPr>
                <w:gridAfter w:val="1"/>
                <w:wAfter w:w="36" w:type="dxa"/>
                <w:trHeight w:val="220"/>
              </w:trPr>
              <w:tc>
                <w:tcPr>
                  <w:tcW w:w="1377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C3F78" w:rsidRPr="006C1FA2" w:rsidRDefault="009C3F78" w:rsidP="009C3F78">
                  <w:pPr>
                    <w:framePr w:hSpace="180" w:wrap="around" w:vAnchor="page" w:hAnchor="margin" w:y="347"/>
                    <w:jc w:val="center"/>
                    <w:rPr>
                      <w:sz w:val="20"/>
                    </w:rP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9C3F78" w:rsidRPr="002674E1" w:rsidTr="009C3F78">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8D641B" w:rsidRDefault="009C3F78" w:rsidP="009C3F78">
                  <w:pPr>
                    <w:framePr w:hSpace="180" w:wrap="around" w:vAnchor="page" w:hAnchor="margin" w:y="347"/>
                    <w:rPr>
                      <w:sz w:val="20"/>
                      <w:szCs w:val="20"/>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1 dată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358.0</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2 ori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2279.71</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3 ori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337,8</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1 dată în zi, bloc CMF-4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163,5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2 ori  în zi, bloc CMF-4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1125.8</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3 ori  în zi, bloc CMF-4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239.5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1 dată în zi, bloc CMF-5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673,7</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2 ori  în zi, bloc CMF-5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2237.3</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3 ori  în zi, bloc CMF-5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642.3</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EB7581">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DF219C" w:rsidRDefault="009C3F78" w:rsidP="009C3F78">
                  <w:pPr>
                    <w:framePr w:hSpace="180" w:wrap="around" w:vAnchor="page" w:hAnchor="margin" w:y="347"/>
                    <w:rPr>
                      <w:bCs/>
                      <w:sz w:val="20"/>
                      <w:szCs w:val="20"/>
                      <w:lang w:val="en-U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1 dată în zi, bloc CMF-6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436,5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9C3F78">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9C3F78">
                  <w:pPr>
                    <w:framePr w:hSpace="180" w:wrap="around" w:vAnchor="page" w:hAnchor="margin" w:y="347"/>
                    <w:jc w:val="center"/>
                    <w:rPr>
                      <w:i/>
                      <w:iCs/>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2 ori  în zi, bloc CMF-6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1483.8</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9C3F78">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9C3F78">
                  <w:pPr>
                    <w:framePr w:hSpace="180" w:wrap="around" w:vAnchor="page" w:hAnchor="margin" w:y="347"/>
                    <w:jc w:val="center"/>
                    <w:rPr>
                      <w:b/>
                    </w:rPr>
                  </w:pPr>
                  <w:r w:rsidRPr="008D641B">
                    <w:rPr>
                      <w:bCs/>
                      <w:sz w:val="20"/>
                      <w:szCs w:val="20"/>
                      <w:lang w:val="en-US"/>
                    </w:rPr>
                    <w:t>90900000-6</w:t>
                  </w:r>
                </w:p>
              </w:tc>
              <w:tc>
                <w:tcPr>
                  <w:tcW w:w="2348" w:type="dxa"/>
                  <w:tcBorders>
                    <w:top w:val="single" w:sz="4" w:space="0" w:color="auto"/>
                    <w:left w:val="single" w:sz="4" w:space="0" w:color="auto"/>
                    <w:bottom w:val="single" w:sz="4" w:space="0" w:color="auto"/>
                    <w:right w:val="single" w:sz="4" w:space="0" w:color="auto"/>
                  </w:tcBorders>
                  <w:shd w:val="clear" w:color="auto" w:fill="auto"/>
                </w:tcPr>
                <w:p w:rsidR="009C3F78" w:rsidRPr="00D80868" w:rsidRDefault="009C3F78" w:rsidP="009C3F78">
                  <w:pPr>
                    <w:framePr w:hSpace="180" w:wrap="around" w:vAnchor="page" w:hAnchor="margin" w:y="347"/>
                    <w:rPr>
                      <w:color w:val="000000"/>
                      <w:sz w:val="18"/>
                      <w:szCs w:val="18"/>
                      <w:lang w:val="ro-MO"/>
                    </w:rPr>
                  </w:pPr>
                  <w:r w:rsidRPr="00D80868">
                    <w:rPr>
                      <w:color w:val="000000"/>
                      <w:sz w:val="18"/>
                      <w:szCs w:val="18"/>
                      <w:lang w:val="ro-MO"/>
                    </w:rPr>
                    <w:t>Servicii de curăţenie   3 ori  în zi, bloc CMF-6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jc w:val="center"/>
                    <w:rPr>
                      <w:color w:val="000000"/>
                      <w:sz w:val="18"/>
                      <w:szCs w:val="18"/>
                      <w:lang w:val="ro-MO"/>
                    </w:rPr>
                  </w:pPr>
                  <w:r w:rsidRPr="00D80868">
                    <w:rPr>
                      <w:color w:val="000000"/>
                      <w:sz w:val="18"/>
                      <w:szCs w:val="18"/>
                      <w:lang w:val="ro-MO"/>
                    </w:rPr>
                    <w:t>m</w:t>
                  </w:r>
                  <w:r w:rsidRPr="00D80868">
                    <w:rPr>
                      <w:color w:val="000000"/>
                      <w:sz w:val="18"/>
                      <w:szCs w:val="18"/>
                      <w:vertAlign w:val="superscript"/>
                      <w:lang w:val="ro-MO"/>
                    </w:rPr>
                    <w:t>2</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D80868" w:rsidRDefault="009C3F78" w:rsidP="009C3F78">
                  <w:pPr>
                    <w:framePr w:hSpace="180" w:wrap="around" w:vAnchor="page" w:hAnchor="margin" w:y="347"/>
                    <w:spacing w:after="200" w:line="276" w:lineRule="auto"/>
                    <w:jc w:val="center"/>
                    <w:rPr>
                      <w:color w:val="000000"/>
                      <w:sz w:val="18"/>
                      <w:szCs w:val="18"/>
                      <w:lang w:val="ro-MO"/>
                    </w:rPr>
                  </w:pPr>
                  <w:r w:rsidRPr="00D80868">
                    <w:rPr>
                      <w:color w:val="000000"/>
                      <w:sz w:val="18"/>
                      <w:szCs w:val="18"/>
                      <w:lang w:val="ro-MO"/>
                    </w:rPr>
                    <w:t>341,6</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9C3F78">
              <w:trPr>
                <w:gridAfter w:val="1"/>
                <w:wAfter w:w="36"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9C3F78" w:rsidRDefault="009C3F78" w:rsidP="009C3F78">
                  <w:pPr>
                    <w:framePr w:hSpace="180" w:wrap="around" w:vAnchor="page" w:hAnchor="margin" w:y="347"/>
                    <w:rPr>
                      <w:b/>
                      <w:sz w:val="20"/>
                    </w:rPr>
                  </w:pPr>
                  <w:r w:rsidRPr="009C3F78">
                    <w:rPr>
                      <w:b/>
                      <w:sz w:val="20"/>
                    </w:rPr>
                    <w:t>10319,51</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2674E1" w:rsidRDefault="009C3F78" w:rsidP="009C3F7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C3F78" w:rsidRPr="006C1FA2" w:rsidRDefault="009C3F78" w:rsidP="009C3F78">
                  <w:pPr>
                    <w:framePr w:hSpace="180" w:wrap="around" w:vAnchor="page" w:hAnchor="margin" w:y="347"/>
                    <w:rPr>
                      <w:sz w:val="20"/>
                    </w:rPr>
                  </w:pPr>
                </w:p>
              </w:tc>
            </w:tr>
            <w:tr w:rsidR="009C3F78" w:rsidRPr="002674E1" w:rsidTr="005B5134">
              <w:trPr>
                <w:trHeight w:val="397"/>
              </w:trPr>
              <w:tc>
                <w:tcPr>
                  <w:tcW w:w="11299" w:type="dxa"/>
                  <w:gridSpan w:val="11"/>
                  <w:tcBorders>
                    <w:top w:val="single" w:sz="4" w:space="0" w:color="auto"/>
                  </w:tcBorders>
                  <w:shd w:val="clear" w:color="auto" w:fill="auto"/>
                  <w:vAlign w:val="center"/>
                </w:tcPr>
                <w:p w:rsidR="009C3F78" w:rsidRPr="002674E1" w:rsidRDefault="009C3F78" w:rsidP="009C3F78">
                  <w:pPr>
                    <w:framePr w:hSpace="180" w:wrap="around" w:vAnchor="page" w:hAnchor="margin" w:y="347"/>
                    <w:tabs>
                      <w:tab w:val="left" w:pos="6120"/>
                    </w:tabs>
                    <w:rPr>
                      <w:sz w:val="20"/>
                    </w:rPr>
                  </w:pPr>
                </w:p>
                <w:p w:rsidR="009C3F78" w:rsidRPr="002674E1" w:rsidRDefault="009C3F78" w:rsidP="009C3F78">
                  <w:pPr>
                    <w:framePr w:hSpace="180" w:wrap="around" w:vAnchor="page" w:hAnchor="margin" w:y="347"/>
                    <w:rPr>
                      <w:sz w:val="20"/>
                    </w:rPr>
                  </w:pPr>
                  <w:r w:rsidRPr="002674E1">
                    <w:rPr>
                      <w:sz w:val="20"/>
                    </w:rPr>
                    <w:t>Semnat:_______________ Numele, Prenumele:_____________________________ În calitate de: ______________</w:t>
                  </w:r>
                </w:p>
                <w:p w:rsidR="009C3F78" w:rsidRPr="002674E1" w:rsidRDefault="009C3F78" w:rsidP="009C3F78">
                  <w:pPr>
                    <w:framePr w:hSpace="180" w:wrap="around" w:vAnchor="page" w:hAnchor="margin" w:y="347"/>
                    <w:rPr>
                      <w:sz w:val="20"/>
                    </w:rPr>
                  </w:pPr>
                </w:p>
                <w:p w:rsidR="009C3F78" w:rsidRPr="002674E1" w:rsidRDefault="009C3F78" w:rsidP="009C3F78">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9C3F78" w:rsidRPr="006C1FA2" w:rsidRDefault="009C3F78" w:rsidP="009C3F78">
                  <w:pPr>
                    <w:framePr w:hSpace="180" w:wrap="around" w:vAnchor="page" w:hAnchor="margin" w:y="347"/>
                    <w:tabs>
                      <w:tab w:val="left" w:pos="6120"/>
                    </w:tabs>
                    <w:rPr>
                      <w:sz w:val="20"/>
                    </w:rPr>
                  </w:pPr>
                </w:p>
              </w:tc>
              <w:tc>
                <w:tcPr>
                  <w:tcW w:w="1257" w:type="dxa"/>
                  <w:gridSpan w:val="3"/>
                  <w:tcBorders>
                    <w:top w:val="single" w:sz="4" w:space="0" w:color="auto"/>
                  </w:tcBorders>
                </w:tcPr>
                <w:p w:rsidR="009C3F78" w:rsidRPr="002674E1" w:rsidRDefault="009C3F78" w:rsidP="009C3F78">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47" w:type="dxa"/>
        <w:tblLayout w:type="fixed"/>
        <w:tblLook w:val="04A0"/>
      </w:tblPr>
      <w:tblGrid>
        <w:gridCol w:w="9747"/>
      </w:tblGrid>
      <w:tr w:rsidR="009C5033" w:rsidRPr="00C60D06" w:rsidTr="009C3F78">
        <w:trPr>
          <w:trHeight w:val="697"/>
        </w:trPr>
        <w:tc>
          <w:tcPr>
            <w:tcW w:w="9747" w:type="dxa"/>
            <w:vAlign w:val="center"/>
          </w:tcPr>
          <w:p w:rsidR="009C5033" w:rsidRPr="00C60D06" w:rsidRDefault="009C5033" w:rsidP="00DE51DE">
            <w:pPr>
              <w:pStyle w:val="2"/>
            </w:pPr>
          </w:p>
        </w:tc>
      </w:tr>
    </w:tbl>
    <w:p w:rsidR="009C3F78" w:rsidRDefault="00D069F7" w:rsidP="009C3F78">
      <w:pPr>
        <w:jc w:val="both"/>
        <w:rPr>
          <w:sz w:val="28"/>
          <w:szCs w:val="28"/>
        </w:rPr>
      </w:pPr>
      <w:r w:rsidRPr="00D069F7">
        <w:pict>
          <v:shapetype id="_x0000_t202" coordsize="21600,21600" o:spt="202" path="m,l,21600r21600,l21600,xe">
            <v:stroke joinstyle="miter"/>
            <v:path gradientshapeok="t" o:connecttype="rect"/>
          </v:shapetype>
          <v:shape id="_x0000_s1029" type="#_x0000_t202" style="position:absolute;left:0;text-align:left;margin-left:-18.1pt;margin-top:13.65pt;width:513.15pt;height:71.3pt;z-index:251661312;mso-wrap-distance-left:9.05pt;mso-wrap-distance-right:9.05pt;mso-position-horizontal-relative:text;mso-position-vertical-relative:text" strokeweight=".5pt">
            <v:fill color2="black"/>
            <v:textbox inset="7.45pt,3.85pt,7.45pt,3.85pt">
              <w:txbxContent>
                <w:p w:rsidR="006E7598" w:rsidRDefault="006E7598" w:rsidP="009C3F78">
                  <w:pPr>
                    <w:jc w:val="center"/>
                    <w:rPr>
                      <w:b/>
                      <w:sz w:val="26"/>
                      <w:szCs w:val="48"/>
                      <w:lang w:val="pt-BR"/>
                    </w:rPr>
                  </w:pPr>
                </w:p>
                <w:p w:rsidR="006E7598" w:rsidRDefault="006E7598" w:rsidP="009C3F78">
                  <w:pPr>
                    <w:jc w:val="center"/>
                    <w:rPr>
                      <w:b/>
                      <w:sz w:val="48"/>
                      <w:szCs w:val="48"/>
                    </w:rPr>
                  </w:pPr>
                  <w:r>
                    <w:rPr>
                      <w:b/>
                      <w:sz w:val="48"/>
                      <w:szCs w:val="48"/>
                      <w:lang w:val="it-IT"/>
                    </w:rPr>
                    <w:t xml:space="preserve">A C H I </w:t>
                  </w:r>
                  <w:r>
                    <w:rPr>
                      <w:b/>
                      <w:sz w:val="48"/>
                      <w:szCs w:val="48"/>
                    </w:rPr>
                    <w:t>Z I Ţ I I    P U B L I C E</w:t>
                  </w:r>
                </w:p>
              </w:txbxContent>
            </v:textbox>
          </v:shape>
        </w:pict>
      </w:r>
    </w:p>
    <w:p w:rsidR="009C3F78" w:rsidRDefault="00D069F7" w:rsidP="009C3F78">
      <w:pPr>
        <w:jc w:val="both"/>
        <w:rPr>
          <w:sz w:val="28"/>
          <w:szCs w:val="28"/>
        </w:rPr>
      </w:pPr>
      <w:r w:rsidRPr="00D069F7">
        <w:pict>
          <v:shape id="_x0000_s1030" type="#_x0000_t202" style="position:absolute;left:0;text-align:left;margin-left:-3pt;margin-top:3.9pt;width:49.4pt;height:62.95pt;z-index:251662336;mso-wrap-distance-left:9.05pt;mso-wrap-distance-right:9.05pt" stroked="f">
            <v:fill color2="black"/>
            <v:textbox inset="0,0,0,0">
              <w:txbxContent>
                <w:p w:rsidR="006E7598" w:rsidRDefault="006E7598" w:rsidP="009C3F78">
                  <w:r>
                    <w:rPr>
                      <w:lang w:val="ru-RU" w:eastAsia="ru-RU"/>
                    </w:rPr>
                    <w:drawing>
                      <wp:inline distT="0" distB="0" distL="0" distR="0">
                        <wp:extent cx="628650" cy="7048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628650" cy="704850"/>
                                </a:xfrm>
                                <a:prstGeom prst="rect">
                                  <a:avLst/>
                                </a:prstGeom>
                                <a:solidFill>
                                  <a:srgbClr val="FFFFFF"/>
                                </a:solidFill>
                                <a:ln w="9525">
                                  <a:noFill/>
                                  <a:miter lim="800000"/>
                                  <a:headEnd/>
                                  <a:tailEnd/>
                                </a:ln>
                              </pic:spPr>
                            </pic:pic>
                          </a:graphicData>
                        </a:graphic>
                      </wp:inline>
                    </w:drawing>
                  </w:r>
                </w:p>
              </w:txbxContent>
            </v:textbox>
          </v:shape>
        </w:pict>
      </w:r>
      <w:r w:rsidR="009C3F78">
        <w:rPr>
          <w:sz w:val="28"/>
          <w:szCs w:val="28"/>
        </w:rPr>
        <w:t>_______________</w:t>
      </w:r>
    </w:p>
    <w:p w:rsidR="009C3F78" w:rsidRDefault="009C3F78" w:rsidP="009C3F78">
      <w:pPr>
        <w:jc w:val="both"/>
        <w:rPr>
          <w:sz w:val="28"/>
          <w:szCs w:val="28"/>
        </w:rPr>
      </w:pPr>
    </w:p>
    <w:p w:rsidR="009C3F78" w:rsidRDefault="009C3F78" w:rsidP="009C3F78">
      <w:pPr>
        <w:jc w:val="both"/>
        <w:rPr>
          <w:sz w:val="28"/>
          <w:szCs w:val="28"/>
        </w:rPr>
      </w:pPr>
    </w:p>
    <w:p w:rsidR="009C3F78" w:rsidRDefault="00D069F7" w:rsidP="009C3F78">
      <w:pPr>
        <w:jc w:val="both"/>
        <w:rPr>
          <w:sz w:val="28"/>
          <w:szCs w:val="28"/>
        </w:rPr>
      </w:pPr>
      <w:r w:rsidRPr="00D069F7">
        <w:pict>
          <v:rect id="_x0000_s1031" style="position:absolute;left:0;text-align:left;margin-left:270pt;margin-top:5pt;width:170.1pt;height:69.1pt;z-index:251663360;mso-wrap-style:none;v-text-anchor:middle" strokeweight=".26mm">
            <v:fill color2="black"/>
          </v:rect>
        </w:pict>
      </w:r>
    </w:p>
    <w:p w:rsidR="009C3F78" w:rsidRDefault="009C3F78" w:rsidP="009C3F78">
      <w:pPr>
        <w:jc w:val="both"/>
        <w:rPr>
          <w:sz w:val="28"/>
          <w:szCs w:val="28"/>
        </w:rPr>
      </w:pPr>
    </w:p>
    <w:p w:rsidR="009C3F78" w:rsidRDefault="009C3F78" w:rsidP="009C3F78">
      <w:pPr>
        <w:jc w:val="both"/>
        <w:rPr>
          <w:sz w:val="28"/>
          <w:szCs w:val="28"/>
        </w:rPr>
      </w:pPr>
    </w:p>
    <w:p w:rsidR="009C3F78" w:rsidRDefault="009C3F78" w:rsidP="009C3F78">
      <w:pPr>
        <w:jc w:val="both"/>
        <w:rPr>
          <w:sz w:val="28"/>
          <w:szCs w:val="28"/>
        </w:rPr>
      </w:pPr>
    </w:p>
    <w:p w:rsidR="009C3F78" w:rsidRDefault="009C3F78" w:rsidP="009C3F78">
      <w:pPr>
        <w:jc w:val="both"/>
        <w:rPr>
          <w:sz w:val="28"/>
          <w:szCs w:val="28"/>
        </w:rPr>
      </w:pPr>
    </w:p>
    <w:p w:rsidR="009C3F78" w:rsidRPr="00C5163A" w:rsidRDefault="009C3F78" w:rsidP="009C3F78">
      <w:pPr>
        <w:ind w:left="-900"/>
        <w:jc w:val="center"/>
        <w:rPr>
          <w:sz w:val="28"/>
          <w:szCs w:val="28"/>
          <w:u w:val="single"/>
        </w:rPr>
      </w:pPr>
      <w:r>
        <w:rPr>
          <w:b/>
          <w:caps/>
          <w:sz w:val="28"/>
          <w:szCs w:val="28"/>
        </w:rPr>
        <w:t>Contract</w:t>
      </w:r>
      <w:r>
        <w:rPr>
          <w:b/>
          <w:sz w:val="28"/>
          <w:szCs w:val="28"/>
        </w:rPr>
        <w:t xml:space="preserve"> nr.</w:t>
      </w:r>
    </w:p>
    <w:p w:rsidR="009C3F78" w:rsidRPr="00902287" w:rsidRDefault="009C3F78" w:rsidP="009C3F78">
      <w:pPr>
        <w:ind w:left="-900"/>
        <w:jc w:val="center"/>
        <w:rPr>
          <w:b/>
          <w:sz w:val="28"/>
          <w:szCs w:val="28"/>
          <w:lang w:val="en-US"/>
        </w:rPr>
      </w:pPr>
      <w:r w:rsidRPr="004C4648">
        <w:rPr>
          <w:b/>
        </w:rPr>
        <w:t xml:space="preserve">de achiziţionare a serviciilor de curățenie </w:t>
      </w:r>
      <w:r w:rsidRPr="004C4648">
        <w:rPr>
          <w:b/>
          <w:i/>
        </w:rPr>
        <w:t>Cod CPV:</w:t>
      </w:r>
      <w:r w:rsidRPr="004C4648">
        <w:rPr>
          <w:rFonts w:eastAsia="Calibri"/>
          <w:b/>
          <w:u w:val="single"/>
        </w:rPr>
        <w:t xml:space="preserve"> </w:t>
      </w:r>
      <w:r w:rsidRPr="00902287">
        <w:rPr>
          <w:b/>
          <w:bCs/>
          <w:lang w:val="en-US"/>
        </w:rPr>
        <w:t>90900000-6</w:t>
      </w:r>
    </w:p>
    <w:p w:rsidR="009C3F78" w:rsidRDefault="009C3F78" w:rsidP="009C3F78">
      <w:pPr>
        <w:jc w:val="both"/>
        <w:rPr>
          <w:b/>
          <w:i/>
          <w:sz w:val="28"/>
          <w:szCs w:val="28"/>
        </w:rPr>
      </w:pPr>
    </w:p>
    <w:p w:rsidR="009C3F78" w:rsidRDefault="009C3F78" w:rsidP="009C3F78">
      <w:pPr>
        <w:ind w:left="-900"/>
        <w:jc w:val="both"/>
        <w:rPr>
          <w:b/>
          <w:sz w:val="28"/>
          <w:szCs w:val="28"/>
        </w:rPr>
      </w:pPr>
      <w:r>
        <w:rPr>
          <w:sz w:val="28"/>
          <w:szCs w:val="28"/>
        </w:rPr>
        <w:t xml:space="preserve">                      </w:t>
      </w:r>
      <w:r>
        <w:rPr>
          <w:b/>
          <w:sz w:val="28"/>
          <w:szCs w:val="28"/>
        </w:rPr>
        <w:t xml:space="preserve">2020                                                                    </w:t>
      </w:r>
      <w:r w:rsidRPr="004C4648">
        <w:rPr>
          <w:b/>
          <w:sz w:val="28"/>
          <w:szCs w:val="28"/>
        </w:rPr>
        <w:t>mun. Chișinău</w:t>
      </w:r>
    </w:p>
    <w:p w:rsidR="009C3F78" w:rsidRDefault="009C3F78" w:rsidP="009C3F78">
      <w:pPr>
        <w:ind w:left="-900"/>
        <w:jc w:val="both"/>
        <w:rPr>
          <w:i/>
          <w:sz w:val="28"/>
          <w:szCs w:val="28"/>
        </w:rPr>
      </w:pP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p>
    <w:p w:rsidR="009C3F78" w:rsidRDefault="009C3F78" w:rsidP="009C3F78">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r>
    </w:p>
    <w:tbl>
      <w:tblPr>
        <w:tblW w:w="0" w:type="auto"/>
        <w:tblInd w:w="-176" w:type="dxa"/>
        <w:tblLayout w:type="fixed"/>
        <w:tblLook w:val="0000"/>
      </w:tblPr>
      <w:tblGrid>
        <w:gridCol w:w="4779"/>
        <w:gridCol w:w="4737"/>
      </w:tblGrid>
      <w:tr w:rsidR="009C3F78" w:rsidTr="00EB7581">
        <w:tc>
          <w:tcPr>
            <w:tcW w:w="4779" w:type="dxa"/>
            <w:tcBorders>
              <w:top w:val="single" w:sz="4" w:space="0" w:color="000000"/>
              <w:left w:val="single" w:sz="4" w:space="0" w:color="000000"/>
              <w:bottom w:val="single" w:sz="4" w:space="0" w:color="000000"/>
            </w:tcBorders>
            <w:shd w:val="clear" w:color="auto" w:fill="auto"/>
          </w:tcPr>
          <w:p w:rsidR="009C3F78" w:rsidRDefault="009C3F78" w:rsidP="00EB7581">
            <w:pPr>
              <w:snapToGrid w:val="0"/>
              <w:ind w:left="72"/>
              <w:jc w:val="both"/>
              <w:rPr>
                <w:b/>
              </w:rPr>
            </w:pPr>
            <w:r>
              <w:rPr>
                <w:b/>
              </w:rPr>
              <w:t>Prestatorul de servicii</w:t>
            </w:r>
          </w:p>
        </w:tc>
        <w:tc>
          <w:tcPr>
            <w:tcW w:w="4737" w:type="dxa"/>
            <w:tcBorders>
              <w:top w:val="single" w:sz="4" w:space="0" w:color="000000"/>
              <w:left w:val="single" w:sz="4" w:space="0" w:color="000000"/>
              <w:bottom w:val="single" w:sz="4" w:space="0" w:color="000000"/>
              <w:right w:val="single" w:sz="4" w:space="0" w:color="000000"/>
            </w:tcBorders>
            <w:shd w:val="clear" w:color="auto" w:fill="auto"/>
          </w:tcPr>
          <w:p w:rsidR="009C3F78" w:rsidRDefault="009C3F78" w:rsidP="00EB7581">
            <w:pPr>
              <w:snapToGrid w:val="0"/>
              <w:ind w:left="72"/>
              <w:jc w:val="both"/>
              <w:rPr>
                <w:b/>
              </w:rPr>
            </w:pPr>
            <w:r>
              <w:rPr>
                <w:b/>
              </w:rPr>
              <w:t>Autoritatea contractantă</w:t>
            </w:r>
          </w:p>
        </w:tc>
      </w:tr>
      <w:tr w:rsidR="009C3F78" w:rsidRPr="00323608" w:rsidTr="00EB7581">
        <w:tc>
          <w:tcPr>
            <w:tcW w:w="4779" w:type="dxa"/>
            <w:tcBorders>
              <w:top w:val="single" w:sz="4" w:space="0" w:color="000000"/>
              <w:left w:val="single" w:sz="4" w:space="0" w:color="000000"/>
              <w:bottom w:val="single" w:sz="4" w:space="0" w:color="000000"/>
            </w:tcBorders>
            <w:shd w:val="clear" w:color="auto" w:fill="auto"/>
          </w:tcPr>
          <w:p w:rsidR="009C3F78" w:rsidRDefault="009C3F78" w:rsidP="00EB7581">
            <w:pPr>
              <w:snapToGrid w:val="0"/>
              <w:ind w:left="72"/>
              <w:rPr>
                <w:b/>
                <w:lang w:val="ro-MO"/>
              </w:rPr>
            </w:pPr>
          </w:p>
          <w:p w:rsidR="009C3F78" w:rsidRDefault="009C3F78" w:rsidP="00EB7581">
            <w:pPr>
              <w:snapToGrid w:val="0"/>
              <w:ind w:left="72"/>
            </w:pPr>
            <w:r>
              <w:rPr>
                <w:b/>
                <w:lang w:val="ro-MO"/>
              </w:rPr>
              <w:t xml:space="preserve">, </w:t>
            </w:r>
            <w:r w:rsidRPr="00323608">
              <w:rPr>
                <w:sz w:val="22"/>
                <w:szCs w:val="22"/>
              </w:rPr>
              <w:t xml:space="preserve">reprezentată prin </w:t>
            </w:r>
            <w:r w:rsidRPr="009A417C">
              <w:rPr>
                <w:b/>
                <w:sz w:val="22"/>
                <w:szCs w:val="22"/>
              </w:rPr>
              <w:t>Director</w:t>
            </w:r>
            <w:r w:rsidRPr="009A417C">
              <w:rPr>
                <w:sz w:val="22"/>
                <w:szCs w:val="22"/>
              </w:rPr>
              <w:t xml:space="preserve"> </w:t>
            </w:r>
            <w:r>
              <w:rPr>
                <w:sz w:val="22"/>
                <w:szCs w:val="22"/>
              </w:rPr>
              <w:t xml:space="preserve"> </w:t>
            </w:r>
            <w:r w:rsidRPr="00323608">
              <w:rPr>
                <w:b/>
                <w:sz w:val="22"/>
                <w:szCs w:val="22"/>
              </w:rPr>
              <w:t xml:space="preserve"> </w:t>
            </w:r>
            <w:r w:rsidRPr="009A417C">
              <w:rPr>
                <w:sz w:val="22"/>
                <w:szCs w:val="22"/>
              </w:rPr>
              <w:t xml:space="preserve">, </w:t>
            </w:r>
          </w:p>
          <w:p w:rsidR="009C3F78" w:rsidRPr="00323608" w:rsidRDefault="009C3F78" w:rsidP="00EB7581">
            <w:pPr>
              <w:snapToGrid w:val="0"/>
              <w:ind w:left="72"/>
              <w:rPr>
                <w:b/>
              </w:rPr>
            </w:pPr>
            <w:r w:rsidRPr="009A417C">
              <w:rPr>
                <w:sz w:val="22"/>
                <w:szCs w:val="22"/>
              </w:rPr>
              <w:t>care</w:t>
            </w:r>
            <w:r w:rsidRPr="00323608">
              <w:rPr>
                <w:b/>
                <w:sz w:val="22"/>
                <w:szCs w:val="22"/>
                <w:u w:val="single"/>
              </w:rPr>
              <w:t xml:space="preserve"> </w:t>
            </w:r>
            <w:r w:rsidRPr="00323608">
              <w:rPr>
                <w:sz w:val="22"/>
                <w:szCs w:val="22"/>
              </w:rPr>
              <w:t>acţionează în baza</w:t>
            </w:r>
            <w:r w:rsidRPr="00323608">
              <w:rPr>
                <w:b/>
                <w:sz w:val="22"/>
                <w:szCs w:val="22"/>
                <w:u w:val="single"/>
              </w:rPr>
              <w:t xml:space="preserve"> </w:t>
            </w:r>
            <w:r>
              <w:rPr>
                <w:b/>
                <w:sz w:val="22"/>
                <w:szCs w:val="22"/>
                <w:u w:val="single"/>
              </w:rPr>
              <w:t>Statutului</w:t>
            </w:r>
            <w:r w:rsidRPr="00323608">
              <w:rPr>
                <w:b/>
                <w:sz w:val="22"/>
                <w:szCs w:val="22"/>
                <w:u w:val="single"/>
              </w:rPr>
              <w:t>,</w:t>
            </w:r>
            <w:r>
              <w:rPr>
                <w:b/>
                <w:sz w:val="22"/>
                <w:szCs w:val="22"/>
                <w:u w:val="single"/>
              </w:rPr>
              <w:t xml:space="preserve"> </w:t>
            </w:r>
            <w:r w:rsidRPr="00323608">
              <w:rPr>
                <w:sz w:val="22"/>
                <w:szCs w:val="22"/>
              </w:rPr>
              <w:t>denumit în continuare</w:t>
            </w:r>
            <w:r w:rsidRPr="00323608">
              <w:rPr>
                <w:b/>
                <w:sz w:val="22"/>
                <w:szCs w:val="22"/>
              </w:rPr>
              <w:t xml:space="preserve"> </w:t>
            </w:r>
            <w:r>
              <w:rPr>
                <w:b/>
                <w:sz w:val="22"/>
                <w:szCs w:val="22"/>
              </w:rPr>
              <w:t>P</w:t>
            </w:r>
            <w:r w:rsidRPr="00323608">
              <w:rPr>
                <w:b/>
                <w:i/>
                <w:sz w:val="22"/>
                <w:szCs w:val="22"/>
              </w:rPr>
              <w:t>restator</w:t>
            </w:r>
            <w:r w:rsidRPr="00323608">
              <w:rPr>
                <w:b/>
                <w:sz w:val="22"/>
                <w:szCs w:val="22"/>
              </w:rPr>
              <w:t xml:space="preserve"> </w:t>
            </w:r>
          </w:p>
          <w:p w:rsidR="009C3F78" w:rsidRPr="00323608" w:rsidRDefault="009C3F78" w:rsidP="00EB7581">
            <w:pPr>
              <w:jc w:val="both"/>
            </w:pPr>
            <w:r w:rsidRPr="00323608">
              <w:rPr>
                <w:sz w:val="22"/>
                <w:szCs w:val="22"/>
              </w:rPr>
              <w:t>pe de o parte</w:t>
            </w:r>
            <w:r w:rsidRPr="00323608">
              <w:rPr>
                <w:b/>
                <w:sz w:val="22"/>
                <w:szCs w:val="22"/>
              </w:rPr>
              <w:t>,</w:t>
            </w:r>
          </w:p>
        </w:tc>
        <w:tc>
          <w:tcPr>
            <w:tcW w:w="4737" w:type="dxa"/>
            <w:tcBorders>
              <w:top w:val="single" w:sz="4" w:space="0" w:color="000000"/>
              <w:left w:val="single" w:sz="4" w:space="0" w:color="000000"/>
              <w:bottom w:val="single" w:sz="4" w:space="0" w:color="000000"/>
              <w:right w:val="single" w:sz="4" w:space="0" w:color="000000"/>
            </w:tcBorders>
            <w:shd w:val="clear" w:color="auto" w:fill="auto"/>
          </w:tcPr>
          <w:p w:rsidR="009C3F78" w:rsidRPr="00323608" w:rsidRDefault="009C3F78" w:rsidP="00EB7581">
            <w:pPr>
              <w:snapToGrid w:val="0"/>
            </w:pPr>
            <w:r w:rsidRPr="00323608">
              <w:rPr>
                <w:b/>
                <w:sz w:val="22"/>
                <w:szCs w:val="22"/>
              </w:rPr>
              <w:t>Instituţia Medico-Sanitară Publică Asociaţia Medicală Teritorială Buiucani</w:t>
            </w:r>
            <w:r w:rsidRPr="009A417C">
              <w:rPr>
                <w:b/>
                <w:sz w:val="22"/>
                <w:szCs w:val="22"/>
              </w:rPr>
              <w:t xml:space="preserve">, </w:t>
            </w:r>
            <w:r w:rsidRPr="00323608">
              <w:rPr>
                <w:sz w:val="22"/>
                <w:szCs w:val="22"/>
              </w:rPr>
              <w:t>reprezentată prin</w:t>
            </w:r>
            <w:r w:rsidRPr="00323608">
              <w:rPr>
                <w:b/>
                <w:sz w:val="22"/>
                <w:szCs w:val="22"/>
              </w:rPr>
              <w:t xml:space="preserve"> Director Liliana Iaşan</w:t>
            </w:r>
            <w:r w:rsidRPr="00323608">
              <w:rPr>
                <w:b/>
                <w:sz w:val="22"/>
                <w:szCs w:val="22"/>
                <w:u w:val="single"/>
              </w:rPr>
              <w:t>,</w:t>
            </w:r>
            <w:r>
              <w:rPr>
                <w:b/>
                <w:sz w:val="22"/>
                <w:szCs w:val="22"/>
                <w:u w:val="single"/>
              </w:rPr>
              <w:t xml:space="preserve"> </w:t>
            </w:r>
            <w:r w:rsidRPr="00323608">
              <w:rPr>
                <w:sz w:val="22"/>
                <w:szCs w:val="22"/>
              </w:rPr>
              <w:t>care acţionează în baza statutului</w:t>
            </w:r>
            <w:r w:rsidRPr="00323608">
              <w:rPr>
                <w:sz w:val="22"/>
                <w:szCs w:val="22"/>
                <w:u w:val="single"/>
              </w:rPr>
              <w:t xml:space="preserve"> </w:t>
            </w:r>
            <w:r w:rsidRPr="00323608">
              <w:rPr>
                <w:sz w:val="22"/>
                <w:szCs w:val="22"/>
              </w:rPr>
              <w:t>denumit în continuar</w:t>
            </w:r>
            <w:r w:rsidRPr="00323608">
              <w:rPr>
                <w:b/>
                <w:sz w:val="22"/>
                <w:szCs w:val="22"/>
              </w:rPr>
              <w:t xml:space="preserve">e </w:t>
            </w:r>
            <w:r w:rsidRPr="00323608">
              <w:rPr>
                <w:b/>
                <w:i/>
                <w:sz w:val="22"/>
                <w:szCs w:val="22"/>
              </w:rPr>
              <w:t>Beneficiar</w:t>
            </w:r>
            <w:r w:rsidRPr="00323608">
              <w:rPr>
                <w:b/>
                <w:sz w:val="22"/>
                <w:szCs w:val="22"/>
              </w:rPr>
              <w:t xml:space="preserve">, </w:t>
            </w:r>
            <w:r w:rsidRPr="00323608">
              <w:rPr>
                <w:sz w:val="22"/>
                <w:szCs w:val="22"/>
              </w:rPr>
              <w:t>pe de altă parte,</w:t>
            </w:r>
          </w:p>
        </w:tc>
      </w:tr>
    </w:tbl>
    <w:p w:rsidR="009C3F78" w:rsidRPr="00323608" w:rsidRDefault="009C3F78" w:rsidP="009C3F78">
      <w:pPr>
        <w:ind w:left="-900"/>
        <w:jc w:val="both"/>
        <w:rPr>
          <w:sz w:val="22"/>
          <w:szCs w:val="22"/>
        </w:rPr>
      </w:pPr>
    </w:p>
    <w:p w:rsidR="009C3F78" w:rsidRPr="006A4F49" w:rsidRDefault="009C3F78" w:rsidP="009C3F78">
      <w:pPr>
        <w:jc w:val="both"/>
        <w:rPr>
          <w:sz w:val="22"/>
          <w:szCs w:val="22"/>
          <w:lang w:val="ro-MO"/>
        </w:rPr>
      </w:pPr>
      <w:r>
        <w:rPr>
          <w:sz w:val="22"/>
          <w:szCs w:val="22"/>
        </w:rPr>
        <w:t xml:space="preserve">      </w:t>
      </w:r>
      <w:r w:rsidRPr="006A4F49">
        <w:rPr>
          <w:sz w:val="22"/>
          <w:szCs w:val="22"/>
          <w:lang w:val="ro-MO"/>
        </w:rPr>
        <w:t xml:space="preserve">ambii denumite în continuare </w:t>
      </w:r>
      <w:r w:rsidRPr="006A4F49">
        <w:rPr>
          <w:i/>
          <w:sz w:val="22"/>
          <w:szCs w:val="22"/>
          <w:lang w:val="ro-MO"/>
        </w:rPr>
        <w:t>Părţi</w:t>
      </w:r>
      <w:r w:rsidRPr="006A4F49">
        <w:rPr>
          <w:sz w:val="22"/>
          <w:szCs w:val="22"/>
          <w:lang w:val="ro-MO"/>
        </w:rPr>
        <w:t>), au încheiat prezentul Contract referitor la următoarele:</w:t>
      </w:r>
    </w:p>
    <w:p w:rsidR="009C3F78" w:rsidRPr="006A4F49" w:rsidRDefault="009C3F78" w:rsidP="009C3F78">
      <w:pPr>
        <w:rPr>
          <w:sz w:val="22"/>
          <w:szCs w:val="22"/>
          <w:lang w:val="ro-MO"/>
        </w:rPr>
      </w:pPr>
      <w:r w:rsidRPr="006A4F49">
        <w:rPr>
          <w:color w:val="000000"/>
          <w:sz w:val="22"/>
          <w:szCs w:val="22"/>
          <w:lang w:val="ro-MO"/>
        </w:rPr>
        <w:t xml:space="preserve">1. </w:t>
      </w:r>
      <w:r w:rsidRPr="006A4F49">
        <w:rPr>
          <w:b/>
          <w:color w:val="000000"/>
          <w:sz w:val="22"/>
          <w:szCs w:val="22"/>
          <w:lang w:val="ro-MO"/>
        </w:rPr>
        <w:t xml:space="preserve">Achiziţionarea serviciilor de curăţenie </w:t>
      </w:r>
      <w:r w:rsidRPr="006A4F49">
        <w:rPr>
          <w:b/>
          <w:sz w:val="22"/>
          <w:szCs w:val="22"/>
          <w:lang w:val="ro-MO"/>
        </w:rPr>
        <w:t>in instituţie medico-sanitara</w:t>
      </w:r>
      <w:r w:rsidR="00076AFD">
        <w:rPr>
          <w:b/>
          <w:sz w:val="22"/>
          <w:szCs w:val="22"/>
          <w:lang w:val="ro-MO"/>
        </w:rPr>
        <w:t xml:space="preserve"> IMSP AMT Buiucani</w:t>
      </w:r>
      <w:r w:rsidR="00D72C51">
        <w:rPr>
          <w:b/>
          <w:sz w:val="22"/>
          <w:szCs w:val="22"/>
          <w:lang w:val="ro-MO"/>
        </w:rPr>
        <w:t xml:space="preserve"> pentru 2021</w:t>
      </w:r>
      <w:r w:rsidRPr="006A4F49">
        <w:rPr>
          <w:color w:val="000000"/>
          <w:sz w:val="22"/>
          <w:szCs w:val="22"/>
          <w:lang w:val="ro-MO"/>
        </w:rPr>
        <w:t xml:space="preserve">, denumite în continuare Servicii, Conform </w:t>
      </w:r>
      <w:r w:rsidRPr="006A4F49">
        <w:rPr>
          <w:sz w:val="22"/>
          <w:szCs w:val="22"/>
          <w:lang w:val="ro-MO"/>
        </w:rPr>
        <w:t>procedurii de licitație publica  nr.  din      .2020,  în  baza deciziei grupului de lucru al Beneficiarului din        2020, proces –verbal nr</w:t>
      </w:r>
      <w:r w:rsidRPr="006A4F49">
        <w:rPr>
          <w:b/>
          <w:sz w:val="22"/>
          <w:szCs w:val="22"/>
          <w:lang w:val="ro-MO"/>
        </w:rPr>
        <w:t>.</w:t>
      </w:r>
      <w:r w:rsidRPr="006A4F49">
        <w:rPr>
          <w:b/>
          <w:color w:val="000000"/>
          <w:sz w:val="22"/>
          <w:szCs w:val="22"/>
          <w:lang w:val="ro-MO"/>
        </w:rPr>
        <w:t xml:space="preserve">         </w:t>
      </w:r>
      <w:r w:rsidRPr="006A4F49">
        <w:rPr>
          <w:color w:val="000000"/>
          <w:sz w:val="22"/>
          <w:szCs w:val="22"/>
          <w:lang w:val="ro-MO"/>
        </w:rPr>
        <w:t>din</w:t>
      </w:r>
      <w:r w:rsidRPr="006A4F49">
        <w:rPr>
          <w:b/>
          <w:color w:val="000000"/>
          <w:sz w:val="22"/>
          <w:szCs w:val="22"/>
          <w:lang w:val="ro-MO"/>
        </w:rPr>
        <w:t xml:space="preserve">                 </w:t>
      </w:r>
      <w:r w:rsidRPr="006A4F49">
        <w:rPr>
          <w:sz w:val="22"/>
          <w:szCs w:val="22"/>
          <w:lang w:val="ro-MO"/>
        </w:rPr>
        <w:t>2020 .</w:t>
      </w:r>
    </w:p>
    <w:p w:rsidR="009C3F78" w:rsidRPr="006A4F49" w:rsidRDefault="009C3F78" w:rsidP="009C3F78">
      <w:pPr>
        <w:jc w:val="both"/>
        <w:rPr>
          <w:sz w:val="22"/>
          <w:szCs w:val="22"/>
          <w:lang w:val="ro-MO"/>
        </w:rPr>
      </w:pPr>
      <w:r w:rsidRPr="006A4F49">
        <w:rPr>
          <w:sz w:val="22"/>
          <w:szCs w:val="22"/>
          <w:lang w:val="ro-MO"/>
        </w:rPr>
        <w:t>2. Următoarele documente vor fi considerate părţi componente şi integrale ale Contractului:</w:t>
      </w:r>
    </w:p>
    <w:p w:rsidR="009C3F78" w:rsidRPr="00A55A6C" w:rsidRDefault="009C3F78" w:rsidP="00A55A6C">
      <w:pPr>
        <w:rPr>
          <w:b/>
          <w:lang w:val="it-IT"/>
        </w:rPr>
      </w:pPr>
      <w:r>
        <w:rPr>
          <w:b/>
          <w:i/>
          <w:sz w:val="22"/>
          <w:szCs w:val="22"/>
          <w:lang w:val="ro-MO"/>
        </w:rPr>
        <w:t>a).</w:t>
      </w:r>
      <w:r w:rsidRPr="0027050C">
        <w:rPr>
          <w:b/>
          <w:i/>
          <w:sz w:val="22"/>
          <w:szCs w:val="22"/>
          <w:lang w:val="ro-MO"/>
        </w:rPr>
        <w:t>Formularul Contractului;  b). Specificaţia tehnică şi de formare a preţului; c). Anexele;</w:t>
      </w:r>
      <w:r w:rsidRPr="0027050C">
        <w:rPr>
          <w:b/>
          <w:i/>
          <w:lang w:val="en-US"/>
        </w:rPr>
        <w:t xml:space="preserve"> d). Caietul de sarcini;  e).  DUAE</w:t>
      </w:r>
      <w:r w:rsidR="00A25A32">
        <w:rPr>
          <w:b/>
          <w:lang w:val="it-IT"/>
        </w:rPr>
        <w:t>.</w:t>
      </w:r>
    </w:p>
    <w:p w:rsidR="009C3F78" w:rsidRPr="006A4F49" w:rsidRDefault="009C3F78" w:rsidP="009C3F78">
      <w:pPr>
        <w:jc w:val="both"/>
        <w:rPr>
          <w:sz w:val="22"/>
          <w:szCs w:val="22"/>
          <w:lang w:val="ro-MO"/>
        </w:rPr>
      </w:pPr>
      <w:r w:rsidRPr="006A4F49">
        <w:rPr>
          <w:sz w:val="22"/>
          <w:szCs w:val="22"/>
          <w:lang w:val="ro-MO"/>
        </w:rPr>
        <w:t>3. Prezentul Contract va predomina asupra tuturor altor documente componente. În cazul unor discrepanţe sau inconsecvenţe între documentele componente ale Contractului, documentele vor avea ordinea de prioritate enumerată mai sus.</w:t>
      </w:r>
    </w:p>
    <w:p w:rsidR="009C3F78" w:rsidRPr="006A4F49" w:rsidRDefault="009C3F78" w:rsidP="009C3F78">
      <w:pPr>
        <w:jc w:val="both"/>
        <w:rPr>
          <w:sz w:val="22"/>
          <w:szCs w:val="22"/>
          <w:lang w:val="ro-MO"/>
        </w:rPr>
      </w:pPr>
      <w:r w:rsidRPr="006A4F49">
        <w:rPr>
          <w:sz w:val="22"/>
          <w:szCs w:val="22"/>
          <w:lang w:val="ro-MO"/>
        </w:rPr>
        <w:t>4. În calitate de contravaloare a plăţilor care urmează a fi efectuate de Beneficiar, Prestatorul se obligă prin prezenta să livreze Beneficiarului Serviciile şi să înlăture defectele lor în conformitate cu prevederile Contractului sub toate aspectele.</w:t>
      </w:r>
    </w:p>
    <w:p w:rsidR="009C3F78" w:rsidRPr="004C4648" w:rsidRDefault="009C3F78" w:rsidP="009C3F78">
      <w:pPr>
        <w:jc w:val="both"/>
        <w:rPr>
          <w:color w:val="000000"/>
          <w:sz w:val="22"/>
          <w:szCs w:val="22"/>
          <w:lang w:val="ro-MO"/>
        </w:rPr>
      </w:pPr>
      <w:r w:rsidRPr="006A4F49">
        <w:rPr>
          <w:color w:val="000000"/>
          <w:sz w:val="22"/>
          <w:szCs w:val="22"/>
          <w:lang w:val="ro-MO"/>
        </w:rPr>
        <w:t xml:space="preserve"> 5.Beneficiarul se obligă prin prezenta</w:t>
      </w:r>
      <w:r w:rsidRPr="004C4648">
        <w:rPr>
          <w:color w:val="000000"/>
          <w:sz w:val="22"/>
          <w:szCs w:val="22"/>
          <w:lang w:val="ro-MO"/>
        </w:rPr>
        <w:t xml:space="preserve"> să plătească Prestatorului, în calitate de contravaloare a livrării serviciilor, precum şi a înlăturării defectelor lor, preţul Contractului sau orice altă sumă care poate deveni plătibilă conform prevederilor Contractului în termenele şi modalitatea stabilite de Contract.</w:t>
      </w:r>
    </w:p>
    <w:p w:rsidR="009C3F78" w:rsidRPr="004C4648" w:rsidRDefault="009C3F78" w:rsidP="009C3F78">
      <w:pPr>
        <w:suppressAutoHyphens/>
        <w:jc w:val="both"/>
        <w:rPr>
          <w:color w:val="FF0000"/>
          <w:sz w:val="22"/>
          <w:szCs w:val="22"/>
          <w:lang w:val="ro-MO"/>
        </w:rPr>
      </w:pPr>
    </w:p>
    <w:p w:rsidR="009C3F78" w:rsidRPr="004C4648" w:rsidRDefault="009C3F78" w:rsidP="009C3F78">
      <w:pPr>
        <w:jc w:val="center"/>
        <w:rPr>
          <w:sz w:val="22"/>
          <w:szCs w:val="22"/>
          <w:lang w:val="ro-MO"/>
        </w:rPr>
      </w:pPr>
      <w:r w:rsidRPr="004C4648">
        <w:rPr>
          <w:sz w:val="22"/>
          <w:szCs w:val="22"/>
          <w:lang w:val="ro-MO"/>
        </w:rPr>
        <w:t>CONDIŢII SPECIALE</w:t>
      </w:r>
    </w:p>
    <w:p w:rsidR="009C3F78" w:rsidRPr="004C4648" w:rsidRDefault="009C3F78" w:rsidP="009C3F78">
      <w:pPr>
        <w:jc w:val="center"/>
        <w:rPr>
          <w:b/>
          <w:sz w:val="22"/>
          <w:szCs w:val="22"/>
          <w:lang w:val="ro-MO"/>
        </w:rPr>
      </w:pPr>
      <w:r w:rsidRPr="004C4648">
        <w:rPr>
          <w:b/>
          <w:sz w:val="22"/>
          <w:szCs w:val="22"/>
          <w:lang w:val="ro-MO"/>
        </w:rPr>
        <w:t>1. Obiectul Contractului</w:t>
      </w:r>
    </w:p>
    <w:p w:rsidR="009C3F78" w:rsidRPr="004C4648" w:rsidRDefault="009C3F78" w:rsidP="009C3F78">
      <w:pPr>
        <w:jc w:val="both"/>
        <w:rPr>
          <w:sz w:val="22"/>
          <w:szCs w:val="22"/>
          <w:lang w:val="ro-MO"/>
        </w:rPr>
      </w:pPr>
      <w:r w:rsidRPr="004C4648">
        <w:rPr>
          <w:sz w:val="22"/>
          <w:szCs w:val="22"/>
          <w:lang w:val="ro-MO"/>
        </w:rPr>
        <w:t>1.1. Prestatorul îşi asumă obligaţia de a presta serviciile conform  Specificaţiei,</w:t>
      </w:r>
      <w:r>
        <w:rPr>
          <w:sz w:val="22"/>
          <w:szCs w:val="22"/>
          <w:lang w:val="ro-MO"/>
        </w:rPr>
        <w:t xml:space="preserve"> (caietului de sarcini</w:t>
      </w:r>
      <w:r w:rsidRPr="004C4648">
        <w:rPr>
          <w:sz w:val="22"/>
          <w:szCs w:val="22"/>
          <w:lang w:val="ro-MO"/>
        </w:rPr>
        <w:t xml:space="preserve"> </w:t>
      </w:r>
      <w:r>
        <w:rPr>
          <w:sz w:val="22"/>
          <w:szCs w:val="22"/>
          <w:lang w:val="ro-MO"/>
        </w:rPr>
        <w:t xml:space="preserve"> din anexa 14 a prezentului contract), </w:t>
      </w:r>
      <w:r w:rsidRPr="004C4648">
        <w:rPr>
          <w:sz w:val="22"/>
          <w:szCs w:val="22"/>
          <w:lang w:val="ro-MO"/>
        </w:rPr>
        <w:t xml:space="preserve">care este parte integrantă a prezentului Contract. </w:t>
      </w:r>
    </w:p>
    <w:p w:rsidR="00FE2EC6" w:rsidRDefault="009C3F78" w:rsidP="00FE2EC6">
      <w:pPr>
        <w:jc w:val="both"/>
        <w:rPr>
          <w:sz w:val="22"/>
          <w:szCs w:val="22"/>
          <w:lang w:val="ro-MO"/>
        </w:rPr>
      </w:pPr>
      <w:r w:rsidRPr="004C4648">
        <w:rPr>
          <w:sz w:val="22"/>
          <w:szCs w:val="22"/>
          <w:lang w:val="ro-MO"/>
        </w:rPr>
        <w:t xml:space="preserve">1.2. Beneficiarul se obligă, la rândul său, să achite şi să recepţioneze Bunurile livrate de Vânzător. </w:t>
      </w:r>
    </w:p>
    <w:p w:rsidR="00FE2EC6" w:rsidRPr="00FE2EC6" w:rsidRDefault="00FE2EC6" w:rsidP="00FE2EC6">
      <w:pPr>
        <w:jc w:val="both"/>
        <w:rPr>
          <w:sz w:val="22"/>
          <w:szCs w:val="22"/>
          <w:lang w:val="ro-MO"/>
        </w:rPr>
      </w:pPr>
      <w:r>
        <w:rPr>
          <w:sz w:val="22"/>
          <w:szCs w:val="22"/>
          <w:lang w:val="ro-MO"/>
        </w:rPr>
        <w:t xml:space="preserve">1.3. </w:t>
      </w:r>
      <w:r w:rsidR="009C3F78" w:rsidRPr="004C4648">
        <w:rPr>
          <w:sz w:val="22"/>
          <w:szCs w:val="22"/>
          <w:lang w:val="ro-MO"/>
        </w:rPr>
        <w:t xml:space="preserve">Calitatea serviciilor se atestă prin certificatele de calitate indicate în Specificaţie. Prestarea serviciilor în baza contractului vor respecta standardele indicate în Specificaţie. Când nu este menţionat nici un standard sau reglementare aplicabilă, se vor respecta standardele sau alte reglementări </w:t>
      </w:r>
      <w:r w:rsidR="009C3F78" w:rsidRPr="004C4648">
        <w:rPr>
          <w:sz w:val="22"/>
          <w:szCs w:val="22"/>
          <w:lang w:val="ro-MO"/>
        </w:rPr>
        <w:lastRenderedPageBreak/>
        <w:t>autorizate în ţara de origine a produselor</w:t>
      </w:r>
      <w:r>
        <w:rPr>
          <w:sz w:val="22"/>
          <w:szCs w:val="22"/>
          <w:lang w:val="ro-MO"/>
        </w:rPr>
        <w:t xml:space="preserve"> </w:t>
      </w:r>
      <w:r w:rsidRPr="00FE2EC6">
        <w:t>(pentru consumabile utilizate) și se vor ține cont de ordinile și regulamentele interne ale Agenției Sanătate Publică aplicate pentru Instituțiile Medico Sanitare Publice.</w:t>
      </w:r>
    </w:p>
    <w:p w:rsidR="00FE2EC6" w:rsidRPr="00FE2EC6" w:rsidRDefault="00FE2EC6" w:rsidP="00FE2EC6">
      <w:pPr>
        <w:tabs>
          <w:tab w:val="left" w:pos="1134"/>
        </w:tabs>
        <w:jc w:val="both"/>
      </w:pPr>
      <w:r>
        <w:t xml:space="preserve">1.4.  </w:t>
      </w:r>
      <w:r w:rsidRPr="00C00499">
        <w:t xml:space="preserve">Termenele de garanţie </w:t>
      </w:r>
      <w:r>
        <w:t>a</w:t>
      </w:r>
      <w:r w:rsidRPr="00C00499">
        <w:t xml:space="preserve"> Serviciilor sînt indicate în Specificaţie.</w:t>
      </w:r>
    </w:p>
    <w:p w:rsidR="009C3F78" w:rsidRPr="004C4648" w:rsidRDefault="009C3F78" w:rsidP="009C3F78">
      <w:pPr>
        <w:jc w:val="both"/>
        <w:rPr>
          <w:sz w:val="22"/>
          <w:szCs w:val="22"/>
          <w:lang w:val="ro-MO"/>
        </w:rPr>
      </w:pPr>
    </w:p>
    <w:p w:rsidR="009C3F78" w:rsidRPr="004C4648" w:rsidRDefault="009C3F78" w:rsidP="009C3F78">
      <w:pPr>
        <w:jc w:val="center"/>
        <w:rPr>
          <w:b/>
          <w:sz w:val="22"/>
          <w:szCs w:val="22"/>
          <w:lang w:val="ro-MO"/>
        </w:rPr>
      </w:pPr>
      <w:r w:rsidRPr="004C4648">
        <w:rPr>
          <w:b/>
          <w:sz w:val="22"/>
          <w:szCs w:val="22"/>
          <w:lang w:val="ro-MO"/>
        </w:rPr>
        <w:t>2.Termenele şi condiţiile de prestare</w:t>
      </w:r>
    </w:p>
    <w:p w:rsidR="009C3F78" w:rsidRPr="004C4648" w:rsidRDefault="009C3F78" w:rsidP="009C3F78">
      <w:pPr>
        <w:jc w:val="center"/>
        <w:rPr>
          <w:b/>
          <w:sz w:val="22"/>
          <w:szCs w:val="22"/>
          <w:lang w:val="ro-MO"/>
        </w:rPr>
      </w:pPr>
    </w:p>
    <w:p w:rsidR="00FE2EC6" w:rsidRPr="00FE2EC6" w:rsidRDefault="009C3F78" w:rsidP="00FE2EC6">
      <w:pPr>
        <w:pStyle w:val="a"/>
        <w:numPr>
          <w:ilvl w:val="1"/>
          <w:numId w:val="14"/>
        </w:numPr>
        <w:rPr>
          <w:sz w:val="22"/>
          <w:szCs w:val="22"/>
          <w:lang w:val="ro-MO"/>
        </w:rPr>
      </w:pPr>
      <w:r w:rsidRPr="00FE2EC6">
        <w:rPr>
          <w:sz w:val="22"/>
          <w:szCs w:val="22"/>
          <w:lang w:val="ro-MO"/>
        </w:rPr>
        <w:t>Prestarea serviciilor  se efectuează de către Prestator</w:t>
      </w:r>
      <w:r w:rsidR="00FE2EC6">
        <w:rPr>
          <w:sz w:val="22"/>
          <w:szCs w:val="22"/>
          <w:lang w:val="ro-MO"/>
        </w:rPr>
        <w:t xml:space="preserve"> </w:t>
      </w:r>
      <w:proofErr w:type="spellStart"/>
      <w:r w:rsidR="00FE2EC6" w:rsidRPr="00FE2EC6">
        <w:rPr>
          <w:sz w:val="22"/>
          <w:szCs w:val="22"/>
          <w:lang w:val="ro-MO"/>
        </w:rPr>
        <w:t>începand</w:t>
      </w:r>
      <w:proofErr w:type="spellEnd"/>
      <w:r w:rsidR="00FE2EC6" w:rsidRPr="00FE2EC6">
        <w:rPr>
          <w:sz w:val="22"/>
          <w:szCs w:val="22"/>
          <w:lang w:val="ro-MO"/>
        </w:rPr>
        <w:t xml:space="preserve"> cu 01.0</w:t>
      </w:r>
      <w:r w:rsidR="002F4154">
        <w:rPr>
          <w:sz w:val="22"/>
          <w:szCs w:val="22"/>
          <w:lang w:val="ro-MO"/>
        </w:rPr>
        <w:t>9</w:t>
      </w:r>
      <w:r w:rsidR="00FE2EC6" w:rsidRPr="00FE2EC6">
        <w:rPr>
          <w:sz w:val="22"/>
          <w:szCs w:val="22"/>
          <w:lang w:val="ro-MO"/>
        </w:rPr>
        <w:t xml:space="preserve">.2020 până la 31.12.2020, </w:t>
      </w:r>
      <w:r w:rsidRPr="00FE2EC6">
        <w:rPr>
          <w:sz w:val="22"/>
          <w:szCs w:val="22"/>
          <w:lang w:val="ro-MO"/>
        </w:rPr>
        <w:t xml:space="preserve"> conform condiţiilor </w:t>
      </w:r>
      <w:r w:rsidR="00FE2EC6" w:rsidRPr="00FE2EC6">
        <w:rPr>
          <w:sz w:val="22"/>
          <w:szCs w:val="22"/>
          <w:lang w:val="ro-MO"/>
        </w:rPr>
        <w:t xml:space="preserve">stabilite în caietul de sarcini din anexa 14 la contractul nr. </w:t>
      </w:r>
    </w:p>
    <w:p w:rsidR="00FE2EC6" w:rsidRPr="00FE2EC6" w:rsidRDefault="00FE2EC6" w:rsidP="00FE2EC6">
      <w:pPr>
        <w:pStyle w:val="a"/>
        <w:numPr>
          <w:ilvl w:val="1"/>
          <w:numId w:val="14"/>
        </w:numPr>
        <w:rPr>
          <w:sz w:val="22"/>
          <w:szCs w:val="22"/>
          <w:lang w:val="ro-MO"/>
        </w:rPr>
      </w:pPr>
      <w:proofErr w:type="spellStart"/>
      <w:r>
        <w:t>P</w:t>
      </w:r>
      <w:r w:rsidRPr="00C00499">
        <w:t>restarea</w:t>
      </w:r>
      <w:proofErr w:type="spellEnd"/>
      <w:r w:rsidRPr="00C00499">
        <w:t xml:space="preserve"> </w:t>
      </w:r>
      <w:proofErr w:type="spellStart"/>
      <w:r w:rsidRPr="00C00499">
        <w:t>Serviciilor</w:t>
      </w:r>
      <w:proofErr w:type="spellEnd"/>
      <w:r w:rsidRPr="00C00499">
        <w:t xml:space="preserve"> se </w:t>
      </w:r>
      <w:proofErr w:type="spellStart"/>
      <w:r w:rsidRPr="00C00499">
        <w:t>efectuează</w:t>
      </w:r>
      <w:proofErr w:type="spellEnd"/>
      <w:r w:rsidRPr="00C00499">
        <w:t xml:space="preserve"> de </w:t>
      </w:r>
      <w:proofErr w:type="spellStart"/>
      <w:r w:rsidRPr="00C00499">
        <w:t>către</w:t>
      </w:r>
      <w:proofErr w:type="spellEnd"/>
      <w:r w:rsidRPr="00C00499">
        <w:t xml:space="preserve"> </w:t>
      </w:r>
      <w:proofErr w:type="spellStart"/>
      <w:r w:rsidRPr="00C00499">
        <w:t>Vînzător</w:t>
      </w:r>
      <w:proofErr w:type="spellEnd"/>
      <w:r w:rsidRPr="00C00499">
        <w:t xml:space="preserve"> </w:t>
      </w:r>
      <w:proofErr w:type="spellStart"/>
      <w:r>
        <w:t>zilnic</w:t>
      </w:r>
      <w:proofErr w:type="spellEnd"/>
      <w:r>
        <w:t xml:space="preserve"> </w:t>
      </w:r>
      <w:proofErr w:type="spellStart"/>
      <w:r>
        <w:t>inclusiv</w:t>
      </w:r>
      <w:proofErr w:type="spellEnd"/>
      <w:r>
        <w:t xml:space="preserve"> </w:t>
      </w:r>
      <w:proofErr w:type="spellStart"/>
      <w:r>
        <w:t>confom</w:t>
      </w:r>
      <w:proofErr w:type="spellEnd"/>
      <w:r>
        <w:t xml:space="preserve"> </w:t>
      </w:r>
      <w:proofErr w:type="spellStart"/>
      <w:r>
        <w:t>particularităților</w:t>
      </w:r>
      <w:proofErr w:type="spellEnd"/>
      <w:r>
        <w:t xml:space="preserve"> </w:t>
      </w:r>
      <w:proofErr w:type="spellStart"/>
      <w:r>
        <w:t>enunțate</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anexat</w:t>
      </w:r>
      <w:proofErr w:type="spellEnd"/>
      <w:r>
        <w:t xml:space="preserve"> </w:t>
      </w:r>
      <w:proofErr w:type="spellStart"/>
      <w:r>
        <w:t>în</w:t>
      </w:r>
      <w:proofErr w:type="spellEnd"/>
      <w:r>
        <w:t xml:space="preserve"> </w:t>
      </w:r>
      <w:proofErr w:type="spellStart"/>
      <w:r>
        <w:t>dependență</w:t>
      </w:r>
      <w:proofErr w:type="spellEnd"/>
      <w:r>
        <w:t xml:space="preserve"> de </w:t>
      </w:r>
      <w:proofErr w:type="spellStart"/>
      <w:r>
        <w:t>zona</w:t>
      </w:r>
      <w:proofErr w:type="spellEnd"/>
      <w:r>
        <w:t xml:space="preserve"> de </w:t>
      </w:r>
      <w:proofErr w:type="spellStart"/>
      <w:r>
        <w:t>risc</w:t>
      </w:r>
      <w:proofErr w:type="spellEnd"/>
      <w:r>
        <w:t>.</w:t>
      </w:r>
    </w:p>
    <w:p w:rsidR="00FE2EC6" w:rsidRPr="00FE2EC6" w:rsidRDefault="00FE2EC6" w:rsidP="00FE2EC6">
      <w:pPr>
        <w:pStyle w:val="a"/>
        <w:numPr>
          <w:ilvl w:val="1"/>
          <w:numId w:val="14"/>
        </w:numPr>
        <w:rPr>
          <w:sz w:val="22"/>
          <w:szCs w:val="22"/>
          <w:lang w:val="ro-MO"/>
        </w:rPr>
      </w:pPr>
      <w:r>
        <w:t xml:space="preserve">Lunar </w:t>
      </w:r>
      <w:proofErr w:type="spellStart"/>
      <w:r>
        <w:t>vor</w:t>
      </w:r>
      <w:proofErr w:type="spellEnd"/>
      <w:r>
        <w:t xml:space="preserve"> </w:t>
      </w:r>
      <w:proofErr w:type="spellStart"/>
      <w:r>
        <w:t>fi</w:t>
      </w:r>
      <w:proofErr w:type="spellEnd"/>
      <w:r>
        <w:t xml:space="preserve"> </w:t>
      </w:r>
      <w:proofErr w:type="spellStart"/>
      <w:r>
        <w:t>prezentate</w:t>
      </w:r>
      <w:proofErr w:type="spellEnd"/>
      <w:r>
        <w:t xml:space="preserve"> </w:t>
      </w:r>
      <w:proofErr w:type="spellStart"/>
      <w:r>
        <w:t>spre</w:t>
      </w:r>
      <w:proofErr w:type="spellEnd"/>
      <w:r>
        <w:t xml:space="preserve"> </w:t>
      </w:r>
      <w:proofErr w:type="spellStart"/>
      <w:r>
        <w:t>achitare</w:t>
      </w:r>
      <w:proofErr w:type="spellEnd"/>
      <w:r>
        <w:t xml:space="preserve"> (</w:t>
      </w:r>
      <w:proofErr w:type="spellStart"/>
      <w:r>
        <w:t>separat</w:t>
      </w:r>
      <w:proofErr w:type="spellEnd"/>
      <w:r>
        <w:t xml:space="preserve"> </w:t>
      </w:r>
      <w:proofErr w:type="spellStart"/>
      <w:r>
        <w:t>pe</w:t>
      </w:r>
      <w:proofErr w:type="spellEnd"/>
      <w:r>
        <w:t xml:space="preserve"> </w:t>
      </w:r>
      <w:proofErr w:type="spellStart"/>
      <w:r>
        <w:t>fiecare</w:t>
      </w:r>
      <w:proofErr w:type="spellEnd"/>
      <w:r>
        <w:t xml:space="preserve"> </w:t>
      </w:r>
      <w:proofErr w:type="spellStart"/>
      <w:r>
        <w:t>obiectiv</w:t>
      </w:r>
      <w:proofErr w:type="spellEnd"/>
      <w:r>
        <w:t xml:space="preserve"> </w:t>
      </w:r>
      <w:r w:rsidRPr="00FE2EC6">
        <w:rPr>
          <w:sz w:val="22"/>
          <w:szCs w:val="22"/>
          <w:u w:val="single"/>
          <w:lang w:val="ro-MO"/>
        </w:rPr>
        <w:t>amplasate pe adresa or. Chişinău str. I.L.Caragiale2-CCD; I. Creangă 24-CMF-4; I. L. Caragiale 1- CMF-5; P. Movilă 6-CMF-6 )</w:t>
      </w:r>
      <w:r w:rsidRPr="00FE2EC6">
        <w:rPr>
          <w:sz w:val="22"/>
          <w:szCs w:val="22"/>
          <w:lang w:val="ro-MO"/>
        </w:rPr>
        <w:t>;</w:t>
      </w:r>
    </w:p>
    <w:p w:rsidR="00FE2EC6" w:rsidRDefault="00FE2EC6" w:rsidP="00DD79D4">
      <w:pPr>
        <w:pStyle w:val="a"/>
        <w:numPr>
          <w:ilvl w:val="0"/>
          <w:numId w:val="29"/>
        </w:numPr>
        <w:ind w:firstLine="567"/>
        <w:contextualSpacing/>
        <w:rPr>
          <w:i/>
        </w:rPr>
      </w:pPr>
      <w:proofErr w:type="spellStart"/>
      <w:r w:rsidRPr="00256B7F">
        <w:rPr>
          <w:i/>
        </w:rPr>
        <w:t>Actul</w:t>
      </w:r>
      <w:proofErr w:type="spellEnd"/>
      <w:r w:rsidRPr="00256B7F">
        <w:rPr>
          <w:i/>
        </w:rPr>
        <w:t xml:space="preserve"> de </w:t>
      </w:r>
      <w:proofErr w:type="spellStart"/>
      <w:r w:rsidRPr="00256B7F">
        <w:rPr>
          <w:i/>
        </w:rPr>
        <w:t>predare-primire</w:t>
      </w:r>
      <w:proofErr w:type="spellEnd"/>
      <w:r w:rsidRPr="00256B7F">
        <w:rPr>
          <w:i/>
        </w:rPr>
        <w:t xml:space="preserve"> a </w:t>
      </w:r>
      <w:proofErr w:type="spellStart"/>
      <w:r w:rsidRPr="00256B7F">
        <w:rPr>
          <w:i/>
        </w:rPr>
        <w:t>serviciilor</w:t>
      </w:r>
      <w:proofErr w:type="spellEnd"/>
      <w:r w:rsidRPr="00256B7F">
        <w:rPr>
          <w:i/>
        </w:rPr>
        <w:t xml:space="preserve"> </w:t>
      </w:r>
      <w:proofErr w:type="spellStart"/>
      <w:r w:rsidRPr="00256B7F">
        <w:rPr>
          <w:i/>
        </w:rPr>
        <w:t>prestate</w:t>
      </w:r>
      <w:proofErr w:type="spellEnd"/>
    </w:p>
    <w:p w:rsidR="00FE2EC6" w:rsidRDefault="00FE2EC6" w:rsidP="00DD79D4">
      <w:pPr>
        <w:pStyle w:val="a"/>
        <w:numPr>
          <w:ilvl w:val="0"/>
          <w:numId w:val="29"/>
        </w:numPr>
        <w:ind w:firstLine="567"/>
        <w:contextualSpacing/>
        <w:rPr>
          <w:i/>
        </w:rPr>
      </w:pPr>
      <w:proofErr w:type="spellStart"/>
      <w:r w:rsidRPr="00256B7F">
        <w:rPr>
          <w:i/>
        </w:rPr>
        <w:t>Factura</w:t>
      </w:r>
      <w:proofErr w:type="spellEnd"/>
      <w:r w:rsidRPr="00256B7F">
        <w:rPr>
          <w:i/>
        </w:rPr>
        <w:t xml:space="preserve"> </w:t>
      </w:r>
      <w:r>
        <w:rPr>
          <w:i/>
        </w:rPr>
        <w:t>fiscal</w:t>
      </w:r>
    </w:p>
    <w:p w:rsidR="00FE2EC6" w:rsidRPr="00FE2EC6" w:rsidRDefault="00FE2EC6" w:rsidP="00DD79D4">
      <w:pPr>
        <w:pStyle w:val="a"/>
        <w:numPr>
          <w:ilvl w:val="0"/>
          <w:numId w:val="29"/>
        </w:numPr>
        <w:ind w:firstLine="567"/>
        <w:contextualSpacing/>
        <w:rPr>
          <w:i/>
        </w:rPr>
      </w:pPr>
      <w:r w:rsidRPr="00FE2EC6">
        <w:rPr>
          <w:i/>
          <w:lang w:val="it-IT"/>
        </w:rPr>
        <w:t xml:space="preserve">Registru zilnic  de evidență a lucrătorilor Prestatorului care au prestat serviciile de curațenie în incinta IMSP AMT Buiucani; </w:t>
      </w:r>
      <w:r w:rsidRPr="00FE2EC6">
        <w:rPr>
          <w:i/>
          <w:color w:val="FF0000"/>
          <w:lang w:val="it-IT"/>
        </w:rPr>
        <w:t xml:space="preserve"> </w:t>
      </w:r>
    </w:p>
    <w:p w:rsidR="00FE2EC6" w:rsidRPr="00FE2EC6" w:rsidRDefault="00FE2EC6" w:rsidP="00DD79D4">
      <w:pPr>
        <w:pStyle w:val="a"/>
        <w:numPr>
          <w:ilvl w:val="0"/>
          <w:numId w:val="29"/>
        </w:numPr>
        <w:ind w:firstLine="567"/>
        <w:contextualSpacing/>
        <w:rPr>
          <w:i/>
        </w:rPr>
      </w:pPr>
      <w:r w:rsidRPr="00FE2EC6">
        <w:rPr>
          <w:i/>
          <w:lang w:val="it-IT"/>
        </w:rPr>
        <w:t>Actul zilnic  de monitorizare a serviciilor de curățenie  efectuate în cadrul IMSP AMT Buiucani</w:t>
      </w:r>
      <w:r>
        <w:rPr>
          <w:i/>
          <w:lang w:val="it-IT"/>
        </w:rPr>
        <w:t>.</w:t>
      </w:r>
    </w:p>
    <w:p w:rsidR="00FE2EC6" w:rsidRPr="00FE2EC6" w:rsidRDefault="00FE2EC6" w:rsidP="00DD79D4">
      <w:pPr>
        <w:pStyle w:val="a"/>
        <w:numPr>
          <w:ilvl w:val="0"/>
          <w:numId w:val="29"/>
        </w:numPr>
        <w:ind w:firstLine="567"/>
        <w:contextualSpacing/>
        <w:rPr>
          <w:i/>
        </w:rPr>
      </w:pPr>
      <w:r w:rsidRPr="00FE2EC6">
        <w:rPr>
          <w:i/>
          <w:color w:val="000000"/>
          <w:sz w:val="22"/>
          <w:szCs w:val="22"/>
          <w:lang w:val="ro-MO"/>
        </w:rPr>
        <w:t>Certificatul de origine (</w:t>
      </w:r>
      <w:r w:rsidR="00654AA6">
        <w:rPr>
          <w:i/>
          <w:color w:val="000000"/>
          <w:sz w:val="22"/>
          <w:szCs w:val="22"/>
          <w:lang w:val="ro-MO"/>
        </w:rPr>
        <w:t>xerox</w:t>
      </w:r>
      <w:r w:rsidRPr="00FE2EC6">
        <w:rPr>
          <w:i/>
          <w:color w:val="000000"/>
          <w:sz w:val="22"/>
          <w:szCs w:val="22"/>
          <w:lang w:val="ro-MO"/>
        </w:rPr>
        <w:t xml:space="preserve"> pentru dezinfectanţi folosiţi în procesul de curăţenie);</w:t>
      </w:r>
    </w:p>
    <w:p w:rsidR="00FE2EC6" w:rsidRPr="00FE2EC6" w:rsidRDefault="00FE2EC6" w:rsidP="00DD79D4">
      <w:pPr>
        <w:pStyle w:val="a"/>
        <w:numPr>
          <w:ilvl w:val="0"/>
          <w:numId w:val="29"/>
        </w:numPr>
        <w:ind w:firstLine="567"/>
        <w:contextualSpacing/>
        <w:rPr>
          <w:i/>
        </w:rPr>
      </w:pPr>
      <w:r>
        <w:rPr>
          <w:i/>
          <w:color w:val="000000"/>
          <w:sz w:val="22"/>
          <w:szCs w:val="22"/>
          <w:lang w:val="ro-MO"/>
        </w:rPr>
        <w:t xml:space="preserve"> </w:t>
      </w:r>
      <w:r w:rsidRPr="00FE2EC6">
        <w:rPr>
          <w:i/>
          <w:color w:val="000000"/>
          <w:sz w:val="22"/>
          <w:szCs w:val="22"/>
          <w:lang w:val="ro-MO"/>
        </w:rPr>
        <w:t>Certificatul de calitate (</w:t>
      </w:r>
      <w:r w:rsidR="00654AA6">
        <w:rPr>
          <w:i/>
          <w:color w:val="000000"/>
          <w:sz w:val="22"/>
          <w:szCs w:val="22"/>
          <w:lang w:val="ro-MO"/>
        </w:rPr>
        <w:t>xerox</w:t>
      </w:r>
      <w:r w:rsidR="00654AA6" w:rsidRPr="00FE2EC6">
        <w:rPr>
          <w:i/>
          <w:color w:val="000000"/>
          <w:sz w:val="22"/>
          <w:szCs w:val="22"/>
          <w:lang w:val="ro-MO"/>
        </w:rPr>
        <w:t xml:space="preserve"> </w:t>
      </w:r>
      <w:r w:rsidRPr="00FE2EC6">
        <w:rPr>
          <w:i/>
          <w:color w:val="000000"/>
          <w:sz w:val="22"/>
          <w:szCs w:val="22"/>
          <w:lang w:val="ro-MO"/>
        </w:rPr>
        <w:t>pentru dezinfectanţi folosiţi în procesul de curăţenie);</w:t>
      </w:r>
    </w:p>
    <w:p w:rsidR="00FE2EC6" w:rsidRPr="00FE2EC6" w:rsidRDefault="00FE2EC6" w:rsidP="00DD79D4">
      <w:pPr>
        <w:pStyle w:val="a"/>
        <w:numPr>
          <w:ilvl w:val="0"/>
          <w:numId w:val="29"/>
        </w:numPr>
        <w:ind w:firstLine="567"/>
        <w:contextualSpacing/>
        <w:rPr>
          <w:i/>
        </w:rPr>
      </w:pPr>
      <w:r>
        <w:rPr>
          <w:i/>
          <w:color w:val="000000"/>
          <w:sz w:val="22"/>
          <w:szCs w:val="22"/>
          <w:lang w:val="ro-MO"/>
        </w:rPr>
        <w:t xml:space="preserve"> </w:t>
      </w:r>
      <w:r w:rsidRPr="004C4648">
        <w:rPr>
          <w:i/>
          <w:color w:val="000000"/>
          <w:sz w:val="22"/>
          <w:szCs w:val="22"/>
          <w:lang w:val="ro-MO"/>
        </w:rPr>
        <w:t>Certificat de înregistrare în RM (</w:t>
      </w:r>
      <w:r w:rsidR="00654AA6">
        <w:rPr>
          <w:i/>
          <w:color w:val="000000"/>
          <w:sz w:val="22"/>
          <w:szCs w:val="22"/>
          <w:lang w:val="ro-MO"/>
        </w:rPr>
        <w:t>xerox</w:t>
      </w:r>
      <w:r w:rsidRPr="004C4648">
        <w:rPr>
          <w:i/>
          <w:color w:val="000000"/>
          <w:sz w:val="22"/>
          <w:szCs w:val="22"/>
          <w:lang w:val="ro-MO"/>
        </w:rPr>
        <w:t xml:space="preserve"> pentru dezinfectanţi folosiţi în procesul de curăţenie)</w:t>
      </w:r>
    </w:p>
    <w:p w:rsidR="00F42E9C" w:rsidRDefault="00F42E9C" w:rsidP="00F42E9C">
      <w:pPr>
        <w:suppressAutoHyphens/>
        <w:jc w:val="both"/>
        <w:rPr>
          <w:color w:val="000000"/>
          <w:sz w:val="22"/>
          <w:szCs w:val="22"/>
          <w:lang w:val="ro-MO"/>
        </w:rPr>
      </w:pPr>
      <w:r>
        <w:rPr>
          <w:sz w:val="22"/>
          <w:szCs w:val="22"/>
          <w:lang w:val="en-US"/>
        </w:rPr>
        <w:t xml:space="preserve">2.4. </w:t>
      </w:r>
      <w:r w:rsidR="009C3F78" w:rsidRPr="004C4648">
        <w:rPr>
          <w:color w:val="000000"/>
          <w:sz w:val="22"/>
          <w:szCs w:val="22"/>
          <w:lang w:val="ro-MO"/>
        </w:rPr>
        <w:t>În timpul când în instituţie se efectuează lucrări de reparaţie a încăperilor curăţenia de întreţinere se efectuează în mod obligatoriu pe toată perioada de reparaţie de câteva ori pe zi.</w:t>
      </w:r>
    </w:p>
    <w:p w:rsidR="009C3F78" w:rsidRPr="004C4648" w:rsidRDefault="009C3F78" w:rsidP="00F42E9C">
      <w:pPr>
        <w:suppressAutoHyphens/>
        <w:jc w:val="both"/>
        <w:rPr>
          <w:color w:val="000000"/>
          <w:sz w:val="22"/>
          <w:szCs w:val="22"/>
          <w:lang w:val="ro-MO"/>
        </w:rPr>
      </w:pPr>
      <w:r w:rsidRPr="004C4648">
        <w:rPr>
          <w:color w:val="000000"/>
          <w:sz w:val="22"/>
          <w:szCs w:val="22"/>
          <w:lang w:val="ro-MO"/>
        </w:rPr>
        <w:t>2.</w:t>
      </w:r>
      <w:r w:rsidR="00F42E9C">
        <w:rPr>
          <w:color w:val="000000"/>
          <w:sz w:val="22"/>
          <w:szCs w:val="22"/>
          <w:lang w:val="ro-MO"/>
        </w:rPr>
        <w:t>5</w:t>
      </w:r>
      <w:r w:rsidRPr="004C4648">
        <w:rPr>
          <w:color w:val="000000"/>
          <w:sz w:val="22"/>
          <w:szCs w:val="22"/>
          <w:lang w:val="ro-MO"/>
        </w:rPr>
        <w:t xml:space="preserve">. În procesul de prestare a serviciilor Beneficiarul este obligat să prezinte în scris Prestatorului denumirile dezinfectanţilor care vor fi folosiţi pentru curăţenia şi dezinfectarea suprafeţilor, cu indicarea termenelor de valabilitate a acestora şi perioada de schimbare a lor pe parcursul anului. </w:t>
      </w:r>
    </w:p>
    <w:p w:rsidR="009C3F78" w:rsidRPr="004C4648" w:rsidRDefault="009C3F78" w:rsidP="009C3F78">
      <w:pPr>
        <w:jc w:val="both"/>
        <w:rPr>
          <w:sz w:val="22"/>
          <w:szCs w:val="22"/>
          <w:lang w:val="ro-MO"/>
        </w:rPr>
      </w:pPr>
      <w:r w:rsidRPr="004C4648">
        <w:rPr>
          <w:sz w:val="22"/>
          <w:szCs w:val="22"/>
          <w:lang w:val="ro-MO"/>
        </w:rPr>
        <w:t>2.</w:t>
      </w:r>
      <w:r w:rsidR="00F42E9C">
        <w:rPr>
          <w:sz w:val="22"/>
          <w:szCs w:val="22"/>
          <w:lang w:val="ro-MO"/>
        </w:rPr>
        <w:t>6</w:t>
      </w:r>
      <w:r w:rsidRPr="004C4648">
        <w:rPr>
          <w:sz w:val="22"/>
          <w:szCs w:val="22"/>
          <w:lang w:val="ro-MO"/>
        </w:rPr>
        <w:t>. Data livrării Bunurilor se consideră data perfectării facturii fiscale şi recepţionării lor de către Beneficiar.</w:t>
      </w:r>
    </w:p>
    <w:p w:rsidR="009C3F78" w:rsidRPr="004C4648" w:rsidRDefault="009C3F78" w:rsidP="009C3F78">
      <w:pPr>
        <w:shd w:val="clear" w:color="auto" w:fill="FFFFFF"/>
        <w:tabs>
          <w:tab w:val="left" w:pos="403"/>
        </w:tabs>
        <w:spacing w:line="278" w:lineRule="exact"/>
        <w:rPr>
          <w:b/>
          <w:color w:val="000000"/>
          <w:spacing w:val="-6"/>
          <w:sz w:val="22"/>
          <w:szCs w:val="22"/>
          <w:u w:val="single"/>
          <w:lang w:val="ro-MO"/>
        </w:rPr>
      </w:pPr>
      <w:r w:rsidRPr="004C4648">
        <w:rPr>
          <w:b/>
          <w:color w:val="000000"/>
          <w:spacing w:val="-6"/>
          <w:sz w:val="22"/>
          <w:szCs w:val="22"/>
          <w:u w:val="single"/>
          <w:lang w:val="ro-MO"/>
        </w:rPr>
        <w:t>2.</w:t>
      </w:r>
      <w:r w:rsidR="00F42E9C">
        <w:rPr>
          <w:b/>
          <w:color w:val="000000"/>
          <w:spacing w:val="-6"/>
          <w:sz w:val="22"/>
          <w:szCs w:val="22"/>
          <w:u w:val="single"/>
          <w:lang w:val="ro-MO"/>
        </w:rPr>
        <w:t>7</w:t>
      </w:r>
      <w:r w:rsidRPr="004C4648">
        <w:rPr>
          <w:b/>
          <w:color w:val="000000"/>
          <w:spacing w:val="-6"/>
          <w:sz w:val="22"/>
          <w:szCs w:val="22"/>
          <w:u w:val="single"/>
          <w:lang w:val="ro-MO"/>
        </w:rPr>
        <w:t>. Serviciile de curățenie zilnică includ:</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Spălarea / curăţarea pardoselilor holurilor, coridoarelor şi scărilor de acces;</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Dezinfectarea pardoselilor –zilnic o dată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Ştergerea  pervazurilor-zilnic o dată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Curăţarea balustradelor</w:t>
      </w:r>
      <w:r>
        <w:rPr>
          <w:color w:val="000000"/>
          <w:sz w:val="22"/>
          <w:szCs w:val="22"/>
          <w:lang w:val="ro-MO"/>
        </w:rPr>
        <w:t xml:space="preserve"> </w:t>
      </w:r>
      <w:r w:rsidRPr="004C4648">
        <w:rPr>
          <w:color w:val="000000"/>
          <w:sz w:val="22"/>
          <w:szCs w:val="22"/>
          <w:lang w:val="ro-MO"/>
        </w:rPr>
        <w:t>- zilnic şi minim o dată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Dezinfectarea balustradelor</w:t>
      </w:r>
      <w:r>
        <w:rPr>
          <w:color w:val="000000"/>
          <w:sz w:val="22"/>
          <w:szCs w:val="22"/>
          <w:lang w:val="ro-MO"/>
        </w:rPr>
        <w:t xml:space="preserve"> </w:t>
      </w:r>
      <w:r w:rsidRPr="004C4648">
        <w:rPr>
          <w:color w:val="000000"/>
          <w:sz w:val="22"/>
          <w:szCs w:val="22"/>
          <w:lang w:val="ro-MO"/>
        </w:rPr>
        <w:t>- zilnic o dată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Ştergerea uşilor si a ferestrelor-zilnic;</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Prelucrarea mobilierului-zilnic;</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Colectarea şi depozitarea gunoiului în locuri special amenajate-zilnic  de 3 ori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Întreţinerea grupurilor sanitare</w:t>
      </w:r>
      <w:r>
        <w:rPr>
          <w:color w:val="000000"/>
          <w:sz w:val="22"/>
          <w:szCs w:val="22"/>
          <w:lang w:val="ro-MO"/>
        </w:rPr>
        <w:t xml:space="preserve"> </w:t>
      </w:r>
      <w:r w:rsidRPr="004C4648">
        <w:rPr>
          <w:color w:val="000000"/>
          <w:sz w:val="22"/>
          <w:szCs w:val="22"/>
          <w:lang w:val="ro-MO"/>
        </w:rPr>
        <w:t>- zilnic de 6 ori pe zi;</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Spălarea şi curăţarea faţadei şi vit</w:t>
      </w:r>
      <w:r>
        <w:rPr>
          <w:color w:val="000000"/>
          <w:sz w:val="22"/>
          <w:szCs w:val="22"/>
          <w:lang w:val="ro-MO"/>
        </w:rPr>
        <w:t>r</w:t>
      </w:r>
      <w:r w:rsidRPr="004C4648">
        <w:rPr>
          <w:color w:val="000000"/>
          <w:sz w:val="22"/>
          <w:szCs w:val="22"/>
          <w:lang w:val="ro-MO"/>
        </w:rPr>
        <w:t>aliilor</w:t>
      </w:r>
      <w:r>
        <w:rPr>
          <w:color w:val="000000"/>
          <w:sz w:val="22"/>
          <w:szCs w:val="22"/>
          <w:lang w:val="ro-MO"/>
        </w:rPr>
        <w:t xml:space="preserve"> </w:t>
      </w:r>
      <w:r w:rsidRPr="004C4648">
        <w:rPr>
          <w:color w:val="000000"/>
          <w:sz w:val="22"/>
          <w:szCs w:val="22"/>
          <w:lang w:val="ro-MO"/>
        </w:rPr>
        <w:t>- de două ori pe an.</w:t>
      </w:r>
    </w:p>
    <w:p w:rsidR="009C3F78" w:rsidRPr="004C4648" w:rsidRDefault="009C3F78" w:rsidP="00DD79D4">
      <w:pPr>
        <w:numPr>
          <w:ilvl w:val="0"/>
          <w:numId w:val="21"/>
        </w:numPr>
        <w:suppressAutoHyphens/>
        <w:ind w:left="540"/>
        <w:rPr>
          <w:color w:val="000000"/>
          <w:sz w:val="22"/>
          <w:szCs w:val="22"/>
          <w:lang w:val="ro-MO"/>
        </w:rPr>
      </w:pPr>
      <w:r w:rsidRPr="004C4648">
        <w:rPr>
          <w:color w:val="000000"/>
          <w:sz w:val="22"/>
          <w:szCs w:val="22"/>
          <w:lang w:val="ro-MO"/>
        </w:rPr>
        <w:t>Covoraşe de protecţie la intrare-schimbarea zilnică</w:t>
      </w:r>
    </w:p>
    <w:p w:rsidR="009C3F78" w:rsidRPr="00644F89" w:rsidRDefault="009C3F78" w:rsidP="00DD79D4">
      <w:pPr>
        <w:numPr>
          <w:ilvl w:val="0"/>
          <w:numId w:val="21"/>
        </w:numPr>
        <w:suppressAutoHyphens/>
        <w:ind w:left="540"/>
        <w:rPr>
          <w:b/>
          <w:i/>
          <w:color w:val="000000"/>
          <w:sz w:val="22"/>
          <w:szCs w:val="22"/>
          <w:lang w:val="ro-MO"/>
        </w:rPr>
      </w:pPr>
      <w:r w:rsidRPr="004C4648">
        <w:rPr>
          <w:color w:val="000000"/>
          <w:sz w:val="22"/>
          <w:szCs w:val="22"/>
          <w:lang w:val="ro-MO"/>
        </w:rPr>
        <w:t>Curăţenia cabinetelor med</w:t>
      </w:r>
      <w:r>
        <w:rPr>
          <w:color w:val="000000"/>
          <w:sz w:val="22"/>
          <w:szCs w:val="22"/>
          <w:lang w:val="ro-MO"/>
        </w:rPr>
        <w:t xml:space="preserve">icale cu suprafaţă totală de </w:t>
      </w:r>
      <w:r w:rsidRPr="00644F89">
        <w:rPr>
          <w:b/>
          <w:i/>
          <w:color w:val="000000"/>
          <w:sz w:val="22"/>
          <w:szCs w:val="22"/>
          <w:lang w:val="ro-MO"/>
        </w:rPr>
        <w:t xml:space="preserve">10319.51 m2 (CCD – 2975.51;   </w:t>
      </w:r>
    </w:p>
    <w:p w:rsidR="009C3F78" w:rsidRPr="00644F89" w:rsidRDefault="009C3F78" w:rsidP="009C3F78">
      <w:pPr>
        <w:suppressAutoHyphens/>
        <w:ind w:left="180"/>
        <w:rPr>
          <w:b/>
          <w:i/>
          <w:color w:val="000000"/>
          <w:sz w:val="22"/>
          <w:szCs w:val="22"/>
          <w:lang w:val="ro-MO"/>
        </w:rPr>
      </w:pPr>
      <w:r w:rsidRPr="00644F89">
        <w:rPr>
          <w:b/>
          <w:i/>
          <w:color w:val="000000"/>
          <w:sz w:val="22"/>
          <w:szCs w:val="22"/>
          <w:lang w:val="ro-MO"/>
        </w:rPr>
        <w:t xml:space="preserve">         CMF nr.4 – 1528.80 m2, CMF nr.5 – 3553.30 m2, CMF nr.6 – 2261,9 m2).</w:t>
      </w:r>
    </w:p>
    <w:p w:rsidR="009C3F78" w:rsidRPr="004C4648" w:rsidRDefault="009C3F78" w:rsidP="00DD79D4">
      <w:pPr>
        <w:numPr>
          <w:ilvl w:val="0"/>
          <w:numId w:val="21"/>
        </w:numPr>
        <w:tabs>
          <w:tab w:val="clear" w:pos="720"/>
        </w:tabs>
        <w:suppressAutoHyphens/>
        <w:ind w:left="540"/>
        <w:rPr>
          <w:color w:val="000000"/>
          <w:sz w:val="22"/>
          <w:szCs w:val="22"/>
          <w:lang w:val="ro-MO"/>
        </w:rPr>
      </w:pPr>
      <w:r w:rsidRPr="004C4648">
        <w:rPr>
          <w:color w:val="000000"/>
          <w:sz w:val="22"/>
          <w:szCs w:val="22"/>
          <w:lang w:val="ro-MO"/>
        </w:rPr>
        <w:t xml:space="preserve">   Numărul de personal care</w:t>
      </w:r>
      <w:r w:rsidR="002F4154">
        <w:rPr>
          <w:color w:val="000000"/>
          <w:sz w:val="22"/>
          <w:szCs w:val="22"/>
          <w:lang w:val="ro-MO"/>
        </w:rPr>
        <w:t xml:space="preserve"> va deservi sa fie de minimum  </w:t>
      </w:r>
      <w:r w:rsidRPr="004C4648">
        <w:rPr>
          <w:color w:val="000000"/>
          <w:sz w:val="22"/>
          <w:szCs w:val="22"/>
          <w:lang w:val="ro-MO"/>
        </w:rPr>
        <w:t>4</w:t>
      </w:r>
      <w:r w:rsidR="00644F89">
        <w:rPr>
          <w:color w:val="000000"/>
          <w:sz w:val="22"/>
          <w:szCs w:val="22"/>
          <w:lang w:val="ro-MO"/>
        </w:rPr>
        <w:t>5</w:t>
      </w:r>
      <w:r w:rsidRPr="004C4648">
        <w:rPr>
          <w:color w:val="000000"/>
          <w:sz w:val="22"/>
          <w:szCs w:val="22"/>
          <w:lang w:val="ro-MO"/>
        </w:rPr>
        <w:t xml:space="preserve">: în CCD – 12  persoane,   </w:t>
      </w:r>
    </w:p>
    <w:p w:rsidR="009C3F78" w:rsidRPr="004C4648" w:rsidRDefault="009C3F78" w:rsidP="009C3F78">
      <w:pPr>
        <w:suppressAutoHyphens/>
        <w:ind w:left="180"/>
        <w:rPr>
          <w:color w:val="000000"/>
          <w:sz w:val="22"/>
          <w:szCs w:val="22"/>
          <w:lang w:val="ro-MO"/>
        </w:rPr>
      </w:pPr>
      <w:r w:rsidRPr="004C4648">
        <w:rPr>
          <w:color w:val="000000"/>
          <w:sz w:val="22"/>
          <w:szCs w:val="22"/>
          <w:lang w:val="ro-MO"/>
        </w:rPr>
        <w:t xml:space="preserve">          în CMF nr.4 -9 persoane, în CMF nr. 5 – 15 persoane,  în CMF nr.6- </w:t>
      </w:r>
      <w:r w:rsidR="00644F89">
        <w:rPr>
          <w:color w:val="000000"/>
          <w:sz w:val="22"/>
          <w:szCs w:val="22"/>
          <w:lang w:val="ro-MO"/>
        </w:rPr>
        <w:t>9</w:t>
      </w:r>
      <w:r w:rsidRPr="004C4648">
        <w:rPr>
          <w:color w:val="000000"/>
          <w:sz w:val="22"/>
          <w:szCs w:val="22"/>
          <w:lang w:val="ro-MO"/>
        </w:rPr>
        <w:t xml:space="preserve"> persoane.</w:t>
      </w:r>
    </w:p>
    <w:p w:rsidR="009C3F78" w:rsidRPr="004C4648" w:rsidRDefault="009C3F78" w:rsidP="009C3F78">
      <w:pPr>
        <w:autoSpaceDE w:val="0"/>
        <w:ind w:left="-180"/>
        <w:rPr>
          <w:b/>
          <w:bCs/>
          <w:color w:val="000000"/>
          <w:sz w:val="22"/>
          <w:szCs w:val="22"/>
          <w:u w:val="single"/>
          <w:lang w:val="ro-MO"/>
        </w:rPr>
      </w:pPr>
      <w:r w:rsidRPr="004C4648">
        <w:rPr>
          <w:b/>
          <w:color w:val="000000"/>
          <w:sz w:val="22"/>
          <w:szCs w:val="22"/>
          <w:u w:val="single"/>
          <w:lang w:val="ro-MO"/>
        </w:rPr>
        <w:t>2.</w:t>
      </w:r>
      <w:r w:rsidR="00F42E9C">
        <w:rPr>
          <w:b/>
          <w:color w:val="000000"/>
          <w:sz w:val="22"/>
          <w:szCs w:val="22"/>
          <w:u w:val="single"/>
          <w:lang w:val="ro-MO"/>
        </w:rPr>
        <w:t>8</w:t>
      </w:r>
      <w:r w:rsidRPr="004C4648">
        <w:rPr>
          <w:b/>
          <w:color w:val="000000"/>
          <w:sz w:val="22"/>
          <w:szCs w:val="22"/>
          <w:u w:val="single"/>
          <w:lang w:val="ro-MO"/>
        </w:rPr>
        <w:t xml:space="preserve">. </w:t>
      </w:r>
      <w:r w:rsidRPr="004C4648">
        <w:rPr>
          <w:b/>
          <w:bCs/>
          <w:color w:val="000000"/>
          <w:sz w:val="22"/>
          <w:szCs w:val="22"/>
          <w:u w:val="single"/>
          <w:lang w:val="ro-MO"/>
        </w:rPr>
        <w:t>Specificaţii tehnice şi cerinţele obligatorii:</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Servicii de curăţenie urmează a fi efectuate calitativ în scopul menţinerii regimului sanitaro-epidemiologic, crearea condițiilor favorabile pentru activitatea personalului medical şi asigurarea securităţii pacienţilor.</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lastRenderedPageBreak/>
        <w:t>Personalul prestatorului urmează a fi echipat în costume speciale cu emblema firmei şi ecusoane individuale.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Personalul angajat de prestator urmează a fi calificat pentru efectuarea serviciilor solicitate.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Prestatorul asigură echipament, dispozitive pentru curăţenie ,aspiratoare 2 buc., cărucioare pentru transportarea echipamentului şi soluţiilor necesare(pentru fiecare infirmieră), echipament pentru personal şi echipament pentru protecţia individuală, materiale pentru curăţenie (detergenţi, dezinfectai, poliroli,</w:t>
      </w:r>
      <w:r>
        <w:rPr>
          <w:color w:val="000000"/>
          <w:sz w:val="22"/>
          <w:szCs w:val="22"/>
          <w:lang w:val="ro-MO"/>
        </w:rPr>
        <w:t xml:space="preserve"> </w:t>
      </w:r>
      <w:r w:rsidRPr="004C4648">
        <w:rPr>
          <w:color w:val="000000"/>
          <w:sz w:val="22"/>
          <w:szCs w:val="22"/>
          <w:lang w:val="ro-MO"/>
        </w:rPr>
        <w:t xml:space="preserve">sacose pentru deşeuri managere de culoare neagră, sacose pentru deşeuri medicale de culoare galbenă, covoraşe de protecţie la intrare, e.t.c.)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Servicii de curăţenie urmează a fi prestate manual cu folosirea inventarului necesar și mecanic cu folosirea inventarului tehnologic.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Tehnica şi inventarul utilizat trebuie să fie de nivel profesional.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Deşeuri menajere se înlătură din încăperi la fiecare curăţenie, în saci speciali.</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Detergenţii, dezinfectanţii utilizaţi trebuie să corespundă standardelor europene şi urmează a fi utilizate în conformitate cu prescripțiile producătorului. Dezinfectanţii urmează a fi înregistrate în RM.</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Dezinfectanţii utilizaţi urmează a fi schimbaţi o dată în 3-6 luni. Substanţe dezinfectante (biodistructive) cu acţiuni virucidă, tuberculocidă, bactericidă, fungicidă şi sporocidă.</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Apă folosită în urma efectuării curăţeniei se schimbă la fiecare cabinet în parte.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Beneficiarul oferă un spaţiu tehnic pentru personalul prestatorului şi spaţiu de păstrare al utilajului, inventarului şi soluţiilor utilizate în efectuarea serviciilor.</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Prestatorul va lua toate măsurile necesare pentru ca serviciile de curăţenie să nu afecteze desfăşurarea în bune condiţii a activităţii autorităţii contractante şi accesul liber a pacienţilor.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Prestatorul va asigura controlul îndeplinirii programului de lucru zilnic şi al calităţii serviciilor prestate prin intermediul unui şef de echipă.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Prestatorul în timp de o zi lucrătoare din momentul semnării contractului se obligă să numească şi să prezinte din partea sa o persoană responsabilă de îndeplinire a serviciilor şi persoana responsabilă de rezolvarea problemelor organizatorice.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Beneficiarul în timp de o zi lucrătoare din momentul semnării contractului se obligă să numească şi să prezinte din partea sa o persoană responsabilă de coordonare a problemelor organizatorice cu acesta.</w:t>
      </w:r>
    </w:p>
    <w:p w:rsidR="009C3F78" w:rsidRPr="004C4648" w:rsidRDefault="009C3F78" w:rsidP="00DD79D4">
      <w:pPr>
        <w:numPr>
          <w:ilvl w:val="0"/>
          <w:numId w:val="23"/>
        </w:numPr>
        <w:tabs>
          <w:tab w:val="left" w:pos="720"/>
        </w:tabs>
        <w:suppressAutoHyphens/>
        <w:rPr>
          <w:color w:val="000000"/>
          <w:sz w:val="22"/>
          <w:szCs w:val="22"/>
          <w:lang w:val="ro-MO"/>
        </w:rPr>
      </w:pPr>
      <w:r w:rsidRPr="004C4648">
        <w:rPr>
          <w:color w:val="000000"/>
          <w:sz w:val="22"/>
          <w:szCs w:val="22"/>
          <w:lang w:val="ro-MO"/>
        </w:rPr>
        <w:t>Prestatorul este singura parte responsabilă pentru administrarea, controlul și acțiunile personalului său.</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Prestatorul răspunde şi suportă riscul şi eventuale pagube produse ca urmare a activităţii sale.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Prestatorul este obligat de a lua măsurile corespunzătoare în vederea prevenirii riscurilor profesionale, protecţia sănătăţii şi securităţii personalului angajat, informării şi instruirii acestora în domeniul securităţii şi sănătăţii în muncă, eliminării factorilor de risc şi accidente, în conformitate cu legislaţia în vigoare.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Beneficiarul oferă acces personalului prestatorului pe teritoriul şi în încăperile sale, doar pentru efectuarea serviciilor de curăţenie.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Prestatorul îndeplineşte serviciile de deservire sanitar-igienică al încăperilor administrative strict doar cu prezenţa agentului de pază sau unui lucrător autorizat din partea autorităţii contractante.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Se interzice accesul personalului prestatorului la telefoane (cu excepţia apelărilor Poliţiei, Salvării, pompierilor) şi la tehnica de calcul.</w:t>
      </w:r>
    </w:p>
    <w:p w:rsidR="009C3F7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Regim de iarnă: </w:t>
      </w:r>
      <w:r w:rsidR="00D80868">
        <w:rPr>
          <w:color w:val="000000"/>
          <w:sz w:val="22"/>
          <w:szCs w:val="22"/>
          <w:lang w:val="ro-MO"/>
        </w:rPr>
        <w:t xml:space="preserve">de la data de 01.10.2021 – 01.03.2021, </w:t>
      </w:r>
      <w:r w:rsidRPr="004C4648">
        <w:rPr>
          <w:color w:val="000000"/>
          <w:sz w:val="22"/>
          <w:szCs w:val="22"/>
          <w:lang w:val="ro-MO"/>
        </w:rPr>
        <w:t>programul de luni până vineri de la 08.00 până la 18.00 regim zi se face curăţenie de bază de 2 ori între orele 11-13 şi 16-18 (pe parcursul zilei în caz de necesitate).</w:t>
      </w:r>
    </w:p>
    <w:p w:rsidR="00D80868" w:rsidRPr="004C4648" w:rsidRDefault="00D8086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Regim de </w:t>
      </w:r>
      <w:r>
        <w:rPr>
          <w:color w:val="000000"/>
          <w:sz w:val="22"/>
          <w:szCs w:val="22"/>
          <w:lang w:val="ro-MO"/>
        </w:rPr>
        <w:t>var</w:t>
      </w:r>
      <w:r w:rsidRPr="004C4648">
        <w:rPr>
          <w:color w:val="000000"/>
          <w:sz w:val="22"/>
          <w:szCs w:val="22"/>
          <w:lang w:val="ro-MO"/>
        </w:rPr>
        <w:t xml:space="preserve">ă: de la data de </w:t>
      </w:r>
      <w:r w:rsidRPr="00323608">
        <w:rPr>
          <w:color w:val="000000"/>
          <w:sz w:val="22"/>
          <w:szCs w:val="22"/>
          <w:lang w:val="pt-PT"/>
        </w:rPr>
        <w:t>01.04.20</w:t>
      </w:r>
      <w:r>
        <w:rPr>
          <w:color w:val="000000"/>
          <w:sz w:val="22"/>
          <w:szCs w:val="22"/>
          <w:lang w:val="pt-PT"/>
        </w:rPr>
        <w:t>21</w:t>
      </w:r>
      <w:r w:rsidRPr="00323608">
        <w:rPr>
          <w:color w:val="000000"/>
          <w:sz w:val="22"/>
          <w:szCs w:val="22"/>
          <w:lang w:val="pt-PT"/>
        </w:rPr>
        <w:t xml:space="preserve"> pînă la 30.09.20</w:t>
      </w:r>
      <w:r>
        <w:rPr>
          <w:color w:val="000000"/>
          <w:sz w:val="22"/>
          <w:szCs w:val="22"/>
          <w:lang w:val="pt-PT"/>
        </w:rPr>
        <w:t>21</w:t>
      </w:r>
      <w:r w:rsidRPr="00323608">
        <w:rPr>
          <w:color w:val="000000"/>
          <w:sz w:val="22"/>
          <w:szCs w:val="22"/>
          <w:lang w:val="pt-PT"/>
        </w:rPr>
        <w:t xml:space="preserve"> </w:t>
      </w:r>
      <w:r w:rsidRPr="004C4648">
        <w:rPr>
          <w:color w:val="000000"/>
          <w:sz w:val="22"/>
          <w:szCs w:val="22"/>
          <w:lang w:val="ro-MO"/>
        </w:rPr>
        <w:t xml:space="preserve">programul de luni până vineri                                                                                                                                                                                                                                                                                                                                                                                                                                                                                                                                                                                                                                                                                           </w:t>
      </w:r>
      <w:r>
        <w:rPr>
          <w:color w:val="000000"/>
          <w:sz w:val="22"/>
          <w:szCs w:val="22"/>
          <w:lang w:val="ro-MO"/>
        </w:rPr>
        <w:t xml:space="preserve">         </w:t>
      </w:r>
      <w:r w:rsidRPr="004C4648">
        <w:rPr>
          <w:b/>
          <w:color w:val="000000"/>
          <w:sz w:val="22"/>
          <w:szCs w:val="22"/>
          <w:lang w:val="ro-MO"/>
        </w:rPr>
        <w:t>de la 08.00</w:t>
      </w:r>
      <w:r w:rsidRPr="004C4648">
        <w:rPr>
          <w:color w:val="000000"/>
          <w:sz w:val="22"/>
          <w:szCs w:val="22"/>
          <w:lang w:val="ro-MO"/>
        </w:rPr>
        <w:t xml:space="preserve"> </w:t>
      </w:r>
      <w:r w:rsidRPr="004C4648">
        <w:rPr>
          <w:b/>
          <w:color w:val="000000"/>
          <w:sz w:val="22"/>
          <w:szCs w:val="22"/>
          <w:lang w:val="ro-MO"/>
        </w:rPr>
        <w:t>până la</w:t>
      </w:r>
      <w:r w:rsidRPr="004C4648">
        <w:rPr>
          <w:color w:val="000000"/>
          <w:sz w:val="22"/>
          <w:szCs w:val="22"/>
          <w:lang w:val="ro-MO"/>
        </w:rPr>
        <w:t xml:space="preserve"> </w:t>
      </w:r>
      <w:r w:rsidRPr="004C4648">
        <w:rPr>
          <w:b/>
          <w:color w:val="000000"/>
          <w:sz w:val="22"/>
          <w:szCs w:val="22"/>
          <w:lang w:val="ro-MO"/>
        </w:rPr>
        <w:t>18.00</w:t>
      </w:r>
      <w:r w:rsidRPr="004C4648">
        <w:rPr>
          <w:color w:val="000000"/>
          <w:sz w:val="22"/>
          <w:szCs w:val="22"/>
          <w:lang w:val="ro-MO"/>
        </w:rPr>
        <w:t xml:space="preserve"> </w:t>
      </w:r>
      <w:r w:rsidRPr="004C4648">
        <w:rPr>
          <w:b/>
          <w:color w:val="000000"/>
          <w:sz w:val="22"/>
          <w:szCs w:val="22"/>
          <w:lang w:val="ro-MO"/>
        </w:rPr>
        <w:t>regim zi</w:t>
      </w:r>
      <w:r w:rsidRPr="004C4648">
        <w:rPr>
          <w:color w:val="000000"/>
          <w:sz w:val="22"/>
          <w:szCs w:val="22"/>
          <w:lang w:val="ro-MO"/>
        </w:rPr>
        <w:t xml:space="preserve"> se face curăţenie de bază de 2 ori între orele 11-13 și 16-18 (pe parcursul zilei în caz de necesitate).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Fiecare sâmbătă de la 08.00 până la 16.00 regim zi se face curăţenie generală între orele 11-13 (pe parcursul zilei în caz de necesitate se efectuează curăţenie de întreţinere).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Grupurile sanitare urmează a fi prelucrate de 6 ori pe zi.</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Beneficiarul îşi rezervă dreptul de a modifica programul de lucru al prestatorului în caz de necesitate.</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lastRenderedPageBreak/>
        <w:t>Curăţenie generală se petrece cu prelucrarea tuturor suprafeţelor şi instalaţiilor, lămpilor, geamurilor, jaluzelelor, dulapurilor, stelajelor, etc.</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Dat fiind faptul că Instituţia este medicală personalul prestatorului răspunde de calitatea serviciilor prestate şi poartă toată răspunderea pentru cazurile de aplicare amenzilor de către organele de control şi etc.</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Prestatorul trebuie să aibă în stat lucrători medicali cu studii superioare (medici igienişti) şi cu studii medii de specialitate (asistente medicale pe igienă) cu categorii de calificare în domeniu.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În caz de stări epidemiologice se va aplica un regim special, care va fi aplicat după coordonarea cu prestatorul.</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Personalul, care efectuează curăţenie în cabinetele infecţioase, ftiziopulmonologie, vaccinare, chirurgie, staţionar de zi, laboratoare, fizioterapia, cabinet de sterilizare rămân la dispoziţia medicului pentru toată ziua pentru îndeplinirea activităţilor specifice. Lucrătorii daţi nu pot efectua curăţenie în coridoare, holuri, scări, veceuri de folosire universală.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O dată în lună se spală frigiderele şi se dezinfectează.</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De două ori pe an se efectuează spălarea geamurilor, iar toamna geamurile se pregătesc     pentru perioada rece a anului prin încheiere cu materialul prestatorului.</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În perioada când merge reparaţia în clădirile beneficiarului se efectuează strângerea şi evacuarea gunoiului, curăţarea podelelor de vopsea şi alte. </w:t>
      </w:r>
    </w:p>
    <w:p w:rsidR="009C3F78" w:rsidRPr="004C464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 xml:space="preserve">Florile amplasate în cabinete, coridoare, holuri şi pe scări trebuie să fie udate zilnic. </w:t>
      </w:r>
    </w:p>
    <w:p w:rsidR="009C3F78" w:rsidRDefault="009C3F78" w:rsidP="00DD79D4">
      <w:pPr>
        <w:numPr>
          <w:ilvl w:val="0"/>
          <w:numId w:val="23"/>
        </w:numPr>
        <w:tabs>
          <w:tab w:val="left" w:pos="720"/>
        </w:tabs>
        <w:suppressAutoHyphens/>
        <w:jc w:val="both"/>
        <w:rPr>
          <w:color w:val="000000"/>
          <w:sz w:val="22"/>
          <w:szCs w:val="22"/>
          <w:lang w:val="ro-MO"/>
        </w:rPr>
      </w:pPr>
      <w:r w:rsidRPr="004C4648">
        <w:rPr>
          <w:color w:val="000000"/>
          <w:sz w:val="22"/>
          <w:szCs w:val="22"/>
          <w:lang w:val="ro-MO"/>
        </w:rPr>
        <w:t>Covoarele trebuie să fie curăţate de 2 ori pe an prin spălare şi cură</w:t>
      </w:r>
      <w:r>
        <w:rPr>
          <w:color w:val="000000"/>
          <w:sz w:val="22"/>
          <w:szCs w:val="22"/>
          <w:lang w:val="ro-MO"/>
        </w:rPr>
        <w:t>ţ</w:t>
      </w:r>
      <w:r w:rsidRPr="004C4648">
        <w:rPr>
          <w:color w:val="000000"/>
          <w:sz w:val="22"/>
          <w:szCs w:val="22"/>
          <w:lang w:val="ro-MO"/>
        </w:rPr>
        <w:t>enie chimică la spălătorii specializate</w:t>
      </w:r>
    </w:p>
    <w:p w:rsidR="009C3F78" w:rsidRPr="00FE462E" w:rsidRDefault="009C3F78" w:rsidP="00DD79D4">
      <w:pPr>
        <w:numPr>
          <w:ilvl w:val="0"/>
          <w:numId w:val="23"/>
        </w:numPr>
        <w:tabs>
          <w:tab w:val="left" w:pos="720"/>
        </w:tabs>
        <w:suppressAutoHyphens/>
        <w:jc w:val="both"/>
        <w:rPr>
          <w:color w:val="000000"/>
          <w:sz w:val="22"/>
          <w:szCs w:val="22"/>
          <w:lang w:val="ro-MO"/>
        </w:rPr>
      </w:pPr>
      <w:r w:rsidRPr="00FE462E">
        <w:rPr>
          <w:color w:val="000000"/>
          <w:sz w:val="22"/>
          <w:szCs w:val="22"/>
          <w:lang w:val="ro-MO" w:eastAsia="ro-RO"/>
        </w:rPr>
        <w:t>Părțile înțeleg și acceptă, că una din cerințele principale în instituțiile medicale, inclusiv în instituția Beneficiarului, este organizarea, îndeplinirea şi menținerea regimului sanitaro-epidemiologic, crearea condițiilor favorabile pentru activitatea personalului medical şi asigurarea securității</w:t>
      </w:r>
      <w:r>
        <w:rPr>
          <w:color w:val="000000"/>
          <w:sz w:val="22"/>
          <w:szCs w:val="22"/>
          <w:lang w:val="ro-MO" w:eastAsia="ro-RO"/>
        </w:rPr>
        <w:t xml:space="preserve"> </w:t>
      </w:r>
      <w:r w:rsidRPr="00FE462E">
        <w:rPr>
          <w:color w:val="000000"/>
          <w:sz w:val="22"/>
          <w:szCs w:val="22"/>
          <w:lang w:val="ro-MO" w:eastAsia="ro-RO"/>
        </w:rPr>
        <w:t>pacienților în prevenirea apariției şi răspândirii</w:t>
      </w:r>
      <w:r>
        <w:rPr>
          <w:color w:val="000000"/>
          <w:sz w:val="22"/>
          <w:szCs w:val="22"/>
          <w:lang w:val="ro-MO" w:eastAsia="ro-RO"/>
        </w:rPr>
        <w:t xml:space="preserve"> </w:t>
      </w:r>
      <w:r w:rsidRPr="00FE462E">
        <w:rPr>
          <w:color w:val="000000"/>
          <w:sz w:val="22"/>
          <w:szCs w:val="22"/>
          <w:lang w:val="ro-MO" w:eastAsia="ro-RO"/>
        </w:rPr>
        <w:t>infecțiilor  nosocomiale (bolilor intra</w:t>
      </w:r>
      <w:r>
        <w:rPr>
          <w:color w:val="000000"/>
          <w:sz w:val="22"/>
          <w:szCs w:val="22"/>
          <w:lang w:val="ro-MO" w:eastAsia="ro-RO"/>
        </w:rPr>
        <w:t xml:space="preserve"> </w:t>
      </w:r>
      <w:r w:rsidRPr="00FE462E">
        <w:rPr>
          <w:color w:val="000000"/>
          <w:sz w:val="22"/>
          <w:szCs w:val="22"/>
          <w:lang w:val="ro-MO" w:eastAsia="ro-RO"/>
        </w:rPr>
        <w:t>spitaliceşti).</w:t>
      </w:r>
    </w:p>
    <w:p w:rsidR="009C3F78" w:rsidRPr="00FE462E" w:rsidRDefault="009C3F78" w:rsidP="00DD79D4">
      <w:pPr>
        <w:numPr>
          <w:ilvl w:val="0"/>
          <w:numId w:val="23"/>
        </w:numPr>
        <w:tabs>
          <w:tab w:val="left" w:pos="720"/>
        </w:tabs>
        <w:suppressAutoHyphens/>
        <w:jc w:val="both"/>
        <w:rPr>
          <w:color w:val="000000"/>
          <w:sz w:val="22"/>
          <w:szCs w:val="22"/>
          <w:lang w:val="ro-MO"/>
        </w:rPr>
      </w:pPr>
      <w:r w:rsidRPr="00FE462E">
        <w:rPr>
          <w:color w:val="000000"/>
          <w:sz w:val="22"/>
          <w:szCs w:val="22"/>
          <w:lang w:val="ro-MO"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9C3F78" w:rsidRPr="00FE462E" w:rsidRDefault="009C3F78" w:rsidP="00DD79D4">
      <w:pPr>
        <w:numPr>
          <w:ilvl w:val="0"/>
          <w:numId w:val="23"/>
        </w:numPr>
        <w:tabs>
          <w:tab w:val="left" w:pos="720"/>
        </w:tabs>
        <w:suppressAutoHyphens/>
        <w:jc w:val="both"/>
        <w:rPr>
          <w:color w:val="000000"/>
          <w:sz w:val="22"/>
          <w:szCs w:val="22"/>
          <w:lang w:val="ro-MO"/>
        </w:rPr>
      </w:pPr>
      <w:r w:rsidRPr="00FE462E">
        <w:rPr>
          <w:color w:val="000000"/>
          <w:sz w:val="22"/>
          <w:szCs w:val="22"/>
          <w:lang w:val="ro-MO" w:eastAsia="ro-RO"/>
        </w:rPr>
        <w:t>Metodele de curățenie se îndeplinesc manual cu folosirea inventarului necesar.</w:t>
      </w:r>
    </w:p>
    <w:p w:rsidR="009C3F78" w:rsidRPr="00FE462E" w:rsidRDefault="009C3F78" w:rsidP="00DD79D4">
      <w:pPr>
        <w:numPr>
          <w:ilvl w:val="0"/>
          <w:numId w:val="23"/>
        </w:numPr>
        <w:tabs>
          <w:tab w:val="left" w:pos="720"/>
        </w:tabs>
        <w:suppressAutoHyphens/>
        <w:jc w:val="both"/>
        <w:rPr>
          <w:color w:val="000000"/>
          <w:sz w:val="22"/>
          <w:szCs w:val="22"/>
          <w:lang w:val="ro-MO" w:eastAsia="ro-RO"/>
        </w:rPr>
      </w:pPr>
      <w:r w:rsidRPr="00FE462E">
        <w:rPr>
          <w:color w:val="000000"/>
          <w:sz w:val="22"/>
          <w:szCs w:val="22"/>
          <w:lang w:val="ro-MO" w:eastAsia="ro-RO"/>
        </w:rPr>
        <w:t>Dezinfecția poate fi folosită prin două metode:fizică-prin curățire, scuturare, aspirație şi prin folosirea etuvei (aburi la presiune): metoda chimică prin ștergere, înmuiere (scufundare) ori pulverizarea cu soluţie biodistructivă.</w:t>
      </w:r>
    </w:p>
    <w:p w:rsidR="009C3F78" w:rsidRPr="00FE462E" w:rsidRDefault="009C3F78" w:rsidP="00DD79D4">
      <w:pPr>
        <w:numPr>
          <w:ilvl w:val="0"/>
          <w:numId w:val="23"/>
        </w:numPr>
        <w:tabs>
          <w:tab w:val="left" w:pos="720"/>
        </w:tabs>
        <w:suppressAutoHyphens/>
        <w:jc w:val="both"/>
        <w:rPr>
          <w:color w:val="000000"/>
          <w:sz w:val="22"/>
          <w:szCs w:val="22"/>
          <w:lang w:val="ro-MO" w:eastAsia="ro-RO"/>
        </w:rPr>
      </w:pPr>
      <w:r w:rsidRPr="00FE462E">
        <w:rPr>
          <w:sz w:val="22"/>
          <w:szCs w:val="22"/>
          <w:lang w:val="ro-MO"/>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săptămină și la necesitate.</w:t>
      </w:r>
    </w:p>
    <w:p w:rsidR="009C3F78" w:rsidRPr="00FE462E" w:rsidRDefault="009C3F78" w:rsidP="00DD79D4">
      <w:pPr>
        <w:pStyle w:val="a"/>
        <w:numPr>
          <w:ilvl w:val="0"/>
          <w:numId w:val="26"/>
        </w:numPr>
        <w:tabs>
          <w:tab w:val="clear" w:pos="1134"/>
        </w:tabs>
        <w:autoSpaceDE w:val="0"/>
        <w:autoSpaceDN w:val="0"/>
        <w:adjustRightInd w:val="0"/>
        <w:contextualSpacing/>
        <w:rPr>
          <w:b/>
          <w:sz w:val="22"/>
          <w:szCs w:val="22"/>
          <w:lang w:val="ro-MO"/>
        </w:rPr>
      </w:pPr>
      <w:r w:rsidRPr="00FE462E">
        <w:rPr>
          <w:b/>
          <w:bCs/>
          <w:sz w:val="22"/>
          <w:szCs w:val="22"/>
          <w:lang w:val="ro-MO"/>
        </w:rPr>
        <w:t>ZONE CU RISC SCĂZUT</w:t>
      </w:r>
    </w:p>
    <w:p w:rsidR="009C3F78" w:rsidRPr="00FE462E" w:rsidRDefault="009C3F78" w:rsidP="009C3F78">
      <w:pPr>
        <w:pStyle w:val="a"/>
        <w:autoSpaceDE w:val="0"/>
        <w:autoSpaceDN w:val="0"/>
        <w:adjustRightInd w:val="0"/>
        <w:rPr>
          <w:sz w:val="22"/>
          <w:szCs w:val="22"/>
          <w:lang w:val="ro-MO"/>
        </w:rPr>
      </w:pPr>
      <w:r w:rsidRPr="00FE462E">
        <w:rPr>
          <w:bCs/>
          <w:sz w:val="22"/>
          <w:szCs w:val="22"/>
          <w:lang w:val="ro-MO"/>
        </w:rPr>
        <w:t xml:space="preserve">Include : </w:t>
      </w:r>
      <w:proofErr w:type="spellStart"/>
      <w:r w:rsidRPr="00FE462E">
        <w:rPr>
          <w:bCs/>
          <w:i/>
          <w:sz w:val="22"/>
          <w:szCs w:val="22"/>
          <w:lang w:val="ro-MO"/>
        </w:rPr>
        <w:t>Administratia</w:t>
      </w:r>
      <w:proofErr w:type="spellEnd"/>
      <w:r w:rsidRPr="00FE462E">
        <w:rPr>
          <w:bCs/>
          <w:i/>
          <w:sz w:val="22"/>
          <w:szCs w:val="22"/>
          <w:lang w:val="ro-MO"/>
        </w:rPr>
        <w:t xml:space="preserve"> cu birourile componente;Birourile șefilor de secții,a/șefe și departamente; medicilor încăperile de odihnă a a/medicale și infirmierelor</w:t>
      </w:r>
      <w:r w:rsidRPr="00FE462E">
        <w:rPr>
          <w:i/>
          <w:sz w:val="22"/>
          <w:szCs w:val="22"/>
          <w:lang w:val="ro-MO"/>
        </w:rPr>
        <w:t>, intrări principale, scări, ascensoare, coridoare de legătură, săli de conferinţă, recepţie, subsoluri</w:t>
      </w:r>
      <w:r w:rsidRPr="00FE462E">
        <w:rPr>
          <w:sz w:val="22"/>
          <w:szCs w:val="22"/>
          <w:lang w:val="ro-MO"/>
        </w:rPr>
        <w:t xml:space="preserve"> etc.</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 xml:space="preserve">1. Curăţenii ordinare:  1 dată pe zi </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Deşertarea şi curăţirea coşurilor pentru  deşeuri menajere(hârtie,ambalaje) etc., transportarea deşeurilor urbane la punctele de colectare.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Eliminarea amprentelor şi petelor de pe ambele laturi ale uşilor şi mânerelor, eventuale vitralii sau pereţi divizori.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Înlăturarea prafului de pe balustrada scărilor.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umed al prafului şi reziduurilor de pe pardoseli şi scări.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Eventuala aspirare mecanică a pardoselilor.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Aspirarea mecanică a covoarelor, covoraşelor şi nişelor unde sunt situate;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lastRenderedPageBreak/>
        <w:t xml:space="preserve">- Spălatul manual sau mecanic al pardoselilor de toate tipurile, inclusiv ascensoare şi ascensoarele pentru încărcături. </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Salubrizarea grupurilor sanitare, robinetelor, mobilierului şi pardoselilor din grupurile sanitare.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În fiecare zi va trebui de efectuat următoarele operaţii conform indicaţiilor personalului din secţie: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Aerisirea încăperilor</w:t>
      </w:r>
      <w:r>
        <w:rPr>
          <w:sz w:val="22"/>
          <w:szCs w:val="22"/>
          <w:lang w:val="ro-MO"/>
        </w:rPr>
        <w:t xml:space="preserve"> </w:t>
      </w:r>
      <w:r w:rsidRPr="00FE462E">
        <w:rPr>
          <w:sz w:val="22"/>
          <w:szCs w:val="22"/>
          <w:lang w:val="ro-MO"/>
        </w:rPr>
        <w:t>- 2-3 ori/zi deschizând ferestrele în mod compatibil cu sistemele de aer condiţionat şi având grijă de îndepărtat jaluzelele;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Închiderea ferestrelor la sfârşitul operaţiilor, aranjarea jaluzelelor dacă e cazul şi stingerea luminilor care nu sunt necesare.</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 xml:space="preserve">IMPORTANT: </w:t>
      </w:r>
      <w:r w:rsidRPr="00FE462E">
        <w:rPr>
          <w:bCs/>
          <w:i/>
          <w:sz w:val="22"/>
          <w:szCs w:val="22"/>
          <w:lang w:val="ro-MO"/>
        </w:rPr>
        <w:t>Salubrizarea grupurilor sanitare(WC) accesibile publicului va trebui efectuată de 3 ori pe zi și la necesitate mai des</w:t>
      </w:r>
      <w:r w:rsidRPr="00FE462E">
        <w:rPr>
          <w:bCs/>
          <w:sz w:val="22"/>
          <w:szCs w:val="22"/>
          <w:lang w:val="ro-MO"/>
        </w:rPr>
        <w:t>.</w:t>
      </w:r>
    </w:p>
    <w:p w:rsidR="009C3F78" w:rsidRPr="00FE462E" w:rsidRDefault="009C3F78" w:rsidP="009C3F78">
      <w:pPr>
        <w:autoSpaceDE w:val="0"/>
        <w:autoSpaceDN w:val="0"/>
        <w:adjustRightInd w:val="0"/>
        <w:jc w:val="both"/>
        <w:rPr>
          <w:i/>
          <w:iCs/>
          <w:sz w:val="22"/>
          <w:szCs w:val="22"/>
          <w:lang w:val="ro-MO"/>
        </w:rPr>
      </w:pPr>
      <w:r w:rsidRPr="00FE462E">
        <w:rPr>
          <w:bCs/>
          <w:i/>
          <w:iCs/>
          <w:sz w:val="22"/>
          <w:szCs w:val="22"/>
          <w:lang w:val="ro-MO"/>
        </w:rPr>
        <w:t xml:space="preserve">IMPORTANT: </w:t>
      </w:r>
      <w:r w:rsidRPr="00FE462E">
        <w:rPr>
          <w:i/>
          <w:iCs/>
          <w:sz w:val="22"/>
          <w:szCs w:val="22"/>
          <w:lang w:val="ro-MO"/>
        </w:rPr>
        <w:t>În cazul condiţiilor climaterice deosebite (ploaie sau zăpadă), trebuie de menţinut curate intrările principale direct din exterior prin intervenţii repetate care să împiedice acumularea sau transportarea murdăriei în alte încăperi.</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2. Curăţenii periodice</w:t>
      </w:r>
    </w:p>
    <w:p w:rsidR="009C3F78" w:rsidRPr="00C65293" w:rsidRDefault="009C3F78" w:rsidP="009C3F78">
      <w:pPr>
        <w:autoSpaceDE w:val="0"/>
        <w:autoSpaceDN w:val="0"/>
        <w:adjustRightInd w:val="0"/>
        <w:jc w:val="both"/>
        <w:rPr>
          <w:b/>
          <w:bCs/>
          <w:sz w:val="22"/>
          <w:szCs w:val="22"/>
          <w:lang w:val="ro-MO"/>
        </w:rPr>
      </w:pPr>
      <w:r w:rsidRPr="00C65293">
        <w:rPr>
          <w:b/>
          <w:bCs/>
          <w:sz w:val="22"/>
          <w:szCs w:val="22"/>
          <w:lang w:val="ro-MO"/>
        </w:rPr>
        <w:t>De 2 ori pe săptămână:</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şi spălatul mecanic a coridoarelor subsolului.</w:t>
      </w:r>
    </w:p>
    <w:p w:rsidR="009C3F78" w:rsidRPr="00C65293" w:rsidRDefault="009C3F78" w:rsidP="009C3F78">
      <w:pPr>
        <w:autoSpaceDE w:val="0"/>
        <w:autoSpaceDN w:val="0"/>
        <w:adjustRightInd w:val="0"/>
        <w:jc w:val="both"/>
        <w:rPr>
          <w:b/>
          <w:sz w:val="22"/>
          <w:szCs w:val="22"/>
          <w:lang w:val="ro-MO"/>
        </w:rPr>
      </w:pPr>
      <w:r w:rsidRPr="00C65293">
        <w:rPr>
          <w:b/>
          <w:bCs/>
          <w:sz w:val="22"/>
          <w:szCs w:val="22"/>
          <w:lang w:val="ro-MO"/>
        </w:rPr>
        <w:t>O dată la 30 de zile:</w:t>
      </w:r>
      <w:r w:rsidRPr="00C65293">
        <w:rPr>
          <w:b/>
          <w:bCs/>
          <w:sz w:val="22"/>
          <w:szCs w:val="22"/>
          <w:u w:val="single"/>
          <w:lang w:val="ro-MO"/>
        </w:rPr>
        <w:t xml:space="preserve"> Curățenia generală a </w:t>
      </w:r>
      <w:r w:rsidRPr="00C65293">
        <w:rPr>
          <w:b/>
          <w:bCs/>
          <w:sz w:val="22"/>
          <w:szCs w:val="22"/>
          <w:lang w:val="ro-MO"/>
        </w:rPr>
        <w:t>birourilor :</w:t>
      </w:r>
    </w:p>
    <w:p w:rsidR="009C3F78" w:rsidRPr="00FE462E" w:rsidRDefault="009C3F78" w:rsidP="009C3F78">
      <w:pPr>
        <w:autoSpaceDE w:val="0"/>
        <w:autoSpaceDN w:val="0"/>
        <w:adjustRightInd w:val="0"/>
        <w:jc w:val="both"/>
        <w:rPr>
          <w:bCs/>
          <w:sz w:val="22"/>
          <w:szCs w:val="22"/>
          <w:lang w:val="ro-MO"/>
        </w:rPr>
      </w:pPr>
      <w:r w:rsidRPr="00FE462E">
        <w:rPr>
          <w:sz w:val="22"/>
          <w:szCs w:val="22"/>
          <w:lang w:val="ro-MO"/>
        </w:rPr>
        <w:t>- Îndepărtarea păienjenişului şi prafului de pe tavan spre  podea , pereţi şi colţuri greu accesibile, cutii, jaluzele, corpuri de iluminat, părţile accesibile ale caloriferelor şi termo-convectoarelor, gurile de aerisire,mobilierul prezent in birou.</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şi spălatul manual al balcoanelor/teraselor externe.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Dezincrustarea chiuvetelor, robinetelor, vaselor de WC, etc.;</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Degresarea ,dezinfecția și curățirea minuţioasă al blocului sanitar:</w:t>
      </w:r>
    </w:p>
    <w:p w:rsidR="009C3F78" w:rsidRPr="00FE462E" w:rsidRDefault="009C3F78" w:rsidP="00DD79D4">
      <w:pPr>
        <w:numPr>
          <w:ilvl w:val="0"/>
          <w:numId w:val="25"/>
        </w:numPr>
        <w:autoSpaceDE w:val="0"/>
        <w:autoSpaceDN w:val="0"/>
        <w:adjustRightInd w:val="0"/>
        <w:jc w:val="both"/>
        <w:rPr>
          <w:sz w:val="22"/>
          <w:szCs w:val="22"/>
          <w:lang w:val="ro-MO"/>
        </w:rPr>
      </w:pPr>
      <w:r w:rsidRPr="00FE462E">
        <w:rPr>
          <w:sz w:val="22"/>
          <w:szCs w:val="22"/>
          <w:lang w:val="ro-MO"/>
        </w:rPr>
        <w:t>Dezinfectarea sifoanelor;</w:t>
      </w:r>
    </w:p>
    <w:p w:rsidR="009C3F78" w:rsidRPr="00FE462E" w:rsidRDefault="009C3F78" w:rsidP="00DD79D4">
      <w:pPr>
        <w:numPr>
          <w:ilvl w:val="0"/>
          <w:numId w:val="25"/>
        </w:numPr>
        <w:autoSpaceDE w:val="0"/>
        <w:autoSpaceDN w:val="0"/>
        <w:adjustRightInd w:val="0"/>
        <w:jc w:val="both"/>
        <w:rPr>
          <w:sz w:val="22"/>
          <w:szCs w:val="22"/>
          <w:lang w:val="ro-MO"/>
        </w:rPr>
      </w:pPr>
      <w:r w:rsidRPr="00FE462E">
        <w:rPr>
          <w:sz w:val="22"/>
          <w:szCs w:val="22"/>
          <w:lang w:val="ro-MO"/>
        </w:rPr>
        <w:t>Dezinfectarea gresiei şi faianţei</w:t>
      </w:r>
    </w:p>
    <w:p w:rsidR="009C3F78" w:rsidRPr="00FE462E" w:rsidRDefault="009C3F78" w:rsidP="00DD79D4">
      <w:pPr>
        <w:numPr>
          <w:ilvl w:val="0"/>
          <w:numId w:val="25"/>
        </w:numPr>
        <w:autoSpaceDE w:val="0"/>
        <w:autoSpaceDN w:val="0"/>
        <w:adjustRightInd w:val="0"/>
        <w:jc w:val="both"/>
        <w:rPr>
          <w:sz w:val="22"/>
          <w:szCs w:val="22"/>
          <w:lang w:val="ro-MO"/>
        </w:rPr>
      </w:pPr>
      <w:r w:rsidRPr="00FE462E">
        <w:rPr>
          <w:sz w:val="22"/>
          <w:szCs w:val="22"/>
          <w:lang w:val="ro-MO"/>
        </w:rPr>
        <w:t xml:space="preserve">Spălatul uşilor; </w:t>
      </w:r>
    </w:p>
    <w:p w:rsidR="009C3F78" w:rsidRPr="00FE462E" w:rsidRDefault="009C3F78" w:rsidP="00DD79D4">
      <w:pPr>
        <w:numPr>
          <w:ilvl w:val="0"/>
          <w:numId w:val="25"/>
        </w:numPr>
        <w:autoSpaceDE w:val="0"/>
        <w:autoSpaceDN w:val="0"/>
        <w:adjustRightInd w:val="0"/>
        <w:jc w:val="both"/>
        <w:rPr>
          <w:sz w:val="22"/>
          <w:szCs w:val="22"/>
          <w:lang w:val="ro-MO"/>
        </w:rPr>
      </w:pPr>
      <w:r w:rsidRPr="00FE462E">
        <w:rPr>
          <w:sz w:val="22"/>
          <w:szCs w:val="22"/>
          <w:lang w:val="ro-MO"/>
        </w:rPr>
        <w:t>Spălatul minuțios şi dezinfectarea mobilierului prezent</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-Spălatul pereţilor din ascensoare, ascensoare pentru încărcături,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geamurilor perimetral intern şi extern.</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O dată la 3 luni: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Întreţinerea pardoselilor tratate: aplicarea cerii şi lustruitul şi spălatul de fond al pardoselilor netratate;</w:t>
      </w:r>
    </w:p>
    <w:p w:rsidR="009C3F78" w:rsidRPr="00FE462E" w:rsidRDefault="009C3F78" w:rsidP="009C3F78">
      <w:pPr>
        <w:autoSpaceDE w:val="0"/>
        <w:autoSpaceDN w:val="0"/>
        <w:adjustRightInd w:val="0"/>
        <w:jc w:val="both"/>
        <w:rPr>
          <w:sz w:val="22"/>
          <w:szCs w:val="22"/>
          <w:lang w:val="ro-MO"/>
        </w:rPr>
      </w:pPr>
    </w:p>
    <w:p w:rsidR="009C3F78" w:rsidRPr="00FE462E" w:rsidRDefault="009C3F78" w:rsidP="009C3F78">
      <w:pPr>
        <w:autoSpaceDE w:val="0"/>
        <w:autoSpaceDN w:val="0"/>
        <w:adjustRightInd w:val="0"/>
        <w:rPr>
          <w:b/>
          <w:bCs/>
          <w:sz w:val="22"/>
          <w:szCs w:val="22"/>
          <w:lang w:val="ro-MO"/>
        </w:rPr>
      </w:pPr>
      <w:r w:rsidRPr="00FE462E">
        <w:rPr>
          <w:b/>
          <w:bCs/>
          <w:sz w:val="22"/>
          <w:szCs w:val="22"/>
          <w:lang w:val="ro-MO"/>
        </w:rPr>
        <w:t>B) ZONELE CU RISC MEDIU</w:t>
      </w:r>
    </w:p>
    <w:p w:rsidR="009C3F78" w:rsidRPr="00FE462E" w:rsidRDefault="009C3F78" w:rsidP="00DD79D4">
      <w:pPr>
        <w:pStyle w:val="a"/>
        <w:numPr>
          <w:ilvl w:val="0"/>
          <w:numId w:val="27"/>
        </w:numPr>
        <w:tabs>
          <w:tab w:val="clear" w:pos="1134"/>
        </w:tabs>
        <w:autoSpaceDE w:val="0"/>
        <w:autoSpaceDN w:val="0"/>
        <w:adjustRightInd w:val="0"/>
        <w:contextualSpacing/>
        <w:rPr>
          <w:bCs/>
          <w:sz w:val="22"/>
          <w:szCs w:val="22"/>
          <w:lang w:val="ro-MO"/>
        </w:rPr>
      </w:pPr>
      <w:r w:rsidRPr="00FE462E">
        <w:rPr>
          <w:bCs/>
          <w:sz w:val="22"/>
          <w:szCs w:val="22"/>
          <w:lang w:val="ro-MO"/>
        </w:rPr>
        <w:t>Cu</w:t>
      </w:r>
      <w:r w:rsidR="00644F89">
        <w:rPr>
          <w:bCs/>
          <w:sz w:val="22"/>
          <w:szCs w:val="22"/>
          <w:lang w:val="ro-MO"/>
        </w:rPr>
        <w:t>răţenii ordinare:De 2 ori pe zi</w:t>
      </w:r>
    </w:p>
    <w:p w:rsidR="009C3F78" w:rsidRPr="00FE462E" w:rsidRDefault="009C3F78" w:rsidP="009C3F78">
      <w:pPr>
        <w:pStyle w:val="a"/>
        <w:autoSpaceDE w:val="0"/>
        <w:autoSpaceDN w:val="0"/>
        <w:adjustRightInd w:val="0"/>
        <w:rPr>
          <w:bCs/>
          <w:i/>
          <w:sz w:val="22"/>
          <w:szCs w:val="22"/>
          <w:lang w:val="ro-MO"/>
        </w:rPr>
      </w:pPr>
      <w:r w:rsidRPr="00FE462E">
        <w:rPr>
          <w:bCs/>
          <w:i/>
          <w:sz w:val="22"/>
          <w:szCs w:val="22"/>
          <w:lang w:val="ro-MO"/>
        </w:rPr>
        <w:t xml:space="preserve">Curățenia se petrece în birouri de 2 ori în zi </w:t>
      </w:r>
      <w:proofErr w:type="spellStart"/>
      <w:r w:rsidRPr="00FE462E">
        <w:rPr>
          <w:bCs/>
          <w:i/>
          <w:sz w:val="22"/>
          <w:szCs w:val="22"/>
          <w:lang w:val="ro-MO"/>
        </w:rPr>
        <w:t>începind</w:t>
      </w:r>
      <w:proofErr w:type="spellEnd"/>
      <w:r w:rsidRPr="00FE462E">
        <w:rPr>
          <w:bCs/>
          <w:i/>
          <w:sz w:val="22"/>
          <w:szCs w:val="22"/>
          <w:lang w:val="ro-MO"/>
        </w:rPr>
        <w:t xml:space="preserve"> cu ora 7 </w:t>
      </w:r>
      <w:r w:rsidRPr="00FE462E">
        <w:rPr>
          <w:bCs/>
          <w:i/>
          <w:sz w:val="22"/>
          <w:szCs w:val="22"/>
          <w:vertAlign w:val="superscript"/>
          <w:lang w:val="ro-MO"/>
        </w:rPr>
        <w:t>30</w:t>
      </w:r>
      <w:r w:rsidRPr="00FE462E">
        <w:rPr>
          <w:bCs/>
          <w:i/>
          <w:sz w:val="22"/>
          <w:szCs w:val="22"/>
          <w:lang w:val="ro-MO"/>
        </w:rPr>
        <w:t>-9</w:t>
      </w:r>
      <w:r w:rsidRPr="00FE462E">
        <w:rPr>
          <w:bCs/>
          <w:i/>
          <w:sz w:val="22"/>
          <w:szCs w:val="22"/>
          <w:vertAlign w:val="superscript"/>
          <w:lang w:val="ro-MO"/>
        </w:rPr>
        <w:t>40</w:t>
      </w:r>
      <w:r w:rsidRPr="00FE462E">
        <w:rPr>
          <w:bCs/>
          <w:i/>
          <w:sz w:val="22"/>
          <w:szCs w:val="22"/>
          <w:lang w:val="ro-MO"/>
        </w:rPr>
        <w:t xml:space="preserve">;13 </w:t>
      </w:r>
      <w:r w:rsidRPr="00FE462E">
        <w:rPr>
          <w:bCs/>
          <w:i/>
          <w:sz w:val="22"/>
          <w:szCs w:val="22"/>
          <w:vertAlign w:val="superscript"/>
          <w:lang w:val="ro-MO"/>
        </w:rPr>
        <w:t>00</w:t>
      </w:r>
      <w:r w:rsidRPr="00FE462E">
        <w:rPr>
          <w:bCs/>
          <w:i/>
          <w:sz w:val="22"/>
          <w:szCs w:val="22"/>
          <w:lang w:val="ro-MO"/>
        </w:rPr>
        <w:t>-15</w:t>
      </w:r>
      <w:r w:rsidRPr="00FE462E">
        <w:rPr>
          <w:bCs/>
          <w:i/>
          <w:sz w:val="22"/>
          <w:szCs w:val="22"/>
          <w:vertAlign w:val="superscript"/>
          <w:lang w:val="ro-MO"/>
        </w:rPr>
        <w:t>00</w:t>
      </w:r>
      <w:r w:rsidRPr="00FE462E">
        <w:rPr>
          <w:bCs/>
          <w:i/>
          <w:sz w:val="22"/>
          <w:szCs w:val="22"/>
          <w:lang w:val="ro-MO"/>
        </w:rPr>
        <w:t xml:space="preserve">.Personalul implicat in efectuarea </w:t>
      </w:r>
      <w:proofErr w:type="spellStart"/>
      <w:r w:rsidRPr="00FE462E">
        <w:rPr>
          <w:bCs/>
          <w:i/>
          <w:sz w:val="22"/>
          <w:szCs w:val="22"/>
          <w:lang w:val="ro-MO"/>
        </w:rPr>
        <w:t>curațeniei</w:t>
      </w:r>
      <w:proofErr w:type="spellEnd"/>
      <w:r w:rsidRPr="00FE462E">
        <w:rPr>
          <w:bCs/>
          <w:i/>
          <w:sz w:val="22"/>
          <w:szCs w:val="22"/>
          <w:lang w:val="ro-MO"/>
        </w:rPr>
        <w:t xml:space="preserve"> va purta </w:t>
      </w:r>
      <w:proofErr w:type="spellStart"/>
      <w:r w:rsidRPr="00FE462E">
        <w:rPr>
          <w:bCs/>
          <w:i/>
          <w:sz w:val="22"/>
          <w:szCs w:val="22"/>
          <w:lang w:val="ro-MO"/>
        </w:rPr>
        <w:t>EPP-curat</w:t>
      </w:r>
      <w:proofErr w:type="spellEnd"/>
      <w:r w:rsidRPr="00FE462E">
        <w:rPr>
          <w:bCs/>
          <w:i/>
          <w:sz w:val="22"/>
          <w:szCs w:val="22"/>
          <w:lang w:val="ro-MO"/>
        </w:rPr>
        <w:t xml:space="preserve"> (costum/halat,chipiu,</w:t>
      </w:r>
      <w:proofErr w:type="spellStart"/>
      <w:r w:rsidRPr="00FE462E">
        <w:rPr>
          <w:bCs/>
          <w:i/>
          <w:sz w:val="22"/>
          <w:szCs w:val="22"/>
          <w:lang w:val="ro-MO"/>
        </w:rPr>
        <w:t>incalțăminte</w:t>
      </w:r>
      <w:proofErr w:type="spellEnd"/>
      <w:r w:rsidRPr="00FE462E">
        <w:rPr>
          <w:bCs/>
          <w:i/>
          <w:sz w:val="22"/>
          <w:szCs w:val="22"/>
          <w:lang w:val="ro-MO"/>
        </w:rPr>
        <w:t xml:space="preserve"> </w:t>
      </w:r>
      <w:proofErr w:type="spellStart"/>
      <w:r w:rsidRPr="00FE462E">
        <w:rPr>
          <w:bCs/>
          <w:i/>
          <w:sz w:val="22"/>
          <w:szCs w:val="22"/>
          <w:lang w:val="ro-MO"/>
        </w:rPr>
        <w:t>usor</w:t>
      </w:r>
      <w:proofErr w:type="spellEnd"/>
      <w:r w:rsidRPr="00FE462E">
        <w:rPr>
          <w:bCs/>
          <w:i/>
          <w:sz w:val="22"/>
          <w:szCs w:val="22"/>
          <w:lang w:val="ro-MO"/>
        </w:rPr>
        <w:t xml:space="preserve"> de prelucrat(piele/</w:t>
      </w:r>
      <w:proofErr w:type="spellStart"/>
      <w:r w:rsidRPr="00FE462E">
        <w:rPr>
          <w:bCs/>
          <w:i/>
          <w:sz w:val="22"/>
          <w:szCs w:val="22"/>
          <w:lang w:val="ro-MO"/>
        </w:rPr>
        <w:t>inlocuitor</w:t>
      </w:r>
      <w:proofErr w:type="spellEnd"/>
      <w:r w:rsidRPr="00FE462E">
        <w:rPr>
          <w:bCs/>
          <w:i/>
          <w:sz w:val="22"/>
          <w:szCs w:val="22"/>
          <w:lang w:val="ro-MO"/>
        </w:rPr>
        <w:t xml:space="preserve">)marcată conform destinației(Salon sau Grup sanitar) și va respecta </w:t>
      </w:r>
      <w:proofErr w:type="spellStart"/>
      <w:r w:rsidRPr="00FE462E">
        <w:rPr>
          <w:bCs/>
          <w:i/>
          <w:sz w:val="22"/>
          <w:szCs w:val="22"/>
          <w:lang w:val="ro-MO"/>
        </w:rPr>
        <w:t>consicutivitatea</w:t>
      </w:r>
      <w:proofErr w:type="spellEnd"/>
      <w:r w:rsidRPr="00FE462E">
        <w:rPr>
          <w:bCs/>
          <w:i/>
          <w:sz w:val="22"/>
          <w:szCs w:val="22"/>
          <w:lang w:val="ro-MO"/>
        </w:rPr>
        <w:t xml:space="preserve"> efectuării curățeniei – de la curat spre murdar cu EPP tehnic și vestimentar </w:t>
      </w:r>
      <w:proofErr w:type="spellStart"/>
      <w:r w:rsidRPr="00FE462E">
        <w:rPr>
          <w:bCs/>
          <w:i/>
          <w:sz w:val="22"/>
          <w:szCs w:val="22"/>
          <w:lang w:val="ro-MO"/>
        </w:rPr>
        <w:t>diferinciat</w:t>
      </w:r>
      <w:proofErr w:type="spellEnd"/>
      <w:r w:rsidRPr="00FE462E">
        <w:rPr>
          <w:bCs/>
          <w:i/>
          <w:sz w:val="22"/>
          <w:szCs w:val="22"/>
          <w:lang w:val="ro-MO"/>
        </w:rPr>
        <w:t>.</w:t>
      </w:r>
    </w:p>
    <w:p w:rsidR="009C3F78" w:rsidRPr="00FE462E" w:rsidRDefault="009C3F78" w:rsidP="009C3F78">
      <w:pPr>
        <w:rPr>
          <w:sz w:val="22"/>
          <w:szCs w:val="22"/>
          <w:lang w:val="ro-MO"/>
        </w:rPr>
      </w:pPr>
      <w:r w:rsidRPr="00FE462E">
        <w:rPr>
          <w:sz w:val="22"/>
          <w:szCs w:val="22"/>
          <w:lang w:val="ro-MO" w:eastAsia="ro-RO"/>
        </w:rPr>
        <w:t>- pentru curăţenia suprafeţelor  se folosește dezinfecţia prin ştergere, folosind +100 ml. soluţie biodistructivă la l m</w:t>
      </w:r>
      <w:r w:rsidRPr="00FE462E">
        <w:rPr>
          <w:sz w:val="22"/>
          <w:szCs w:val="22"/>
          <w:vertAlign w:val="superscript"/>
          <w:lang w:val="ro-MO" w:eastAsia="ro-RO"/>
        </w:rPr>
        <w:t>2</w:t>
      </w:r>
      <w:r w:rsidRPr="00FE462E">
        <w:rPr>
          <w:sz w:val="22"/>
          <w:szCs w:val="22"/>
          <w:lang w:val="ro-MO" w:eastAsia="ro-RO"/>
        </w:rPr>
        <w:t>,aprobate de MS al RM.</w:t>
      </w:r>
    </w:p>
    <w:p w:rsidR="009C3F78" w:rsidRPr="00FE462E" w:rsidRDefault="009C3F78" w:rsidP="009C3F78">
      <w:pPr>
        <w:rPr>
          <w:sz w:val="22"/>
          <w:szCs w:val="22"/>
          <w:lang w:val="ro-MO"/>
        </w:rPr>
      </w:pPr>
      <w:r w:rsidRPr="00FE462E">
        <w:rPr>
          <w:sz w:val="22"/>
          <w:szCs w:val="22"/>
          <w:lang w:val="ro-MO" w:eastAsia="ro-RO"/>
        </w:rPr>
        <w:t>După dezinfecție se petrece aerisirea 5-10 min.</w:t>
      </w:r>
    </w:p>
    <w:p w:rsidR="009C3F78" w:rsidRPr="00FE462E" w:rsidRDefault="009C3F78" w:rsidP="009C3F78">
      <w:pPr>
        <w:rPr>
          <w:sz w:val="22"/>
          <w:szCs w:val="22"/>
          <w:lang w:val="ro-MO" w:eastAsia="ro-RO"/>
        </w:rPr>
      </w:pPr>
      <w:r w:rsidRPr="00FE462E">
        <w:rPr>
          <w:sz w:val="22"/>
          <w:szCs w:val="22"/>
          <w:lang w:val="ro-MO" w:eastAsia="ro-RO"/>
        </w:rPr>
        <w:t xml:space="preserve">La orele </w:t>
      </w:r>
      <w:r w:rsidRPr="00644F89">
        <w:rPr>
          <w:b/>
          <w:bCs/>
          <w:i/>
          <w:sz w:val="22"/>
          <w:szCs w:val="22"/>
          <w:lang w:val="ro-MO"/>
        </w:rPr>
        <w:t xml:space="preserve">13 </w:t>
      </w:r>
      <w:r w:rsidRPr="00644F89">
        <w:rPr>
          <w:b/>
          <w:bCs/>
          <w:i/>
          <w:sz w:val="22"/>
          <w:szCs w:val="22"/>
          <w:vertAlign w:val="superscript"/>
          <w:lang w:val="ro-MO"/>
        </w:rPr>
        <w:t>00</w:t>
      </w:r>
      <w:r w:rsidRPr="00644F89">
        <w:rPr>
          <w:b/>
          <w:bCs/>
          <w:i/>
          <w:sz w:val="22"/>
          <w:szCs w:val="22"/>
          <w:lang w:val="ro-MO"/>
        </w:rPr>
        <w:t>-15</w:t>
      </w:r>
      <w:r w:rsidRPr="00644F89">
        <w:rPr>
          <w:b/>
          <w:bCs/>
          <w:i/>
          <w:sz w:val="22"/>
          <w:szCs w:val="22"/>
          <w:vertAlign w:val="superscript"/>
          <w:lang w:val="ro-MO"/>
        </w:rPr>
        <w:t>00</w:t>
      </w:r>
      <w:r w:rsidRPr="00FE462E">
        <w:rPr>
          <w:sz w:val="22"/>
          <w:szCs w:val="22"/>
          <w:lang w:val="ro-MO" w:eastAsia="ro-RO"/>
        </w:rPr>
        <w:t xml:space="preserve"> curăţenia se petrece cu folosirea detergenţilor, recomandaţi pentru suprafeţe.</w:t>
      </w:r>
    </w:p>
    <w:p w:rsidR="009C3F78" w:rsidRPr="00FE462E" w:rsidRDefault="009C3F78" w:rsidP="009C3F78">
      <w:pPr>
        <w:jc w:val="both"/>
        <w:rPr>
          <w:sz w:val="22"/>
          <w:szCs w:val="22"/>
          <w:lang w:val="ro-MO" w:eastAsia="ro-RO"/>
        </w:rPr>
      </w:pPr>
      <w:r w:rsidRPr="00FE462E">
        <w:rPr>
          <w:sz w:val="22"/>
          <w:szCs w:val="22"/>
          <w:lang w:val="ro-MO" w:eastAsia="ro-RO"/>
        </w:rPr>
        <w:t xml:space="preserve"> Se prelucrează toate obiectele şi mobilierul  aflat în salon - noptierele, masa, paturile,  dulapurile pentru haine.</w:t>
      </w:r>
    </w:p>
    <w:p w:rsidR="009C3F78" w:rsidRPr="00FE462E" w:rsidRDefault="009C3F78" w:rsidP="009C3F78">
      <w:pPr>
        <w:jc w:val="both"/>
        <w:rPr>
          <w:sz w:val="22"/>
          <w:szCs w:val="22"/>
          <w:lang w:val="ro-MO" w:eastAsia="ro-RO"/>
        </w:rPr>
      </w:pPr>
      <w:r w:rsidRPr="00FE462E">
        <w:rPr>
          <w:sz w:val="22"/>
          <w:szCs w:val="22"/>
          <w:lang w:val="ro-MO" w:eastAsia="ro-RO"/>
        </w:rPr>
        <w:t xml:space="preserve">Aceleaşi cerinţe se adresează şi la coridor, holul la postul asistentelor medicale. </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Deşertarea şi curăţirea coşurilor cu deşeuri menajere etc., transportarea deşeurilor urbane la punctele de colectare.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Salubrizarea pervazurilor interioare, părţilor accesibile ale caloriferelor şi termo-convectoarelor,</w:t>
      </w:r>
    </w:p>
    <w:p w:rsidR="009C3F78" w:rsidRPr="00FE462E" w:rsidRDefault="009C3F78" w:rsidP="009C3F78">
      <w:pPr>
        <w:autoSpaceDE w:val="0"/>
        <w:autoSpaceDN w:val="0"/>
        <w:adjustRightInd w:val="0"/>
        <w:jc w:val="both"/>
        <w:rPr>
          <w:iCs/>
          <w:sz w:val="22"/>
          <w:szCs w:val="22"/>
          <w:lang w:val="ro-MO"/>
        </w:rPr>
      </w:pPr>
      <w:r w:rsidRPr="00FE462E">
        <w:rPr>
          <w:sz w:val="22"/>
          <w:szCs w:val="22"/>
          <w:lang w:val="ro-MO"/>
        </w:rPr>
        <w:t>- de pe aparatele medicale praful se înlătură umed şi se curăţă doar dacă nu funcţionează</w:t>
      </w:r>
      <w:r w:rsidRPr="00FE462E">
        <w:rPr>
          <w:i/>
          <w:iCs/>
          <w:sz w:val="22"/>
          <w:szCs w:val="22"/>
          <w:lang w:val="ro-MO"/>
        </w:rPr>
        <w:t xml:space="preserve">, </w:t>
      </w:r>
      <w:r w:rsidRPr="00FE462E">
        <w:rPr>
          <w:iCs/>
          <w:sz w:val="22"/>
          <w:szCs w:val="22"/>
          <w:lang w:val="ro-MO"/>
        </w:rPr>
        <w:t>în orice caz, sub supravegherea personalului medical din secţie,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umed al pardoselilor cu bucăţi de pânză de unică folosinţă pretratate.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manual pardoselilor cu inventar marcat destinației și locației.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Eliminarea amprentelor şi petelor de pe uşi, mânere şi întrerupătoare, telefon şi ulterioară salubrizare.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Salubrizarea mobilierului şi obiectelor de uz casnic până la înălţimea omului.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lastRenderedPageBreak/>
        <w:t>-</w:t>
      </w:r>
      <w:r>
        <w:rPr>
          <w:sz w:val="22"/>
          <w:szCs w:val="22"/>
          <w:lang w:val="ro-MO"/>
        </w:rPr>
        <w:t xml:space="preserve"> </w:t>
      </w:r>
      <w:r w:rsidRPr="00FE462E">
        <w:rPr>
          <w:sz w:val="22"/>
          <w:szCs w:val="22"/>
          <w:lang w:val="ro-MO"/>
        </w:rPr>
        <w:t>Înlăturarea prafului de pe balustrada scărilor,</w:t>
      </w:r>
    </w:p>
    <w:p w:rsidR="009C3F78" w:rsidRPr="00FE462E" w:rsidRDefault="00644F89" w:rsidP="009C3F78">
      <w:pPr>
        <w:rPr>
          <w:sz w:val="22"/>
          <w:szCs w:val="22"/>
          <w:lang w:val="ro-MO"/>
        </w:rPr>
      </w:pPr>
      <w:r>
        <w:rPr>
          <w:bCs/>
          <w:sz w:val="22"/>
          <w:szCs w:val="22"/>
          <w:lang w:val="ro-MO" w:eastAsia="ro-RO"/>
        </w:rPr>
        <w:t xml:space="preserve">      </w:t>
      </w:r>
      <w:r w:rsidR="009C3F78" w:rsidRPr="00FE462E">
        <w:rPr>
          <w:bCs/>
          <w:sz w:val="22"/>
          <w:szCs w:val="22"/>
          <w:lang w:val="ro-MO" w:eastAsia="ro-RO"/>
        </w:rPr>
        <w:t>In regimul de curățenie se include:</w:t>
      </w:r>
    </w:p>
    <w:p w:rsidR="009C3F78" w:rsidRPr="00FE462E" w:rsidRDefault="009C3F78" w:rsidP="00DD79D4">
      <w:pPr>
        <w:numPr>
          <w:ilvl w:val="0"/>
          <w:numId w:val="28"/>
        </w:numPr>
        <w:ind w:left="1080" w:hanging="360"/>
        <w:rPr>
          <w:sz w:val="22"/>
          <w:szCs w:val="22"/>
          <w:lang w:val="ro-MO" w:eastAsia="ro-RO"/>
        </w:rPr>
      </w:pPr>
      <w:r w:rsidRPr="00FE462E">
        <w:rPr>
          <w:sz w:val="22"/>
          <w:szCs w:val="22"/>
          <w:lang w:val="ro-MO" w:eastAsia="ro-RO"/>
        </w:rPr>
        <w:t>Curățenia umedă a suprafețelor superioare şi interioare a noptierelor şi meselor în saloane cu șervețele speciale aparte cu folosirea soluției dezinfectante;</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Curățenia umedă a uşilor şi minerilor;</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Curățenia umedă a dulapurilor pentru haine în saloane, oglinzilor;</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Curățenia umedă a suprafețelor în birourilor conform orarului indicat;</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Ștergerea umedă a pereților, ștergerea caloriferelor, geamurilor, jaluzelelor, dulapurilor pentru haine, nișelor pentru instalațiile de oxigen şi lămpile  luminiscente.</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Curățenia instalațiilor sanitare - lavoare şi scaunelor de WC cu detergent - dezinfectant special pentru instalațiile sanitare;</w:t>
      </w:r>
    </w:p>
    <w:p w:rsidR="009C3F78" w:rsidRPr="00FE462E" w:rsidRDefault="009C3F78" w:rsidP="00DD79D4">
      <w:pPr>
        <w:numPr>
          <w:ilvl w:val="0"/>
          <w:numId w:val="21"/>
        </w:numPr>
        <w:tabs>
          <w:tab w:val="clear" w:pos="720"/>
        </w:tabs>
        <w:ind w:left="1080"/>
        <w:rPr>
          <w:sz w:val="22"/>
          <w:szCs w:val="22"/>
          <w:lang w:val="ro-MO" w:eastAsia="ro-RO"/>
        </w:rPr>
      </w:pPr>
      <w:r w:rsidRPr="00FE462E">
        <w:rPr>
          <w:sz w:val="22"/>
          <w:szCs w:val="22"/>
          <w:lang w:val="ro-MO" w:eastAsia="ro-RO"/>
        </w:rPr>
        <w:t xml:space="preserve">Evacuarea deșeurilor menajere din birouri de 2 ori în zi şi la necesitate </w:t>
      </w:r>
    </w:p>
    <w:p w:rsidR="009C3F78" w:rsidRPr="00FE462E" w:rsidRDefault="009C3F78" w:rsidP="00DD79D4">
      <w:pPr>
        <w:numPr>
          <w:ilvl w:val="0"/>
          <w:numId w:val="21"/>
        </w:numPr>
        <w:tabs>
          <w:tab w:val="clear" w:pos="720"/>
        </w:tabs>
        <w:ind w:left="1080"/>
        <w:rPr>
          <w:sz w:val="22"/>
          <w:szCs w:val="22"/>
          <w:lang w:val="ro-MO" w:eastAsia="ro-RO"/>
        </w:rPr>
      </w:pPr>
      <w:r w:rsidRPr="00FE462E">
        <w:rPr>
          <w:bCs/>
          <w:iCs/>
          <w:sz w:val="22"/>
          <w:szCs w:val="22"/>
          <w:lang w:val="ro-MO" w:eastAsia="ro-RO"/>
        </w:rPr>
        <w:t>Este interzis de a folosi pentru curățenie mături, perii uscate.</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IMPORTANT: Salubrizarea grupurilor sanitare comune (WC)va trebui să prevadă 3 intervenţii pe zi.</w:t>
      </w:r>
    </w:p>
    <w:p w:rsidR="009C3F78" w:rsidRPr="00FE462E" w:rsidRDefault="009C3F78" w:rsidP="00DD79D4">
      <w:pPr>
        <w:pStyle w:val="a"/>
        <w:numPr>
          <w:ilvl w:val="0"/>
          <w:numId w:val="27"/>
        </w:numPr>
        <w:tabs>
          <w:tab w:val="clear" w:pos="1134"/>
        </w:tabs>
        <w:autoSpaceDE w:val="0"/>
        <w:autoSpaceDN w:val="0"/>
        <w:adjustRightInd w:val="0"/>
        <w:contextualSpacing/>
        <w:rPr>
          <w:bCs/>
          <w:sz w:val="22"/>
          <w:szCs w:val="22"/>
          <w:lang w:val="ro-MO"/>
        </w:rPr>
      </w:pPr>
      <w:r w:rsidRPr="00FE462E">
        <w:rPr>
          <w:bCs/>
          <w:sz w:val="22"/>
          <w:szCs w:val="22"/>
          <w:lang w:val="ro-MO"/>
        </w:rPr>
        <w:t>Curăţenii periodice:</w:t>
      </w:r>
    </w:p>
    <w:p w:rsidR="009C3F78" w:rsidRPr="00FE462E" w:rsidRDefault="009C3F78" w:rsidP="009C3F78">
      <w:pPr>
        <w:pStyle w:val="a"/>
        <w:autoSpaceDE w:val="0"/>
        <w:autoSpaceDN w:val="0"/>
        <w:adjustRightInd w:val="0"/>
        <w:rPr>
          <w:bCs/>
          <w:sz w:val="22"/>
          <w:szCs w:val="22"/>
          <w:lang w:val="ro-MO"/>
        </w:rPr>
      </w:pPr>
      <w:r w:rsidRPr="00FE462E">
        <w:rPr>
          <w:bCs/>
          <w:i/>
          <w:sz w:val="22"/>
          <w:szCs w:val="22"/>
          <w:lang w:val="ro-MO"/>
        </w:rPr>
        <w:t>În fiecare zi vor trebui efectuate următoarele operaţii la indicaţia personalului din secţie:</w:t>
      </w:r>
      <w:r w:rsidRPr="00FE462E">
        <w:rPr>
          <w:sz w:val="22"/>
          <w:szCs w:val="22"/>
          <w:lang w:val="ro-MO"/>
        </w:rPr>
        <w:t xml:space="preserve">- 3-4 ori </w:t>
      </w:r>
      <w:proofErr w:type="spellStart"/>
      <w:r w:rsidRPr="00FE462E">
        <w:rPr>
          <w:sz w:val="22"/>
          <w:szCs w:val="22"/>
          <w:lang w:val="ro-MO"/>
        </w:rPr>
        <w:t>-Aerisirea</w:t>
      </w:r>
      <w:proofErr w:type="spellEnd"/>
      <w:r w:rsidRPr="00FE462E">
        <w:rPr>
          <w:sz w:val="22"/>
          <w:szCs w:val="22"/>
          <w:lang w:val="ro-MO"/>
        </w:rPr>
        <w:t xml:space="preserve"> încăperilor, deschizând ferestrele în mod compatibil cu sistemele de aer condiţionat şi având grijă de îndepărtat jaluzelele;</w:t>
      </w:r>
    </w:p>
    <w:p w:rsidR="009C3F78" w:rsidRPr="00FE462E" w:rsidRDefault="009C3F78" w:rsidP="009C3F78">
      <w:pPr>
        <w:pStyle w:val="a"/>
        <w:autoSpaceDE w:val="0"/>
        <w:autoSpaceDN w:val="0"/>
        <w:adjustRightInd w:val="0"/>
        <w:rPr>
          <w:sz w:val="22"/>
          <w:szCs w:val="22"/>
          <w:lang w:val="ro-MO"/>
        </w:rPr>
      </w:pPr>
      <w:r w:rsidRPr="00FE462E">
        <w:rPr>
          <w:sz w:val="22"/>
          <w:szCs w:val="22"/>
          <w:lang w:val="ro-MO"/>
        </w:rPr>
        <w:t>- Închiderea ferestrelor la sfârşitul operaţiilor şi stingerea luminilor care nu sunt necesare.</w:t>
      </w:r>
    </w:p>
    <w:p w:rsidR="009C3F78" w:rsidRPr="00FE462E" w:rsidRDefault="009C3F78" w:rsidP="009C3F78">
      <w:pPr>
        <w:autoSpaceDE w:val="0"/>
        <w:autoSpaceDN w:val="0"/>
        <w:adjustRightInd w:val="0"/>
        <w:jc w:val="both"/>
        <w:rPr>
          <w:bCs/>
          <w:sz w:val="22"/>
          <w:szCs w:val="22"/>
          <w:lang w:val="ro-MO"/>
        </w:rPr>
      </w:pPr>
      <w:r w:rsidRPr="00644F89">
        <w:rPr>
          <w:b/>
          <w:bCs/>
          <w:sz w:val="22"/>
          <w:szCs w:val="22"/>
          <w:u w:val="single"/>
          <w:lang w:val="ro-MO"/>
        </w:rPr>
        <w:t>O dată la 30 de zile</w:t>
      </w:r>
      <w:r w:rsidRPr="00FE462E">
        <w:rPr>
          <w:bCs/>
          <w:sz w:val="22"/>
          <w:szCs w:val="22"/>
          <w:lang w:val="ro-MO"/>
        </w:rPr>
        <w:t xml:space="preserve">: </w:t>
      </w:r>
    </w:p>
    <w:p w:rsidR="009C3F78" w:rsidRPr="00FE462E" w:rsidRDefault="009C3F78" w:rsidP="009C3F78">
      <w:pPr>
        <w:autoSpaceDE w:val="0"/>
        <w:autoSpaceDN w:val="0"/>
        <w:adjustRightInd w:val="0"/>
        <w:ind w:left="360"/>
        <w:jc w:val="both"/>
        <w:rPr>
          <w:sz w:val="22"/>
          <w:szCs w:val="22"/>
          <w:u w:val="single"/>
          <w:lang w:val="ro-MO"/>
        </w:rPr>
      </w:pPr>
      <w:r w:rsidRPr="00FE462E">
        <w:rPr>
          <w:bCs/>
          <w:sz w:val="22"/>
          <w:szCs w:val="22"/>
          <w:lang w:val="ro-MO"/>
        </w:rPr>
        <w:t xml:space="preserve">Curățenia generală cu soluții biodistructive permise de MS   a tuturor spațiilor </w:t>
      </w:r>
      <w:r w:rsidRPr="00FE462E">
        <w:rPr>
          <w:sz w:val="22"/>
          <w:szCs w:val="22"/>
          <w:lang w:val="ro-MO"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Îndepărtarea păienjenişului şi prafului de pe tavan, pereţi şi colţuri greu accesibile, cutii, jaluzele, părţile accesibile ale caloriferelor şi termoconvectoarelor, gurile de aerisire.</w:t>
      </w:r>
    </w:p>
    <w:p w:rsidR="009C3F78" w:rsidRPr="00FE462E" w:rsidRDefault="009C3F78" w:rsidP="009C3F78">
      <w:pPr>
        <w:rPr>
          <w:sz w:val="22"/>
          <w:szCs w:val="22"/>
          <w:lang w:val="ro-MO"/>
        </w:rPr>
      </w:pPr>
      <w:r w:rsidRPr="00FE462E">
        <w:rPr>
          <w:sz w:val="22"/>
          <w:szCs w:val="22"/>
          <w:lang w:val="ro-MO"/>
        </w:rPr>
        <w:t>-</w:t>
      </w:r>
      <w:r w:rsidRPr="00FE462E">
        <w:rPr>
          <w:sz w:val="22"/>
          <w:szCs w:val="22"/>
          <w:lang w:val="ro-MO" w:eastAsia="ro-RO"/>
        </w:rPr>
        <w:t xml:space="preserve"> La curățenia generală în saloane o dată în lună se include ștergerea cu o lavetă  umezită tavanul;</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şi salubrizarea ulterioară a mobilierului şi obiectelor de uz casnic care nu se pot mişca,</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a părţilor accesibile ale caloriferelor şi termo-convectoarelor,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eventualelor vitralii şi pereţilor divizori interni, uşilor şi mânerelor, ascensoarelor şi ascensoarelor pentru încărcături.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Măturatul şi spălatul teraselor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geamurilor interne şi externe.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pereţilor lavabili din camere, coridoare, etc.</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Curăţenia de fond a grupurilor sanitare:Se utilizează preparate biodistructive aprobate de MS al RM,preparate pentru instalații sanitare specifice:</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Dezinfectarea sifoanelor;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Dezinfectarea gresiei şi faianţei;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Spălatul uşilor;</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Dezincrustarea chiuvetelor, robinetelor, vaselor de WC, etc.și eliminarea mirosurilor neplăcute a urmelor de produse biologice;</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O dată la 3 luni:</w:t>
      </w:r>
    </w:p>
    <w:p w:rsidR="009C3F78" w:rsidRPr="00FE462E" w:rsidRDefault="009C3F78" w:rsidP="009C3F78">
      <w:pPr>
        <w:autoSpaceDE w:val="0"/>
        <w:autoSpaceDN w:val="0"/>
        <w:adjustRightInd w:val="0"/>
        <w:jc w:val="both"/>
        <w:rPr>
          <w:sz w:val="22"/>
          <w:szCs w:val="22"/>
          <w:lang w:val="ro-MO"/>
        </w:rPr>
      </w:pPr>
      <w:r w:rsidRPr="00FE462E">
        <w:rPr>
          <w:sz w:val="22"/>
          <w:szCs w:val="22"/>
          <w:lang w:val="ro-MO"/>
        </w:rPr>
        <w:t>- Întreţinerea pardoselilor tratate: aplicarea cerii şi lustruitul pardoselilor şi spălatul de fond al pardoselilor netratate (după înlăturarea preventivă a obiectelor de uz casnic).</w:t>
      </w:r>
    </w:p>
    <w:p w:rsidR="009C3F78" w:rsidRPr="00FE462E" w:rsidRDefault="009C3F78" w:rsidP="009C3F78">
      <w:pPr>
        <w:autoSpaceDE w:val="0"/>
        <w:autoSpaceDN w:val="0"/>
        <w:adjustRightInd w:val="0"/>
        <w:jc w:val="both"/>
        <w:rPr>
          <w:bCs/>
          <w:i/>
          <w:sz w:val="22"/>
          <w:szCs w:val="22"/>
          <w:lang w:val="ro-MO"/>
        </w:rPr>
      </w:pPr>
      <w:r w:rsidRPr="00FE462E">
        <w:rPr>
          <w:bCs/>
          <w:i/>
          <w:sz w:val="22"/>
          <w:szCs w:val="22"/>
          <w:lang w:val="ro-MO"/>
        </w:rPr>
        <w:t>IMPORTANT: Operaţiile de înlăturare din camere a mobilierului care poate fi deplasat prevăd supravegherea din partea personalului  medical şi sanitar în ceea ce privesc aparatele electro-medicale.</w:t>
      </w:r>
    </w:p>
    <w:p w:rsidR="009C3F78" w:rsidRPr="00FE462E" w:rsidRDefault="009C3F78" w:rsidP="009C3F78">
      <w:pPr>
        <w:autoSpaceDE w:val="0"/>
        <w:autoSpaceDN w:val="0"/>
        <w:adjustRightInd w:val="0"/>
        <w:jc w:val="both"/>
        <w:rPr>
          <w:bCs/>
          <w:i/>
          <w:sz w:val="22"/>
          <w:szCs w:val="22"/>
          <w:lang w:val="ro-MO"/>
        </w:rPr>
      </w:pPr>
    </w:p>
    <w:p w:rsidR="009C3F78" w:rsidRPr="00FE462E" w:rsidRDefault="009C3F78" w:rsidP="00F42E9C">
      <w:pPr>
        <w:pStyle w:val="a"/>
        <w:numPr>
          <w:ilvl w:val="0"/>
          <w:numId w:val="0"/>
        </w:numPr>
        <w:autoSpaceDE w:val="0"/>
        <w:autoSpaceDN w:val="0"/>
        <w:adjustRightInd w:val="0"/>
        <w:rPr>
          <w:b/>
          <w:bCs/>
          <w:sz w:val="22"/>
          <w:szCs w:val="22"/>
          <w:lang w:val="ro-MO"/>
        </w:rPr>
      </w:pPr>
      <w:r w:rsidRPr="00FE462E">
        <w:rPr>
          <w:b/>
          <w:bCs/>
          <w:sz w:val="22"/>
          <w:szCs w:val="22"/>
          <w:lang w:val="ro-MO"/>
        </w:rPr>
        <w:t xml:space="preserve">C). ZONE CU RISC ÎNALT </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  Curăţenii periodice:</w:t>
      </w:r>
    </w:p>
    <w:p w:rsidR="009C3F78" w:rsidRPr="00FE462E" w:rsidRDefault="009C3F78" w:rsidP="00F42E9C">
      <w:pPr>
        <w:pStyle w:val="a"/>
        <w:numPr>
          <w:ilvl w:val="0"/>
          <w:numId w:val="0"/>
        </w:numPr>
        <w:autoSpaceDE w:val="0"/>
        <w:autoSpaceDN w:val="0"/>
        <w:adjustRightInd w:val="0"/>
        <w:rPr>
          <w:bCs/>
          <w:i/>
          <w:sz w:val="22"/>
          <w:szCs w:val="22"/>
          <w:lang w:val="ro-MO"/>
        </w:rPr>
      </w:pPr>
      <w:r w:rsidRPr="00FE462E">
        <w:rPr>
          <w:bCs/>
          <w:sz w:val="22"/>
          <w:szCs w:val="22"/>
          <w:lang w:val="ro-MO"/>
        </w:rPr>
        <w:t xml:space="preserve">Curățenia  se </w:t>
      </w:r>
      <w:r w:rsidR="00644F89" w:rsidRPr="00FE462E">
        <w:rPr>
          <w:bCs/>
          <w:sz w:val="22"/>
          <w:szCs w:val="22"/>
          <w:lang w:val="ro-MO"/>
        </w:rPr>
        <w:t>petrece</w:t>
      </w:r>
      <w:r w:rsidRPr="00FE462E">
        <w:rPr>
          <w:bCs/>
          <w:sz w:val="22"/>
          <w:szCs w:val="22"/>
          <w:lang w:val="ro-MO"/>
        </w:rPr>
        <w:t xml:space="preserve"> de 3ori  </w:t>
      </w:r>
      <w:r w:rsidR="00644F89" w:rsidRPr="00FE462E">
        <w:rPr>
          <w:bCs/>
          <w:sz w:val="22"/>
          <w:szCs w:val="22"/>
          <w:lang w:val="ro-MO"/>
        </w:rPr>
        <w:t>începând</w:t>
      </w:r>
      <w:r w:rsidRPr="00FE462E">
        <w:rPr>
          <w:bCs/>
          <w:sz w:val="22"/>
          <w:szCs w:val="22"/>
          <w:lang w:val="ro-MO"/>
        </w:rPr>
        <w:t xml:space="preserve"> cu orele :</w:t>
      </w:r>
      <w:r w:rsidRPr="00FE462E">
        <w:rPr>
          <w:b/>
          <w:bCs/>
          <w:i/>
          <w:sz w:val="22"/>
          <w:szCs w:val="22"/>
          <w:lang w:val="ro-MO"/>
        </w:rPr>
        <w:t xml:space="preserve">7 </w:t>
      </w:r>
      <w:r w:rsidRPr="00FE462E">
        <w:rPr>
          <w:b/>
          <w:bCs/>
          <w:i/>
          <w:sz w:val="22"/>
          <w:szCs w:val="22"/>
          <w:vertAlign w:val="superscript"/>
          <w:lang w:val="ro-MO"/>
        </w:rPr>
        <w:t>30</w:t>
      </w:r>
      <w:r w:rsidRPr="00FE462E">
        <w:rPr>
          <w:b/>
          <w:bCs/>
          <w:i/>
          <w:sz w:val="22"/>
          <w:szCs w:val="22"/>
          <w:lang w:val="ro-MO"/>
        </w:rPr>
        <w:t>-9</w:t>
      </w:r>
      <w:r w:rsidRPr="00FE462E">
        <w:rPr>
          <w:b/>
          <w:bCs/>
          <w:i/>
          <w:sz w:val="22"/>
          <w:szCs w:val="22"/>
          <w:vertAlign w:val="superscript"/>
          <w:lang w:val="ro-MO"/>
        </w:rPr>
        <w:t>30</w:t>
      </w:r>
      <w:r w:rsidRPr="00FE462E">
        <w:rPr>
          <w:b/>
          <w:bCs/>
          <w:i/>
          <w:sz w:val="22"/>
          <w:szCs w:val="22"/>
          <w:lang w:val="ro-MO"/>
        </w:rPr>
        <w:t xml:space="preserve">;12 </w:t>
      </w:r>
      <w:r w:rsidRPr="00FE462E">
        <w:rPr>
          <w:b/>
          <w:bCs/>
          <w:i/>
          <w:sz w:val="22"/>
          <w:szCs w:val="22"/>
          <w:vertAlign w:val="superscript"/>
          <w:lang w:val="ro-MO"/>
        </w:rPr>
        <w:t>30</w:t>
      </w:r>
      <w:r w:rsidRPr="00FE462E">
        <w:rPr>
          <w:b/>
          <w:bCs/>
          <w:i/>
          <w:sz w:val="22"/>
          <w:szCs w:val="22"/>
          <w:lang w:val="ro-MO"/>
        </w:rPr>
        <w:t xml:space="preserve">-14 </w:t>
      </w:r>
      <w:r w:rsidRPr="00FE462E">
        <w:rPr>
          <w:b/>
          <w:bCs/>
          <w:i/>
          <w:sz w:val="22"/>
          <w:szCs w:val="22"/>
          <w:vertAlign w:val="superscript"/>
          <w:lang w:val="ro-MO"/>
        </w:rPr>
        <w:t>30</w:t>
      </w:r>
      <w:r w:rsidRPr="00FE462E">
        <w:rPr>
          <w:b/>
          <w:bCs/>
          <w:i/>
          <w:sz w:val="22"/>
          <w:szCs w:val="22"/>
          <w:lang w:val="ro-MO"/>
        </w:rPr>
        <w:t xml:space="preserve">;16 </w:t>
      </w:r>
      <w:r w:rsidRPr="00FE462E">
        <w:rPr>
          <w:b/>
          <w:bCs/>
          <w:i/>
          <w:sz w:val="22"/>
          <w:szCs w:val="22"/>
          <w:vertAlign w:val="superscript"/>
          <w:lang w:val="ro-MO"/>
        </w:rPr>
        <w:t>30</w:t>
      </w:r>
      <w:r w:rsidRPr="00FE462E">
        <w:rPr>
          <w:b/>
          <w:bCs/>
          <w:i/>
          <w:sz w:val="22"/>
          <w:szCs w:val="22"/>
          <w:lang w:val="ro-MO"/>
        </w:rPr>
        <w:t xml:space="preserve"> -18</w:t>
      </w:r>
      <w:r w:rsidRPr="00FE462E">
        <w:rPr>
          <w:b/>
          <w:bCs/>
          <w:i/>
          <w:sz w:val="22"/>
          <w:szCs w:val="22"/>
          <w:vertAlign w:val="superscript"/>
          <w:lang w:val="ro-MO"/>
        </w:rPr>
        <w:t>30</w:t>
      </w:r>
      <w:r w:rsidRPr="00FE462E">
        <w:rPr>
          <w:bCs/>
          <w:i/>
          <w:sz w:val="22"/>
          <w:szCs w:val="22"/>
          <w:lang w:val="ro-MO"/>
        </w:rPr>
        <w:t>;</w:t>
      </w:r>
    </w:p>
    <w:p w:rsidR="009C3F78" w:rsidRPr="00FE462E" w:rsidRDefault="009C3F78" w:rsidP="00F42E9C">
      <w:pPr>
        <w:pStyle w:val="a"/>
        <w:numPr>
          <w:ilvl w:val="0"/>
          <w:numId w:val="0"/>
        </w:numPr>
        <w:autoSpaceDE w:val="0"/>
        <w:autoSpaceDN w:val="0"/>
        <w:adjustRightInd w:val="0"/>
        <w:rPr>
          <w:sz w:val="22"/>
          <w:szCs w:val="22"/>
          <w:lang w:val="ro-MO"/>
        </w:rPr>
      </w:pPr>
      <w:r w:rsidRPr="00FE462E">
        <w:rPr>
          <w:sz w:val="22"/>
          <w:szCs w:val="22"/>
          <w:lang w:val="ro-MO" w:eastAsia="ro-RO"/>
        </w:rPr>
        <w:t xml:space="preserve">Cu folosirea detergentului o dată în zi , alte 2 ori după prelucrarea suprafețelor, se aplică preparate </w:t>
      </w:r>
      <w:proofErr w:type="spellStart"/>
      <w:r w:rsidRPr="00FE462E">
        <w:rPr>
          <w:sz w:val="22"/>
          <w:szCs w:val="22"/>
          <w:lang w:val="ro-MO" w:eastAsia="ro-RO"/>
        </w:rPr>
        <w:t>biodistructive</w:t>
      </w:r>
      <w:proofErr w:type="spellEnd"/>
      <w:r w:rsidRPr="00FE462E">
        <w:rPr>
          <w:sz w:val="22"/>
          <w:szCs w:val="22"/>
          <w:lang w:val="ro-MO" w:eastAsia="ro-RO"/>
        </w:rPr>
        <w:t>, prin ștergere folosind 100 ml. la lm</w:t>
      </w:r>
      <w:r w:rsidRPr="00FE462E">
        <w:rPr>
          <w:sz w:val="22"/>
          <w:szCs w:val="22"/>
          <w:vertAlign w:val="superscript"/>
          <w:lang w:val="ro-MO" w:eastAsia="ro-RO"/>
        </w:rPr>
        <w:t>2</w:t>
      </w:r>
      <w:r w:rsidRPr="00FE462E">
        <w:rPr>
          <w:sz w:val="22"/>
          <w:szCs w:val="22"/>
          <w:lang w:val="ro-MO" w:eastAsia="ro-RO"/>
        </w:rPr>
        <w:t xml:space="preserve"> suprafață.</w:t>
      </w:r>
    </w:p>
    <w:p w:rsidR="009C3F78" w:rsidRPr="00FE462E" w:rsidRDefault="009C3F78" w:rsidP="009C3F78">
      <w:pPr>
        <w:rPr>
          <w:sz w:val="22"/>
          <w:szCs w:val="22"/>
          <w:lang w:val="ro-MO"/>
        </w:rPr>
      </w:pPr>
      <w:r w:rsidRPr="00FE462E">
        <w:rPr>
          <w:sz w:val="22"/>
          <w:szCs w:val="22"/>
          <w:lang w:val="ro-MO" w:eastAsia="ro-RO"/>
        </w:rPr>
        <w:t>In sălile de pansament şi sălile de tratament se aplică cerințe foarte stricte asemănătoare ca în sălile de operație.</w:t>
      </w:r>
    </w:p>
    <w:p w:rsidR="009C3F78" w:rsidRPr="00FE462E" w:rsidRDefault="009C3F78" w:rsidP="009C3F78">
      <w:pPr>
        <w:jc w:val="both"/>
        <w:rPr>
          <w:sz w:val="22"/>
          <w:szCs w:val="22"/>
          <w:lang w:val="ro-MO" w:eastAsia="ro-RO"/>
        </w:rPr>
      </w:pPr>
      <w:r w:rsidRPr="00FE462E">
        <w:rPr>
          <w:sz w:val="22"/>
          <w:szCs w:val="22"/>
          <w:lang w:val="ro-MO" w:eastAsia="ro-RO"/>
        </w:rPr>
        <w:lastRenderedPageBreak/>
        <w:t>Utilajul folosit pentru curățenie este strict individual, marcat conform destinației (mop,lavete ) dezinfectat la nivel înalt ori sterilizat şi obligator aparte pentru fiecare sală.</w:t>
      </w:r>
    </w:p>
    <w:p w:rsidR="009C3F78" w:rsidRPr="00FE462E" w:rsidRDefault="009C3F78" w:rsidP="009C3F78">
      <w:pPr>
        <w:autoSpaceDE w:val="0"/>
        <w:autoSpaceDN w:val="0"/>
        <w:adjustRightInd w:val="0"/>
        <w:jc w:val="both"/>
        <w:rPr>
          <w:bCs/>
          <w:sz w:val="22"/>
          <w:szCs w:val="22"/>
          <w:lang w:val="ro-MO"/>
        </w:rPr>
      </w:pPr>
      <w:r w:rsidRPr="00FE462E">
        <w:rPr>
          <w:bCs/>
          <w:sz w:val="22"/>
          <w:szCs w:val="22"/>
          <w:lang w:val="ro-MO"/>
        </w:rPr>
        <w:t>O dată la 6 zile: Curățenia generală cu soluții biodistructive permise de MS.:</w:t>
      </w:r>
    </w:p>
    <w:p w:rsidR="009C3F78" w:rsidRPr="00FE462E" w:rsidRDefault="009C3F78" w:rsidP="009C3F78">
      <w:pPr>
        <w:rPr>
          <w:sz w:val="22"/>
          <w:szCs w:val="22"/>
          <w:lang w:val="ro-MO"/>
        </w:rPr>
      </w:pPr>
      <w:r w:rsidRPr="00FE462E">
        <w:rPr>
          <w:sz w:val="22"/>
          <w:szCs w:val="22"/>
          <w:lang w:val="ro-MO" w:eastAsia="ro-RO"/>
        </w:rPr>
        <w:t>Curățenia generală se petrece o dată în săptămână conform graficului stabilit, folosind setul de șervețele şi meșe sterile, special destinate pentru fiecare sală.</w:t>
      </w:r>
    </w:p>
    <w:p w:rsidR="009C3F78" w:rsidRPr="00FE462E" w:rsidRDefault="009C3F78" w:rsidP="009C3F78">
      <w:pPr>
        <w:rPr>
          <w:sz w:val="22"/>
          <w:szCs w:val="22"/>
          <w:lang w:val="ro-MO"/>
        </w:rPr>
      </w:pPr>
      <w:r w:rsidRPr="00FE462E">
        <w:rPr>
          <w:sz w:val="22"/>
          <w:szCs w:val="22"/>
          <w:lang w:val="ro-MO" w:eastAsia="ro-RO"/>
        </w:rPr>
        <w:t>- Se curăță suprafețele orizontale prin ștergere cu soluție biodistructivă;aspirarea covoarelor;</w:t>
      </w:r>
    </w:p>
    <w:p w:rsidR="009C3F78" w:rsidRPr="00FE462E" w:rsidRDefault="009C3F78" w:rsidP="009C3F78">
      <w:pPr>
        <w:rPr>
          <w:sz w:val="22"/>
          <w:szCs w:val="22"/>
          <w:lang w:val="ro-MO"/>
        </w:rPr>
      </w:pPr>
      <w:r w:rsidRPr="00FE462E">
        <w:rPr>
          <w:sz w:val="22"/>
          <w:szCs w:val="22"/>
          <w:lang w:val="ro-MO" w:eastAsia="ro-RO"/>
        </w:rPr>
        <w:t>-</w:t>
      </w:r>
      <w:r>
        <w:rPr>
          <w:sz w:val="22"/>
          <w:szCs w:val="22"/>
          <w:lang w:val="ro-MO" w:eastAsia="ro-RO"/>
        </w:rPr>
        <w:t xml:space="preserve"> </w:t>
      </w:r>
      <w:r w:rsidRPr="00FE462E">
        <w:rPr>
          <w:sz w:val="22"/>
          <w:szCs w:val="22"/>
          <w:lang w:val="ro-MO" w:eastAsia="ro-RO"/>
        </w:rPr>
        <w:t xml:space="preserve">La orele </w:t>
      </w:r>
      <w:r w:rsidRPr="00644F89">
        <w:rPr>
          <w:b/>
          <w:bCs/>
          <w:i/>
          <w:sz w:val="22"/>
          <w:szCs w:val="22"/>
          <w:lang w:val="ro-MO"/>
        </w:rPr>
        <w:t xml:space="preserve">12 </w:t>
      </w:r>
      <w:r w:rsidRPr="00644F89">
        <w:rPr>
          <w:b/>
          <w:bCs/>
          <w:i/>
          <w:sz w:val="22"/>
          <w:szCs w:val="22"/>
          <w:vertAlign w:val="superscript"/>
          <w:lang w:val="ro-MO"/>
        </w:rPr>
        <w:t>30</w:t>
      </w:r>
      <w:r w:rsidRPr="00644F89">
        <w:rPr>
          <w:b/>
          <w:bCs/>
          <w:i/>
          <w:sz w:val="22"/>
          <w:szCs w:val="22"/>
          <w:lang w:val="ro-MO"/>
        </w:rPr>
        <w:t xml:space="preserve">-14 </w:t>
      </w:r>
      <w:r w:rsidRPr="00644F89">
        <w:rPr>
          <w:b/>
          <w:bCs/>
          <w:i/>
          <w:sz w:val="22"/>
          <w:szCs w:val="22"/>
          <w:vertAlign w:val="superscript"/>
          <w:lang w:val="ro-MO"/>
        </w:rPr>
        <w:t>30</w:t>
      </w:r>
      <w:r w:rsidRPr="00FE462E">
        <w:rPr>
          <w:bCs/>
          <w:i/>
          <w:sz w:val="22"/>
          <w:szCs w:val="22"/>
          <w:vertAlign w:val="superscript"/>
          <w:lang w:val="ro-MO"/>
        </w:rPr>
        <w:t xml:space="preserve"> </w:t>
      </w:r>
      <w:r w:rsidRPr="00FE462E">
        <w:rPr>
          <w:sz w:val="22"/>
          <w:szCs w:val="22"/>
          <w:lang w:val="ro-MO" w:eastAsia="ro-RO"/>
        </w:rPr>
        <w:t>se petrece curățenia totală a cabinetelor cu soluție detergentă şi dezinfectantă prin ștergere.</w:t>
      </w:r>
    </w:p>
    <w:p w:rsidR="009C3F78" w:rsidRPr="00FE462E" w:rsidRDefault="009C3F78" w:rsidP="009C3F78">
      <w:pPr>
        <w:rPr>
          <w:sz w:val="22"/>
          <w:szCs w:val="22"/>
          <w:lang w:val="ro-MO"/>
        </w:rPr>
      </w:pPr>
      <w:r w:rsidRPr="00FE462E">
        <w:rPr>
          <w:bCs/>
          <w:sz w:val="22"/>
          <w:szCs w:val="22"/>
          <w:lang w:val="ro-MO"/>
        </w:rPr>
        <w:t>Curăţenia  grupurilor sanitare:</w:t>
      </w:r>
    </w:p>
    <w:p w:rsidR="009C3F78" w:rsidRPr="00FE462E" w:rsidRDefault="009C3F78" w:rsidP="009C3F78">
      <w:pPr>
        <w:rPr>
          <w:sz w:val="22"/>
          <w:szCs w:val="22"/>
          <w:lang w:val="ro-MO" w:eastAsia="ro-RO"/>
        </w:rPr>
      </w:pPr>
      <w:r w:rsidRPr="00FE462E">
        <w:rPr>
          <w:sz w:val="22"/>
          <w:szCs w:val="22"/>
          <w:lang w:val="ro-MO" w:eastAsia="ro-RO"/>
        </w:rPr>
        <w:t>- Curățenia instalațiilor sanitare - lavoare şi scaunelor de WC cu detergent - dezinfectant special pentru instalațiile sanitare;</w:t>
      </w:r>
    </w:p>
    <w:p w:rsidR="009C3F78" w:rsidRPr="00FE462E" w:rsidRDefault="009C3F78" w:rsidP="009C3F78">
      <w:pPr>
        <w:rPr>
          <w:sz w:val="22"/>
          <w:szCs w:val="22"/>
          <w:lang w:val="ro-MO" w:eastAsia="ro-RO"/>
        </w:rPr>
      </w:pPr>
      <w:r w:rsidRPr="00FE462E">
        <w:rPr>
          <w:sz w:val="22"/>
          <w:szCs w:val="22"/>
          <w:lang w:val="ro-MO" w:eastAsia="ro-RO"/>
        </w:rPr>
        <w:t xml:space="preserve"> -</w:t>
      </w:r>
      <w:r>
        <w:rPr>
          <w:sz w:val="22"/>
          <w:szCs w:val="22"/>
          <w:lang w:val="ro-MO" w:eastAsia="ro-RO"/>
        </w:rPr>
        <w:t xml:space="preserve"> </w:t>
      </w:r>
      <w:r w:rsidRPr="00FE462E">
        <w:rPr>
          <w:sz w:val="22"/>
          <w:szCs w:val="22"/>
          <w:lang w:val="ro-MO" w:eastAsia="ro-RO"/>
        </w:rPr>
        <w:t xml:space="preserve">Evacuarea deșeurilor menajere  de 2 ori în zi şi la necesitate </w:t>
      </w:r>
    </w:p>
    <w:p w:rsidR="009C3F78" w:rsidRPr="00FE462E" w:rsidRDefault="009C3F78" w:rsidP="009C3F78">
      <w:pPr>
        <w:rPr>
          <w:sz w:val="22"/>
          <w:szCs w:val="22"/>
          <w:lang w:val="ro-MO" w:eastAsia="ro-RO"/>
        </w:rPr>
      </w:pPr>
      <w:r w:rsidRPr="00FE462E">
        <w:rPr>
          <w:sz w:val="22"/>
          <w:szCs w:val="22"/>
          <w:lang w:val="ro-MO" w:eastAsia="ro-RO"/>
        </w:rPr>
        <w:t>Curățenia generală în cabinete, grupurilor sanitare se petrece o dată în lună cu curățenia tuturor suprafețelor - pereților, tavanului, geamurilor, mobilierului, podelei, cu folosirea detergenților şi preparatelor biodistructive</w:t>
      </w:r>
    </w:p>
    <w:p w:rsidR="009C3F78" w:rsidRPr="00FE462E" w:rsidRDefault="009C3F78" w:rsidP="009C3F78">
      <w:pPr>
        <w:rPr>
          <w:sz w:val="22"/>
          <w:szCs w:val="22"/>
          <w:lang w:val="ro-MO"/>
        </w:rPr>
      </w:pPr>
    </w:p>
    <w:p w:rsidR="009C3F78" w:rsidRPr="00FE462E" w:rsidRDefault="009C3F78" w:rsidP="009C3F78">
      <w:pPr>
        <w:rPr>
          <w:b/>
          <w:bCs/>
          <w:i/>
          <w:iCs/>
          <w:color w:val="000000"/>
          <w:sz w:val="22"/>
          <w:szCs w:val="22"/>
          <w:lang w:val="ro-MO" w:eastAsia="ro-RO"/>
        </w:rPr>
      </w:pPr>
      <w:r w:rsidRPr="00FE462E">
        <w:rPr>
          <w:b/>
          <w:bCs/>
          <w:i/>
          <w:iCs/>
          <w:color w:val="000000"/>
          <w:sz w:val="22"/>
          <w:szCs w:val="22"/>
          <w:lang w:val="ro-MO" w:eastAsia="ro-RO"/>
        </w:rPr>
        <w:t xml:space="preserve">Notă: </w:t>
      </w:r>
      <w:r w:rsidRPr="00FE462E">
        <w:rPr>
          <w:bCs/>
          <w:i/>
          <w:iCs/>
          <w:color w:val="000000"/>
          <w:sz w:val="22"/>
          <w:szCs w:val="22"/>
          <w:lang w:val="ro-MO" w:eastAsia="ro-RO"/>
        </w:rPr>
        <w:t>In fiecare secţie în caz de depistare a unei boli infecțioase, regimul de prelucrare şi dezinfecţie a încăperilor, se va petrece conform cazului de infecție, la indicația medicului epidemiolog,administrației.</w:t>
      </w:r>
    </w:p>
    <w:p w:rsidR="009C3F78" w:rsidRPr="00FE462E" w:rsidRDefault="009C3F78" w:rsidP="009C3F78">
      <w:pPr>
        <w:rPr>
          <w:bCs/>
          <w:i/>
          <w:iCs/>
          <w:color w:val="000000"/>
          <w:sz w:val="22"/>
          <w:szCs w:val="22"/>
          <w:lang w:val="ro-MO" w:eastAsia="ro-RO"/>
        </w:rPr>
      </w:pPr>
      <w:r w:rsidRPr="00FE462E">
        <w:rPr>
          <w:b/>
          <w:bCs/>
          <w:i/>
          <w:iCs/>
          <w:color w:val="000000"/>
          <w:sz w:val="22"/>
          <w:szCs w:val="22"/>
          <w:lang w:val="ro-MO" w:eastAsia="ro-RO"/>
        </w:rPr>
        <w:t>-</w:t>
      </w:r>
      <w:r>
        <w:rPr>
          <w:b/>
          <w:bCs/>
          <w:i/>
          <w:iCs/>
          <w:color w:val="000000"/>
          <w:sz w:val="22"/>
          <w:szCs w:val="22"/>
          <w:lang w:val="ro-MO" w:eastAsia="ro-RO"/>
        </w:rPr>
        <w:t xml:space="preserve"> </w:t>
      </w:r>
      <w:r w:rsidRPr="00FE462E">
        <w:rPr>
          <w:bCs/>
          <w:i/>
          <w:iCs/>
          <w:color w:val="000000"/>
          <w:sz w:val="22"/>
          <w:szCs w:val="22"/>
          <w:lang w:val="ro-MO" w:eastAsia="ro-RO"/>
        </w:rPr>
        <w:t>Nerespectarea orarului de muncă (plecare/părăsire locului de muncă sau neprezentare la timp fără motive întemeiate )de către angajații firmei de curățenie prevede sancțiuni in mărime de 10% din contract.</w:t>
      </w:r>
    </w:p>
    <w:p w:rsidR="009C3F78" w:rsidRPr="004C4648" w:rsidRDefault="009C3F78" w:rsidP="009C3F78">
      <w:pPr>
        <w:autoSpaceDE w:val="0"/>
        <w:autoSpaceDN w:val="0"/>
        <w:adjustRightInd w:val="0"/>
        <w:rPr>
          <w:sz w:val="22"/>
          <w:szCs w:val="22"/>
          <w:lang w:val="ro-MO"/>
        </w:rPr>
      </w:pPr>
      <w:r w:rsidRPr="004C4648">
        <w:rPr>
          <w:sz w:val="22"/>
          <w:szCs w:val="22"/>
          <w:lang w:val="ro-MO"/>
        </w:rPr>
        <w:t>2.</w:t>
      </w:r>
      <w:r w:rsidR="00F42E9C">
        <w:rPr>
          <w:sz w:val="22"/>
          <w:szCs w:val="22"/>
          <w:lang w:val="ro-MO"/>
        </w:rPr>
        <w:t>9</w:t>
      </w:r>
      <w:r w:rsidRPr="004C4648">
        <w:rPr>
          <w:sz w:val="22"/>
          <w:szCs w:val="22"/>
          <w:lang w:val="ro-MO"/>
        </w:rPr>
        <w:t xml:space="preserve">. </w:t>
      </w:r>
      <w:r w:rsidRPr="00A506EB">
        <w:rPr>
          <w:b/>
          <w:sz w:val="22"/>
          <w:szCs w:val="22"/>
          <w:lang w:val="ro-MO"/>
        </w:rPr>
        <w:t>Organizarea prestării serviciilor:</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timp de una zi lucrătoare din momentul semnării contractului  se oblige sa numească  şi să prezinte din partea sa o persoana responsabilă îndeplinirea Serviciilor si persoana responsabila  de rezolvarea problemelor organizatorice cu Beneficiarul conform prezentului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Beneficiarul timp de l(una) zi lucrătoare din momentul semnării contractului se oblig</w:t>
      </w:r>
      <w:r>
        <w:rPr>
          <w:sz w:val="22"/>
          <w:szCs w:val="22"/>
          <w:lang w:val="ro-MO"/>
        </w:rPr>
        <w:t>ă</w:t>
      </w:r>
      <w:r w:rsidRPr="004C4648">
        <w:rPr>
          <w:sz w:val="22"/>
          <w:szCs w:val="22"/>
          <w:lang w:val="ro-MO"/>
        </w:rPr>
        <w:t xml:space="preserve"> să numească si să prezinte din partea sa o persoană responsabilă de coordonarea problemelor organizatorice cu acesta, conform prezentului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Beneficiarul se obliga să prezinte Prestatorul toate informa</w:t>
      </w:r>
      <w:r>
        <w:rPr>
          <w:sz w:val="22"/>
          <w:szCs w:val="22"/>
          <w:lang w:val="ro-MO"/>
        </w:rPr>
        <w:t>ţ</w:t>
      </w:r>
      <w:r w:rsidRPr="004C4648">
        <w:rPr>
          <w:sz w:val="22"/>
          <w:szCs w:val="22"/>
          <w:lang w:val="ro-MO"/>
        </w:rPr>
        <w:t>iile necesare pentru prestarea serviciilor conform prezentului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se obligă să numească specialişti calificaţi pentru prestarea Serviciilor conform</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prezentului contract şi   este  singura parte responsabilă pentru administrarea, controlul şi ac</w:t>
      </w:r>
      <w:r>
        <w:rPr>
          <w:sz w:val="22"/>
          <w:szCs w:val="22"/>
          <w:lang w:val="ro-MO"/>
        </w:rPr>
        <w:t>ţ</w:t>
      </w:r>
      <w:r w:rsidRPr="004C4648">
        <w:rPr>
          <w:sz w:val="22"/>
          <w:szCs w:val="22"/>
          <w:lang w:val="ro-MO"/>
        </w:rPr>
        <w:t>iunile personalului său.</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 xml:space="preserve"> Beneficiarul oferă acces lucrătorilor Prestatorului pe teritoriul şi in încăperile sale, doar pentru</w:t>
      </w:r>
      <w:r>
        <w:rPr>
          <w:sz w:val="22"/>
          <w:szCs w:val="22"/>
          <w:lang w:val="ro-MO"/>
        </w:rPr>
        <w:t xml:space="preserve"> </w:t>
      </w:r>
      <w:r w:rsidRPr="004C4648">
        <w:rPr>
          <w:sz w:val="22"/>
          <w:szCs w:val="22"/>
          <w:lang w:val="ro-MO"/>
        </w:rPr>
        <w:t>efectuarea lucrărilor de prestare a Serviciilor conform prezentului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Beneficiarul oferă un spaţiu tehnic pentru personalul Prestatorului şi spaţiu de păstrare al utilajului, inventarului şi soluţiilor utilizate in efectuarea lucrărilor.</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la efectuarea lucrărilor se obligă sa respecte regulamentele interne de comportare a personalului in cadrul institu</w:t>
      </w:r>
      <w:r>
        <w:rPr>
          <w:sz w:val="22"/>
          <w:szCs w:val="22"/>
          <w:lang w:val="ro-MO"/>
        </w:rPr>
        <w:t>ţ</w:t>
      </w:r>
      <w:r w:rsidRPr="004C4648">
        <w:rPr>
          <w:sz w:val="22"/>
          <w:szCs w:val="22"/>
          <w:lang w:val="ro-MO"/>
        </w:rPr>
        <w:t xml:space="preserve">iei </w:t>
      </w:r>
      <w:r>
        <w:rPr>
          <w:sz w:val="22"/>
          <w:szCs w:val="22"/>
          <w:lang w:val="ro-MO"/>
        </w:rPr>
        <w:t>Benefi</w:t>
      </w:r>
      <w:r w:rsidRPr="004C4648">
        <w:rPr>
          <w:sz w:val="22"/>
          <w:szCs w:val="22"/>
          <w:lang w:val="ro-MO"/>
        </w:rPr>
        <w:t>ciarului.</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Beneficiarul se obligă sa aducă la cunoştinţa Prestatorul regulamentele interne de comportament şi in special modificările intervenite in regulament pe parcursul acţiunii contractului.</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 xml:space="preserve"> Prestatorul are dreptul de a atrage terţe parţi pentru efectuarea lucrărilor şi este responsabi pentru termenele şi calitatea de efectuare a lucrărilor de către terţele părţi, poate duce şi folosi pe teritoriu Beneficiarului echipament adăugător necesar pentru efectuarea unor lucrări.</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poartă deplina răspundere materială pentru bunurile Beneficiarului, obiect al intervenţiilor efectuate conform obligaţiilor asumate prin prezentul contract.</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În acest sens, Prestatorul se obliga necondiţionat şi irevocabil să despăgubească Beneficiarul pentru orice pierderi, daune sau prejudiciu suportat, doar in urma acţiunilor sau inacţiunilor întreprinse de Prestatorul.</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îndeplineşte serviciile de deservire sanitar-igienică al încăperilor administrative strict doar cu prezenţa agentului de pază.</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lastRenderedPageBreak/>
        <w:t>Prestatorul îşi asumă obligaţia de procurare a utilajului, inventarului şi soluţiilor necesare pentru efectuarea lucrărilor pe tot parcursul acţiunii prezentului contract. Obiectele procurate se află in proprietatea Prestatorului şi se efect</w:t>
      </w:r>
      <w:r>
        <w:rPr>
          <w:sz w:val="22"/>
          <w:szCs w:val="22"/>
          <w:lang w:val="ro-MO"/>
        </w:rPr>
        <w:t>u</w:t>
      </w:r>
      <w:r w:rsidRPr="004C4648">
        <w:rPr>
          <w:sz w:val="22"/>
          <w:szCs w:val="22"/>
          <w:lang w:val="ro-MO"/>
        </w:rPr>
        <w:t>ează din contul acestuia.</w:t>
      </w:r>
    </w:p>
    <w:p w:rsidR="009C3F78" w:rsidRPr="004C4648" w:rsidRDefault="009C3F78" w:rsidP="00DD79D4">
      <w:pPr>
        <w:numPr>
          <w:ilvl w:val="0"/>
          <w:numId w:val="24"/>
        </w:numPr>
        <w:autoSpaceDE w:val="0"/>
        <w:autoSpaceDN w:val="0"/>
        <w:adjustRightInd w:val="0"/>
        <w:rPr>
          <w:sz w:val="22"/>
          <w:szCs w:val="22"/>
          <w:lang w:val="ro-MO"/>
        </w:rPr>
      </w:pPr>
      <w:r w:rsidRPr="004C4648">
        <w:rPr>
          <w:sz w:val="22"/>
          <w:szCs w:val="22"/>
          <w:lang w:val="ro-MO"/>
        </w:rPr>
        <w:t>Prestatorul asigură personalul necesar pentru prestarea serviciilor prevăzute in prezentul contract.</w:t>
      </w:r>
    </w:p>
    <w:p w:rsidR="009C3F78" w:rsidRPr="004C4648" w:rsidRDefault="009C3F78" w:rsidP="009C3F78">
      <w:pPr>
        <w:autoSpaceDE w:val="0"/>
        <w:autoSpaceDN w:val="0"/>
        <w:adjustRightInd w:val="0"/>
        <w:rPr>
          <w:b/>
          <w:sz w:val="22"/>
          <w:szCs w:val="22"/>
          <w:lang w:val="ro-MO"/>
        </w:rPr>
      </w:pPr>
      <w:r w:rsidRPr="004C4648">
        <w:rPr>
          <w:b/>
          <w:sz w:val="22"/>
          <w:szCs w:val="22"/>
          <w:lang w:val="ro-MO"/>
        </w:rPr>
        <w:t>2.9. Ordinea primirii predării serviciilor:</w:t>
      </w:r>
    </w:p>
    <w:p w:rsidR="009C3F78" w:rsidRPr="004C4648" w:rsidRDefault="009C3F78" w:rsidP="009C3F78">
      <w:pPr>
        <w:autoSpaceDE w:val="0"/>
        <w:autoSpaceDN w:val="0"/>
        <w:adjustRightInd w:val="0"/>
        <w:rPr>
          <w:sz w:val="22"/>
          <w:szCs w:val="22"/>
          <w:lang w:val="ro-MO"/>
        </w:rPr>
      </w:pPr>
      <w:r w:rsidRPr="004C4648">
        <w:rPr>
          <w:sz w:val="22"/>
          <w:szCs w:val="22"/>
          <w:lang w:val="ro-MO"/>
        </w:rPr>
        <w:t>1. La sfârşitul fiecărei luni, Prestatorul prezintă  Beneficiarului actul de primire-predare a lucrărilor</w:t>
      </w:r>
    </w:p>
    <w:p w:rsidR="009C3F78" w:rsidRPr="005007B5" w:rsidRDefault="009C3F78" w:rsidP="009C3F78">
      <w:pPr>
        <w:rPr>
          <w:b/>
          <w:sz w:val="22"/>
          <w:szCs w:val="22"/>
          <w:lang w:val="it-IT"/>
        </w:rPr>
      </w:pPr>
      <w:r w:rsidRPr="004C4648">
        <w:rPr>
          <w:sz w:val="22"/>
          <w:szCs w:val="22"/>
          <w:lang w:val="ro-MO"/>
        </w:rPr>
        <w:t>efectuate şi altă documentaţie tehnică</w:t>
      </w:r>
      <w:r>
        <w:rPr>
          <w:sz w:val="22"/>
          <w:szCs w:val="22"/>
          <w:lang w:val="ro-MO"/>
        </w:rPr>
        <w:t xml:space="preserve">  ( </w:t>
      </w:r>
      <w:r w:rsidRPr="00852B1E">
        <w:rPr>
          <w:b/>
          <w:i/>
          <w:sz w:val="22"/>
          <w:szCs w:val="22"/>
          <w:lang w:val="ro-MO"/>
        </w:rPr>
        <w:t xml:space="preserve">registru zilnic </w:t>
      </w:r>
      <w:r w:rsidRPr="00852B1E">
        <w:rPr>
          <w:b/>
          <w:i/>
          <w:sz w:val="22"/>
          <w:szCs w:val="22"/>
          <w:lang w:val="it-IT"/>
        </w:rPr>
        <w:t>de evidență a lucrătorilor Prestatorului care au prestat serviciile de curațenie în incinta IMSP AMT Buiucani si Act zilnic de monitorizare a serviciilor de curățenie  efectuate în cadrul IMSP AMT Buiucani).</w:t>
      </w:r>
    </w:p>
    <w:p w:rsidR="009C3F78" w:rsidRPr="004C4648" w:rsidRDefault="009C3F78" w:rsidP="009C3F78">
      <w:pPr>
        <w:autoSpaceDE w:val="0"/>
        <w:autoSpaceDN w:val="0"/>
        <w:adjustRightInd w:val="0"/>
        <w:rPr>
          <w:sz w:val="22"/>
          <w:szCs w:val="22"/>
          <w:lang w:val="ro-MO"/>
        </w:rPr>
      </w:pPr>
      <w:r w:rsidRPr="004C4648">
        <w:rPr>
          <w:sz w:val="22"/>
          <w:szCs w:val="22"/>
          <w:lang w:val="ro-MO"/>
        </w:rPr>
        <w:t>2. Beneficiarul in termen de 3 (trei) zile lucrătoare după primirea actului de primire predare a</w:t>
      </w:r>
    </w:p>
    <w:p w:rsidR="009C3F78" w:rsidRPr="004C4648" w:rsidRDefault="009C3F78" w:rsidP="009C3F78">
      <w:pPr>
        <w:autoSpaceDE w:val="0"/>
        <w:autoSpaceDN w:val="0"/>
        <w:adjustRightInd w:val="0"/>
        <w:rPr>
          <w:sz w:val="22"/>
          <w:szCs w:val="22"/>
          <w:lang w:val="ro-MO"/>
        </w:rPr>
      </w:pPr>
      <w:r w:rsidRPr="004C4648">
        <w:rPr>
          <w:sz w:val="22"/>
          <w:szCs w:val="22"/>
          <w:lang w:val="ro-MO"/>
        </w:rPr>
        <w:t>lucrărilor efectuate, trebuie să-1 prezinte Prestatorului semnat, iar in caz de nesatisfacere a nivelului</w:t>
      </w:r>
    </w:p>
    <w:p w:rsidR="009C3F78" w:rsidRPr="004C4648" w:rsidRDefault="009C3F78" w:rsidP="009C3F78">
      <w:pPr>
        <w:autoSpaceDE w:val="0"/>
        <w:autoSpaceDN w:val="0"/>
        <w:adjustRightInd w:val="0"/>
        <w:rPr>
          <w:sz w:val="22"/>
          <w:szCs w:val="22"/>
          <w:lang w:val="ro-MO"/>
        </w:rPr>
      </w:pPr>
      <w:r w:rsidRPr="004C4648">
        <w:rPr>
          <w:sz w:val="22"/>
          <w:szCs w:val="22"/>
          <w:lang w:val="ro-MO"/>
        </w:rPr>
        <w:t>calităţii lucrărilor efectuate conform prezentului Contract, sa înștiințeze despre aceasta in scris</w:t>
      </w:r>
    </w:p>
    <w:p w:rsidR="009C3F78" w:rsidRPr="004C4648" w:rsidRDefault="009C3F78" w:rsidP="009C3F78">
      <w:pPr>
        <w:autoSpaceDE w:val="0"/>
        <w:autoSpaceDN w:val="0"/>
        <w:adjustRightInd w:val="0"/>
        <w:rPr>
          <w:sz w:val="22"/>
          <w:szCs w:val="22"/>
          <w:lang w:val="ro-MO"/>
        </w:rPr>
      </w:pPr>
      <w:r w:rsidRPr="004C4648">
        <w:rPr>
          <w:sz w:val="22"/>
          <w:szCs w:val="22"/>
          <w:lang w:val="ro-MO"/>
        </w:rPr>
        <w:t>Prestatorul .</w:t>
      </w:r>
    </w:p>
    <w:p w:rsidR="009C3F78" w:rsidRPr="004C4648" w:rsidRDefault="009C3F78" w:rsidP="009C3F78">
      <w:pPr>
        <w:autoSpaceDE w:val="0"/>
        <w:autoSpaceDN w:val="0"/>
        <w:adjustRightInd w:val="0"/>
        <w:rPr>
          <w:sz w:val="22"/>
          <w:szCs w:val="22"/>
          <w:lang w:val="ro-MO"/>
        </w:rPr>
      </w:pPr>
      <w:r w:rsidRPr="004C4648">
        <w:rPr>
          <w:sz w:val="22"/>
          <w:szCs w:val="22"/>
          <w:lang w:val="ro-MO"/>
        </w:rPr>
        <w:t>3. Actul de primire predare se consideră semnat, iar serviciile îndeplinite dacă timp de 5(cinci) zile</w:t>
      </w:r>
    </w:p>
    <w:p w:rsidR="009C3F78" w:rsidRPr="004C4648" w:rsidRDefault="009C3F78" w:rsidP="009C3F78">
      <w:pPr>
        <w:autoSpaceDE w:val="0"/>
        <w:autoSpaceDN w:val="0"/>
        <w:adjustRightInd w:val="0"/>
        <w:rPr>
          <w:sz w:val="22"/>
          <w:szCs w:val="22"/>
          <w:lang w:val="ro-MO"/>
        </w:rPr>
      </w:pPr>
      <w:r w:rsidRPr="004C4648">
        <w:rPr>
          <w:sz w:val="22"/>
          <w:szCs w:val="22"/>
          <w:lang w:val="ro-MO"/>
        </w:rPr>
        <w:t>lucrătoare după efectuarea lucrărilor, Beneficiarul nu prezintă careva pretenţii in scris in legătură</w:t>
      </w:r>
    </w:p>
    <w:p w:rsidR="009C3F78" w:rsidRPr="004C4648" w:rsidRDefault="009C3F78" w:rsidP="009C3F78">
      <w:pPr>
        <w:autoSpaceDE w:val="0"/>
        <w:autoSpaceDN w:val="0"/>
        <w:adjustRightInd w:val="0"/>
        <w:rPr>
          <w:sz w:val="22"/>
          <w:szCs w:val="22"/>
          <w:lang w:val="ro-MO"/>
        </w:rPr>
      </w:pPr>
      <w:r w:rsidRPr="004C4648">
        <w:rPr>
          <w:sz w:val="22"/>
          <w:szCs w:val="22"/>
          <w:lang w:val="ro-MO"/>
        </w:rPr>
        <w:t>cu nivelul calităţii de efectuare a lucrărilor conform prezentului contract.</w:t>
      </w:r>
    </w:p>
    <w:p w:rsidR="009C3F78" w:rsidRPr="004C4648" w:rsidRDefault="009C3F78" w:rsidP="009C3F78">
      <w:pPr>
        <w:autoSpaceDE w:val="0"/>
        <w:autoSpaceDN w:val="0"/>
        <w:adjustRightInd w:val="0"/>
        <w:rPr>
          <w:sz w:val="22"/>
          <w:szCs w:val="22"/>
          <w:lang w:val="ro-MO"/>
        </w:rPr>
      </w:pPr>
      <w:r w:rsidRPr="004C4648">
        <w:rPr>
          <w:sz w:val="22"/>
          <w:szCs w:val="22"/>
          <w:lang w:val="ro-MO"/>
        </w:rPr>
        <w:t>4. În caz de prezentare a pretenţiei in scris, Părţile, întocmesc un act bilateral cu lista lucrărilor ce</w:t>
      </w:r>
    </w:p>
    <w:p w:rsidR="009C3F78" w:rsidRPr="004C4648" w:rsidRDefault="009C3F78" w:rsidP="009C3F78">
      <w:pPr>
        <w:autoSpaceDE w:val="0"/>
        <w:autoSpaceDN w:val="0"/>
        <w:adjustRightInd w:val="0"/>
        <w:rPr>
          <w:sz w:val="22"/>
          <w:szCs w:val="22"/>
          <w:lang w:val="ro-MO"/>
        </w:rPr>
      </w:pPr>
      <w:r w:rsidRPr="004C4648">
        <w:rPr>
          <w:sz w:val="22"/>
          <w:szCs w:val="22"/>
          <w:lang w:val="ro-MO"/>
        </w:rPr>
        <w:t>trebuie reefectuare sau îmbunătăţite şi determinând termenul de efectuare a lor. Lucrările respective</w:t>
      </w:r>
    </w:p>
    <w:p w:rsidR="009C3F78" w:rsidRPr="004C4648" w:rsidRDefault="009C3F78" w:rsidP="009C3F78">
      <w:pPr>
        <w:autoSpaceDE w:val="0"/>
        <w:autoSpaceDN w:val="0"/>
        <w:adjustRightInd w:val="0"/>
        <w:rPr>
          <w:sz w:val="22"/>
          <w:szCs w:val="22"/>
          <w:lang w:val="ro-MO"/>
        </w:rPr>
      </w:pPr>
      <w:r w:rsidRPr="004C4648">
        <w:rPr>
          <w:sz w:val="22"/>
          <w:szCs w:val="22"/>
          <w:lang w:val="ro-MO"/>
        </w:rPr>
        <w:t>se efectuează de către Prestator din contul său.</w:t>
      </w:r>
    </w:p>
    <w:p w:rsidR="009C3F78" w:rsidRPr="004C4648" w:rsidRDefault="009C3F78" w:rsidP="009C3F78">
      <w:pPr>
        <w:tabs>
          <w:tab w:val="left" w:pos="720"/>
        </w:tabs>
        <w:suppressAutoHyphens/>
        <w:jc w:val="both"/>
        <w:rPr>
          <w:color w:val="000000"/>
          <w:sz w:val="22"/>
          <w:szCs w:val="22"/>
          <w:lang w:val="ro-MO"/>
        </w:rPr>
      </w:pPr>
    </w:p>
    <w:p w:rsidR="009C3F78" w:rsidRPr="004C4648" w:rsidRDefault="009C3F78" w:rsidP="009C3F78">
      <w:pPr>
        <w:jc w:val="center"/>
        <w:rPr>
          <w:b/>
          <w:sz w:val="22"/>
          <w:szCs w:val="22"/>
          <w:lang w:val="ro-MO"/>
        </w:rPr>
      </w:pPr>
      <w:r w:rsidRPr="004C4648">
        <w:rPr>
          <w:b/>
          <w:sz w:val="22"/>
          <w:szCs w:val="22"/>
          <w:lang w:val="ro-MO"/>
        </w:rPr>
        <w:t>ORDINEA PRIMIRII PREDĂRII SERVICIILOR</w:t>
      </w:r>
    </w:p>
    <w:p w:rsidR="009C3F78" w:rsidRPr="004C4648" w:rsidRDefault="009C3F78" w:rsidP="009C3F78">
      <w:pPr>
        <w:jc w:val="both"/>
        <w:rPr>
          <w:sz w:val="22"/>
          <w:szCs w:val="22"/>
          <w:lang w:val="ro-MO"/>
        </w:rPr>
      </w:pPr>
      <w:r w:rsidRPr="004C4648">
        <w:rPr>
          <w:sz w:val="22"/>
          <w:szCs w:val="22"/>
          <w:lang w:val="ro-MO"/>
        </w:rPr>
        <w:t>1. La sfârşitul fiecărei luni, Prestatorul prezintă Beneficiarului Actul de primire predare a lucrărilor efectuate şi altă documentaţie tehnică</w:t>
      </w:r>
      <w:r w:rsidR="00FE7B46">
        <w:rPr>
          <w:sz w:val="22"/>
          <w:szCs w:val="22"/>
          <w:lang w:val="ro-MO"/>
        </w:rPr>
        <w:t xml:space="preserve"> - </w:t>
      </w:r>
      <w:r w:rsidR="00FE7B46" w:rsidRPr="00852B1E">
        <w:rPr>
          <w:b/>
          <w:i/>
          <w:sz w:val="22"/>
          <w:szCs w:val="22"/>
          <w:lang w:val="ro-MO"/>
        </w:rPr>
        <w:t xml:space="preserve">registru zilnic </w:t>
      </w:r>
      <w:r w:rsidR="00FE7B46" w:rsidRPr="00852B1E">
        <w:rPr>
          <w:b/>
          <w:i/>
          <w:sz w:val="22"/>
          <w:szCs w:val="22"/>
          <w:lang w:val="it-IT"/>
        </w:rPr>
        <w:t>de evidență a lucrătorilor Prestatorului care au prestat serviciile de curațenie în incinta IMSP AMT Buiucani si Act zilnic de monitorizare a serviciilor de curățenie  efectuate în cadrul IMSP AMT Buiucani).</w:t>
      </w:r>
      <w:r w:rsidRPr="004C4648">
        <w:rPr>
          <w:sz w:val="22"/>
          <w:szCs w:val="22"/>
          <w:lang w:val="ro-MO"/>
        </w:rPr>
        <w:t xml:space="preserve">. </w:t>
      </w:r>
    </w:p>
    <w:p w:rsidR="00FE7B46" w:rsidRDefault="009C3F78" w:rsidP="00FE7B46">
      <w:pPr>
        <w:jc w:val="both"/>
        <w:rPr>
          <w:sz w:val="22"/>
          <w:szCs w:val="22"/>
          <w:lang w:val="ro-MO"/>
        </w:rPr>
      </w:pPr>
      <w:r w:rsidRPr="004C4648">
        <w:rPr>
          <w:sz w:val="22"/>
          <w:szCs w:val="22"/>
          <w:lang w:val="ro-MO"/>
        </w:rPr>
        <w:t>2. În caz de prezentare a pretenţiei în scris, Părţile, întocmesc un act bilateral cu lista lucrărilor ce trebuie reefectuare sau îmbunătăţite şi determinând termenul de efectuare a lor. Lucrările respective se efectuează de către Prestator din contul său.</w:t>
      </w:r>
    </w:p>
    <w:p w:rsidR="009C3F78" w:rsidRPr="00FE7B46" w:rsidRDefault="00FE7B46" w:rsidP="00FE7B46">
      <w:pPr>
        <w:jc w:val="both"/>
        <w:rPr>
          <w:sz w:val="22"/>
          <w:szCs w:val="22"/>
          <w:lang w:val="ro-MO"/>
        </w:rPr>
      </w:pPr>
      <w:r>
        <w:rPr>
          <w:sz w:val="22"/>
          <w:szCs w:val="22"/>
          <w:lang w:val="ro-MO"/>
        </w:rPr>
        <w:t xml:space="preserve">3. </w:t>
      </w:r>
      <w:r w:rsidR="009C3F78" w:rsidRPr="004C4648">
        <w:rPr>
          <w:b/>
          <w:color w:val="000000"/>
          <w:sz w:val="22"/>
          <w:szCs w:val="22"/>
          <w:lang w:val="ro-MO"/>
        </w:rPr>
        <w:t>Volumul serviciilor obligatoriu:conform anexelor la contract</w:t>
      </w:r>
      <w:r w:rsidR="009C3F78">
        <w:rPr>
          <w:b/>
          <w:color w:val="000000"/>
          <w:sz w:val="22"/>
          <w:szCs w:val="22"/>
          <w:lang w:val="ro-MO"/>
        </w:rPr>
        <w:t xml:space="preserve"> si caietul de sarcini care este parte componenta a prezentului contract conform anexei nr. 14</w:t>
      </w:r>
      <w:r w:rsidR="009C3F78" w:rsidRPr="004C4648">
        <w:rPr>
          <w:b/>
          <w:color w:val="000000"/>
          <w:sz w:val="22"/>
          <w:szCs w:val="22"/>
          <w:lang w:val="ro-MO"/>
        </w:rPr>
        <w:t>.</w:t>
      </w:r>
    </w:p>
    <w:p w:rsidR="009C3F78" w:rsidRPr="004C4648" w:rsidRDefault="009C3F78" w:rsidP="009C3F78">
      <w:pPr>
        <w:rPr>
          <w:b/>
          <w:color w:val="000000"/>
          <w:sz w:val="22"/>
          <w:szCs w:val="22"/>
          <w:lang w:val="ro-MO"/>
        </w:rPr>
      </w:pPr>
    </w:p>
    <w:p w:rsidR="009C3F78" w:rsidRPr="004C4648" w:rsidRDefault="009C3F78" w:rsidP="009C3F78">
      <w:pPr>
        <w:jc w:val="center"/>
        <w:rPr>
          <w:b/>
          <w:color w:val="000000"/>
          <w:sz w:val="22"/>
          <w:szCs w:val="22"/>
          <w:lang w:val="ro-MO"/>
        </w:rPr>
      </w:pPr>
      <w:r w:rsidRPr="004C4648">
        <w:rPr>
          <w:b/>
          <w:color w:val="000000"/>
          <w:sz w:val="22"/>
          <w:szCs w:val="22"/>
          <w:lang w:val="ro-MO"/>
        </w:rPr>
        <w:t>3.Preţul Contractului şi condiţiile de plată</w:t>
      </w:r>
    </w:p>
    <w:p w:rsidR="009C3F78" w:rsidRPr="004C4648" w:rsidRDefault="009C3F78" w:rsidP="009C3F78">
      <w:pPr>
        <w:ind w:left="-142" w:firstLine="720"/>
        <w:jc w:val="both"/>
        <w:rPr>
          <w:color w:val="000000"/>
          <w:sz w:val="22"/>
          <w:szCs w:val="22"/>
          <w:lang w:val="ro-MO"/>
        </w:rPr>
      </w:pPr>
      <w:r w:rsidRPr="004C4648">
        <w:rPr>
          <w:color w:val="000000"/>
          <w:sz w:val="22"/>
          <w:szCs w:val="22"/>
          <w:lang w:val="ro-MO"/>
        </w:rPr>
        <w:t>3.1. Preţul Serviciilor prestate conform prezentului Contract este stabilit în lei moldoveneşti, fiind indicat în S</w:t>
      </w:r>
      <w:r w:rsidR="00FE7B46">
        <w:rPr>
          <w:color w:val="000000"/>
          <w:sz w:val="22"/>
          <w:szCs w:val="22"/>
          <w:lang w:val="ro-MO"/>
        </w:rPr>
        <w:t>pecificatie (anexa nr.1 la contractul nr.     )</w:t>
      </w:r>
      <w:r w:rsidRPr="004C4648">
        <w:rPr>
          <w:color w:val="000000"/>
          <w:sz w:val="22"/>
          <w:szCs w:val="22"/>
          <w:lang w:val="ro-MO"/>
        </w:rPr>
        <w:t xml:space="preserve"> prezentului Contract.</w:t>
      </w:r>
    </w:p>
    <w:p w:rsidR="009C3F78" w:rsidRPr="004C4648" w:rsidRDefault="009C3F78" w:rsidP="009C3F78">
      <w:pPr>
        <w:ind w:left="-142" w:firstLine="720"/>
        <w:jc w:val="both"/>
        <w:rPr>
          <w:color w:val="000000"/>
          <w:sz w:val="22"/>
          <w:szCs w:val="22"/>
          <w:lang w:val="ro-MO"/>
        </w:rPr>
      </w:pPr>
      <w:r w:rsidRPr="004C4648">
        <w:rPr>
          <w:color w:val="000000"/>
          <w:sz w:val="22"/>
          <w:szCs w:val="22"/>
          <w:lang w:val="ro-MO"/>
        </w:rPr>
        <w:t xml:space="preserve">3.2. Suma totală a prezentului Contract, inclusiv TVA, se stabileşte în lei moldoveneşti şi constituie: </w:t>
      </w:r>
      <w:r>
        <w:rPr>
          <w:color w:val="000000"/>
          <w:sz w:val="22"/>
          <w:szCs w:val="22"/>
          <w:lang w:val="ro-MO"/>
        </w:rPr>
        <w:t xml:space="preserve">               </w:t>
      </w:r>
      <w:r w:rsidRPr="00A506EB">
        <w:rPr>
          <w:b/>
          <w:color w:val="000000"/>
          <w:sz w:val="22"/>
          <w:szCs w:val="22"/>
          <w:lang w:val="ro-MO"/>
        </w:rPr>
        <w:t>()</w:t>
      </w:r>
      <w:r>
        <w:rPr>
          <w:color w:val="000000"/>
          <w:sz w:val="22"/>
          <w:szCs w:val="22"/>
          <w:lang w:val="ro-MO"/>
        </w:rPr>
        <w:t xml:space="preserve"> </w:t>
      </w:r>
      <w:r w:rsidRPr="004C4648">
        <w:rPr>
          <w:color w:val="000000"/>
          <w:sz w:val="22"/>
          <w:szCs w:val="22"/>
          <w:lang w:val="ro-MO"/>
        </w:rPr>
        <w:t>lei MD.</w:t>
      </w:r>
    </w:p>
    <w:p w:rsidR="009C3F78" w:rsidRPr="004C4648" w:rsidRDefault="009C3F78" w:rsidP="009C3F78">
      <w:pPr>
        <w:ind w:left="-142" w:firstLine="720"/>
        <w:jc w:val="both"/>
        <w:rPr>
          <w:sz w:val="22"/>
          <w:szCs w:val="22"/>
          <w:lang w:val="ro-MO"/>
        </w:rPr>
      </w:pPr>
      <w:r w:rsidRPr="004C4648">
        <w:rPr>
          <w:color w:val="000000"/>
          <w:sz w:val="22"/>
          <w:szCs w:val="22"/>
          <w:lang w:val="ro-MO"/>
        </w:rPr>
        <w:t>3.3.  Achitarea plăţilor pentru Serviciile prestate se va efectua în lei moldoveneşti</w:t>
      </w:r>
      <w:r w:rsidRPr="004C4648">
        <w:rPr>
          <w:sz w:val="22"/>
          <w:szCs w:val="22"/>
          <w:lang w:val="ro-MO"/>
        </w:rPr>
        <w:t xml:space="preserve">. </w:t>
      </w:r>
    </w:p>
    <w:p w:rsidR="009C3F78" w:rsidRPr="00036FF1" w:rsidRDefault="009C3F78" w:rsidP="009C3F78">
      <w:pPr>
        <w:autoSpaceDE w:val="0"/>
        <w:autoSpaceDN w:val="0"/>
        <w:adjustRightInd w:val="0"/>
        <w:jc w:val="both"/>
        <w:rPr>
          <w:color w:val="FF0000"/>
          <w:lang w:val="ro-MO"/>
        </w:rPr>
      </w:pPr>
      <w:r w:rsidRPr="004C4648">
        <w:rPr>
          <w:sz w:val="22"/>
          <w:szCs w:val="22"/>
          <w:lang w:val="ro-MO"/>
        </w:rPr>
        <w:t xml:space="preserve">3.4. Metoda şi condiţiile de plată de către Cumpărător vor fi: </w:t>
      </w:r>
      <w:r w:rsidRPr="000C6A8E">
        <w:rPr>
          <w:b/>
          <w:i/>
          <w:sz w:val="22"/>
          <w:szCs w:val="22"/>
          <w:lang w:val="ro-MO"/>
        </w:rPr>
        <w:t xml:space="preserve">în termen de </w:t>
      </w:r>
      <w:r w:rsidRPr="000C6A8E">
        <w:rPr>
          <w:b/>
          <w:i/>
          <w:color w:val="000000"/>
          <w:spacing w:val="-6"/>
          <w:sz w:val="22"/>
          <w:szCs w:val="22"/>
          <w:lang w:val="ro-MO"/>
        </w:rPr>
        <w:t xml:space="preserve">30 </w:t>
      </w:r>
      <w:r w:rsidRPr="000C6A8E">
        <w:rPr>
          <w:b/>
          <w:i/>
          <w:color w:val="000000"/>
          <w:spacing w:val="-5"/>
          <w:sz w:val="22"/>
          <w:szCs w:val="22"/>
          <w:lang w:val="ro-MO"/>
        </w:rPr>
        <w:t>zile după prestarea serviciilor, semnarea actului de predare-primire și prezentarea facturii fiscale. Facturile fiscale vor fi prezentate pentru fiecare edificiu separat împreuna cu actul de primire predare pentru prestarea serviciilor.</w:t>
      </w:r>
      <w:r w:rsidRPr="00036FF1">
        <w:rPr>
          <w:lang w:val="it-IT"/>
        </w:rPr>
        <w:t xml:space="preserve"> </w:t>
      </w:r>
      <w:r w:rsidRPr="00036FF1">
        <w:rPr>
          <w:color w:val="FF0000"/>
          <w:lang w:val="ro-MO"/>
        </w:rPr>
        <w:t>La factur</w:t>
      </w:r>
      <w:r>
        <w:rPr>
          <w:color w:val="FF0000"/>
          <w:lang w:val="ro-MO"/>
        </w:rPr>
        <w:t>ă</w:t>
      </w:r>
      <w:r w:rsidRPr="00036FF1">
        <w:rPr>
          <w:color w:val="FF0000"/>
          <w:lang w:val="ro-MO"/>
        </w:rPr>
        <w:t xml:space="preserve"> se vor anexa obligatoriu</w:t>
      </w:r>
      <w:r>
        <w:rPr>
          <w:color w:val="FF0000"/>
          <w:lang w:val="ro-MO"/>
        </w:rPr>
        <w:t xml:space="preserve"> Registrele zilnice</w:t>
      </w:r>
      <w:r w:rsidRPr="00036FF1">
        <w:rPr>
          <w:color w:val="FF0000"/>
          <w:lang w:val="ro-MO"/>
        </w:rPr>
        <w:t xml:space="preserve"> de evidență a lucrătorilor Prestatorului care au prestat serviciile de curățenie în incinta IMSP AMT Buiucani și Actele zilnice de monitorizare a serviciilor de curățenie  efectuate în subdiviziunile Beneficiarului, </w:t>
      </w:r>
      <w:r w:rsidRPr="00036FF1">
        <w:rPr>
          <w:color w:val="C00000"/>
          <w:lang w:val="ro-MO"/>
        </w:rPr>
        <w:t>care va confirma momentul începerii şi terminării lucrărilor şi executarea corespunzătoare a acestora.</w:t>
      </w:r>
      <w:r w:rsidRPr="00036FF1">
        <w:rPr>
          <w:color w:val="FF0000"/>
          <w:lang w:val="ro-MO"/>
        </w:rPr>
        <w:t xml:space="preserve"> Reprezentantul Prestatorului este obligat de a semna zilnic actele menționate mai sus, în caz contrar acestea se vor considera ca fiind acceptate tacit de Prestator, fiind valabile și opozabile doar cu semnătura reprezentantului Beneficiarului. </w:t>
      </w:r>
    </w:p>
    <w:p w:rsidR="009C3F78" w:rsidRPr="004C4648" w:rsidRDefault="009C3F78" w:rsidP="009C3F78">
      <w:pPr>
        <w:ind w:left="-142" w:firstLine="720"/>
        <w:jc w:val="both"/>
        <w:rPr>
          <w:sz w:val="22"/>
          <w:szCs w:val="22"/>
          <w:lang w:val="ro-MO"/>
        </w:rPr>
      </w:pPr>
      <w:r w:rsidRPr="004C4648">
        <w:rPr>
          <w:sz w:val="22"/>
          <w:szCs w:val="22"/>
          <w:lang w:val="ro-MO"/>
        </w:rPr>
        <w:t>3.5 Plăţile se vor efectua prin transfer bancar pe contul de decontare al Vânzătorului indicat în prezentul Contract.</w:t>
      </w:r>
    </w:p>
    <w:p w:rsidR="009C3F78" w:rsidRPr="004C4648" w:rsidRDefault="009C3F78" w:rsidP="009C3F78">
      <w:pPr>
        <w:ind w:left="-142" w:firstLine="708"/>
        <w:jc w:val="center"/>
        <w:rPr>
          <w:b/>
          <w:sz w:val="22"/>
          <w:szCs w:val="22"/>
          <w:lang w:val="ro-MO"/>
        </w:rPr>
      </w:pPr>
      <w:r w:rsidRPr="004C4648">
        <w:rPr>
          <w:b/>
          <w:color w:val="000000"/>
          <w:spacing w:val="-5"/>
          <w:sz w:val="22"/>
          <w:szCs w:val="22"/>
          <w:lang w:val="ro-MO"/>
        </w:rPr>
        <w:t xml:space="preserve">4. </w:t>
      </w:r>
      <w:r w:rsidRPr="004C4648">
        <w:rPr>
          <w:b/>
          <w:sz w:val="22"/>
          <w:szCs w:val="22"/>
          <w:lang w:val="ro-MO"/>
        </w:rPr>
        <w:t>ORGANIZAREA PRESTĂRII SERVICIILOR</w:t>
      </w:r>
    </w:p>
    <w:p w:rsidR="009C3F78" w:rsidRPr="004C4648" w:rsidRDefault="009C3F78" w:rsidP="009C3F78">
      <w:pPr>
        <w:ind w:left="-142" w:firstLine="708"/>
        <w:jc w:val="both"/>
        <w:rPr>
          <w:sz w:val="22"/>
          <w:szCs w:val="22"/>
          <w:lang w:val="ro-MO"/>
        </w:rPr>
      </w:pPr>
      <w:r w:rsidRPr="004C4648">
        <w:rPr>
          <w:sz w:val="22"/>
          <w:szCs w:val="22"/>
          <w:lang w:val="ro-MO"/>
        </w:rPr>
        <w:t xml:space="preserve">4.1 </w:t>
      </w:r>
      <w:r w:rsidRPr="004C4648">
        <w:rPr>
          <w:b/>
          <w:sz w:val="22"/>
          <w:szCs w:val="22"/>
          <w:lang w:val="ro-MO"/>
        </w:rPr>
        <w:t>Prestatorul</w:t>
      </w:r>
      <w:r w:rsidRPr="004C4648">
        <w:rPr>
          <w:sz w:val="22"/>
          <w:szCs w:val="22"/>
          <w:lang w:val="ro-MO"/>
        </w:rPr>
        <w:t xml:space="preserve">  timp de una zi lucrătoare din momentul semnării contractului se obligă să</w:t>
      </w:r>
      <w:r w:rsidRPr="004C4648">
        <w:rPr>
          <w:sz w:val="22"/>
          <w:szCs w:val="22"/>
          <w:lang w:val="ro-MO"/>
        </w:rPr>
        <w:br/>
        <w:t xml:space="preserve">numească şi să prezinte din partea sa o persoană responsabilă de îndeplinirea </w:t>
      </w:r>
      <w:r w:rsidRPr="004C4648">
        <w:rPr>
          <w:b/>
          <w:sz w:val="22"/>
          <w:szCs w:val="22"/>
          <w:lang w:val="ro-MO"/>
        </w:rPr>
        <w:t>Serviciilor</w:t>
      </w:r>
      <w:r w:rsidRPr="004C4648">
        <w:rPr>
          <w:sz w:val="22"/>
          <w:szCs w:val="22"/>
          <w:lang w:val="ro-MO"/>
        </w:rPr>
        <w:br/>
      </w:r>
      <w:r w:rsidRPr="004C4648">
        <w:rPr>
          <w:sz w:val="22"/>
          <w:szCs w:val="22"/>
          <w:lang w:val="ro-MO"/>
        </w:rPr>
        <w:lastRenderedPageBreak/>
        <w:t xml:space="preserve">şi   persoana  responsabilă  de  rezolvarea  problemelor organizatorice cu </w:t>
      </w:r>
      <w:r w:rsidRPr="004C4648">
        <w:rPr>
          <w:b/>
          <w:sz w:val="22"/>
          <w:szCs w:val="22"/>
          <w:lang w:val="ro-MO"/>
        </w:rPr>
        <w:t>Clientul</w:t>
      </w:r>
      <w:r w:rsidRPr="004C4648">
        <w:rPr>
          <w:sz w:val="22"/>
          <w:szCs w:val="22"/>
          <w:lang w:val="ro-MO"/>
        </w:rPr>
        <w:t>, conform prezentului contract.</w:t>
      </w:r>
    </w:p>
    <w:p w:rsidR="009C3F78" w:rsidRPr="004C4648" w:rsidRDefault="009C3F78" w:rsidP="009C3F78">
      <w:pPr>
        <w:ind w:left="-142" w:firstLine="708"/>
        <w:jc w:val="both"/>
        <w:rPr>
          <w:sz w:val="22"/>
          <w:szCs w:val="22"/>
          <w:lang w:val="ro-MO"/>
        </w:rPr>
      </w:pPr>
      <w:r w:rsidRPr="004C4648">
        <w:rPr>
          <w:sz w:val="22"/>
          <w:szCs w:val="22"/>
          <w:lang w:val="ro-MO"/>
        </w:rPr>
        <w:t xml:space="preserve">4.2 </w:t>
      </w:r>
      <w:r w:rsidRPr="004C4648">
        <w:rPr>
          <w:b/>
          <w:sz w:val="22"/>
          <w:szCs w:val="22"/>
          <w:lang w:val="ro-MO"/>
        </w:rPr>
        <w:t>Beneficiarul</w:t>
      </w:r>
      <w:r w:rsidRPr="004C4648">
        <w:rPr>
          <w:sz w:val="22"/>
          <w:szCs w:val="22"/>
          <w:lang w:val="ro-MO"/>
        </w:rPr>
        <w:t xml:space="preserve"> timp de 1(una) zi lucrătoare din momentul semnării contractului se obligă să numească şi să prezinte din partea sa o persoană responsabilă de coordonarea problemelor organizatorice cu acesta, conform prezentului contract.</w:t>
      </w:r>
    </w:p>
    <w:p w:rsidR="009C3F78" w:rsidRPr="004C4648" w:rsidRDefault="009C3F78" w:rsidP="009C3F78">
      <w:pPr>
        <w:ind w:left="-142" w:firstLine="708"/>
        <w:jc w:val="both"/>
        <w:rPr>
          <w:sz w:val="22"/>
          <w:szCs w:val="22"/>
          <w:lang w:val="ro-MO"/>
        </w:rPr>
      </w:pPr>
      <w:r w:rsidRPr="004C4648">
        <w:rPr>
          <w:sz w:val="22"/>
          <w:szCs w:val="22"/>
          <w:lang w:val="ro-MO"/>
        </w:rPr>
        <w:t xml:space="preserve">4.3 </w:t>
      </w:r>
      <w:r w:rsidRPr="004C4648">
        <w:rPr>
          <w:b/>
          <w:sz w:val="22"/>
          <w:szCs w:val="22"/>
          <w:lang w:val="ro-MO"/>
        </w:rPr>
        <w:t>Beneficiarul</w:t>
      </w:r>
      <w:r w:rsidRPr="004C4648">
        <w:rPr>
          <w:sz w:val="22"/>
          <w:szCs w:val="22"/>
          <w:lang w:val="ro-MO"/>
        </w:rPr>
        <w:t xml:space="preserve"> se obligă să prezinte </w:t>
      </w:r>
      <w:r w:rsidRPr="004C4648">
        <w:rPr>
          <w:b/>
          <w:sz w:val="22"/>
          <w:szCs w:val="22"/>
          <w:lang w:val="ro-MO"/>
        </w:rPr>
        <w:t>Prestatorul</w:t>
      </w:r>
      <w:r w:rsidRPr="004C4648">
        <w:rPr>
          <w:sz w:val="22"/>
          <w:szCs w:val="22"/>
          <w:lang w:val="ro-MO"/>
        </w:rPr>
        <w:t xml:space="preserve"> toate informaţiile necesare pentru prestarea serviciilor conform prezentului contract.</w:t>
      </w:r>
    </w:p>
    <w:p w:rsidR="009C3F78" w:rsidRPr="004C4648" w:rsidRDefault="009C3F78" w:rsidP="009C3F78">
      <w:pPr>
        <w:ind w:left="-142" w:firstLine="708"/>
        <w:jc w:val="both"/>
        <w:rPr>
          <w:sz w:val="22"/>
          <w:szCs w:val="22"/>
          <w:lang w:val="ro-MO"/>
        </w:rPr>
      </w:pPr>
      <w:r w:rsidRPr="004C4648">
        <w:rPr>
          <w:sz w:val="22"/>
          <w:szCs w:val="22"/>
          <w:lang w:val="ro-MO"/>
        </w:rPr>
        <w:t xml:space="preserve">4.4 </w:t>
      </w:r>
      <w:r w:rsidRPr="004C4648">
        <w:rPr>
          <w:b/>
          <w:sz w:val="22"/>
          <w:szCs w:val="22"/>
          <w:lang w:val="ro-MO"/>
        </w:rPr>
        <w:t>Prestatorul</w:t>
      </w:r>
      <w:r w:rsidRPr="004C4648">
        <w:rPr>
          <w:sz w:val="22"/>
          <w:szCs w:val="22"/>
          <w:lang w:val="ro-MO"/>
        </w:rPr>
        <w:t xml:space="preserve"> se obligă să numească specialişti calificaţi pentru prestarea </w:t>
      </w:r>
      <w:r w:rsidRPr="004C4648">
        <w:rPr>
          <w:b/>
          <w:sz w:val="22"/>
          <w:szCs w:val="22"/>
          <w:lang w:val="ro-MO"/>
        </w:rPr>
        <w:t>Serviciilor</w:t>
      </w:r>
      <w:r w:rsidRPr="004C4648">
        <w:rPr>
          <w:sz w:val="22"/>
          <w:szCs w:val="22"/>
          <w:lang w:val="ro-MO"/>
        </w:rPr>
        <w:t xml:space="preserve"> conform prezentului contract şi este singura parte responsabilă pentru administrarea, controlul şi acţiunile personalului său.</w:t>
      </w:r>
    </w:p>
    <w:p w:rsidR="009C3F78" w:rsidRPr="004C4648" w:rsidRDefault="009C3F78" w:rsidP="009C3F78">
      <w:pPr>
        <w:ind w:left="-142" w:firstLine="708"/>
        <w:jc w:val="both"/>
        <w:rPr>
          <w:sz w:val="22"/>
          <w:szCs w:val="22"/>
          <w:lang w:val="ro-MO"/>
        </w:rPr>
      </w:pPr>
      <w:r w:rsidRPr="004C4648">
        <w:rPr>
          <w:sz w:val="22"/>
          <w:szCs w:val="22"/>
          <w:lang w:val="ro-MO"/>
        </w:rPr>
        <w:t xml:space="preserve">4.5 </w:t>
      </w:r>
      <w:r w:rsidRPr="004C4648">
        <w:rPr>
          <w:b/>
          <w:sz w:val="22"/>
          <w:szCs w:val="22"/>
          <w:lang w:val="ro-MO"/>
        </w:rPr>
        <w:t>Beneficiarul</w:t>
      </w:r>
      <w:r w:rsidRPr="004C4648">
        <w:rPr>
          <w:sz w:val="22"/>
          <w:szCs w:val="22"/>
          <w:lang w:val="ro-MO"/>
        </w:rPr>
        <w:t xml:space="preserve"> oferă acces lucrătorilor </w:t>
      </w:r>
      <w:r w:rsidRPr="004C4648">
        <w:rPr>
          <w:b/>
          <w:sz w:val="22"/>
          <w:szCs w:val="22"/>
          <w:lang w:val="ro-MO"/>
        </w:rPr>
        <w:t>Prestatorul</w:t>
      </w:r>
      <w:r w:rsidRPr="004C4648">
        <w:rPr>
          <w:sz w:val="22"/>
          <w:szCs w:val="22"/>
          <w:lang w:val="ro-MO"/>
        </w:rPr>
        <w:t xml:space="preserve"> pe teritoriul şi în încăperile sale, doar pentru efectuarea lucrărilor de prestare a Serviciilor conform prezentului contract.</w:t>
      </w:r>
    </w:p>
    <w:p w:rsidR="009C3F78" w:rsidRPr="004C4648" w:rsidRDefault="009C3F78" w:rsidP="009C3F78">
      <w:pPr>
        <w:ind w:left="-142" w:firstLine="708"/>
        <w:jc w:val="both"/>
        <w:rPr>
          <w:sz w:val="22"/>
          <w:szCs w:val="22"/>
          <w:lang w:val="ro-MO"/>
        </w:rPr>
      </w:pPr>
      <w:r w:rsidRPr="004C4648">
        <w:rPr>
          <w:sz w:val="22"/>
          <w:szCs w:val="22"/>
          <w:lang w:val="ro-MO"/>
        </w:rPr>
        <w:t xml:space="preserve">4.6 </w:t>
      </w:r>
      <w:r w:rsidRPr="004C4648">
        <w:rPr>
          <w:b/>
          <w:sz w:val="22"/>
          <w:szCs w:val="22"/>
          <w:lang w:val="ro-MO"/>
        </w:rPr>
        <w:t>Beneficiarul</w:t>
      </w:r>
      <w:r w:rsidRPr="004C4648">
        <w:rPr>
          <w:sz w:val="22"/>
          <w:szCs w:val="22"/>
          <w:lang w:val="ro-MO"/>
        </w:rPr>
        <w:t xml:space="preserve"> oferă un spaţiu tehnic pentru personalul </w:t>
      </w:r>
      <w:r w:rsidRPr="004C4648">
        <w:rPr>
          <w:b/>
          <w:sz w:val="22"/>
          <w:szCs w:val="22"/>
          <w:lang w:val="ro-MO"/>
        </w:rPr>
        <w:t>Prestatorul</w:t>
      </w:r>
      <w:r w:rsidRPr="004C4648">
        <w:rPr>
          <w:sz w:val="22"/>
          <w:szCs w:val="22"/>
          <w:lang w:val="ro-MO"/>
        </w:rPr>
        <w:t xml:space="preserve"> şi spaţiu de păstrare al utilajului, inventarului şi soluţiilor utilizate în efectuarea lucrărilor.</w:t>
      </w:r>
    </w:p>
    <w:p w:rsidR="009C3F78" w:rsidRPr="004C4648" w:rsidRDefault="009C3F78" w:rsidP="009C3F78">
      <w:pPr>
        <w:ind w:left="-142" w:firstLine="708"/>
        <w:jc w:val="both"/>
        <w:rPr>
          <w:sz w:val="22"/>
          <w:szCs w:val="22"/>
          <w:lang w:val="ro-MO"/>
        </w:rPr>
      </w:pPr>
      <w:r w:rsidRPr="004C4648">
        <w:rPr>
          <w:sz w:val="22"/>
          <w:szCs w:val="22"/>
          <w:lang w:val="ro-MO"/>
        </w:rPr>
        <w:t xml:space="preserve">4.7 </w:t>
      </w:r>
      <w:r w:rsidRPr="004C4648">
        <w:rPr>
          <w:b/>
          <w:sz w:val="22"/>
          <w:szCs w:val="22"/>
          <w:lang w:val="ro-MO"/>
        </w:rPr>
        <w:t>Prestatorul</w:t>
      </w:r>
      <w:r w:rsidRPr="004C4648">
        <w:rPr>
          <w:sz w:val="22"/>
          <w:szCs w:val="22"/>
          <w:lang w:val="ro-MO"/>
        </w:rPr>
        <w:t>,   la  efectuarea  lucrărilor  se  obligă  sa  respecte  regulamentele  interne  de comportare a personalului în cadrul instituţiei Beneficiarului.</w:t>
      </w:r>
    </w:p>
    <w:p w:rsidR="009C3F78" w:rsidRPr="004C4648" w:rsidRDefault="009C3F78" w:rsidP="009C3F78">
      <w:pPr>
        <w:ind w:left="-142" w:firstLine="708"/>
        <w:jc w:val="both"/>
        <w:rPr>
          <w:sz w:val="22"/>
          <w:szCs w:val="22"/>
          <w:lang w:val="ro-MO"/>
        </w:rPr>
      </w:pPr>
      <w:r w:rsidRPr="004C4648">
        <w:rPr>
          <w:sz w:val="22"/>
          <w:szCs w:val="22"/>
          <w:lang w:val="ro-MO"/>
        </w:rPr>
        <w:t>4.8.</w:t>
      </w:r>
      <w:r w:rsidRPr="004C4648">
        <w:rPr>
          <w:b/>
          <w:sz w:val="22"/>
          <w:szCs w:val="22"/>
          <w:lang w:val="ro-MO"/>
        </w:rPr>
        <w:t>Beneficiarul</w:t>
      </w:r>
      <w:r w:rsidRPr="004C4648">
        <w:rPr>
          <w:sz w:val="22"/>
          <w:szCs w:val="22"/>
          <w:lang w:val="ro-MO"/>
        </w:rPr>
        <w:t xml:space="preserve"> se obligă sa aducă la cunoştinţa </w:t>
      </w:r>
      <w:r w:rsidRPr="004C4648">
        <w:rPr>
          <w:b/>
          <w:sz w:val="22"/>
          <w:szCs w:val="22"/>
          <w:lang w:val="ro-MO"/>
        </w:rPr>
        <w:t>Prestatorul</w:t>
      </w:r>
      <w:r w:rsidRPr="004C4648">
        <w:rPr>
          <w:sz w:val="22"/>
          <w:szCs w:val="22"/>
          <w:lang w:val="ro-MO"/>
        </w:rPr>
        <w:t xml:space="preserve"> regulamentele interne de comportament şi în special modificările intervenite în regulament pe parcursul acţiunii contractului.</w:t>
      </w:r>
    </w:p>
    <w:p w:rsidR="009C3F78" w:rsidRPr="004C4648" w:rsidRDefault="009C3F78" w:rsidP="009C3F78">
      <w:pPr>
        <w:ind w:left="-142" w:firstLine="708"/>
        <w:jc w:val="both"/>
        <w:rPr>
          <w:sz w:val="22"/>
          <w:szCs w:val="22"/>
          <w:lang w:val="ro-MO"/>
        </w:rPr>
      </w:pPr>
      <w:r w:rsidRPr="004C4648">
        <w:rPr>
          <w:sz w:val="22"/>
          <w:szCs w:val="22"/>
          <w:lang w:val="ro-MO"/>
        </w:rPr>
        <w:t xml:space="preserve">4.9.  </w:t>
      </w:r>
      <w:r w:rsidRPr="004C4648">
        <w:rPr>
          <w:b/>
          <w:sz w:val="22"/>
          <w:szCs w:val="22"/>
          <w:lang w:val="ro-MO"/>
        </w:rPr>
        <w:t>Prestatorul</w:t>
      </w:r>
      <w:r w:rsidRPr="004C4648">
        <w:rPr>
          <w:sz w:val="22"/>
          <w:szCs w:val="22"/>
          <w:lang w:val="ro-MO"/>
        </w:rPr>
        <w:t xml:space="preserve"> are dreptul de a atrage terţe părţi pentru efectuarea lucrărilor şi este responsabil</w:t>
      </w:r>
      <w:r w:rsidRPr="004C4648">
        <w:rPr>
          <w:sz w:val="22"/>
          <w:szCs w:val="22"/>
          <w:lang w:val="ro-MO"/>
        </w:rPr>
        <w:br/>
        <w:t>pentru termenele şi calitatea de efectuare a lucrărilor de către terţele părţi, poate duce şi</w:t>
      </w:r>
      <w:r w:rsidRPr="004C4648">
        <w:rPr>
          <w:sz w:val="22"/>
          <w:szCs w:val="22"/>
          <w:lang w:val="ro-MO"/>
        </w:rPr>
        <w:br/>
        <w:t xml:space="preserve">folosi pe teritoriul </w:t>
      </w:r>
      <w:r w:rsidRPr="004C4648">
        <w:rPr>
          <w:b/>
          <w:sz w:val="22"/>
          <w:szCs w:val="22"/>
          <w:lang w:val="ro-MO"/>
        </w:rPr>
        <w:t>Beneficiarul</w:t>
      </w:r>
      <w:r w:rsidRPr="004C4648">
        <w:rPr>
          <w:sz w:val="22"/>
          <w:szCs w:val="22"/>
          <w:lang w:val="ro-MO"/>
        </w:rPr>
        <w:t xml:space="preserve"> echipament adăugător necesar pentru efectuarea unor lucrări.</w:t>
      </w:r>
    </w:p>
    <w:p w:rsidR="009C3F78" w:rsidRPr="004C4648" w:rsidRDefault="009C3F78" w:rsidP="009C3F78">
      <w:pPr>
        <w:ind w:left="-142" w:firstLine="708"/>
        <w:jc w:val="both"/>
        <w:rPr>
          <w:sz w:val="22"/>
          <w:szCs w:val="22"/>
          <w:lang w:val="ro-MO"/>
        </w:rPr>
      </w:pPr>
      <w:r w:rsidRPr="004C4648">
        <w:rPr>
          <w:sz w:val="22"/>
          <w:szCs w:val="22"/>
          <w:lang w:val="ro-MO"/>
        </w:rPr>
        <w:t xml:space="preserve">4.10.  </w:t>
      </w:r>
      <w:r w:rsidRPr="004C4648">
        <w:rPr>
          <w:b/>
          <w:sz w:val="22"/>
          <w:szCs w:val="22"/>
          <w:lang w:val="ro-MO"/>
        </w:rPr>
        <w:t>Prestatorul</w:t>
      </w:r>
      <w:r w:rsidRPr="004C4648">
        <w:rPr>
          <w:sz w:val="22"/>
          <w:szCs w:val="22"/>
          <w:lang w:val="ro-MO"/>
        </w:rPr>
        <w:t xml:space="preserve">  poartă   deplina   răspundere   materială   pentru   bunurile   </w:t>
      </w:r>
      <w:r w:rsidRPr="004C4648">
        <w:rPr>
          <w:b/>
          <w:sz w:val="22"/>
          <w:szCs w:val="22"/>
          <w:lang w:val="ro-MO"/>
        </w:rPr>
        <w:t>Beneficiarul</w:t>
      </w:r>
      <w:r w:rsidRPr="004C4648">
        <w:rPr>
          <w:sz w:val="22"/>
          <w:szCs w:val="22"/>
          <w:lang w:val="ro-MO"/>
        </w:rPr>
        <w:t xml:space="preserve">,   obiect al intervenţiilor efectuate conform obligaţiilor asumate prin prezentul contract. </w:t>
      </w:r>
    </w:p>
    <w:p w:rsidR="009C3F78" w:rsidRPr="004C4648" w:rsidRDefault="009C3F78" w:rsidP="009C3F78">
      <w:pPr>
        <w:ind w:left="-142" w:firstLine="708"/>
        <w:jc w:val="both"/>
        <w:rPr>
          <w:sz w:val="22"/>
          <w:szCs w:val="22"/>
          <w:lang w:val="ro-MO"/>
        </w:rPr>
      </w:pPr>
      <w:r w:rsidRPr="004C4648">
        <w:rPr>
          <w:sz w:val="22"/>
          <w:szCs w:val="22"/>
          <w:lang w:val="ro-MO"/>
        </w:rPr>
        <w:t xml:space="preserve">În acest sens, </w:t>
      </w:r>
      <w:r w:rsidRPr="004C4648">
        <w:rPr>
          <w:b/>
          <w:sz w:val="22"/>
          <w:szCs w:val="22"/>
          <w:lang w:val="ro-MO"/>
        </w:rPr>
        <w:t>Prestatorul</w:t>
      </w:r>
      <w:r w:rsidRPr="004C4648">
        <w:rPr>
          <w:sz w:val="22"/>
          <w:szCs w:val="22"/>
          <w:lang w:val="ro-MO"/>
        </w:rPr>
        <w:t xml:space="preserve"> se obligă necondiţionat şi irevocabil să despăgubească </w:t>
      </w:r>
      <w:r w:rsidRPr="004C4648">
        <w:rPr>
          <w:b/>
          <w:sz w:val="22"/>
          <w:szCs w:val="22"/>
          <w:lang w:val="ro-MO"/>
        </w:rPr>
        <w:t>Beneficiarul</w:t>
      </w:r>
      <w:r w:rsidRPr="004C4648">
        <w:rPr>
          <w:sz w:val="22"/>
          <w:szCs w:val="22"/>
          <w:lang w:val="ro-MO"/>
        </w:rPr>
        <w:t xml:space="preserve"> pentru orice pierderi, daune sau prejudiciu suportat, doar în urma acţiunilor sau inacţiunilor întreprinse de </w:t>
      </w:r>
      <w:r w:rsidRPr="004C4648">
        <w:rPr>
          <w:b/>
          <w:sz w:val="22"/>
          <w:szCs w:val="22"/>
          <w:lang w:val="ro-MO"/>
        </w:rPr>
        <w:t>Prestatorul</w:t>
      </w:r>
      <w:r w:rsidRPr="004C4648">
        <w:rPr>
          <w:sz w:val="22"/>
          <w:szCs w:val="22"/>
          <w:lang w:val="ro-MO"/>
        </w:rPr>
        <w:t xml:space="preserve"> </w:t>
      </w:r>
    </w:p>
    <w:p w:rsidR="009C3F78" w:rsidRPr="004C4648" w:rsidRDefault="009C3F78" w:rsidP="009C3F78">
      <w:pPr>
        <w:ind w:left="-142" w:firstLine="708"/>
        <w:jc w:val="both"/>
        <w:rPr>
          <w:sz w:val="22"/>
          <w:szCs w:val="22"/>
          <w:lang w:val="ro-MO"/>
        </w:rPr>
      </w:pPr>
      <w:r w:rsidRPr="004C4648">
        <w:rPr>
          <w:sz w:val="22"/>
          <w:szCs w:val="22"/>
          <w:lang w:val="ro-MO"/>
        </w:rPr>
        <w:t>4.11.</w:t>
      </w:r>
      <w:r w:rsidRPr="004C4648">
        <w:rPr>
          <w:b/>
          <w:sz w:val="22"/>
          <w:szCs w:val="22"/>
          <w:lang w:val="ro-MO"/>
        </w:rPr>
        <w:t>Prestatorul</w:t>
      </w:r>
      <w:r w:rsidRPr="004C4648">
        <w:rPr>
          <w:sz w:val="22"/>
          <w:szCs w:val="22"/>
          <w:lang w:val="ro-MO"/>
        </w:rPr>
        <w:t xml:space="preserve"> îndeplineşte serviciile de deservire sanitar-igienică al încăperilor administrative strict doar cu prezenţa agentului de pază.</w:t>
      </w:r>
    </w:p>
    <w:p w:rsidR="009C3F78" w:rsidRPr="004C4648" w:rsidRDefault="009C3F78" w:rsidP="009C3F78">
      <w:pPr>
        <w:ind w:left="-142" w:firstLine="708"/>
        <w:jc w:val="both"/>
        <w:rPr>
          <w:sz w:val="22"/>
          <w:szCs w:val="22"/>
          <w:lang w:val="ro-MO"/>
        </w:rPr>
      </w:pPr>
      <w:r w:rsidRPr="004C4648">
        <w:rPr>
          <w:sz w:val="22"/>
          <w:szCs w:val="22"/>
          <w:lang w:val="ro-MO"/>
        </w:rPr>
        <w:t>4.12.</w:t>
      </w:r>
      <w:r w:rsidRPr="004C4648">
        <w:rPr>
          <w:b/>
          <w:sz w:val="22"/>
          <w:szCs w:val="22"/>
          <w:lang w:val="ro-MO"/>
        </w:rPr>
        <w:t>Prestatorul</w:t>
      </w:r>
      <w:r w:rsidRPr="004C4648">
        <w:rPr>
          <w:sz w:val="22"/>
          <w:szCs w:val="22"/>
          <w:lang w:val="ro-MO"/>
        </w:rPr>
        <w:t xml:space="preserve"> îşi asumă obligaţia de procurare a utilajului, inventarului şi soluţiilor necesare pentru efectuarea lucrărilor pe tot parcursul acţiunii prezentului contract. Obiectele procurate se află în proprietatea   </w:t>
      </w:r>
      <w:r w:rsidRPr="004C4648">
        <w:rPr>
          <w:b/>
          <w:sz w:val="22"/>
          <w:szCs w:val="22"/>
          <w:lang w:val="ro-MO"/>
        </w:rPr>
        <w:t>Prestatorul</w:t>
      </w:r>
      <w:r w:rsidRPr="004C4648">
        <w:rPr>
          <w:sz w:val="22"/>
          <w:szCs w:val="22"/>
          <w:lang w:val="ro-MO"/>
        </w:rPr>
        <w:t xml:space="preserve"> şi se efectuează din contul acestuia.</w:t>
      </w:r>
    </w:p>
    <w:p w:rsidR="009C3F78" w:rsidRPr="004C4648" w:rsidRDefault="009C3F78" w:rsidP="009C3F78">
      <w:pPr>
        <w:ind w:left="-142" w:firstLine="708"/>
        <w:jc w:val="both"/>
        <w:rPr>
          <w:sz w:val="22"/>
          <w:szCs w:val="22"/>
          <w:lang w:val="ro-MO"/>
        </w:rPr>
      </w:pPr>
      <w:r w:rsidRPr="004C4648">
        <w:rPr>
          <w:sz w:val="22"/>
          <w:szCs w:val="22"/>
          <w:lang w:val="ro-MO"/>
        </w:rPr>
        <w:t>4.13.</w:t>
      </w:r>
      <w:r w:rsidRPr="004C4648">
        <w:rPr>
          <w:b/>
          <w:sz w:val="22"/>
          <w:szCs w:val="22"/>
          <w:lang w:val="ro-MO"/>
        </w:rPr>
        <w:t>Prestatorul</w:t>
      </w:r>
      <w:r w:rsidRPr="004C4648">
        <w:rPr>
          <w:sz w:val="22"/>
          <w:szCs w:val="22"/>
          <w:lang w:val="ro-MO"/>
        </w:rPr>
        <w:t xml:space="preserve"> asigură pe</w:t>
      </w:r>
      <w:r>
        <w:rPr>
          <w:sz w:val="22"/>
          <w:szCs w:val="22"/>
          <w:lang w:val="ro-MO"/>
        </w:rPr>
        <w:t>r</w:t>
      </w:r>
      <w:r w:rsidRPr="004C4648">
        <w:rPr>
          <w:sz w:val="22"/>
          <w:szCs w:val="22"/>
          <w:lang w:val="ro-MO"/>
        </w:rPr>
        <w:t>sonalul necesar pentru prestarea serviciilor prevăzute în prezentul contract.</w:t>
      </w:r>
    </w:p>
    <w:p w:rsidR="009C3F78" w:rsidRPr="004C4648" w:rsidRDefault="009C3F78" w:rsidP="009C3F78">
      <w:pPr>
        <w:ind w:left="-142" w:firstLine="708"/>
        <w:jc w:val="center"/>
        <w:rPr>
          <w:b/>
          <w:color w:val="000000"/>
          <w:sz w:val="22"/>
          <w:szCs w:val="22"/>
          <w:lang w:val="ro-MO"/>
        </w:rPr>
      </w:pPr>
      <w:r w:rsidRPr="004C4648">
        <w:rPr>
          <w:b/>
          <w:color w:val="000000"/>
          <w:sz w:val="22"/>
          <w:szCs w:val="22"/>
          <w:lang w:val="ro-MO"/>
        </w:rPr>
        <w:t>5.</w:t>
      </w:r>
      <w:r w:rsidRPr="004C4648">
        <w:rPr>
          <w:b/>
          <w:color w:val="000000"/>
          <w:sz w:val="22"/>
          <w:szCs w:val="22"/>
          <w:lang w:val="ro-MO"/>
        </w:rPr>
        <w:tab/>
        <w:t>ORDINEA PRIMIRII PREDĂRII SERVICIILOR</w:t>
      </w:r>
    </w:p>
    <w:p w:rsidR="009C3F78" w:rsidRPr="004C4648" w:rsidRDefault="009C3F78" w:rsidP="009C3F78">
      <w:pPr>
        <w:ind w:left="-142" w:firstLine="708"/>
        <w:jc w:val="both"/>
        <w:rPr>
          <w:color w:val="000000"/>
          <w:sz w:val="22"/>
          <w:szCs w:val="22"/>
          <w:lang w:val="ro-MO"/>
        </w:rPr>
      </w:pPr>
      <w:r w:rsidRPr="004C4648">
        <w:rPr>
          <w:color w:val="000000"/>
          <w:sz w:val="22"/>
          <w:szCs w:val="22"/>
          <w:lang w:val="ro-MO"/>
        </w:rPr>
        <w:t xml:space="preserve">5.1.     La sfârşitul fiecărei luni, </w:t>
      </w:r>
      <w:r w:rsidRPr="004C4648">
        <w:rPr>
          <w:b/>
          <w:color w:val="000000"/>
          <w:sz w:val="22"/>
          <w:szCs w:val="22"/>
          <w:lang w:val="ro-MO"/>
        </w:rPr>
        <w:t>Prestatorul</w:t>
      </w:r>
      <w:r w:rsidRPr="004C4648">
        <w:rPr>
          <w:color w:val="000000"/>
          <w:sz w:val="22"/>
          <w:szCs w:val="22"/>
          <w:lang w:val="ro-MO"/>
        </w:rPr>
        <w:t xml:space="preserve"> prezintă </w:t>
      </w:r>
      <w:r w:rsidRPr="004C4648">
        <w:rPr>
          <w:b/>
          <w:color w:val="000000"/>
          <w:sz w:val="22"/>
          <w:szCs w:val="22"/>
          <w:lang w:val="ro-MO"/>
        </w:rPr>
        <w:t>Beneficiarului</w:t>
      </w:r>
      <w:r w:rsidRPr="004C4648">
        <w:rPr>
          <w:color w:val="000000"/>
          <w:sz w:val="22"/>
          <w:szCs w:val="22"/>
          <w:lang w:val="ro-MO"/>
        </w:rPr>
        <w:t xml:space="preserve">  actul de primire predare a lucrărilor efectuate şi altă documentaţie tehnică.</w:t>
      </w:r>
    </w:p>
    <w:p w:rsidR="009C3F78" w:rsidRPr="004C4648" w:rsidRDefault="009C3F78" w:rsidP="009C3F78">
      <w:pPr>
        <w:ind w:left="-142" w:firstLine="708"/>
        <w:jc w:val="both"/>
        <w:rPr>
          <w:b/>
          <w:color w:val="000000"/>
          <w:sz w:val="22"/>
          <w:szCs w:val="22"/>
          <w:lang w:val="ro-MO"/>
        </w:rPr>
      </w:pPr>
      <w:r w:rsidRPr="004C4648">
        <w:rPr>
          <w:color w:val="000000"/>
          <w:sz w:val="22"/>
          <w:szCs w:val="22"/>
          <w:lang w:val="ro-MO"/>
        </w:rPr>
        <w:t xml:space="preserve">5.2.    </w:t>
      </w:r>
      <w:r w:rsidRPr="004C4648">
        <w:rPr>
          <w:b/>
          <w:color w:val="000000"/>
          <w:sz w:val="22"/>
          <w:szCs w:val="22"/>
          <w:lang w:val="ro-MO"/>
        </w:rPr>
        <w:t>Beneficiarul</w:t>
      </w:r>
      <w:r w:rsidRPr="004C4648">
        <w:rPr>
          <w:color w:val="000000"/>
          <w:sz w:val="22"/>
          <w:szCs w:val="22"/>
          <w:lang w:val="ro-MO"/>
        </w:rPr>
        <w:t xml:space="preserve"> în termen de 3 (trei) zile lucrătoare după primirea actului de primire predare a lucrărilor efectuate, trebuie să-1 prezinte </w:t>
      </w:r>
      <w:r w:rsidRPr="004C4648">
        <w:rPr>
          <w:b/>
          <w:color w:val="000000"/>
          <w:sz w:val="22"/>
          <w:szCs w:val="22"/>
          <w:lang w:val="ro-MO"/>
        </w:rPr>
        <w:t>Prestatorul</w:t>
      </w:r>
      <w:r w:rsidRPr="004C4648">
        <w:rPr>
          <w:color w:val="000000"/>
          <w:sz w:val="22"/>
          <w:szCs w:val="22"/>
          <w:lang w:val="ro-MO"/>
        </w:rPr>
        <w:t xml:space="preserve"> semnat, iar în caz de nesatisfacere a nivelului calităţii  lucrărilor efectuate conform prezentului Contract, sa înştiinţeze despre aceasta în scris </w:t>
      </w:r>
      <w:r w:rsidRPr="004C4648">
        <w:rPr>
          <w:b/>
          <w:color w:val="000000"/>
          <w:sz w:val="22"/>
          <w:szCs w:val="22"/>
          <w:lang w:val="ro-MO"/>
        </w:rPr>
        <w:t>Prestatorul .</w:t>
      </w:r>
    </w:p>
    <w:p w:rsidR="009C3F78" w:rsidRPr="004C4648" w:rsidRDefault="009C3F78" w:rsidP="009C3F78">
      <w:pPr>
        <w:ind w:left="-142" w:firstLine="708"/>
        <w:jc w:val="both"/>
        <w:rPr>
          <w:color w:val="000000"/>
          <w:sz w:val="22"/>
          <w:szCs w:val="22"/>
          <w:lang w:val="ro-MO"/>
        </w:rPr>
      </w:pPr>
      <w:r w:rsidRPr="004C4648">
        <w:rPr>
          <w:color w:val="000000"/>
          <w:sz w:val="22"/>
          <w:szCs w:val="22"/>
          <w:lang w:val="ro-MO"/>
        </w:rPr>
        <w:t xml:space="preserve">5.3.    Actul de primire predare se consideră semnat, iar serviciile îndeplinite dacă timp de 5(cinci) zile lucrătoare după efectuarea lucrărilor, </w:t>
      </w:r>
      <w:r w:rsidRPr="004C4648">
        <w:rPr>
          <w:b/>
          <w:color w:val="000000"/>
          <w:sz w:val="22"/>
          <w:szCs w:val="22"/>
          <w:lang w:val="ro-MO"/>
        </w:rPr>
        <w:t xml:space="preserve"> Beneficiarul</w:t>
      </w:r>
      <w:r w:rsidRPr="004C4648">
        <w:rPr>
          <w:color w:val="000000"/>
          <w:sz w:val="22"/>
          <w:szCs w:val="22"/>
          <w:lang w:val="ro-MO"/>
        </w:rPr>
        <w:t xml:space="preserve"> nu prezintă careva pretenţii în scris în legătură cu nivelul calităţii de efectuare a lucrărilor conform prezentului contract.</w:t>
      </w:r>
    </w:p>
    <w:p w:rsidR="004B121B" w:rsidRDefault="009C3F78" w:rsidP="00DD79D4">
      <w:pPr>
        <w:pStyle w:val="a"/>
        <w:numPr>
          <w:ilvl w:val="1"/>
          <w:numId w:val="30"/>
        </w:numPr>
        <w:rPr>
          <w:color w:val="000000"/>
          <w:sz w:val="22"/>
          <w:szCs w:val="22"/>
          <w:lang w:val="ro-MO"/>
        </w:rPr>
      </w:pPr>
      <w:r w:rsidRPr="004B121B">
        <w:rPr>
          <w:color w:val="000000"/>
          <w:sz w:val="22"/>
          <w:szCs w:val="22"/>
          <w:lang w:val="ro-MO"/>
        </w:rPr>
        <w:t xml:space="preserve">    În caz de prezentare a pretenţiei în scris, </w:t>
      </w:r>
      <w:r w:rsidRPr="004B121B">
        <w:rPr>
          <w:b/>
          <w:color w:val="000000"/>
          <w:sz w:val="22"/>
          <w:szCs w:val="22"/>
          <w:lang w:val="ro-MO"/>
        </w:rPr>
        <w:t>Părţile</w:t>
      </w:r>
      <w:r w:rsidRPr="004B121B">
        <w:rPr>
          <w:color w:val="000000"/>
          <w:sz w:val="22"/>
          <w:szCs w:val="22"/>
          <w:lang w:val="ro-MO"/>
        </w:rPr>
        <w:t xml:space="preserve">, întocmesc un act bilateral cu lista lucrărilor ce trebuie reefectuate sau îmbunătăţite şi determinând termenul de efectuare a lor. Lucrările respective se efectuează de către </w:t>
      </w:r>
      <w:r w:rsidRPr="004B121B">
        <w:rPr>
          <w:b/>
          <w:color w:val="000000"/>
          <w:sz w:val="22"/>
          <w:szCs w:val="22"/>
          <w:lang w:val="ro-MO"/>
        </w:rPr>
        <w:t xml:space="preserve"> Prestator</w:t>
      </w:r>
      <w:r w:rsidRPr="004B121B">
        <w:rPr>
          <w:color w:val="000000"/>
          <w:sz w:val="22"/>
          <w:szCs w:val="22"/>
          <w:lang w:val="ro-MO"/>
        </w:rPr>
        <w:t xml:space="preserve"> din contul său.</w:t>
      </w:r>
    </w:p>
    <w:p w:rsidR="004B121B" w:rsidRPr="004B121B" w:rsidRDefault="004B121B" w:rsidP="00DD79D4">
      <w:pPr>
        <w:pStyle w:val="a"/>
        <w:numPr>
          <w:ilvl w:val="1"/>
          <w:numId w:val="30"/>
        </w:numPr>
        <w:rPr>
          <w:color w:val="000000"/>
          <w:sz w:val="22"/>
          <w:szCs w:val="22"/>
          <w:lang w:val="ro-MO"/>
        </w:rPr>
      </w:pPr>
      <w:proofErr w:type="spellStart"/>
      <w:r w:rsidRPr="00C00499">
        <w:t>Serviciile</w:t>
      </w:r>
      <w:proofErr w:type="spellEnd"/>
      <w:r w:rsidRPr="00C00499">
        <w:t xml:space="preserve"> se </w:t>
      </w:r>
      <w:proofErr w:type="spellStart"/>
      <w:r w:rsidRPr="00C00499">
        <w:t>consideră</w:t>
      </w:r>
      <w:proofErr w:type="spellEnd"/>
      <w:r w:rsidRPr="00C00499">
        <w:t xml:space="preserve"> predate de către </w:t>
      </w:r>
      <w:r>
        <w:t>Prestator</w:t>
      </w:r>
      <w:r w:rsidRPr="00C00499">
        <w:t xml:space="preserve"> şi recepţionate de către Cumpărător dacă:</w:t>
      </w:r>
    </w:p>
    <w:p w:rsidR="004B121B" w:rsidRPr="00C00499" w:rsidRDefault="004B121B" w:rsidP="00DD79D4">
      <w:pPr>
        <w:numPr>
          <w:ilvl w:val="0"/>
          <w:numId w:val="20"/>
        </w:numPr>
        <w:tabs>
          <w:tab w:val="left" w:pos="1134"/>
        </w:tabs>
        <w:ind w:left="0" w:firstLine="567"/>
        <w:jc w:val="both"/>
      </w:pPr>
      <w:r w:rsidRPr="00C00499">
        <w:t>cantitatea Serviciilor corespunde informaţiei indicate în Lista serviciilor şi graficul prestării şi documentele de însoţire conform punctului 2.2 al prezentului Contract;</w:t>
      </w:r>
    </w:p>
    <w:p w:rsidR="004B121B" w:rsidRPr="00C00499" w:rsidRDefault="004B121B" w:rsidP="00DD79D4">
      <w:pPr>
        <w:numPr>
          <w:ilvl w:val="0"/>
          <w:numId w:val="20"/>
        </w:numPr>
        <w:tabs>
          <w:tab w:val="left" w:pos="1134"/>
        </w:tabs>
        <w:ind w:left="0" w:firstLine="567"/>
        <w:jc w:val="both"/>
      </w:pPr>
      <w:r w:rsidRPr="00C00499">
        <w:t>calitatea Serviciilor corespunde informaţiei indicate în Specificaţie;</w:t>
      </w:r>
    </w:p>
    <w:p w:rsidR="004B121B" w:rsidRPr="00C00499" w:rsidRDefault="004B121B" w:rsidP="00DD79D4">
      <w:pPr>
        <w:numPr>
          <w:ilvl w:val="0"/>
          <w:numId w:val="20"/>
        </w:numPr>
        <w:tabs>
          <w:tab w:val="left" w:pos="1134"/>
        </w:tabs>
        <w:ind w:left="0" w:firstLine="567"/>
        <w:jc w:val="both"/>
      </w:pPr>
      <w:r>
        <w:t>vor fi oferite toate caile de acces pentru administrarea, menținerea și modificarea site-ului elaborat</w:t>
      </w:r>
      <w:r w:rsidRPr="00C00499">
        <w:t>.</w:t>
      </w:r>
    </w:p>
    <w:p w:rsidR="004B121B" w:rsidRPr="004C4648" w:rsidRDefault="004B121B" w:rsidP="004B121B">
      <w:pPr>
        <w:jc w:val="both"/>
        <w:rPr>
          <w:color w:val="000000"/>
          <w:sz w:val="22"/>
          <w:szCs w:val="22"/>
          <w:lang w:val="ro-MO"/>
        </w:rPr>
      </w:pPr>
      <w:r>
        <w:lastRenderedPageBreak/>
        <w:t>5.6. Prestatorul</w:t>
      </w:r>
      <w:r w:rsidRPr="00C00499">
        <w:t xml:space="preserve"> este obligat să prezinte </w:t>
      </w:r>
      <w:r>
        <w:t>Beneficiarul</w:t>
      </w:r>
      <w:r w:rsidRPr="00C00499">
        <w:t xml:space="preserve">ui un exemplar original al  facturii fiscale odată </w:t>
      </w:r>
      <w:r>
        <w:t xml:space="preserve"> prezentarea actului de predare-primire lunar pentru serviciile </w:t>
      </w:r>
      <w:r w:rsidRPr="00C00499">
        <w:t>presta</w:t>
      </w:r>
      <w:r>
        <w:t>t</w:t>
      </w:r>
      <w:r w:rsidRPr="00C00499">
        <w:t xml:space="preserve">e, pentru efectuarea plăţii. Pentru nerespectarea de către </w:t>
      </w:r>
      <w:r>
        <w:t>Prestator</w:t>
      </w:r>
      <w:r w:rsidRPr="00C00499">
        <w:t xml:space="preserve"> a prezentei clauze, </w:t>
      </w:r>
      <w:r>
        <w:t>Beneficiarul</w:t>
      </w:r>
      <w:r w:rsidRPr="00C00499">
        <w:t xml:space="preserve"> îşi rezervă dreptul de a majora termenul de achitare prevăzut în punctul 3.4 corespunzător numărului de zile de întîrziere şi de a fi exonerat de achitarea penalităţii stabilite în punctul 10.3.</w:t>
      </w:r>
    </w:p>
    <w:tbl>
      <w:tblPr>
        <w:tblW w:w="10207" w:type="dxa"/>
        <w:tblInd w:w="-601" w:type="dxa"/>
        <w:tblLayout w:type="fixed"/>
        <w:tblLook w:val="04A0"/>
      </w:tblPr>
      <w:tblGrid>
        <w:gridCol w:w="10207"/>
      </w:tblGrid>
      <w:tr w:rsidR="004B121B" w:rsidRPr="00C00499" w:rsidTr="00837868">
        <w:trPr>
          <w:trHeight w:val="697"/>
        </w:trPr>
        <w:tc>
          <w:tcPr>
            <w:tcW w:w="10207" w:type="dxa"/>
            <w:vAlign w:val="center"/>
          </w:tcPr>
          <w:p w:rsidR="004B121B" w:rsidRPr="004B121B" w:rsidRDefault="004B121B" w:rsidP="004B121B">
            <w:pPr>
              <w:pStyle w:val="a"/>
              <w:jc w:val="center"/>
              <w:rPr>
                <w:b/>
              </w:rPr>
            </w:pPr>
            <w:proofErr w:type="spellStart"/>
            <w:r w:rsidRPr="004B121B">
              <w:rPr>
                <w:b/>
              </w:rPr>
              <w:t>Standarde</w:t>
            </w:r>
            <w:proofErr w:type="spellEnd"/>
          </w:p>
        </w:tc>
      </w:tr>
      <w:tr w:rsidR="004B121B" w:rsidRPr="00923642" w:rsidTr="00837868">
        <w:trPr>
          <w:trHeight w:val="697"/>
        </w:trPr>
        <w:tc>
          <w:tcPr>
            <w:tcW w:w="10207" w:type="dxa"/>
            <w:vAlign w:val="center"/>
          </w:tcPr>
          <w:p w:rsidR="004B121B" w:rsidRPr="00C00499" w:rsidRDefault="004B121B" w:rsidP="004B121B">
            <w:pPr>
              <w:numPr>
                <w:ilvl w:val="1"/>
                <w:numId w:val="2"/>
              </w:numPr>
              <w:tabs>
                <w:tab w:val="left" w:pos="1134"/>
              </w:tabs>
              <w:ind w:left="0" w:firstLine="567"/>
              <w:jc w:val="both"/>
            </w:pPr>
            <w:r>
              <w:t>Serviciile</w:t>
            </w:r>
            <w:r w:rsidRPr="00C00499">
              <w:t xml:space="preserve"> furnizate în baza contractului vor respecta standardele prezentate de către furnizor în propunerea sa tehnică.</w:t>
            </w:r>
          </w:p>
          <w:p w:rsidR="004B121B" w:rsidRPr="00923642" w:rsidRDefault="004B121B" w:rsidP="004B121B">
            <w:pPr>
              <w:numPr>
                <w:ilvl w:val="1"/>
                <w:numId w:val="2"/>
              </w:numPr>
              <w:tabs>
                <w:tab w:val="left" w:pos="1134"/>
              </w:tabs>
              <w:ind w:left="0" w:firstLine="567"/>
              <w:jc w:val="both"/>
            </w:pPr>
            <w:r w:rsidRPr="00C00499">
              <w:t xml:space="preserve">Cînd nu este menţionat nici un standard sau reglementare aplicabilă se vor respecta standardele sau alte reglementări </w:t>
            </w:r>
            <w:r>
              <w:t>naționale sau internaționale</w:t>
            </w:r>
            <w:r w:rsidRPr="00C00499">
              <w:t>.</w:t>
            </w:r>
          </w:p>
        </w:tc>
      </w:tr>
    </w:tbl>
    <w:p w:rsidR="009C3F78" w:rsidRPr="004C4648" w:rsidRDefault="009C3F78" w:rsidP="009C3F78">
      <w:pPr>
        <w:shd w:val="clear" w:color="auto" w:fill="FFFFFF"/>
        <w:spacing w:before="283"/>
        <w:ind w:left="-180"/>
        <w:jc w:val="center"/>
        <w:rPr>
          <w:b/>
          <w:color w:val="000000"/>
          <w:spacing w:val="-5"/>
          <w:sz w:val="22"/>
          <w:szCs w:val="22"/>
          <w:lang w:val="ro-MO"/>
        </w:rPr>
      </w:pPr>
      <w:r w:rsidRPr="004C4648">
        <w:rPr>
          <w:b/>
          <w:color w:val="000000"/>
          <w:spacing w:val="-5"/>
          <w:sz w:val="22"/>
          <w:szCs w:val="22"/>
          <w:lang w:val="ro-MO"/>
        </w:rPr>
        <w:t>6. Obligaţiile părţilor.</w:t>
      </w:r>
    </w:p>
    <w:p w:rsidR="009C3F78" w:rsidRPr="00A506EB" w:rsidRDefault="009C3F78" w:rsidP="009C3F78">
      <w:pPr>
        <w:autoSpaceDE w:val="0"/>
        <w:autoSpaceDN w:val="0"/>
        <w:adjustRightInd w:val="0"/>
        <w:rPr>
          <w:sz w:val="22"/>
          <w:szCs w:val="22"/>
          <w:lang w:val="ro-MO"/>
        </w:rPr>
      </w:pPr>
      <w:r w:rsidRPr="004C4648">
        <w:rPr>
          <w:color w:val="000000"/>
          <w:spacing w:val="-12"/>
          <w:sz w:val="22"/>
          <w:szCs w:val="22"/>
          <w:lang w:val="ro-MO"/>
        </w:rPr>
        <w:t>6</w:t>
      </w:r>
      <w:r w:rsidRPr="00A506EB">
        <w:rPr>
          <w:color w:val="000000"/>
          <w:spacing w:val="-12"/>
          <w:sz w:val="22"/>
          <w:szCs w:val="22"/>
          <w:lang w:val="ro-MO"/>
        </w:rPr>
        <w:t>.1.</w:t>
      </w:r>
      <w:r w:rsidRPr="00A506EB">
        <w:rPr>
          <w:color w:val="000000"/>
          <w:sz w:val="22"/>
          <w:szCs w:val="22"/>
          <w:lang w:val="ro-MO"/>
        </w:rPr>
        <w:t xml:space="preserve"> </w:t>
      </w:r>
      <w:r w:rsidRPr="00A506EB">
        <w:rPr>
          <w:sz w:val="22"/>
          <w:szCs w:val="22"/>
          <w:lang w:val="ro-MO"/>
        </w:rPr>
        <w:t xml:space="preserve"> În baza prezentului Contract, </w:t>
      </w:r>
      <w:r>
        <w:rPr>
          <w:sz w:val="22"/>
          <w:szCs w:val="22"/>
          <w:lang w:val="ro-MO"/>
        </w:rPr>
        <w:t>Presta</w:t>
      </w:r>
      <w:r w:rsidRPr="00A506EB">
        <w:rPr>
          <w:sz w:val="22"/>
          <w:szCs w:val="22"/>
          <w:lang w:val="ro-MO"/>
        </w:rPr>
        <w:t>torul se obligă:</w:t>
      </w:r>
    </w:p>
    <w:p w:rsidR="009C3F78" w:rsidRPr="00A506EB" w:rsidRDefault="004B121B" w:rsidP="009C3F78">
      <w:pPr>
        <w:autoSpaceDE w:val="0"/>
        <w:autoSpaceDN w:val="0"/>
        <w:adjustRightInd w:val="0"/>
        <w:rPr>
          <w:sz w:val="22"/>
          <w:szCs w:val="22"/>
          <w:lang w:val="ro-MO"/>
        </w:rPr>
      </w:pPr>
      <w:r>
        <w:rPr>
          <w:sz w:val="22"/>
          <w:szCs w:val="22"/>
          <w:lang w:val="ro-MO"/>
        </w:rPr>
        <w:t>a) să</w:t>
      </w:r>
      <w:r w:rsidR="009C3F78" w:rsidRPr="00A506EB">
        <w:rPr>
          <w:sz w:val="22"/>
          <w:szCs w:val="22"/>
          <w:lang w:val="ro-MO"/>
        </w:rPr>
        <w:t xml:space="preserve"> presteze Serviciile in condi</w:t>
      </w:r>
      <w:r w:rsidR="009C3F78">
        <w:rPr>
          <w:sz w:val="22"/>
          <w:szCs w:val="22"/>
          <w:lang w:val="ro-MO"/>
        </w:rPr>
        <w:t>ţ</w:t>
      </w:r>
      <w:r w:rsidR="009C3F78" w:rsidRPr="00A506EB">
        <w:rPr>
          <w:sz w:val="22"/>
          <w:szCs w:val="22"/>
          <w:lang w:val="ro-MO"/>
        </w:rPr>
        <w:t>iile prevăzute de prezentul</w:t>
      </w:r>
      <w:r>
        <w:rPr>
          <w:sz w:val="22"/>
          <w:szCs w:val="22"/>
          <w:lang w:val="ro-MO"/>
        </w:rPr>
        <w:t xml:space="preserve"> </w:t>
      </w:r>
      <w:r w:rsidR="009C3F78" w:rsidRPr="00A506EB">
        <w:rPr>
          <w:sz w:val="22"/>
          <w:szCs w:val="22"/>
          <w:lang w:val="ro-MO"/>
        </w:rPr>
        <w:t>Contract;</w:t>
      </w:r>
    </w:p>
    <w:p w:rsidR="009C3F78" w:rsidRPr="00A506EB" w:rsidRDefault="009C3F78" w:rsidP="009C3F78">
      <w:pPr>
        <w:autoSpaceDE w:val="0"/>
        <w:autoSpaceDN w:val="0"/>
        <w:adjustRightInd w:val="0"/>
        <w:rPr>
          <w:sz w:val="22"/>
          <w:szCs w:val="22"/>
          <w:lang w:val="ro-MO"/>
        </w:rPr>
      </w:pPr>
      <w:r w:rsidRPr="00A506EB">
        <w:rPr>
          <w:sz w:val="22"/>
          <w:szCs w:val="22"/>
          <w:lang w:val="ro-MO"/>
        </w:rPr>
        <w:t xml:space="preserve">b) să anunţe Cumpărătorul după semnarea prezentului Contract, in decurs de </w:t>
      </w:r>
      <w:r w:rsidR="004B121B">
        <w:rPr>
          <w:sz w:val="22"/>
          <w:szCs w:val="22"/>
          <w:lang w:val="ro-MO"/>
        </w:rPr>
        <w:t>3</w:t>
      </w:r>
      <w:r w:rsidRPr="00A506EB">
        <w:rPr>
          <w:sz w:val="22"/>
          <w:szCs w:val="22"/>
          <w:lang w:val="ro-MO"/>
        </w:rPr>
        <w:t xml:space="preserve"> zile</w:t>
      </w:r>
    </w:p>
    <w:p w:rsidR="009C3F78" w:rsidRPr="00A506EB" w:rsidRDefault="009C3F78" w:rsidP="009C3F78">
      <w:pPr>
        <w:autoSpaceDE w:val="0"/>
        <w:autoSpaceDN w:val="0"/>
        <w:adjustRightInd w:val="0"/>
        <w:rPr>
          <w:sz w:val="22"/>
          <w:szCs w:val="22"/>
          <w:lang w:val="ro-MO"/>
        </w:rPr>
      </w:pPr>
      <w:r w:rsidRPr="00A506EB">
        <w:rPr>
          <w:sz w:val="22"/>
          <w:szCs w:val="22"/>
          <w:lang w:val="ro-MO"/>
        </w:rPr>
        <w:t>calendaristice, prin telefon, fax sau telegramă autorizată, despre disponibilitatea prestării Serviciilor;</w:t>
      </w:r>
    </w:p>
    <w:p w:rsidR="009C3F78" w:rsidRPr="00A506EB" w:rsidRDefault="009C3F78" w:rsidP="009C3F78">
      <w:pPr>
        <w:autoSpaceDE w:val="0"/>
        <w:autoSpaceDN w:val="0"/>
        <w:adjustRightInd w:val="0"/>
        <w:rPr>
          <w:sz w:val="22"/>
          <w:szCs w:val="22"/>
          <w:lang w:val="ro-MO"/>
        </w:rPr>
      </w:pPr>
      <w:r w:rsidRPr="00A506EB">
        <w:rPr>
          <w:sz w:val="22"/>
          <w:szCs w:val="22"/>
          <w:lang w:val="ro-MO"/>
        </w:rPr>
        <w:t>c) să asigure condiţiile corespunzătoare pentru recepţionarea Serviciilor</w:t>
      </w:r>
      <w:r w:rsidR="004B121B">
        <w:rPr>
          <w:sz w:val="22"/>
          <w:szCs w:val="22"/>
          <w:lang w:val="ro-MO"/>
        </w:rPr>
        <w:t xml:space="preserve"> </w:t>
      </w:r>
      <w:r w:rsidRPr="00A506EB">
        <w:rPr>
          <w:sz w:val="22"/>
          <w:szCs w:val="22"/>
          <w:lang w:val="ro-MO"/>
        </w:rPr>
        <w:t>de către Cumpărător IMSP AMT Buiucani, in corespundere cu cerinţele</w:t>
      </w:r>
      <w:r w:rsidR="004B121B">
        <w:rPr>
          <w:sz w:val="22"/>
          <w:szCs w:val="22"/>
          <w:lang w:val="ro-MO"/>
        </w:rPr>
        <w:t xml:space="preserve"> </w:t>
      </w:r>
      <w:r w:rsidRPr="00A506EB">
        <w:rPr>
          <w:sz w:val="22"/>
          <w:szCs w:val="22"/>
          <w:lang w:val="ro-MO"/>
        </w:rPr>
        <w:t>prezentului Contract;</w:t>
      </w:r>
    </w:p>
    <w:p w:rsidR="009C3F78" w:rsidRPr="00A506EB" w:rsidRDefault="009C3F78" w:rsidP="009C3F78">
      <w:pPr>
        <w:autoSpaceDE w:val="0"/>
        <w:autoSpaceDN w:val="0"/>
        <w:adjustRightInd w:val="0"/>
        <w:rPr>
          <w:sz w:val="22"/>
          <w:szCs w:val="22"/>
          <w:lang w:val="ro-MO"/>
        </w:rPr>
      </w:pPr>
      <w:r w:rsidRPr="00A506EB">
        <w:rPr>
          <w:sz w:val="22"/>
          <w:szCs w:val="22"/>
          <w:lang w:val="ro-MO"/>
        </w:rPr>
        <w:t>d) s</w:t>
      </w:r>
      <w:r>
        <w:rPr>
          <w:sz w:val="22"/>
          <w:szCs w:val="22"/>
          <w:lang w:val="ro-MO"/>
        </w:rPr>
        <w:t>ă</w:t>
      </w:r>
      <w:r w:rsidRPr="00A506EB">
        <w:rPr>
          <w:sz w:val="22"/>
          <w:szCs w:val="22"/>
          <w:lang w:val="ro-MO"/>
        </w:rPr>
        <w:t xml:space="preserve"> asigur</w:t>
      </w:r>
      <w:r>
        <w:rPr>
          <w:sz w:val="22"/>
          <w:szCs w:val="22"/>
          <w:lang w:val="ro-MO"/>
        </w:rPr>
        <w:t>e</w:t>
      </w:r>
      <w:r w:rsidRPr="00A506EB">
        <w:rPr>
          <w:sz w:val="22"/>
          <w:szCs w:val="22"/>
          <w:lang w:val="ro-MO"/>
        </w:rPr>
        <w:t xml:space="preserve"> integritatea şi calitatea Bunurilor şi/sau Serviciilor pe toată perioada de până</w:t>
      </w:r>
    </w:p>
    <w:p w:rsidR="004B121B" w:rsidRDefault="009C3F78" w:rsidP="009C3F78">
      <w:pPr>
        <w:autoSpaceDE w:val="0"/>
        <w:autoSpaceDN w:val="0"/>
        <w:adjustRightInd w:val="0"/>
        <w:rPr>
          <w:sz w:val="22"/>
          <w:szCs w:val="22"/>
          <w:lang w:val="ro-MO"/>
        </w:rPr>
      </w:pPr>
      <w:r w:rsidRPr="00A506EB">
        <w:rPr>
          <w:sz w:val="22"/>
          <w:szCs w:val="22"/>
          <w:lang w:val="ro-MO"/>
        </w:rPr>
        <w:t>la recepţionarea lor de către Cumpărător IMSP AMT Buiucani</w:t>
      </w:r>
    </w:p>
    <w:p w:rsidR="004B121B" w:rsidRPr="00207442" w:rsidRDefault="004B121B" w:rsidP="004B121B">
      <w:pPr>
        <w:tabs>
          <w:tab w:val="left" w:pos="1134"/>
          <w:tab w:val="left" w:pos="1701"/>
        </w:tabs>
        <w:rPr>
          <w:highlight w:val="yellow"/>
        </w:rPr>
      </w:pPr>
      <w:r>
        <w:rPr>
          <w:sz w:val="22"/>
          <w:szCs w:val="22"/>
          <w:lang w:val="ro-MO"/>
        </w:rPr>
        <w:t>e)</w:t>
      </w:r>
      <w:r w:rsidRPr="004B121B">
        <w:t xml:space="preserve"> să țină cont de doleanțele reprezentanților IMSP Institutul de Cardiologie, inclusiv necesități curățarea și inegizarea a spațiilor aparute în mod subit, în procesul prestării serviciilor de curățenie și inegizare și să se conformeze cu acestea.</w:t>
      </w:r>
    </w:p>
    <w:p w:rsidR="009C3F78" w:rsidRPr="00A506EB" w:rsidRDefault="009C3F78" w:rsidP="009C3F78">
      <w:pPr>
        <w:autoSpaceDE w:val="0"/>
        <w:autoSpaceDN w:val="0"/>
        <w:adjustRightInd w:val="0"/>
        <w:rPr>
          <w:sz w:val="22"/>
          <w:szCs w:val="22"/>
          <w:lang w:val="ro-MO"/>
        </w:rPr>
      </w:pPr>
      <w:r w:rsidRPr="00A506EB">
        <w:rPr>
          <w:sz w:val="22"/>
          <w:szCs w:val="22"/>
          <w:lang w:val="ro-MO"/>
        </w:rPr>
        <w:t>6.2. În baza prezentului Contract, Cumpărătorul se obligă:</w:t>
      </w:r>
    </w:p>
    <w:p w:rsidR="009C3F78" w:rsidRPr="00A506EB" w:rsidRDefault="009C3F78" w:rsidP="009C3F78">
      <w:pPr>
        <w:autoSpaceDE w:val="0"/>
        <w:autoSpaceDN w:val="0"/>
        <w:adjustRightInd w:val="0"/>
        <w:rPr>
          <w:sz w:val="22"/>
          <w:szCs w:val="22"/>
          <w:lang w:val="ro-MO"/>
        </w:rPr>
      </w:pPr>
      <w:r w:rsidRPr="00A506EB">
        <w:rPr>
          <w:sz w:val="22"/>
          <w:szCs w:val="22"/>
          <w:lang w:val="ro-MO"/>
        </w:rPr>
        <w:t>a) să întreprindă toate măsurile necesare pentru asigurarea recepţionării in termenul</w:t>
      </w:r>
      <w:r>
        <w:rPr>
          <w:sz w:val="22"/>
          <w:szCs w:val="22"/>
          <w:lang w:val="ro-MO"/>
        </w:rPr>
        <w:t xml:space="preserve"> </w:t>
      </w:r>
      <w:r w:rsidRPr="00A506EB">
        <w:rPr>
          <w:sz w:val="22"/>
          <w:szCs w:val="22"/>
          <w:lang w:val="ro-MO"/>
        </w:rPr>
        <w:t>stabilit a Serviciilor prestate in corespundere cu cerinţele prezentului</w:t>
      </w:r>
      <w:r>
        <w:rPr>
          <w:sz w:val="22"/>
          <w:szCs w:val="22"/>
          <w:lang w:val="ro-MO"/>
        </w:rPr>
        <w:t xml:space="preserve"> </w:t>
      </w:r>
      <w:r w:rsidRPr="00A506EB">
        <w:rPr>
          <w:sz w:val="22"/>
          <w:szCs w:val="22"/>
          <w:lang w:val="ro-MO"/>
        </w:rPr>
        <w:t>Contract;</w:t>
      </w:r>
    </w:p>
    <w:p w:rsidR="009C3F78" w:rsidRPr="00A506EB" w:rsidRDefault="009C3F78" w:rsidP="004B121B">
      <w:pPr>
        <w:autoSpaceDE w:val="0"/>
        <w:autoSpaceDN w:val="0"/>
        <w:adjustRightInd w:val="0"/>
        <w:rPr>
          <w:sz w:val="22"/>
          <w:szCs w:val="22"/>
          <w:lang w:val="ro-MO"/>
        </w:rPr>
      </w:pPr>
      <w:r w:rsidRPr="00A506EB">
        <w:rPr>
          <w:sz w:val="22"/>
          <w:szCs w:val="22"/>
          <w:lang w:val="ro-MO"/>
        </w:rPr>
        <w:t>b) să asigure achitarea Serviciilor prestate, respectând modalităţile</w:t>
      </w:r>
      <w:r w:rsidR="004B121B">
        <w:rPr>
          <w:sz w:val="22"/>
          <w:szCs w:val="22"/>
          <w:lang w:val="ro-MO"/>
        </w:rPr>
        <w:t xml:space="preserve"> </w:t>
      </w:r>
      <w:r w:rsidRPr="00A506EB">
        <w:rPr>
          <w:sz w:val="22"/>
          <w:szCs w:val="22"/>
          <w:lang w:val="ro-MO"/>
        </w:rPr>
        <w:t>şi termenele indicate in prezentul Contract.</w:t>
      </w:r>
    </w:p>
    <w:p w:rsidR="009C3F78" w:rsidRPr="004C4648" w:rsidRDefault="009C3F78" w:rsidP="009C3F78">
      <w:pPr>
        <w:ind w:left="-900" w:firstLine="720"/>
        <w:jc w:val="center"/>
        <w:rPr>
          <w:b/>
          <w:color w:val="000000"/>
          <w:sz w:val="22"/>
          <w:szCs w:val="22"/>
          <w:lang w:val="ro-MO"/>
        </w:rPr>
      </w:pPr>
      <w:r w:rsidRPr="004C4648">
        <w:rPr>
          <w:b/>
          <w:color w:val="000000"/>
          <w:sz w:val="22"/>
          <w:szCs w:val="22"/>
          <w:lang w:val="ro-MO"/>
        </w:rPr>
        <w:t>7. Forţa majoră</w:t>
      </w:r>
    </w:p>
    <w:p w:rsidR="009C3F78" w:rsidRPr="004C4648" w:rsidRDefault="009C3F78" w:rsidP="009C3F78">
      <w:pPr>
        <w:ind w:left="-142" w:hanging="38"/>
        <w:jc w:val="both"/>
        <w:rPr>
          <w:color w:val="000000"/>
          <w:sz w:val="22"/>
          <w:szCs w:val="22"/>
          <w:lang w:val="ro-MO"/>
        </w:rPr>
      </w:pPr>
      <w:r w:rsidRPr="004C4648">
        <w:rPr>
          <w:color w:val="000000"/>
          <w:sz w:val="22"/>
          <w:szCs w:val="22"/>
          <w:lang w:val="ro-MO"/>
        </w:rPr>
        <w:t>7.1. Părţile sânt exonerate de răspundere pentru neîndeplinirea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rsidR="009C3F78" w:rsidRPr="004C4648" w:rsidRDefault="009C3F78" w:rsidP="009C3F78">
      <w:pPr>
        <w:ind w:left="-142" w:hanging="38"/>
        <w:jc w:val="both"/>
        <w:rPr>
          <w:color w:val="000000"/>
          <w:sz w:val="22"/>
          <w:szCs w:val="22"/>
          <w:lang w:val="ro-MO"/>
        </w:rPr>
      </w:pPr>
      <w:r w:rsidRPr="004C4648">
        <w:rPr>
          <w:color w:val="000000"/>
          <w:sz w:val="22"/>
          <w:szCs w:val="22"/>
          <w:lang w:val="ro-MO"/>
        </w:rPr>
        <w:t>7.2. Partea care invocă clauza de forţă majoră este obligată să informeze imediat (dar nu mai târziu de 10 zile) cealaltă Parte despre survenirea circumstanţelor de forţă majoră.</w:t>
      </w:r>
    </w:p>
    <w:p w:rsidR="009C3F78" w:rsidRPr="004C4648" w:rsidRDefault="009C3F78" w:rsidP="009C3F78">
      <w:pPr>
        <w:ind w:left="-142" w:hanging="38"/>
        <w:jc w:val="both"/>
        <w:rPr>
          <w:color w:val="000000"/>
          <w:sz w:val="22"/>
          <w:szCs w:val="22"/>
          <w:lang w:val="ro-MO"/>
        </w:rPr>
      </w:pPr>
      <w:r w:rsidRPr="004C4648">
        <w:rPr>
          <w:color w:val="000000"/>
          <w:sz w:val="22"/>
          <w:szCs w:val="22"/>
          <w:lang w:val="ro-MO"/>
        </w:rPr>
        <w:t>7.3 Survenirea circumstanţelor de forţă majoră, momentul declanşării şi termenul de acţiune trebuie să fie confirmate printr-un certificat, eliberat în mod corespunzător de către organul competent din ţara Părţii care invocă asemenea circumstanţe.</w:t>
      </w:r>
    </w:p>
    <w:p w:rsidR="009C3F78" w:rsidRPr="004C4648" w:rsidRDefault="009C3F78" w:rsidP="009C3F78">
      <w:pPr>
        <w:ind w:left="-142" w:hanging="38"/>
        <w:jc w:val="both"/>
        <w:rPr>
          <w:sz w:val="22"/>
          <w:szCs w:val="22"/>
          <w:lang w:val="ro-MO"/>
        </w:rPr>
      </w:pPr>
    </w:p>
    <w:p w:rsidR="009C3F78" w:rsidRPr="004C4648" w:rsidRDefault="009C3F78" w:rsidP="00C65293">
      <w:pPr>
        <w:tabs>
          <w:tab w:val="center" w:pos="4474"/>
          <w:tab w:val="left" w:pos="6276"/>
        </w:tabs>
        <w:ind w:left="-142" w:hanging="38"/>
        <w:jc w:val="center"/>
        <w:rPr>
          <w:b/>
          <w:sz w:val="22"/>
          <w:szCs w:val="22"/>
          <w:lang w:val="ro-MO"/>
        </w:rPr>
      </w:pPr>
      <w:r w:rsidRPr="004C4648">
        <w:rPr>
          <w:b/>
          <w:sz w:val="22"/>
          <w:szCs w:val="22"/>
          <w:lang w:val="ro-MO"/>
        </w:rPr>
        <w:t>8. Rezilierea Contractului</w:t>
      </w:r>
    </w:p>
    <w:p w:rsidR="009C3F78" w:rsidRPr="004C4648" w:rsidRDefault="009C3F78" w:rsidP="009C3F78">
      <w:pPr>
        <w:tabs>
          <w:tab w:val="center" w:pos="4474"/>
          <w:tab w:val="left" w:pos="6276"/>
        </w:tabs>
        <w:ind w:left="-142" w:hanging="38"/>
        <w:rPr>
          <w:b/>
          <w:sz w:val="22"/>
          <w:szCs w:val="22"/>
          <w:lang w:val="ro-MO"/>
        </w:rPr>
      </w:pPr>
    </w:p>
    <w:p w:rsidR="009C3F78" w:rsidRPr="004C4648" w:rsidRDefault="009C3F78" w:rsidP="009C3F78">
      <w:pPr>
        <w:ind w:left="-142" w:hanging="38"/>
        <w:jc w:val="both"/>
        <w:rPr>
          <w:sz w:val="22"/>
          <w:szCs w:val="22"/>
          <w:lang w:val="ro-MO"/>
        </w:rPr>
      </w:pPr>
      <w:r w:rsidRPr="004C4648">
        <w:rPr>
          <w:sz w:val="22"/>
          <w:szCs w:val="22"/>
          <w:lang w:val="ro-MO"/>
        </w:rPr>
        <w:t>8.1. Rezilierea Contractului se poate realiza cu acordul comun al Părţilor.</w:t>
      </w:r>
    </w:p>
    <w:p w:rsidR="009C3F78" w:rsidRPr="004C4648" w:rsidRDefault="009C3F78" w:rsidP="009C3F78">
      <w:pPr>
        <w:ind w:left="-142" w:hanging="38"/>
        <w:jc w:val="both"/>
        <w:rPr>
          <w:sz w:val="22"/>
          <w:szCs w:val="22"/>
          <w:lang w:val="ro-MO"/>
        </w:rPr>
      </w:pPr>
      <w:r w:rsidRPr="004C4648">
        <w:rPr>
          <w:sz w:val="22"/>
          <w:szCs w:val="22"/>
          <w:lang w:val="ro-MO"/>
        </w:rPr>
        <w:t>8.2. Contractul poate fi reziliat în mod unilateral în caz de:</w:t>
      </w:r>
    </w:p>
    <w:p w:rsidR="009C3F78" w:rsidRPr="004C4648" w:rsidRDefault="004B121B" w:rsidP="00DD79D4">
      <w:pPr>
        <w:numPr>
          <w:ilvl w:val="0"/>
          <w:numId w:val="22"/>
        </w:numPr>
        <w:tabs>
          <w:tab w:val="left" w:pos="360"/>
        </w:tabs>
        <w:suppressAutoHyphens/>
        <w:ind w:left="-142" w:hanging="38"/>
        <w:jc w:val="both"/>
        <w:rPr>
          <w:sz w:val="22"/>
          <w:szCs w:val="22"/>
          <w:lang w:val="ro-MO"/>
        </w:rPr>
      </w:pPr>
      <w:r>
        <w:t>Beneficiar</w:t>
      </w:r>
      <w:r w:rsidRPr="004C4648">
        <w:rPr>
          <w:sz w:val="22"/>
          <w:szCs w:val="22"/>
          <w:lang w:val="ro-MO"/>
        </w:rPr>
        <w:t xml:space="preserve"> </w:t>
      </w:r>
      <w:r>
        <w:rPr>
          <w:sz w:val="22"/>
          <w:szCs w:val="22"/>
          <w:lang w:val="ro-MO"/>
        </w:rPr>
        <w:t xml:space="preserve">în caz de </w:t>
      </w:r>
      <w:r w:rsidR="009C3F78" w:rsidRPr="004C4648">
        <w:rPr>
          <w:sz w:val="22"/>
          <w:szCs w:val="22"/>
          <w:lang w:val="ro-MO"/>
        </w:rPr>
        <w:t xml:space="preserve">refuz al </w:t>
      </w:r>
      <w:r w:rsidR="00D50CB6" w:rsidRPr="00993E2A">
        <w:rPr>
          <w:lang w:val="en-US" w:eastAsia="ru-RU"/>
        </w:rPr>
        <w:t>Prestatorului</w:t>
      </w:r>
      <w:r w:rsidR="00D50CB6" w:rsidRPr="004C4648">
        <w:rPr>
          <w:sz w:val="22"/>
          <w:szCs w:val="22"/>
          <w:lang w:val="ro-MO"/>
        </w:rPr>
        <w:t xml:space="preserve"> </w:t>
      </w:r>
      <w:r w:rsidR="009C3F78" w:rsidRPr="004C4648">
        <w:rPr>
          <w:sz w:val="22"/>
          <w:szCs w:val="22"/>
          <w:lang w:val="ro-MO"/>
        </w:rPr>
        <w:t xml:space="preserve"> de a presta Serviciile prevăzute în prezentul Contract</w:t>
      </w:r>
      <w:r w:rsidR="00D50CB6" w:rsidRPr="00D50CB6">
        <w:rPr>
          <w:lang w:val="en-US" w:eastAsia="ru-RU"/>
        </w:rPr>
        <w:t xml:space="preserve"> </w:t>
      </w:r>
      <w:r w:rsidR="00D50CB6" w:rsidRPr="00993E2A">
        <w:rPr>
          <w:lang w:val="en-US" w:eastAsia="ru-RU"/>
        </w:rPr>
        <w:t>sau neatingerea performanțelor acceptabile; </w:t>
      </w:r>
      <w:r w:rsidR="009C3F78" w:rsidRPr="004C4648">
        <w:rPr>
          <w:sz w:val="22"/>
          <w:szCs w:val="22"/>
          <w:lang w:val="ro-MO"/>
        </w:rPr>
        <w:t xml:space="preserve">;         </w:t>
      </w:r>
    </w:p>
    <w:p w:rsidR="00D50CB6" w:rsidRPr="00D50CB6" w:rsidRDefault="005110B8" w:rsidP="00D50CB6">
      <w:pPr>
        <w:numPr>
          <w:ilvl w:val="0"/>
          <w:numId w:val="22"/>
        </w:numPr>
        <w:tabs>
          <w:tab w:val="left" w:pos="360"/>
        </w:tabs>
        <w:suppressAutoHyphens/>
        <w:ind w:left="-142" w:hanging="38"/>
        <w:jc w:val="both"/>
        <w:rPr>
          <w:sz w:val="22"/>
          <w:szCs w:val="22"/>
          <w:lang w:val="ro-MO"/>
        </w:rPr>
      </w:pPr>
      <w:r>
        <w:t>Beneficiar</w:t>
      </w:r>
      <w:r w:rsidRPr="004C4648">
        <w:rPr>
          <w:sz w:val="22"/>
          <w:szCs w:val="22"/>
          <w:lang w:val="ro-MO"/>
        </w:rPr>
        <w:t xml:space="preserve"> </w:t>
      </w:r>
      <w:r>
        <w:rPr>
          <w:sz w:val="22"/>
          <w:szCs w:val="22"/>
          <w:lang w:val="ro-MO"/>
        </w:rPr>
        <w:t xml:space="preserve">în caz de </w:t>
      </w:r>
      <w:r w:rsidR="009C3F78" w:rsidRPr="004C4648">
        <w:rPr>
          <w:sz w:val="22"/>
          <w:szCs w:val="22"/>
          <w:lang w:val="ro-MO"/>
        </w:rPr>
        <w:t xml:space="preserve">nerespectare de către </w:t>
      </w:r>
      <w:r w:rsidR="00D50CB6" w:rsidRPr="00993E2A">
        <w:rPr>
          <w:lang w:val="en-US" w:eastAsia="ru-RU"/>
        </w:rPr>
        <w:t>Prestator</w:t>
      </w:r>
      <w:r w:rsidR="00D50CB6" w:rsidRPr="004C4648">
        <w:rPr>
          <w:sz w:val="22"/>
          <w:szCs w:val="22"/>
          <w:lang w:val="ro-MO"/>
        </w:rPr>
        <w:t xml:space="preserve"> </w:t>
      </w:r>
      <w:r w:rsidR="009C3F78" w:rsidRPr="004C4648">
        <w:rPr>
          <w:sz w:val="22"/>
          <w:szCs w:val="22"/>
          <w:lang w:val="ro-MO"/>
        </w:rPr>
        <w:t xml:space="preserve"> a termenelor de prestare stabilite</w:t>
      </w:r>
      <w:r w:rsidR="00D50CB6" w:rsidRPr="00D50CB6">
        <w:rPr>
          <w:lang w:val="en-US" w:eastAsia="ru-RU"/>
        </w:rPr>
        <w:t xml:space="preserve"> </w:t>
      </w:r>
      <w:r w:rsidR="00D50CB6" w:rsidRPr="00993E2A">
        <w:rPr>
          <w:lang w:val="en-US" w:eastAsia="ru-RU"/>
        </w:rPr>
        <w:t>sau prestarea necorespunzătoare a serviciilor;</w:t>
      </w:r>
    </w:p>
    <w:p w:rsidR="009C3F78" w:rsidRPr="00D50CB6" w:rsidRDefault="005110B8" w:rsidP="00D50CB6">
      <w:pPr>
        <w:numPr>
          <w:ilvl w:val="0"/>
          <w:numId w:val="22"/>
        </w:numPr>
        <w:tabs>
          <w:tab w:val="left" w:pos="360"/>
        </w:tabs>
        <w:suppressAutoHyphens/>
        <w:ind w:left="-142" w:hanging="38"/>
        <w:jc w:val="both"/>
        <w:rPr>
          <w:sz w:val="22"/>
          <w:szCs w:val="22"/>
          <w:lang w:val="ro-MO"/>
        </w:rPr>
      </w:pPr>
      <w:r w:rsidRPr="00D50CB6">
        <w:rPr>
          <w:sz w:val="22"/>
          <w:szCs w:val="22"/>
          <w:lang w:val="ro-MO"/>
        </w:rPr>
        <w:t xml:space="preserve">Prestator în caz de </w:t>
      </w:r>
      <w:r w:rsidR="009C3F78" w:rsidRPr="00D50CB6">
        <w:rPr>
          <w:sz w:val="22"/>
          <w:szCs w:val="22"/>
          <w:lang w:val="ro-MO"/>
        </w:rPr>
        <w:t>nerespectare de către Cumpărător a termenelor de plată a Serviciilor;</w:t>
      </w:r>
    </w:p>
    <w:p w:rsidR="009C3F78" w:rsidRPr="004C4648" w:rsidRDefault="005110B8" w:rsidP="00DD79D4">
      <w:pPr>
        <w:numPr>
          <w:ilvl w:val="0"/>
          <w:numId w:val="22"/>
        </w:numPr>
        <w:tabs>
          <w:tab w:val="left" w:pos="360"/>
        </w:tabs>
        <w:suppressAutoHyphens/>
        <w:ind w:left="-142" w:hanging="38"/>
        <w:jc w:val="both"/>
        <w:rPr>
          <w:sz w:val="22"/>
          <w:szCs w:val="22"/>
          <w:lang w:val="ro-MO"/>
        </w:rPr>
      </w:pPr>
      <w:r>
        <w:rPr>
          <w:sz w:val="22"/>
          <w:szCs w:val="22"/>
          <w:lang w:val="ro-MO"/>
        </w:rPr>
        <w:t>Prestator</w:t>
      </w:r>
      <w:r w:rsidRPr="004C4648">
        <w:rPr>
          <w:sz w:val="22"/>
          <w:szCs w:val="22"/>
          <w:lang w:val="ro-MO"/>
        </w:rPr>
        <w:t xml:space="preserve"> </w:t>
      </w:r>
      <w:r>
        <w:rPr>
          <w:sz w:val="22"/>
          <w:szCs w:val="22"/>
          <w:lang w:val="ro-MO"/>
        </w:rPr>
        <w:t xml:space="preserve">sau Beneficiar în caz de </w:t>
      </w:r>
      <w:r w:rsidR="009C3F78" w:rsidRPr="004C4648">
        <w:rPr>
          <w:sz w:val="22"/>
          <w:szCs w:val="22"/>
          <w:lang w:val="ro-MO"/>
        </w:rPr>
        <w:t>nesatisfacere de către una dintre Părţi a pretenţiilor înaintate conform prezentului Contract.</w:t>
      </w:r>
    </w:p>
    <w:p w:rsidR="009C3F78" w:rsidRPr="004C4648" w:rsidRDefault="009C3F78" w:rsidP="009C3F78">
      <w:pPr>
        <w:ind w:left="-142" w:hanging="38"/>
        <w:jc w:val="both"/>
        <w:rPr>
          <w:sz w:val="22"/>
          <w:szCs w:val="22"/>
          <w:lang w:val="ro-MO"/>
        </w:rPr>
      </w:pPr>
      <w:r w:rsidRPr="004C4648">
        <w:rPr>
          <w:sz w:val="22"/>
          <w:szCs w:val="22"/>
          <w:lang w:val="ro-MO"/>
        </w:rPr>
        <w:t>8.3. Partea iniţiatoare a rezilierii Contractului este obligată să comunice în termen de 5 zile lucrătoare celeilalte Părţi despre intenţiile ei printr-o scrisoare motivată.</w:t>
      </w:r>
    </w:p>
    <w:p w:rsidR="009C3F78" w:rsidRPr="004C4648" w:rsidRDefault="009C3F78" w:rsidP="009C3F78">
      <w:pPr>
        <w:ind w:left="-142" w:hanging="38"/>
        <w:jc w:val="both"/>
        <w:rPr>
          <w:sz w:val="22"/>
          <w:szCs w:val="22"/>
          <w:lang w:val="ro-MO"/>
        </w:rPr>
      </w:pPr>
      <w:r w:rsidRPr="004C4648">
        <w:rPr>
          <w:sz w:val="22"/>
          <w:szCs w:val="22"/>
          <w:lang w:val="ro-MO"/>
        </w:rPr>
        <w:lastRenderedPageBreak/>
        <w:t xml:space="preserve">8.4. Partea înştiinţată este obligată să răspundă în decurs de 5 zile lucrătoare de la primirea notificării. În cazul în care litigiul nu este soluţionat în termenele stabilite, partea iniţiatoare </w:t>
      </w:r>
      <w:r w:rsidR="005110B8">
        <w:rPr>
          <w:sz w:val="22"/>
          <w:szCs w:val="22"/>
          <w:lang w:val="ro-MO"/>
        </w:rPr>
        <w:t>va initia</w:t>
      </w:r>
      <w:r w:rsidRPr="004C4648">
        <w:rPr>
          <w:sz w:val="22"/>
          <w:szCs w:val="22"/>
          <w:lang w:val="ro-MO"/>
        </w:rPr>
        <w:t xml:space="preserve"> reziliere</w:t>
      </w:r>
      <w:r w:rsidR="005110B8">
        <w:rPr>
          <w:sz w:val="22"/>
          <w:szCs w:val="22"/>
          <w:lang w:val="ro-MO"/>
        </w:rPr>
        <w:t>a</w:t>
      </w:r>
      <w:r w:rsidRPr="004C4648">
        <w:rPr>
          <w:sz w:val="22"/>
          <w:szCs w:val="22"/>
          <w:lang w:val="ro-MO"/>
        </w:rPr>
        <w:t>.</w:t>
      </w:r>
    </w:p>
    <w:p w:rsidR="009C3F78" w:rsidRPr="004C4648" w:rsidRDefault="009C3F78" w:rsidP="009C3F78">
      <w:pPr>
        <w:ind w:left="-142" w:hanging="38"/>
        <w:jc w:val="center"/>
        <w:rPr>
          <w:color w:val="00B0F0"/>
          <w:sz w:val="22"/>
          <w:szCs w:val="22"/>
          <w:lang w:val="ro-MO"/>
        </w:rPr>
      </w:pPr>
    </w:p>
    <w:p w:rsidR="009C3F78" w:rsidRPr="004C4648" w:rsidRDefault="009C3F78" w:rsidP="009C3F78">
      <w:pPr>
        <w:ind w:left="-142" w:hanging="38"/>
        <w:jc w:val="center"/>
        <w:rPr>
          <w:b/>
          <w:sz w:val="22"/>
          <w:szCs w:val="22"/>
          <w:lang w:val="ro-MO"/>
        </w:rPr>
      </w:pPr>
      <w:r w:rsidRPr="004C4648">
        <w:rPr>
          <w:b/>
          <w:sz w:val="22"/>
          <w:szCs w:val="22"/>
          <w:lang w:val="ro-MO"/>
        </w:rPr>
        <w:t>9. Reclamaţii şi sancţiuni</w:t>
      </w:r>
    </w:p>
    <w:p w:rsidR="009C3F78" w:rsidRPr="004C4648" w:rsidRDefault="009C3F78" w:rsidP="009C3F78">
      <w:pPr>
        <w:ind w:left="-142" w:hanging="38"/>
        <w:jc w:val="both"/>
        <w:rPr>
          <w:sz w:val="22"/>
          <w:szCs w:val="22"/>
          <w:lang w:val="ro-MO"/>
        </w:rPr>
      </w:pPr>
      <w:r w:rsidRPr="004C4648">
        <w:rPr>
          <w:sz w:val="22"/>
          <w:szCs w:val="22"/>
          <w:lang w:val="ro-MO"/>
        </w:rPr>
        <w:t xml:space="preserve">9.1. Reclamaţiile privind cantitatea </w:t>
      </w:r>
      <w:r w:rsidR="005110B8">
        <w:rPr>
          <w:sz w:val="22"/>
          <w:szCs w:val="22"/>
          <w:lang w:val="ro-MO"/>
        </w:rPr>
        <w:t>Servici</w:t>
      </w:r>
      <w:r w:rsidRPr="004C4648">
        <w:rPr>
          <w:sz w:val="22"/>
          <w:szCs w:val="22"/>
          <w:lang w:val="ro-MO"/>
        </w:rPr>
        <w:t xml:space="preserve">ilor </w:t>
      </w:r>
      <w:r w:rsidR="005110B8">
        <w:rPr>
          <w:sz w:val="22"/>
          <w:szCs w:val="22"/>
          <w:lang w:val="ro-MO"/>
        </w:rPr>
        <w:t>prest</w:t>
      </w:r>
      <w:r w:rsidRPr="004C4648">
        <w:rPr>
          <w:sz w:val="22"/>
          <w:szCs w:val="22"/>
          <w:lang w:val="ro-MO"/>
        </w:rPr>
        <w:t>ate sânt înaintate Prestatorului la momentul recepţionării lor, fiind confirmate printr-un act întocmit în comun cu reprezentantul Prestatorului.</w:t>
      </w:r>
    </w:p>
    <w:p w:rsidR="009C3F78" w:rsidRPr="004C4648" w:rsidRDefault="009C3F78" w:rsidP="009C3F78">
      <w:pPr>
        <w:ind w:left="-142" w:hanging="38"/>
        <w:jc w:val="both"/>
        <w:rPr>
          <w:sz w:val="22"/>
          <w:szCs w:val="22"/>
          <w:lang w:val="ro-MO"/>
        </w:rPr>
      </w:pPr>
      <w:r w:rsidRPr="004C4648">
        <w:rPr>
          <w:sz w:val="22"/>
          <w:szCs w:val="22"/>
          <w:lang w:val="ro-MO"/>
        </w:rPr>
        <w:t>9.2. Pretenţiile privind calitatea serviciilor livrate sânt înaintate   Prestatorului în termen de 5 zile lucrătoare de la depistarea deficienţelor de calitate</w:t>
      </w:r>
      <w:r w:rsidR="005110B8">
        <w:rPr>
          <w:sz w:val="22"/>
          <w:szCs w:val="22"/>
          <w:lang w:val="ro-MO"/>
        </w:rPr>
        <w:t xml:space="preserve"> </w:t>
      </w:r>
      <w:r w:rsidR="005110B8" w:rsidRPr="00C00499">
        <w:t>şi trebuie confirmate printr-un certificat eliberat de o organizaţie independentă neutră şi autorizată în acest sens.</w:t>
      </w:r>
      <w:r w:rsidRPr="004C4648">
        <w:rPr>
          <w:sz w:val="22"/>
          <w:szCs w:val="22"/>
          <w:lang w:val="ro-MO"/>
        </w:rPr>
        <w:t xml:space="preserve">. </w:t>
      </w:r>
    </w:p>
    <w:p w:rsidR="009C3F78" w:rsidRPr="004C4648" w:rsidRDefault="009C3F78" w:rsidP="009C3F78">
      <w:pPr>
        <w:ind w:left="-142" w:hanging="38"/>
        <w:jc w:val="both"/>
        <w:rPr>
          <w:sz w:val="22"/>
          <w:szCs w:val="22"/>
          <w:lang w:val="ro-MO"/>
        </w:rPr>
      </w:pPr>
      <w:r w:rsidRPr="004C4648">
        <w:rPr>
          <w:sz w:val="22"/>
          <w:szCs w:val="22"/>
          <w:lang w:val="ro-MO"/>
        </w:rPr>
        <w:t>9.3. Prestatorului este obligat să examineze pretenţiile înaintate în termen de 5 zile lucrătoare de la data primirii acestora şi să comunice Beneficiarului despre decizia luată.</w:t>
      </w:r>
    </w:p>
    <w:p w:rsidR="009C3F78" w:rsidRPr="004C4648" w:rsidRDefault="009C3F78" w:rsidP="009C3F78">
      <w:pPr>
        <w:ind w:left="-142" w:hanging="38"/>
        <w:jc w:val="both"/>
        <w:rPr>
          <w:sz w:val="22"/>
          <w:szCs w:val="22"/>
          <w:lang w:val="ro-MO"/>
        </w:rPr>
      </w:pPr>
      <w:r w:rsidRPr="004C4648">
        <w:rPr>
          <w:sz w:val="22"/>
          <w:szCs w:val="22"/>
          <w:lang w:val="ro-MO"/>
        </w:rPr>
        <w:t xml:space="preserve">9.4.  În caz de recunoaştere a pretenţiilor, Prestatorului este obligat, în termen de 5 zile, să livreze suplimentar Cumpărătorului cantitatea </w:t>
      </w:r>
      <w:r w:rsidR="005110B8">
        <w:rPr>
          <w:sz w:val="22"/>
          <w:szCs w:val="22"/>
          <w:lang w:val="ro-MO"/>
        </w:rPr>
        <w:t xml:space="preserve">din serviciile </w:t>
      </w:r>
      <w:r w:rsidRPr="004C4648">
        <w:rPr>
          <w:sz w:val="22"/>
          <w:szCs w:val="22"/>
          <w:lang w:val="ro-MO"/>
        </w:rPr>
        <w:t>ne</w:t>
      </w:r>
      <w:r w:rsidR="005110B8">
        <w:rPr>
          <w:sz w:val="22"/>
          <w:szCs w:val="22"/>
          <w:lang w:val="ro-MO"/>
        </w:rPr>
        <w:t>presta</w:t>
      </w:r>
      <w:r w:rsidRPr="004C4648">
        <w:rPr>
          <w:sz w:val="22"/>
          <w:szCs w:val="22"/>
          <w:lang w:val="ro-MO"/>
        </w:rPr>
        <w:t>t</w:t>
      </w:r>
      <w:r w:rsidR="005110B8">
        <w:rPr>
          <w:sz w:val="22"/>
          <w:szCs w:val="22"/>
          <w:lang w:val="ro-MO"/>
        </w:rPr>
        <w:t>e</w:t>
      </w:r>
      <w:r w:rsidRPr="004C4648">
        <w:rPr>
          <w:sz w:val="22"/>
          <w:szCs w:val="22"/>
          <w:lang w:val="ro-MO"/>
        </w:rPr>
        <w:t xml:space="preserve"> de bunuri, iar în caz de constatare a calităţii necorespunzătoare – să le substituie sau să le corecteze în conformitate cu cerinţele Contractului. </w:t>
      </w:r>
    </w:p>
    <w:p w:rsidR="005110B8" w:rsidRPr="00C00499" w:rsidRDefault="009C3F78" w:rsidP="005110B8">
      <w:pPr>
        <w:tabs>
          <w:tab w:val="left" w:pos="1134"/>
        </w:tabs>
        <w:jc w:val="both"/>
      </w:pPr>
      <w:r w:rsidRPr="004C4648">
        <w:rPr>
          <w:sz w:val="22"/>
          <w:szCs w:val="22"/>
          <w:lang w:val="ro-MO"/>
        </w:rPr>
        <w:t xml:space="preserve">9.5. Prestatorului poartă răspundere pentru calitatea </w:t>
      </w:r>
      <w:r w:rsidR="005110B8" w:rsidRPr="00C00499">
        <w:t>Bunurilor şi/sau a Serviciilor în limitele stabilite, inclusiv pentru viciile ascunse.</w:t>
      </w:r>
    </w:p>
    <w:p w:rsidR="009C3F78" w:rsidRDefault="009C3F78" w:rsidP="009C3F78">
      <w:pPr>
        <w:ind w:left="-142" w:hanging="38"/>
        <w:jc w:val="both"/>
        <w:rPr>
          <w:sz w:val="22"/>
          <w:szCs w:val="22"/>
          <w:lang w:val="ro-MO"/>
        </w:rPr>
      </w:pPr>
      <w:r w:rsidRPr="004C4648">
        <w:rPr>
          <w:sz w:val="22"/>
          <w:szCs w:val="22"/>
          <w:lang w:val="ro-MO"/>
        </w:rPr>
        <w:t>9.6.  În cazul devierii de la calitatea confirmată prin certificatul de calitate întocmit de organizaţia independentă neutră sau autorizată în acest sens, cheltuielile pentru staţionare sau întârziere sunt suportate de partea vinovată.</w:t>
      </w:r>
    </w:p>
    <w:p w:rsidR="005110B8" w:rsidRDefault="005110B8" w:rsidP="009C3F78">
      <w:pPr>
        <w:ind w:left="-142" w:hanging="38"/>
        <w:jc w:val="both"/>
        <w:rPr>
          <w:sz w:val="22"/>
          <w:szCs w:val="22"/>
          <w:lang w:val="ro-MO"/>
        </w:rPr>
      </w:pPr>
    </w:p>
    <w:p w:rsidR="005110B8" w:rsidRPr="00A25A32" w:rsidRDefault="005110B8" w:rsidP="00DD79D4">
      <w:pPr>
        <w:pStyle w:val="a"/>
        <w:numPr>
          <w:ilvl w:val="0"/>
          <w:numId w:val="31"/>
        </w:numPr>
        <w:rPr>
          <w:lang w:val="ro-MO"/>
        </w:rPr>
      </w:pPr>
      <w:r w:rsidRPr="00A25A32">
        <w:rPr>
          <w:b/>
          <w:sz w:val="28"/>
          <w:szCs w:val="28"/>
          <w:lang w:val="ro-MO"/>
        </w:rPr>
        <w:t>Sancţiuni</w:t>
      </w:r>
    </w:p>
    <w:p w:rsidR="005110B8" w:rsidRPr="00A25A32" w:rsidRDefault="005110B8" w:rsidP="00DD79D4">
      <w:pPr>
        <w:pStyle w:val="a"/>
        <w:numPr>
          <w:ilvl w:val="1"/>
          <w:numId w:val="32"/>
        </w:numPr>
        <w:rPr>
          <w:lang w:val="ro-MO"/>
        </w:rPr>
      </w:pPr>
      <w:r w:rsidRPr="00A25A32">
        <w:rPr>
          <w:lang w:val="ro-MO"/>
        </w:rPr>
        <w:t xml:space="preserve">Forma de garanţie de bună executare a contractului agreată de Cumpărător este transfer pe contul Beneficiarului nr________din _________, în cuantum de 15% din valoarea contractului. </w:t>
      </w:r>
    </w:p>
    <w:p w:rsidR="005110B8" w:rsidRPr="00A25A32" w:rsidRDefault="005110B8" w:rsidP="00DD79D4">
      <w:pPr>
        <w:pStyle w:val="a"/>
        <w:numPr>
          <w:ilvl w:val="1"/>
          <w:numId w:val="32"/>
        </w:numPr>
        <w:rPr>
          <w:lang w:val="ro-MO"/>
        </w:rPr>
      </w:pPr>
      <w:r w:rsidRPr="00A25A32">
        <w:rPr>
          <w:lang w:val="ro-MO"/>
        </w:rPr>
        <w:t xml:space="preserve">Pentru refuzul de a presta Serviciile prevăzute în prezentul Contract, se va reține garanţia de bună executare a contractului, în cazul în care ea a fost constituită în conformitate cu </w:t>
      </w:r>
      <w:r w:rsidR="00A25A32" w:rsidRPr="00A25A32">
        <w:rPr>
          <w:lang w:val="ro-MO"/>
        </w:rPr>
        <w:t>prevederile</w:t>
      </w:r>
      <w:r w:rsidRPr="00A25A32">
        <w:rPr>
          <w:lang w:val="ro-MO"/>
        </w:rPr>
        <w:t xml:space="preserve"> punctului 10.1., în caz contrar Prestatorul suportă o penalitate în valoare de 15% din suma totală a contractului.</w:t>
      </w:r>
    </w:p>
    <w:p w:rsidR="006C0DE5" w:rsidRPr="00A25A32" w:rsidRDefault="005110B8" w:rsidP="00DD79D4">
      <w:pPr>
        <w:pStyle w:val="a"/>
        <w:numPr>
          <w:ilvl w:val="1"/>
          <w:numId w:val="32"/>
        </w:numPr>
        <w:rPr>
          <w:lang w:val="ro-MO"/>
        </w:rPr>
      </w:pPr>
      <w:r w:rsidRPr="00A25A32">
        <w:rPr>
          <w:lang w:val="ro-MO"/>
        </w:rPr>
        <w:t xml:space="preserve">Pentru prestarea cu </w:t>
      </w:r>
      <w:r w:rsidR="00A25A32" w:rsidRPr="00A25A32">
        <w:rPr>
          <w:lang w:val="ro-MO"/>
        </w:rPr>
        <w:t>întârziere</w:t>
      </w:r>
      <w:r w:rsidRPr="00A25A32">
        <w:rPr>
          <w:lang w:val="ro-MO"/>
        </w:rPr>
        <w:t xml:space="preserve"> a Serviciilor, Prestatorul poartă răspundere materială în valoare de 0,1% din suma Serviciilor neprestate, pentru fiecare zi de </w:t>
      </w:r>
      <w:r w:rsidR="00A25A32" w:rsidRPr="00A25A32">
        <w:rPr>
          <w:lang w:val="ro-MO"/>
        </w:rPr>
        <w:t>întârziere</w:t>
      </w:r>
      <w:r w:rsidRPr="00A25A32">
        <w:rPr>
          <w:lang w:val="ro-MO"/>
        </w:rPr>
        <w:t xml:space="preserve">, dar nu mai mult de </w:t>
      </w:r>
      <w:r w:rsidR="006C0DE5" w:rsidRPr="00A25A32">
        <w:rPr>
          <w:lang w:val="ro-MO"/>
        </w:rPr>
        <w:t>1</w:t>
      </w:r>
      <w:r w:rsidRPr="00A25A32">
        <w:rPr>
          <w:lang w:val="ro-MO"/>
        </w:rPr>
        <w:t xml:space="preserve">5 % din suma totală a prezentului Contract. În cazul în care </w:t>
      </w:r>
      <w:r w:rsidR="00A25A32" w:rsidRPr="00A25A32">
        <w:rPr>
          <w:lang w:val="ro-MO"/>
        </w:rPr>
        <w:t>întârzierea</w:t>
      </w:r>
      <w:r w:rsidRPr="00A25A32">
        <w:rPr>
          <w:lang w:val="ro-MO"/>
        </w:rPr>
        <w:t xml:space="preserve"> depășește 20 zile, se consideră ca fiind refuz de a presta Serviciile prevăzute în prezentul Contract și Prestatorului i se va reține garanţia de bună executare a contractului, în cazul în care ea a fost constituită în conformitate cu prevederile punctului 10.1. și/sau va fi demarată procedura de includere în lista de interdicție.</w:t>
      </w:r>
    </w:p>
    <w:p w:rsidR="005110B8" w:rsidRPr="00A25A32" w:rsidRDefault="005110B8" w:rsidP="00DD79D4">
      <w:pPr>
        <w:pStyle w:val="a"/>
        <w:numPr>
          <w:ilvl w:val="1"/>
          <w:numId w:val="32"/>
        </w:numPr>
        <w:rPr>
          <w:lang w:val="ro-MO"/>
        </w:rPr>
      </w:pPr>
      <w:r w:rsidRPr="00A25A32">
        <w:rPr>
          <w:lang w:val="ro-MO"/>
        </w:rPr>
        <w:t xml:space="preserve">Pentru achitarea cu </w:t>
      </w:r>
      <w:r w:rsidR="00A25A32" w:rsidRPr="00A25A32">
        <w:rPr>
          <w:lang w:val="ro-MO"/>
        </w:rPr>
        <w:t>întârziere</w:t>
      </w:r>
      <w:r w:rsidRPr="00A25A32">
        <w:rPr>
          <w:lang w:val="ro-MO"/>
        </w:rPr>
        <w:t xml:space="preserve">, Beneficiarul poartă răspundere materială în valoare de 0,1% din suma Bunurilor şi/sau a Serviciilor neachitate, pentru fiecare zi de </w:t>
      </w:r>
      <w:r w:rsidR="00A25A32" w:rsidRPr="00A25A32">
        <w:rPr>
          <w:lang w:val="ro-MO"/>
        </w:rPr>
        <w:t>întârziere</w:t>
      </w:r>
      <w:r w:rsidRPr="00A25A32">
        <w:rPr>
          <w:lang w:val="ro-MO"/>
        </w:rPr>
        <w:t xml:space="preserve">, dar nu mai mult de </w:t>
      </w:r>
      <w:r w:rsidR="006C0DE5" w:rsidRPr="00A25A32">
        <w:rPr>
          <w:lang w:val="ro-MO"/>
        </w:rPr>
        <w:t>1</w:t>
      </w:r>
      <w:r w:rsidRPr="00A25A32">
        <w:rPr>
          <w:lang w:val="ro-MO"/>
        </w:rPr>
        <w:t>5% din suma facturilor neachitate totală.</w:t>
      </w:r>
    </w:p>
    <w:p w:rsidR="009C3F78" w:rsidRPr="004C4648" w:rsidRDefault="009C3F78" w:rsidP="009C3F78">
      <w:pPr>
        <w:ind w:left="-142" w:hanging="38"/>
        <w:jc w:val="center"/>
        <w:rPr>
          <w:b/>
          <w:sz w:val="22"/>
          <w:szCs w:val="22"/>
          <w:lang w:val="ro-MO"/>
        </w:rPr>
      </w:pPr>
      <w:r w:rsidRPr="004C4648">
        <w:rPr>
          <w:b/>
          <w:sz w:val="22"/>
          <w:szCs w:val="22"/>
          <w:lang w:val="ro-MO"/>
        </w:rPr>
        <w:t>1</w:t>
      </w:r>
      <w:r w:rsidR="006C0DE5">
        <w:rPr>
          <w:b/>
          <w:sz w:val="22"/>
          <w:szCs w:val="22"/>
          <w:lang w:val="ro-MO"/>
        </w:rPr>
        <w:t>1</w:t>
      </w:r>
      <w:r w:rsidRPr="004C4648">
        <w:rPr>
          <w:b/>
          <w:sz w:val="22"/>
          <w:szCs w:val="22"/>
          <w:lang w:val="ro-MO"/>
        </w:rPr>
        <w:t>. Drepturi de proprietate intelectuală</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1</w:t>
      </w:r>
      <w:r w:rsidRPr="004C4648">
        <w:rPr>
          <w:sz w:val="22"/>
          <w:szCs w:val="22"/>
          <w:lang w:val="ro-MO"/>
        </w:rPr>
        <w:t>.1. Prestatorul are obligaţia să despăgubească achizitorul împotriva oricăror:</w:t>
      </w:r>
    </w:p>
    <w:p w:rsidR="009C3F78" w:rsidRPr="004C4648" w:rsidRDefault="009C3F78" w:rsidP="009C3F78">
      <w:pPr>
        <w:ind w:left="-142" w:hanging="38"/>
        <w:jc w:val="both"/>
        <w:rPr>
          <w:sz w:val="22"/>
          <w:szCs w:val="22"/>
          <w:lang w:val="ro-MO"/>
        </w:rPr>
      </w:pPr>
      <w:r w:rsidRPr="004C4648">
        <w:rPr>
          <w:sz w:val="22"/>
          <w:szCs w:val="22"/>
          <w:lang w:val="ro-MO"/>
        </w:rPr>
        <w:t>a) reclamaţii şi acţiuni în justiţie, ce rezultă din încălcarea unor drepturi de proprietate intelectuală (brevete, nume, mărci înregistrate etc.), legate de echipamentele, materialele</w:t>
      </w:r>
      <w:r w:rsidR="006C0DE5">
        <w:rPr>
          <w:sz w:val="22"/>
          <w:szCs w:val="22"/>
          <w:lang w:val="ro-MO"/>
        </w:rPr>
        <w:t>.</w:t>
      </w:r>
      <w:r w:rsidRPr="004C4648">
        <w:rPr>
          <w:sz w:val="22"/>
          <w:szCs w:val="22"/>
          <w:lang w:val="ro-MO"/>
        </w:rPr>
        <w:t xml:space="preserve"> instalaţiile sau utilajele folosite pentru sau în legătură cu produsele achiziţionate, şi</w:t>
      </w:r>
    </w:p>
    <w:p w:rsidR="009C3F78" w:rsidRPr="004C4648" w:rsidRDefault="009C3F78" w:rsidP="009C3F78">
      <w:pPr>
        <w:ind w:left="-142" w:hanging="38"/>
        <w:jc w:val="both"/>
        <w:rPr>
          <w:sz w:val="22"/>
          <w:szCs w:val="22"/>
          <w:lang w:val="ro-MO"/>
        </w:rPr>
      </w:pPr>
      <w:r w:rsidRPr="004C4648">
        <w:rPr>
          <w:sz w:val="22"/>
          <w:szCs w:val="22"/>
          <w:lang w:val="ro-MO"/>
        </w:rPr>
        <w:t>b) daune-interese, costuri, taxe şi cheltuieli de orice natură, aferente, cu excepţia situaţiei în care o astfel de încălcare rezultă din respectarea Caietului de sarcini întocmit de către achizitor.</w:t>
      </w:r>
    </w:p>
    <w:p w:rsidR="009C3F78" w:rsidRPr="004C4648" w:rsidRDefault="009C3F78" w:rsidP="009C3F78">
      <w:pPr>
        <w:ind w:left="-142" w:hanging="38"/>
        <w:jc w:val="both"/>
        <w:rPr>
          <w:sz w:val="22"/>
          <w:szCs w:val="22"/>
          <w:lang w:val="ro-MO"/>
        </w:rPr>
      </w:pPr>
    </w:p>
    <w:p w:rsidR="009C3F78" w:rsidRPr="004C4648" w:rsidRDefault="009C3F78" w:rsidP="009C3F78">
      <w:pPr>
        <w:ind w:left="-142" w:hanging="38"/>
        <w:jc w:val="center"/>
        <w:rPr>
          <w:b/>
          <w:sz w:val="22"/>
          <w:szCs w:val="22"/>
          <w:lang w:val="ro-MO"/>
        </w:rPr>
      </w:pPr>
      <w:r w:rsidRPr="004C4648">
        <w:rPr>
          <w:b/>
          <w:sz w:val="22"/>
          <w:szCs w:val="22"/>
          <w:lang w:val="ro-MO"/>
        </w:rPr>
        <w:t>1</w:t>
      </w:r>
      <w:r w:rsidR="006C0DE5">
        <w:rPr>
          <w:b/>
          <w:sz w:val="22"/>
          <w:szCs w:val="22"/>
          <w:lang w:val="ro-MO"/>
        </w:rPr>
        <w:t>2</w:t>
      </w:r>
      <w:r w:rsidRPr="004C4648">
        <w:rPr>
          <w:b/>
          <w:sz w:val="22"/>
          <w:szCs w:val="22"/>
          <w:lang w:val="ro-MO"/>
        </w:rPr>
        <w:t>. Dispoziţii finale</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.1. Litigiile ce ar putea rezulta din prezentul Contract vor fi soluţionate de către Părţi pe cale amiabilă. În caz contrar, ele vor fi transmise spre examinare în instanţa de judecată competentă conform legislaţiei Republicii Moldova.</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.2. De la data semnării prezentului Contract, toate negocierile purtate şi documentele  perfectate anterior îşi pierd valabilitatea.</w:t>
      </w:r>
    </w:p>
    <w:p w:rsidR="009C3F78" w:rsidRPr="004C4648" w:rsidRDefault="009C3F78" w:rsidP="009C3F78">
      <w:pPr>
        <w:ind w:left="-142" w:hanging="38"/>
        <w:jc w:val="both"/>
        <w:rPr>
          <w:sz w:val="22"/>
          <w:szCs w:val="22"/>
          <w:lang w:val="ro-MO"/>
        </w:rPr>
      </w:pPr>
      <w:r w:rsidRPr="004C4648">
        <w:rPr>
          <w:sz w:val="22"/>
          <w:szCs w:val="22"/>
          <w:lang w:val="ro-MO"/>
        </w:rPr>
        <w:lastRenderedPageBreak/>
        <w:t>1</w:t>
      </w:r>
      <w:r w:rsidR="006C0DE5">
        <w:rPr>
          <w:sz w:val="22"/>
          <w:szCs w:val="22"/>
          <w:lang w:val="ro-MO"/>
        </w:rPr>
        <w:t>2</w:t>
      </w:r>
      <w:r w:rsidRPr="004C4648">
        <w:rPr>
          <w:sz w:val="22"/>
          <w:szCs w:val="22"/>
          <w:lang w:val="ro-MO"/>
        </w:rPr>
        <w:t xml:space="preserve">.3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sânt valabile numai în cazul în care au fost perfectate în scris şi au fost semnate de ambele Părţi.  </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.4. Nici una dintre Părţi nu are dreptul să transmită obligaţiile şi drepturile sale stipulate în prezentul Contract unor terţe persoane fără acordul în scris al celeilalte părţi.</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.5. Prezentul Contract este întocmit în tr</w:t>
      </w:r>
      <w:r w:rsidR="006C0DE5">
        <w:rPr>
          <w:sz w:val="22"/>
          <w:szCs w:val="22"/>
          <w:lang w:val="ro-MO"/>
        </w:rPr>
        <w:t>ei</w:t>
      </w:r>
      <w:r w:rsidRPr="004C4648">
        <w:rPr>
          <w:sz w:val="22"/>
          <w:szCs w:val="22"/>
          <w:lang w:val="ro-MO"/>
        </w:rPr>
        <w:t xml:space="preserve"> exemplare în limba de stat a Republicii Moldova, câte două exemplare Cumpărătorului și câte un exemplar pentru Vânzător şi Agenţia Achiziţii Publice.</w:t>
      </w:r>
    </w:p>
    <w:p w:rsidR="009C3F78" w:rsidRPr="004C4648" w:rsidRDefault="009C3F78" w:rsidP="009C3F78">
      <w:pPr>
        <w:ind w:left="-142" w:hanging="38"/>
        <w:jc w:val="both"/>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 xml:space="preserve">.6. Prezentul Contract se consideră încheiat la data semnării şi intră în vigoare după aprobarea lui de către Agenţia Achiziţii Publice, fiind valabil până la </w:t>
      </w:r>
      <w:r>
        <w:rPr>
          <w:b/>
          <w:sz w:val="22"/>
          <w:szCs w:val="22"/>
          <w:lang w:val="ro-MO"/>
        </w:rPr>
        <w:t>3</w:t>
      </w:r>
      <w:r w:rsidRPr="004C4648">
        <w:rPr>
          <w:b/>
          <w:sz w:val="22"/>
          <w:szCs w:val="22"/>
          <w:lang w:val="ro-MO"/>
        </w:rPr>
        <w:t xml:space="preserve">1 </w:t>
      </w:r>
      <w:r>
        <w:rPr>
          <w:b/>
          <w:sz w:val="22"/>
          <w:szCs w:val="22"/>
          <w:lang w:val="ro-MO"/>
        </w:rPr>
        <w:t>decembrie</w:t>
      </w:r>
      <w:r w:rsidRPr="004C4648">
        <w:rPr>
          <w:b/>
          <w:sz w:val="22"/>
          <w:szCs w:val="22"/>
          <w:lang w:val="ro-MO"/>
        </w:rPr>
        <w:t xml:space="preserve"> </w:t>
      </w:r>
      <w:r>
        <w:rPr>
          <w:b/>
          <w:sz w:val="22"/>
          <w:szCs w:val="22"/>
          <w:lang w:val="ro-MO"/>
        </w:rPr>
        <w:t>202</w:t>
      </w:r>
      <w:r w:rsidR="00D72C51">
        <w:rPr>
          <w:b/>
          <w:sz w:val="22"/>
          <w:szCs w:val="22"/>
          <w:lang w:val="ro-MO"/>
        </w:rPr>
        <w:t>1</w:t>
      </w:r>
      <w:r w:rsidRPr="004C4648">
        <w:rPr>
          <w:sz w:val="22"/>
          <w:szCs w:val="22"/>
          <w:lang w:val="ro-MO"/>
        </w:rPr>
        <w:t xml:space="preserve">.                         </w:t>
      </w:r>
    </w:p>
    <w:p w:rsidR="009C3F78" w:rsidRPr="004C4648" w:rsidRDefault="009C3F78" w:rsidP="009C3F78">
      <w:pPr>
        <w:rPr>
          <w:sz w:val="22"/>
          <w:szCs w:val="22"/>
          <w:lang w:val="ro-MO"/>
        </w:rPr>
      </w:pPr>
      <w:r w:rsidRPr="004C4648">
        <w:rPr>
          <w:sz w:val="22"/>
          <w:szCs w:val="22"/>
          <w:lang w:val="ro-MO"/>
        </w:rPr>
        <w:t>1</w:t>
      </w:r>
      <w:r w:rsidR="006C0DE5">
        <w:rPr>
          <w:sz w:val="22"/>
          <w:szCs w:val="22"/>
          <w:lang w:val="ro-MO"/>
        </w:rPr>
        <w:t>2</w:t>
      </w:r>
      <w:r w:rsidRPr="004C4648">
        <w:rPr>
          <w:sz w:val="22"/>
          <w:szCs w:val="22"/>
          <w:lang w:val="ro-MO"/>
        </w:rPr>
        <w:t>.7. Prezentul Contract reprezintă acordul de voinţă al ambelor părţi şi este semnat astăzi,</w:t>
      </w:r>
      <w:r>
        <w:rPr>
          <w:sz w:val="22"/>
          <w:szCs w:val="22"/>
          <w:lang w:val="ro-MO"/>
        </w:rPr>
        <w:t xml:space="preserve">      </w:t>
      </w:r>
      <w:r w:rsidRPr="00D33463">
        <w:rPr>
          <w:b/>
          <w:sz w:val="22"/>
          <w:szCs w:val="22"/>
          <w:lang w:val="ro-MO"/>
        </w:rPr>
        <w:t>. 20</w:t>
      </w:r>
      <w:r>
        <w:rPr>
          <w:b/>
          <w:sz w:val="22"/>
          <w:szCs w:val="22"/>
          <w:lang w:val="ro-MO"/>
        </w:rPr>
        <w:t>20</w:t>
      </w:r>
    </w:p>
    <w:p w:rsidR="009C3F78" w:rsidRPr="004C4648" w:rsidRDefault="009C3F78" w:rsidP="009C3F78">
      <w:pPr>
        <w:rPr>
          <w:sz w:val="22"/>
          <w:szCs w:val="22"/>
          <w:lang w:val="ro-MO"/>
        </w:rPr>
      </w:pPr>
    </w:p>
    <w:p w:rsidR="009C3F78" w:rsidRPr="004C4648" w:rsidRDefault="009C3F78" w:rsidP="009C3F78">
      <w:pPr>
        <w:ind w:left="-900" w:firstLine="720"/>
        <w:jc w:val="both"/>
        <w:rPr>
          <w:sz w:val="22"/>
          <w:szCs w:val="22"/>
          <w:lang w:val="ro-MO"/>
        </w:rPr>
      </w:pPr>
    </w:p>
    <w:tbl>
      <w:tblPr>
        <w:tblW w:w="523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4961"/>
      </w:tblGrid>
      <w:tr w:rsidR="009C3F78" w:rsidRPr="004C4648" w:rsidTr="00EB7581">
        <w:tc>
          <w:tcPr>
            <w:tcW w:w="5000" w:type="pct"/>
            <w:gridSpan w:val="2"/>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        Pentru confirmarea celor menţionate mai sus, Părţile au semnat prezentul Contract în conformitate cu legislaţia Republicii Moldova, la data şi anul indicate mai sus.</w:t>
            </w:r>
          </w:p>
          <w:p w:rsidR="009C3F78" w:rsidRPr="004C4648" w:rsidRDefault="009C3F78" w:rsidP="00EB7581">
            <w:pPr>
              <w:tabs>
                <w:tab w:val="left" w:pos="4680"/>
                <w:tab w:val="left" w:pos="7020"/>
              </w:tabs>
              <w:suppressAutoHyphens/>
              <w:jc w:val="center"/>
              <w:rPr>
                <w:rFonts w:eastAsia="PMingLiU"/>
                <w:lang w:val="ro-MO" w:eastAsia="zh-CN"/>
              </w:rPr>
            </w:pPr>
            <w:r w:rsidRPr="004C4648">
              <w:rPr>
                <w:b/>
                <w:sz w:val="22"/>
                <w:szCs w:val="22"/>
                <w:lang w:val="ro-MO"/>
              </w:rPr>
              <w:t>Datele juridice, poştale şi bancare ale Părţilor:</w:t>
            </w:r>
          </w:p>
        </w:tc>
      </w:tr>
      <w:tr w:rsidR="009C3F78" w:rsidRPr="004C4648" w:rsidTr="00EB7581">
        <w:tc>
          <w:tcPr>
            <w:tcW w:w="5000" w:type="pct"/>
            <w:gridSpan w:val="2"/>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b/>
                <w:lang w:val="ro-MO" w:eastAsia="zh-CN"/>
              </w:rPr>
            </w:pP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Prestatorul </w:t>
            </w:r>
            <w:r>
              <w:rPr>
                <w:color w:val="000000"/>
                <w:sz w:val="22"/>
                <w:szCs w:val="22"/>
                <w:lang w:val="ro-MO"/>
              </w:rPr>
              <w:t xml:space="preserve">           </w:t>
            </w:r>
            <w:r w:rsidRPr="004C4648">
              <w:rPr>
                <w:b/>
                <w:lang w:val="ro-MO"/>
              </w:rPr>
              <w:t>SRL</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b/>
                <w:sz w:val="22"/>
                <w:szCs w:val="22"/>
                <w:lang w:val="ro-MO"/>
              </w:rPr>
              <w:t>Beneficiarul</w:t>
            </w:r>
            <w:r w:rsidRPr="004C4648">
              <w:rPr>
                <w:rFonts w:eastAsia="PMingLiU"/>
                <w:b/>
                <w:sz w:val="22"/>
                <w:szCs w:val="22"/>
                <w:lang w:val="ro-MO" w:eastAsia="zh-CN"/>
              </w:rPr>
              <w:t xml:space="preserve"> IMSP AMT BUIUCANI</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Adresa poştală: </w:t>
            </w:r>
            <w:r w:rsidRPr="004C4648">
              <w:rPr>
                <w:b/>
                <w:color w:val="000000"/>
                <w:lang w:val="ro-MO"/>
              </w:rPr>
              <w:t xml:space="preserve">mun. Chisinau,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Adresapoştală:</w:t>
            </w:r>
            <w:r w:rsidRPr="004C4648">
              <w:rPr>
                <w:b/>
                <w:sz w:val="22"/>
                <w:szCs w:val="22"/>
                <w:lang w:val="ro-MO"/>
              </w:rPr>
              <w:t>mun.Chişinău,str.I.L.Carajiale,2</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Telefon: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Telefon:</w:t>
            </w:r>
            <w:r w:rsidRPr="004C4648">
              <w:rPr>
                <w:b/>
                <w:sz w:val="22"/>
                <w:szCs w:val="22"/>
                <w:lang w:val="ro-MO"/>
              </w:rPr>
              <w:t>0-22-74-19-16</w:t>
            </w:r>
            <w:r>
              <w:rPr>
                <w:b/>
                <w:sz w:val="22"/>
                <w:szCs w:val="22"/>
                <w:lang w:val="ro-MO"/>
              </w:rPr>
              <w:t>, 022741870</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lang w:val="ro-MO"/>
              </w:rPr>
              <w:t>Cont de decontare</w:t>
            </w:r>
            <w:r w:rsidRPr="004C4648">
              <w:rPr>
                <w:color w:val="000000"/>
                <w:sz w:val="22"/>
                <w:szCs w:val="22"/>
                <w:lang w:val="ro-MO"/>
              </w:rPr>
              <w:t xml:space="preserve">: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rPr>
                <w:rFonts w:eastAsia="PMingLiU"/>
                <w:b/>
                <w:bCs/>
                <w:lang w:val="ro-MO"/>
              </w:rPr>
            </w:pPr>
            <w:r w:rsidRPr="004C4648">
              <w:rPr>
                <w:b/>
                <w:lang w:val="ro-MO"/>
              </w:rPr>
              <w:t>Cont de decontare</w:t>
            </w:r>
            <w:r w:rsidRPr="004C4648">
              <w:rPr>
                <w:b/>
                <w:sz w:val="22"/>
                <w:szCs w:val="22"/>
                <w:lang w:val="ro-MO"/>
              </w:rPr>
              <w:t xml:space="preserve">: </w:t>
            </w:r>
            <w:r w:rsidRPr="004C4648">
              <w:rPr>
                <w:b/>
                <w:lang w:val="ro-MO"/>
              </w:rPr>
              <w:t>M</w:t>
            </w:r>
            <w:r w:rsidRPr="004C4648">
              <w:rPr>
                <w:b/>
                <w:bCs/>
                <w:lang w:val="ro-MO"/>
              </w:rPr>
              <w:t>D54TRPCBW518430A00371AA</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rPr>
                <w:rFonts w:eastAsia="PMingLiU"/>
                <w:color w:val="000000"/>
                <w:lang w:val="ro-MO" w:eastAsia="zh-CN"/>
              </w:rPr>
            </w:pPr>
            <w:r w:rsidRPr="004C4648">
              <w:rPr>
                <w:color w:val="000000"/>
                <w:lang w:val="ro-MO"/>
              </w:rPr>
              <w:t>Banca:</w:t>
            </w:r>
            <w:r w:rsidRPr="004C4648">
              <w:rPr>
                <w:color w:val="000000"/>
                <w:sz w:val="22"/>
                <w:szCs w:val="22"/>
                <w:lang w:val="ro-MO"/>
              </w:rPr>
              <w:t xml:space="preserve"> </w:t>
            </w:r>
            <w:r w:rsidRPr="004C4648">
              <w:rPr>
                <w:b/>
                <w:color w:val="000000"/>
                <w:lang w:val="ro-MO"/>
              </w:rPr>
              <w:t xml:space="preserve">BC SA, fil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rPr>
            </w:pPr>
            <w:r w:rsidRPr="004C4648">
              <w:rPr>
                <w:sz w:val="22"/>
                <w:szCs w:val="22"/>
                <w:lang w:val="ro-MO"/>
              </w:rPr>
              <w:t xml:space="preserve">Banca: </w:t>
            </w:r>
            <w:r w:rsidRPr="004C4648">
              <w:rPr>
                <w:b/>
                <w:sz w:val="22"/>
                <w:szCs w:val="22"/>
                <w:lang w:val="ro-MO"/>
              </w:rPr>
              <w:t>Ministerul Finantelor – Trezoreria de Stat</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Adresa poştală a băncii: </w:t>
            </w:r>
            <w:r w:rsidRPr="004C4648">
              <w:rPr>
                <w:b/>
                <w:color w:val="000000"/>
                <w:sz w:val="22"/>
                <w:szCs w:val="22"/>
                <w:lang w:val="ro-MO"/>
              </w:rPr>
              <w:t>mun. Chisinau</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Adresa poştală a băncii: </w:t>
            </w:r>
            <w:r w:rsidRPr="004C4648">
              <w:rPr>
                <w:b/>
                <w:sz w:val="22"/>
                <w:szCs w:val="22"/>
                <w:lang w:val="ro-MO"/>
              </w:rPr>
              <w:t>mun.Chişinău</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Cod: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Cod: </w:t>
            </w:r>
            <w:r w:rsidRPr="004C4648">
              <w:rPr>
                <w:b/>
                <w:sz w:val="22"/>
                <w:szCs w:val="22"/>
                <w:lang w:val="ro-MO"/>
              </w:rPr>
              <w:t>TREZMD2X</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Cod fiscal: </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Cod fiscal: 1</w:t>
            </w:r>
            <w:r w:rsidRPr="004C4648">
              <w:rPr>
                <w:b/>
                <w:sz w:val="22"/>
                <w:szCs w:val="22"/>
                <w:lang w:val="ro-MO"/>
              </w:rPr>
              <w:t>003600153131</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p>
        </w:tc>
      </w:tr>
      <w:tr w:rsidR="009C3F78" w:rsidRPr="004C4648" w:rsidTr="00EB7581">
        <w:tc>
          <w:tcPr>
            <w:tcW w:w="5000" w:type="pct"/>
            <w:gridSpan w:val="2"/>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center"/>
              <w:rPr>
                <w:rFonts w:eastAsia="PMingLiU"/>
                <w:lang w:val="ro-MO" w:eastAsia="zh-CN"/>
              </w:rPr>
            </w:pPr>
            <w:r w:rsidRPr="004C4648">
              <w:rPr>
                <w:b/>
                <w:sz w:val="22"/>
                <w:szCs w:val="22"/>
                <w:lang w:val="ro-MO"/>
              </w:rPr>
              <w:t>Semnăturile părţilor</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Semnătura autorizată:</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Semnătura autorizată:</w:t>
            </w:r>
          </w:p>
        </w:tc>
      </w:tr>
      <w:tr w:rsidR="009C3F78" w:rsidRPr="004C4648" w:rsidTr="00EB7581">
        <w:tc>
          <w:tcPr>
            <w:tcW w:w="2464"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           L.Ş.</w:t>
            </w:r>
          </w:p>
        </w:tc>
        <w:tc>
          <w:tcPr>
            <w:tcW w:w="2536"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                    L.Ş.</w:t>
            </w:r>
          </w:p>
        </w:tc>
      </w:tr>
    </w:tbl>
    <w:p w:rsidR="009C3F78" w:rsidRPr="004C4648" w:rsidRDefault="009C3F78" w:rsidP="009C3F78">
      <w:pPr>
        <w:jc w:val="both"/>
        <w:rPr>
          <w:sz w:val="22"/>
          <w:szCs w:val="22"/>
          <w:lang w:val="ro-MO"/>
        </w:rPr>
      </w:pPr>
      <w:r w:rsidRPr="004C4648">
        <w:rPr>
          <w:sz w:val="22"/>
          <w:szCs w:val="22"/>
          <w:lang w:val="ro-MO"/>
        </w:rPr>
        <w:t xml:space="preserve"> </w:t>
      </w: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b/>
          <w:sz w:val="22"/>
          <w:szCs w:val="22"/>
          <w:lang w:val="ro-MO"/>
        </w:rPr>
      </w:pPr>
      <w:r w:rsidRPr="004C4648">
        <w:rPr>
          <w:b/>
          <w:sz w:val="22"/>
          <w:szCs w:val="22"/>
          <w:lang w:val="ro-MO"/>
        </w:rPr>
        <w:t xml:space="preserve">                                                                       </w:t>
      </w:r>
    </w:p>
    <w:p w:rsidR="009C3F78" w:rsidRPr="004C4648" w:rsidRDefault="009C3F78" w:rsidP="009C3F78">
      <w:pPr>
        <w:jc w:val="right"/>
        <w:rPr>
          <w:b/>
          <w:sz w:val="22"/>
          <w:szCs w:val="22"/>
          <w:lang w:val="ro-MO"/>
        </w:rPr>
      </w:pPr>
      <w:r w:rsidRPr="004C4648">
        <w:rPr>
          <w:b/>
          <w:sz w:val="22"/>
          <w:szCs w:val="22"/>
          <w:lang w:val="ro-MO"/>
        </w:rPr>
        <w:br w:type="page"/>
      </w:r>
      <w:r w:rsidRPr="004C4648">
        <w:rPr>
          <w:b/>
          <w:sz w:val="22"/>
          <w:szCs w:val="22"/>
          <w:lang w:val="ro-MO"/>
        </w:rPr>
        <w:lastRenderedPageBreak/>
        <w:t xml:space="preserve">Anexa nr.1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 xml:space="preserve">din  </w:t>
      </w:r>
      <w:r w:rsidRPr="004C4648">
        <w:rPr>
          <w:b/>
          <w:sz w:val="22"/>
          <w:szCs w:val="22"/>
          <w:lang w:val="ro-MO"/>
        </w:rPr>
        <w:t>.</w:t>
      </w:r>
      <w:r>
        <w:rPr>
          <w:b/>
          <w:sz w:val="22"/>
          <w:szCs w:val="22"/>
          <w:lang w:val="ro-MO"/>
        </w:rPr>
        <w:t>0</w:t>
      </w:r>
      <w:r w:rsidRPr="004C4648">
        <w:rPr>
          <w:b/>
          <w:sz w:val="22"/>
          <w:szCs w:val="22"/>
          <w:lang w:val="ro-MO"/>
        </w:rPr>
        <w:t>.20</w:t>
      </w:r>
      <w:r>
        <w:rPr>
          <w:b/>
          <w:sz w:val="22"/>
          <w:szCs w:val="22"/>
          <w:lang w:val="ro-MO"/>
        </w:rPr>
        <w:t>20</w:t>
      </w:r>
    </w:p>
    <w:p w:rsidR="009C3F78" w:rsidRPr="004C4648" w:rsidRDefault="009C3F78" w:rsidP="009C3F78">
      <w:pPr>
        <w:rPr>
          <w:b/>
          <w:sz w:val="22"/>
          <w:szCs w:val="22"/>
          <w:lang w:val="ro-MO"/>
        </w:rPr>
      </w:pPr>
    </w:p>
    <w:p w:rsidR="009C3F78" w:rsidRPr="004C4648" w:rsidRDefault="009C3F78" w:rsidP="009C3F78">
      <w:pPr>
        <w:jc w:val="center"/>
        <w:rPr>
          <w:b/>
          <w:sz w:val="22"/>
          <w:szCs w:val="22"/>
          <w:lang w:val="ro-MO"/>
        </w:rPr>
      </w:pPr>
    </w:p>
    <w:p w:rsidR="009C3F78" w:rsidRPr="004C4648" w:rsidRDefault="009C3F78" w:rsidP="009C3F78">
      <w:pPr>
        <w:jc w:val="center"/>
        <w:rPr>
          <w:b/>
          <w:sz w:val="22"/>
          <w:szCs w:val="22"/>
          <w:lang w:val="ro-MO"/>
        </w:rPr>
      </w:pPr>
      <w:r w:rsidRPr="004C4648">
        <w:rPr>
          <w:b/>
          <w:sz w:val="22"/>
          <w:szCs w:val="22"/>
          <w:lang w:val="ro-MO"/>
        </w:rPr>
        <w:t>SPECIFICAŢIA SERVICIILOR</w:t>
      </w:r>
    </w:p>
    <w:p w:rsidR="009C3F78" w:rsidRPr="004C4648" w:rsidRDefault="009C3F78" w:rsidP="009C3F78">
      <w:pPr>
        <w:rPr>
          <w:b/>
          <w:sz w:val="22"/>
          <w:szCs w:val="22"/>
          <w:lang w:val="ro-MO"/>
        </w:rPr>
      </w:pPr>
    </w:p>
    <w:tbl>
      <w:tblPr>
        <w:tblW w:w="10338"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4"/>
        <w:gridCol w:w="1134"/>
        <w:gridCol w:w="1276"/>
        <w:gridCol w:w="3544"/>
      </w:tblGrid>
      <w:tr w:rsidR="009C3F78" w:rsidRPr="004C4648" w:rsidTr="00EB7581">
        <w:trPr>
          <w:trHeight w:val="491"/>
        </w:trPr>
        <w:tc>
          <w:tcPr>
            <w:tcW w:w="4384" w:type="dxa"/>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jc w:val="center"/>
              <w:rPr>
                <w:b/>
                <w:lang w:val="ro-MO"/>
              </w:rPr>
            </w:pPr>
            <w:r w:rsidRPr="004C4648">
              <w:rPr>
                <w:b/>
                <w:sz w:val="22"/>
                <w:szCs w:val="22"/>
                <w:lang w:val="ro-MO"/>
              </w:rPr>
              <w:t>Denumirea serviciilor</w:t>
            </w:r>
          </w:p>
        </w:tc>
        <w:tc>
          <w:tcPr>
            <w:tcW w:w="1134" w:type="dxa"/>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jc w:val="center"/>
              <w:rPr>
                <w:b/>
                <w:lang w:val="ro-MO"/>
              </w:rPr>
            </w:pPr>
            <w:r>
              <w:rPr>
                <w:b/>
                <w:sz w:val="22"/>
                <w:szCs w:val="22"/>
                <w:lang w:val="ro-MO"/>
              </w:rPr>
              <w:t xml:space="preserve">Unitate </w:t>
            </w:r>
            <w:r w:rsidRPr="004C4648">
              <w:rPr>
                <w:b/>
                <w:sz w:val="22"/>
                <w:szCs w:val="22"/>
                <w:lang w:val="ro-MO"/>
              </w:rPr>
              <w:t>măsură</w:t>
            </w:r>
          </w:p>
        </w:tc>
        <w:tc>
          <w:tcPr>
            <w:tcW w:w="1276" w:type="dxa"/>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jc w:val="center"/>
              <w:rPr>
                <w:b/>
                <w:lang w:val="ro-MO"/>
              </w:rPr>
            </w:pPr>
            <w:r w:rsidRPr="004C4648">
              <w:rPr>
                <w:b/>
                <w:sz w:val="22"/>
                <w:szCs w:val="22"/>
                <w:lang w:val="ro-MO"/>
              </w:rPr>
              <w:t>Cantitatea</w:t>
            </w:r>
          </w:p>
        </w:tc>
        <w:tc>
          <w:tcPr>
            <w:tcW w:w="3544" w:type="dxa"/>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jc w:val="center"/>
              <w:rPr>
                <w:b/>
                <w:lang w:val="ro-MO"/>
              </w:rPr>
            </w:pPr>
            <w:r w:rsidRPr="004C4648">
              <w:rPr>
                <w:b/>
                <w:sz w:val="22"/>
                <w:szCs w:val="22"/>
                <w:lang w:val="ro-MO"/>
              </w:rPr>
              <w:t>Specificaţia Deplină solicitată</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485A51">
              <w:rPr>
                <w:b/>
                <w:bCs/>
                <w:color w:val="C00000"/>
                <w:sz w:val="20"/>
                <w:szCs w:val="20"/>
                <w:lang w:val="it-IT"/>
              </w:rPr>
              <w:t>ZONE CU RISC SCĂZUT</w:t>
            </w:r>
            <w:r w:rsidRPr="004C4648">
              <w:rPr>
                <w:color w:val="000000"/>
                <w:sz w:val="22"/>
                <w:szCs w:val="22"/>
                <w:lang w:val="ro-MO"/>
              </w:rPr>
              <w:t xml:space="preserve"> Servicii de curăţenie 1 dată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Pr>
                <w:color w:val="000000"/>
                <w:sz w:val="22"/>
                <w:szCs w:val="22"/>
                <w:lang w:val="ro-MO"/>
              </w:rPr>
              <w:t>358.0</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spacing w:after="200"/>
              <w:rPr>
                <w:color w:val="000000"/>
                <w:sz w:val="20"/>
                <w:szCs w:val="20"/>
                <w:lang w:val="ro-MO"/>
              </w:rPr>
            </w:pPr>
            <w:r w:rsidRPr="00837868">
              <w:rPr>
                <w:color w:val="000000"/>
                <w:sz w:val="20"/>
                <w:szCs w:val="20"/>
                <w:lang w:val="ro-MO"/>
              </w:rPr>
              <w:t>Conform Anexei nr.</w:t>
            </w:r>
            <w:r>
              <w:rPr>
                <w:color w:val="000000"/>
                <w:sz w:val="20"/>
                <w:szCs w:val="20"/>
                <w:lang w:val="ro-MO"/>
              </w:rPr>
              <w:t>2</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pt-BR"/>
              </w:rPr>
              <w:t>ZONELE CU RISC MEDIU</w:t>
            </w:r>
            <w:r w:rsidRPr="004C4648">
              <w:rPr>
                <w:color w:val="000000"/>
                <w:sz w:val="22"/>
                <w:szCs w:val="22"/>
                <w:lang w:val="ro-MO"/>
              </w:rPr>
              <w:t xml:space="preserve"> Servicii de curăţenie 2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2</w:t>
            </w:r>
            <w:r>
              <w:rPr>
                <w:color w:val="000000"/>
                <w:sz w:val="22"/>
                <w:szCs w:val="22"/>
                <w:lang w:val="ro-MO"/>
              </w:rPr>
              <w:t>279.71</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3</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it-IT"/>
              </w:rPr>
              <w:t>ZONE CU RISC ÎNALT</w:t>
            </w:r>
            <w:r w:rsidRPr="004C4648">
              <w:rPr>
                <w:color w:val="000000"/>
                <w:sz w:val="22"/>
                <w:szCs w:val="22"/>
                <w:lang w:val="ro-MO"/>
              </w:rPr>
              <w:t xml:space="preserve"> Servicii de curăţenie  3 ori  în zi, bloc CCD</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33</w:t>
            </w:r>
            <w:r>
              <w:rPr>
                <w:color w:val="000000"/>
                <w:sz w:val="22"/>
                <w:szCs w:val="22"/>
                <w:lang w:val="ro-MO"/>
              </w:rPr>
              <w:t>7</w:t>
            </w:r>
            <w:r w:rsidRPr="004C4648">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4</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485A51">
              <w:rPr>
                <w:b/>
                <w:bCs/>
                <w:color w:val="C00000"/>
                <w:sz w:val="20"/>
                <w:szCs w:val="20"/>
                <w:lang w:val="it-IT"/>
              </w:rPr>
              <w:t>ZONE CU RISC SCĂZUT</w:t>
            </w:r>
            <w:r w:rsidRPr="004C4648">
              <w:rPr>
                <w:color w:val="000000"/>
                <w:sz w:val="22"/>
                <w:szCs w:val="22"/>
                <w:lang w:val="ro-MO"/>
              </w:rPr>
              <w:t xml:space="preserve"> Servicii de curăţenie  1 dată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1</w:t>
            </w:r>
            <w:r>
              <w:rPr>
                <w:color w:val="000000"/>
                <w:sz w:val="22"/>
                <w:szCs w:val="22"/>
                <w:lang w:val="ro-MO"/>
              </w:rPr>
              <w:t>6</w:t>
            </w:r>
            <w:r w:rsidRPr="004C4648">
              <w:rPr>
                <w:color w:val="000000"/>
                <w:sz w:val="22"/>
                <w:szCs w:val="22"/>
                <w:lang w:val="ro-MO"/>
              </w:rPr>
              <w:t>3,5</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5</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pt-BR"/>
              </w:rPr>
              <w:t>ZONELE CU RISC MEDIU</w:t>
            </w:r>
            <w:r w:rsidRPr="004C4648">
              <w:rPr>
                <w:color w:val="000000"/>
                <w:sz w:val="22"/>
                <w:szCs w:val="22"/>
                <w:lang w:val="ro-MO"/>
              </w:rPr>
              <w:t xml:space="preserve"> Servicii de curăţenie 2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11</w:t>
            </w:r>
            <w:r>
              <w:rPr>
                <w:color w:val="000000"/>
                <w:sz w:val="22"/>
                <w:szCs w:val="22"/>
                <w:lang w:val="ro-MO"/>
              </w:rPr>
              <w:t>25</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6</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it-IT"/>
              </w:rPr>
              <w:t>ZONE CU RISC ÎNALT</w:t>
            </w:r>
            <w:r w:rsidRPr="004C4648">
              <w:rPr>
                <w:color w:val="000000"/>
                <w:sz w:val="22"/>
                <w:szCs w:val="22"/>
                <w:lang w:val="ro-MO"/>
              </w:rPr>
              <w:t xml:space="preserve"> Servicii de curăţenie  3 ori  în zi, bloc CMF-4</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2</w:t>
            </w:r>
            <w:r>
              <w:rPr>
                <w:color w:val="000000"/>
                <w:sz w:val="22"/>
                <w:szCs w:val="22"/>
                <w:lang w:val="ro-MO"/>
              </w:rPr>
              <w:t>39</w:t>
            </w:r>
            <w:r w:rsidRPr="004C4648">
              <w:rPr>
                <w:color w:val="000000"/>
                <w:sz w:val="22"/>
                <w:szCs w:val="22"/>
                <w:lang w:val="ro-MO"/>
              </w:rPr>
              <w:t>,</w:t>
            </w:r>
            <w:r>
              <w:rPr>
                <w:color w:val="000000"/>
                <w:sz w:val="22"/>
                <w:szCs w:val="22"/>
                <w:lang w:val="ro-MO"/>
              </w:rPr>
              <w:t>5</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7</w:t>
            </w:r>
            <w:r w:rsidRPr="00837868">
              <w:rPr>
                <w:color w:val="000000"/>
                <w:sz w:val="20"/>
                <w:szCs w:val="20"/>
                <w:lang w:val="ro-MO"/>
              </w:rPr>
              <w:t xml:space="preserve"> si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485A51">
              <w:rPr>
                <w:b/>
                <w:bCs/>
                <w:color w:val="C00000"/>
                <w:sz w:val="20"/>
                <w:szCs w:val="20"/>
                <w:lang w:val="it-IT"/>
              </w:rPr>
              <w:t>ZONE CU RISC SCĂZUT</w:t>
            </w:r>
            <w:r w:rsidRPr="004C4648">
              <w:rPr>
                <w:color w:val="000000"/>
                <w:sz w:val="22"/>
                <w:szCs w:val="22"/>
                <w:lang w:val="ro-MO"/>
              </w:rPr>
              <w:t xml:space="preserve"> Servicii de curăţenie  1 dată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spacing w:after="200" w:line="276" w:lineRule="auto"/>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6</w:t>
            </w:r>
            <w:r>
              <w:rPr>
                <w:color w:val="000000"/>
                <w:sz w:val="22"/>
                <w:szCs w:val="22"/>
                <w:lang w:val="ro-MO"/>
              </w:rPr>
              <w:t>73</w:t>
            </w:r>
            <w:r w:rsidRPr="004C4648">
              <w:rPr>
                <w:color w:val="000000"/>
                <w:sz w:val="22"/>
                <w:szCs w:val="22"/>
                <w:lang w:val="ro-MO"/>
              </w:rPr>
              <w:t>,</w:t>
            </w:r>
            <w:r>
              <w:rPr>
                <w:color w:val="000000"/>
                <w:sz w:val="22"/>
                <w:szCs w:val="22"/>
                <w:lang w:val="ro-MO"/>
              </w:rPr>
              <w:t>9</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8</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pt-BR"/>
              </w:rPr>
              <w:t>ZONELE CU RISC MEDIU</w:t>
            </w:r>
            <w:r w:rsidRPr="004C4648">
              <w:rPr>
                <w:color w:val="000000"/>
                <w:sz w:val="22"/>
                <w:szCs w:val="22"/>
                <w:lang w:val="ro-MO"/>
              </w:rPr>
              <w:t xml:space="preserve"> Servicii de curăţenie   2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2</w:t>
            </w:r>
            <w:r>
              <w:rPr>
                <w:color w:val="000000"/>
                <w:sz w:val="22"/>
                <w:szCs w:val="22"/>
                <w:lang w:val="ro-MO"/>
              </w:rPr>
              <w:t>237.3</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9</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it-IT"/>
              </w:rPr>
              <w:t>ZONE CU RISC ÎNALT</w:t>
            </w:r>
            <w:r w:rsidRPr="004C4648">
              <w:rPr>
                <w:color w:val="000000"/>
                <w:sz w:val="22"/>
                <w:szCs w:val="22"/>
                <w:lang w:val="ro-MO"/>
              </w:rPr>
              <w:t xml:space="preserve"> Servicii de curăţenie  3 ori  în zi, bloc CMF-5</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Pr>
                <w:color w:val="000000"/>
                <w:sz w:val="22"/>
                <w:szCs w:val="22"/>
                <w:lang w:val="ro-MO"/>
              </w:rPr>
              <w:t>642</w:t>
            </w:r>
            <w:r w:rsidRPr="004C4648">
              <w:rPr>
                <w:color w:val="000000"/>
                <w:sz w:val="22"/>
                <w:szCs w:val="22"/>
                <w:lang w:val="ro-MO"/>
              </w:rPr>
              <w:t>,</w:t>
            </w:r>
            <w:r>
              <w:rPr>
                <w:color w:val="000000"/>
                <w:sz w:val="22"/>
                <w:szCs w:val="22"/>
                <w:lang w:val="ro-MO"/>
              </w:rPr>
              <w:t>3</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10</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485A51">
              <w:rPr>
                <w:b/>
                <w:bCs/>
                <w:color w:val="C00000"/>
                <w:sz w:val="20"/>
                <w:szCs w:val="20"/>
                <w:lang w:val="it-IT"/>
              </w:rPr>
              <w:t>ZONE CU RISC SCĂZUT</w:t>
            </w:r>
            <w:r w:rsidRPr="004C4648">
              <w:rPr>
                <w:color w:val="000000"/>
                <w:sz w:val="22"/>
                <w:szCs w:val="22"/>
                <w:lang w:val="ro-MO"/>
              </w:rPr>
              <w:t xml:space="preserve"> Servicii de curăţenie 1 dată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436,5</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1</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pt-BR"/>
              </w:rPr>
              <w:t>ZONELE CU RISC MEDIU</w:t>
            </w:r>
            <w:r w:rsidRPr="004C4648">
              <w:rPr>
                <w:color w:val="000000"/>
                <w:sz w:val="22"/>
                <w:szCs w:val="22"/>
                <w:lang w:val="ro-MO"/>
              </w:rPr>
              <w:t xml:space="preserve"> Servicii de curăţenie  2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14</w:t>
            </w:r>
            <w:r>
              <w:rPr>
                <w:color w:val="000000"/>
                <w:sz w:val="22"/>
                <w:szCs w:val="22"/>
                <w:lang w:val="ro-MO"/>
              </w:rPr>
              <w:t>83</w:t>
            </w:r>
            <w:r w:rsidRPr="004C4648">
              <w:rPr>
                <w:color w:val="000000"/>
                <w:sz w:val="22"/>
                <w:szCs w:val="22"/>
                <w:lang w:val="ro-MO"/>
              </w:rPr>
              <w:t>.</w:t>
            </w:r>
            <w:r>
              <w:rPr>
                <w:color w:val="000000"/>
                <w:sz w:val="22"/>
                <w:szCs w:val="22"/>
                <w:lang w:val="ro-MO"/>
              </w:rPr>
              <w:t>8</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2</w:t>
            </w:r>
            <w:r w:rsidRPr="00837868">
              <w:rPr>
                <w:color w:val="000000"/>
                <w:sz w:val="20"/>
                <w:szCs w:val="20"/>
                <w:lang w:val="ro-MO"/>
              </w:rPr>
              <w:t xml:space="preserve"> si 14  la contract</w:t>
            </w:r>
          </w:p>
        </w:tc>
      </w:tr>
      <w:tr w:rsidR="00A25A32" w:rsidRPr="004C4648" w:rsidTr="00EB7581">
        <w:trPr>
          <w:trHeight w:val="369"/>
        </w:trPr>
        <w:tc>
          <w:tcPr>
            <w:tcW w:w="4384" w:type="dxa"/>
            <w:tcBorders>
              <w:top w:val="single" w:sz="4" w:space="0" w:color="auto"/>
              <w:left w:val="single" w:sz="4" w:space="0" w:color="auto"/>
              <w:bottom w:val="single" w:sz="4" w:space="0" w:color="auto"/>
              <w:right w:val="single" w:sz="4" w:space="0" w:color="auto"/>
            </w:tcBorders>
          </w:tcPr>
          <w:p w:rsidR="00A25A32" w:rsidRPr="004C4648" w:rsidRDefault="00A25A32" w:rsidP="00EB7581">
            <w:pPr>
              <w:rPr>
                <w:color w:val="000000"/>
                <w:lang w:val="ro-MO"/>
              </w:rPr>
            </w:pPr>
            <w:r w:rsidRPr="006C0DE5">
              <w:rPr>
                <w:b/>
                <w:bCs/>
                <w:color w:val="C00000"/>
                <w:sz w:val="20"/>
                <w:szCs w:val="20"/>
                <w:lang w:val="it-IT"/>
              </w:rPr>
              <w:t>ZONE CU RISC ÎNALT</w:t>
            </w:r>
            <w:r w:rsidRPr="004C4648">
              <w:rPr>
                <w:color w:val="000000"/>
                <w:sz w:val="22"/>
                <w:szCs w:val="22"/>
                <w:lang w:val="ro-MO"/>
              </w:rPr>
              <w:t xml:space="preserve"> Servicii de curăţenie   3 ori  în zi, bloc CMF-6</w:t>
            </w:r>
          </w:p>
        </w:tc>
        <w:tc>
          <w:tcPr>
            <w:tcW w:w="1134" w:type="dxa"/>
            <w:tcBorders>
              <w:top w:val="single" w:sz="4" w:space="0" w:color="auto"/>
              <w:left w:val="single" w:sz="4" w:space="0" w:color="auto"/>
              <w:bottom w:val="single" w:sz="4" w:space="0" w:color="auto"/>
              <w:right w:val="single" w:sz="4" w:space="0" w:color="auto"/>
            </w:tcBorders>
            <w:vAlign w:val="center"/>
          </w:tcPr>
          <w:p w:rsidR="00A25A32" w:rsidRPr="00B7345D" w:rsidRDefault="00A25A32" w:rsidP="00837868">
            <w:pPr>
              <w:jc w:val="center"/>
              <w:rPr>
                <w:color w:val="000000"/>
                <w:lang w:val="ro-MO"/>
              </w:rPr>
            </w:pPr>
            <w:r w:rsidRPr="00B7345D">
              <w:rPr>
                <w:color w:val="000000"/>
                <w:sz w:val="22"/>
                <w:szCs w:val="22"/>
                <w:lang w:val="ro-MO"/>
              </w:rPr>
              <w:t>m</w:t>
            </w:r>
            <w:r w:rsidRPr="00B7345D">
              <w:rPr>
                <w:color w:val="000000"/>
                <w:sz w:val="22"/>
                <w:szCs w:val="22"/>
                <w:vertAlign w:val="superscript"/>
                <w:lang w:val="ro-MO"/>
              </w:rPr>
              <w:t>2</w:t>
            </w:r>
          </w:p>
        </w:tc>
        <w:tc>
          <w:tcPr>
            <w:tcW w:w="1276" w:type="dxa"/>
            <w:tcBorders>
              <w:top w:val="single" w:sz="4" w:space="0" w:color="auto"/>
              <w:left w:val="single" w:sz="4" w:space="0" w:color="auto"/>
              <w:bottom w:val="single" w:sz="4" w:space="0" w:color="auto"/>
              <w:right w:val="single" w:sz="4" w:space="0" w:color="auto"/>
            </w:tcBorders>
            <w:vAlign w:val="center"/>
          </w:tcPr>
          <w:p w:rsidR="00A25A32" w:rsidRPr="004C4648" w:rsidRDefault="00A25A32" w:rsidP="00EB7581">
            <w:pPr>
              <w:spacing w:after="200"/>
              <w:jc w:val="center"/>
              <w:rPr>
                <w:color w:val="000000"/>
                <w:lang w:val="ro-MO"/>
              </w:rPr>
            </w:pPr>
            <w:r w:rsidRPr="004C4648">
              <w:rPr>
                <w:color w:val="000000"/>
                <w:sz w:val="22"/>
                <w:szCs w:val="22"/>
                <w:lang w:val="ro-MO"/>
              </w:rPr>
              <w:t>341,6</w:t>
            </w:r>
          </w:p>
        </w:tc>
        <w:tc>
          <w:tcPr>
            <w:tcW w:w="3544" w:type="dxa"/>
            <w:tcBorders>
              <w:top w:val="single" w:sz="4" w:space="0" w:color="auto"/>
              <w:left w:val="single" w:sz="4" w:space="0" w:color="auto"/>
              <w:bottom w:val="single" w:sz="4" w:space="0" w:color="auto"/>
              <w:right w:val="single" w:sz="4" w:space="0" w:color="auto"/>
            </w:tcBorders>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3</w:t>
            </w:r>
            <w:r w:rsidRPr="00837868">
              <w:rPr>
                <w:color w:val="000000"/>
                <w:sz w:val="20"/>
                <w:szCs w:val="20"/>
                <w:lang w:val="ro-MO"/>
              </w:rPr>
              <w:t xml:space="preserve">  si 14 la contract</w:t>
            </w:r>
          </w:p>
        </w:tc>
      </w:tr>
    </w:tbl>
    <w:p w:rsidR="009C3F78" w:rsidRPr="004C4648" w:rsidRDefault="009C3F78" w:rsidP="009C3F78">
      <w:pPr>
        <w:rPr>
          <w:sz w:val="22"/>
          <w:szCs w:val="22"/>
          <w:lang w:val="ro-MO"/>
        </w:rPr>
      </w:pPr>
    </w:p>
    <w:p w:rsidR="009C3F78" w:rsidRPr="004C4648" w:rsidRDefault="009C3F78" w:rsidP="009C3F78">
      <w:pPr>
        <w:rPr>
          <w:sz w:val="22"/>
          <w:szCs w:val="22"/>
          <w:lang w:val="ro-MO"/>
        </w:rPr>
      </w:pPr>
    </w:p>
    <w:tbl>
      <w:tblPr>
        <w:tblW w:w="5538"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85"/>
        <w:gridCol w:w="5464"/>
      </w:tblGrid>
      <w:tr w:rsidR="009C3F78" w:rsidRPr="004C4648" w:rsidTr="00EB7581">
        <w:tc>
          <w:tcPr>
            <w:tcW w:w="5000" w:type="pct"/>
            <w:gridSpan w:val="2"/>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center"/>
              <w:rPr>
                <w:rFonts w:eastAsia="PMingLiU"/>
                <w:lang w:val="ro-MO" w:eastAsia="zh-CN"/>
              </w:rPr>
            </w:pPr>
            <w:r w:rsidRPr="004C4648">
              <w:rPr>
                <w:b/>
                <w:sz w:val="22"/>
                <w:szCs w:val="22"/>
                <w:lang w:val="ro-MO"/>
              </w:rPr>
              <w:t>Semnăturile părţilor</w:t>
            </w:r>
          </w:p>
        </w:tc>
      </w:tr>
      <w:tr w:rsidR="009C3F78" w:rsidRPr="004C4648" w:rsidTr="00EB7581">
        <w:tc>
          <w:tcPr>
            <w:tcW w:w="2360"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color w:val="000000"/>
                <w:lang w:val="ro-MO" w:eastAsia="zh-CN"/>
              </w:rPr>
            </w:pPr>
            <w:r w:rsidRPr="004C4648">
              <w:rPr>
                <w:color w:val="000000"/>
                <w:sz w:val="22"/>
                <w:szCs w:val="22"/>
                <w:lang w:val="ro-MO"/>
              </w:rPr>
              <w:t xml:space="preserve">Prestatorul </w:t>
            </w:r>
            <w:r w:rsidR="00EB7581">
              <w:rPr>
                <w:color w:val="000000"/>
                <w:sz w:val="22"/>
                <w:szCs w:val="22"/>
                <w:lang w:val="ro-MO"/>
              </w:rPr>
              <w:t xml:space="preserve"> </w:t>
            </w:r>
            <w:r w:rsidRPr="004C4648">
              <w:rPr>
                <w:b/>
                <w:lang w:val="ro-MO"/>
              </w:rPr>
              <w:t>SRL</w:t>
            </w:r>
          </w:p>
        </w:tc>
        <w:tc>
          <w:tcPr>
            <w:tcW w:w="2640"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b/>
                <w:sz w:val="22"/>
                <w:szCs w:val="22"/>
                <w:lang w:val="ro-MO"/>
              </w:rPr>
              <w:t>Beneficiarul</w:t>
            </w:r>
            <w:r w:rsidRPr="004C4648">
              <w:rPr>
                <w:rFonts w:eastAsia="PMingLiU"/>
                <w:b/>
                <w:sz w:val="22"/>
                <w:szCs w:val="22"/>
                <w:lang w:val="ro-MO" w:eastAsia="zh-CN"/>
              </w:rPr>
              <w:t xml:space="preserve"> IMSP AMT BUIUCANI</w:t>
            </w:r>
          </w:p>
        </w:tc>
      </w:tr>
      <w:tr w:rsidR="009C3F78" w:rsidRPr="004C4648" w:rsidTr="00EB7581">
        <w:trPr>
          <w:trHeight w:val="749"/>
        </w:trPr>
        <w:tc>
          <w:tcPr>
            <w:tcW w:w="2360" w:type="pct"/>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tabs>
                <w:tab w:val="left" w:pos="4680"/>
                <w:tab w:val="left" w:pos="7020"/>
              </w:tabs>
              <w:suppressAutoHyphens/>
              <w:rPr>
                <w:rFonts w:eastAsia="PMingLiU"/>
                <w:lang w:val="ro-MO" w:eastAsia="zh-CN"/>
              </w:rPr>
            </w:pPr>
            <w:r w:rsidRPr="004C4648">
              <w:rPr>
                <w:sz w:val="22"/>
                <w:szCs w:val="22"/>
                <w:lang w:val="ro-MO"/>
              </w:rPr>
              <w:t>Semnătura autorizată:</w:t>
            </w:r>
          </w:p>
        </w:tc>
        <w:tc>
          <w:tcPr>
            <w:tcW w:w="2640" w:type="pct"/>
            <w:tcBorders>
              <w:top w:val="single" w:sz="4" w:space="0" w:color="auto"/>
              <w:left w:val="single" w:sz="4" w:space="0" w:color="auto"/>
              <w:bottom w:val="single" w:sz="4" w:space="0" w:color="auto"/>
              <w:right w:val="single" w:sz="4" w:space="0" w:color="auto"/>
            </w:tcBorders>
            <w:vAlign w:val="center"/>
          </w:tcPr>
          <w:p w:rsidR="009C3F78" w:rsidRPr="004C4648" w:rsidRDefault="009C3F78" w:rsidP="00EB7581">
            <w:pPr>
              <w:tabs>
                <w:tab w:val="left" w:pos="4680"/>
                <w:tab w:val="left" w:pos="7020"/>
              </w:tabs>
              <w:suppressAutoHyphens/>
              <w:rPr>
                <w:rFonts w:eastAsia="PMingLiU"/>
                <w:lang w:val="ro-MO" w:eastAsia="zh-CN"/>
              </w:rPr>
            </w:pPr>
            <w:r w:rsidRPr="004C4648">
              <w:rPr>
                <w:sz w:val="22"/>
                <w:szCs w:val="22"/>
                <w:lang w:val="ro-MO"/>
              </w:rPr>
              <w:t>Semnătura autorizată:</w:t>
            </w:r>
          </w:p>
        </w:tc>
      </w:tr>
      <w:tr w:rsidR="009C3F78" w:rsidRPr="004C4648" w:rsidTr="00EB7581">
        <w:tc>
          <w:tcPr>
            <w:tcW w:w="2360"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sidRPr="004C4648">
              <w:rPr>
                <w:sz w:val="22"/>
                <w:szCs w:val="22"/>
                <w:lang w:val="ro-MO"/>
              </w:rPr>
              <w:t xml:space="preserve">           L.Ş.</w:t>
            </w:r>
          </w:p>
        </w:tc>
        <w:tc>
          <w:tcPr>
            <w:tcW w:w="2640" w:type="pct"/>
            <w:tcBorders>
              <w:top w:val="single" w:sz="4" w:space="0" w:color="auto"/>
              <w:left w:val="single" w:sz="4" w:space="0" w:color="auto"/>
              <w:bottom w:val="single" w:sz="4" w:space="0" w:color="auto"/>
              <w:right w:val="single" w:sz="4" w:space="0" w:color="auto"/>
            </w:tcBorders>
          </w:tcPr>
          <w:p w:rsidR="009C3F78" w:rsidRPr="004C4648" w:rsidRDefault="009C3F78" w:rsidP="00EB7581">
            <w:pPr>
              <w:tabs>
                <w:tab w:val="left" w:pos="4680"/>
                <w:tab w:val="left" w:pos="7020"/>
              </w:tabs>
              <w:suppressAutoHyphens/>
              <w:jc w:val="both"/>
              <w:rPr>
                <w:rFonts w:eastAsia="PMingLiU"/>
                <w:lang w:val="ro-MO" w:eastAsia="zh-CN"/>
              </w:rPr>
            </w:pPr>
            <w:r>
              <w:rPr>
                <w:sz w:val="22"/>
                <w:szCs w:val="22"/>
                <w:lang w:val="ro-MO"/>
              </w:rPr>
              <w:t xml:space="preserve">     </w:t>
            </w:r>
            <w:r w:rsidRPr="004C4648">
              <w:rPr>
                <w:sz w:val="22"/>
                <w:szCs w:val="22"/>
                <w:lang w:val="ro-MO"/>
              </w:rPr>
              <w:t>L.Ş.</w:t>
            </w:r>
          </w:p>
        </w:tc>
      </w:tr>
    </w:tbl>
    <w:p w:rsidR="009C3F78" w:rsidRPr="004C4648" w:rsidRDefault="009C3F78" w:rsidP="009C3F78">
      <w:pPr>
        <w:jc w:val="both"/>
        <w:rPr>
          <w:sz w:val="22"/>
          <w:szCs w:val="22"/>
          <w:lang w:val="ro-MO"/>
        </w:rPr>
      </w:pPr>
      <w:r w:rsidRPr="004C4648">
        <w:rPr>
          <w:sz w:val="22"/>
          <w:szCs w:val="22"/>
          <w:lang w:val="ro-MO"/>
        </w:rPr>
        <w:t xml:space="preserve"> </w:t>
      </w: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2"/>
          <w:szCs w:val="22"/>
          <w:lang w:val="ro-MO"/>
        </w:rPr>
      </w:pPr>
    </w:p>
    <w:p w:rsidR="009C3F78" w:rsidRPr="004C4648" w:rsidRDefault="009C3F78" w:rsidP="009C3F78">
      <w:pPr>
        <w:rPr>
          <w:sz w:val="28"/>
          <w:szCs w:val="28"/>
          <w:lang w:val="ro-MO"/>
        </w:rPr>
      </w:pPr>
    </w:p>
    <w:p w:rsidR="009C3F78" w:rsidRPr="004C4648" w:rsidRDefault="009C3F78" w:rsidP="009C3F78">
      <w:pPr>
        <w:rPr>
          <w:sz w:val="28"/>
          <w:szCs w:val="28"/>
          <w:lang w:val="ro-MO"/>
        </w:rPr>
      </w:pPr>
    </w:p>
    <w:p w:rsidR="009C3F78" w:rsidRPr="004C4648" w:rsidRDefault="009C3F78" w:rsidP="009C3F78">
      <w:pPr>
        <w:rPr>
          <w:sz w:val="28"/>
          <w:szCs w:val="28"/>
          <w:lang w:val="ro-MO"/>
        </w:rPr>
      </w:pPr>
    </w:p>
    <w:p w:rsidR="009C3F78" w:rsidRPr="004C4648" w:rsidRDefault="009C3F78" w:rsidP="009C3F78">
      <w:pPr>
        <w:rPr>
          <w:sz w:val="28"/>
          <w:szCs w:val="28"/>
          <w:lang w:val="ro-MO"/>
        </w:rPr>
      </w:pPr>
    </w:p>
    <w:p w:rsidR="009C3F78" w:rsidRPr="004C4648" w:rsidRDefault="009C3F78" w:rsidP="009C3F78">
      <w:pPr>
        <w:rPr>
          <w:sz w:val="28"/>
          <w:szCs w:val="28"/>
          <w:lang w:val="ro-MO"/>
        </w:rPr>
      </w:pPr>
    </w:p>
    <w:p w:rsidR="009C3F78" w:rsidRDefault="009C3F78" w:rsidP="009C3F78">
      <w:pPr>
        <w:jc w:val="right"/>
        <w:rPr>
          <w:sz w:val="28"/>
          <w:szCs w:val="28"/>
          <w:lang w:val="ro-MO"/>
        </w:rPr>
      </w:pPr>
    </w:p>
    <w:p w:rsidR="009C3F78" w:rsidRPr="00313176" w:rsidRDefault="009C3F78" w:rsidP="009C3F78">
      <w:pPr>
        <w:jc w:val="right"/>
        <w:rPr>
          <w:lang w:val="ro-MO"/>
        </w:rPr>
      </w:pPr>
      <w:r w:rsidRPr="00313176">
        <w:rPr>
          <w:lang w:val="ro-MO"/>
        </w:rPr>
        <w:t>Anexa nr.</w:t>
      </w:r>
      <w:r>
        <w:rPr>
          <w:lang w:val="ro-MO"/>
        </w:rPr>
        <w:t>2</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313176" w:rsidRDefault="009C3F78" w:rsidP="009C3F78">
      <w:pPr>
        <w:jc w:val="right"/>
        <w:rPr>
          <w:lang w:val="ro-MO"/>
        </w:rPr>
      </w:pPr>
    </w:p>
    <w:p w:rsidR="009C3F78" w:rsidRPr="004C4648" w:rsidRDefault="009C3F78" w:rsidP="009C3F78">
      <w:pPr>
        <w:jc w:val="center"/>
        <w:rPr>
          <w:b/>
          <w:lang w:val="ro-MO"/>
        </w:rPr>
      </w:pPr>
      <w:r w:rsidRPr="004C4648">
        <w:rPr>
          <w:b/>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9C3F78" w:rsidRPr="004C4648" w:rsidTr="00EB7581">
        <w:trPr>
          <w:trHeight w:val="135"/>
        </w:trPr>
        <w:tc>
          <w:tcPr>
            <w:tcW w:w="9916" w:type="dxa"/>
          </w:tcPr>
          <w:p w:rsidR="009C3F78" w:rsidRPr="00485A51" w:rsidRDefault="009C3F78" w:rsidP="00EB7581">
            <w:pPr>
              <w:pStyle w:val="a"/>
              <w:autoSpaceDE w:val="0"/>
              <w:autoSpaceDN w:val="0"/>
              <w:adjustRightInd w:val="0"/>
              <w:ind w:left="0"/>
              <w:rPr>
                <w:b/>
                <w:color w:val="C00000"/>
                <w:sz w:val="20"/>
                <w:szCs w:val="20"/>
                <w:lang w:val="it-IT"/>
              </w:rPr>
            </w:pPr>
            <w:r>
              <w:rPr>
                <w:b/>
                <w:lang w:val="ro-MO"/>
              </w:rPr>
              <w:t xml:space="preserve">                                              </w:t>
            </w:r>
            <w:r w:rsidRPr="00485A51">
              <w:rPr>
                <w:b/>
                <w:sz w:val="20"/>
                <w:szCs w:val="20"/>
                <w:lang w:val="ro-MO"/>
              </w:rPr>
              <w:t xml:space="preserve">Bloc CCD - </w:t>
            </w:r>
            <w:r w:rsidRPr="00485A51">
              <w:rPr>
                <w:b/>
                <w:bCs/>
                <w:color w:val="C00000"/>
                <w:sz w:val="20"/>
                <w:szCs w:val="20"/>
                <w:lang w:val="it-IT"/>
              </w:rPr>
              <w:t>ZONE CU RISC SCĂZUT</w:t>
            </w:r>
          </w:p>
        </w:tc>
      </w:tr>
      <w:tr w:rsidR="009C3F78" w:rsidRPr="004C4648" w:rsidTr="00EB7581">
        <w:trPr>
          <w:trHeight w:val="135"/>
        </w:trPr>
        <w:tc>
          <w:tcPr>
            <w:tcW w:w="9916" w:type="dxa"/>
          </w:tcPr>
          <w:p w:rsidR="009C3F78" w:rsidRPr="00313176" w:rsidRDefault="009C3F78" w:rsidP="00EB7581">
            <w:pPr>
              <w:jc w:val="center"/>
              <w:rPr>
                <w:lang w:val="ro-MO"/>
              </w:rPr>
            </w:pPr>
            <w:r w:rsidRPr="00313176">
              <w:rPr>
                <w:lang w:val="ro-MO"/>
              </w:rPr>
              <w:t>Etajul-demosol</w:t>
            </w:r>
          </w:p>
        </w:tc>
      </w:tr>
      <w:tr w:rsidR="009C3F78" w:rsidRPr="00BB2779" w:rsidTr="00EB7581">
        <w:trPr>
          <w:trHeight w:val="135"/>
        </w:trPr>
        <w:tc>
          <w:tcPr>
            <w:tcW w:w="9916" w:type="dxa"/>
          </w:tcPr>
          <w:p w:rsidR="009C3F78" w:rsidRPr="00AD1693" w:rsidRDefault="009C3F78" w:rsidP="00EB7581">
            <w:r w:rsidRPr="00AD1693">
              <w:t>WC personal medical-12.0m</w:t>
            </w:r>
          </w:p>
        </w:tc>
      </w:tr>
      <w:tr w:rsidR="009C3F78" w:rsidRPr="00BB2779" w:rsidTr="00EB7581">
        <w:trPr>
          <w:trHeight w:val="135"/>
        </w:trPr>
        <w:tc>
          <w:tcPr>
            <w:tcW w:w="9916" w:type="dxa"/>
          </w:tcPr>
          <w:p w:rsidR="009C3F78" w:rsidRPr="00AD1693" w:rsidRDefault="009C3F78" w:rsidP="00EB7581">
            <w:r>
              <w:t xml:space="preserve"> Bir.7</w:t>
            </w:r>
            <w:r w:rsidRPr="00AD1693">
              <w:t>Autoclavare -14,0m</w:t>
            </w:r>
          </w:p>
        </w:tc>
      </w:tr>
      <w:tr w:rsidR="009C3F78" w:rsidRPr="00EB2055" w:rsidTr="00EB7581">
        <w:trPr>
          <w:trHeight w:val="135"/>
        </w:trPr>
        <w:tc>
          <w:tcPr>
            <w:tcW w:w="9916" w:type="dxa"/>
          </w:tcPr>
          <w:p w:rsidR="009C3F78" w:rsidRPr="00AD1693" w:rsidRDefault="009C3F78" w:rsidP="00EB7581">
            <w:r>
              <w:t>Sala de odihna a personalului medical</w:t>
            </w:r>
            <w:r w:rsidRPr="00AD1693">
              <w:t>-14.8m</w:t>
            </w:r>
          </w:p>
        </w:tc>
      </w:tr>
      <w:tr w:rsidR="009C3F78" w:rsidRPr="00BB2779" w:rsidTr="00EB7581">
        <w:trPr>
          <w:trHeight w:val="135"/>
        </w:trPr>
        <w:tc>
          <w:tcPr>
            <w:tcW w:w="9916" w:type="dxa"/>
          </w:tcPr>
          <w:p w:rsidR="009C3F78" w:rsidRPr="00AD1693" w:rsidRDefault="009C3F78" w:rsidP="00EB7581">
            <w:r w:rsidRPr="00AD1693">
              <w:t>Cab.4-25,6m</w:t>
            </w:r>
            <w:r>
              <w:t xml:space="preserve">  </w:t>
            </w:r>
          </w:p>
        </w:tc>
      </w:tr>
      <w:tr w:rsidR="009C3F78" w:rsidRPr="00BB2779" w:rsidTr="00EB7581">
        <w:trPr>
          <w:trHeight w:val="135"/>
        </w:trPr>
        <w:tc>
          <w:tcPr>
            <w:tcW w:w="9916" w:type="dxa"/>
          </w:tcPr>
          <w:p w:rsidR="009C3F78" w:rsidRPr="00AD1693" w:rsidRDefault="009C3F78" w:rsidP="00EB7581">
            <w:r w:rsidRPr="00AD1693">
              <w:t>Cab.6-12,8m</w:t>
            </w:r>
            <w:r>
              <w:t xml:space="preserve">  </w:t>
            </w:r>
          </w:p>
        </w:tc>
      </w:tr>
      <w:tr w:rsidR="009C3F78" w:rsidRPr="00BB2779" w:rsidTr="00EB7581">
        <w:trPr>
          <w:trHeight w:val="135"/>
        </w:trPr>
        <w:tc>
          <w:tcPr>
            <w:tcW w:w="9916" w:type="dxa"/>
          </w:tcPr>
          <w:p w:rsidR="009C3F78" w:rsidRPr="00AD1693" w:rsidRDefault="009C3F78" w:rsidP="00EB7581">
            <w:r w:rsidRPr="00AD1693">
              <w:t>Cab.7-14,0m</w:t>
            </w:r>
            <w:r>
              <w:t xml:space="preserve">  </w:t>
            </w:r>
          </w:p>
        </w:tc>
      </w:tr>
      <w:tr w:rsidR="009C3F78" w:rsidRPr="00BB2779" w:rsidTr="00EB7581">
        <w:trPr>
          <w:trHeight w:val="135"/>
        </w:trPr>
        <w:tc>
          <w:tcPr>
            <w:tcW w:w="9916" w:type="dxa"/>
          </w:tcPr>
          <w:p w:rsidR="009C3F78" w:rsidRPr="00AD1693" w:rsidRDefault="009C3F78" w:rsidP="00EB7581">
            <w:r w:rsidRPr="00AD1693">
              <w:t>Cab.10-13,7m</w:t>
            </w:r>
            <w:r>
              <w:t xml:space="preserve">   </w:t>
            </w:r>
          </w:p>
        </w:tc>
      </w:tr>
      <w:tr w:rsidR="009C3F78" w:rsidRPr="00BB2779" w:rsidTr="00EB7581">
        <w:trPr>
          <w:trHeight w:val="135"/>
        </w:trPr>
        <w:tc>
          <w:tcPr>
            <w:tcW w:w="9916" w:type="dxa"/>
          </w:tcPr>
          <w:p w:rsidR="009C3F78" w:rsidRPr="00AD1693" w:rsidRDefault="009C3F78" w:rsidP="00EB7581">
            <w:r>
              <w:t>Spalatoria -10,7m</w:t>
            </w:r>
          </w:p>
        </w:tc>
      </w:tr>
      <w:tr w:rsidR="009C3F78" w:rsidRPr="00BB2779" w:rsidTr="00EB7581">
        <w:trPr>
          <w:trHeight w:val="135"/>
        </w:trPr>
        <w:tc>
          <w:tcPr>
            <w:tcW w:w="9916" w:type="dxa"/>
          </w:tcPr>
          <w:p w:rsidR="009C3F78" w:rsidRPr="00AD1693" w:rsidRDefault="009C3F78" w:rsidP="00EB7581">
            <w:pPr>
              <w:jc w:val="both"/>
            </w:pPr>
            <w:r w:rsidRPr="00AD1693">
              <w:t>Total:117,6m</w:t>
            </w:r>
          </w:p>
        </w:tc>
      </w:tr>
      <w:tr w:rsidR="009C3F78" w:rsidRPr="00BB2779" w:rsidTr="00EB7581">
        <w:trPr>
          <w:trHeight w:val="135"/>
        </w:trPr>
        <w:tc>
          <w:tcPr>
            <w:tcW w:w="9916" w:type="dxa"/>
          </w:tcPr>
          <w:p w:rsidR="009C3F78" w:rsidRPr="00AD1693" w:rsidRDefault="009C3F78" w:rsidP="00EB7581">
            <w:r w:rsidRPr="00AD1693">
              <w:t xml:space="preserve">                                                                                    Etajul 1</w:t>
            </w:r>
          </w:p>
        </w:tc>
      </w:tr>
      <w:tr w:rsidR="009C3F78" w:rsidRPr="00BB2779" w:rsidTr="00EB7581">
        <w:trPr>
          <w:trHeight w:val="135"/>
        </w:trPr>
        <w:tc>
          <w:tcPr>
            <w:tcW w:w="9916" w:type="dxa"/>
            <w:shd w:val="clear" w:color="auto" w:fill="FFFFFF"/>
          </w:tcPr>
          <w:p w:rsidR="009C3F78" w:rsidRPr="00AD1693" w:rsidRDefault="009C3F78" w:rsidP="00EB7581">
            <w:r>
              <w:t>Registratura +Casa</w:t>
            </w:r>
            <w:r w:rsidRPr="00AD1693">
              <w:t xml:space="preserve"> </w:t>
            </w:r>
            <w:r>
              <w:t>85,2m</w:t>
            </w:r>
          </w:p>
        </w:tc>
      </w:tr>
      <w:tr w:rsidR="009C3F78" w:rsidRPr="00BB2779" w:rsidTr="00EB7581">
        <w:trPr>
          <w:trHeight w:val="135"/>
        </w:trPr>
        <w:tc>
          <w:tcPr>
            <w:tcW w:w="9916" w:type="dxa"/>
          </w:tcPr>
          <w:p w:rsidR="009C3F78" w:rsidRPr="00AD1693" w:rsidRDefault="009C3F78" w:rsidP="00EB7581">
            <w:r w:rsidRPr="00AD1693">
              <w:t>Paznic-5,5m</w:t>
            </w:r>
          </w:p>
        </w:tc>
      </w:tr>
      <w:tr w:rsidR="009C3F78" w:rsidRPr="00BB2779" w:rsidTr="00EB7581">
        <w:trPr>
          <w:trHeight w:val="135"/>
        </w:trPr>
        <w:tc>
          <w:tcPr>
            <w:tcW w:w="9916" w:type="dxa"/>
          </w:tcPr>
          <w:p w:rsidR="009C3F78" w:rsidRPr="00AD1693" w:rsidRDefault="009C3F78" w:rsidP="00EB7581">
            <w:r>
              <w:t xml:space="preserve">Total:90 </w:t>
            </w:r>
            <w:r w:rsidRPr="00AD1693">
              <w:t xml:space="preserve"> m</w:t>
            </w:r>
          </w:p>
        </w:tc>
      </w:tr>
      <w:tr w:rsidR="009C3F78" w:rsidRPr="00BB2779" w:rsidTr="00EB7581">
        <w:trPr>
          <w:trHeight w:val="135"/>
        </w:trPr>
        <w:tc>
          <w:tcPr>
            <w:tcW w:w="9916" w:type="dxa"/>
          </w:tcPr>
          <w:p w:rsidR="009C3F78" w:rsidRPr="00AD1693" w:rsidRDefault="009C3F78" w:rsidP="00EB7581">
            <w:r w:rsidRPr="00AD1693">
              <w:t xml:space="preserve">                                                                                  ETAJUL 2</w:t>
            </w:r>
          </w:p>
        </w:tc>
      </w:tr>
      <w:tr w:rsidR="009C3F78" w:rsidRPr="00EB2055" w:rsidTr="00EB7581">
        <w:trPr>
          <w:trHeight w:val="135"/>
        </w:trPr>
        <w:tc>
          <w:tcPr>
            <w:tcW w:w="9916" w:type="dxa"/>
            <w:shd w:val="clear" w:color="auto" w:fill="FFFFFF"/>
          </w:tcPr>
          <w:p w:rsidR="009C3F78" w:rsidRPr="00AD1693" w:rsidRDefault="009C3F78" w:rsidP="00EB7581">
            <w:pPr>
              <w:jc w:val="both"/>
            </w:pPr>
            <w:r>
              <w:t>Sala de odihna a personalului medical(anexa)15,08 m</w:t>
            </w:r>
          </w:p>
        </w:tc>
      </w:tr>
      <w:tr w:rsidR="009C3F78" w:rsidRPr="00BB2779" w:rsidTr="00EB7581">
        <w:trPr>
          <w:trHeight w:val="135"/>
        </w:trPr>
        <w:tc>
          <w:tcPr>
            <w:tcW w:w="9916" w:type="dxa"/>
          </w:tcPr>
          <w:p w:rsidR="009C3F78" w:rsidRPr="00AD1693" w:rsidRDefault="009C3F78" w:rsidP="00EB7581">
            <w:pPr>
              <w:jc w:val="both"/>
            </w:pPr>
            <w:r>
              <w:t>Bir.212sef sectie13.92</w:t>
            </w:r>
          </w:p>
        </w:tc>
      </w:tr>
      <w:tr w:rsidR="009C3F78" w:rsidRPr="00BB2779" w:rsidTr="00EB7581">
        <w:trPr>
          <w:trHeight w:val="135"/>
        </w:trPr>
        <w:tc>
          <w:tcPr>
            <w:tcW w:w="9916" w:type="dxa"/>
          </w:tcPr>
          <w:p w:rsidR="009C3F78" w:rsidRDefault="009C3F78" w:rsidP="00EB7581">
            <w:pPr>
              <w:jc w:val="both"/>
            </w:pPr>
            <w:r>
              <w:t>Bir .213as.superioara 13,92</w:t>
            </w:r>
          </w:p>
        </w:tc>
      </w:tr>
      <w:tr w:rsidR="009C3F78" w:rsidRPr="00BB2779" w:rsidTr="00EB7581">
        <w:trPr>
          <w:trHeight w:val="135"/>
        </w:trPr>
        <w:tc>
          <w:tcPr>
            <w:tcW w:w="9916" w:type="dxa"/>
            <w:shd w:val="clear" w:color="auto" w:fill="FFFFFF"/>
          </w:tcPr>
          <w:p w:rsidR="009C3F78" w:rsidRPr="00AD1693" w:rsidRDefault="009C3F78" w:rsidP="00EB7581">
            <w:pPr>
              <w:jc w:val="both"/>
            </w:pPr>
            <w:r>
              <w:t xml:space="preserve">Total: 42,92 </w:t>
            </w:r>
            <w:r w:rsidRPr="00AD1693">
              <w:t>m</w:t>
            </w:r>
          </w:p>
        </w:tc>
      </w:tr>
      <w:tr w:rsidR="009C3F78" w:rsidRPr="00BB2779" w:rsidTr="00EB7581">
        <w:trPr>
          <w:trHeight w:val="135"/>
        </w:trPr>
        <w:tc>
          <w:tcPr>
            <w:tcW w:w="9916" w:type="dxa"/>
          </w:tcPr>
          <w:p w:rsidR="009C3F78" w:rsidRPr="00AD1693" w:rsidRDefault="009C3F78" w:rsidP="00EB7581">
            <w:r w:rsidRPr="00AD1693">
              <w:t xml:space="preserve">                                                                                    ETAJUL 3</w:t>
            </w:r>
          </w:p>
        </w:tc>
      </w:tr>
      <w:tr w:rsidR="009C3F78" w:rsidRPr="00EB2055" w:rsidTr="00EB7581">
        <w:trPr>
          <w:trHeight w:val="135"/>
        </w:trPr>
        <w:tc>
          <w:tcPr>
            <w:tcW w:w="9916" w:type="dxa"/>
          </w:tcPr>
          <w:p w:rsidR="009C3F78" w:rsidRPr="00AD1693" w:rsidRDefault="009C3F78" w:rsidP="00EB7581">
            <w:r>
              <w:t>Sala de lucru a personalului medical(anexa) 15.08m</w:t>
            </w:r>
          </w:p>
        </w:tc>
      </w:tr>
      <w:tr w:rsidR="009C3F78" w:rsidRPr="003573FC" w:rsidTr="00EB7581">
        <w:trPr>
          <w:trHeight w:val="135"/>
        </w:trPr>
        <w:tc>
          <w:tcPr>
            <w:tcW w:w="9916" w:type="dxa"/>
          </w:tcPr>
          <w:p w:rsidR="009C3F78" w:rsidRDefault="009C3F78" w:rsidP="00EB7581">
            <w:r>
              <w:t>Bir.310 sef sectie13,92m</w:t>
            </w:r>
          </w:p>
        </w:tc>
      </w:tr>
      <w:tr w:rsidR="009C3F78" w:rsidRPr="003573FC" w:rsidTr="00EB7581">
        <w:trPr>
          <w:trHeight w:val="135"/>
        </w:trPr>
        <w:tc>
          <w:tcPr>
            <w:tcW w:w="9916" w:type="dxa"/>
          </w:tcPr>
          <w:p w:rsidR="009C3F78" w:rsidRDefault="009C3F78" w:rsidP="00EB7581">
            <w:r>
              <w:t>Bir.311 as.superioara 13,92 m</w:t>
            </w:r>
          </w:p>
        </w:tc>
      </w:tr>
      <w:tr w:rsidR="009C3F78" w:rsidRPr="00BB2779" w:rsidTr="00EB7581">
        <w:trPr>
          <w:trHeight w:val="135"/>
        </w:trPr>
        <w:tc>
          <w:tcPr>
            <w:tcW w:w="9916" w:type="dxa"/>
            <w:shd w:val="clear" w:color="auto" w:fill="FFFFFF"/>
          </w:tcPr>
          <w:p w:rsidR="009C3F78" w:rsidRPr="00AD1693" w:rsidRDefault="009C3F78" w:rsidP="00EB7581">
            <w:r w:rsidRPr="00AD1693">
              <w:t>Total:</w:t>
            </w:r>
            <w:r>
              <w:t xml:space="preserve"> 42,92m</w:t>
            </w:r>
          </w:p>
        </w:tc>
      </w:tr>
      <w:tr w:rsidR="009C3F78" w:rsidRPr="00BB2779" w:rsidTr="00EB7581">
        <w:trPr>
          <w:trHeight w:val="135"/>
        </w:trPr>
        <w:tc>
          <w:tcPr>
            <w:tcW w:w="9916" w:type="dxa"/>
          </w:tcPr>
          <w:p w:rsidR="009C3F78" w:rsidRPr="00AD1693" w:rsidRDefault="009C3F78" w:rsidP="00EB7581">
            <w:r w:rsidRPr="00AD1693">
              <w:t xml:space="preserve">                                                                                       ETAJUL 4</w:t>
            </w:r>
          </w:p>
        </w:tc>
      </w:tr>
      <w:tr w:rsidR="009C3F78" w:rsidRPr="00BB2779" w:rsidTr="00EB7581">
        <w:trPr>
          <w:trHeight w:val="135"/>
        </w:trPr>
        <w:tc>
          <w:tcPr>
            <w:tcW w:w="9916" w:type="dxa"/>
          </w:tcPr>
          <w:p w:rsidR="009C3F78" w:rsidRPr="00AD1693" w:rsidRDefault="009C3F78" w:rsidP="00EB7581">
            <w:r w:rsidRPr="00AD1693">
              <w:t xml:space="preserve">                                                          </w:t>
            </w:r>
            <w:r>
              <w:t xml:space="preserve">                      </w:t>
            </w:r>
          </w:p>
        </w:tc>
      </w:tr>
      <w:tr w:rsidR="009C3F78" w:rsidRPr="00EB2055" w:rsidTr="00EB7581">
        <w:trPr>
          <w:trHeight w:val="135"/>
        </w:trPr>
        <w:tc>
          <w:tcPr>
            <w:tcW w:w="9916" w:type="dxa"/>
          </w:tcPr>
          <w:p w:rsidR="009C3F78" w:rsidRPr="00AD1693" w:rsidRDefault="009C3F78" w:rsidP="00EB7581">
            <w:r>
              <w:t>Bir.404</w:t>
            </w:r>
            <w:r w:rsidRPr="00AD1693">
              <w:t>Şef secţie</w:t>
            </w:r>
            <w:r>
              <w:t xml:space="preserve"> radiologie</w:t>
            </w:r>
            <w:r w:rsidRPr="00AD1693">
              <w:t xml:space="preserve">- </w:t>
            </w:r>
            <w:r>
              <w:t>-17</w:t>
            </w:r>
            <w:r w:rsidRPr="00AD1693">
              <w:t>,7m</w:t>
            </w:r>
          </w:p>
        </w:tc>
      </w:tr>
      <w:tr w:rsidR="009C3F78" w:rsidRPr="00EB2055" w:rsidTr="00EB7581">
        <w:trPr>
          <w:trHeight w:val="135"/>
        </w:trPr>
        <w:tc>
          <w:tcPr>
            <w:tcW w:w="9916" w:type="dxa"/>
          </w:tcPr>
          <w:p w:rsidR="009C3F78" w:rsidRPr="00AD1693" w:rsidRDefault="009C3F78" w:rsidP="00EB7581">
            <w:r>
              <w:t>Anexa Mama si copil -5.55m</w:t>
            </w:r>
          </w:p>
        </w:tc>
      </w:tr>
      <w:tr w:rsidR="009C3F78" w:rsidRPr="00BB2779" w:rsidTr="00EB7581">
        <w:trPr>
          <w:trHeight w:val="135"/>
        </w:trPr>
        <w:tc>
          <w:tcPr>
            <w:tcW w:w="9916" w:type="dxa"/>
          </w:tcPr>
          <w:p w:rsidR="009C3F78" w:rsidRDefault="009C3F78" w:rsidP="00EB7581">
            <w:r>
              <w:t>Bir.406 As.sef-14.88m</w:t>
            </w:r>
          </w:p>
        </w:tc>
      </w:tr>
      <w:tr w:rsidR="009C3F78" w:rsidRPr="00BB2779" w:rsidTr="00EB7581">
        <w:trPr>
          <w:trHeight w:val="135"/>
        </w:trPr>
        <w:tc>
          <w:tcPr>
            <w:tcW w:w="9916" w:type="dxa"/>
          </w:tcPr>
          <w:p w:rsidR="009C3F78" w:rsidRDefault="009C3F78" w:rsidP="00EB7581">
            <w:r>
              <w:t>Bir.407 Manager-26.88m</w:t>
            </w:r>
          </w:p>
        </w:tc>
      </w:tr>
      <w:tr w:rsidR="009C3F78" w:rsidRPr="00430828" w:rsidTr="00EB7581">
        <w:trPr>
          <w:trHeight w:val="135"/>
        </w:trPr>
        <w:tc>
          <w:tcPr>
            <w:tcW w:w="9916" w:type="dxa"/>
          </w:tcPr>
          <w:p w:rsidR="009C3F78" w:rsidRPr="00AD1693" w:rsidRDefault="009C3F78" w:rsidP="00EB7581">
            <w:r w:rsidRPr="00AD1693">
              <w:t>Total:</w:t>
            </w:r>
            <w:r>
              <w:t xml:space="preserve"> 65.01 m</w:t>
            </w:r>
          </w:p>
        </w:tc>
      </w:tr>
    </w:tbl>
    <w:p w:rsidR="009C3F78" w:rsidRPr="00EB7581" w:rsidRDefault="009C3F78" w:rsidP="009C3F78">
      <w:pPr>
        <w:rPr>
          <w:b/>
          <w:sz w:val="20"/>
          <w:szCs w:val="20"/>
          <w:lang w:val="ro-MO"/>
        </w:rPr>
      </w:pPr>
      <w:r w:rsidRPr="00EB7581">
        <w:rPr>
          <w:b/>
          <w:sz w:val="20"/>
          <w:szCs w:val="20"/>
          <w:lang w:val="ro-MO"/>
        </w:rPr>
        <w:t>Total suprafaţa CCD-358.0 m2</w:t>
      </w:r>
      <w:r w:rsidR="00EB7581">
        <w:rPr>
          <w:b/>
          <w:sz w:val="20"/>
          <w:szCs w:val="20"/>
          <w:lang w:val="ro-MO"/>
        </w:rPr>
        <w:t xml:space="preserve">  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 xml:space="preserve">Curăţenia de întreţinere se efectuează în birouri 1 dată în zi între orele </w:t>
      </w:r>
      <w:r w:rsidRPr="00C65293">
        <w:rPr>
          <w:b/>
          <w:sz w:val="20"/>
          <w:szCs w:val="20"/>
          <w:lang w:val="ro-MO"/>
        </w:rPr>
        <w:t>8.00-11.00</w:t>
      </w:r>
      <w:r w:rsidRPr="00EB7581">
        <w:rPr>
          <w:sz w:val="20"/>
          <w:szCs w:val="20"/>
          <w:lang w:val="ro-MO"/>
        </w:rPr>
        <w:t>,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lastRenderedPageBreak/>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Default="009C3F78" w:rsidP="009C3F78">
      <w:pPr>
        <w:rPr>
          <w:b/>
          <w:color w:val="000000"/>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SRL                                 Beneficiarul        IMSP AMT BUIUCANI                               </w:t>
      </w:r>
    </w:p>
    <w:p w:rsidR="009C3F78" w:rsidRPr="00313176" w:rsidRDefault="009C3F78" w:rsidP="009C3F78">
      <w:pPr>
        <w:jc w:val="right"/>
        <w:rPr>
          <w:lang w:val="ro-MO"/>
        </w:rPr>
      </w:pPr>
      <w:r>
        <w:rPr>
          <w:lang w:val="ro-MO"/>
        </w:rPr>
        <w:br w:type="page"/>
      </w:r>
      <w:r w:rsidRPr="00313176">
        <w:rPr>
          <w:lang w:val="ro-MO"/>
        </w:rPr>
        <w:lastRenderedPageBreak/>
        <w:t>Anexa nr.</w:t>
      </w:r>
      <w:r>
        <w:rPr>
          <w:lang w:val="ro-MO"/>
        </w:rPr>
        <w:t>3</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313176" w:rsidRDefault="009C3F78" w:rsidP="009C3F78">
      <w:pPr>
        <w:jc w:val="right"/>
        <w:rPr>
          <w:lang w:val="ro-MO"/>
        </w:rPr>
      </w:pPr>
    </w:p>
    <w:p w:rsidR="009C3F78" w:rsidRPr="004C4648" w:rsidRDefault="009C3F78" w:rsidP="009C3F78">
      <w:pPr>
        <w:rPr>
          <w:b/>
          <w:lang w:val="ro-MO"/>
        </w:rPr>
      </w:pPr>
      <w:r w:rsidRPr="004C4648">
        <w:rPr>
          <w:b/>
          <w:lang w:val="ro-MO"/>
        </w:rPr>
        <w:t>Încăperile unde necesită a fi efectuată curăţenia 2 ori în zi</w:t>
      </w:r>
    </w:p>
    <w:tbl>
      <w:tblPr>
        <w:tblW w:w="9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32"/>
      </w:tblGrid>
      <w:tr w:rsidR="009C3F78" w:rsidRPr="008574ED" w:rsidTr="00EB7581">
        <w:trPr>
          <w:trHeight w:val="135"/>
        </w:trPr>
        <w:tc>
          <w:tcPr>
            <w:tcW w:w="9632" w:type="dxa"/>
          </w:tcPr>
          <w:p w:rsidR="009C3F78" w:rsidRPr="00C46649" w:rsidRDefault="009C3F78" w:rsidP="00EB7581">
            <w:pPr>
              <w:jc w:val="center"/>
              <w:rPr>
                <w:b/>
              </w:rPr>
            </w:pPr>
            <w:r w:rsidRPr="00C46649">
              <w:rPr>
                <w:b/>
              </w:rPr>
              <w:t>Bloc CCD</w:t>
            </w:r>
            <w:r>
              <w:rPr>
                <w:b/>
              </w:rPr>
              <w:t xml:space="preserve"> - </w:t>
            </w:r>
            <w:r w:rsidRPr="008574ED">
              <w:rPr>
                <w:b/>
                <w:bCs/>
                <w:color w:val="C00000"/>
                <w:lang w:val="pt-BR"/>
              </w:rPr>
              <w:t>ZONELE CU RISC MEDIU</w:t>
            </w:r>
          </w:p>
        </w:tc>
      </w:tr>
      <w:tr w:rsidR="009C3F78" w:rsidRPr="003C4F22" w:rsidTr="00EB7581">
        <w:trPr>
          <w:trHeight w:val="135"/>
        </w:trPr>
        <w:tc>
          <w:tcPr>
            <w:tcW w:w="9632" w:type="dxa"/>
          </w:tcPr>
          <w:p w:rsidR="009C3F78" w:rsidRPr="003C4F22" w:rsidRDefault="009C3F78" w:rsidP="00EB7581">
            <w:pPr>
              <w:jc w:val="center"/>
            </w:pPr>
            <w:r w:rsidRPr="003C4F22">
              <w:t>Etajul-demosol</w:t>
            </w:r>
          </w:p>
        </w:tc>
      </w:tr>
      <w:tr w:rsidR="009C3F78" w:rsidRPr="003C4F22" w:rsidTr="00EB7581">
        <w:trPr>
          <w:trHeight w:val="135"/>
        </w:trPr>
        <w:tc>
          <w:tcPr>
            <w:tcW w:w="9632" w:type="dxa"/>
          </w:tcPr>
          <w:p w:rsidR="009C3F78" w:rsidRPr="003C4F22" w:rsidRDefault="009C3F78" w:rsidP="00EB7581">
            <w:pPr>
              <w:jc w:val="both"/>
            </w:pPr>
            <w:r w:rsidRPr="003C4F22">
              <w:t xml:space="preserve"> Hol-192,2m</w:t>
            </w:r>
          </w:p>
        </w:tc>
      </w:tr>
      <w:tr w:rsidR="009C3F78" w:rsidRPr="003C4F22" w:rsidTr="00EB7581">
        <w:trPr>
          <w:trHeight w:val="135"/>
        </w:trPr>
        <w:tc>
          <w:tcPr>
            <w:tcW w:w="9632" w:type="dxa"/>
          </w:tcPr>
          <w:p w:rsidR="009C3F78" w:rsidRPr="003C4F22" w:rsidRDefault="009C3F78" w:rsidP="00EB7581">
            <w:pPr>
              <w:jc w:val="both"/>
            </w:pPr>
            <w:r>
              <w:t>Bir.</w:t>
            </w:r>
            <w:r w:rsidRPr="003C4F22">
              <w:t>12-infecţionist-29,8m</w:t>
            </w:r>
          </w:p>
        </w:tc>
      </w:tr>
      <w:tr w:rsidR="009C3F78" w:rsidRPr="003C4F22" w:rsidTr="00EB7581">
        <w:trPr>
          <w:trHeight w:val="135"/>
        </w:trPr>
        <w:tc>
          <w:tcPr>
            <w:tcW w:w="9632" w:type="dxa"/>
          </w:tcPr>
          <w:p w:rsidR="009C3F78" w:rsidRPr="003C4F22" w:rsidRDefault="009C3F78" w:rsidP="00EB7581">
            <w:pPr>
              <w:jc w:val="both"/>
            </w:pPr>
            <w:r>
              <w:t>Total: 222</w:t>
            </w:r>
            <w:r w:rsidRPr="003C4F22">
              <w:t xml:space="preserve"> m                                                          </w:t>
            </w:r>
          </w:p>
        </w:tc>
      </w:tr>
      <w:tr w:rsidR="009C3F78" w:rsidRPr="003C4F22" w:rsidTr="00EB7581">
        <w:trPr>
          <w:trHeight w:val="135"/>
        </w:trPr>
        <w:tc>
          <w:tcPr>
            <w:tcW w:w="9632" w:type="dxa"/>
          </w:tcPr>
          <w:p w:rsidR="009C3F78" w:rsidRPr="003C4F22" w:rsidRDefault="009C3F78" w:rsidP="00EB7581">
            <w:pPr>
              <w:jc w:val="center"/>
            </w:pPr>
            <w:r w:rsidRPr="003C4F22">
              <w:t>Etajul 1</w:t>
            </w:r>
          </w:p>
        </w:tc>
      </w:tr>
      <w:tr w:rsidR="009C3F78" w:rsidRPr="003C4F22" w:rsidTr="00EB7581">
        <w:trPr>
          <w:trHeight w:val="135"/>
        </w:trPr>
        <w:tc>
          <w:tcPr>
            <w:tcW w:w="9632" w:type="dxa"/>
          </w:tcPr>
          <w:p w:rsidR="009C3F78" w:rsidRPr="003C4F22" w:rsidRDefault="009C3F78" w:rsidP="00EB7581">
            <w:r>
              <w:t xml:space="preserve"> Cab-105 radiografie-43,25</w:t>
            </w:r>
            <w:r w:rsidRPr="003C4F22">
              <w:t>m</w:t>
            </w:r>
          </w:p>
        </w:tc>
      </w:tr>
      <w:tr w:rsidR="009C3F78" w:rsidRPr="003C4F22" w:rsidTr="00EB7581">
        <w:trPr>
          <w:trHeight w:val="135"/>
        </w:trPr>
        <w:tc>
          <w:tcPr>
            <w:tcW w:w="9632" w:type="dxa"/>
          </w:tcPr>
          <w:p w:rsidR="009C3F78" w:rsidRPr="003C4F22" w:rsidRDefault="009C3F78" w:rsidP="00EB7581">
            <w:pPr>
              <w:jc w:val="center"/>
            </w:pPr>
            <w:r w:rsidRPr="003C4F22">
              <w:t>SECŢIA RECUPERARE</w:t>
            </w:r>
          </w:p>
        </w:tc>
      </w:tr>
      <w:tr w:rsidR="009C3F78" w:rsidRPr="003C4F22" w:rsidTr="00EB7581">
        <w:trPr>
          <w:trHeight w:val="135"/>
        </w:trPr>
        <w:tc>
          <w:tcPr>
            <w:tcW w:w="9632" w:type="dxa"/>
            <w:vAlign w:val="center"/>
          </w:tcPr>
          <w:p w:rsidR="009C3F78" w:rsidRPr="003C4F22" w:rsidRDefault="009C3F78" w:rsidP="00EB7581">
            <w:r w:rsidRPr="003C4F22">
              <w:t>108-masaj-13,6m</w:t>
            </w:r>
          </w:p>
        </w:tc>
      </w:tr>
      <w:tr w:rsidR="009C3F78" w:rsidRPr="003C4F22" w:rsidTr="00EB7581">
        <w:trPr>
          <w:trHeight w:val="135"/>
        </w:trPr>
        <w:tc>
          <w:tcPr>
            <w:tcW w:w="9632" w:type="dxa"/>
            <w:vAlign w:val="center"/>
          </w:tcPr>
          <w:p w:rsidR="009C3F78" w:rsidRPr="003C4F22" w:rsidRDefault="009C3F78" w:rsidP="00EB7581">
            <w:r w:rsidRPr="003C4F22">
              <w:t>109-masaj-14,9m</w:t>
            </w:r>
          </w:p>
        </w:tc>
      </w:tr>
      <w:tr w:rsidR="009C3F78" w:rsidRPr="003C4F22" w:rsidTr="00EB7581">
        <w:trPr>
          <w:trHeight w:val="135"/>
        </w:trPr>
        <w:tc>
          <w:tcPr>
            <w:tcW w:w="9632" w:type="dxa"/>
            <w:vAlign w:val="center"/>
          </w:tcPr>
          <w:p w:rsidR="009C3F78" w:rsidRPr="003C4F22" w:rsidRDefault="009C3F78" w:rsidP="00EB7581">
            <w:r w:rsidRPr="003C4F22">
              <w:t xml:space="preserve"> 111-parafină-38,2m</w:t>
            </w:r>
          </w:p>
        </w:tc>
      </w:tr>
      <w:tr w:rsidR="009C3F78" w:rsidRPr="003C4F22" w:rsidTr="00EB7581">
        <w:trPr>
          <w:trHeight w:val="135"/>
        </w:trPr>
        <w:tc>
          <w:tcPr>
            <w:tcW w:w="9632" w:type="dxa"/>
            <w:vAlign w:val="center"/>
          </w:tcPr>
          <w:p w:rsidR="009C3F78" w:rsidRPr="003C4F22" w:rsidRDefault="009C3F78" w:rsidP="00EB7581">
            <w:r w:rsidRPr="003C4F22">
              <w:t>112-hidroterapie-29,6m</w:t>
            </w:r>
          </w:p>
        </w:tc>
      </w:tr>
      <w:tr w:rsidR="009C3F78" w:rsidRPr="003C4F22" w:rsidTr="00EB7581">
        <w:trPr>
          <w:trHeight w:val="135"/>
        </w:trPr>
        <w:tc>
          <w:tcPr>
            <w:tcW w:w="9632" w:type="dxa"/>
            <w:vAlign w:val="center"/>
          </w:tcPr>
          <w:p w:rsidR="009C3F78" w:rsidRPr="003C4F22" w:rsidRDefault="009C3F78" w:rsidP="00EB7581">
            <w:r w:rsidRPr="003C4F22">
              <w:t>113-masaj-13,6m</w:t>
            </w:r>
          </w:p>
        </w:tc>
      </w:tr>
      <w:tr w:rsidR="009C3F78" w:rsidRPr="003C4F22" w:rsidTr="00EB7581">
        <w:trPr>
          <w:trHeight w:val="135"/>
        </w:trPr>
        <w:tc>
          <w:tcPr>
            <w:tcW w:w="9632" w:type="dxa"/>
            <w:vAlign w:val="center"/>
          </w:tcPr>
          <w:p w:rsidR="009C3F78" w:rsidRPr="003C4F22" w:rsidRDefault="009C3F78" w:rsidP="00EB7581">
            <w:r w:rsidRPr="003C4F22">
              <w:t>Coridor fizio-71,4m</w:t>
            </w:r>
          </w:p>
        </w:tc>
      </w:tr>
      <w:tr w:rsidR="009C3F78" w:rsidRPr="003C4F22" w:rsidTr="00EB7581">
        <w:trPr>
          <w:trHeight w:val="135"/>
        </w:trPr>
        <w:tc>
          <w:tcPr>
            <w:tcW w:w="9632" w:type="dxa"/>
            <w:vAlign w:val="center"/>
          </w:tcPr>
          <w:p w:rsidR="009C3F78" w:rsidRPr="003C4F22" w:rsidRDefault="009C3F78" w:rsidP="00EB7581">
            <w:r w:rsidRPr="003C4F22">
              <w:t>114-şefa recuperare  14,0m</w:t>
            </w:r>
          </w:p>
        </w:tc>
      </w:tr>
      <w:tr w:rsidR="009C3F78" w:rsidRPr="003C4F22" w:rsidTr="00EB7581">
        <w:trPr>
          <w:trHeight w:val="135"/>
        </w:trPr>
        <w:tc>
          <w:tcPr>
            <w:tcW w:w="9632" w:type="dxa"/>
            <w:vAlign w:val="center"/>
          </w:tcPr>
          <w:p w:rsidR="009C3F78" w:rsidRPr="003C4F22" w:rsidRDefault="009C3F78" w:rsidP="00EB7581">
            <w:r>
              <w:t xml:space="preserve"> </w:t>
            </w:r>
            <w:r w:rsidRPr="003C4F22">
              <w:t>Hol-70m</w:t>
            </w:r>
          </w:p>
        </w:tc>
      </w:tr>
      <w:tr w:rsidR="009C3F78" w:rsidRPr="003C4F22" w:rsidTr="00EB7581">
        <w:trPr>
          <w:trHeight w:val="332"/>
        </w:trPr>
        <w:tc>
          <w:tcPr>
            <w:tcW w:w="9632" w:type="dxa"/>
            <w:vAlign w:val="center"/>
          </w:tcPr>
          <w:p w:rsidR="009C3F78" w:rsidRPr="003C4F22" w:rsidRDefault="009C3F78" w:rsidP="00EB7581">
            <w:r w:rsidRPr="003C4F22">
              <w:t>Total:318,2m</w:t>
            </w:r>
          </w:p>
        </w:tc>
      </w:tr>
      <w:tr w:rsidR="009C3F78" w:rsidRPr="003C4F22" w:rsidTr="00EB7581">
        <w:trPr>
          <w:trHeight w:val="135"/>
        </w:trPr>
        <w:tc>
          <w:tcPr>
            <w:tcW w:w="9632" w:type="dxa"/>
          </w:tcPr>
          <w:p w:rsidR="009C3F78" w:rsidRPr="003C4F22" w:rsidRDefault="009C3F78" w:rsidP="00EB7581">
            <w:pPr>
              <w:jc w:val="center"/>
            </w:pPr>
            <w:r w:rsidRPr="003C4F22">
              <w:t>ETAJUL 2</w:t>
            </w:r>
          </w:p>
        </w:tc>
      </w:tr>
      <w:tr w:rsidR="009C3F78" w:rsidRPr="003C4F22" w:rsidTr="00EB7581">
        <w:trPr>
          <w:trHeight w:val="135"/>
        </w:trPr>
        <w:tc>
          <w:tcPr>
            <w:tcW w:w="9632" w:type="dxa"/>
          </w:tcPr>
          <w:p w:rsidR="009C3F78" w:rsidRPr="003C4F22" w:rsidRDefault="009C3F78" w:rsidP="00EB7581">
            <w:r w:rsidRPr="003C4F22">
              <w:t xml:space="preserve"> Hol-232,5m</w:t>
            </w:r>
          </w:p>
        </w:tc>
      </w:tr>
      <w:tr w:rsidR="009C3F78" w:rsidRPr="00FF3B82" w:rsidTr="00EB7581">
        <w:trPr>
          <w:trHeight w:val="135"/>
        </w:trPr>
        <w:tc>
          <w:tcPr>
            <w:tcW w:w="9632" w:type="dxa"/>
          </w:tcPr>
          <w:p w:rsidR="009C3F78" w:rsidRPr="003C4F22" w:rsidRDefault="009C3F78" w:rsidP="00EB7581">
            <w:r>
              <w:t xml:space="preserve"> Medicina de familie bir.206,207,-82.56m</w:t>
            </w:r>
          </w:p>
        </w:tc>
      </w:tr>
      <w:tr w:rsidR="009C3F78" w:rsidRPr="003C4F22" w:rsidTr="00EB7581">
        <w:trPr>
          <w:trHeight w:val="135"/>
        </w:trPr>
        <w:tc>
          <w:tcPr>
            <w:tcW w:w="9632" w:type="dxa"/>
          </w:tcPr>
          <w:p w:rsidR="009C3F78" w:rsidRPr="003C4F22" w:rsidRDefault="009C3F78" w:rsidP="00EB7581">
            <w:r w:rsidRPr="003C4F22">
              <w:t>Sănătatea femeii</w:t>
            </w:r>
            <w:r>
              <w:t xml:space="preserve"> bir.208,209,210,214,204 -134,04m</w:t>
            </w:r>
          </w:p>
        </w:tc>
      </w:tr>
      <w:tr w:rsidR="009C3F78" w:rsidRPr="003C4F22" w:rsidTr="00EB7581">
        <w:trPr>
          <w:trHeight w:val="135"/>
        </w:trPr>
        <w:tc>
          <w:tcPr>
            <w:tcW w:w="9632" w:type="dxa"/>
          </w:tcPr>
          <w:p w:rsidR="009C3F78" w:rsidRPr="003C4F22" w:rsidRDefault="009C3F78" w:rsidP="00EB7581">
            <w:r>
              <w:t>Biroul 205 triaj14.88m</w:t>
            </w:r>
          </w:p>
        </w:tc>
      </w:tr>
      <w:tr w:rsidR="009C3F78" w:rsidRPr="003C4F22" w:rsidTr="00EB7581">
        <w:trPr>
          <w:trHeight w:val="135"/>
        </w:trPr>
        <w:tc>
          <w:tcPr>
            <w:tcW w:w="9632" w:type="dxa"/>
            <w:shd w:val="clear" w:color="auto" w:fill="FFFFFF"/>
          </w:tcPr>
          <w:p w:rsidR="009C3F78" w:rsidRPr="003C4F22" w:rsidRDefault="009C3F78" w:rsidP="00EB7581">
            <w:r>
              <w:t>Bir.201 FGDS 44,64m</w:t>
            </w:r>
          </w:p>
        </w:tc>
      </w:tr>
      <w:tr w:rsidR="009C3F78" w:rsidRPr="003C4F22" w:rsidTr="00EB7581">
        <w:trPr>
          <w:trHeight w:val="135"/>
        </w:trPr>
        <w:tc>
          <w:tcPr>
            <w:tcW w:w="9632" w:type="dxa"/>
            <w:shd w:val="clear" w:color="auto" w:fill="FFFFFF"/>
          </w:tcPr>
          <w:p w:rsidR="009C3F78" w:rsidRDefault="009C3F78" w:rsidP="00EB7581">
            <w:r>
              <w:t>Bir.217,218 USG—29,76m</w:t>
            </w:r>
          </w:p>
        </w:tc>
      </w:tr>
      <w:tr w:rsidR="009C3F78" w:rsidRPr="003C4F22" w:rsidTr="00EB7581">
        <w:trPr>
          <w:trHeight w:val="135"/>
        </w:trPr>
        <w:tc>
          <w:tcPr>
            <w:tcW w:w="9632" w:type="dxa"/>
            <w:shd w:val="clear" w:color="auto" w:fill="FFFFFF"/>
          </w:tcPr>
          <w:p w:rsidR="009C3F78" w:rsidRPr="003C4F22" w:rsidRDefault="009C3F78" w:rsidP="00EB7581">
            <w:r w:rsidRPr="003C4F22">
              <w:t>Total:</w:t>
            </w:r>
            <w:r>
              <w:t>537.76m</w:t>
            </w:r>
          </w:p>
        </w:tc>
      </w:tr>
      <w:tr w:rsidR="009C3F78" w:rsidRPr="003C4F22" w:rsidTr="00EB7581">
        <w:trPr>
          <w:trHeight w:val="135"/>
        </w:trPr>
        <w:tc>
          <w:tcPr>
            <w:tcW w:w="9632" w:type="dxa"/>
          </w:tcPr>
          <w:p w:rsidR="009C3F78" w:rsidRPr="003C4F22" w:rsidRDefault="009C3F78" w:rsidP="00EB7581">
            <w:pPr>
              <w:jc w:val="center"/>
            </w:pPr>
            <w:r w:rsidRPr="003C4F22">
              <w:t>ETAJUL 3</w:t>
            </w:r>
          </w:p>
        </w:tc>
      </w:tr>
      <w:tr w:rsidR="009C3F78" w:rsidRPr="00025F43" w:rsidTr="00EB7581">
        <w:trPr>
          <w:trHeight w:val="135"/>
        </w:trPr>
        <w:tc>
          <w:tcPr>
            <w:tcW w:w="9632" w:type="dxa"/>
          </w:tcPr>
          <w:p w:rsidR="009C3F78" w:rsidRPr="003C4F22" w:rsidRDefault="009C3F78" w:rsidP="00EB7581">
            <w:pPr>
              <w:jc w:val="center"/>
            </w:pPr>
            <w:r w:rsidRPr="003C4F22">
              <w:t>SECŢIE RECUPERARE</w:t>
            </w:r>
          </w:p>
          <w:p w:rsidR="009C3F78" w:rsidRPr="003C4F22" w:rsidRDefault="009C3F78" w:rsidP="00EB7581">
            <w:r>
              <w:t xml:space="preserve"> Cabinete:305, 301;303</w:t>
            </w:r>
            <w:r w:rsidRPr="003C4F22">
              <w:t>;316;317.-</w:t>
            </w:r>
            <w:r>
              <w:t>199.68m</w:t>
            </w:r>
          </w:p>
        </w:tc>
      </w:tr>
      <w:tr w:rsidR="009C3F78" w:rsidRPr="00025F43" w:rsidTr="00EB7581">
        <w:trPr>
          <w:trHeight w:val="135"/>
        </w:trPr>
        <w:tc>
          <w:tcPr>
            <w:tcW w:w="9632" w:type="dxa"/>
          </w:tcPr>
          <w:p w:rsidR="009C3F78" w:rsidRPr="003C4F22" w:rsidRDefault="009C3F78" w:rsidP="00EB7581">
            <w:r w:rsidRPr="003C4F22">
              <w:t xml:space="preserve"> Hol-232,5m</w:t>
            </w:r>
          </w:p>
        </w:tc>
      </w:tr>
      <w:tr w:rsidR="009C3F78" w:rsidRPr="00025F43" w:rsidTr="00EB7581">
        <w:trPr>
          <w:trHeight w:val="135"/>
        </w:trPr>
        <w:tc>
          <w:tcPr>
            <w:tcW w:w="9632" w:type="dxa"/>
          </w:tcPr>
          <w:p w:rsidR="009C3F78" w:rsidRPr="003C4F22" w:rsidRDefault="009C3F78" w:rsidP="00EB7581">
            <w:r w:rsidRPr="003C4F22">
              <w:t xml:space="preserve"> Medicină de familie-112,7m</w:t>
            </w:r>
          </w:p>
        </w:tc>
      </w:tr>
      <w:tr w:rsidR="009C3F78" w:rsidRPr="00025F43" w:rsidTr="00EB7581">
        <w:trPr>
          <w:trHeight w:val="135"/>
        </w:trPr>
        <w:tc>
          <w:tcPr>
            <w:tcW w:w="9632" w:type="dxa"/>
          </w:tcPr>
          <w:p w:rsidR="009C3F78" w:rsidRPr="003C4F22" w:rsidRDefault="009C3F78" w:rsidP="00EB7581">
            <w:r>
              <w:t>Bir.305-triaj</w:t>
            </w:r>
          </w:p>
        </w:tc>
      </w:tr>
      <w:tr w:rsidR="009C3F78" w:rsidRPr="00025F43" w:rsidTr="00EB7581">
        <w:trPr>
          <w:trHeight w:val="135"/>
        </w:trPr>
        <w:tc>
          <w:tcPr>
            <w:tcW w:w="9632" w:type="dxa"/>
          </w:tcPr>
          <w:p w:rsidR="009C3F78" w:rsidRPr="003C4F22" w:rsidRDefault="009C3F78" w:rsidP="00EB7581">
            <w:r w:rsidRPr="003C4F22">
              <w:t>Total:514,8m</w:t>
            </w:r>
          </w:p>
        </w:tc>
      </w:tr>
      <w:tr w:rsidR="009C3F78" w:rsidRPr="003C4F22" w:rsidTr="00EB7581">
        <w:trPr>
          <w:trHeight w:val="135"/>
        </w:trPr>
        <w:tc>
          <w:tcPr>
            <w:tcW w:w="9632" w:type="dxa"/>
          </w:tcPr>
          <w:p w:rsidR="009C3F78" w:rsidRPr="003C4F22" w:rsidRDefault="009C3F78" w:rsidP="00EB7581">
            <w:r w:rsidRPr="003C4F22">
              <w:t xml:space="preserve">                                                                                       ETAJUL 4</w:t>
            </w:r>
          </w:p>
        </w:tc>
      </w:tr>
      <w:tr w:rsidR="009C3F78" w:rsidRPr="003C4F22" w:rsidTr="00EB7581">
        <w:trPr>
          <w:trHeight w:val="135"/>
        </w:trPr>
        <w:tc>
          <w:tcPr>
            <w:tcW w:w="9632" w:type="dxa"/>
          </w:tcPr>
          <w:p w:rsidR="009C3F78" w:rsidRPr="003C4F22" w:rsidRDefault="009C3F78" w:rsidP="00EB7581">
            <w:r w:rsidRPr="003C4F22">
              <w:t xml:space="preserve">  Hol-232,5m</w:t>
            </w:r>
          </w:p>
        </w:tc>
      </w:tr>
      <w:tr w:rsidR="009C3F78" w:rsidRPr="003C4F22" w:rsidTr="00EB7581">
        <w:trPr>
          <w:trHeight w:val="135"/>
        </w:trPr>
        <w:tc>
          <w:tcPr>
            <w:tcW w:w="9632" w:type="dxa"/>
          </w:tcPr>
          <w:p w:rsidR="009C3F78" w:rsidRPr="003C4F22" w:rsidRDefault="009C3F78" w:rsidP="00EB7581">
            <w:r>
              <w:t xml:space="preserve">Specialişti-296 </w:t>
            </w:r>
            <w:r w:rsidRPr="003C4F22">
              <w:t>m</w:t>
            </w:r>
          </w:p>
        </w:tc>
      </w:tr>
      <w:tr w:rsidR="009C3F78" w:rsidRPr="003C4F22" w:rsidTr="00EB7581">
        <w:trPr>
          <w:trHeight w:val="135"/>
        </w:trPr>
        <w:tc>
          <w:tcPr>
            <w:tcW w:w="9632" w:type="dxa"/>
          </w:tcPr>
          <w:p w:rsidR="009C3F78" w:rsidRPr="003C4F22" w:rsidRDefault="009C3F78" w:rsidP="00EB7581">
            <w:r>
              <w:t>Bir.415-416 radiologie 115,2m</w:t>
            </w:r>
          </w:p>
        </w:tc>
      </w:tr>
      <w:tr w:rsidR="009C3F78" w:rsidRPr="003C4F22" w:rsidTr="00EB7581">
        <w:trPr>
          <w:trHeight w:val="135"/>
        </w:trPr>
        <w:tc>
          <w:tcPr>
            <w:tcW w:w="9632" w:type="dxa"/>
          </w:tcPr>
          <w:p w:rsidR="009C3F78" w:rsidRPr="003C4F22" w:rsidRDefault="009C3F78" w:rsidP="00EB7581">
            <w:r w:rsidRPr="003C4F22">
              <w:t>Total:</w:t>
            </w:r>
            <w:r>
              <w:t>643,7m</w:t>
            </w:r>
          </w:p>
        </w:tc>
      </w:tr>
    </w:tbl>
    <w:p w:rsidR="009C3F78" w:rsidRPr="00EB7581" w:rsidRDefault="009C3F78" w:rsidP="009C3F78">
      <w:pPr>
        <w:rPr>
          <w:sz w:val="20"/>
          <w:szCs w:val="20"/>
        </w:rPr>
      </w:pPr>
      <w:r w:rsidRPr="00EB7581">
        <w:rPr>
          <w:sz w:val="20"/>
          <w:szCs w:val="20"/>
        </w:rPr>
        <w:t>Total suprafaţa CCD-2279.71 m</w:t>
      </w:r>
      <w:r w:rsidR="00EB7581">
        <w:rPr>
          <w:sz w:val="20"/>
          <w:szCs w:val="20"/>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lastRenderedPageBreak/>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 Curăţarea covoarelor cu aspiratorul-zilnic, spălarea cu soluţii pentru covoare odată în lună şi la necesitate.Consumabile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aerisesc.În caz de stare de urgenţă a unui pacient infirmiera va însoţi şi va ajuta pacientul, la indicaţia lucrătorului medical.</w:t>
      </w:r>
    </w:p>
    <w:p w:rsidR="00C65293" w:rsidRDefault="00C65293" w:rsidP="009C3F78">
      <w:pPr>
        <w:rPr>
          <w:b/>
          <w:color w:val="000000"/>
          <w:lang w:val="ro-MO"/>
        </w:rPr>
      </w:pPr>
    </w:p>
    <w:p w:rsidR="00C65293" w:rsidRDefault="00C65293" w:rsidP="009C3F78">
      <w:pPr>
        <w:rPr>
          <w:b/>
          <w:color w:val="000000"/>
          <w:lang w:val="ro-MO"/>
        </w:rPr>
      </w:pPr>
    </w:p>
    <w:p w:rsidR="00C65293" w:rsidRDefault="00C65293" w:rsidP="009C3F78">
      <w:pPr>
        <w:rPr>
          <w:b/>
          <w:color w:val="000000"/>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w:t>
      </w:r>
      <w:r w:rsidR="00EB7581">
        <w:rPr>
          <w:b/>
          <w:lang w:val="ro-MO"/>
        </w:rPr>
        <w:t xml:space="preserve"> </w:t>
      </w:r>
      <w:r w:rsidRPr="004C4648">
        <w:rPr>
          <w:b/>
          <w:lang w:val="ro-MO"/>
        </w:rPr>
        <w:t xml:space="preserve">SRL                                 Beneficiarul        IMSP AMT BUIUCANI                               </w:t>
      </w:r>
    </w:p>
    <w:p w:rsidR="009C3F78" w:rsidRPr="004C4648" w:rsidRDefault="009C3F78" w:rsidP="009C3F78">
      <w:pPr>
        <w:rPr>
          <w:b/>
          <w:lang w:val="ro-MO"/>
        </w:rPr>
      </w:pPr>
    </w:p>
    <w:p w:rsidR="00654AA6" w:rsidRDefault="00654AA6">
      <w:pPr>
        <w:spacing w:after="160" w:line="259" w:lineRule="auto"/>
        <w:rPr>
          <w:lang w:val="ro-MO"/>
        </w:rPr>
      </w:pPr>
      <w:r>
        <w:rPr>
          <w:lang w:val="ro-MO"/>
        </w:rPr>
        <w:br w:type="page"/>
      </w:r>
    </w:p>
    <w:p w:rsidR="009C3F78" w:rsidRPr="00313176" w:rsidRDefault="009C3F78" w:rsidP="00654AA6">
      <w:pPr>
        <w:spacing w:line="259" w:lineRule="auto"/>
        <w:jc w:val="right"/>
        <w:rPr>
          <w:lang w:val="ro-MO"/>
        </w:rPr>
      </w:pPr>
      <w:r w:rsidRPr="00313176">
        <w:rPr>
          <w:lang w:val="ro-MO"/>
        </w:rPr>
        <w:lastRenderedPageBreak/>
        <w:t>Anexa nr.</w:t>
      </w:r>
      <w:r>
        <w:rPr>
          <w:lang w:val="ro-MO"/>
        </w:rPr>
        <w:t>4</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654AA6" w:rsidRDefault="009C3F78" w:rsidP="00654AA6">
      <w:pPr>
        <w:jc w:val="right"/>
        <w:rPr>
          <w:b/>
          <w:sz w:val="22"/>
          <w:szCs w:val="22"/>
          <w:lang w:val="ro-MO"/>
        </w:rPr>
      </w:pPr>
      <w:r>
        <w:rPr>
          <w:b/>
          <w:sz w:val="22"/>
          <w:szCs w:val="22"/>
          <w:lang w:val="ro-MO"/>
        </w:rPr>
        <w:t>din  .0.2020</w:t>
      </w:r>
    </w:p>
    <w:p w:rsidR="009C3F78" w:rsidRPr="004C4648" w:rsidRDefault="009C3F78" w:rsidP="009C3F78">
      <w:pPr>
        <w:rPr>
          <w:b/>
          <w:lang w:val="ro-MO"/>
        </w:rPr>
      </w:pPr>
      <w:r w:rsidRPr="004C4648">
        <w:rPr>
          <w:b/>
          <w:lang w:val="ro-MO"/>
        </w:rPr>
        <w:t>Încăperile unde necesită a fi efectuată curăţenia 3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9C3F78" w:rsidRPr="008574ED" w:rsidTr="00EB7581">
        <w:trPr>
          <w:trHeight w:val="135"/>
        </w:trPr>
        <w:tc>
          <w:tcPr>
            <w:tcW w:w="9774" w:type="dxa"/>
          </w:tcPr>
          <w:p w:rsidR="009C3F78" w:rsidRPr="00C46649" w:rsidRDefault="009C3F78" w:rsidP="00EB7581">
            <w:pPr>
              <w:jc w:val="center"/>
              <w:rPr>
                <w:b/>
              </w:rPr>
            </w:pPr>
            <w:r w:rsidRPr="00C46649">
              <w:rPr>
                <w:b/>
              </w:rPr>
              <w:t>Bloc CCD</w:t>
            </w:r>
            <w:r>
              <w:rPr>
                <w:b/>
              </w:rPr>
              <w:t xml:space="preserve"> - </w:t>
            </w:r>
            <w:r>
              <w:rPr>
                <w:b/>
                <w:bCs/>
                <w:color w:val="C00000"/>
                <w:lang w:val="it-IT"/>
              </w:rPr>
              <w:t>ZONE CU RISC ÎNALT</w:t>
            </w:r>
          </w:p>
        </w:tc>
      </w:tr>
      <w:tr w:rsidR="009C3F78" w:rsidRPr="00DC65AD" w:rsidTr="00EB7581">
        <w:trPr>
          <w:trHeight w:val="135"/>
        </w:trPr>
        <w:tc>
          <w:tcPr>
            <w:tcW w:w="9774" w:type="dxa"/>
          </w:tcPr>
          <w:p w:rsidR="009C3F78" w:rsidRPr="00DC65AD" w:rsidRDefault="009C3F78" w:rsidP="00EB7581">
            <w:r w:rsidRPr="00DC65AD">
              <w:t xml:space="preserve">                                                                                      Etajul-demosol</w:t>
            </w:r>
          </w:p>
        </w:tc>
      </w:tr>
      <w:tr w:rsidR="009C3F78" w:rsidRPr="00DC65AD" w:rsidTr="00EB7581">
        <w:trPr>
          <w:trHeight w:val="135"/>
        </w:trPr>
        <w:tc>
          <w:tcPr>
            <w:tcW w:w="9774" w:type="dxa"/>
          </w:tcPr>
          <w:p w:rsidR="009C3F78" w:rsidRPr="00DC65AD" w:rsidRDefault="009C3F78" w:rsidP="00EB7581">
            <w:r w:rsidRPr="00DC65AD">
              <w:t xml:space="preserve">                                                                                    Etajul 1</w:t>
            </w:r>
          </w:p>
        </w:tc>
      </w:tr>
      <w:tr w:rsidR="009C3F78" w:rsidRPr="00DC65AD" w:rsidTr="00EB7581">
        <w:trPr>
          <w:trHeight w:val="135"/>
        </w:trPr>
        <w:tc>
          <w:tcPr>
            <w:tcW w:w="9774" w:type="dxa"/>
          </w:tcPr>
          <w:p w:rsidR="009C3F78" w:rsidRPr="00DC65AD" w:rsidRDefault="009C3F78" w:rsidP="00EB7581">
            <w:r w:rsidRPr="00DC65AD">
              <w:t xml:space="preserve">  Intrarea-82,4m</w:t>
            </w:r>
          </w:p>
        </w:tc>
      </w:tr>
      <w:tr w:rsidR="009C3F78" w:rsidRPr="00DC65AD" w:rsidTr="00EB7581">
        <w:trPr>
          <w:trHeight w:val="135"/>
        </w:trPr>
        <w:tc>
          <w:tcPr>
            <w:tcW w:w="9774" w:type="dxa"/>
          </w:tcPr>
          <w:p w:rsidR="009C3F78" w:rsidRPr="00DC65AD" w:rsidRDefault="009C3F78" w:rsidP="00EB7581">
            <w:r w:rsidRPr="00DC65AD">
              <w:t>Total:</w:t>
            </w:r>
            <w:r>
              <w:t>82,4 m</w:t>
            </w:r>
          </w:p>
        </w:tc>
      </w:tr>
      <w:tr w:rsidR="009C3F78" w:rsidRPr="00DC65AD" w:rsidTr="00EB7581">
        <w:trPr>
          <w:trHeight w:val="135"/>
        </w:trPr>
        <w:tc>
          <w:tcPr>
            <w:tcW w:w="9774" w:type="dxa"/>
          </w:tcPr>
          <w:p w:rsidR="009C3F78" w:rsidRPr="00DC65AD" w:rsidRDefault="009C3F78" w:rsidP="00EB7581">
            <w:r w:rsidRPr="00DC65AD">
              <w:t xml:space="preserve">                                                                                  ETAJUL 2</w:t>
            </w:r>
          </w:p>
        </w:tc>
      </w:tr>
      <w:tr w:rsidR="009C3F78" w:rsidRPr="00DC65AD" w:rsidTr="00EB7581">
        <w:trPr>
          <w:trHeight w:val="135"/>
        </w:trPr>
        <w:tc>
          <w:tcPr>
            <w:tcW w:w="9774" w:type="dxa"/>
          </w:tcPr>
          <w:p w:rsidR="009C3F78" w:rsidRPr="00DC65AD" w:rsidRDefault="009C3F78" w:rsidP="00EB7581">
            <w:r>
              <w:t>Bir.202 imunoprofilaxia 14.4 m</w:t>
            </w:r>
          </w:p>
        </w:tc>
      </w:tr>
      <w:tr w:rsidR="009C3F78" w:rsidRPr="00DC65AD" w:rsidTr="00EB7581">
        <w:trPr>
          <w:trHeight w:val="135"/>
        </w:trPr>
        <w:tc>
          <w:tcPr>
            <w:tcW w:w="9774" w:type="dxa"/>
          </w:tcPr>
          <w:p w:rsidR="009C3F78" w:rsidRDefault="009C3F78" w:rsidP="00EB7581">
            <w:r>
              <w:t>Bir.202 procedurile 14,4 m</w:t>
            </w:r>
          </w:p>
        </w:tc>
      </w:tr>
      <w:tr w:rsidR="009C3F78" w:rsidRPr="00DC65AD" w:rsidTr="00EB7581">
        <w:trPr>
          <w:trHeight w:val="135"/>
        </w:trPr>
        <w:tc>
          <w:tcPr>
            <w:tcW w:w="9774" w:type="dxa"/>
          </w:tcPr>
          <w:p w:rsidR="009C3F78" w:rsidRDefault="009C3F78" w:rsidP="00EB7581">
            <w:r>
              <w:t>Total:28.8m</w:t>
            </w:r>
          </w:p>
        </w:tc>
      </w:tr>
      <w:tr w:rsidR="009C3F78" w:rsidRPr="00DC65AD" w:rsidTr="00EB7581">
        <w:trPr>
          <w:trHeight w:val="135"/>
        </w:trPr>
        <w:tc>
          <w:tcPr>
            <w:tcW w:w="9774" w:type="dxa"/>
          </w:tcPr>
          <w:p w:rsidR="009C3F78" w:rsidRPr="00DC65AD" w:rsidRDefault="009C3F78" w:rsidP="00EB7581">
            <w:r w:rsidRPr="00DC65AD">
              <w:t xml:space="preserve">                                                                                    ETAJUL 3</w:t>
            </w:r>
          </w:p>
        </w:tc>
      </w:tr>
      <w:tr w:rsidR="009C3F78" w:rsidRPr="00FF3B82" w:rsidTr="00EB7581">
        <w:trPr>
          <w:trHeight w:val="135"/>
        </w:trPr>
        <w:tc>
          <w:tcPr>
            <w:tcW w:w="9774" w:type="dxa"/>
          </w:tcPr>
          <w:p w:rsidR="009C3F78" w:rsidRPr="00DC65AD" w:rsidRDefault="009C3F78" w:rsidP="00EB7581">
            <w:r w:rsidRPr="00DC65AD">
              <w:t>-</w:t>
            </w:r>
            <w:r>
              <w:t xml:space="preserve"> Bir.312 stationarul de zi 70,56m</w:t>
            </w:r>
          </w:p>
        </w:tc>
      </w:tr>
      <w:tr w:rsidR="009C3F78" w:rsidRPr="00DA0DCE" w:rsidTr="00EB7581">
        <w:trPr>
          <w:trHeight w:val="135"/>
        </w:trPr>
        <w:tc>
          <w:tcPr>
            <w:tcW w:w="9774" w:type="dxa"/>
          </w:tcPr>
          <w:p w:rsidR="009C3F78" w:rsidRPr="00DC65AD" w:rsidRDefault="009C3F78" w:rsidP="00EB7581">
            <w:r>
              <w:t>Total:70,56 m</w:t>
            </w:r>
          </w:p>
        </w:tc>
      </w:tr>
      <w:tr w:rsidR="009C3F78" w:rsidRPr="00DC65AD" w:rsidTr="00EB7581">
        <w:trPr>
          <w:trHeight w:val="135"/>
        </w:trPr>
        <w:tc>
          <w:tcPr>
            <w:tcW w:w="9774" w:type="dxa"/>
          </w:tcPr>
          <w:p w:rsidR="009C3F78" w:rsidRPr="00DC65AD" w:rsidRDefault="009C3F78" w:rsidP="00EB7581">
            <w:r w:rsidRPr="00DC65AD">
              <w:t xml:space="preserve">                                                                                       ETAJUL 4</w:t>
            </w:r>
          </w:p>
        </w:tc>
      </w:tr>
      <w:tr w:rsidR="009C3F78" w:rsidRPr="00DC65AD" w:rsidTr="00EB7581">
        <w:trPr>
          <w:trHeight w:val="135"/>
        </w:trPr>
        <w:tc>
          <w:tcPr>
            <w:tcW w:w="9774" w:type="dxa"/>
          </w:tcPr>
          <w:p w:rsidR="009C3F78" w:rsidRPr="00DC65AD" w:rsidRDefault="009C3F78" w:rsidP="00EB7581">
            <w:r w:rsidRPr="00DC65AD">
              <w:t xml:space="preserve">  </w:t>
            </w:r>
            <w:r>
              <w:t>-------</w:t>
            </w:r>
            <w:r w:rsidRPr="00DC65AD">
              <w:t xml:space="preserve">   </w:t>
            </w:r>
          </w:p>
        </w:tc>
      </w:tr>
      <w:tr w:rsidR="009C3F78" w:rsidRPr="00DC65AD" w:rsidTr="00EB7581">
        <w:trPr>
          <w:trHeight w:val="135"/>
        </w:trPr>
        <w:tc>
          <w:tcPr>
            <w:tcW w:w="9774" w:type="dxa"/>
          </w:tcPr>
          <w:p w:rsidR="009C3F78" w:rsidRPr="00DC65AD" w:rsidRDefault="009C3F78" w:rsidP="00EB7581">
            <w:r w:rsidRPr="00DC65AD">
              <w:t>Scările-72,0m</w:t>
            </w:r>
            <w:r>
              <w:t xml:space="preserve"> etajI-IV</w:t>
            </w:r>
          </w:p>
        </w:tc>
      </w:tr>
      <w:tr w:rsidR="009C3F78" w:rsidRPr="00FF3B82" w:rsidTr="00EB7581">
        <w:trPr>
          <w:trHeight w:val="135"/>
        </w:trPr>
        <w:tc>
          <w:tcPr>
            <w:tcW w:w="9774" w:type="dxa"/>
          </w:tcPr>
          <w:p w:rsidR="009C3F78" w:rsidRPr="00853E67" w:rsidRDefault="009C3F78" w:rsidP="00EB7581">
            <w:pPr>
              <w:rPr>
                <w:color w:val="000000"/>
              </w:rPr>
            </w:pPr>
            <w:r>
              <w:rPr>
                <w:color w:val="000000"/>
              </w:rPr>
              <w:t>Grupuri Sanitare -84</w:t>
            </w:r>
            <w:r w:rsidRPr="00853E67">
              <w:rPr>
                <w:color w:val="000000"/>
              </w:rPr>
              <w:t>,0m</w:t>
            </w:r>
            <w:r>
              <w:rPr>
                <w:color w:val="000000"/>
              </w:rPr>
              <w:t xml:space="preserve"> etajII,III,IV</w:t>
            </w:r>
          </w:p>
        </w:tc>
      </w:tr>
      <w:tr w:rsidR="009C3F78" w:rsidRPr="00DA0DCE" w:rsidTr="00EB7581">
        <w:trPr>
          <w:trHeight w:val="135"/>
        </w:trPr>
        <w:tc>
          <w:tcPr>
            <w:tcW w:w="9774" w:type="dxa"/>
          </w:tcPr>
          <w:p w:rsidR="009C3F78" w:rsidRDefault="009C3F78" w:rsidP="00EB7581">
            <w:pPr>
              <w:rPr>
                <w:color w:val="000000"/>
              </w:rPr>
            </w:pPr>
            <w:r>
              <w:rPr>
                <w:color w:val="000000"/>
              </w:rPr>
              <w:t>Total:156m</w:t>
            </w:r>
          </w:p>
        </w:tc>
      </w:tr>
    </w:tbl>
    <w:p w:rsidR="009C3F78" w:rsidRPr="004C4648" w:rsidRDefault="009C3F78" w:rsidP="009C3F78">
      <w:pPr>
        <w:rPr>
          <w:sz w:val="16"/>
          <w:szCs w:val="16"/>
          <w:lang w:val="ro-MO"/>
        </w:rPr>
      </w:pPr>
    </w:p>
    <w:p w:rsidR="009C3F78" w:rsidRPr="00EB7581" w:rsidRDefault="009C3F78" w:rsidP="009C3F78">
      <w:pPr>
        <w:rPr>
          <w:b/>
          <w:sz w:val="20"/>
          <w:szCs w:val="20"/>
          <w:lang w:val="ro-MO"/>
        </w:rPr>
      </w:pPr>
      <w:r w:rsidRPr="00EB7581">
        <w:rPr>
          <w:b/>
          <w:sz w:val="20"/>
          <w:szCs w:val="20"/>
          <w:lang w:val="ro-MO"/>
        </w:rPr>
        <w:t>Total suprafaţa CCD-</w:t>
      </w:r>
      <w:r w:rsidRPr="00EB7581">
        <w:rPr>
          <w:sz w:val="20"/>
          <w:szCs w:val="20"/>
        </w:rPr>
        <w:t>337,8m</w:t>
      </w:r>
      <w:r w:rsidR="00EB7581">
        <w:rPr>
          <w:sz w:val="20"/>
          <w:szCs w:val="20"/>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lang w:val="ro-MO"/>
        </w:rPr>
      </w:pPr>
    </w:p>
    <w:p w:rsidR="009C3F78" w:rsidRPr="004C4648" w:rsidRDefault="009C3F78" w:rsidP="009C3F78">
      <w:pPr>
        <w:rPr>
          <w:b/>
          <w:lang w:val="ro-MO"/>
        </w:rPr>
      </w:pPr>
      <w:r w:rsidRPr="004C4648">
        <w:rPr>
          <w:b/>
          <w:lang w:val="ro-MO"/>
        </w:rPr>
        <w:t>TOTAL:CCD-</w:t>
      </w:r>
      <w:r>
        <w:rPr>
          <w:b/>
          <w:lang w:val="ro-MO"/>
        </w:rPr>
        <w:t>2975.51</w:t>
      </w:r>
    </w:p>
    <w:p w:rsidR="009C3F78" w:rsidRPr="004C4648" w:rsidRDefault="009C3F78" w:rsidP="009C3F78">
      <w:pPr>
        <w:rPr>
          <w:b/>
          <w:lang w:val="ro-MO"/>
        </w:rPr>
      </w:pPr>
    </w:p>
    <w:p w:rsidR="00654AA6" w:rsidRDefault="009C3F78" w:rsidP="00654AA6">
      <w:pPr>
        <w:rPr>
          <w:b/>
          <w:lang w:val="ro-MO"/>
        </w:rPr>
      </w:pPr>
      <w:r w:rsidRPr="004C4648">
        <w:rPr>
          <w:b/>
          <w:color w:val="000000"/>
          <w:lang w:val="ro-MO"/>
        </w:rPr>
        <w:t>Prestatorul</w:t>
      </w:r>
      <w:r w:rsidRPr="004C4648">
        <w:rPr>
          <w:b/>
          <w:lang w:val="ro-MO"/>
        </w:rPr>
        <w:t xml:space="preserve">  SRL                                 Beneficiarul        IMSP AMT BUIUCANI                               </w:t>
      </w:r>
    </w:p>
    <w:p w:rsidR="00654AA6" w:rsidRDefault="00654AA6">
      <w:pPr>
        <w:spacing w:after="160" w:line="259" w:lineRule="auto"/>
        <w:rPr>
          <w:b/>
          <w:lang w:val="ro-MO"/>
        </w:rPr>
      </w:pPr>
      <w:r>
        <w:rPr>
          <w:b/>
          <w:lang w:val="ro-MO"/>
        </w:rPr>
        <w:br w:type="page"/>
      </w:r>
    </w:p>
    <w:p w:rsidR="009C3F78" w:rsidRPr="00313176" w:rsidRDefault="009C3F78" w:rsidP="00654AA6">
      <w:pPr>
        <w:jc w:val="right"/>
        <w:rPr>
          <w:lang w:val="ro-MO"/>
        </w:rPr>
      </w:pPr>
      <w:r w:rsidRPr="00313176">
        <w:rPr>
          <w:lang w:val="ro-MO"/>
        </w:rPr>
        <w:lastRenderedPageBreak/>
        <w:t>Anexa nr.</w:t>
      </w:r>
      <w:r>
        <w:rPr>
          <w:lang w:val="ro-MO"/>
        </w:rPr>
        <w:t>5</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4C4648" w:rsidRDefault="009C3F78" w:rsidP="009C3F78">
      <w:pPr>
        <w:rPr>
          <w:b/>
          <w:color w:val="000000"/>
          <w:lang w:val="ro-MO"/>
        </w:rPr>
      </w:pPr>
      <w:r w:rsidRPr="004C4648">
        <w:rPr>
          <w:b/>
          <w:color w:val="000000"/>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9C3F78" w:rsidRPr="00485A51" w:rsidTr="00EB7581">
        <w:trPr>
          <w:trHeight w:val="135"/>
        </w:trPr>
        <w:tc>
          <w:tcPr>
            <w:tcW w:w="9916" w:type="dxa"/>
          </w:tcPr>
          <w:p w:rsidR="009C3F78" w:rsidRPr="00B230FB" w:rsidRDefault="009C3F78" w:rsidP="00EB7581">
            <w:pPr>
              <w:pStyle w:val="a"/>
              <w:autoSpaceDE w:val="0"/>
              <w:autoSpaceDN w:val="0"/>
              <w:adjustRightInd w:val="0"/>
              <w:rPr>
                <w:b/>
                <w:color w:val="C00000"/>
                <w:sz w:val="20"/>
                <w:szCs w:val="20"/>
                <w:lang w:val="it-IT"/>
              </w:rPr>
            </w:pPr>
            <w:r w:rsidRPr="00C65E5E">
              <w:rPr>
                <w:color w:val="000000"/>
              </w:rPr>
              <w:t xml:space="preserve">                           </w:t>
            </w:r>
            <w:r>
              <w:rPr>
                <w:color w:val="000000"/>
              </w:rPr>
              <w:t xml:space="preserve">                        </w:t>
            </w:r>
            <w:r w:rsidRPr="00B230FB">
              <w:rPr>
                <w:b/>
                <w:color w:val="000000"/>
                <w:sz w:val="20"/>
                <w:szCs w:val="20"/>
              </w:rPr>
              <w:t xml:space="preserve">CMF -4 - </w:t>
            </w:r>
            <w:r w:rsidRPr="00B230FB">
              <w:rPr>
                <w:b/>
                <w:bCs/>
                <w:color w:val="C00000"/>
                <w:sz w:val="20"/>
                <w:szCs w:val="20"/>
                <w:lang w:val="it-IT"/>
              </w:rPr>
              <w:t>ZONE CU RISC SCĂZUT</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1</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Casa-5,9m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Concediu medical-12.0m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Paza/vestiar-10,4m</w:t>
            </w:r>
          </w:p>
        </w:tc>
      </w:tr>
      <w:tr w:rsidR="009C3F78" w:rsidRPr="00113524" w:rsidTr="00EB7581">
        <w:trPr>
          <w:trHeight w:val="135"/>
        </w:trPr>
        <w:tc>
          <w:tcPr>
            <w:tcW w:w="9916" w:type="dxa"/>
          </w:tcPr>
          <w:p w:rsidR="009C3F78" w:rsidRPr="00C65E5E" w:rsidRDefault="009C3F78" w:rsidP="00EB7581">
            <w:pPr>
              <w:rPr>
                <w:color w:val="000000"/>
              </w:rPr>
            </w:pPr>
            <w:r>
              <w:rPr>
                <w:color w:val="000000"/>
              </w:rPr>
              <w:t xml:space="preserve">TOTAL: 28.3 </w:t>
            </w:r>
            <w:r w:rsidRPr="00C65E5E">
              <w:rPr>
                <w:color w:val="000000"/>
              </w:rPr>
              <w:t>m</w:t>
            </w:r>
          </w:p>
        </w:tc>
      </w:tr>
      <w:tr w:rsidR="009C3F78" w:rsidRPr="00113524" w:rsidTr="00EB7581">
        <w:trPr>
          <w:trHeight w:val="135"/>
        </w:trPr>
        <w:tc>
          <w:tcPr>
            <w:tcW w:w="9916" w:type="dxa"/>
          </w:tcPr>
          <w:p w:rsidR="009C3F78" w:rsidRPr="00C65E5E" w:rsidRDefault="009C3F78" w:rsidP="00EB7581">
            <w:pPr>
              <w:rPr>
                <w:color w:val="000000"/>
              </w:rPr>
            </w:pPr>
            <w:r w:rsidRPr="00C65E5E">
              <w:rPr>
                <w:color w:val="000000"/>
              </w:rPr>
              <w:t xml:space="preserve">                                                                                  ETAJUL 2</w:t>
            </w:r>
          </w:p>
        </w:tc>
      </w:tr>
      <w:tr w:rsidR="009C3F78" w:rsidRPr="00113524" w:rsidTr="00EB7581">
        <w:trPr>
          <w:trHeight w:val="135"/>
        </w:trPr>
        <w:tc>
          <w:tcPr>
            <w:tcW w:w="9916" w:type="dxa"/>
          </w:tcPr>
          <w:p w:rsidR="009C3F78" w:rsidRPr="00C65E5E" w:rsidRDefault="009C3F78" w:rsidP="00EB7581">
            <w:pPr>
              <w:rPr>
                <w:color w:val="000000"/>
              </w:rPr>
            </w:pPr>
            <w:r>
              <w:rPr>
                <w:color w:val="000000"/>
              </w:rPr>
              <w:t xml:space="preserve"> Manager-33.2m</w:t>
            </w:r>
          </w:p>
        </w:tc>
      </w:tr>
      <w:tr w:rsidR="009C3F78" w:rsidRPr="00956EAD" w:rsidTr="00EB7581">
        <w:trPr>
          <w:trHeight w:val="135"/>
        </w:trPr>
        <w:tc>
          <w:tcPr>
            <w:tcW w:w="9916" w:type="dxa"/>
          </w:tcPr>
          <w:p w:rsidR="009C3F78" w:rsidRPr="00C65E5E" w:rsidRDefault="009C3F78" w:rsidP="00EB7581">
            <w:pPr>
              <w:rPr>
                <w:color w:val="000000"/>
              </w:rPr>
            </w:pPr>
            <w:r>
              <w:rPr>
                <w:color w:val="000000"/>
              </w:rPr>
              <w:t xml:space="preserve"> As.superioara-10.0m</w:t>
            </w:r>
          </w:p>
        </w:tc>
      </w:tr>
      <w:tr w:rsidR="009C3F78" w:rsidRPr="00956EAD" w:rsidTr="00EB7581">
        <w:trPr>
          <w:trHeight w:val="135"/>
        </w:trPr>
        <w:tc>
          <w:tcPr>
            <w:tcW w:w="9916" w:type="dxa"/>
          </w:tcPr>
          <w:p w:rsidR="009C3F78" w:rsidRPr="00C65E5E" w:rsidRDefault="009C3F78" w:rsidP="00EB7581">
            <w:pPr>
              <w:rPr>
                <w:color w:val="000000"/>
              </w:rPr>
            </w:pPr>
            <w:r w:rsidRPr="00C65E5E">
              <w:rPr>
                <w:color w:val="000000"/>
              </w:rPr>
              <w:t>Narcolog 9,0m</w:t>
            </w:r>
          </w:p>
        </w:tc>
      </w:tr>
      <w:tr w:rsidR="009C3F78" w:rsidRPr="00956EAD" w:rsidTr="00EB7581">
        <w:trPr>
          <w:trHeight w:val="135"/>
        </w:trPr>
        <w:tc>
          <w:tcPr>
            <w:tcW w:w="9916" w:type="dxa"/>
          </w:tcPr>
          <w:p w:rsidR="009C3F78" w:rsidRPr="00C65E5E" w:rsidRDefault="009C3F78" w:rsidP="00EB7581">
            <w:pPr>
              <w:rPr>
                <w:color w:val="000000"/>
              </w:rPr>
            </w:pPr>
            <w:r w:rsidRPr="00C65E5E">
              <w:rPr>
                <w:color w:val="000000"/>
              </w:rPr>
              <w:t>Călcat halate-8,6</w:t>
            </w:r>
            <w:r>
              <w:rPr>
                <w:color w:val="000000"/>
              </w:rPr>
              <w:t>m</w:t>
            </w:r>
          </w:p>
        </w:tc>
      </w:tr>
      <w:tr w:rsidR="009C3F78" w:rsidRPr="00956EAD" w:rsidTr="00EB7581">
        <w:trPr>
          <w:trHeight w:val="135"/>
        </w:trPr>
        <w:tc>
          <w:tcPr>
            <w:tcW w:w="9916" w:type="dxa"/>
          </w:tcPr>
          <w:p w:rsidR="009C3F78" w:rsidRPr="00C65E5E" w:rsidRDefault="009C3F78" w:rsidP="00EB7581">
            <w:pPr>
              <w:rPr>
                <w:color w:val="000000"/>
              </w:rPr>
            </w:pPr>
            <w:r w:rsidRPr="00C65E5E">
              <w:rPr>
                <w:color w:val="000000"/>
              </w:rPr>
              <w:t>Neurolog-9,9</w:t>
            </w:r>
            <w:r>
              <w:rPr>
                <w:color w:val="000000"/>
              </w:rPr>
              <w:t>m</w:t>
            </w:r>
          </w:p>
        </w:tc>
      </w:tr>
      <w:tr w:rsidR="009C3F78" w:rsidRPr="00956EAD" w:rsidTr="00EB7581">
        <w:trPr>
          <w:trHeight w:val="135"/>
        </w:trPr>
        <w:tc>
          <w:tcPr>
            <w:tcW w:w="9916" w:type="dxa"/>
          </w:tcPr>
          <w:p w:rsidR="009C3F78" w:rsidRPr="00C65E5E" w:rsidRDefault="009C3F78" w:rsidP="00EB7581">
            <w:pPr>
              <w:rPr>
                <w:color w:val="000000"/>
              </w:rPr>
            </w:pPr>
            <w:r>
              <w:rPr>
                <w:color w:val="000000"/>
              </w:rPr>
              <w:t>Şefa sec.-18</w:t>
            </w:r>
            <w:r w:rsidRPr="00C65E5E">
              <w:rPr>
                <w:color w:val="000000"/>
              </w:rPr>
              <w:t>,0m</w:t>
            </w:r>
          </w:p>
        </w:tc>
      </w:tr>
      <w:tr w:rsidR="009C3F78" w:rsidRPr="007110FC" w:rsidTr="00EB7581">
        <w:trPr>
          <w:trHeight w:val="135"/>
        </w:trPr>
        <w:tc>
          <w:tcPr>
            <w:tcW w:w="9916" w:type="dxa"/>
          </w:tcPr>
          <w:p w:rsidR="009C3F78" w:rsidRDefault="009C3F78" w:rsidP="00EB7581">
            <w:pPr>
              <w:rPr>
                <w:color w:val="000000"/>
              </w:rPr>
            </w:pPr>
            <w:r>
              <w:rPr>
                <w:color w:val="000000"/>
              </w:rPr>
              <w:t>Cab de odihna a medicilor-18.0m</w:t>
            </w:r>
          </w:p>
        </w:tc>
      </w:tr>
      <w:tr w:rsidR="009C3F78" w:rsidRPr="00113524" w:rsidTr="00EB7581">
        <w:trPr>
          <w:trHeight w:val="135"/>
        </w:trPr>
        <w:tc>
          <w:tcPr>
            <w:tcW w:w="9916" w:type="dxa"/>
          </w:tcPr>
          <w:p w:rsidR="009C3F78" w:rsidRPr="00C65E5E" w:rsidRDefault="009C3F78" w:rsidP="00EB7581">
            <w:pPr>
              <w:rPr>
                <w:color w:val="000000"/>
              </w:rPr>
            </w:pPr>
            <w:r>
              <w:rPr>
                <w:color w:val="000000"/>
              </w:rPr>
              <w:t>TOTAL:106.7</w:t>
            </w:r>
            <w:r w:rsidRPr="00C65E5E">
              <w:rPr>
                <w:color w:val="000000"/>
              </w:rPr>
              <w:t xml:space="preserve"> m</w:t>
            </w:r>
          </w:p>
        </w:tc>
      </w:tr>
      <w:tr w:rsidR="009C3F78" w:rsidRPr="00113524" w:rsidTr="00EB7581">
        <w:trPr>
          <w:trHeight w:val="135"/>
        </w:trPr>
        <w:tc>
          <w:tcPr>
            <w:tcW w:w="9916" w:type="dxa"/>
          </w:tcPr>
          <w:p w:rsidR="009C3F78" w:rsidRPr="00C65E5E" w:rsidRDefault="009C3F78" w:rsidP="00EB7581">
            <w:pPr>
              <w:rPr>
                <w:color w:val="000000"/>
              </w:rPr>
            </w:pPr>
            <w:r w:rsidRPr="00C65E5E">
              <w:rPr>
                <w:color w:val="000000"/>
              </w:rPr>
              <w:t xml:space="preserve">                                                                                 ETAJUL 3</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Cardiolog-9,9m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Planificarea fam-10,0m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Camera infermiere-8,6m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TOTAL:28.5</w:t>
            </w:r>
            <w:r w:rsidRPr="00C65E5E">
              <w:rPr>
                <w:color w:val="000000"/>
              </w:rPr>
              <w:t>m</w:t>
            </w:r>
          </w:p>
        </w:tc>
      </w:tr>
    </w:tbl>
    <w:p w:rsidR="009C3F78" w:rsidRPr="004C4648" w:rsidRDefault="009C3F78" w:rsidP="009C3F78">
      <w:pPr>
        <w:rPr>
          <w:color w:val="000000"/>
          <w:sz w:val="16"/>
          <w:szCs w:val="16"/>
          <w:lang w:val="ro-MO"/>
        </w:rPr>
      </w:pPr>
    </w:p>
    <w:p w:rsidR="009C3F78" w:rsidRPr="00EB7581" w:rsidRDefault="009C3F78" w:rsidP="00A25A32">
      <w:pPr>
        <w:rPr>
          <w:color w:val="000000"/>
          <w:sz w:val="20"/>
          <w:szCs w:val="20"/>
          <w:lang w:val="ro-MO"/>
        </w:rPr>
      </w:pPr>
      <w:r w:rsidRPr="00EB7581">
        <w:rPr>
          <w:color w:val="000000"/>
          <w:sz w:val="20"/>
          <w:szCs w:val="20"/>
          <w:lang w:val="ro-MO"/>
        </w:rPr>
        <w:t>Total suprafaţa CMF-4 :163,5m</w:t>
      </w:r>
      <w:r w:rsidR="00EB7581">
        <w:rPr>
          <w:color w:val="000000"/>
          <w:sz w:val="20"/>
          <w:szCs w:val="20"/>
          <w:lang w:val="ro-MO"/>
        </w:rPr>
        <w:t xml:space="preserve">    </w:t>
      </w:r>
      <w:r w:rsidR="00EB7581">
        <w:rPr>
          <w:b/>
          <w:sz w:val="20"/>
          <w:szCs w:val="20"/>
          <w:lang w:val="ro-MO"/>
        </w:rPr>
        <w:t>Cerintele obligatorii in conformitate cu caietul de sarcini</w:t>
      </w:r>
    </w:p>
    <w:p w:rsidR="009C3F78" w:rsidRPr="00EB7581" w:rsidRDefault="009C3F78" w:rsidP="00A25A32">
      <w:pPr>
        <w:rPr>
          <w:color w:val="000000"/>
          <w:sz w:val="20"/>
          <w:szCs w:val="20"/>
          <w:lang w:val="ro-MO"/>
        </w:rPr>
      </w:pPr>
      <w:r w:rsidRPr="00EB7581">
        <w:rPr>
          <w:color w:val="000000"/>
          <w:sz w:val="20"/>
          <w:szCs w:val="20"/>
          <w:lang w:val="ro-MO"/>
        </w:rPr>
        <w:t>Servicii obligatorii:</w:t>
      </w:r>
    </w:p>
    <w:p w:rsidR="009C3F78" w:rsidRPr="00EB7581" w:rsidRDefault="009C3F78" w:rsidP="00A25A32">
      <w:pPr>
        <w:rPr>
          <w:color w:val="000000"/>
          <w:sz w:val="20"/>
          <w:szCs w:val="20"/>
          <w:lang w:val="ro-MO"/>
        </w:rPr>
      </w:pPr>
      <w:r w:rsidRPr="00EB7581">
        <w:rPr>
          <w:color w:val="000000"/>
          <w:sz w:val="20"/>
          <w:szCs w:val="2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9C3F78" w:rsidRPr="00EB7581" w:rsidRDefault="009C3F78" w:rsidP="00A25A32">
      <w:pPr>
        <w:rPr>
          <w:color w:val="000000"/>
          <w:sz w:val="20"/>
          <w:szCs w:val="20"/>
          <w:lang w:val="ro-MO"/>
        </w:rPr>
      </w:pPr>
      <w:r w:rsidRPr="00EB7581">
        <w:rPr>
          <w:color w:val="000000"/>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A25A32">
      <w:pPr>
        <w:rPr>
          <w:color w:val="000000"/>
          <w:sz w:val="20"/>
          <w:szCs w:val="20"/>
          <w:lang w:val="ro-MO"/>
        </w:rPr>
      </w:pPr>
      <w:r w:rsidRPr="00EB7581">
        <w:rPr>
          <w:color w:val="000000"/>
          <w:sz w:val="20"/>
          <w:szCs w:val="20"/>
          <w:lang w:val="ro-MO"/>
        </w:rPr>
        <w:t>Pe parcursul zilei în caz de necesitate se efectuează curăţenia de întreţinere.</w:t>
      </w:r>
    </w:p>
    <w:p w:rsidR="009C3F78" w:rsidRPr="00EB7581" w:rsidRDefault="009C3F78" w:rsidP="00A25A32">
      <w:pPr>
        <w:rPr>
          <w:color w:val="000000"/>
          <w:sz w:val="20"/>
          <w:szCs w:val="20"/>
          <w:lang w:val="ro-MO"/>
        </w:rPr>
      </w:pPr>
      <w:r w:rsidRPr="00EB7581">
        <w:rPr>
          <w:color w:val="000000"/>
          <w:sz w:val="20"/>
          <w:szCs w:val="20"/>
          <w:lang w:val="ro-MO"/>
        </w:rPr>
        <w:t>Odată pe săptămână (sâmbăta) se efectuează curăţenia generală, care include şi  ştergerea geamurilor.</w:t>
      </w:r>
    </w:p>
    <w:p w:rsidR="009C3F78" w:rsidRPr="00EB7581" w:rsidRDefault="009C3F78" w:rsidP="00A25A32">
      <w:pPr>
        <w:rPr>
          <w:color w:val="000000"/>
          <w:sz w:val="20"/>
          <w:szCs w:val="20"/>
          <w:lang w:val="ro-MO"/>
        </w:rPr>
      </w:pPr>
      <w:r w:rsidRPr="00EB7581">
        <w:rPr>
          <w:color w:val="000000"/>
          <w:sz w:val="20"/>
          <w:szCs w:val="20"/>
          <w:lang w:val="ro-MO"/>
        </w:rPr>
        <w:t>De 3 ori pe an se efectuează spălarea geamurilor.</w:t>
      </w:r>
    </w:p>
    <w:p w:rsidR="009C3F78" w:rsidRPr="00EB7581" w:rsidRDefault="009C3F78" w:rsidP="00A25A32">
      <w:pPr>
        <w:rPr>
          <w:color w:val="000000"/>
          <w:sz w:val="20"/>
          <w:szCs w:val="20"/>
          <w:lang w:val="ro-MO"/>
        </w:rPr>
      </w:pPr>
      <w:r w:rsidRPr="00EB7581">
        <w:rPr>
          <w:color w:val="000000"/>
          <w:sz w:val="20"/>
          <w:szCs w:val="20"/>
          <w:lang w:val="ro-MO"/>
        </w:rPr>
        <w:t>Curăţarea covoarelor cu aspiratorul-zilnic, spălarea cu soluţii pentru covoare odată în lună şi la necesitate.</w:t>
      </w:r>
    </w:p>
    <w:p w:rsidR="009C3F78" w:rsidRPr="00EB7581" w:rsidRDefault="009C3F78" w:rsidP="00A25A32">
      <w:pPr>
        <w:rPr>
          <w:color w:val="000000"/>
          <w:sz w:val="20"/>
          <w:szCs w:val="20"/>
          <w:lang w:val="ro-MO"/>
        </w:rPr>
      </w:pPr>
      <w:r w:rsidRPr="00EB7581">
        <w:rPr>
          <w:color w:val="000000"/>
          <w:sz w:val="20"/>
          <w:szCs w:val="20"/>
          <w:lang w:val="ro-MO"/>
        </w:rPr>
        <w:t>Consumabile necesare:aspiratoare, teuri, căldări şi cârpe( cu marcaj special „perete”, „podea”), sacoşe de gunoi negre,</w:t>
      </w:r>
      <w:r w:rsidRPr="00EB7581">
        <w:rPr>
          <w:sz w:val="20"/>
          <w:szCs w:val="20"/>
          <w:lang w:val="ro-MO"/>
        </w:rPr>
        <w:t xml:space="preserve"> sacoşe galbene p/u deşeuri biologice,</w:t>
      </w:r>
      <w:r w:rsidRPr="00EB7581">
        <w:rPr>
          <w:color w:val="000000"/>
          <w:sz w:val="20"/>
          <w:szCs w:val="20"/>
          <w:lang w:val="ro-MO"/>
        </w:rPr>
        <w:t xml:space="preserve"> dezinfectanţi, soluţii şi prafuri de curăţare, mănuşi de cauciuc. Cârpele şi inventarul după utilizare se dezinfectează cu soluţii dezinfectantă şi se pun la uscat.</w:t>
      </w:r>
    </w:p>
    <w:p w:rsidR="009C3F78" w:rsidRPr="00EB7581" w:rsidRDefault="009C3F78" w:rsidP="00A25A32">
      <w:pPr>
        <w:rPr>
          <w:color w:val="000000"/>
          <w:sz w:val="20"/>
          <w:szCs w:val="20"/>
          <w:lang w:val="ro-MO"/>
        </w:rPr>
      </w:pPr>
      <w:r w:rsidRPr="00EB7581">
        <w:rPr>
          <w:color w:val="000000"/>
          <w:sz w:val="20"/>
          <w:szCs w:val="20"/>
          <w:lang w:val="ro-MO"/>
        </w:rPr>
        <w:t>În ofertă să se indice denumirea dezinfectantului , înregistrat în RM, care va fi utilizat.</w:t>
      </w:r>
    </w:p>
    <w:p w:rsidR="009C3F78" w:rsidRPr="00EB7581" w:rsidRDefault="009C3F78" w:rsidP="00A25A32">
      <w:pPr>
        <w:rPr>
          <w:color w:val="000000"/>
          <w:sz w:val="20"/>
          <w:szCs w:val="20"/>
          <w:lang w:val="ro-MO"/>
        </w:rPr>
      </w:pPr>
      <w:r w:rsidRPr="00EB7581">
        <w:rPr>
          <w:color w:val="000000"/>
          <w:sz w:val="20"/>
          <w:szCs w:val="20"/>
          <w:lang w:val="ro-MO"/>
        </w:rPr>
        <w:t>Dezinfectantul necesită să fie schimbat odată la 6 luni.</w:t>
      </w:r>
    </w:p>
    <w:p w:rsidR="009C3F78" w:rsidRPr="00EB7581" w:rsidRDefault="009C3F78" w:rsidP="00A25A32">
      <w:pPr>
        <w:rPr>
          <w:color w:val="000000"/>
          <w:sz w:val="20"/>
          <w:szCs w:val="20"/>
          <w:lang w:val="ro-MO"/>
        </w:rPr>
      </w:pPr>
      <w:r w:rsidRPr="00EB7581">
        <w:rPr>
          <w:color w:val="000000"/>
          <w:sz w:val="20"/>
          <w:szCs w:val="20"/>
          <w:lang w:val="ro-MO"/>
        </w:rPr>
        <w:t>Spălarea frigiderelor 1 dată în lună.</w:t>
      </w:r>
    </w:p>
    <w:p w:rsidR="009C3F78" w:rsidRPr="00EB7581" w:rsidRDefault="009C3F78" w:rsidP="00A25A32">
      <w:pPr>
        <w:rPr>
          <w:color w:val="000000"/>
          <w:sz w:val="20"/>
          <w:szCs w:val="20"/>
          <w:lang w:val="ro-MO"/>
        </w:rPr>
      </w:pPr>
      <w:r w:rsidRPr="00EB7581">
        <w:rPr>
          <w:color w:val="000000"/>
          <w:sz w:val="20"/>
          <w:szCs w:val="20"/>
          <w:lang w:val="ro-MO"/>
        </w:rPr>
        <w:t>Echipamentul murdar (halate, ştergare,etc.) 1 dată în săptămână şi la necesitate se duce la spălătorie şi se aduce curat.</w:t>
      </w:r>
    </w:p>
    <w:p w:rsidR="009C3F78" w:rsidRPr="00EB7581" w:rsidRDefault="009C3F78" w:rsidP="00A25A32">
      <w:pPr>
        <w:rPr>
          <w:color w:val="000000"/>
          <w:sz w:val="20"/>
          <w:szCs w:val="20"/>
          <w:lang w:val="ro-MO"/>
        </w:rPr>
      </w:pPr>
      <w:r w:rsidRPr="00EB7581">
        <w:rPr>
          <w:color w:val="000000"/>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A25A32">
      <w:pPr>
        <w:rPr>
          <w:color w:val="000000"/>
          <w:sz w:val="20"/>
          <w:szCs w:val="20"/>
          <w:lang w:val="ro-MO"/>
        </w:rPr>
      </w:pPr>
      <w:r w:rsidRPr="00EB7581">
        <w:rPr>
          <w:color w:val="000000"/>
          <w:sz w:val="20"/>
          <w:szCs w:val="20"/>
          <w:lang w:val="ro-MO"/>
        </w:rPr>
        <w:t>Să însuşească şi să respecte în tocmai normele de folosire a echipamentului de protecţie şi de lucru.</w:t>
      </w:r>
    </w:p>
    <w:p w:rsidR="009C3F78" w:rsidRPr="00EB7581" w:rsidRDefault="009C3F78" w:rsidP="00A25A32">
      <w:pPr>
        <w:rPr>
          <w:color w:val="000000"/>
          <w:sz w:val="20"/>
          <w:szCs w:val="20"/>
          <w:lang w:val="ro-MO"/>
        </w:rPr>
      </w:pPr>
      <w:r w:rsidRPr="00EB7581">
        <w:rPr>
          <w:color w:val="000000"/>
          <w:sz w:val="20"/>
          <w:szCs w:val="20"/>
          <w:lang w:val="ro-MO"/>
        </w:rPr>
        <w:t>Să cunoască regulile pregătirii şi folosirii tuturor soluţiilor dezinfectante.</w:t>
      </w:r>
    </w:p>
    <w:p w:rsidR="009C3F78" w:rsidRPr="00EB7581" w:rsidRDefault="009C3F78" w:rsidP="00A25A32">
      <w:pPr>
        <w:rPr>
          <w:color w:val="000000"/>
          <w:sz w:val="20"/>
          <w:szCs w:val="20"/>
          <w:lang w:val="ro-MO"/>
        </w:rPr>
      </w:pPr>
      <w:r w:rsidRPr="00EB7581">
        <w:rPr>
          <w:color w:val="000000"/>
          <w:sz w:val="20"/>
          <w:szCs w:val="20"/>
          <w:lang w:val="ro-MO"/>
        </w:rPr>
        <w:t>Să nu distrugă dispozitivele de protecţie, de semnalizare şi de avertizare.</w:t>
      </w:r>
    </w:p>
    <w:p w:rsidR="009C3F78" w:rsidRPr="00EB7581" w:rsidRDefault="009C3F78" w:rsidP="00A25A32">
      <w:pPr>
        <w:rPr>
          <w:color w:val="000000"/>
          <w:sz w:val="20"/>
          <w:szCs w:val="20"/>
          <w:lang w:val="ro-MO"/>
        </w:rPr>
      </w:pPr>
      <w:r w:rsidRPr="00EB7581">
        <w:rPr>
          <w:color w:val="000000"/>
          <w:sz w:val="20"/>
          <w:szCs w:val="20"/>
          <w:lang w:val="ro-MO"/>
        </w:rPr>
        <w:t>După fiecare curăţenie încăperile se aerisesc.</w:t>
      </w:r>
    </w:p>
    <w:p w:rsidR="009C3F78" w:rsidRPr="00EB7581" w:rsidRDefault="009C3F78" w:rsidP="00A25A32">
      <w:pPr>
        <w:rPr>
          <w:color w:val="000000"/>
          <w:sz w:val="20"/>
          <w:szCs w:val="20"/>
          <w:lang w:val="ro-MO"/>
        </w:rPr>
      </w:pPr>
      <w:r w:rsidRPr="00EB7581">
        <w:rPr>
          <w:color w:val="000000"/>
          <w:sz w:val="20"/>
          <w:szCs w:val="20"/>
          <w:lang w:val="ro-MO"/>
        </w:rPr>
        <w:t>În caz de stare de urgenţă a unui pacient infirmiera va însoţi şi va ajuta pacientul, la indicaţia lucrătorului medical.</w:t>
      </w:r>
    </w:p>
    <w:p w:rsidR="009C3F78" w:rsidRPr="004C4648" w:rsidRDefault="009C3F78" w:rsidP="009C3F78">
      <w:pPr>
        <w:rPr>
          <w:b/>
          <w:color w:val="000000"/>
          <w:lang w:val="ro-MO"/>
        </w:rPr>
      </w:pPr>
    </w:p>
    <w:p w:rsidR="009C3F78" w:rsidRPr="00A25A32" w:rsidRDefault="009C3F78" w:rsidP="00A25A32">
      <w:pPr>
        <w:jc w:val="right"/>
        <w:rPr>
          <w:b/>
          <w:color w:val="000000"/>
          <w:lang w:val="ro-MO"/>
        </w:rPr>
      </w:pPr>
      <w:r w:rsidRPr="004C4648">
        <w:rPr>
          <w:b/>
          <w:color w:val="000000"/>
          <w:lang w:val="ro-MO"/>
        </w:rPr>
        <w:t>Prestatorul</w:t>
      </w:r>
      <w:r w:rsidRPr="004C4648">
        <w:rPr>
          <w:b/>
          <w:lang w:val="ro-MO"/>
        </w:rPr>
        <w:t xml:space="preserve">  SRL                                 Beneficiarul        IMSP AMT BUIUCANI                       </w:t>
      </w:r>
      <w:r>
        <w:rPr>
          <w:lang w:val="ro-MO"/>
        </w:rPr>
        <w:br w:type="page"/>
      </w:r>
      <w:r w:rsidRPr="00313176">
        <w:rPr>
          <w:lang w:val="ro-MO"/>
        </w:rPr>
        <w:lastRenderedPageBreak/>
        <w:t>Anexa nr.</w:t>
      </w:r>
      <w:r>
        <w:rPr>
          <w:lang w:val="ro-MO"/>
        </w:rPr>
        <w:t>6</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4C4648" w:rsidRDefault="009C3F78" w:rsidP="009C3F78">
      <w:pPr>
        <w:rPr>
          <w:b/>
          <w:color w:val="000000"/>
          <w:lang w:val="ro-MO"/>
        </w:rPr>
      </w:pPr>
      <w:r w:rsidRPr="004C4648">
        <w:rPr>
          <w:b/>
          <w:color w:val="000000"/>
          <w:lang w:val="ro-MO"/>
        </w:rPr>
        <w:t>Încăperile unde necesită a fi efectuată curăţenia 2 ori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9C3F78" w:rsidRPr="008574ED" w:rsidTr="00EB7581">
        <w:trPr>
          <w:trHeight w:val="135"/>
        </w:trPr>
        <w:tc>
          <w:tcPr>
            <w:tcW w:w="9916" w:type="dxa"/>
          </w:tcPr>
          <w:p w:rsidR="009C3F78" w:rsidRPr="008574ED" w:rsidRDefault="009C3F78" w:rsidP="00EB7581">
            <w:pPr>
              <w:jc w:val="center"/>
              <w:rPr>
                <w:b/>
                <w:color w:val="000000"/>
              </w:rPr>
            </w:pPr>
            <w:r w:rsidRPr="008574ED">
              <w:rPr>
                <w:b/>
                <w:color w:val="000000"/>
              </w:rPr>
              <w:t xml:space="preserve">CMF-4 - </w:t>
            </w:r>
            <w:r w:rsidRPr="008574ED">
              <w:rPr>
                <w:b/>
                <w:bCs/>
                <w:color w:val="C00000"/>
                <w:lang w:val="pt-BR"/>
              </w:rPr>
              <w:t>ZONELE CU RISC MEDIU</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1</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HOL-53,4  m                                                                  </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REGISTRATURA-66,3m</w:t>
            </w:r>
          </w:p>
        </w:tc>
      </w:tr>
      <w:tr w:rsidR="009C3F78" w:rsidRPr="005259C9" w:rsidTr="00EB7581">
        <w:trPr>
          <w:trHeight w:val="135"/>
        </w:trPr>
        <w:tc>
          <w:tcPr>
            <w:tcW w:w="9916" w:type="dxa"/>
          </w:tcPr>
          <w:p w:rsidR="009C3F78" w:rsidRPr="00C65E5E" w:rsidRDefault="009C3F78" w:rsidP="00EB7581">
            <w:pPr>
              <w:rPr>
                <w:color w:val="000000"/>
              </w:rPr>
            </w:pPr>
            <w:r>
              <w:rPr>
                <w:color w:val="000000"/>
              </w:rPr>
              <w:t>CCSM-210.8.</w:t>
            </w:r>
            <w:r w:rsidRPr="00C65E5E">
              <w:rPr>
                <w:color w:val="000000"/>
              </w:rPr>
              <w:t>m</w:t>
            </w:r>
          </w:p>
        </w:tc>
      </w:tr>
      <w:tr w:rsidR="009C3F78" w:rsidRPr="005259C9" w:rsidTr="00EB7581">
        <w:trPr>
          <w:trHeight w:val="135"/>
        </w:trPr>
        <w:tc>
          <w:tcPr>
            <w:tcW w:w="9916" w:type="dxa"/>
          </w:tcPr>
          <w:p w:rsidR="009C3F78" w:rsidRDefault="009C3F78" w:rsidP="00EB7581">
            <w:pPr>
              <w:rPr>
                <w:color w:val="000000"/>
              </w:rPr>
            </w:pPr>
            <w:r>
              <w:rPr>
                <w:color w:val="000000"/>
              </w:rPr>
              <w:t>CSPT-166.2</w:t>
            </w:r>
          </w:p>
        </w:tc>
      </w:tr>
      <w:tr w:rsidR="009C3F78" w:rsidRPr="005259C9" w:rsidTr="00EB7581">
        <w:trPr>
          <w:trHeight w:val="135"/>
        </w:trPr>
        <w:tc>
          <w:tcPr>
            <w:tcW w:w="9916" w:type="dxa"/>
          </w:tcPr>
          <w:p w:rsidR="009C3F78" w:rsidRPr="00C65E5E" w:rsidRDefault="009C3F78" w:rsidP="00EB7581">
            <w:pPr>
              <w:rPr>
                <w:color w:val="000000"/>
              </w:rPr>
            </w:pPr>
            <w:r w:rsidRPr="00C65E5E">
              <w:rPr>
                <w:color w:val="000000"/>
              </w:rPr>
              <w:t>Total:</w:t>
            </w:r>
            <w:r>
              <w:rPr>
                <w:color w:val="000000"/>
              </w:rPr>
              <w:t>496</w:t>
            </w:r>
            <w:r w:rsidRPr="00C65E5E">
              <w:rPr>
                <w:color w:val="000000"/>
              </w:rPr>
              <w:t>,7m</w:t>
            </w:r>
          </w:p>
        </w:tc>
      </w:tr>
      <w:tr w:rsidR="009C3F78" w:rsidRPr="005259C9" w:rsidTr="00EB7581">
        <w:trPr>
          <w:trHeight w:val="135"/>
        </w:trPr>
        <w:tc>
          <w:tcPr>
            <w:tcW w:w="9916" w:type="dxa"/>
          </w:tcPr>
          <w:p w:rsidR="009C3F78" w:rsidRPr="00C65E5E" w:rsidRDefault="009C3F78" w:rsidP="00EB7581">
            <w:pPr>
              <w:rPr>
                <w:color w:val="000000"/>
              </w:rPr>
            </w:pPr>
            <w:r w:rsidRPr="00C65E5E">
              <w:rPr>
                <w:color w:val="000000"/>
              </w:rPr>
              <w:t xml:space="preserve">                                                                                  ETAJUL 2</w:t>
            </w:r>
          </w:p>
        </w:tc>
      </w:tr>
      <w:tr w:rsidR="009C3F78" w:rsidRPr="005259C9" w:rsidTr="00EB7581">
        <w:trPr>
          <w:trHeight w:val="135"/>
        </w:trPr>
        <w:tc>
          <w:tcPr>
            <w:tcW w:w="9916" w:type="dxa"/>
          </w:tcPr>
          <w:p w:rsidR="009C3F78" w:rsidRPr="00C65E5E" w:rsidRDefault="009C3F78" w:rsidP="00EB7581">
            <w:pPr>
              <w:rPr>
                <w:color w:val="000000"/>
              </w:rPr>
            </w:pPr>
            <w:r w:rsidRPr="00C65E5E">
              <w:rPr>
                <w:color w:val="000000"/>
              </w:rPr>
              <w:t>Hol-17,3m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Laborator-44,5m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Triaj-16</w:t>
            </w:r>
            <w:r w:rsidRPr="00C65E5E">
              <w:rPr>
                <w:color w:val="000000"/>
              </w:rPr>
              <w:t>,8m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Med.fam-20,0m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Med.fam-20,3m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Med.fam-24,2m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Med.fam-20.4</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Coridor-126,9m</w:t>
            </w:r>
          </w:p>
        </w:tc>
      </w:tr>
      <w:tr w:rsidR="009C3F78" w:rsidRPr="00296D72" w:rsidTr="00EB7581">
        <w:trPr>
          <w:trHeight w:val="135"/>
        </w:trPr>
        <w:tc>
          <w:tcPr>
            <w:tcW w:w="9916" w:type="dxa"/>
          </w:tcPr>
          <w:p w:rsidR="009C3F78" w:rsidRPr="00C65E5E" w:rsidRDefault="009C3F78" w:rsidP="00EB7581">
            <w:pPr>
              <w:rPr>
                <w:color w:val="000000"/>
              </w:rPr>
            </w:pPr>
            <w:r w:rsidRPr="00C65E5E">
              <w:rPr>
                <w:color w:val="000000"/>
              </w:rPr>
              <w:t>Total:</w:t>
            </w:r>
            <w:r>
              <w:rPr>
                <w:color w:val="000000"/>
              </w:rPr>
              <w:t>290.4</w:t>
            </w:r>
            <w:r w:rsidRPr="00C65E5E">
              <w:rPr>
                <w:color w:val="000000"/>
              </w:rPr>
              <w:t>m</w:t>
            </w:r>
          </w:p>
        </w:tc>
      </w:tr>
      <w:tr w:rsidR="009C3F78" w:rsidRPr="00296D72" w:rsidTr="00EB7581">
        <w:trPr>
          <w:trHeight w:val="135"/>
        </w:trPr>
        <w:tc>
          <w:tcPr>
            <w:tcW w:w="9916" w:type="dxa"/>
          </w:tcPr>
          <w:p w:rsidR="009C3F78" w:rsidRPr="00C65E5E" w:rsidRDefault="009C3F78" w:rsidP="00EB7581">
            <w:pPr>
              <w:rPr>
                <w:color w:val="000000"/>
              </w:rPr>
            </w:pPr>
            <w:r w:rsidRPr="00C65E5E">
              <w:rPr>
                <w:color w:val="000000"/>
              </w:rPr>
              <w:t xml:space="preserve">                                                                                    ETAJUL 3</w:t>
            </w:r>
          </w:p>
        </w:tc>
      </w:tr>
      <w:tr w:rsidR="009C3F78" w:rsidRPr="00296D72" w:rsidTr="00EB7581">
        <w:trPr>
          <w:trHeight w:val="135"/>
        </w:trPr>
        <w:tc>
          <w:tcPr>
            <w:tcW w:w="9916" w:type="dxa"/>
          </w:tcPr>
          <w:p w:rsidR="009C3F78" w:rsidRPr="00C65E5E" w:rsidRDefault="009C3F78" w:rsidP="00EB7581">
            <w:pPr>
              <w:rPr>
                <w:color w:val="000000"/>
              </w:rPr>
            </w:pPr>
            <w:r w:rsidRPr="00C65E5E">
              <w:rPr>
                <w:color w:val="000000"/>
              </w:rPr>
              <w:t>Endocrinolog-10,5m</w:t>
            </w:r>
          </w:p>
        </w:tc>
      </w:tr>
      <w:tr w:rsidR="009C3F78" w:rsidRPr="00296D72" w:rsidTr="00EB7581">
        <w:trPr>
          <w:trHeight w:val="135"/>
        </w:trPr>
        <w:tc>
          <w:tcPr>
            <w:tcW w:w="9916" w:type="dxa"/>
          </w:tcPr>
          <w:p w:rsidR="009C3F78" w:rsidRPr="00C65E5E" w:rsidRDefault="009C3F78" w:rsidP="00EB7581">
            <w:pPr>
              <w:rPr>
                <w:color w:val="000000"/>
              </w:rPr>
            </w:pPr>
            <w:r>
              <w:rPr>
                <w:color w:val="000000"/>
              </w:rPr>
              <w:t>ORL</w:t>
            </w:r>
            <w:r w:rsidRPr="00C65E5E">
              <w:rPr>
                <w:color w:val="000000"/>
              </w:rPr>
              <w:t>-17,9m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Neuropediatru-9,8m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Oftalmolog-23.0m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Pediatru-10,0m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Ginicolog-20,6m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Ginicolog-19,8m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Sterilizarea instr.-10,1m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Antreu-17,8m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Coridor-134,8m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Scările-64,4m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Total:338.7</w:t>
            </w:r>
            <w:r w:rsidRPr="00C65E5E">
              <w:rPr>
                <w:color w:val="000000"/>
              </w:rPr>
              <w:t>m</w:t>
            </w:r>
          </w:p>
        </w:tc>
      </w:tr>
    </w:tbl>
    <w:p w:rsidR="009C3F78" w:rsidRPr="00EB7581" w:rsidRDefault="009C3F78" w:rsidP="009C3F78">
      <w:pPr>
        <w:rPr>
          <w:b/>
          <w:color w:val="000000"/>
          <w:sz w:val="20"/>
          <w:szCs w:val="20"/>
          <w:lang w:val="ro-MO"/>
        </w:rPr>
      </w:pPr>
      <w:r w:rsidRPr="00EB7581">
        <w:rPr>
          <w:b/>
          <w:color w:val="000000"/>
          <w:sz w:val="20"/>
          <w:szCs w:val="20"/>
          <w:lang w:val="ro-MO"/>
        </w:rPr>
        <w:t>Total suprafaţa CMF-4: 1125,8m</w:t>
      </w:r>
      <w:r w:rsidR="00EB7581" w:rsidRPr="00EB7581">
        <w:rPr>
          <w:b/>
          <w:color w:val="000000"/>
          <w:sz w:val="20"/>
          <w:szCs w:val="20"/>
          <w:lang w:val="ro-MO"/>
        </w:rPr>
        <w:t xml:space="preserve">  </w:t>
      </w:r>
      <w:r w:rsidR="00EB7581" w:rsidRPr="00EB7581">
        <w:rPr>
          <w:b/>
          <w:sz w:val="20"/>
          <w:szCs w:val="20"/>
          <w:lang w:val="ro-MO"/>
        </w:rPr>
        <w:t>Cerintele obligatorii in conformitate cu caietul de sarcini</w:t>
      </w:r>
    </w:p>
    <w:p w:rsidR="009C3F78" w:rsidRPr="00EB7581" w:rsidRDefault="009C3F78" w:rsidP="009C3F78">
      <w:pPr>
        <w:rPr>
          <w:color w:val="000000"/>
          <w:sz w:val="20"/>
          <w:szCs w:val="20"/>
          <w:lang w:val="ro-MO"/>
        </w:rPr>
      </w:pPr>
      <w:r w:rsidRPr="00EB7581">
        <w:rPr>
          <w:color w:val="000000"/>
          <w:sz w:val="20"/>
          <w:szCs w:val="20"/>
          <w:lang w:val="ro-MO"/>
        </w:rPr>
        <w:t>Servicii obligatorii:</w:t>
      </w:r>
    </w:p>
    <w:p w:rsidR="009C3F78" w:rsidRPr="00EB7581" w:rsidRDefault="009C3F78" w:rsidP="009C3F78">
      <w:pPr>
        <w:rPr>
          <w:color w:val="000000"/>
          <w:sz w:val="20"/>
          <w:szCs w:val="20"/>
          <w:lang w:val="ro-MO"/>
        </w:rPr>
      </w:pPr>
      <w:r w:rsidRPr="00EB7581">
        <w:rPr>
          <w:color w:val="000000"/>
          <w:sz w:val="20"/>
          <w:szCs w:val="20"/>
          <w:lang w:val="ro-MO"/>
        </w:rPr>
        <w:t>Curăţenia de întreţinere se efectuează în birouri 2 ori în zi între orele 7.30-9.39 şi 13.00-15.00, prin spălarea podelelor cu dezinfectant, ştergerea prafului, evacuarea deşeurilor managere, schimbarea sacoşelor negre de gunoi, ştergerea lavoarelor.</w:t>
      </w:r>
    </w:p>
    <w:p w:rsidR="009C3F78" w:rsidRPr="00EB7581" w:rsidRDefault="009C3F78" w:rsidP="009C3F78">
      <w:pPr>
        <w:rPr>
          <w:color w:val="000000"/>
          <w:sz w:val="20"/>
          <w:szCs w:val="20"/>
          <w:lang w:val="ro-MO"/>
        </w:rPr>
      </w:pPr>
      <w:r w:rsidRPr="00EB7581">
        <w:rPr>
          <w:color w:val="000000"/>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color w:val="000000"/>
          <w:sz w:val="20"/>
          <w:szCs w:val="20"/>
          <w:lang w:val="ro-MO"/>
        </w:rPr>
      </w:pPr>
      <w:r w:rsidRPr="00EB7581">
        <w:rPr>
          <w:color w:val="000000"/>
          <w:sz w:val="20"/>
          <w:szCs w:val="20"/>
          <w:lang w:val="ro-MO"/>
        </w:rPr>
        <w:t>Pe parcursul zilei în caz de necesitate se efectuează curăţenia de întreţinere.</w:t>
      </w:r>
    </w:p>
    <w:p w:rsidR="009C3F78" w:rsidRPr="00EB7581" w:rsidRDefault="009C3F78" w:rsidP="009C3F78">
      <w:pPr>
        <w:rPr>
          <w:color w:val="000000"/>
          <w:sz w:val="20"/>
          <w:szCs w:val="20"/>
          <w:lang w:val="ro-MO"/>
        </w:rPr>
      </w:pPr>
      <w:r w:rsidRPr="00EB7581">
        <w:rPr>
          <w:color w:val="000000"/>
          <w:sz w:val="20"/>
          <w:szCs w:val="20"/>
          <w:lang w:val="ro-MO"/>
        </w:rPr>
        <w:t>Odată pe săptămână (sâmbăta) se efectuează curăţenia generală, care include şi  ştergerea geamurilor.</w:t>
      </w:r>
    </w:p>
    <w:p w:rsidR="009C3F78" w:rsidRPr="00EB7581" w:rsidRDefault="009C3F78" w:rsidP="009C3F78">
      <w:pPr>
        <w:rPr>
          <w:color w:val="000000"/>
          <w:sz w:val="20"/>
          <w:szCs w:val="20"/>
          <w:lang w:val="ro-MO"/>
        </w:rPr>
      </w:pPr>
      <w:r w:rsidRPr="00EB7581">
        <w:rPr>
          <w:color w:val="000000"/>
          <w:sz w:val="20"/>
          <w:szCs w:val="20"/>
          <w:lang w:val="ro-MO"/>
        </w:rPr>
        <w:t>De 3 ori pe an se efectuează spălarea geamurilor.</w:t>
      </w:r>
    </w:p>
    <w:p w:rsidR="009C3F78" w:rsidRPr="00EB7581" w:rsidRDefault="009C3F78" w:rsidP="009C3F78">
      <w:pPr>
        <w:rPr>
          <w:color w:val="000000"/>
          <w:sz w:val="20"/>
          <w:szCs w:val="20"/>
          <w:lang w:val="ro-MO"/>
        </w:rPr>
      </w:pPr>
      <w:r w:rsidRPr="00EB7581">
        <w:rPr>
          <w:color w:val="000000"/>
          <w:sz w:val="20"/>
          <w:szCs w:val="20"/>
          <w:lang w:val="ro-MO"/>
        </w:rPr>
        <w:t>Curăţarea covoarelor cu aspiratorul-zilnic, spălarea cu soluţii pentru covoare odată în lună şi la necesitate.</w:t>
      </w:r>
    </w:p>
    <w:p w:rsidR="009C3F78" w:rsidRPr="00EB7581" w:rsidRDefault="009C3F78" w:rsidP="009C3F78">
      <w:pPr>
        <w:rPr>
          <w:color w:val="000000"/>
          <w:sz w:val="20"/>
          <w:szCs w:val="20"/>
          <w:lang w:val="ro-MO"/>
        </w:rPr>
      </w:pPr>
      <w:r w:rsidRPr="00EB7581">
        <w:rPr>
          <w:color w:val="000000"/>
          <w:sz w:val="20"/>
          <w:szCs w:val="20"/>
          <w:lang w:val="ro-MO"/>
        </w:rPr>
        <w:t>Consumabile necesare:aspiratoare, teuri, căldări şi cârpe( cu marcaj special „perete”, „podea”), sacoşe de gunoi negre, sacoşe galbene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color w:val="000000"/>
          <w:sz w:val="20"/>
          <w:szCs w:val="20"/>
          <w:lang w:val="ro-MO"/>
        </w:rPr>
      </w:pPr>
      <w:r w:rsidRPr="00EB7581">
        <w:rPr>
          <w:color w:val="000000"/>
          <w:sz w:val="20"/>
          <w:szCs w:val="20"/>
          <w:lang w:val="ro-MO"/>
        </w:rPr>
        <w:t>În ofertă să se indice denumirea dezinfectantului , înregistrat în RM, care va fi utilizat.</w:t>
      </w:r>
    </w:p>
    <w:p w:rsidR="009C3F78" w:rsidRPr="00EB7581" w:rsidRDefault="009C3F78" w:rsidP="009C3F78">
      <w:pPr>
        <w:rPr>
          <w:color w:val="000000"/>
          <w:sz w:val="20"/>
          <w:szCs w:val="20"/>
          <w:lang w:val="ro-MO"/>
        </w:rPr>
      </w:pPr>
      <w:r w:rsidRPr="00EB7581">
        <w:rPr>
          <w:color w:val="000000"/>
          <w:sz w:val="20"/>
          <w:szCs w:val="20"/>
          <w:lang w:val="ro-MO"/>
        </w:rPr>
        <w:t>Dezinfectantul necesită să fie schimbat odată la 6 luni.</w:t>
      </w:r>
    </w:p>
    <w:p w:rsidR="009C3F78" w:rsidRPr="00EB7581" w:rsidRDefault="009C3F78" w:rsidP="009C3F78">
      <w:pPr>
        <w:rPr>
          <w:color w:val="000000"/>
          <w:sz w:val="20"/>
          <w:szCs w:val="20"/>
          <w:lang w:val="ro-MO"/>
        </w:rPr>
      </w:pPr>
      <w:r w:rsidRPr="00EB7581">
        <w:rPr>
          <w:color w:val="000000"/>
          <w:sz w:val="20"/>
          <w:szCs w:val="20"/>
          <w:lang w:val="ro-MO"/>
        </w:rPr>
        <w:t>Spălarea frigiderelor 1 dată în lună.</w:t>
      </w:r>
    </w:p>
    <w:p w:rsidR="009C3F78" w:rsidRPr="00EB7581" w:rsidRDefault="009C3F78" w:rsidP="009C3F78">
      <w:pPr>
        <w:rPr>
          <w:color w:val="000000"/>
          <w:sz w:val="20"/>
          <w:szCs w:val="20"/>
          <w:lang w:val="ro-MO"/>
        </w:rPr>
      </w:pPr>
      <w:r w:rsidRPr="00EB7581">
        <w:rPr>
          <w:color w:val="000000"/>
          <w:sz w:val="20"/>
          <w:szCs w:val="20"/>
          <w:lang w:val="ro-MO"/>
        </w:rPr>
        <w:lastRenderedPageBreak/>
        <w:t>Echipamentul murdar (halate, ştergare,etc.) 1 dată în săptămână şi la necesitate se duce la spălătorie şi se aduce curat.</w:t>
      </w:r>
    </w:p>
    <w:p w:rsidR="009C3F78" w:rsidRPr="00EB7581" w:rsidRDefault="009C3F78" w:rsidP="009C3F78">
      <w:pPr>
        <w:rPr>
          <w:color w:val="000000"/>
          <w:sz w:val="20"/>
          <w:szCs w:val="20"/>
          <w:lang w:val="ro-MO"/>
        </w:rPr>
      </w:pPr>
      <w:r w:rsidRPr="00EB7581">
        <w:rPr>
          <w:color w:val="000000"/>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color w:val="000000"/>
          <w:sz w:val="20"/>
          <w:szCs w:val="20"/>
          <w:lang w:val="ro-MO"/>
        </w:rPr>
      </w:pPr>
      <w:r w:rsidRPr="00EB7581">
        <w:rPr>
          <w:color w:val="000000"/>
          <w:sz w:val="20"/>
          <w:szCs w:val="20"/>
          <w:lang w:val="ro-MO"/>
        </w:rPr>
        <w:t>Să însuşească şi să respecte în tocmai normele de folosire a echipamentului de protecţie şi de lucru.</w:t>
      </w:r>
    </w:p>
    <w:p w:rsidR="009C3F78" w:rsidRPr="00EB7581" w:rsidRDefault="009C3F78" w:rsidP="009C3F78">
      <w:pPr>
        <w:rPr>
          <w:color w:val="000000"/>
          <w:sz w:val="20"/>
          <w:szCs w:val="20"/>
          <w:lang w:val="ro-MO"/>
        </w:rPr>
      </w:pPr>
      <w:r w:rsidRPr="00EB7581">
        <w:rPr>
          <w:color w:val="000000"/>
          <w:sz w:val="20"/>
          <w:szCs w:val="20"/>
          <w:lang w:val="ro-MO"/>
        </w:rPr>
        <w:t>Să cunoască regulile pregătirii şi folosirii tuturor soluţiilor dezinfectante.</w:t>
      </w:r>
    </w:p>
    <w:p w:rsidR="009C3F78" w:rsidRPr="00EB7581" w:rsidRDefault="009C3F78" w:rsidP="009C3F78">
      <w:pPr>
        <w:rPr>
          <w:color w:val="000000"/>
          <w:sz w:val="20"/>
          <w:szCs w:val="20"/>
          <w:lang w:val="ro-MO"/>
        </w:rPr>
      </w:pPr>
      <w:r w:rsidRPr="00EB7581">
        <w:rPr>
          <w:color w:val="000000"/>
          <w:sz w:val="20"/>
          <w:szCs w:val="20"/>
          <w:lang w:val="ro-MO"/>
        </w:rPr>
        <w:t>Să nu distrugă dispozitivele de protecţie, de semnalizare şi de avertizare.</w:t>
      </w:r>
    </w:p>
    <w:p w:rsidR="009C3F78" w:rsidRPr="00EB7581" w:rsidRDefault="009C3F78" w:rsidP="009C3F78">
      <w:pPr>
        <w:rPr>
          <w:color w:val="000000"/>
          <w:sz w:val="20"/>
          <w:szCs w:val="20"/>
          <w:lang w:val="ro-MO"/>
        </w:rPr>
      </w:pPr>
      <w:r w:rsidRPr="00EB7581">
        <w:rPr>
          <w:color w:val="000000"/>
          <w:sz w:val="20"/>
          <w:szCs w:val="20"/>
          <w:lang w:val="ro-MO"/>
        </w:rPr>
        <w:t>După fiecare curăţenie încăperile se aerisesc.</w:t>
      </w:r>
    </w:p>
    <w:p w:rsidR="009C3F78" w:rsidRPr="00EB7581" w:rsidRDefault="009C3F78" w:rsidP="009C3F78">
      <w:pPr>
        <w:rPr>
          <w:color w:val="000000"/>
          <w:sz w:val="20"/>
          <w:szCs w:val="20"/>
          <w:lang w:val="ro-MO"/>
        </w:rPr>
      </w:pPr>
      <w:r w:rsidRPr="00EB7581">
        <w:rPr>
          <w:color w:val="000000"/>
          <w:sz w:val="20"/>
          <w:szCs w:val="20"/>
          <w:lang w:val="ro-MO"/>
        </w:rPr>
        <w:t>În caz de stare de urgenţă a unui pacient infirmiera va însoţi şi va ajuta pacientul, la indicaţia lucrătorului medical.</w:t>
      </w:r>
    </w:p>
    <w:p w:rsidR="009C3F78" w:rsidRPr="004C4648" w:rsidRDefault="009C3F78" w:rsidP="009C3F78">
      <w:pPr>
        <w:rPr>
          <w:b/>
          <w:color w:val="000000"/>
          <w:lang w:val="ro-MO"/>
        </w:rPr>
      </w:pPr>
    </w:p>
    <w:p w:rsidR="009C3F78" w:rsidRPr="004C4648" w:rsidRDefault="009C3F78" w:rsidP="009C3F78">
      <w:pPr>
        <w:rPr>
          <w:b/>
          <w:color w:val="000000"/>
          <w:lang w:val="ro-MO"/>
        </w:rPr>
      </w:pPr>
      <w:r w:rsidRPr="004C4648">
        <w:rPr>
          <w:b/>
          <w:color w:val="000000"/>
          <w:lang w:val="ro-MO"/>
        </w:rPr>
        <w:t>Prestatorul</w:t>
      </w:r>
      <w:r w:rsidRPr="004C4648">
        <w:rPr>
          <w:b/>
          <w:lang w:val="ro-MO"/>
        </w:rPr>
        <w:t xml:space="preserve">  SRL                                 Beneficiarul        IMSP AMT BUIUCANI                               </w:t>
      </w:r>
    </w:p>
    <w:p w:rsidR="009C3F78" w:rsidRPr="004C4648" w:rsidRDefault="009C3F78" w:rsidP="009C3F78">
      <w:pPr>
        <w:rPr>
          <w:b/>
          <w:color w:val="000000"/>
          <w:lang w:val="ro-MO"/>
        </w:rPr>
      </w:pPr>
    </w:p>
    <w:p w:rsidR="009C3F78" w:rsidRPr="00313176" w:rsidRDefault="009C3F78" w:rsidP="009C3F78">
      <w:pPr>
        <w:jc w:val="right"/>
        <w:rPr>
          <w:lang w:val="ro-MO"/>
        </w:rPr>
      </w:pPr>
      <w:r>
        <w:rPr>
          <w:lang w:val="ro-MO"/>
        </w:rPr>
        <w:br w:type="page"/>
      </w:r>
      <w:r w:rsidRPr="00313176">
        <w:rPr>
          <w:lang w:val="ro-MO"/>
        </w:rPr>
        <w:lastRenderedPageBreak/>
        <w:t>Anexa nr.</w:t>
      </w:r>
      <w:r>
        <w:rPr>
          <w:lang w:val="ro-MO"/>
        </w:rPr>
        <w:t>7</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4C4648" w:rsidRDefault="009C3F78" w:rsidP="009C3F78">
      <w:pPr>
        <w:jc w:val="right"/>
        <w:rPr>
          <w:b/>
          <w:sz w:val="22"/>
          <w:szCs w:val="22"/>
          <w:lang w:val="ro-MO"/>
        </w:rPr>
      </w:pPr>
    </w:p>
    <w:p w:rsidR="009C3F78" w:rsidRPr="004C4648" w:rsidRDefault="009C3F78" w:rsidP="009C3F78">
      <w:pPr>
        <w:rPr>
          <w:b/>
          <w:color w:val="000000"/>
          <w:lang w:val="ro-MO"/>
        </w:rPr>
      </w:pPr>
      <w:r w:rsidRPr="004C4648">
        <w:rPr>
          <w:b/>
          <w:color w:val="000000"/>
          <w:lang w:val="ro-MO"/>
        </w:rPr>
        <w:t>Încăperile unde necesită a fi efectuată curăţenia 3 ori în zi</w:t>
      </w:r>
    </w:p>
    <w:tbl>
      <w:tblPr>
        <w:tblW w:w="10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57"/>
      </w:tblGrid>
      <w:tr w:rsidR="009C3F78" w:rsidRPr="008574ED" w:rsidTr="00EB7581">
        <w:trPr>
          <w:trHeight w:val="135"/>
        </w:trPr>
        <w:tc>
          <w:tcPr>
            <w:tcW w:w="10057" w:type="dxa"/>
          </w:tcPr>
          <w:p w:rsidR="009C3F78" w:rsidRPr="008574ED" w:rsidRDefault="009C3F78" w:rsidP="00EB7581">
            <w:pPr>
              <w:jc w:val="center"/>
              <w:rPr>
                <w:b/>
                <w:color w:val="000000"/>
              </w:rPr>
            </w:pPr>
            <w:r w:rsidRPr="008574ED">
              <w:rPr>
                <w:b/>
                <w:color w:val="000000"/>
              </w:rPr>
              <w:t xml:space="preserve">CMF-4 - </w:t>
            </w:r>
            <w:r w:rsidRPr="008574ED">
              <w:rPr>
                <w:b/>
                <w:bCs/>
                <w:color w:val="C00000"/>
                <w:lang w:val="it-IT"/>
              </w:rPr>
              <w:t>ZONE CU RISC ÎNALT</w:t>
            </w:r>
          </w:p>
        </w:tc>
      </w:tr>
      <w:tr w:rsidR="009C3F78" w:rsidRPr="00C65E5E" w:rsidTr="00EB7581">
        <w:trPr>
          <w:trHeight w:val="135"/>
        </w:trPr>
        <w:tc>
          <w:tcPr>
            <w:tcW w:w="10057" w:type="dxa"/>
          </w:tcPr>
          <w:p w:rsidR="009C3F78" w:rsidRPr="00C65E5E" w:rsidRDefault="009C3F78" w:rsidP="00EB7581">
            <w:pPr>
              <w:jc w:val="center"/>
              <w:rPr>
                <w:color w:val="000000"/>
              </w:rPr>
            </w:pPr>
            <w:r w:rsidRPr="00C65E5E">
              <w:rPr>
                <w:color w:val="000000"/>
              </w:rPr>
              <w:t>Etajul 1</w:t>
            </w:r>
          </w:p>
        </w:tc>
      </w:tr>
      <w:tr w:rsidR="009C3F78" w:rsidRPr="00C65E5E" w:rsidTr="00EB7581">
        <w:trPr>
          <w:trHeight w:val="135"/>
        </w:trPr>
        <w:tc>
          <w:tcPr>
            <w:tcW w:w="10057" w:type="dxa"/>
          </w:tcPr>
          <w:p w:rsidR="009C3F78" w:rsidRPr="00E25386" w:rsidRDefault="009C3F78" w:rsidP="00EB7581">
            <w:pPr>
              <w:rPr>
                <w:color w:val="000000"/>
              </w:rPr>
            </w:pPr>
            <w:r w:rsidRPr="00E25386">
              <w:rPr>
                <w:color w:val="000000"/>
              </w:rPr>
              <w:t>Scările la întrare-59,8 m</w:t>
            </w:r>
          </w:p>
        </w:tc>
      </w:tr>
      <w:tr w:rsidR="009C3F78" w:rsidRPr="00C65E5E" w:rsidTr="00EB7581">
        <w:trPr>
          <w:trHeight w:val="135"/>
        </w:trPr>
        <w:tc>
          <w:tcPr>
            <w:tcW w:w="10057" w:type="dxa"/>
          </w:tcPr>
          <w:p w:rsidR="009C3F78" w:rsidRPr="00C65E5E" w:rsidRDefault="009C3F78" w:rsidP="00EB7581">
            <w:pPr>
              <w:rPr>
                <w:color w:val="000000"/>
              </w:rPr>
            </w:pPr>
            <w:r>
              <w:rPr>
                <w:color w:val="000000"/>
              </w:rPr>
              <w:t>Total:59.8</w:t>
            </w:r>
            <w:r w:rsidRPr="00C65E5E">
              <w:rPr>
                <w:color w:val="000000"/>
              </w:rPr>
              <w:t>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 xml:space="preserve">                                                                                  ETAJUL 2</w:t>
            </w:r>
          </w:p>
        </w:tc>
      </w:tr>
      <w:tr w:rsidR="009C3F78" w:rsidRPr="00C65E5E" w:rsidTr="00EB7581">
        <w:trPr>
          <w:trHeight w:val="135"/>
        </w:trPr>
        <w:tc>
          <w:tcPr>
            <w:tcW w:w="10057" w:type="dxa"/>
          </w:tcPr>
          <w:p w:rsidR="009C3F78" w:rsidRPr="00C65E5E" w:rsidRDefault="009C3F78" w:rsidP="00EB7581">
            <w:pPr>
              <w:rPr>
                <w:color w:val="000000"/>
              </w:rPr>
            </w:pPr>
            <w:r>
              <w:rPr>
                <w:color w:val="000000"/>
              </w:rPr>
              <w:t>CSPT-20m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 xml:space="preserve">                                                                                    ETAJUL 3</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St.zi-34,6m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Proceduri-17,1m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Imunoprofilaxia-13,5m</w:t>
            </w:r>
          </w:p>
        </w:tc>
      </w:tr>
      <w:tr w:rsidR="009C3F78" w:rsidRPr="00C65E5E" w:rsidTr="00EB7581">
        <w:trPr>
          <w:trHeight w:val="135"/>
        </w:trPr>
        <w:tc>
          <w:tcPr>
            <w:tcW w:w="10057" w:type="dxa"/>
          </w:tcPr>
          <w:p w:rsidR="009C3F78" w:rsidRPr="00C65E5E" w:rsidRDefault="009C3F78" w:rsidP="00EB7581">
            <w:pPr>
              <w:rPr>
                <w:color w:val="000000"/>
              </w:rPr>
            </w:pPr>
            <w:r w:rsidRPr="00C65E5E">
              <w:rPr>
                <w:color w:val="000000"/>
              </w:rPr>
              <w:t>Total:65.2m</w:t>
            </w:r>
          </w:p>
        </w:tc>
      </w:tr>
      <w:tr w:rsidR="009C3F78" w:rsidRPr="00C65E5E" w:rsidTr="00EB7581">
        <w:trPr>
          <w:trHeight w:val="135"/>
        </w:trPr>
        <w:tc>
          <w:tcPr>
            <w:tcW w:w="10057" w:type="dxa"/>
          </w:tcPr>
          <w:p w:rsidR="009C3F78" w:rsidRPr="00D00CEB" w:rsidRDefault="009C3F78" w:rsidP="00EB7581">
            <w:pPr>
              <w:rPr>
                <w:color w:val="000000"/>
              </w:rPr>
            </w:pPr>
            <w:r>
              <w:rPr>
                <w:color w:val="000000"/>
              </w:rPr>
              <w:t>Grupuri Sanitare – 94.5</w:t>
            </w:r>
          </w:p>
        </w:tc>
      </w:tr>
    </w:tbl>
    <w:p w:rsidR="009C3F78" w:rsidRPr="00EB7581" w:rsidRDefault="009C3F78" w:rsidP="009C3F78">
      <w:pPr>
        <w:rPr>
          <w:b/>
          <w:color w:val="000000"/>
          <w:sz w:val="20"/>
          <w:szCs w:val="20"/>
          <w:lang w:val="ro-MO"/>
        </w:rPr>
      </w:pPr>
      <w:r w:rsidRPr="00EB7581">
        <w:rPr>
          <w:b/>
          <w:color w:val="000000"/>
          <w:sz w:val="20"/>
          <w:szCs w:val="20"/>
          <w:lang w:val="ro-MO"/>
        </w:rPr>
        <w:t>Total suprafaţa CMF-4 - 239,5m</w:t>
      </w:r>
      <w:r w:rsidR="00EB7581">
        <w:rPr>
          <w:b/>
          <w:color w:val="000000"/>
          <w:sz w:val="20"/>
          <w:szCs w:val="20"/>
          <w:lang w:val="ro-MO"/>
        </w:rPr>
        <w:t xml:space="preserve">  </w:t>
      </w:r>
      <w:r w:rsidR="00EB7581">
        <w:rPr>
          <w:b/>
          <w:sz w:val="20"/>
          <w:szCs w:val="20"/>
          <w:lang w:val="ro-MO"/>
        </w:rPr>
        <w:t>Cerintele obligatorii in conformitate cu caietul de sarcini</w:t>
      </w:r>
    </w:p>
    <w:p w:rsidR="009C3F78" w:rsidRPr="00EB7581" w:rsidRDefault="009C3F78" w:rsidP="009C3F78">
      <w:pPr>
        <w:rPr>
          <w:color w:val="000000"/>
          <w:sz w:val="20"/>
          <w:szCs w:val="20"/>
          <w:lang w:val="ro-MO"/>
        </w:rPr>
      </w:pPr>
      <w:r w:rsidRPr="00EB7581">
        <w:rPr>
          <w:color w:val="000000"/>
          <w:sz w:val="20"/>
          <w:szCs w:val="20"/>
          <w:lang w:val="ro-MO"/>
        </w:rPr>
        <w:t>Servicii obligatorii:</w:t>
      </w:r>
    </w:p>
    <w:p w:rsidR="009C3F78" w:rsidRPr="00EB7581" w:rsidRDefault="009C3F78" w:rsidP="009C3F78">
      <w:pPr>
        <w:rPr>
          <w:sz w:val="20"/>
          <w:szCs w:val="20"/>
          <w:lang w:val="ro-MO"/>
        </w:rPr>
      </w:pPr>
      <w:r w:rsidRPr="00EB7581">
        <w:rPr>
          <w:sz w:val="20"/>
          <w:szCs w:val="20"/>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9C3F78" w:rsidRPr="00EB7581" w:rsidRDefault="009C3F78" w:rsidP="009C3F78">
      <w:pPr>
        <w:rPr>
          <w:color w:val="000000"/>
          <w:sz w:val="20"/>
          <w:szCs w:val="20"/>
          <w:lang w:val="ro-MO"/>
        </w:rPr>
      </w:pPr>
      <w:r w:rsidRPr="00EB7581">
        <w:rPr>
          <w:color w:val="000000"/>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color w:val="000000"/>
          <w:sz w:val="20"/>
          <w:szCs w:val="20"/>
          <w:lang w:val="ro-MO"/>
        </w:rPr>
      </w:pPr>
      <w:r w:rsidRPr="00EB7581">
        <w:rPr>
          <w:color w:val="000000"/>
          <w:sz w:val="20"/>
          <w:szCs w:val="20"/>
          <w:lang w:val="ro-MO"/>
        </w:rPr>
        <w:t>Pe parcursul zilei în caz de necesitate se efectuează curăţenia de întreţinere.</w:t>
      </w:r>
    </w:p>
    <w:p w:rsidR="009C3F78" w:rsidRPr="00EB7581" w:rsidRDefault="009C3F78" w:rsidP="009C3F78">
      <w:pPr>
        <w:rPr>
          <w:color w:val="000000"/>
          <w:sz w:val="20"/>
          <w:szCs w:val="20"/>
          <w:lang w:val="ro-MO"/>
        </w:rPr>
      </w:pPr>
      <w:r w:rsidRPr="00EB7581">
        <w:rPr>
          <w:color w:val="000000"/>
          <w:sz w:val="20"/>
          <w:szCs w:val="20"/>
          <w:lang w:val="ro-MO"/>
        </w:rPr>
        <w:t>Odată pe săptămână (sâmbăta) se efectuează curăţenia generală, care include şi  ştergerea geamurilor.</w:t>
      </w:r>
    </w:p>
    <w:p w:rsidR="009C3F78" w:rsidRPr="00EB7581" w:rsidRDefault="009C3F78" w:rsidP="009C3F78">
      <w:pPr>
        <w:rPr>
          <w:color w:val="000000"/>
          <w:sz w:val="20"/>
          <w:szCs w:val="20"/>
          <w:lang w:val="ro-MO"/>
        </w:rPr>
      </w:pPr>
      <w:r w:rsidRPr="00EB7581">
        <w:rPr>
          <w:color w:val="000000"/>
          <w:sz w:val="20"/>
          <w:szCs w:val="20"/>
          <w:lang w:val="ro-MO"/>
        </w:rPr>
        <w:t>De 3 ori pe an se efectuează spălarea geamurilor.</w:t>
      </w:r>
    </w:p>
    <w:p w:rsidR="009C3F78" w:rsidRPr="00EB7581" w:rsidRDefault="009C3F78" w:rsidP="009C3F78">
      <w:pPr>
        <w:rPr>
          <w:color w:val="000000"/>
          <w:sz w:val="20"/>
          <w:szCs w:val="20"/>
          <w:lang w:val="ro-MO"/>
        </w:rPr>
      </w:pPr>
      <w:r w:rsidRPr="00EB7581">
        <w:rPr>
          <w:color w:val="000000"/>
          <w:sz w:val="20"/>
          <w:szCs w:val="20"/>
          <w:lang w:val="ro-MO"/>
        </w:rPr>
        <w:t>Curăţarea covoarelor cu aspiratorul-zilnic, spălarea cu soluţii pentru covoare odată în lună şi la necesitate.</w:t>
      </w:r>
    </w:p>
    <w:p w:rsidR="009C3F78" w:rsidRPr="00EB7581" w:rsidRDefault="009C3F78" w:rsidP="009C3F78">
      <w:pPr>
        <w:rPr>
          <w:color w:val="000000"/>
          <w:sz w:val="20"/>
          <w:szCs w:val="20"/>
          <w:lang w:val="ro-MO"/>
        </w:rPr>
      </w:pPr>
      <w:r w:rsidRPr="00EB7581">
        <w:rPr>
          <w:color w:val="000000"/>
          <w:sz w:val="20"/>
          <w:szCs w:val="20"/>
          <w:lang w:val="ro-MO"/>
        </w:rPr>
        <w:t>Consumabile necesare:aspiratoare, teuri, căldări şi cârpe( cu marcaj special „perete”, „podea”), sacoşe de gunoi negre,saşose galbene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color w:val="000000"/>
          <w:sz w:val="20"/>
          <w:szCs w:val="20"/>
          <w:lang w:val="ro-MO"/>
        </w:rPr>
      </w:pPr>
      <w:r w:rsidRPr="00EB7581">
        <w:rPr>
          <w:color w:val="000000"/>
          <w:sz w:val="20"/>
          <w:szCs w:val="20"/>
          <w:lang w:val="ro-MO"/>
        </w:rPr>
        <w:t>În ofertă să se indice denumirea dezinfectantului , înregistrat în RM, care va fi utilizat.</w:t>
      </w:r>
    </w:p>
    <w:p w:rsidR="009C3F78" w:rsidRPr="00EB7581" w:rsidRDefault="009C3F78" w:rsidP="009C3F78">
      <w:pPr>
        <w:rPr>
          <w:color w:val="000000"/>
          <w:sz w:val="20"/>
          <w:szCs w:val="20"/>
          <w:lang w:val="ro-MO"/>
        </w:rPr>
      </w:pPr>
      <w:r w:rsidRPr="00EB7581">
        <w:rPr>
          <w:color w:val="000000"/>
          <w:sz w:val="20"/>
          <w:szCs w:val="20"/>
          <w:lang w:val="ro-MO"/>
        </w:rPr>
        <w:t>Dezinfectantul necesită să fie schimbat odată la 6 luni.</w:t>
      </w:r>
    </w:p>
    <w:p w:rsidR="009C3F78" w:rsidRPr="00EB7581" w:rsidRDefault="009C3F78" w:rsidP="009C3F78">
      <w:pPr>
        <w:rPr>
          <w:color w:val="000000"/>
          <w:sz w:val="20"/>
          <w:szCs w:val="20"/>
          <w:lang w:val="ro-MO"/>
        </w:rPr>
      </w:pPr>
      <w:r w:rsidRPr="00EB7581">
        <w:rPr>
          <w:color w:val="000000"/>
          <w:sz w:val="20"/>
          <w:szCs w:val="20"/>
          <w:lang w:val="ro-MO"/>
        </w:rPr>
        <w:t>Spălarea frigiderelor 1 dată în lună.</w:t>
      </w:r>
    </w:p>
    <w:p w:rsidR="009C3F78" w:rsidRPr="00EB7581" w:rsidRDefault="009C3F78" w:rsidP="009C3F78">
      <w:pPr>
        <w:rPr>
          <w:color w:val="000000"/>
          <w:sz w:val="20"/>
          <w:szCs w:val="20"/>
          <w:lang w:val="ro-MO"/>
        </w:rPr>
      </w:pPr>
      <w:r w:rsidRPr="00EB7581">
        <w:rPr>
          <w:color w:val="000000"/>
          <w:sz w:val="20"/>
          <w:szCs w:val="20"/>
          <w:lang w:val="ro-MO"/>
        </w:rPr>
        <w:t>Echipamentul murdar (halate, ştergare,etc.) 1 dată în săptămână şi la necesitate se duce la spălătorie şi se aduce curat.</w:t>
      </w:r>
    </w:p>
    <w:p w:rsidR="009C3F78" w:rsidRPr="00EB7581" w:rsidRDefault="009C3F78" w:rsidP="009C3F78">
      <w:pPr>
        <w:rPr>
          <w:color w:val="000000"/>
          <w:sz w:val="20"/>
          <w:szCs w:val="20"/>
          <w:lang w:val="ro-MO"/>
        </w:rPr>
      </w:pPr>
      <w:r w:rsidRPr="00EB7581">
        <w:rPr>
          <w:color w:val="000000"/>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color w:val="000000"/>
          <w:sz w:val="20"/>
          <w:szCs w:val="20"/>
          <w:lang w:val="ro-MO"/>
        </w:rPr>
      </w:pPr>
      <w:r w:rsidRPr="00EB7581">
        <w:rPr>
          <w:color w:val="000000"/>
          <w:sz w:val="20"/>
          <w:szCs w:val="20"/>
          <w:lang w:val="ro-MO"/>
        </w:rPr>
        <w:t>Să însuşească şi să respecte în tocmai normele de folosire a echipamentului de protecţie şi de lucru.</w:t>
      </w:r>
    </w:p>
    <w:p w:rsidR="009C3F78" w:rsidRPr="00EB7581" w:rsidRDefault="009C3F78" w:rsidP="009C3F78">
      <w:pPr>
        <w:rPr>
          <w:color w:val="000000"/>
          <w:sz w:val="20"/>
          <w:szCs w:val="20"/>
          <w:lang w:val="ro-MO"/>
        </w:rPr>
      </w:pPr>
      <w:r w:rsidRPr="00EB7581">
        <w:rPr>
          <w:color w:val="000000"/>
          <w:sz w:val="20"/>
          <w:szCs w:val="20"/>
          <w:lang w:val="ro-MO"/>
        </w:rPr>
        <w:t>Să cunoască regulile pregătirii şi folosirii tuturor soluţiilor dezinfectante.</w:t>
      </w:r>
    </w:p>
    <w:p w:rsidR="009C3F78" w:rsidRPr="00EB7581" w:rsidRDefault="009C3F78" w:rsidP="009C3F78">
      <w:pPr>
        <w:rPr>
          <w:color w:val="000000"/>
          <w:sz w:val="20"/>
          <w:szCs w:val="20"/>
          <w:lang w:val="ro-MO"/>
        </w:rPr>
      </w:pPr>
      <w:r w:rsidRPr="00EB7581">
        <w:rPr>
          <w:color w:val="000000"/>
          <w:sz w:val="20"/>
          <w:szCs w:val="20"/>
          <w:lang w:val="ro-MO"/>
        </w:rPr>
        <w:t>Să nu distrugă dispozitivele de protecţie, de semnalizare şi de avertizare.</w:t>
      </w:r>
    </w:p>
    <w:p w:rsidR="009C3F78" w:rsidRPr="00EB7581" w:rsidRDefault="009C3F78" w:rsidP="009C3F78">
      <w:pPr>
        <w:rPr>
          <w:color w:val="000000"/>
          <w:sz w:val="20"/>
          <w:szCs w:val="20"/>
          <w:lang w:val="ro-MO"/>
        </w:rPr>
      </w:pPr>
      <w:r w:rsidRPr="00EB7581">
        <w:rPr>
          <w:color w:val="000000"/>
          <w:sz w:val="20"/>
          <w:szCs w:val="20"/>
          <w:lang w:val="ro-MO"/>
        </w:rPr>
        <w:t>După fiecare curăţenie încăperile se aerisesc.</w:t>
      </w:r>
    </w:p>
    <w:p w:rsidR="009C3F78" w:rsidRPr="00EB7581" w:rsidRDefault="009C3F78" w:rsidP="009C3F78">
      <w:pPr>
        <w:rPr>
          <w:color w:val="000000"/>
          <w:sz w:val="20"/>
          <w:szCs w:val="20"/>
          <w:lang w:val="ro-MO"/>
        </w:rPr>
      </w:pPr>
      <w:r w:rsidRPr="00EB7581">
        <w:rPr>
          <w:color w:val="000000"/>
          <w:sz w:val="20"/>
          <w:szCs w:val="20"/>
          <w:lang w:val="ro-MO"/>
        </w:rPr>
        <w:t>În caz de stare de urgenţă a unui pacient infirmiera va însoţi şi va ajuta pacientul, la indicaţia lucrătorului medical.</w:t>
      </w:r>
    </w:p>
    <w:p w:rsidR="009C3F78" w:rsidRPr="004C4648" w:rsidRDefault="009C3F78" w:rsidP="009C3F78">
      <w:pPr>
        <w:rPr>
          <w:color w:val="000000"/>
          <w:sz w:val="16"/>
          <w:szCs w:val="16"/>
          <w:lang w:val="ro-MO"/>
        </w:rPr>
      </w:pPr>
    </w:p>
    <w:p w:rsidR="009C3F78" w:rsidRPr="004C4648" w:rsidRDefault="009C3F78" w:rsidP="009C3F78">
      <w:pPr>
        <w:rPr>
          <w:b/>
          <w:color w:val="000000"/>
          <w:lang w:val="ro-MO"/>
        </w:rPr>
      </w:pPr>
      <w:r w:rsidRPr="004C4648">
        <w:rPr>
          <w:b/>
          <w:color w:val="000000"/>
          <w:lang w:val="ro-MO"/>
        </w:rPr>
        <w:t>TOTAL CMF-4:</w:t>
      </w:r>
      <w:r>
        <w:rPr>
          <w:b/>
          <w:color w:val="000000"/>
          <w:lang w:val="ro-MO"/>
        </w:rPr>
        <w:t xml:space="preserve">     </w:t>
      </w:r>
      <w:r w:rsidRPr="004C4648">
        <w:rPr>
          <w:b/>
          <w:color w:val="000000"/>
          <w:lang w:val="ro-MO"/>
        </w:rPr>
        <w:t>1415.4m</w:t>
      </w:r>
    </w:p>
    <w:p w:rsidR="009C3F78" w:rsidRPr="004C4648" w:rsidRDefault="009C3F78" w:rsidP="009C3F78">
      <w:pPr>
        <w:rPr>
          <w:color w:val="000000"/>
          <w:sz w:val="16"/>
          <w:szCs w:val="16"/>
          <w:lang w:val="ro-MO"/>
        </w:rPr>
      </w:pPr>
    </w:p>
    <w:p w:rsidR="009C3F78" w:rsidRPr="004C4648" w:rsidRDefault="009C3F78" w:rsidP="009C3F78">
      <w:pPr>
        <w:rPr>
          <w:b/>
          <w:color w:val="000000"/>
          <w:lang w:val="ro-MO"/>
        </w:rPr>
      </w:pPr>
    </w:p>
    <w:p w:rsidR="009C3F78" w:rsidRPr="004C4648" w:rsidRDefault="009C3F78" w:rsidP="009C3F78">
      <w:pPr>
        <w:rPr>
          <w:b/>
          <w:color w:val="000000"/>
          <w:lang w:val="ro-MO"/>
        </w:rPr>
      </w:pPr>
      <w:r w:rsidRPr="004C4648">
        <w:rPr>
          <w:b/>
          <w:color w:val="000000"/>
          <w:lang w:val="ro-MO"/>
        </w:rPr>
        <w:t>Prestatorul</w:t>
      </w:r>
      <w:r w:rsidRPr="004C4648">
        <w:rPr>
          <w:b/>
          <w:lang w:val="ro-MO"/>
        </w:rPr>
        <w:t xml:space="preserve">  </w:t>
      </w:r>
      <w:r w:rsidR="00EB7581">
        <w:rPr>
          <w:b/>
          <w:lang w:val="ro-MO"/>
        </w:rPr>
        <w:t xml:space="preserve">            </w:t>
      </w:r>
      <w:r w:rsidRPr="004C4648">
        <w:rPr>
          <w:b/>
          <w:lang w:val="ro-MO"/>
        </w:rPr>
        <w:t xml:space="preserve">SRL                                 Beneficiarul        IMSP AMT BUIUCANI                               </w:t>
      </w:r>
    </w:p>
    <w:p w:rsidR="009C3F78" w:rsidRPr="004C4648" w:rsidRDefault="009C3F78" w:rsidP="009C3F78">
      <w:pPr>
        <w:rPr>
          <w:b/>
          <w:color w:val="000000"/>
          <w:lang w:val="ro-MO"/>
        </w:rPr>
      </w:pPr>
    </w:p>
    <w:p w:rsidR="009C3F78" w:rsidRPr="004C4648" w:rsidRDefault="009C3F78" w:rsidP="009C3F78">
      <w:pPr>
        <w:rPr>
          <w:b/>
          <w:color w:val="000000"/>
          <w:lang w:val="ro-MO"/>
        </w:rPr>
      </w:pPr>
    </w:p>
    <w:p w:rsidR="009C3F78" w:rsidRPr="004C4648" w:rsidRDefault="009C3F78" w:rsidP="009C3F78">
      <w:pPr>
        <w:rPr>
          <w:b/>
          <w:color w:val="000000"/>
          <w:lang w:val="ro-MO"/>
        </w:rPr>
      </w:pPr>
    </w:p>
    <w:p w:rsidR="009C3F78" w:rsidRDefault="009C3F78" w:rsidP="009C3F78">
      <w:pPr>
        <w:tabs>
          <w:tab w:val="left" w:pos="7891"/>
        </w:tabs>
        <w:rPr>
          <w:b/>
          <w:color w:val="000000"/>
          <w:sz w:val="28"/>
          <w:szCs w:val="28"/>
          <w:lang w:val="ro-MO"/>
        </w:rPr>
      </w:pPr>
    </w:p>
    <w:p w:rsidR="00267E1C" w:rsidRPr="004C4648" w:rsidRDefault="00267E1C" w:rsidP="009C3F78">
      <w:pPr>
        <w:tabs>
          <w:tab w:val="left" w:pos="7891"/>
        </w:tabs>
        <w:rPr>
          <w:b/>
          <w:color w:val="000000"/>
          <w:sz w:val="28"/>
          <w:szCs w:val="28"/>
          <w:lang w:val="ro-MO"/>
        </w:rPr>
      </w:pPr>
    </w:p>
    <w:p w:rsidR="009C3F78" w:rsidRPr="00313176" w:rsidRDefault="009C3F78" w:rsidP="009C3F78">
      <w:pPr>
        <w:jc w:val="right"/>
        <w:rPr>
          <w:lang w:val="ro-MO"/>
        </w:rPr>
      </w:pPr>
      <w:r w:rsidRPr="00313176">
        <w:rPr>
          <w:lang w:val="ro-MO"/>
        </w:rPr>
        <w:lastRenderedPageBreak/>
        <w:t>Anexa nr.</w:t>
      </w:r>
      <w:r>
        <w:rPr>
          <w:lang w:val="ro-MO"/>
        </w:rPr>
        <w:t>8</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F172F5" w:rsidRDefault="009C3F78" w:rsidP="009C3F78">
      <w:pPr>
        <w:jc w:val="right"/>
        <w:rPr>
          <w:b/>
          <w:lang w:val="ro-MO"/>
        </w:rPr>
      </w:pPr>
    </w:p>
    <w:p w:rsidR="009C3F78" w:rsidRPr="004C4648" w:rsidRDefault="009C3F78" w:rsidP="009C3F78">
      <w:pPr>
        <w:rPr>
          <w:b/>
          <w:color w:val="000000"/>
          <w:lang w:val="ro-MO"/>
        </w:rPr>
      </w:pPr>
      <w:r w:rsidRPr="004C4648">
        <w:rPr>
          <w:b/>
          <w:color w:val="000000"/>
          <w:lang w:val="ro-MO"/>
        </w:rPr>
        <w:t>Încăperile unde necesită a fi efectuată curăţenia 1 dată în zi</w:t>
      </w:r>
    </w:p>
    <w:tbl>
      <w:tblPr>
        <w:tblW w:w="9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6"/>
      </w:tblGrid>
      <w:tr w:rsidR="009C3F78" w:rsidRPr="00B230FB" w:rsidTr="00EB7581">
        <w:trPr>
          <w:trHeight w:val="135"/>
        </w:trPr>
        <w:tc>
          <w:tcPr>
            <w:tcW w:w="9916" w:type="dxa"/>
          </w:tcPr>
          <w:p w:rsidR="009C3F78" w:rsidRPr="00C65E5E" w:rsidRDefault="009C3F78" w:rsidP="00EB7581">
            <w:pPr>
              <w:jc w:val="center"/>
              <w:rPr>
                <w:color w:val="000000"/>
              </w:rPr>
            </w:pPr>
            <w:r w:rsidRPr="00B230FB">
              <w:rPr>
                <w:b/>
                <w:color w:val="000000"/>
              </w:rPr>
              <w:t>Bloc CMF-5</w:t>
            </w:r>
            <w:r>
              <w:rPr>
                <w:color w:val="000000"/>
              </w:rPr>
              <w:t xml:space="preserve">  - </w:t>
            </w:r>
            <w:r w:rsidRPr="00B230FB">
              <w:rPr>
                <w:b/>
                <w:bCs/>
                <w:color w:val="C00000"/>
                <w:lang w:val="it-IT"/>
              </w:rPr>
              <w:t>ZONE CU RISC SCĂZUT</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Etajul- 1</w:t>
            </w:r>
          </w:p>
        </w:tc>
      </w:tr>
      <w:tr w:rsidR="009C3F78" w:rsidRPr="00C65E5E" w:rsidTr="00EB7581">
        <w:trPr>
          <w:trHeight w:val="135"/>
        </w:trPr>
        <w:tc>
          <w:tcPr>
            <w:tcW w:w="9916" w:type="dxa"/>
          </w:tcPr>
          <w:p w:rsidR="009C3F78" w:rsidRPr="00C65E5E" w:rsidRDefault="009C3F78" w:rsidP="00EB7581">
            <w:pPr>
              <w:rPr>
                <w:color w:val="000000"/>
              </w:rPr>
            </w:pPr>
            <w:r>
              <w:rPr>
                <w:color w:val="000000"/>
              </w:rPr>
              <w:t>DEPOZIT FARMACI 8,1</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Paznicul- 10,9m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Casa-11,5m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Total:30</w:t>
            </w:r>
            <w:r w:rsidRPr="00C65E5E">
              <w:rPr>
                <w:color w:val="000000"/>
              </w:rPr>
              <w:t>,</w:t>
            </w:r>
            <w:r>
              <w:rPr>
                <w:color w:val="000000"/>
              </w:rPr>
              <w:t>5</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2</w:t>
            </w:r>
          </w:p>
        </w:tc>
      </w:tr>
      <w:tr w:rsidR="009C3F78" w:rsidRPr="00C65E5E" w:rsidTr="00EB7581">
        <w:trPr>
          <w:trHeight w:val="135"/>
        </w:trPr>
        <w:tc>
          <w:tcPr>
            <w:tcW w:w="9916" w:type="dxa"/>
          </w:tcPr>
          <w:p w:rsidR="009C3F78" w:rsidRPr="00C65E5E" w:rsidRDefault="009C3F78" w:rsidP="00EB7581">
            <w:pPr>
              <w:rPr>
                <w:color w:val="000000"/>
              </w:rPr>
            </w:pPr>
            <w:r>
              <w:rPr>
                <w:color w:val="000000"/>
              </w:rPr>
              <w:t>Sala de odihnă</w:t>
            </w:r>
            <w:r w:rsidRPr="00C65E5E">
              <w:rPr>
                <w:color w:val="000000"/>
              </w:rPr>
              <w:t>-</w:t>
            </w:r>
            <w:r>
              <w:rPr>
                <w:color w:val="000000"/>
              </w:rPr>
              <w:t>18</w:t>
            </w:r>
            <w:r w:rsidRPr="00C65E5E">
              <w:rPr>
                <w:color w:val="000000"/>
              </w:rPr>
              <w:t>,</w:t>
            </w:r>
            <w:r>
              <w:rPr>
                <w:color w:val="000000"/>
              </w:rPr>
              <w:t>8</w:t>
            </w:r>
            <w:r w:rsidRPr="00C65E5E">
              <w:rPr>
                <w:color w:val="000000"/>
              </w:rPr>
              <w:t>m</w:t>
            </w:r>
          </w:p>
        </w:tc>
      </w:tr>
      <w:tr w:rsidR="009C3F78" w:rsidRPr="007110FC" w:rsidTr="00EB7581">
        <w:trPr>
          <w:trHeight w:val="135"/>
        </w:trPr>
        <w:tc>
          <w:tcPr>
            <w:tcW w:w="9916" w:type="dxa"/>
          </w:tcPr>
          <w:p w:rsidR="009C3F78" w:rsidRPr="00C65E5E" w:rsidRDefault="009C3F78" w:rsidP="00EB7581">
            <w:pPr>
              <w:rPr>
                <w:color w:val="000000"/>
              </w:rPr>
            </w:pPr>
            <w:r>
              <w:rPr>
                <w:color w:val="000000"/>
              </w:rPr>
              <w:t>Şefa secţiei/a/sup.-37</w:t>
            </w:r>
            <w:r w:rsidRPr="00C65E5E">
              <w:rPr>
                <w:color w:val="000000"/>
              </w:rPr>
              <w:t>,</w:t>
            </w:r>
            <w:r>
              <w:rPr>
                <w:color w:val="000000"/>
              </w:rPr>
              <w:t>1</w:t>
            </w:r>
            <w:r w:rsidRPr="00C65E5E">
              <w:rPr>
                <w:color w:val="000000"/>
              </w:rPr>
              <w:t>m</w:t>
            </w:r>
          </w:p>
        </w:tc>
      </w:tr>
      <w:tr w:rsidR="009C3F78" w:rsidRPr="00AA5DA9" w:rsidTr="00EB7581">
        <w:trPr>
          <w:trHeight w:val="135"/>
        </w:trPr>
        <w:tc>
          <w:tcPr>
            <w:tcW w:w="9916" w:type="dxa"/>
          </w:tcPr>
          <w:p w:rsidR="009C3F78" w:rsidRPr="00C65E5E" w:rsidRDefault="009C3F78" w:rsidP="00EB7581">
            <w:pPr>
              <w:rPr>
                <w:color w:val="000000"/>
              </w:rPr>
            </w:pPr>
            <w:r>
              <w:rPr>
                <w:color w:val="000000"/>
              </w:rPr>
              <w:t>Sala de lucru- 15</w:t>
            </w:r>
            <w:r w:rsidRPr="00C65E5E">
              <w:rPr>
                <w:color w:val="000000"/>
              </w:rPr>
              <w:t>,</w:t>
            </w:r>
            <w:r>
              <w:rPr>
                <w:color w:val="000000"/>
              </w:rPr>
              <w:t>7</w:t>
            </w:r>
            <w:r w:rsidRPr="00C65E5E">
              <w:rPr>
                <w:color w:val="000000"/>
              </w:rPr>
              <w:t>m</w:t>
            </w:r>
          </w:p>
        </w:tc>
      </w:tr>
      <w:tr w:rsidR="009C3F78" w:rsidRPr="00AA5DA9" w:rsidTr="00EB7581">
        <w:trPr>
          <w:trHeight w:val="135"/>
        </w:trPr>
        <w:tc>
          <w:tcPr>
            <w:tcW w:w="9916" w:type="dxa"/>
          </w:tcPr>
          <w:p w:rsidR="009C3F78" w:rsidRPr="00C65E5E" w:rsidRDefault="009C3F78" w:rsidP="00EB7581">
            <w:pPr>
              <w:rPr>
                <w:color w:val="000000"/>
              </w:rPr>
            </w:pPr>
            <w:r>
              <w:rPr>
                <w:color w:val="000000"/>
              </w:rPr>
              <w:t>Hol de aşteptare-17,4m</w:t>
            </w:r>
          </w:p>
        </w:tc>
      </w:tr>
      <w:tr w:rsidR="009C3F78" w:rsidRPr="00AA5DA9" w:rsidTr="00EB7581">
        <w:trPr>
          <w:trHeight w:val="135"/>
        </w:trPr>
        <w:tc>
          <w:tcPr>
            <w:tcW w:w="9916" w:type="dxa"/>
          </w:tcPr>
          <w:p w:rsidR="009C3F78" w:rsidRPr="00C65E5E" w:rsidRDefault="009C3F78" w:rsidP="00EB7581">
            <w:pPr>
              <w:rPr>
                <w:color w:val="000000"/>
              </w:rPr>
            </w:pPr>
            <w:r w:rsidRPr="00C65E5E">
              <w:rPr>
                <w:color w:val="000000"/>
              </w:rPr>
              <w:t>Camera de deşeuri-5,5m</w:t>
            </w:r>
          </w:p>
        </w:tc>
      </w:tr>
      <w:tr w:rsidR="009C3F78" w:rsidRPr="00AA5DA9" w:rsidTr="00EB7581">
        <w:trPr>
          <w:trHeight w:val="135"/>
        </w:trPr>
        <w:tc>
          <w:tcPr>
            <w:tcW w:w="9916" w:type="dxa"/>
          </w:tcPr>
          <w:p w:rsidR="009C3F78" w:rsidRPr="00C65E5E" w:rsidRDefault="009C3F78" w:rsidP="00EB7581">
            <w:pPr>
              <w:rPr>
                <w:color w:val="000000"/>
              </w:rPr>
            </w:pPr>
            <w:r w:rsidRPr="00C65E5E">
              <w:rPr>
                <w:color w:val="000000"/>
              </w:rPr>
              <w:t>Sala de odihnă-1</w:t>
            </w:r>
            <w:r>
              <w:rPr>
                <w:color w:val="000000"/>
              </w:rPr>
              <w:t>4</w:t>
            </w:r>
            <w:r w:rsidRPr="00C65E5E">
              <w:rPr>
                <w:color w:val="000000"/>
              </w:rPr>
              <w:t>,</w:t>
            </w:r>
            <w:r>
              <w:rPr>
                <w:color w:val="000000"/>
              </w:rPr>
              <w:t>2</w:t>
            </w:r>
            <w:r w:rsidRPr="00C65E5E">
              <w:rPr>
                <w:color w:val="000000"/>
              </w:rPr>
              <w:t>m</w:t>
            </w:r>
          </w:p>
        </w:tc>
      </w:tr>
      <w:tr w:rsidR="009C3F78" w:rsidRPr="00AA5DA9" w:rsidTr="00EB7581">
        <w:trPr>
          <w:trHeight w:val="135"/>
        </w:trPr>
        <w:tc>
          <w:tcPr>
            <w:tcW w:w="9916" w:type="dxa"/>
          </w:tcPr>
          <w:p w:rsidR="009C3F78" w:rsidRPr="00C65E5E" w:rsidRDefault="009C3F78" w:rsidP="00EB7581">
            <w:pPr>
              <w:rPr>
                <w:color w:val="000000"/>
              </w:rPr>
            </w:pPr>
            <w:r>
              <w:rPr>
                <w:color w:val="000000"/>
              </w:rPr>
              <w:t>Total:108</w:t>
            </w:r>
            <w:r w:rsidRPr="00C65E5E">
              <w:rPr>
                <w:color w:val="000000"/>
              </w:rPr>
              <w:t>,</w:t>
            </w:r>
            <w:r>
              <w:rPr>
                <w:color w:val="000000"/>
              </w:rPr>
              <w:t>7</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3</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Cabinetul de deshidrarare-11,7m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Infermiere-40,3</w:t>
            </w:r>
            <w:r w:rsidRPr="00C65E5E">
              <w:rPr>
                <w:color w:val="000000"/>
              </w:rPr>
              <w:t>m</w:t>
            </w:r>
          </w:p>
        </w:tc>
      </w:tr>
      <w:tr w:rsidR="009C3F78" w:rsidRPr="007110FC" w:rsidTr="00EB7581">
        <w:trPr>
          <w:trHeight w:val="135"/>
        </w:trPr>
        <w:tc>
          <w:tcPr>
            <w:tcW w:w="9916" w:type="dxa"/>
          </w:tcPr>
          <w:p w:rsidR="009C3F78" w:rsidRDefault="009C3F78" w:rsidP="00EB7581">
            <w:pPr>
              <w:rPr>
                <w:color w:val="000000"/>
              </w:rPr>
            </w:pPr>
            <w:r>
              <w:rPr>
                <w:color w:val="000000"/>
              </w:rPr>
              <w:t>Şefa secţiei/a/sup.-32</w:t>
            </w:r>
            <w:r w:rsidRPr="00C65E5E">
              <w:rPr>
                <w:color w:val="000000"/>
              </w:rPr>
              <w:t>,</w:t>
            </w:r>
            <w:r>
              <w:rPr>
                <w:color w:val="000000"/>
              </w:rPr>
              <w:t>4</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Camera de deşeuri-7,7m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Total:92</w:t>
            </w:r>
            <w:r w:rsidRPr="00C65E5E">
              <w:rPr>
                <w:color w:val="000000"/>
              </w:rPr>
              <w:t>,</w:t>
            </w:r>
            <w:r>
              <w:rPr>
                <w:color w:val="000000"/>
              </w:rPr>
              <w:t>1</w:t>
            </w:r>
            <w:r w:rsidRPr="00C65E5E">
              <w:rPr>
                <w:color w:val="000000"/>
              </w:rPr>
              <w:t>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 xml:space="preserve">                                                                                    ETAJUL 4</w:t>
            </w:r>
          </w:p>
        </w:tc>
      </w:tr>
      <w:tr w:rsidR="009C3F78" w:rsidRPr="00643001" w:rsidTr="00EB7581">
        <w:trPr>
          <w:trHeight w:val="135"/>
        </w:trPr>
        <w:tc>
          <w:tcPr>
            <w:tcW w:w="9916" w:type="dxa"/>
          </w:tcPr>
          <w:p w:rsidR="009C3F78" w:rsidRPr="00C65E5E" w:rsidRDefault="009C3F78" w:rsidP="00EB7581">
            <w:pPr>
              <w:rPr>
                <w:color w:val="000000"/>
              </w:rPr>
            </w:pPr>
            <w:r>
              <w:rPr>
                <w:color w:val="000000"/>
              </w:rPr>
              <w:t>Depozit as.sef</w:t>
            </w:r>
            <w:r w:rsidRPr="00C65E5E">
              <w:rPr>
                <w:color w:val="000000"/>
              </w:rPr>
              <w:t>-17,9m</w:t>
            </w:r>
          </w:p>
        </w:tc>
      </w:tr>
      <w:tr w:rsidR="009C3F78" w:rsidRPr="00643001" w:rsidTr="00EB7581">
        <w:trPr>
          <w:trHeight w:val="135"/>
        </w:trPr>
        <w:tc>
          <w:tcPr>
            <w:tcW w:w="9916" w:type="dxa"/>
          </w:tcPr>
          <w:p w:rsidR="009C3F78" w:rsidRPr="00C65E5E" w:rsidRDefault="009C3F78" w:rsidP="00EB7581">
            <w:pPr>
              <w:rPr>
                <w:color w:val="000000"/>
              </w:rPr>
            </w:pPr>
            <w:r>
              <w:rPr>
                <w:color w:val="000000"/>
              </w:rPr>
              <w:t>Sindicatele-</w:t>
            </w:r>
            <w:r w:rsidRPr="00C65E5E">
              <w:rPr>
                <w:color w:val="000000"/>
              </w:rPr>
              <w:t>17,2m</w:t>
            </w:r>
          </w:p>
        </w:tc>
      </w:tr>
      <w:tr w:rsidR="009C3F78" w:rsidRPr="00643001" w:rsidTr="00EB7581">
        <w:trPr>
          <w:trHeight w:val="135"/>
        </w:trPr>
        <w:tc>
          <w:tcPr>
            <w:tcW w:w="9916" w:type="dxa"/>
          </w:tcPr>
          <w:p w:rsidR="009C3F78" w:rsidRPr="00C65E5E" w:rsidRDefault="009C3F78" w:rsidP="00EB7581">
            <w:pPr>
              <w:rPr>
                <w:color w:val="000000"/>
              </w:rPr>
            </w:pPr>
            <w:r w:rsidRPr="00C65E5E">
              <w:rPr>
                <w:color w:val="000000"/>
              </w:rPr>
              <w:t>Inginerii-31,6</w:t>
            </w:r>
          </w:p>
        </w:tc>
      </w:tr>
      <w:tr w:rsidR="009C3F78" w:rsidRPr="00643001" w:rsidTr="00EB7581">
        <w:trPr>
          <w:trHeight w:val="135"/>
        </w:trPr>
        <w:tc>
          <w:tcPr>
            <w:tcW w:w="9916" w:type="dxa"/>
          </w:tcPr>
          <w:p w:rsidR="009C3F78" w:rsidRPr="00C65E5E" w:rsidRDefault="009C3F78" w:rsidP="00EB7581">
            <w:pPr>
              <w:rPr>
                <w:color w:val="000000"/>
              </w:rPr>
            </w:pPr>
            <w:r>
              <w:rPr>
                <w:color w:val="000000"/>
              </w:rPr>
              <w:t>Sala de şedinţă-70,5m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Administraţia-53,7m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Sala de odihnă-15,6m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USG-18,4m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Inginer16m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Inginer-15m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Sala de deşeuri-7,7m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Telefonist-18,4m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Tehnician-14,5m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Statistica-70m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Depozit statistica-17,9m</w:t>
            </w:r>
          </w:p>
        </w:tc>
      </w:tr>
      <w:tr w:rsidR="009C3F78" w:rsidRPr="00C65E5E" w:rsidTr="00EB7581">
        <w:trPr>
          <w:trHeight w:val="135"/>
        </w:trPr>
        <w:tc>
          <w:tcPr>
            <w:tcW w:w="9916" w:type="dxa"/>
          </w:tcPr>
          <w:p w:rsidR="009C3F78" w:rsidRPr="00C65E5E" w:rsidRDefault="009C3F78" w:rsidP="00EB7581">
            <w:pPr>
              <w:rPr>
                <w:color w:val="000000"/>
              </w:rPr>
            </w:pPr>
            <w:r>
              <w:rPr>
                <w:color w:val="000000"/>
              </w:rPr>
              <w:t>Arhiva-58m</w:t>
            </w:r>
          </w:p>
        </w:tc>
      </w:tr>
      <w:tr w:rsidR="009C3F78" w:rsidRPr="00C65E5E" w:rsidTr="00EB7581">
        <w:trPr>
          <w:trHeight w:val="135"/>
        </w:trPr>
        <w:tc>
          <w:tcPr>
            <w:tcW w:w="9916" w:type="dxa"/>
          </w:tcPr>
          <w:p w:rsidR="009C3F78" w:rsidRPr="00C65E5E" w:rsidRDefault="009C3F78" w:rsidP="00EB7581">
            <w:pPr>
              <w:rPr>
                <w:color w:val="000000"/>
              </w:rPr>
            </w:pPr>
            <w:r w:rsidRPr="00C65E5E">
              <w:rPr>
                <w:color w:val="000000"/>
              </w:rPr>
              <w:t>Total</w:t>
            </w:r>
            <w:r>
              <w:rPr>
                <w:color w:val="000000"/>
                <w:lang w:val="en-US"/>
              </w:rPr>
              <w:t>;</w:t>
            </w:r>
            <w:r>
              <w:rPr>
                <w:color w:val="000000"/>
              </w:rPr>
              <w:t xml:space="preserve"> 442</w:t>
            </w:r>
            <w:r w:rsidRPr="00C65E5E">
              <w:rPr>
                <w:color w:val="000000"/>
              </w:rPr>
              <w:t>,</w:t>
            </w:r>
            <w:r>
              <w:rPr>
                <w:color w:val="000000"/>
              </w:rPr>
              <w:t>4</w:t>
            </w:r>
            <w:r w:rsidRPr="00C65E5E">
              <w:rPr>
                <w:color w:val="000000"/>
              </w:rPr>
              <w:t>m</w:t>
            </w:r>
          </w:p>
        </w:tc>
      </w:tr>
    </w:tbl>
    <w:p w:rsidR="009C3F78" w:rsidRPr="00EB7581" w:rsidRDefault="009C3F78" w:rsidP="009C3F78">
      <w:pPr>
        <w:rPr>
          <w:b/>
          <w:color w:val="000000"/>
          <w:sz w:val="20"/>
          <w:szCs w:val="20"/>
          <w:lang w:val="ro-MO"/>
        </w:rPr>
      </w:pPr>
      <w:r w:rsidRPr="00EB7581">
        <w:rPr>
          <w:b/>
          <w:color w:val="000000"/>
          <w:sz w:val="20"/>
          <w:szCs w:val="20"/>
          <w:lang w:val="ro-MO"/>
        </w:rPr>
        <w:t>Total suprafaţa CMF-5-673.7m</w:t>
      </w:r>
      <w:r w:rsidR="00EB7581">
        <w:rPr>
          <w:b/>
          <w:color w:val="000000"/>
          <w:sz w:val="20"/>
          <w:szCs w:val="20"/>
          <w:lang w:val="ro-MO"/>
        </w:rPr>
        <w:t xml:space="preserve">  </w:t>
      </w:r>
      <w:r w:rsidR="00EB7581">
        <w:rPr>
          <w:b/>
          <w:sz w:val="20"/>
          <w:szCs w:val="20"/>
          <w:lang w:val="ro-MO"/>
        </w:rPr>
        <w:t>Cerintele obligatorii in conformitate cu caietul de sarcini</w:t>
      </w:r>
    </w:p>
    <w:p w:rsidR="009C3F78" w:rsidRPr="00EB7581" w:rsidRDefault="009C3F78" w:rsidP="009C3F78">
      <w:pPr>
        <w:rPr>
          <w:color w:val="000000"/>
          <w:sz w:val="20"/>
          <w:szCs w:val="20"/>
          <w:lang w:val="ro-MO"/>
        </w:rPr>
      </w:pPr>
      <w:r w:rsidRPr="00EB7581">
        <w:rPr>
          <w:color w:val="000000"/>
          <w:sz w:val="20"/>
          <w:szCs w:val="20"/>
          <w:lang w:val="ro-MO"/>
        </w:rPr>
        <w:t>Servicii obligatorii:</w:t>
      </w:r>
    </w:p>
    <w:p w:rsidR="009C3F78" w:rsidRPr="00EB7581" w:rsidRDefault="009C3F78" w:rsidP="009C3F78">
      <w:pPr>
        <w:rPr>
          <w:color w:val="000000"/>
          <w:sz w:val="20"/>
          <w:szCs w:val="20"/>
          <w:lang w:val="ro-MO"/>
        </w:rPr>
      </w:pPr>
      <w:r w:rsidRPr="00EB7581">
        <w:rPr>
          <w:color w:val="000000"/>
          <w:sz w:val="20"/>
          <w:szCs w:val="2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9C3F78" w:rsidRPr="00EB7581" w:rsidRDefault="009C3F78" w:rsidP="009C3F78">
      <w:pPr>
        <w:rPr>
          <w:color w:val="000000"/>
          <w:sz w:val="20"/>
          <w:szCs w:val="20"/>
          <w:lang w:val="ro-MO"/>
        </w:rPr>
      </w:pPr>
      <w:r w:rsidRPr="00EB7581">
        <w:rPr>
          <w:color w:val="000000"/>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color w:val="000000"/>
          <w:sz w:val="20"/>
          <w:szCs w:val="20"/>
          <w:lang w:val="ro-MO"/>
        </w:rPr>
      </w:pPr>
      <w:r w:rsidRPr="00EB7581">
        <w:rPr>
          <w:color w:val="000000"/>
          <w:sz w:val="20"/>
          <w:szCs w:val="20"/>
          <w:lang w:val="ro-MO"/>
        </w:rPr>
        <w:lastRenderedPageBreak/>
        <w:t xml:space="preserve">Pe parcursul zilei în caz de necesitate se efectuează curăţenia de întreţinere. Odată pe săptămână (sâmbăta) se efectuează curăţenia generală, care include şi  ştergerea geamurilor. De 3 ori pe an se efectuează spălarea geamurilor. Curățarea covoarelor cu aspiratorul-zilnic, spălarea cu soluţii pentru covoare odată în lună şi la necesitate. Consumabile necesare:aspiratoare, teuri, căldări şi cârpe( cu marcaj special „perete”, „podea”), sacoşe de gunoi negre, </w:t>
      </w:r>
      <w:r w:rsidRPr="00EB7581">
        <w:rPr>
          <w:sz w:val="20"/>
          <w:szCs w:val="20"/>
          <w:lang w:val="ro-MO"/>
        </w:rPr>
        <w:t>sacoşe galbene p/u deşeuri biologice,</w:t>
      </w:r>
      <w:r w:rsidRPr="00EB7581">
        <w:rPr>
          <w:color w:val="000000"/>
          <w:sz w:val="20"/>
          <w:szCs w:val="20"/>
          <w:lang w:val="ro-MO"/>
        </w:rPr>
        <w:t>dezinfectanţi, soluţii şi prafuri de curăţare, mănuşi de cauciuc. Cârpele şi inventarul după utilizare se dezinfectează cu soluţii dezinfectantă şi se pun la uscat. În ofertă să se indice denumirea dezinfectantului , înregistrat în RM, care va fi utilizat. Dezinfectantul necesită să fie schimbat odată la 6 luni. Spălarea frigiderelor 1 dată în lună.</w:t>
      </w:r>
    </w:p>
    <w:p w:rsidR="009C3F78" w:rsidRPr="00EB7581" w:rsidRDefault="009C3F78" w:rsidP="009C3F78">
      <w:pPr>
        <w:rPr>
          <w:color w:val="000000"/>
          <w:sz w:val="20"/>
          <w:szCs w:val="20"/>
          <w:lang w:val="ro-MO"/>
        </w:rPr>
      </w:pPr>
      <w:r w:rsidRPr="00EB7581">
        <w:rPr>
          <w:color w:val="000000"/>
          <w:sz w:val="20"/>
          <w:szCs w:val="20"/>
          <w:lang w:val="ro-MO"/>
        </w:rPr>
        <w:t>Echipamentul murdar (halate, ştergare,etc.) 1 dată în săptămână şi la necesitate se duce la spălătorie şi se aduce curat.</w:t>
      </w:r>
    </w:p>
    <w:p w:rsidR="009C3F78" w:rsidRPr="00EB7581" w:rsidRDefault="009C3F78" w:rsidP="009C3F78">
      <w:pPr>
        <w:rPr>
          <w:color w:val="000000"/>
          <w:sz w:val="20"/>
          <w:szCs w:val="20"/>
          <w:lang w:val="ro-MO"/>
        </w:rPr>
      </w:pPr>
      <w:r w:rsidRPr="00EB7581">
        <w:rPr>
          <w:color w:val="000000"/>
          <w:sz w:val="20"/>
          <w:szCs w:val="20"/>
          <w:lang w:val="ro-MO"/>
        </w:rPr>
        <w:t>Să aducă la cunoştinţa administratorului din partea prestatorului şi şefului secţiei din partea beneficiarului despre orice defecţiune tehnică, accident. Să însuşească şi să respecte în tocmai normele de folosire a echipamentului de protecţie şi de lucru.</w:t>
      </w:r>
    </w:p>
    <w:p w:rsidR="009C3F78" w:rsidRPr="00EB7581" w:rsidRDefault="009C3F78" w:rsidP="009C3F78">
      <w:pPr>
        <w:rPr>
          <w:color w:val="000000"/>
          <w:sz w:val="20"/>
          <w:szCs w:val="20"/>
          <w:lang w:val="ro-MO"/>
        </w:rPr>
      </w:pPr>
      <w:r w:rsidRPr="00EB7581">
        <w:rPr>
          <w:color w:val="000000"/>
          <w:sz w:val="20"/>
          <w:szCs w:val="20"/>
          <w:lang w:val="ro-MO"/>
        </w:rPr>
        <w:t>Să cunoască regulile pregătirii şi folosirii tuturor soluţiilor dezinfectante.</w:t>
      </w:r>
    </w:p>
    <w:p w:rsidR="009C3F78" w:rsidRPr="00EB7581" w:rsidRDefault="009C3F78" w:rsidP="009C3F78">
      <w:pPr>
        <w:rPr>
          <w:color w:val="000000"/>
          <w:sz w:val="20"/>
          <w:szCs w:val="20"/>
          <w:lang w:val="ro-MO"/>
        </w:rPr>
      </w:pPr>
      <w:r w:rsidRPr="00EB7581">
        <w:rPr>
          <w:color w:val="000000"/>
          <w:sz w:val="20"/>
          <w:szCs w:val="20"/>
          <w:lang w:val="ro-MO"/>
        </w:rPr>
        <w:t>Să nu distrugă dispozitivele de protecţie, de semnalizare şi de avertizare. După fiecare curăţenie încăperile se aerisesc.</w:t>
      </w:r>
    </w:p>
    <w:p w:rsidR="009C3F78" w:rsidRPr="00EB7581" w:rsidRDefault="009C3F78" w:rsidP="009C3F78">
      <w:pPr>
        <w:rPr>
          <w:color w:val="000000"/>
          <w:sz w:val="20"/>
          <w:szCs w:val="20"/>
          <w:lang w:val="ro-MO"/>
        </w:rPr>
      </w:pPr>
      <w:r w:rsidRPr="00EB7581">
        <w:rPr>
          <w:color w:val="000000"/>
          <w:sz w:val="20"/>
          <w:szCs w:val="20"/>
          <w:lang w:val="ro-MO"/>
        </w:rPr>
        <w:t>În caz de stare de urgenţă a unui pacient infirmiera va însoţi şi va ajuta pacientul, la indicaţia lucrătorului medical.</w:t>
      </w:r>
    </w:p>
    <w:p w:rsidR="009C3F78" w:rsidRPr="004C4648" w:rsidRDefault="009C3F78" w:rsidP="009C3F78">
      <w:pPr>
        <w:rPr>
          <w:color w:val="000000"/>
          <w:sz w:val="16"/>
          <w:szCs w:val="16"/>
          <w:lang w:val="ro-MO"/>
        </w:rPr>
      </w:pPr>
    </w:p>
    <w:p w:rsidR="009C3F78" w:rsidRPr="004C4648" w:rsidRDefault="009C3F78" w:rsidP="009C3F78">
      <w:pPr>
        <w:rPr>
          <w:color w:val="000000"/>
          <w:sz w:val="28"/>
          <w:szCs w:val="28"/>
          <w:lang w:val="ro-MO"/>
        </w:rPr>
      </w:pPr>
      <w:r w:rsidRPr="004C4648">
        <w:rPr>
          <w:b/>
          <w:color w:val="000000"/>
          <w:lang w:val="ro-MO"/>
        </w:rPr>
        <w:t>Prestatorul</w:t>
      </w:r>
      <w:r w:rsidRPr="004C4648">
        <w:rPr>
          <w:b/>
          <w:lang w:val="ro-MO"/>
        </w:rPr>
        <w:t xml:space="preserve">  </w:t>
      </w:r>
      <w:r w:rsidR="00EB7581">
        <w:rPr>
          <w:b/>
          <w:lang w:val="ro-MO"/>
        </w:rPr>
        <w:t xml:space="preserve">             </w:t>
      </w:r>
      <w:r w:rsidRPr="004C4648">
        <w:rPr>
          <w:b/>
          <w:lang w:val="ro-MO"/>
        </w:rPr>
        <w:t xml:space="preserve">SRL                                 Beneficiarul        IMSP AMT BUIUCANI                               </w:t>
      </w:r>
    </w:p>
    <w:p w:rsidR="009C3F78" w:rsidRPr="00313176" w:rsidRDefault="009C3F78" w:rsidP="009C3F78">
      <w:pPr>
        <w:jc w:val="right"/>
        <w:rPr>
          <w:lang w:val="ro-MO"/>
        </w:rPr>
      </w:pPr>
      <w:r w:rsidRPr="004C4648">
        <w:rPr>
          <w:color w:val="000000"/>
          <w:sz w:val="28"/>
          <w:szCs w:val="28"/>
          <w:lang w:val="ro-MO"/>
        </w:rPr>
        <w:br w:type="page"/>
      </w:r>
      <w:r w:rsidRPr="00313176">
        <w:rPr>
          <w:lang w:val="ro-MO"/>
        </w:rPr>
        <w:lastRenderedPageBreak/>
        <w:t>Anexa nr.</w:t>
      </w:r>
      <w:r>
        <w:rPr>
          <w:lang w:val="ro-MO"/>
        </w:rPr>
        <w:t>9</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4C4648" w:rsidRDefault="009C3F78" w:rsidP="009C3F78">
      <w:pPr>
        <w:jc w:val="right"/>
        <w:rPr>
          <w:b/>
          <w:sz w:val="22"/>
          <w:szCs w:val="22"/>
          <w:lang w:val="ro-MO"/>
        </w:rPr>
      </w:pPr>
    </w:p>
    <w:p w:rsidR="009C3F78" w:rsidRPr="004C4648" w:rsidRDefault="009C3F78" w:rsidP="009C3F78">
      <w:pPr>
        <w:rPr>
          <w:b/>
          <w:color w:val="000000"/>
          <w:lang w:val="ro-MO"/>
        </w:rPr>
      </w:pPr>
      <w:r w:rsidRPr="004C4648">
        <w:rPr>
          <w:b/>
          <w:color w:val="000000"/>
          <w:lang w:val="ro-MO"/>
        </w:rPr>
        <w:t>Încăperile unde necesită a fi efectuată curăţenia 2 ori în zi</w:t>
      </w:r>
    </w:p>
    <w:tbl>
      <w:tblPr>
        <w:tblW w:w="9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4"/>
      </w:tblGrid>
      <w:tr w:rsidR="009C3F78" w:rsidRPr="008574ED" w:rsidTr="00EB7581">
        <w:trPr>
          <w:trHeight w:val="135"/>
        </w:trPr>
        <w:tc>
          <w:tcPr>
            <w:tcW w:w="9774" w:type="dxa"/>
          </w:tcPr>
          <w:p w:rsidR="009C3F78" w:rsidRPr="00183143" w:rsidRDefault="009C3F78" w:rsidP="00EB7581">
            <w:pPr>
              <w:jc w:val="center"/>
              <w:rPr>
                <w:b/>
                <w:color w:val="000000"/>
              </w:rPr>
            </w:pPr>
            <w:r w:rsidRPr="00183143">
              <w:rPr>
                <w:b/>
                <w:color w:val="000000"/>
              </w:rPr>
              <w:t>CMF-5</w:t>
            </w:r>
            <w:r>
              <w:rPr>
                <w:b/>
                <w:color w:val="000000"/>
              </w:rPr>
              <w:t xml:space="preserve">  - </w:t>
            </w:r>
            <w:r w:rsidRPr="008574ED">
              <w:rPr>
                <w:b/>
                <w:bCs/>
                <w:color w:val="C00000"/>
                <w:lang w:val="pt-BR"/>
              </w:rPr>
              <w:t>ZONELE CU RISC MEDIU</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 xml:space="preserve">                                                                                      Etajul 1</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Farmacia-103,5m</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Registratura-32m</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Lift-3,7m</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TOTAL:139,2m</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 xml:space="preserve">                                                                                  Etajul2</w:t>
            </w:r>
          </w:p>
        </w:tc>
      </w:tr>
      <w:tr w:rsidR="009C3F78" w:rsidRPr="00C65E5E" w:rsidTr="00EB7581">
        <w:trPr>
          <w:trHeight w:val="135"/>
        </w:trPr>
        <w:tc>
          <w:tcPr>
            <w:tcW w:w="9774" w:type="dxa"/>
          </w:tcPr>
          <w:p w:rsidR="009C3F78" w:rsidRPr="00C65E5E" w:rsidRDefault="009C3F78" w:rsidP="00EB7581">
            <w:pPr>
              <w:rPr>
                <w:color w:val="000000"/>
              </w:rPr>
            </w:pPr>
            <w:r w:rsidRPr="00C65E5E">
              <w:rPr>
                <w:color w:val="000000"/>
              </w:rPr>
              <w:t>Medic de fam.-</w:t>
            </w:r>
            <w:r>
              <w:rPr>
                <w:color w:val="000000"/>
              </w:rPr>
              <w:t>32,7</w:t>
            </w:r>
            <w:r w:rsidRPr="00C65E5E">
              <w:rPr>
                <w:color w:val="000000"/>
              </w:rPr>
              <w:t>m</w:t>
            </w:r>
          </w:p>
        </w:tc>
      </w:tr>
      <w:tr w:rsidR="009C3F78" w:rsidRPr="00DC65AD" w:rsidTr="00EB7581">
        <w:trPr>
          <w:trHeight w:val="135"/>
        </w:trPr>
        <w:tc>
          <w:tcPr>
            <w:tcW w:w="9774" w:type="dxa"/>
          </w:tcPr>
          <w:p w:rsidR="009C3F78" w:rsidRPr="00D00CEB" w:rsidRDefault="009C3F78" w:rsidP="00EB7581">
            <w:pPr>
              <w:rPr>
                <w:color w:val="000000"/>
              </w:rPr>
            </w:pPr>
            <w:r>
              <w:rPr>
                <w:color w:val="000000"/>
              </w:rPr>
              <w:t>Consilier</w:t>
            </w:r>
            <w:r w:rsidRPr="00D00CEB">
              <w:rPr>
                <w:color w:val="000000"/>
              </w:rPr>
              <w:t xml:space="preserve"> </w:t>
            </w:r>
            <w:r>
              <w:rPr>
                <w:color w:val="000000"/>
              </w:rPr>
              <w:t>-18,1</w:t>
            </w:r>
            <w:r w:rsidRPr="00D00CEB">
              <w:rPr>
                <w:color w:val="000000"/>
              </w:rPr>
              <w:t>m</w:t>
            </w:r>
          </w:p>
        </w:tc>
      </w:tr>
      <w:tr w:rsidR="009C3F78" w:rsidRPr="00DC65AD" w:rsidTr="00EB7581">
        <w:trPr>
          <w:trHeight w:val="135"/>
        </w:trPr>
        <w:tc>
          <w:tcPr>
            <w:tcW w:w="9774" w:type="dxa"/>
          </w:tcPr>
          <w:p w:rsidR="009C3F78" w:rsidRPr="00DC65AD" w:rsidRDefault="009C3F78" w:rsidP="00EB7581">
            <w:r>
              <w:t>Triaj-33,1</w:t>
            </w:r>
            <w:r w:rsidRPr="00DC65AD">
              <w:t>m</w:t>
            </w:r>
          </w:p>
        </w:tc>
      </w:tr>
      <w:tr w:rsidR="009C3F78" w:rsidRPr="00DC65AD" w:rsidTr="00EB7581">
        <w:trPr>
          <w:trHeight w:val="135"/>
        </w:trPr>
        <w:tc>
          <w:tcPr>
            <w:tcW w:w="9774" w:type="dxa"/>
          </w:tcPr>
          <w:p w:rsidR="009C3F78" w:rsidRPr="00DC65AD" w:rsidRDefault="009C3F78" w:rsidP="00EB7581">
            <w:r>
              <w:t>4</w:t>
            </w:r>
            <w:r w:rsidRPr="00DC65AD">
              <w:t>cab.    Med.fam-1</w:t>
            </w:r>
            <w:r>
              <w:t>41</w:t>
            </w:r>
            <w:r w:rsidRPr="00DC65AD">
              <w:t>,</w:t>
            </w:r>
            <w:r>
              <w:t>7</w:t>
            </w:r>
            <w:r w:rsidRPr="00DC65AD">
              <w:t xml:space="preserve">m                                                      </w:t>
            </w:r>
          </w:p>
        </w:tc>
      </w:tr>
      <w:tr w:rsidR="009C3F78" w:rsidRPr="00DC65AD" w:rsidTr="00EB7581">
        <w:trPr>
          <w:trHeight w:val="135"/>
        </w:trPr>
        <w:tc>
          <w:tcPr>
            <w:tcW w:w="9774" w:type="dxa"/>
          </w:tcPr>
          <w:p w:rsidR="009C3F78" w:rsidRPr="00DC65AD" w:rsidRDefault="009C3F78" w:rsidP="00EB7581">
            <w:r w:rsidRPr="00DC65AD">
              <w:t>Coridor-76,6m</w:t>
            </w:r>
          </w:p>
        </w:tc>
      </w:tr>
      <w:tr w:rsidR="009C3F78" w:rsidRPr="00DC65AD" w:rsidTr="00EB7581">
        <w:trPr>
          <w:trHeight w:val="135"/>
        </w:trPr>
        <w:tc>
          <w:tcPr>
            <w:tcW w:w="9774" w:type="dxa"/>
          </w:tcPr>
          <w:p w:rsidR="009C3F78" w:rsidRPr="00DC65AD" w:rsidRDefault="009C3F78" w:rsidP="00EB7581">
            <w:r w:rsidRPr="00DC65AD">
              <w:t>Hol-13,4m</w:t>
            </w:r>
          </w:p>
        </w:tc>
      </w:tr>
      <w:tr w:rsidR="009C3F78" w:rsidRPr="00DC65AD" w:rsidTr="00EB7581">
        <w:trPr>
          <w:trHeight w:val="135"/>
        </w:trPr>
        <w:tc>
          <w:tcPr>
            <w:tcW w:w="9774" w:type="dxa"/>
          </w:tcPr>
          <w:p w:rsidR="009C3F78" w:rsidRPr="00DC65AD" w:rsidRDefault="009C3F78" w:rsidP="00EB7581">
            <w:r w:rsidRPr="00DC65AD">
              <w:t>Coridor-78m</w:t>
            </w:r>
          </w:p>
        </w:tc>
      </w:tr>
      <w:tr w:rsidR="009C3F78" w:rsidRPr="00DC65AD" w:rsidTr="00EB7581">
        <w:trPr>
          <w:trHeight w:val="135"/>
        </w:trPr>
        <w:tc>
          <w:tcPr>
            <w:tcW w:w="9774" w:type="dxa"/>
          </w:tcPr>
          <w:p w:rsidR="009C3F78" w:rsidRPr="00DC65AD" w:rsidRDefault="009C3F78" w:rsidP="00EB7581">
            <w:r>
              <w:t>TOTAL:393</w:t>
            </w:r>
            <w:r w:rsidRPr="00DC65AD">
              <w:t>,</w:t>
            </w:r>
            <w:r>
              <w:t>6</w:t>
            </w:r>
            <w:r w:rsidRPr="00DC65AD">
              <w:t>m</w:t>
            </w:r>
          </w:p>
        </w:tc>
      </w:tr>
      <w:tr w:rsidR="009C3F78" w:rsidRPr="00DC65AD" w:rsidTr="00EB7581">
        <w:trPr>
          <w:trHeight w:val="135"/>
        </w:trPr>
        <w:tc>
          <w:tcPr>
            <w:tcW w:w="9774" w:type="dxa"/>
          </w:tcPr>
          <w:p w:rsidR="009C3F78" w:rsidRPr="00DC65AD" w:rsidRDefault="009C3F78" w:rsidP="00EB7581">
            <w:r w:rsidRPr="00DC65AD">
              <w:t xml:space="preserve">                                                                                    Etajul 3</w:t>
            </w:r>
          </w:p>
        </w:tc>
      </w:tr>
      <w:tr w:rsidR="009C3F78" w:rsidRPr="007110FC" w:rsidTr="00EB7581">
        <w:trPr>
          <w:trHeight w:val="135"/>
        </w:trPr>
        <w:tc>
          <w:tcPr>
            <w:tcW w:w="9774" w:type="dxa"/>
          </w:tcPr>
          <w:p w:rsidR="009C3F78" w:rsidRPr="00DC65AD" w:rsidRDefault="009C3F78" w:rsidP="00EB7581">
            <w:r>
              <w:t>5 cab.</w:t>
            </w:r>
            <w:r w:rsidRPr="00DC65AD">
              <w:t xml:space="preserve">Medic </w:t>
            </w:r>
            <w:r>
              <w:t>de fam-182,5m</w:t>
            </w:r>
          </w:p>
        </w:tc>
      </w:tr>
      <w:tr w:rsidR="009C3F78" w:rsidRPr="00DC65AD" w:rsidTr="00EB7581">
        <w:trPr>
          <w:trHeight w:val="135"/>
        </w:trPr>
        <w:tc>
          <w:tcPr>
            <w:tcW w:w="9774" w:type="dxa"/>
          </w:tcPr>
          <w:p w:rsidR="009C3F78" w:rsidRPr="00DC65AD" w:rsidRDefault="009C3F78" w:rsidP="00EB7581">
            <w:r>
              <w:t>Kinetoterapia</w:t>
            </w:r>
            <w:r w:rsidRPr="00DC65AD">
              <w:t>-106,9m</w:t>
            </w:r>
          </w:p>
        </w:tc>
      </w:tr>
      <w:tr w:rsidR="009C3F78" w:rsidRPr="00DC65AD" w:rsidTr="00EB7581">
        <w:trPr>
          <w:trHeight w:val="135"/>
        </w:trPr>
        <w:tc>
          <w:tcPr>
            <w:tcW w:w="9774" w:type="dxa"/>
          </w:tcPr>
          <w:p w:rsidR="009C3F78" w:rsidRPr="00DC65AD" w:rsidRDefault="009C3F78" w:rsidP="00EB7581">
            <w:r w:rsidRPr="00DC65AD">
              <w:t>Infecţionist-12,1m</w:t>
            </w:r>
          </w:p>
        </w:tc>
      </w:tr>
      <w:tr w:rsidR="009C3F78" w:rsidRPr="00DC65AD" w:rsidTr="00EB7581">
        <w:trPr>
          <w:trHeight w:val="135"/>
        </w:trPr>
        <w:tc>
          <w:tcPr>
            <w:tcW w:w="9774" w:type="dxa"/>
          </w:tcPr>
          <w:p w:rsidR="009C3F78" w:rsidRPr="00DC65AD" w:rsidRDefault="009C3F78" w:rsidP="00EB7581">
            <w:r w:rsidRPr="00DC65AD">
              <w:t>Oftalmolog-26,1m</w:t>
            </w:r>
          </w:p>
        </w:tc>
      </w:tr>
      <w:tr w:rsidR="009C3F78" w:rsidRPr="00DC65AD" w:rsidTr="00EB7581">
        <w:trPr>
          <w:trHeight w:val="135"/>
        </w:trPr>
        <w:tc>
          <w:tcPr>
            <w:tcW w:w="9774" w:type="dxa"/>
          </w:tcPr>
          <w:p w:rsidR="009C3F78" w:rsidRPr="00DC65AD" w:rsidRDefault="009C3F78" w:rsidP="00EB7581">
            <w:r w:rsidRPr="00DC65AD">
              <w:t>Orl-25,6m</w:t>
            </w:r>
          </w:p>
        </w:tc>
      </w:tr>
      <w:tr w:rsidR="009C3F78" w:rsidRPr="00DC65AD" w:rsidTr="00EB7581">
        <w:trPr>
          <w:trHeight w:val="135"/>
        </w:trPr>
        <w:tc>
          <w:tcPr>
            <w:tcW w:w="9774" w:type="dxa"/>
          </w:tcPr>
          <w:p w:rsidR="009C3F78" w:rsidRPr="00DC65AD" w:rsidRDefault="009C3F78" w:rsidP="00EB7581">
            <w:r w:rsidRPr="00DC65AD">
              <w:t>Coridor-73,9m</w:t>
            </w:r>
          </w:p>
        </w:tc>
      </w:tr>
      <w:tr w:rsidR="009C3F78" w:rsidRPr="00DC65AD" w:rsidTr="00EB7581">
        <w:trPr>
          <w:trHeight w:val="135"/>
        </w:trPr>
        <w:tc>
          <w:tcPr>
            <w:tcW w:w="9774" w:type="dxa"/>
          </w:tcPr>
          <w:p w:rsidR="009C3F78" w:rsidRPr="00DC65AD" w:rsidRDefault="009C3F78" w:rsidP="00EB7581">
            <w:r w:rsidRPr="00DC65AD">
              <w:t>Hol, coridor-121,2m</w:t>
            </w:r>
          </w:p>
        </w:tc>
      </w:tr>
      <w:tr w:rsidR="009C3F78" w:rsidRPr="00DC65AD" w:rsidTr="00EB7581">
        <w:trPr>
          <w:trHeight w:val="135"/>
        </w:trPr>
        <w:tc>
          <w:tcPr>
            <w:tcW w:w="9774" w:type="dxa"/>
          </w:tcPr>
          <w:p w:rsidR="009C3F78" w:rsidRPr="00DC65AD" w:rsidRDefault="009C3F78" w:rsidP="00EB7581">
            <w:r w:rsidRPr="00DC65AD">
              <w:t>Coridor-60,5m</w:t>
            </w:r>
          </w:p>
        </w:tc>
      </w:tr>
      <w:tr w:rsidR="009C3F78" w:rsidRPr="00683412" w:rsidTr="00EB7581">
        <w:trPr>
          <w:trHeight w:val="135"/>
        </w:trPr>
        <w:tc>
          <w:tcPr>
            <w:tcW w:w="9774" w:type="dxa"/>
          </w:tcPr>
          <w:p w:rsidR="009C3F78" w:rsidRPr="00DC65AD" w:rsidRDefault="009C3F78" w:rsidP="00EB7581">
            <w:r>
              <w:t>TOTAL:608,7</w:t>
            </w:r>
            <w:r w:rsidRPr="00DC65AD">
              <w:t>m</w:t>
            </w:r>
          </w:p>
        </w:tc>
      </w:tr>
      <w:tr w:rsidR="009C3F78" w:rsidRPr="00683412" w:rsidTr="00EB7581">
        <w:trPr>
          <w:trHeight w:val="135"/>
        </w:trPr>
        <w:tc>
          <w:tcPr>
            <w:tcW w:w="9774" w:type="dxa"/>
          </w:tcPr>
          <w:p w:rsidR="009C3F78" w:rsidRPr="00DC65AD" w:rsidRDefault="009C3F78" w:rsidP="00EB7581">
            <w:r w:rsidRPr="00DC65AD">
              <w:t xml:space="preserve">                                                                                  ETAJUL 4</w:t>
            </w:r>
          </w:p>
        </w:tc>
      </w:tr>
      <w:tr w:rsidR="009C3F78" w:rsidRPr="00683412" w:rsidTr="00EB7581">
        <w:trPr>
          <w:trHeight w:val="135"/>
        </w:trPr>
        <w:tc>
          <w:tcPr>
            <w:tcW w:w="9774" w:type="dxa"/>
          </w:tcPr>
          <w:p w:rsidR="009C3F78" w:rsidRPr="00DC65AD" w:rsidRDefault="009C3F78" w:rsidP="00EB7581">
            <w:r w:rsidRPr="00DC65AD">
              <w:t>Ginecologie-34,1m</w:t>
            </w:r>
          </w:p>
        </w:tc>
      </w:tr>
      <w:tr w:rsidR="009C3F78" w:rsidRPr="00DC65AD" w:rsidTr="00EB7581">
        <w:trPr>
          <w:trHeight w:val="135"/>
        </w:trPr>
        <w:tc>
          <w:tcPr>
            <w:tcW w:w="9774" w:type="dxa"/>
          </w:tcPr>
          <w:p w:rsidR="009C3F78" w:rsidRPr="00DC65AD" w:rsidRDefault="009C3F78" w:rsidP="00EB7581">
            <w:r w:rsidRPr="00DC65AD">
              <w:t>Ginecologie-32,2m</w:t>
            </w:r>
          </w:p>
        </w:tc>
      </w:tr>
      <w:tr w:rsidR="009C3F78" w:rsidRPr="00DC65AD" w:rsidTr="00EB7581">
        <w:trPr>
          <w:trHeight w:val="135"/>
        </w:trPr>
        <w:tc>
          <w:tcPr>
            <w:tcW w:w="9774" w:type="dxa"/>
          </w:tcPr>
          <w:p w:rsidR="009C3F78" w:rsidRPr="00DC65AD" w:rsidRDefault="009C3F78" w:rsidP="00EB7581">
            <w:r w:rsidRPr="00DC65AD">
              <w:t>Medic internist-20,1m</w:t>
            </w:r>
          </w:p>
        </w:tc>
      </w:tr>
      <w:tr w:rsidR="009C3F78" w:rsidRPr="00DC65AD" w:rsidTr="00EB7581">
        <w:trPr>
          <w:trHeight w:val="135"/>
        </w:trPr>
        <w:tc>
          <w:tcPr>
            <w:tcW w:w="9774" w:type="dxa"/>
          </w:tcPr>
          <w:p w:rsidR="009C3F78" w:rsidRPr="00DC65AD" w:rsidRDefault="009C3F78" w:rsidP="00EB7581">
            <w:r w:rsidRPr="00DC65AD">
              <w:t>Medic internist-34,3m</w:t>
            </w:r>
          </w:p>
        </w:tc>
      </w:tr>
      <w:tr w:rsidR="009C3F78" w:rsidRPr="00DC65AD" w:rsidTr="00EB7581">
        <w:trPr>
          <w:trHeight w:val="135"/>
        </w:trPr>
        <w:tc>
          <w:tcPr>
            <w:tcW w:w="9774" w:type="dxa"/>
          </w:tcPr>
          <w:p w:rsidR="009C3F78" w:rsidRPr="00DC65AD" w:rsidRDefault="009C3F78" w:rsidP="00EB7581">
            <w:r w:rsidRPr="00DC65AD">
              <w:t>Coridor/hol-292.9m</w:t>
            </w:r>
          </w:p>
        </w:tc>
      </w:tr>
      <w:tr w:rsidR="009C3F78" w:rsidRPr="00DC65AD" w:rsidTr="00EB7581">
        <w:trPr>
          <w:trHeight w:val="135"/>
        </w:trPr>
        <w:tc>
          <w:tcPr>
            <w:tcW w:w="9774" w:type="dxa"/>
          </w:tcPr>
          <w:p w:rsidR="009C3F78" w:rsidRPr="00DC65AD" w:rsidRDefault="009C3F78" w:rsidP="00EB7581">
            <w:r>
              <w:t>Total:413</w:t>
            </w:r>
            <w:r w:rsidRPr="00DC65AD">
              <w:t>,</w:t>
            </w:r>
            <w:r>
              <w:t>6</w:t>
            </w:r>
            <w:r w:rsidRPr="00DC65AD">
              <w:t>m</w:t>
            </w:r>
          </w:p>
        </w:tc>
      </w:tr>
      <w:tr w:rsidR="009C3F78" w:rsidRPr="00DC65AD" w:rsidTr="00EB7581">
        <w:trPr>
          <w:trHeight w:val="135"/>
        </w:trPr>
        <w:tc>
          <w:tcPr>
            <w:tcW w:w="9774" w:type="dxa"/>
          </w:tcPr>
          <w:p w:rsidR="009C3F78" w:rsidRPr="00DC65AD" w:rsidRDefault="009C3F78" w:rsidP="00EB7581">
            <w:pPr>
              <w:jc w:val="both"/>
            </w:pPr>
            <w:r w:rsidRPr="00DC65AD">
              <w:t xml:space="preserve">       Scările-1-4:92m</w:t>
            </w:r>
          </w:p>
        </w:tc>
      </w:tr>
      <w:tr w:rsidR="009C3F78" w:rsidRPr="00DC65AD" w:rsidTr="00EB7581">
        <w:trPr>
          <w:trHeight w:val="135"/>
        </w:trPr>
        <w:tc>
          <w:tcPr>
            <w:tcW w:w="9774" w:type="dxa"/>
          </w:tcPr>
          <w:p w:rsidR="009C3F78" w:rsidRPr="00DC65AD" w:rsidRDefault="009C3F78" w:rsidP="00EB7581">
            <w:pPr>
              <w:jc w:val="both"/>
            </w:pPr>
            <w:r w:rsidRPr="00DC65AD">
              <w:t>Laborator</w:t>
            </w:r>
            <w:r>
              <w:t xml:space="preserve"> </w:t>
            </w:r>
            <w:r w:rsidRPr="00DC65AD">
              <w:t>clinic-392,1</w:t>
            </w:r>
          </w:p>
        </w:tc>
      </w:tr>
      <w:tr w:rsidR="009C3F78" w:rsidRPr="00DC65AD" w:rsidTr="00EB7581">
        <w:trPr>
          <w:trHeight w:val="135"/>
        </w:trPr>
        <w:tc>
          <w:tcPr>
            <w:tcW w:w="9774" w:type="dxa"/>
          </w:tcPr>
          <w:p w:rsidR="009C3F78" w:rsidRPr="00DC65AD" w:rsidRDefault="009C3F78" w:rsidP="00EB7581">
            <w:pPr>
              <w:jc w:val="both"/>
            </w:pPr>
            <w:r w:rsidRPr="00DC65AD">
              <w:t xml:space="preserve">Laborator </w:t>
            </w:r>
            <w:r>
              <w:t xml:space="preserve"> </w:t>
            </w:r>
            <w:r w:rsidRPr="00DC65AD">
              <w:t>bac.-198,1</w:t>
            </w:r>
          </w:p>
        </w:tc>
      </w:tr>
    </w:tbl>
    <w:p w:rsidR="009C3F78" w:rsidRPr="00EB7581" w:rsidRDefault="009C3F78" w:rsidP="009C3F78">
      <w:pPr>
        <w:rPr>
          <w:sz w:val="20"/>
          <w:szCs w:val="20"/>
          <w:lang w:val="ro-MO"/>
        </w:rPr>
      </w:pPr>
      <w:r w:rsidRPr="00EB7581">
        <w:rPr>
          <w:sz w:val="20"/>
          <w:szCs w:val="20"/>
          <w:lang w:val="ro-MO"/>
        </w:rPr>
        <w:t>Total suprafaţa CMF-5:2237.3m</w:t>
      </w:r>
      <w:r w:rsidR="00EB7581" w:rsidRPr="00EB7581">
        <w:rPr>
          <w:sz w:val="20"/>
          <w:szCs w:val="20"/>
          <w:lang w:val="ro-MO"/>
        </w:rPr>
        <w:t xml:space="preserve">  </w:t>
      </w:r>
      <w:r w:rsidR="00EB7581" w:rsidRP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obligatorii:Curăţenia de întreţinere se efectuează în birouri 2 ori în zi între orele 7.30-9.39 şi 13.00-15.00,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lastRenderedPageBreak/>
        <w:t xml:space="preserve">Consumabile necesare:aspiratoare, teuri, căldări şi cârpe( cu marcaj special „perete”, „podea”), sacoşe de gunoi negre, sacoşe </w:t>
      </w:r>
      <w:r w:rsidRPr="00EB7581">
        <w:rPr>
          <w:color w:val="000000"/>
          <w:sz w:val="20"/>
          <w:szCs w:val="20"/>
          <w:lang w:val="ro-MO"/>
        </w:rPr>
        <w:t>galbene deşeuri biologice,</w:t>
      </w:r>
      <w:r w:rsidRPr="00EB7581">
        <w:rPr>
          <w:sz w:val="20"/>
          <w:szCs w:val="20"/>
          <w:lang w:val="ro-MO"/>
        </w:rPr>
        <w:t xml:space="preserve"> dezinfectanţi, soluţii şi prafuri de curăţare, mănuşi de cauciuc. Cârpele şi inventarul după utilizare se dezinfectează cu soluţii dezinfectantă şi se pun la uscat.În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sz w:val="16"/>
          <w:szCs w:val="16"/>
          <w:lang w:val="ro-MO"/>
        </w:rPr>
      </w:pPr>
    </w:p>
    <w:p w:rsidR="009C3F78" w:rsidRPr="004C4648" w:rsidRDefault="009C3F78" w:rsidP="009C3F78">
      <w:pPr>
        <w:rPr>
          <w:b/>
          <w:sz w:val="16"/>
          <w:szCs w:val="16"/>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Beneficiarul        IMSP AMT BUIUCANI                              </w:t>
      </w:r>
    </w:p>
    <w:p w:rsidR="00EB7581" w:rsidRDefault="00EB7581">
      <w:pPr>
        <w:spacing w:after="160" w:line="259" w:lineRule="auto"/>
        <w:rPr>
          <w:lang w:val="ro-MO"/>
        </w:rPr>
      </w:pPr>
      <w:r>
        <w:rPr>
          <w:lang w:val="ro-MO"/>
        </w:rPr>
        <w:br w:type="page"/>
      </w:r>
    </w:p>
    <w:p w:rsidR="009C3F78" w:rsidRPr="00313176" w:rsidRDefault="009C3F78" w:rsidP="009C3F78">
      <w:pPr>
        <w:jc w:val="right"/>
        <w:rPr>
          <w:lang w:val="ro-MO"/>
        </w:rPr>
      </w:pPr>
      <w:r w:rsidRPr="00313176">
        <w:rPr>
          <w:lang w:val="ro-MO"/>
        </w:rPr>
        <w:lastRenderedPageBreak/>
        <w:t>Anexa nr.</w:t>
      </w:r>
      <w:r>
        <w:rPr>
          <w:lang w:val="ro-MO"/>
        </w:rPr>
        <w:t>10</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4C4648" w:rsidRDefault="009C3F78" w:rsidP="009C3F78">
      <w:pPr>
        <w:jc w:val="right"/>
        <w:rPr>
          <w:b/>
          <w:sz w:val="22"/>
          <w:szCs w:val="22"/>
          <w:lang w:val="ro-MO"/>
        </w:rPr>
      </w:pPr>
    </w:p>
    <w:p w:rsidR="009C3F78" w:rsidRPr="004C4648" w:rsidRDefault="009C3F78" w:rsidP="009C3F78">
      <w:pPr>
        <w:rPr>
          <w:b/>
          <w:lang w:val="ro-MO"/>
        </w:rPr>
      </w:pPr>
      <w:r w:rsidRPr="004C4648">
        <w:rPr>
          <w:b/>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9C3F78" w:rsidRPr="008574ED" w:rsidTr="00EB7581">
        <w:trPr>
          <w:trHeight w:val="135"/>
        </w:trPr>
        <w:tc>
          <w:tcPr>
            <w:tcW w:w="10590" w:type="dxa"/>
          </w:tcPr>
          <w:p w:rsidR="009C3F78" w:rsidRPr="007877FC" w:rsidRDefault="009C3F78" w:rsidP="00EB7581">
            <w:pPr>
              <w:jc w:val="center"/>
              <w:rPr>
                <w:b/>
              </w:rPr>
            </w:pPr>
            <w:r w:rsidRPr="007877FC">
              <w:rPr>
                <w:b/>
              </w:rPr>
              <w:t>CMF-5</w:t>
            </w:r>
            <w:r>
              <w:rPr>
                <w:b/>
              </w:rPr>
              <w:t xml:space="preserve"> -  </w:t>
            </w:r>
            <w:r>
              <w:rPr>
                <w:b/>
                <w:bCs/>
                <w:color w:val="C00000"/>
                <w:lang w:val="it-IT"/>
              </w:rPr>
              <w:t>ZONE CU RISC ÎNALT</w:t>
            </w:r>
          </w:p>
        </w:tc>
      </w:tr>
      <w:tr w:rsidR="009C3F78" w:rsidRPr="00DC65AD" w:rsidTr="00EB7581">
        <w:trPr>
          <w:trHeight w:val="135"/>
        </w:trPr>
        <w:tc>
          <w:tcPr>
            <w:tcW w:w="10590" w:type="dxa"/>
          </w:tcPr>
          <w:p w:rsidR="009C3F78" w:rsidRPr="00DC65AD" w:rsidRDefault="009C3F78" w:rsidP="00EB7581">
            <w:r w:rsidRPr="00DC65AD">
              <w:t xml:space="preserve">                                                                                    Etajul 1</w:t>
            </w:r>
          </w:p>
        </w:tc>
      </w:tr>
      <w:tr w:rsidR="009C3F78" w:rsidRPr="00DC65AD" w:rsidTr="00EB7581">
        <w:trPr>
          <w:trHeight w:val="135"/>
        </w:trPr>
        <w:tc>
          <w:tcPr>
            <w:tcW w:w="10590" w:type="dxa"/>
          </w:tcPr>
          <w:p w:rsidR="009C3F78" w:rsidRPr="00DC65AD" w:rsidRDefault="009C3F78" w:rsidP="00EB7581">
            <w:r w:rsidRPr="00DC65AD">
              <w:t>Ftiziopulmonolog-150.0m</w:t>
            </w:r>
          </w:p>
        </w:tc>
      </w:tr>
      <w:tr w:rsidR="009C3F78" w:rsidRPr="00DC65AD" w:rsidTr="00EB7581">
        <w:trPr>
          <w:trHeight w:val="135"/>
        </w:trPr>
        <w:tc>
          <w:tcPr>
            <w:tcW w:w="10590" w:type="dxa"/>
          </w:tcPr>
          <w:p w:rsidR="009C3F78" w:rsidRPr="00DC65AD" w:rsidRDefault="009C3F78" w:rsidP="00EB7581">
            <w:r>
              <w:t>Hol întrarea centrală-300</w:t>
            </w:r>
            <w:r w:rsidRPr="00DC65AD">
              <w:t>m</w:t>
            </w:r>
          </w:p>
        </w:tc>
      </w:tr>
      <w:tr w:rsidR="009C3F78" w:rsidRPr="00DC65AD" w:rsidTr="00EB7581">
        <w:trPr>
          <w:trHeight w:val="135"/>
        </w:trPr>
        <w:tc>
          <w:tcPr>
            <w:tcW w:w="10590" w:type="dxa"/>
          </w:tcPr>
          <w:p w:rsidR="009C3F78" w:rsidRPr="004E3C24" w:rsidRDefault="009C3F78" w:rsidP="00EB7581">
            <w:pPr>
              <w:rPr>
                <w:b/>
              </w:rPr>
            </w:pPr>
            <w:r w:rsidRPr="004E3C24">
              <w:rPr>
                <w:b/>
              </w:rPr>
              <w:t>Total:450,0 m</w:t>
            </w:r>
          </w:p>
        </w:tc>
      </w:tr>
      <w:tr w:rsidR="009C3F78" w:rsidRPr="00DC65AD" w:rsidTr="00EB7581">
        <w:trPr>
          <w:trHeight w:val="135"/>
        </w:trPr>
        <w:tc>
          <w:tcPr>
            <w:tcW w:w="10590" w:type="dxa"/>
          </w:tcPr>
          <w:p w:rsidR="009C3F78" w:rsidRPr="00DC65AD" w:rsidRDefault="009C3F78" w:rsidP="00EB7581"/>
        </w:tc>
      </w:tr>
      <w:tr w:rsidR="009C3F78" w:rsidRPr="00DC65AD" w:rsidTr="00EB7581">
        <w:trPr>
          <w:trHeight w:val="135"/>
        </w:trPr>
        <w:tc>
          <w:tcPr>
            <w:tcW w:w="10590" w:type="dxa"/>
          </w:tcPr>
          <w:p w:rsidR="009C3F78" w:rsidRPr="00DC65AD" w:rsidRDefault="009C3F78" w:rsidP="00EB7581">
            <w:r w:rsidRPr="00DC65AD">
              <w:t xml:space="preserve">                                                                                  ETAJUL 2</w:t>
            </w:r>
          </w:p>
        </w:tc>
      </w:tr>
      <w:tr w:rsidR="009C3F78" w:rsidRPr="00DC65AD" w:rsidTr="00EB7581">
        <w:trPr>
          <w:trHeight w:val="135"/>
        </w:trPr>
        <w:tc>
          <w:tcPr>
            <w:tcW w:w="10590" w:type="dxa"/>
          </w:tcPr>
          <w:p w:rsidR="009C3F78" w:rsidRPr="00DC65AD" w:rsidRDefault="009C3F78" w:rsidP="00EB7581">
            <w:r>
              <w:t>Proceduri-24</w:t>
            </w:r>
            <w:r w:rsidRPr="00DC65AD">
              <w:t>,</w:t>
            </w:r>
            <w:r>
              <w:t>8</w:t>
            </w:r>
            <w:r w:rsidRPr="00DC65AD">
              <w:t>m</w:t>
            </w:r>
          </w:p>
        </w:tc>
      </w:tr>
      <w:tr w:rsidR="009C3F78" w:rsidRPr="00DC65AD" w:rsidTr="00EB7581">
        <w:trPr>
          <w:trHeight w:val="135"/>
        </w:trPr>
        <w:tc>
          <w:tcPr>
            <w:tcW w:w="10590" w:type="dxa"/>
          </w:tcPr>
          <w:p w:rsidR="009C3F78" w:rsidRPr="00DC65AD" w:rsidRDefault="009C3F78" w:rsidP="00EB7581">
            <w:r>
              <w:t>Imunoprofilaxia-18</w:t>
            </w:r>
            <w:r w:rsidRPr="00DC65AD">
              <w:t>,</w:t>
            </w:r>
            <w:r>
              <w:t>5</w:t>
            </w:r>
            <w:r w:rsidRPr="00DC65AD">
              <w:t>m</w:t>
            </w:r>
          </w:p>
        </w:tc>
      </w:tr>
      <w:tr w:rsidR="009C3F78" w:rsidRPr="00DC65AD" w:rsidTr="00EB7581">
        <w:trPr>
          <w:trHeight w:val="135"/>
        </w:trPr>
        <w:tc>
          <w:tcPr>
            <w:tcW w:w="10590" w:type="dxa"/>
          </w:tcPr>
          <w:p w:rsidR="009C3F78" w:rsidRPr="004E3C24" w:rsidRDefault="009C3F78" w:rsidP="00EB7581">
            <w:pPr>
              <w:rPr>
                <w:b/>
              </w:rPr>
            </w:pPr>
            <w:r w:rsidRPr="004E3C24">
              <w:rPr>
                <w:b/>
              </w:rPr>
              <w:t>Total:43,3m</w:t>
            </w:r>
          </w:p>
        </w:tc>
      </w:tr>
      <w:tr w:rsidR="009C3F78" w:rsidRPr="00DC65AD" w:rsidTr="00EB7581">
        <w:trPr>
          <w:trHeight w:val="135"/>
        </w:trPr>
        <w:tc>
          <w:tcPr>
            <w:tcW w:w="10590" w:type="dxa"/>
          </w:tcPr>
          <w:p w:rsidR="009C3F78" w:rsidRPr="00DC65AD" w:rsidRDefault="009C3F78" w:rsidP="00EB7581">
            <w:r w:rsidRPr="00DC65AD">
              <w:t xml:space="preserve">                                                                                       ETAJUL 4</w:t>
            </w:r>
          </w:p>
        </w:tc>
      </w:tr>
      <w:tr w:rsidR="009C3F78" w:rsidRPr="00DC65AD" w:rsidTr="00EB7581">
        <w:trPr>
          <w:trHeight w:val="135"/>
        </w:trPr>
        <w:tc>
          <w:tcPr>
            <w:tcW w:w="10590" w:type="dxa"/>
          </w:tcPr>
          <w:p w:rsidR="009C3F78" w:rsidRPr="00DC65AD" w:rsidRDefault="009C3F78" w:rsidP="00EB7581">
            <w:r w:rsidRPr="00DC65AD">
              <w:t>Chirurgul-78,0m</w:t>
            </w:r>
          </w:p>
        </w:tc>
      </w:tr>
      <w:tr w:rsidR="009C3F78" w:rsidRPr="00DC65AD" w:rsidTr="00EB7581">
        <w:trPr>
          <w:trHeight w:val="135"/>
        </w:trPr>
        <w:tc>
          <w:tcPr>
            <w:tcW w:w="10590" w:type="dxa"/>
          </w:tcPr>
          <w:p w:rsidR="009C3F78" w:rsidRPr="001A2155" w:rsidRDefault="009C3F78" w:rsidP="00EB7581">
            <w:pPr>
              <w:rPr>
                <w:color w:val="000000"/>
              </w:rPr>
            </w:pPr>
            <w:r w:rsidRPr="001A2155">
              <w:rPr>
                <w:color w:val="000000"/>
              </w:rPr>
              <w:t>Grupuri sanitare - 71,0</w:t>
            </w:r>
          </w:p>
        </w:tc>
      </w:tr>
    </w:tbl>
    <w:p w:rsidR="009C3F78" w:rsidRPr="00EB7581" w:rsidRDefault="009C3F78" w:rsidP="009C3F78">
      <w:pPr>
        <w:rPr>
          <w:sz w:val="20"/>
          <w:szCs w:val="20"/>
          <w:lang w:val="ro-MO"/>
        </w:rPr>
      </w:pPr>
      <w:r w:rsidRPr="00EB7581">
        <w:rPr>
          <w:sz w:val="20"/>
          <w:szCs w:val="20"/>
          <w:lang w:val="ro-MO"/>
        </w:rPr>
        <w:t>Total suprafaţa CMF-5:642.3 m</w:t>
      </w:r>
      <w:r w:rsidR="00EB7581">
        <w:rPr>
          <w:sz w:val="20"/>
          <w:szCs w:val="20"/>
          <w:lang w:val="ro-MO"/>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 xml:space="preserve">Curăţenia de întreţinere se efectuează în birouri 3 ori în zi între orele </w:t>
      </w:r>
      <w:r w:rsidRPr="00EB7581">
        <w:rPr>
          <w:b/>
          <w:sz w:val="20"/>
          <w:szCs w:val="20"/>
          <w:lang w:val="ro-MO"/>
        </w:rPr>
        <w:t>07.30-9.30 ; 12.30-14.30; 16.30-18-30</w:t>
      </w:r>
      <w:r w:rsidRPr="00EB7581">
        <w:rPr>
          <w:sz w:val="20"/>
          <w:szCs w:val="20"/>
          <w:lang w:val="ro-MO"/>
        </w:rPr>
        <w:t>,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t xml:space="preserve">Consumabile necesare:aspiratoare, teuri, căldări şi cârpe( cu marcaj special „perete”, „podea”), sacoşe de gunoi negre,sacoşe </w:t>
      </w:r>
      <w:r w:rsidRPr="00EB7581">
        <w:rPr>
          <w:color w:val="000000"/>
          <w:sz w:val="20"/>
          <w:szCs w:val="20"/>
          <w:lang w:val="ro-MO"/>
        </w:rPr>
        <w:t>galbene deşeuri biologice,</w:t>
      </w:r>
      <w:r w:rsidRPr="00EB7581">
        <w:rPr>
          <w:sz w:val="20"/>
          <w:szCs w:val="20"/>
          <w:lang w:val="ro-MO"/>
        </w:rPr>
        <w:t xml:space="preserve"> 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sz w:val="16"/>
          <w:szCs w:val="16"/>
          <w:lang w:val="ro-MO"/>
        </w:rPr>
      </w:pPr>
    </w:p>
    <w:p w:rsidR="009C3F78" w:rsidRPr="004C4648" w:rsidRDefault="009C3F78" w:rsidP="009C3F78">
      <w:pPr>
        <w:rPr>
          <w:b/>
          <w:lang w:val="ro-MO"/>
        </w:rPr>
      </w:pPr>
      <w:r w:rsidRPr="008B2063">
        <w:rPr>
          <w:b/>
          <w:lang w:val="ro-MO"/>
        </w:rPr>
        <w:t>CMF-5</w:t>
      </w:r>
      <w:r w:rsidRPr="004C4648">
        <w:rPr>
          <w:b/>
          <w:sz w:val="28"/>
          <w:szCs w:val="28"/>
          <w:lang w:val="ro-MO"/>
        </w:rPr>
        <w:t xml:space="preserve">  </w:t>
      </w:r>
      <w:r w:rsidRPr="004C4648">
        <w:rPr>
          <w:b/>
          <w:lang w:val="ro-MO"/>
        </w:rPr>
        <w:t xml:space="preserve"> TOTAL:3</w:t>
      </w:r>
      <w:r>
        <w:rPr>
          <w:b/>
          <w:lang w:val="ro-MO"/>
        </w:rPr>
        <w:t>553.3</w:t>
      </w:r>
      <w:r w:rsidRPr="004C4648">
        <w:rPr>
          <w:b/>
          <w:lang w:val="ro-MO"/>
        </w:rPr>
        <w:t>m</w:t>
      </w:r>
    </w:p>
    <w:p w:rsidR="009C3F78" w:rsidRPr="004C4648" w:rsidRDefault="009C3F78" w:rsidP="009C3F78">
      <w:pPr>
        <w:rPr>
          <w:b/>
          <w:lang w:val="ro-MO"/>
        </w:rPr>
      </w:pPr>
    </w:p>
    <w:p w:rsidR="009C3F78" w:rsidRPr="004C4648" w:rsidRDefault="009C3F78" w:rsidP="009C3F78">
      <w:pPr>
        <w:rPr>
          <w:b/>
          <w:lang w:val="ro-MO"/>
        </w:rPr>
      </w:pPr>
    </w:p>
    <w:p w:rsidR="009C3F78" w:rsidRPr="004C4648" w:rsidRDefault="009C3F78" w:rsidP="009C3F78">
      <w:pPr>
        <w:rPr>
          <w:b/>
          <w:sz w:val="16"/>
          <w:szCs w:val="16"/>
          <w:lang w:val="ro-MO"/>
        </w:rPr>
      </w:pPr>
    </w:p>
    <w:p w:rsidR="009C3F78" w:rsidRPr="004C4648" w:rsidRDefault="009C3F78" w:rsidP="009C3F78">
      <w:pPr>
        <w:rPr>
          <w:b/>
          <w:sz w:val="16"/>
          <w:szCs w:val="16"/>
          <w:lang w:val="ro-MO"/>
        </w:rPr>
      </w:pPr>
    </w:p>
    <w:p w:rsidR="009C3F78" w:rsidRPr="00EB7581" w:rsidRDefault="009C3F78" w:rsidP="00EB7581">
      <w:pPr>
        <w:rPr>
          <w:b/>
          <w:lang w:val="ro-MO"/>
        </w:rPr>
      </w:pPr>
      <w:r w:rsidRPr="004C4648">
        <w:rPr>
          <w:b/>
          <w:color w:val="000000"/>
          <w:lang w:val="ro-MO"/>
        </w:rPr>
        <w:t>Prestatorul</w:t>
      </w:r>
      <w:r w:rsidRPr="004C4648">
        <w:rPr>
          <w:b/>
          <w:lang w:val="ro-MO"/>
        </w:rPr>
        <w:t xml:space="preserve">  </w:t>
      </w:r>
      <w:r w:rsidR="00EB7581">
        <w:rPr>
          <w:b/>
          <w:lang w:val="ro-MO"/>
        </w:rPr>
        <w:t xml:space="preserve">      </w:t>
      </w:r>
      <w:r w:rsidRPr="004C4648">
        <w:rPr>
          <w:b/>
          <w:lang w:val="ro-MO"/>
        </w:rPr>
        <w:t xml:space="preserve">SRL                                 Beneficiarul        IMSP AMT BUIUCANI                               </w:t>
      </w:r>
    </w:p>
    <w:p w:rsidR="009C3F78" w:rsidRDefault="009C3F78" w:rsidP="009C3F78">
      <w:pPr>
        <w:jc w:val="right"/>
        <w:rPr>
          <w:lang w:val="ro-MO"/>
        </w:rPr>
      </w:pPr>
    </w:p>
    <w:p w:rsidR="00EB7581" w:rsidRDefault="00EB7581" w:rsidP="009C3F78">
      <w:pPr>
        <w:jc w:val="right"/>
        <w:rPr>
          <w:lang w:val="ro-MO"/>
        </w:rPr>
      </w:pPr>
    </w:p>
    <w:p w:rsidR="00EB7581" w:rsidRDefault="00EB7581">
      <w:pPr>
        <w:spacing w:after="160" w:line="259" w:lineRule="auto"/>
        <w:rPr>
          <w:lang w:val="ro-MO"/>
        </w:rPr>
      </w:pPr>
      <w:r>
        <w:rPr>
          <w:lang w:val="ro-MO"/>
        </w:rPr>
        <w:br w:type="page"/>
      </w:r>
    </w:p>
    <w:p w:rsidR="009C3F78" w:rsidRPr="00313176" w:rsidRDefault="009C3F78" w:rsidP="009C3F78">
      <w:pPr>
        <w:jc w:val="right"/>
        <w:rPr>
          <w:lang w:val="ro-MO"/>
        </w:rPr>
      </w:pPr>
      <w:r w:rsidRPr="00313176">
        <w:rPr>
          <w:lang w:val="ro-MO"/>
        </w:rPr>
        <w:lastRenderedPageBreak/>
        <w:t>Anexa nr.1</w:t>
      </w:r>
      <w:r>
        <w:rPr>
          <w:lang w:val="ro-MO"/>
        </w:rPr>
        <w:t>1</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4C4648" w:rsidRDefault="009C3F78" w:rsidP="009C3F78">
      <w:pPr>
        <w:rPr>
          <w:b/>
          <w:lang w:val="ro-MO"/>
        </w:rPr>
      </w:pPr>
      <w:r w:rsidRPr="004C4648">
        <w:rPr>
          <w:b/>
          <w:lang w:val="ro-MO"/>
        </w:rPr>
        <w:t>Încăperile unde necesită a fi efectuată curăţenia 1 dată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9C3F78" w:rsidRPr="008574ED" w:rsidTr="00EB7581">
        <w:trPr>
          <w:trHeight w:val="135"/>
        </w:trPr>
        <w:tc>
          <w:tcPr>
            <w:tcW w:w="10590" w:type="dxa"/>
          </w:tcPr>
          <w:p w:rsidR="009C3F78" w:rsidRPr="00DC65AD" w:rsidRDefault="009C3F78" w:rsidP="00EB7581">
            <w:pPr>
              <w:jc w:val="center"/>
            </w:pPr>
            <w:r>
              <w:t xml:space="preserve">CMF 6 - </w:t>
            </w:r>
            <w:r w:rsidRPr="00B230FB">
              <w:rPr>
                <w:b/>
                <w:bCs/>
                <w:color w:val="C00000"/>
                <w:lang w:val="it-IT"/>
              </w:rPr>
              <w:t>ZONE CU RISC SCĂZUT</w:t>
            </w:r>
          </w:p>
        </w:tc>
      </w:tr>
      <w:tr w:rsidR="009C3F78" w:rsidRPr="00DC65AD" w:rsidTr="00EB7581">
        <w:trPr>
          <w:trHeight w:val="135"/>
        </w:trPr>
        <w:tc>
          <w:tcPr>
            <w:tcW w:w="10590" w:type="dxa"/>
          </w:tcPr>
          <w:p w:rsidR="009C3F78" w:rsidRPr="00DC65AD" w:rsidRDefault="009C3F78" w:rsidP="00EB7581">
            <w:pPr>
              <w:jc w:val="center"/>
            </w:pPr>
            <w:r w:rsidRPr="00DC65AD">
              <w:t>Etajul 1</w:t>
            </w:r>
          </w:p>
        </w:tc>
      </w:tr>
      <w:tr w:rsidR="009C3F78" w:rsidRPr="00DC65AD" w:rsidTr="00EB7581">
        <w:trPr>
          <w:trHeight w:val="135"/>
        </w:trPr>
        <w:tc>
          <w:tcPr>
            <w:tcW w:w="10590" w:type="dxa"/>
          </w:tcPr>
          <w:p w:rsidR="009C3F78" w:rsidRPr="00DC65AD" w:rsidRDefault="009C3F78" w:rsidP="00EB7581">
            <w:r w:rsidRPr="00DC65AD">
              <w:t>Registratura-50,0m</w:t>
            </w:r>
          </w:p>
        </w:tc>
      </w:tr>
      <w:tr w:rsidR="009C3F78" w:rsidRPr="00DC65AD" w:rsidTr="00EB7581">
        <w:trPr>
          <w:trHeight w:val="135"/>
        </w:trPr>
        <w:tc>
          <w:tcPr>
            <w:tcW w:w="10590" w:type="dxa"/>
          </w:tcPr>
          <w:p w:rsidR="009C3F78" w:rsidRPr="00DC65AD" w:rsidRDefault="009C3F78" w:rsidP="00EB7581">
            <w:r>
              <w:t>Cab 103-17</w:t>
            </w:r>
            <w:r w:rsidRPr="00DC65AD">
              <w:t>,7m</w:t>
            </w:r>
          </w:p>
        </w:tc>
      </w:tr>
      <w:tr w:rsidR="009C3F78" w:rsidRPr="00DC65AD" w:rsidTr="00EB7581">
        <w:trPr>
          <w:trHeight w:val="135"/>
        </w:trPr>
        <w:tc>
          <w:tcPr>
            <w:tcW w:w="10590" w:type="dxa"/>
          </w:tcPr>
          <w:p w:rsidR="009C3F78" w:rsidRPr="00DC65AD" w:rsidRDefault="009C3F78" w:rsidP="00EB7581">
            <w:r w:rsidRPr="00DC65AD">
              <w:t>Casa-12,1m</w:t>
            </w:r>
          </w:p>
        </w:tc>
      </w:tr>
      <w:tr w:rsidR="009C3F78" w:rsidRPr="00DC65AD" w:rsidTr="00EB7581">
        <w:trPr>
          <w:trHeight w:val="135"/>
        </w:trPr>
        <w:tc>
          <w:tcPr>
            <w:tcW w:w="10590" w:type="dxa"/>
          </w:tcPr>
          <w:p w:rsidR="009C3F78" w:rsidRPr="00DC65AD" w:rsidRDefault="009C3F78" w:rsidP="00EB7581">
            <w:r w:rsidRPr="00DC65AD">
              <w:t>Paznic-13,2m</w:t>
            </w:r>
          </w:p>
        </w:tc>
      </w:tr>
      <w:tr w:rsidR="009C3F78" w:rsidRPr="00DC65AD" w:rsidTr="00EB7581">
        <w:trPr>
          <w:trHeight w:val="135"/>
        </w:trPr>
        <w:tc>
          <w:tcPr>
            <w:tcW w:w="10590" w:type="dxa"/>
          </w:tcPr>
          <w:p w:rsidR="009C3F78" w:rsidRPr="00DC65AD" w:rsidRDefault="009C3F78" w:rsidP="00EB7581">
            <w:r w:rsidRPr="00DC65AD">
              <w:t>Total:93.0m</w:t>
            </w:r>
          </w:p>
        </w:tc>
      </w:tr>
      <w:tr w:rsidR="009C3F78" w:rsidRPr="00DC65AD" w:rsidTr="00EB7581">
        <w:trPr>
          <w:trHeight w:val="135"/>
        </w:trPr>
        <w:tc>
          <w:tcPr>
            <w:tcW w:w="10590" w:type="dxa"/>
          </w:tcPr>
          <w:p w:rsidR="009C3F78" w:rsidRPr="00DC65AD" w:rsidRDefault="009C3F78" w:rsidP="00EB7581">
            <w:r w:rsidRPr="00DC65AD">
              <w:t xml:space="preserve">                                                                               ETAJUL 2</w:t>
            </w:r>
          </w:p>
        </w:tc>
      </w:tr>
      <w:tr w:rsidR="009C3F78" w:rsidRPr="00DC65AD" w:rsidTr="00EB7581">
        <w:trPr>
          <w:trHeight w:val="135"/>
        </w:trPr>
        <w:tc>
          <w:tcPr>
            <w:tcW w:w="10590" w:type="dxa"/>
          </w:tcPr>
          <w:p w:rsidR="009C3F78" w:rsidRPr="00DC65AD" w:rsidRDefault="009C3F78" w:rsidP="00EB7581">
            <w:r w:rsidRPr="00DC65AD">
              <w:t>Cab. 220-11,0m</w:t>
            </w:r>
          </w:p>
        </w:tc>
      </w:tr>
      <w:tr w:rsidR="009C3F78" w:rsidRPr="00DC65AD" w:rsidTr="00EB7581">
        <w:trPr>
          <w:trHeight w:val="135"/>
        </w:trPr>
        <w:tc>
          <w:tcPr>
            <w:tcW w:w="10590" w:type="dxa"/>
          </w:tcPr>
          <w:p w:rsidR="009C3F78" w:rsidRPr="00DC65AD" w:rsidRDefault="009C3F78" w:rsidP="00EB7581">
            <w:r w:rsidRPr="00DC65AD">
              <w:t>cab,219-10,0m</w:t>
            </w:r>
          </w:p>
        </w:tc>
      </w:tr>
      <w:tr w:rsidR="009C3F78" w:rsidRPr="00DC65AD" w:rsidTr="00EB7581">
        <w:trPr>
          <w:trHeight w:val="135"/>
        </w:trPr>
        <w:tc>
          <w:tcPr>
            <w:tcW w:w="10590" w:type="dxa"/>
          </w:tcPr>
          <w:p w:rsidR="009C3F78" w:rsidRPr="00DC65AD" w:rsidRDefault="009C3F78" w:rsidP="00EB7581">
            <w:r w:rsidRPr="00DC65AD">
              <w:t>Cab.218-23,3m</w:t>
            </w:r>
          </w:p>
        </w:tc>
      </w:tr>
      <w:tr w:rsidR="009C3F78" w:rsidRPr="00DC65AD" w:rsidTr="00EB7581">
        <w:trPr>
          <w:trHeight w:val="135"/>
        </w:trPr>
        <w:tc>
          <w:tcPr>
            <w:tcW w:w="10590" w:type="dxa"/>
          </w:tcPr>
          <w:p w:rsidR="009C3F78" w:rsidRPr="00DC65AD" w:rsidRDefault="009C3F78" w:rsidP="00EB7581">
            <w:r w:rsidRPr="00DC65AD">
              <w:t>Total:44.3m</w:t>
            </w:r>
          </w:p>
        </w:tc>
      </w:tr>
      <w:tr w:rsidR="009C3F78" w:rsidRPr="00DC65AD" w:rsidTr="00EB7581">
        <w:trPr>
          <w:trHeight w:val="135"/>
        </w:trPr>
        <w:tc>
          <w:tcPr>
            <w:tcW w:w="10590" w:type="dxa"/>
          </w:tcPr>
          <w:p w:rsidR="009C3F78" w:rsidRPr="00DC65AD" w:rsidRDefault="009C3F78" w:rsidP="00EB7581">
            <w:r w:rsidRPr="00DC65AD">
              <w:t xml:space="preserve">                                                                                    ETAJUL 3</w:t>
            </w:r>
          </w:p>
        </w:tc>
      </w:tr>
      <w:tr w:rsidR="009C3F78" w:rsidRPr="00DC65AD" w:rsidTr="00EB7581">
        <w:trPr>
          <w:trHeight w:val="135"/>
        </w:trPr>
        <w:tc>
          <w:tcPr>
            <w:tcW w:w="10590" w:type="dxa"/>
          </w:tcPr>
          <w:p w:rsidR="009C3F78" w:rsidRPr="00DC65AD" w:rsidRDefault="009C3F78" w:rsidP="00EB7581">
            <w:r w:rsidRPr="00DC65AD">
              <w:t>Cab.reab.16,2m</w:t>
            </w:r>
          </w:p>
        </w:tc>
      </w:tr>
      <w:tr w:rsidR="009C3F78" w:rsidRPr="00DC65AD" w:rsidTr="00EB7581">
        <w:trPr>
          <w:trHeight w:val="135"/>
        </w:trPr>
        <w:tc>
          <w:tcPr>
            <w:tcW w:w="10590" w:type="dxa"/>
          </w:tcPr>
          <w:p w:rsidR="009C3F78" w:rsidRPr="00DC65AD" w:rsidRDefault="009C3F78" w:rsidP="00EB7581">
            <w:r w:rsidRPr="00DC65AD">
              <w:t>Cab.312-22,4m</w:t>
            </w:r>
          </w:p>
        </w:tc>
      </w:tr>
      <w:tr w:rsidR="009C3F78" w:rsidRPr="00DC65AD" w:rsidTr="00EB7581">
        <w:trPr>
          <w:trHeight w:val="135"/>
        </w:trPr>
        <w:tc>
          <w:tcPr>
            <w:tcW w:w="10590" w:type="dxa"/>
          </w:tcPr>
          <w:p w:rsidR="009C3F78" w:rsidRPr="00DC65AD" w:rsidRDefault="009C3F78" w:rsidP="00EB7581">
            <w:r w:rsidRPr="00DC65AD">
              <w:t>Cab.306-17,6m</w:t>
            </w:r>
          </w:p>
        </w:tc>
      </w:tr>
      <w:tr w:rsidR="009C3F78" w:rsidRPr="00DC65AD" w:rsidTr="00EB7581">
        <w:trPr>
          <w:trHeight w:val="135"/>
        </w:trPr>
        <w:tc>
          <w:tcPr>
            <w:tcW w:w="10590" w:type="dxa"/>
          </w:tcPr>
          <w:p w:rsidR="009C3F78" w:rsidRPr="00DC65AD" w:rsidRDefault="009C3F78" w:rsidP="00EB7581">
            <w:r w:rsidRPr="00DC65AD">
              <w:t>Cab 305-11,6m</w:t>
            </w:r>
          </w:p>
        </w:tc>
      </w:tr>
      <w:tr w:rsidR="009C3F78" w:rsidRPr="00DC65AD" w:rsidTr="00EB7581">
        <w:trPr>
          <w:trHeight w:val="135"/>
        </w:trPr>
        <w:tc>
          <w:tcPr>
            <w:tcW w:w="10590" w:type="dxa"/>
          </w:tcPr>
          <w:p w:rsidR="009C3F78" w:rsidRPr="00DC65AD" w:rsidRDefault="009C3F78" w:rsidP="00EB7581">
            <w:r w:rsidRPr="00DC65AD">
              <w:t>Cab.304-11,9m</w:t>
            </w:r>
          </w:p>
        </w:tc>
      </w:tr>
      <w:tr w:rsidR="009C3F78" w:rsidRPr="00DC65AD" w:rsidTr="00EB7581">
        <w:trPr>
          <w:trHeight w:val="135"/>
        </w:trPr>
        <w:tc>
          <w:tcPr>
            <w:tcW w:w="10590" w:type="dxa"/>
          </w:tcPr>
          <w:p w:rsidR="009C3F78" w:rsidRPr="00DC65AD" w:rsidRDefault="009C3F78" w:rsidP="00EB7581">
            <w:r w:rsidRPr="00DC65AD">
              <w:t>Total:79,7m</w:t>
            </w:r>
          </w:p>
        </w:tc>
      </w:tr>
      <w:tr w:rsidR="009C3F78" w:rsidRPr="00DC65AD" w:rsidTr="00EB7581">
        <w:trPr>
          <w:trHeight w:val="135"/>
        </w:trPr>
        <w:tc>
          <w:tcPr>
            <w:tcW w:w="10590" w:type="dxa"/>
          </w:tcPr>
          <w:p w:rsidR="009C3F78" w:rsidRPr="00DC65AD" w:rsidRDefault="009C3F78" w:rsidP="00EB7581">
            <w:r w:rsidRPr="00DC65AD">
              <w:t xml:space="preserve">                                                                                       ETAJUL 4</w:t>
            </w:r>
          </w:p>
        </w:tc>
      </w:tr>
      <w:tr w:rsidR="009C3F78" w:rsidRPr="00DC65AD" w:rsidTr="00EB7581">
        <w:trPr>
          <w:trHeight w:val="135"/>
        </w:trPr>
        <w:tc>
          <w:tcPr>
            <w:tcW w:w="10590" w:type="dxa"/>
          </w:tcPr>
          <w:p w:rsidR="009C3F78" w:rsidRPr="00DC65AD" w:rsidRDefault="009C3F78" w:rsidP="00EB7581">
            <w:r w:rsidRPr="00DC65AD">
              <w:t>Cab.407-22,9m</w:t>
            </w:r>
          </w:p>
        </w:tc>
      </w:tr>
      <w:tr w:rsidR="009C3F78" w:rsidRPr="00DC65AD" w:rsidTr="00EB7581">
        <w:trPr>
          <w:trHeight w:val="135"/>
        </w:trPr>
        <w:tc>
          <w:tcPr>
            <w:tcW w:w="10590" w:type="dxa"/>
          </w:tcPr>
          <w:p w:rsidR="009C3F78" w:rsidRPr="00DC65AD" w:rsidRDefault="009C3F78" w:rsidP="00EB7581">
            <w:r w:rsidRPr="00DC65AD">
              <w:t>Cab.406-11,6m</w:t>
            </w:r>
          </w:p>
        </w:tc>
      </w:tr>
      <w:tr w:rsidR="009C3F78" w:rsidRPr="00DC65AD" w:rsidTr="00EB7581">
        <w:trPr>
          <w:trHeight w:val="135"/>
        </w:trPr>
        <w:tc>
          <w:tcPr>
            <w:tcW w:w="10590" w:type="dxa"/>
          </w:tcPr>
          <w:p w:rsidR="009C3F78" w:rsidRPr="00DC65AD" w:rsidRDefault="009C3F78" w:rsidP="00EB7581">
            <w:r w:rsidRPr="00DC65AD">
              <w:t>Cab.405-11,1m</w:t>
            </w:r>
          </w:p>
        </w:tc>
      </w:tr>
      <w:tr w:rsidR="009C3F78" w:rsidRPr="00DC65AD" w:rsidTr="00EB7581">
        <w:trPr>
          <w:trHeight w:val="135"/>
        </w:trPr>
        <w:tc>
          <w:tcPr>
            <w:tcW w:w="10590" w:type="dxa"/>
          </w:tcPr>
          <w:p w:rsidR="009C3F78" w:rsidRPr="00DC65AD" w:rsidRDefault="009C3F78" w:rsidP="00EB7581">
            <w:r w:rsidRPr="00DC65AD">
              <w:t>Şcol.pac.-23,1m</w:t>
            </w:r>
          </w:p>
        </w:tc>
      </w:tr>
      <w:tr w:rsidR="009C3F78" w:rsidRPr="00DC65AD" w:rsidTr="00EB7581">
        <w:trPr>
          <w:trHeight w:val="135"/>
        </w:trPr>
        <w:tc>
          <w:tcPr>
            <w:tcW w:w="10590" w:type="dxa"/>
          </w:tcPr>
          <w:p w:rsidR="009C3F78" w:rsidRPr="00DC65AD" w:rsidRDefault="009C3F78" w:rsidP="00EB7581">
            <w:r w:rsidRPr="00DC65AD">
              <w:t>Cab.404-403:22,6m</w:t>
            </w:r>
          </w:p>
        </w:tc>
      </w:tr>
      <w:tr w:rsidR="009C3F78" w:rsidRPr="00DC65AD" w:rsidTr="00EB7581">
        <w:trPr>
          <w:trHeight w:val="135"/>
        </w:trPr>
        <w:tc>
          <w:tcPr>
            <w:tcW w:w="10590" w:type="dxa"/>
          </w:tcPr>
          <w:p w:rsidR="009C3F78" w:rsidRPr="00DC65AD" w:rsidRDefault="009C3F78" w:rsidP="00EB7581">
            <w:r w:rsidRPr="00DC65AD">
              <w:t>Cab.402-12,0m</w:t>
            </w:r>
          </w:p>
        </w:tc>
      </w:tr>
      <w:tr w:rsidR="009C3F78" w:rsidRPr="00DC65AD" w:rsidTr="00EB7581">
        <w:trPr>
          <w:trHeight w:val="135"/>
        </w:trPr>
        <w:tc>
          <w:tcPr>
            <w:tcW w:w="10590" w:type="dxa"/>
          </w:tcPr>
          <w:p w:rsidR="009C3F78" w:rsidRPr="00DC65AD" w:rsidRDefault="009C3F78" w:rsidP="00EB7581">
            <w:r w:rsidRPr="00DC65AD">
              <w:t>Cab inferm-10,0m</w:t>
            </w:r>
          </w:p>
        </w:tc>
      </w:tr>
      <w:tr w:rsidR="009C3F78" w:rsidRPr="00DC65AD" w:rsidTr="00EB7581">
        <w:trPr>
          <w:trHeight w:val="135"/>
        </w:trPr>
        <w:tc>
          <w:tcPr>
            <w:tcW w:w="10590" w:type="dxa"/>
          </w:tcPr>
          <w:p w:rsidR="009C3F78" w:rsidRPr="00DC65AD" w:rsidRDefault="009C3F78" w:rsidP="00EB7581">
            <w:r w:rsidRPr="00DC65AD">
              <w:t>Cab.419-71,0m</w:t>
            </w:r>
          </w:p>
        </w:tc>
      </w:tr>
      <w:tr w:rsidR="009C3F78" w:rsidRPr="00DC65AD" w:rsidTr="00EB7581">
        <w:trPr>
          <w:trHeight w:val="135"/>
        </w:trPr>
        <w:tc>
          <w:tcPr>
            <w:tcW w:w="10590" w:type="dxa"/>
          </w:tcPr>
          <w:p w:rsidR="009C3F78" w:rsidRPr="00DC65AD" w:rsidRDefault="009C3F78" w:rsidP="00EB7581">
            <w:r w:rsidRPr="00DC65AD">
              <w:t>Cab.415-16,7m</w:t>
            </w:r>
            <w:r>
              <w:t>;</w:t>
            </w:r>
          </w:p>
        </w:tc>
      </w:tr>
      <w:tr w:rsidR="009C3F78" w:rsidRPr="00DC65AD" w:rsidTr="00EB7581">
        <w:trPr>
          <w:trHeight w:val="135"/>
        </w:trPr>
        <w:tc>
          <w:tcPr>
            <w:tcW w:w="10590" w:type="dxa"/>
          </w:tcPr>
          <w:p w:rsidR="009C3F78" w:rsidRPr="00DC65AD" w:rsidRDefault="009C3F78" w:rsidP="00EB7581">
            <w:r w:rsidRPr="00DC65AD">
              <w:t>Cab.414-18,5m</w:t>
            </w:r>
          </w:p>
        </w:tc>
      </w:tr>
      <w:tr w:rsidR="009C3F78" w:rsidRPr="00DC65AD" w:rsidTr="00EB7581">
        <w:trPr>
          <w:trHeight w:val="135"/>
        </w:trPr>
        <w:tc>
          <w:tcPr>
            <w:tcW w:w="10590" w:type="dxa"/>
          </w:tcPr>
          <w:p w:rsidR="009C3F78" w:rsidRPr="00DC65AD" w:rsidRDefault="009C3F78" w:rsidP="00EB7581">
            <w:r w:rsidRPr="00DC65AD">
              <w:t>Total:219,5m</w:t>
            </w:r>
          </w:p>
        </w:tc>
      </w:tr>
    </w:tbl>
    <w:p w:rsidR="009C3F78" w:rsidRPr="004C4648" w:rsidRDefault="009C3F78" w:rsidP="009C3F78">
      <w:pPr>
        <w:rPr>
          <w:sz w:val="16"/>
          <w:szCs w:val="16"/>
          <w:lang w:val="ro-MO"/>
        </w:rPr>
      </w:pPr>
      <w:r w:rsidRPr="00106397">
        <w:rPr>
          <w:b/>
          <w:sz w:val="16"/>
          <w:szCs w:val="16"/>
          <w:lang w:val="ro-MO"/>
        </w:rPr>
        <w:t>Total suprafaţa</w:t>
      </w:r>
      <w:r w:rsidRPr="004C4648">
        <w:rPr>
          <w:sz w:val="16"/>
          <w:szCs w:val="16"/>
          <w:lang w:val="ro-MO"/>
        </w:rPr>
        <w:t xml:space="preserve"> </w:t>
      </w:r>
      <w:r w:rsidRPr="00106397">
        <w:rPr>
          <w:b/>
          <w:sz w:val="16"/>
          <w:szCs w:val="16"/>
          <w:lang w:val="ro-MO"/>
        </w:rPr>
        <w:t>CMF-6:436,5</w:t>
      </w:r>
      <w:r w:rsidR="00EB7581">
        <w:rPr>
          <w:b/>
          <w:sz w:val="16"/>
          <w:szCs w:val="16"/>
          <w:lang w:val="ro-MO"/>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Curăţenia de întreţinere se efectuează în birouri 1 dată în zi între orele 8.00-11.00,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p>
    <w:p w:rsidR="009C3F78" w:rsidRPr="00EB7581" w:rsidRDefault="009C3F78" w:rsidP="009C3F78">
      <w:pPr>
        <w:rPr>
          <w:sz w:val="20"/>
          <w:szCs w:val="20"/>
          <w:lang w:val="ro-MO"/>
        </w:rPr>
      </w:pPr>
      <w:r w:rsidRPr="00EB7581">
        <w:rPr>
          <w:sz w:val="20"/>
          <w:szCs w:val="20"/>
          <w:lang w:val="ro-MO"/>
        </w:rPr>
        <w:t>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lastRenderedPageBreak/>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sz w:val="16"/>
          <w:szCs w:val="16"/>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SRL                                 Beneficiarul        IMSP AMT BUIUCANI                               </w:t>
      </w:r>
    </w:p>
    <w:p w:rsidR="009C3F78" w:rsidRPr="00313176" w:rsidRDefault="009C3F78" w:rsidP="009C3F78">
      <w:pPr>
        <w:jc w:val="right"/>
        <w:rPr>
          <w:lang w:val="ro-MO"/>
        </w:rPr>
      </w:pPr>
      <w:r w:rsidRPr="004C4648">
        <w:rPr>
          <w:sz w:val="28"/>
          <w:szCs w:val="28"/>
          <w:lang w:val="ro-MO"/>
        </w:rPr>
        <w:br w:type="page"/>
      </w:r>
      <w:r w:rsidRPr="00313176">
        <w:rPr>
          <w:lang w:val="ro-MO"/>
        </w:rPr>
        <w:lastRenderedPageBreak/>
        <w:t>Anexa nr.1</w:t>
      </w:r>
      <w:r>
        <w:rPr>
          <w:lang w:val="ro-MO"/>
        </w:rPr>
        <w:t>2</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4C4648" w:rsidRDefault="009C3F78" w:rsidP="009C3F78">
      <w:pPr>
        <w:jc w:val="right"/>
        <w:rPr>
          <w:b/>
          <w:sz w:val="22"/>
          <w:szCs w:val="22"/>
          <w:lang w:val="ro-MO"/>
        </w:rPr>
      </w:pPr>
    </w:p>
    <w:p w:rsidR="009C3F78" w:rsidRPr="004C4648" w:rsidRDefault="009C3F78" w:rsidP="009C3F78">
      <w:pPr>
        <w:rPr>
          <w:b/>
          <w:lang w:val="ro-MO"/>
        </w:rPr>
      </w:pPr>
      <w:r w:rsidRPr="004C4648">
        <w:rPr>
          <w:b/>
          <w:lang w:val="ro-MO"/>
        </w:rPr>
        <w:t>Încăperile unde necesită a fi efectuată curăţenia 2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9C3F78" w:rsidRPr="008574ED" w:rsidTr="00EB7581">
        <w:trPr>
          <w:trHeight w:val="135"/>
        </w:trPr>
        <w:tc>
          <w:tcPr>
            <w:tcW w:w="10590" w:type="dxa"/>
          </w:tcPr>
          <w:p w:rsidR="009C3F78" w:rsidRPr="007877FC" w:rsidRDefault="009C3F78" w:rsidP="00EB7581">
            <w:pPr>
              <w:rPr>
                <w:b/>
              </w:rPr>
            </w:pPr>
            <w:r w:rsidRPr="00DC65AD">
              <w:t xml:space="preserve">                                                                                           </w:t>
            </w:r>
            <w:r w:rsidRPr="007877FC">
              <w:rPr>
                <w:b/>
              </w:rPr>
              <w:t>Bloc CMF-6</w:t>
            </w:r>
            <w:r>
              <w:rPr>
                <w:b/>
              </w:rPr>
              <w:t xml:space="preserve"> - </w:t>
            </w:r>
            <w:r w:rsidRPr="008574ED">
              <w:rPr>
                <w:b/>
                <w:bCs/>
                <w:color w:val="C00000"/>
                <w:lang w:val="pt-BR"/>
              </w:rPr>
              <w:t>ZONELE CU RISC MEDIU</w:t>
            </w:r>
          </w:p>
        </w:tc>
      </w:tr>
      <w:tr w:rsidR="009C3F78" w:rsidRPr="00DC65AD" w:rsidTr="00EB7581">
        <w:trPr>
          <w:trHeight w:val="135"/>
        </w:trPr>
        <w:tc>
          <w:tcPr>
            <w:tcW w:w="10590" w:type="dxa"/>
          </w:tcPr>
          <w:p w:rsidR="009C3F78" w:rsidRPr="00DC65AD" w:rsidRDefault="009C3F78" w:rsidP="00EB7581">
            <w:r w:rsidRPr="00DC65AD">
              <w:t xml:space="preserve">                                                                                    Etajul 1</w:t>
            </w:r>
          </w:p>
        </w:tc>
      </w:tr>
      <w:tr w:rsidR="009C3F78" w:rsidRPr="00DC65AD" w:rsidTr="00EB7581">
        <w:trPr>
          <w:trHeight w:val="135"/>
        </w:trPr>
        <w:tc>
          <w:tcPr>
            <w:tcW w:w="10590" w:type="dxa"/>
          </w:tcPr>
          <w:p w:rsidR="009C3F78" w:rsidRPr="00DC65AD" w:rsidRDefault="009C3F78" w:rsidP="00EB7581">
            <w:r w:rsidRPr="00DC65AD">
              <w:t>Coridor-22,5m</w:t>
            </w:r>
          </w:p>
        </w:tc>
      </w:tr>
      <w:tr w:rsidR="009C3F78" w:rsidRPr="007110FC" w:rsidTr="00EB7581">
        <w:trPr>
          <w:trHeight w:val="135"/>
        </w:trPr>
        <w:tc>
          <w:tcPr>
            <w:tcW w:w="10590" w:type="dxa"/>
          </w:tcPr>
          <w:p w:rsidR="009C3F78" w:rsidRPr="00DC65AD" w:rsidRDefault="009C3F78" w:rsidP="00EB7581">
            <w:r w:rsidRPr="00DC65AD">
              <w:t>Cab.inf.-36,4m</w:t>
            </w:r>
            <w:r>
              <w:t>;Cab inf-17,8m</w:t>
            </w:r>
          </w:p>
        </w:tc>
      </w:tr>
      <w:tr w:rsidR="009C3F78" w:rsidRPr="00DC65AD" w:rsidTr="00EB7581">
        <w:trPr>
          <w:trHeight w:val="135"/>
        </w:trPr>
        <w:tc>
          <w:tcPr>
            <w:tcW w:w="10590" w:type="dxa"/>
          </w:tcPr>
          <w:p w:rsidR="009C3F78" w:rsidRPr="00DC65AD" w:rsidRDefault="009C3F78" w:rsidP="00EB7581">
            <w:r w:rsidRPr="00DC65AD">
              <w:t>Cab.104-11,0m</w:t>
            </w:r>
          </w:p>
        </w:tc>
      </w:tr>
      <w:tr w:rsidR="009C3F78" w:rsidRPr="00DC65AD" w:rsidTr="00EB7581">
        <w:trPr>
          <w:trHeight w:val="135"/>
        </w:trPr>
        <w:tc>
          <w:tcPr>
            <w:tcW w:w="10590" w:type="dxa"/>
          </w:tcPr>
          <w:p w:rsidR="009C3F78" w:rsidRPr="00DC65AD" w:rsidRDefault="009C3F78" w:rsidP="00EB7581">
            <w:r w:rsidRPr="00DC65AD">
              <w:t>Cab.100-42,0m</w:t>
            </w:r>
          </w:p>
        </w:tc>
      </w:tr>
      <w:tr w:rsidR="009C3F78" w:rsidRPr="00DC65AD" w:rsidTr="00EB7581">
        <w:trPr>
          <w:trHeight w:val="135"/>
        </w:trPr>
        <w:tc>
          <w:tcPr>
            <w:tcW w:w="10590" w:type="dxa"/>
          </w:tcPr>
          <w:p w:rsidR="009C3F78" w:rsidRPr="00DC65AD" w:rsidRDefault="009C3F78" w:rsidP="00EB7581">
            <w:r w:rsidRPr="00DC65AD">
              <w:t>Triaj-16,5m</w:t>
            </w:r>
          </w:p>
        </w:tc>
      </w:tr>
      <w:tr w:rsidR="009C3F78" w:rsidRPr="00DC65AD" w:rsidTr="00EB7581">
        <w:trPr>
          <w:trHeight w:val="135"/>
        </w:trPr>
        <w:tc>
          <w:tcPr>
            <w:tcW w:w="10590" w:type="dxa"/>
          </w:tcPr>
          <w:p w:rsidR="009C3F78" w:rsidRPr="00DC65AD" w:rsidRDefault="009C3F78" w:rsidP="00EB7581">
            <w:r w:rsidRPr="00DC65AD">
              <w:t>Lift -2,0m</w:t>
            </w:r>
          </w:p>
        </w:tc>
      </w:tr>
      <w:tr w:rsidR="009C3F78" w:rsidRPr="00DC65AD" w:rsidTr="00EB7581">
        <w:trPr>
          <w:trHeight w:val="135"/>
        </w:trPr>
        <w:tc>
          <w:tcPr>
            <w:tcW w:w="10590" w:type="dxa"/>
          </w:tcPr>
          <w:p w:rsidR="009C3F78" w:rsidRPr="00DC65AD" w:rsidRDefault="009C3F78" w:rsidP="00EB7581">
            <w:r w:rsidRPr="00DC65AD">
              <w:t>Scara 29,4m</w:t>
            </w:r>
          </w:p>
        </w:tc>
      </w:tr>
      <w:tr w:rsidR="009C3F78" w:rsidRPr="00DC65AD" w:rsidTr="00EB7581">
        <w:trPr>
          <w:trHeight w:val="135"/>
        </w:trPr>
        <w:tc>
          <w:tcPr>
            <w:tcW w:w="10590" w:type="dxa"/>
          </w:tcPr>
          <w:p w:rsidR="009C3F78" w:rsidRPr="00DC65AD" w:rsidRDefault="009C3F78" w:rsidP="00EB7581">
            <w:r w:rsidRPr="00DC65AD">
              <w:t>Coridor-24,6m</w:t>
            </w:r>
          </w:p>
        </w:tc>
      </w:tr>
      <w:tr w:rsidR="009C3F78" w:rsidRPr="00DC65AD" w:rsidTr="00EB7581">
        <w:trPr>
          <w:trHeight w:val="135"/>
        </w:trPr>
        <w:tc>
          <w:tcPr>
            <w:tcW w:w="10590" w:type="dxa"/>
          </w:tcPr>
          <w:p w:rsidR="009C3F78" w:rsidRPr="00DC65AD" w:rsidRDefault="009C3F78" w:rsidP="00EB7581">
            <w:r w:rsidRPr="00DC65AD">
              <w:t>Laborator -61,0m</w:t>
            </w:r>
          </w:p>
        </w:tc>
      </w:tr>
      <w:tr w:rsidR="009C3F78" w:rsidRPr="00DC65AD" w:rsidTr="00EB7581">
        <w:trPr>
          <w:trHeight w:val="135"/>
        </w:trPr>
        <w:tc>
          <w:tcPr>
            <w:tcW w:w="10590" w:type="dxa"/>
          </w:tcPr>
          <w:p w:rsidR="009C3F78" w:rsidRPr="00DC65AD" w:rsidRDefault="009C3F78" w:rsidP="00EB7581">
            <w:r w:rsidRPr="00DC65AD">
              <w:t>Sputa BC-12,0m</w:t>
            </w:r>
          </w:p>
        </w:tc>
      </w:tr>
      <w:tr w:rsidR="009C3F78" w:rsidRPr="00DC65AD" w:rsidTr="00EB7581">
        <w:trPr>
          <w:trHeight w:val="135"/>
        </w:trPr>
        <w:tc>
          <w:tcPr>
            <w:tcW w:w="10590" w:type="dxa"/>
          </w:tcPr>
          <w:p w:rsidR="009C3F78" w:rsidRPr="00DC65AD" w:rsidRDefault="009C3F78" w:rsidP="00EB7581">
            <w:r w:rsidRPr="00DC65AD">
              <w:t>Total:257,4m</w:t>
            </w:r>
          </w:p>
        </w:tc>
      </w:tr>
      <w:tr w:rsidR="009C3F78" w:rsidRPr="00DC65AD" w:rsidTr="00EB7581">
        <w:trPr>
          <w:trHeight w:val="135"/>
        </w:trPr>
        <w:tc>
          <w:tcPr>
            <w:tcW w:w="10590" w:type="dxa"/>
          </w:tcPr>
          <w:p w:rsidR="009C3F78" w:rsidRPr="00DC65AD" w:rsidRDefault="009C3F78" w:rsidP="00EB7581">
            <w:r w:rsidRPr="00DC65AD">
              <w:t xml:space="preserve">                                                                                  ETAJUL 2</w:t>
            </w:r>
          </w:p>
        </w:tc>
      </w:tr>
      <w:tr w:rsidR="009C3F78" w:rsidRPr="00DC65AD" w:rsidTr="00EB7581">
        <w:trPr>
          <w:trHeight w:val="135"/>
        </w:trPr>
        <w:tc>
          <w:tcPr>
            <w:tcW w:w="10590" w:type="dxa"/>
          </w:tcPr>
          <w:p w:rsidR="009C3F78" w:rsidRPr="00DC65AD" w:rsidRDefault="009C3F78" w:rsidP="00EB7581">
            <w:r w:rsidRPr="00DC65AD">
              <w:t>Scara-17,9m</w:t>
            </w:r>
          </w:p>
        </w:tc>
      </w:tr>
      <w:tr w:rsidR="009C3F78" w:rsidRPr="00DC65AD" w:rsidTr="00EB7581">
        <w:trPr>
          <w:trHeight w:val="135"/>
        </w:trPr>
        <w:tc>
          <w:tcPr>
            <w:tcW w:w="10590" w:type="dxa"/>
          </w:tcPr>
          <w:p w:rsidR="009C3F78" w:rsidRPr="00DC65AD" w:rsidRDefault="009C3F78" w:rsidP="00EB7581">
            <w:r w:rsidRPr="00DC65AD">
              <w:t>Med. de fam-69,4m</w:t>
            </w:r>
          </w:p>
        </w:tc>
      </w:tr>
      <w:tr w:rsidR="009C3F78" w:rsidRPr="00DC65AD" w:rsidTr="00EB7581">
        <w:trPr>
          <w:trHeight w:val="135"/>
        </w:trPr>
        <w:tc>
          <w:tcPr>
            <w:tcW w:w="10590" w:type="dxa"/>
          </w:tcPr>
          <w:p w:rsidR="009C3F78" w:rsidRPr="00DC65AD" w:rsidRDefault="009C3F78" w:rsidP="00EB7581">
            <w:r w:rsidRPr="00DC65AD">
              <w:t>Cab. 201-14,0m</w:t>
            </w:r>
          </w:p>
        </w:tc>
      </w:tr>
      <w:tr w:rsidR="009C3F78" w:rsidRPr="00DC65AD" w:rsidTr="00EB7581">
        <w:trPr>
          <w:trHeight w:val="135"/>
        </w:trPr>
        <w:tc>
          <w:tcPr>
            <w:tcW w:w="10590" w:type="dxa"/>
          </w:tcPr>
          <w:p w:rsidR="009C3F78" w:rsidRPr="00DC65AD" w:rsidRDefault="009C3F78" w:rsidP="00EB7581">
            <w:r w:rsidRPr="00DC65AD">
              <w:t>Cab.USG-19,9m</w:t>
            </w:r>
          </w:p>
        </w:tc>
      </w:tr>
      <w:tr w:rsidR="009C3F78" w:rsidRPr="00DC65AD" w:rsidTr="00EB7581">
        <w:trPr>
          <w:trHeight w:val="135"/>
        </w:trPr>
        <w:tc>
          <w:tcPr>
            <w:tcW w:w="10590" w:type="dxa"/>
          </w:tcPr>
          <w:p w:rsidR="009C3F78" w:rsidRPr="00DC65AD" w:rsidRDefault="009C3F78" w:rsidP="00EB7581">
            <w:r w:rsidRPr="00DC65AD">
              <w:t>Coridor-231,5m</w:t>
            </w:r>
          </w:p>
        </w:tc>
      </w:tr>
      <w:tr w:rsidR="009C3F78" w:rsidRPr="00DC65AD" w:rsidTr="00EB7581">
        <w:trPr>
          <w:trHeight w:val="135"/>
        </w:trPr>
        <w:tc>
          <w:tcPr>
            <w:tcW w:w="10590" w:type="dxa"/>
          </w:tcPr>
          <w:p w:rsidR="009C3F78" w:rsidRPr="00DC65AD" w:rsidRDefault="009C3F78" w:rsidP="00EB7581">
            <w:r w:rsidRPr="00DC65AD">
              <w:t>Med. de fam,-74,3m</w:t>
            </w:r>
          </w:p>
        </w:tc>
      </w:tr>
      <w:tr w:rsidR="009C3F78" w:rsidRPr="00DC65AD" w:rsidTr="00EB7581">
        <w:trPr>
          <w:trHeight w:val="135"/>
        </w:trPr>
        <w:tc>
          <w:tcPr>
            <w:tcW w:w="10590" w:type="dxa"/>
          </w:tcPr>
          <w:p w:rsidR="009C3F78" w:rsidRPr="00555233" w:rsidRDefault="009C3F78" w:rsidP="00EB7581">
            <w:pPr>
              <w:rPr>
                <w:color w:val="000000"/>
              </w:rPr>
            </w:pPr>
            <w:r w:rsidRPr="00555233">
              <w:rPr>
                <w:color w:val="000000"/>
              </w:rPr>
              <w:t>Cab.211-38,7m</w:t>
            </w:r>
          </w:p>
        </w:tc>
      </w:tr>
      <w:tr w:rsidR="009C3F78" w:rsidRPr="00DC65AD" w:rsidTr="00EB7581">
        <w:trPr>
          <w:trHeight w:val="135"/>
        </w:trPr>
        <w:tc>
          <w:tcPr>
            <w:tcW w:w="10590" w:type="dxa"/>
          </w:tcPr>
          <w:p w:rsidR="009C3F78" w:rsidRPr="00DC65AD" w:rsidRDefault="009C3F78" w:rsidP="00EB7581">
            <w:r w:rsidRPr="00DC65AD">
              <w:t>Cab. 212-16,7m</w:t>
            </w:r>
          </w:p>
        </w:tc>
      </w:tr>
      <w:tr w:rsidR="009C3F78" w:rsidRPr="00DC65AD" w:rsidTr="00EB7581">
        <w:trPr>
          <w:trHeight w:val="135"/>
        </w:trPr>
        <w:tc>
          <w:tcPr>
            <w:tcW w:w="10590" w:type="dxa"/>
          </w:tcPr>
          <w:p w:rsidR="009C3F78" w:rsidRPr="00DC65AD" w:rsidRDefault="009C3F78" w:rsidP="00EB7581">
            <w:r w:rsidRPr="00DC65AD">
              <w:t>Cab.213-214:55,5m</w:t>
            </w:r>
          </w:p>
        </w:tc>
      </w:tr>
      <w:tr w:rsidR="009C3F78" w:rsidRPr="00DC65AD" w:rsidTr="00EB7581">
        <w:trPr>
          <w:trHeight w:val="135"/>
        </w:trPr>
        <w:tc>
          <w:tcPr>
            <w:tcW w:w="10590" w:type="dxa"/>
          </w:tcPr>
          <w:p w:rsidR="009C3F78" w:rsidRPr="00DC65AD" w:rsidRDefault="009C3F78" w:rsidP="00EB7581">
            <w:r w:rsidRPr="00DC65AD">
              <w:t>Cab.215-20,2m</w:t>
            </w:r>
          </w:p>
        </w:tc>
      </w:tr>
      <w:tr w:rsidR="009C3F78" w:rsidRPr="00DC65AD" w:rsidTr="00EB7581">
        <w:trPr>
          <w:trHeight w:val="135"/>
        </w:trPr>
        <w:tc>
          <w:tcPr>
            <w:tcW w:w="10590" w:type="dxa"/>
          </w:tcPr>
          <w:p w:rsidR="009C3F78" w:rsidRPr="00DC65AD" w:rsidRDefault="009C3F78" w:rsidP="00EB7581">
            <w:r w:rsidRPr="00DC65AD">
              <w:t>Total:558,1m</w:t>
            </w:r>
          </w:p>
        </w:tc>
      </w:tr>
      <w:tr w:rsidR="009C3F78" w:rsidRPr="00DC65AD" w:rsidTr="00EB7581">
        <w:trPr>
          <w:trHeight w:val="135"/>
        </w:trPr>
        <w:tc>
          <w:tcPr>
            <w:tcW w:w="10590" w:type="dxa"/>
          </w:tcPr>
          <w:p w:rsidR="009C3F78" w:rsidRPr="00DC65AD" w:rsidRDefault="009C3F78" w:rsidP="00EB7581">
            <w:r w:rsidRPr="00DC65AD">
              <w:t xml:space="preserve">                                                                                    ETAJUL 3</w:t>
            </w:r>
          </w:p>
        </w:tc>
      </w:tr>
      <w:tr w:rsidR="009C3F78" w:rsidRPr="00DC65AD" w:rsidTr="00EB7581">
        <w:trPr>
          <w:trHeight w:val="135"/>
        </w:trPr>
        <w:tc>
          <w:tcPr>
            <w:tcW w:w="10590" w:type="dxa"/>
          </w:tcPr>
          <w:p w:rsidR="009C3F78" w:rsidRPr="00DC65AD" w:rsidRDefault="009C3F78" w:rsidP="00EB7581">
            <w:r w:rsidRPr="00DC65AD">
              <w:t>Coridor-149,2m</w:t>
            </w:r>
          </w:p>
        </w:tc>
      </w:tr>
      <w:tr w:rsidR="009C3F78" w:rsidRPr="00DC65AD" w:rsidTr="00EB7581">
        <w:trPr>
          <w:trHeight w:val="135"/>
        </w:trPr>
        <w:tc>
          <w:tcPr>
            <w:tcW w:w="10590" w:type="dxa"/>
          </w:tcPr>
          <w:p w:rsidR="009C3F78" w:rsidRPr="00DC65AD" w:rsidRDefault="009C3F78" w:rsidP="00EB7581">
            <w:r w:rsidRPr="00DC65AD">
              <w:t>Cab.303-27,3m</w:t>
            </w:r>
          </w:p>
        </w:tc>
      </w:tr>
      <w:tr w:rsidR="009C3F78" w:rsidRPr="00DC65AD" w:rsidTr="00EB7581">
        <w:trPr>
          <w:trHeight w:val="135"/>
        </w:trPr>
        <w:tc>
          <w:tcPr>
            <w:tcW w:w="10590" w:type="dxa"/>
          </w:tcPr>
          <w:p w:rsidR="009C3F78" w:rsidRPr="00DC65AD" w:rsidRDefault="009C3F78" w:rsidP="00EB7581">
            <w:r w:rsidRPr="00DC65AD">
              <w:t>Scara-47,6m</w:t>
            </w:r>
          </w:p>
        </w:tc>
      </w:tr>
      <w:tr w:rsidR="009C3F78" w:rsidRPr="00DC65AD" w:rsidTr="00EB7581">
        <w:trPr>
          <w:trHeight w:val="135"/>
        </w:trPr>
        <w:tc>
          <w:tcPr>
            <w:tcW w:w="10590" w:type="dxa"/>
          </w:tcPr>
          <w:p w:rsidR="009C3F78" w:rsidRPr="00DC65AD" w:rsidRDefault="009C3F78" w:rsidP="00EB7581">
            <w:r w:rsidRPr="00DC65AD">
              <w:t xml:space="preserve"> Rentghen -73,8m                                                           </w:t>
            </w:r>
          </w:p>
        </w:tc>
      </w:tr>
      <w:tr w:rsidR="009C3F78" w:rsidRPr="00DC65AD" w:rsidTr="00EB7581">
        <w:trPr>
          <w:trHeight w:val="135"/>
        </w:trPr>
        <w:tc>
          <w:tcPr>
            <w:tcW w:w="10590" w:type="dxa"/>
          </w:tcPr>
          <w:p w:rsidR="009C3F78" w:rsidRPr="00DC65AD" w:rsidRDefault="009C3F78" w:rsidP="00EB7581">
            <w:r w:rsidRPr="00DC65AD">
              <w:t>Cab.fiziot.-17,0m</w:t>
            </w:r>
          </w:p>
        </w:tc>
      </w:tr>
      <w:tr w:rsidR="009C3F78" w:rsidRPr="00DC65AD" w:rsidTr="00EB7581">
        <w:trPr>
          <w:trHeight w:val="135"/>
        </w:trPr>
        <w:tc>
          <w:tcPr>
            <w:tcW w:w="10590" w:type="dxa"/>
          </w:tcPr>
          <w:p w:rsidR="009C3F78" w:rsidRPr="00DC65AD" w:rsidRDefault="009C3F78" w:rsidP="00EB7581">
            <w:r w:rsidRPr="00DC65AD">
              <w:t>Fizioterap.-99,5m</w:t>
            </w:r>
          </w:p>
        </w:tc>
      </w:tr>
      <w:tr w:rsidR="009C3F78" w:rsidRPr="00DC65AD" w:rsidTr="00EB7581">
        <w:trPr>
          <w:trHeight w:val="135"/>
        </w:trPr>
        <w:tc>
          <w:tcPr>
            <w:tcW w:w="10590" w:type="dxa"/>
          </w:tcPr>
          <w:p w:rsidR="009C3F78" w:rsidRPr="00DC65AD" w:rsidRDefault="009C3F78" w:rsidP="00EB7581">
            <w:r w:rsidRPr="00DC65AD">
              <w:t>Cab.311-24,0m</w:t>
            </w:r>
          </w:p>
        </w:tc>
      </w:tr>
      <w:tr w:rsidR="009C3F78" w:rsidRPr="00DC65AD" w:rsidTr="00EB7581">
        <w:trPr>
          <w:trHeight w:val="135"/>
        </w:trPr>
        <w:tc>
          <w:tcPr>
            <w:tcW w:w="10590" w:type="dxa"/>
          </w:tcPr>
          <w:p w:rsidR="009C3F78" w:rsidRPr="00DC65AD" w:rsidRDefault="009C3F78" w:rsidP="00EB7581">
            <w:r w:rsidRPr="00DC65AD">
              <w:t>Total:438,4m</w:t>
            </w:r>
          </w:p>
        </w:tc>
      </w:tr>
      <w:tr w:rsidR="009C3F78" w:rsidRPr="00DC65AD" w:rsidTr="00EB7581">
        <w:trPr>
          <w:trHeight w:val="135"/>
        </w:trPr>
        <w:tc>
          <w:tcPr>
            <w:tcW w:w="10590" w:type="dxa"/>
          </w:tcPr>
          <w:p w:rsidR="009C3F78" w:rsidRPr="00DC65AD" w:rsidRDefault="009C3F78" w:rsidP="00EB7581">
            <w:r w:rsidRPr="00DC65AD">
              <w:t xml:space="preserve">                                                                                       ETAJUL 4</w:t>
            </w:r>
          </w:p>
        </w:tc>
      </w:tr>
      <w:tr w:rsidR="009C3F78" w:rsidRPr="00DC65AD" w:rsidTr="00EB7581">
        <w:trPr>
          <w:trHeight w:val="135"/>
        </w:trPr>
        <w:tc>
          <w:tcPr>
            <w:tcW w:w="10590" w:type="dxa"/>
          </w:tcPr>
          <w:p w:rsidR="009C3F78" w:rsidRPr="00DC65AD" w:rsidRDefault="009C3F78" w:rsidP="00EB7581">
            <w:r w:rsidRPr="00DC65AD">
              <w:t>Coridor -140.0m</w:t>
            </w:r>
          </w:p>
        </w:tc>
      </w:tr>
      <w:tr w:rsidR="009C3F78" w:rsidRPr="00DC65AD" w:rsidTr="00EB7581">
        <w:trPr>
          <w:trHeight w:val="135"/>
        </w:trPr>
        <w:tc>
          <w:tcPr>
            <w:tcW w:w="10590" w:type="dxa"/>
          </w:tcPr>
          <w:p w:rsidR="009C3F78" w:rsidRPr="00DC65AD" w:rsidRDefault="009C3F78" w:rsidP="00EB7581">
            <w:r w:rsidRPr="00DC65AD">
              <w:t>Cab. 401-20,0m</w:t>
            </w:r>
          </w:p>
        </w:tc>
      </w:tr>
      <w:tr w:rsidR="009C3F78" w:rsidRPr="00DC65AD" w:rsidTr="00EB7581">
        <w:trPr>
          <w:trHeight w:val="135"/>
        </w:trPr>
        <w:tc>
          <w:tcPr>
            <w:tcW w:w="10590" w:type="dxa"/>
          </w:tcPr>
          <w:p w:rsidR="009C3F78" w:rsidRPr="00DC65AD" w:rsidRDefault="009C3F78" w:rsidP="00EB7581">
            <w:r w:rsidRPr="00DC65AD">
              <w:t>Scara-47,7m</w:t>
            </w:r>
          </w:p>
        </w:tc>
      </w:tr>
      <w:tr w:rsidR="009C3F78" w:rsidRPr="00DC65AD" w:rsidTr="00EB7581">
        <w:trPr>
          <w:trHeight w:val="135"/>
        </w:trPr>
        <w:tc>
          <w:tcPr>
            <w:tcW w:w="10590" w:type="dxa"/>
          </w:tcPr>
          <w:p w:rsidR="009C3F78" w:rsidRPr="00DC65AD" w:rsidRDefault="009C3F78" w:rsidP="00EB7581">
            <w:r w:rsidRPr="00DC65AD">
              <w:t>Total:207,7m</w:t>
            </w:r>
          </w:p>
        </w:tc>
      </w:tr>
    </w:tbl>
    <w:p w:rsidR="009C3F78" w:rsidRPr="00EB7581" w:rsidRDefault="009C3F78" w:rsidP="009C3F78">
      <w:pPr>
        <w:rPr>
          <w:b/>
          <w:sz w:val="20"/>
          <w:szCs w:val="20"/>
          <w:lang w:val="ro-MO"/>
        </w:rPr>
      </w:pPr>
      <w:r w:rsidRPr="00EB7581">
        <w:rPr>
          <w:b/>
          <w:sz w:val="20"/>
          <w:szCs w:val="20"/>
          <w:lang w:val="ro-MO"/>
        </w:rPr>
        <w:t>Total suprafaţa CMF6-1461.0 m</w:t>
      </w:r>
      <w:r w:rsidR="00EB7581">
        <w:rPr>
          <w:b/>
          <w:sz w:val="20"/>
          <w:szCs w:val="20"/>
          <w:lang w:val="ro-MO"/>
        </w:rPr>
        <w:t xml:space="preserve"> Cerintele obligatorii in conformitate cu caietul de sarcini</w:t>
      </w:r>
    </w:p>
    <w:p w:rsidR="009C3F78" w:rsidRPr="00EB7581" w:rsidRDefault="009C3F78" w:rsidP="009C3F78">
      <w:pPr>
        <w:rPr>
          <w:sz w:val="20"/>
          <w:szCs w:val="20"/>
          <w:lang w:val="ro-MO"/>
        </w:rPr>
      </w:pPr>
      <w:r w:rsidRPr="00EB7581">
        <w:rPr>
          <w:sz w:val="20"/>
          <w:szCs w:val="20"/>
          <w:lang w:val="ro-MO"/>
        </w:rPr>
        <w:t xml:space="preserve">Servicii obligatorii:Curăţenia de întreţinere se efectuează în birouri 2 ori în zi între orele </w:t>
      </w:r>
      <w:r w:rsidRPr="00EB7581">
        <w:rPr>
          <w:b/>
          <w:sz w:val="20"/>
          <w:szCs w:val="20"/>
          <w:lang w:val="ro-MO"/>
        </w:rPr>
        <w:t>7.30-9.39 şi 13.00-15.00</w:t>
      </w:r>
      <w:r w:rsidRPr="00EB7581">
        <w:rPr>
          <w:sz w:val="20"/>
          <w:szCs w:val="20"/>
          <w:lang w:val="ro-MO"/>
        </w:rPr>
        <w:t>,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 xml:space="preserve">Spălarea, curăţarea pardoselilor coridoarelor şi scărilor de acces, dezinfectarea pardoselilor, ştergerea pervazurilor, curăţarea şi dezinfectarea balustradelor, ştergerea uşilor şi a geamurilor, prelucrarea mobilierului, </w:t>
      </w:r>
      <w:r w:rsidRPr="00EB7581">
        <w:rPr>
          <w:sz w:val="20"/>
          <w:szCs w:val="20"/>
          <w:lang w:val="ro-MO"/>
        </w:rPr>
        <w:lastRenderedPageBreak/>
        <w:t>întreţinerea grupurilor sanitare.Pe parcursul zilei în caz de necesitate se efectuează curăţenia de întreţinere.Odată pe săptămână (sâmbăta) se efectuează curăţenia generală, care include şi  ştergerea geamurilor.De 3 ori pe an se efectuează spălarea geamurilor.Curăţarea covoarelor cu aspiratorul-zilnic, spălarea cu soluţii pentru covoare odată în lună şi la necesitate.Consumabile necesare:aspiratoare, teuri, căldări şi cârpe( cu marcaj special „perete”, „podea”), sacoşe de gunoi negre, sacoşe galbene p/u deşeuri biologice, dezinfectanţi, soluţii şi prafuri de curăţare, mănuşi de cauciuc. Cârpele şi inventarul după utilizare se dezinfectează cu soluţii dezinfectantă şi se pun la uscat. În ofertă să se indice denumirea dezinfectantului , înregistrat în RM, care va fi utilizat.Dezinfectantul necesită să fie schimbat odată la 6 luni. Spălarea frigiderelor 1 dată în lună.Echipamentul murdar (halate, ştergare,etc.) 1 dată în săptămână şi la necesitate se duce la spălătorie şi se aduce curat.Să aducă la cunoştinţa administratorului din partea prestatorului şi şefului secţiei din partea beneficiarului despre orice defecţiune tehnică, accident. Să însuşească şi să respecte în tocmai normele de folosire a echipamentului de protecţie şi de lucru.Să cunoască regulile pregătirii şi folosirii tuturor soluţiilor dezinfectante.Să nu distrugă dispozitivele de protecţie, de semnalizare şi de avertizare. După fiecare curăţenie încăperile se aerisesc.În caz de stare de urgenţă a unui pacient infirmiera va însoţi şi va ajuta pacientul, la indicaţia lucrătorului medical.</w:t>
      </w:r>
    </w:p>
    <w:p w:rsidR="00EB7581" w:rsidRDefault="00EB7581" w:rsidP="009C3F78">
      <w:pPr>
        <w:rPr>
          <w:b/>
          <w:color w:val="000000"/>
          <w:lang w:val="ro-MO"/>
        </w:rPr>
      </w:pPr>
    </w:p>
    <w:p w:rsidR="00EB7581" w:rsidRDefault="00EB7581" w:rsidP="009C3F78">
      <w:pPr>
        <w:rPr>
          <w:b/>
          <w:color w:val="000000"/>
          <w:lang w:val="ro-MO"/>
        </w:rPr>
      </w:pPr>
    </w:p>
    <w:p w:rsidR="00EB7581" w:rsidRDefault="00EB7581" w:rsidP="009C3F78">
      <w:pPr>
        <w:rPr>
          <w:b/>
          <w:color w:val="000000"/>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SRL                                 Beneficiarul        IMSP AMT BUIUCANI                               </w:t>
      </w:r>
    </w:p>
    <w:p w:rsidR="009C3F78" w:rsidRPr="00313176" w:rsidRDefault="009C3F78" w:rsidP="009C3F78">
      <w:pPr>
        <w:jc w:val="right"/>
        <w:rPr>
          <w:lang w:val="ro-MO"/>
        </w:rPr>
      </w:pPr>
      <w:r>
        <w:rPr>
          <w:lang w:val="ro-MO"/>
        </w:rPr>
        <w:br w:type="page"/>
      </w:r>
      <w:r w:rsidRPr="00313176">
        <w:rPr>
          <w:lang w:val="ro-MO"/>
        </w:rPr>
        <w:lastRenderedPageBreak/>
        <w:t>Anexa nr.1</w:t>
      </w:r>
      <w:r>
        <w:rPr>
          <w:lang w:val="ro-MO"/>
        </w:rPr>
        <w:t>3</w:t>
      </w:r>
      <w:r w:rsidRPr="00313176">
        <w:rPr>
          <w:lang w:val="ro-MO"/>
        </w:rPr>
        <w:t xml:space="preserve"> </w:t>
      </w:r>
    </w:p>
    <w:p w:rsidR="009C3F78" w:rsidRPr="004C4648" w:rsidRDefault="009C3F78" w:rsidP="009C3F78">
      <w:pPr>
        <w:jc w:val="right"/>
        <w:rPr>
          <w:b/>
          <w:sz w:val="22"/>
          <w:szCs w:val="22"/>
          <w:lang w:val="ro-MO"/>
        </w:rPr>
      </w:pPr>
      <w:r w:rsidRPr="004C4648">
        <w:rPr>
          <w:b/>
          <w:sz w:val="22"/>
          <w:szCs w:val="22"/>
          <w:lang w:val="ro-MO"/>
        </w:rPr>
        <w:t>la</w:t>
      </w:r>
      <w:r>
        <w:rPr>
          <w:b/>
          <w:sz w:val="22"/>
          <w:szCs w:val="22"/>
          <w:lang w:val="ro-MO"/>
        </w:rPr>
        <w:t xml:space="preserve"> contractul nr.</w:t>
      </w:r>
      <w:r w:rsidRPr="004C4648">
        <w:rPr>
          <w:b/>
          <w:sz w:val="22"/>
          <w:szCs w:val="22"/>
          <w:lang w:val="ro-MO"/>
        </w:rPr>
        <w:t xml:space="preserve">    </w:t>
      </w:r>
    </w:p>
    <w:p w:rsidR="009C3F78" w:rsidRPr="004C4648" w:rsidRDefault="009C3F78" w:rsidP="009C3F78">
      <w:pPr>
        <w:jc w:val="right"/>
        <w:rPr>
          <w:b/>
          <w:sz w:val="22"/>
          <w:szCs w:val="22"/>
          <w:lang w:val="ro-MO"/>
        </w:rPr>
      </w:pPr>
      <w:r>
        <w:rPr>
          <w:b/>
          <w:sz w:val="22"/>
          <w:szCs w:val="22"/>
          <w:lang w:val="ro-MO"/>
        </w:rPr>
        <w:t>din  .0.2020</w:t>
      </w:r>
    </w:p>
    <w:p w:rsidR="009C3F78" w:rsidRPr="004C4648" w:rsidRDefault="009C3F78" w:rsidP="009C3F78">
      <w:pPr>
        <w:jc w:val="right"/>
        <w:rPr>
          <w:b/>
          <w:sz w:val="22"/>
          <w:szCs w:val="22"/>
          <w:lang w:val="ro-MO"/>
        </w:rPr>
      </w:pPr>
    </w:p>
    <w:p w:rsidR="009C3F78" w:rsidRPr="004C4648" w:rsidRDefault="009C3F78" w:rsidP="009C3F78">
      <w:pPr>
        <w:rPr>
          <w:lang w:val="ro-MO"/>
        </w:rPr>
      </w:pPr>
      <w:r w:rsidRPr="004C4648">
        <w:rPr>
          <w:lang w:val="ro-MO"/>
        </w:rPr>
        <w:t>Încăperile unde necesită a fi efectuată curăţenia 3 ori în zi</w:t>
      </w:r>
    </w:p>
    <w:tbl>
      <w:tblPr>
        <w:tblW w:w="10590" w:type="dxa"/>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0"/>
      </w:tblGrid>
      <w:tr w:rsidR="009C3F78" w:rsidRPr="008574ED" w:rsidTr="00EB7581">
        <w:trPr>
          <w:trHeight w:val="135"/>
        </w:trPr>
        <w:tc>
          <w:tcPr>
            <w:tcW w:w="10590" w:type="dxa"/>
          </w:tcPr>
          <w:p w:rsidR="009C3F78" w:rsidRPr="007877FC" w:rsidRDefault="009C3F78" w:rsidP="00EB7581">
            <w:pPr>
              <w:jc w:val="center"/>
              <w:rPr>
                <w:b/>
              </w:rPr>
            </w:pPr>
            <w:r w:rsidRPr="007877FC">
              <w:rPr>
                <w:b/>
              </w:rPr>
              <w:t>Bloc CMF-6</w:t>
            </w:r>
            <w:r>
              <w:rPr>
                <w:b/>
              </w:rPr>
              <w:t xml:space="preserve"> -  </w:t>
            </w:r>
            <w:r>
              <w:rPr>
                <w:b/>
                <w:bCs/>
                <w:color w:val="C00000"/>
                <w:lang w:val="it-IT"/>
              </w:rPr>
              <w:t>ZONE CU RISC ÎNALT</w:t>
            </w:r>
          </w:p>
        </w:tc>
      </w:tr>
      <w:tr w:rsidR="009C3F78" w:rsidRPr="00DC65AD" w:rsidTr="00EB7581">
        <w:trPr>
          <w:trHeight w:val="135"/>
        </w:trPr>
        <w:tc>
          <w:tcPr>
            <w:tcW w:w="10590" w:type="dxa"/>
          </w:tcPr>
          <w:p w:rsidR="009C3F78" w:rsidRPr="00DC65AD" w:rsidRDefault="009C3F78" w:rsidP="00EB7581">
            <w:r w:rsidRPr="00DC65AD">
              <w:t xml:space="preserve">                                                                                    Etajul 1</w:t>
            </w:r>
          </w:p>
        </w:tc>
      </w:tr>
      <w:tr w:rsidR="009C3F78" w:rsidRPr="00DC65AD" w:rsidTr="00EB7581">
        <w:trPr>
          <w:trHeight w:val="135"/>
        </w:trPr>
        <w:tc>
          <w:tcPr>
            <w:tcW w:w="10590" w:type="dxa"/>
          </w:tcPr>
          <w:p w:rsidR="009C3F78" w:rsidRPr="00DC65AD" w:rsidRDefault="009C3F78" w:rsidP="00EB7581">
            <w:r>
              <w:t>Coridor-92.0</w:t>
            </w:r>
            <w:r w:rsidRPr="00DC65AD">
              <w:t>m</w:t>
            </w:r>
          </w:p>
        </w:tc>
      </w:tr>
      <w:tr w:rsidR="009C3F78" w:rsidRPr="00DC65AD" w:rsidTr="00EB7581">
        <w:trPr>
          <w:trHeight w:val="135"/>
        </w:trPr>
        <w:tc>
          <w:tcPr>
            <w:tcW w:w="10590" w:type="dxa"/>
          </w:tcPr>
          <w:p w:rsidR="009C3F78" w:rsidRPr="00DC65AD" w:rsidRDefault="009C3F78" w:rsidP="00EB7581">
            <w:r w:rsidRPr="00DC65AD">
              <w:t>Cab.106-33,7m</w:t>
            </w:r>
          </w:p>
        </w:tc>
      </w:tr>
      <w:tr w:rsidR="009C3F78" w:rsidRPr="00DC65AD" w:rsidTr="00EB7581">
        <w:trPr>
          <w:trHeight w:val="135"/>
        </w:trPr>
        <w:tc>
          <w:tcPr>
            <w:tcW w:w="10590" w:type="dxa"/>
          </w:tcPr>
          <w:p w:rsidR="009C3F78" w:rsidRPr="00DC65AD" w:rsidRDefault="009C3F78" w:rsidP="00EB7581">
            <w:r w:rsidRPr="00DC65AD">
              <w:t>Cab.101-62,9m</w:t>
            </w:r>
          </w:p>
        </w:tc>
      </w:tr>
      <w:tr w:rsidR="009C3F78" w:rsidRPr="00DC65AD" w:rsidTr="00EB7581">
        <w:trPr>
          <w:trHeight w:val="135"/>
        </w:trPr>
        <w:tc>
          <w:tcPr>
            <w:tcW w:w="10590" w:type="dxa"/>
          </w:tcPr>
          <w:p w:rsidR="009C3F78" w:rsidRPr="00DC65AD" w:rsidRDefault="009C3F78" w:rsidP="00EB7581">
            <w:r w:rsidRPr="00DC65AD">
              <w:t>Ftiziopulmanolog-42,7m</w:t>
            </w:r>
          </w:p>
        </w:tc>
      </w:tr>
      <w:tr w:rsidR="009C3F78" w:rsidRPr="00DC65AD" w:rsidTr="00EB7581">
        <w:trPr>
          <w:trHeight w:val="135"/>
        </w:trPr>
        <w:tc>
          <w:tcPr>
            <w:tcW w:w="10590" w:type="dxa"/>
          </w:tcPr>
          <w:p w:rsidR="009C3F78" w:rsidRPr="00DC65AD" w:rsidRDefault="009C3F78" w:rsidP="00EB7581">
            <w:r w:rsidRPr="00DC65AD">
              <w:t>Total:231,3m</w:t>
            </w:r>
          </w:p>
        </w:tc>
      </w:tr>
      <w:tr w:rsidR="009C3F78" w:rsidRPr="00DC65AD" w:rsidTr="00EB7581">
        <w:trPr>
          <w:trHeight w:val="135"/>
        </w:trPr>
        <w:tc>
          <w:tcPr>
            <w:tcW w:w="10590" w:type="dxa"/>
          </w:tcPr>
          <w:p w:rsidR="009C3F78" w:rsidRPr="00DC65AD" w:rsidRDefault="009C3F78" w:rsidP="00EB7581"/>
        </w:tc>
      </w:tr>
      <w:tr w:rsidR="009C3F78" w:rsidRPr="00DC65AD" w:rsidTr="00EB7581">
        <w:trPr>
          <w:trHeight w:val="135"/>
        </w:trPr>
        <w:tc>
          <w:tcPr>
            <w:tcW w:w="10590" w:type="dxa"/>
          </w:tcPr>
          <w:p w:rsidR="009C3F78" w:rsidRPr="00DC65AD" w:rsidRDefault="009C3F78" w:rsidP="00EB7581">
            <w:r w:rsidRPr="00DC65AD">
              <w:t xml:space="preserve">                                                                                  ETAJUL 2</w:t>
            </w:r>
          </w:p>
        </w:tc>
      </w:tr>
      <w:tr w:rsidR="009C3F78" w:rsidRPr="00DC65AD" w:rsidTr="00EB7581">
        <w:trPr>
          <w:trHeight w:val="135"/>
        </w:trPr>
        <w:tc>
          <w:tcPr>
            <w:tcW w:w="10590" w:type="dxa"/>
          </w:tcPr>
          <w:p w:rsidR="009C3F78" w:rsidRPr="00DC65AD" w:rsidRDefault="009C3F78" w:rsidP="00EB7581">
            <w:r w:rsidRPr="00DC65AD">
              <w:t>Imunoprofilaxia-33,7m</w:t>
            </w:r>
          </w:p>
        </w:tc>
      </w:tr>
      <w:tr w:rsidR="009C3F78" w:rsidRPr="00DC65AD" w:rsidTr="00EB7581">
        <w:trPr>
          <w:trHeight w:val="135"/>
        </w:trPr>
        <w:tc>
          <w:tcPr>
            <w:tcW w:w="10590" w:type="dxa"/>
          </w:tcPr>
          <w:p w:rsidR="009C3F78" w:rsidRPr="00DC65AD" w:rsidRDefault="009C3F78" w:rsidP="00EB7581">
            <w:r w:rsidRPr="00DC65AD">
              <w:t>Total:33,7m</w:t>
            </w:r>
          </w:p>
        </w:tc>
      </w:tr>
      <w:tr w:rsidR="009C3F78" w:rsidRPr="00DC65AD" w:rsidTr="00EB7581">
        <w:trPr>
          <w:trHeight w:val="135"/>
        </w:trPr>
        <w:tc>
          <w:tcPr>
            <w:tcW w:w="10590" w:type="dxa"/>
          </w:tcPr>
          <w:p w:rsidR="009C3F78" w:rsidRPr="00DC65AD" w:rsidRDefault="009C3F78" w:rsidP="00EB7581">
            <w:r w:rsidRPr="00DC65AD">
              <w:t xml:space="preserve">                                                                                       ETAJUL 3</w:t>
            </w:r>
          </w:p>
        </w:tc>
      </w:tr>
      <w:tr w:rsidR="009C3F78" w:rsidRPr="00DC65AD" w:rsidTr="00EB7581">
        <w:trPr>
          <w:trHeight w:val="135"/>
        </w:trPr>
        <w:tc>
          <w:tcPr>
            <w:tcW w:w="10590" w:type="dxa"/>
          </w:tcPr>
          <w:p w:rsidR="009C3F78" w:rsidRPr="00DC65AD" w:rsidRDefault="009C3F78" w:rsidP="00EB7581">
            <w:r w:rsidRPr="00DC65AD">
              <w:t>-</w:t>
            </w:r>
          </w:p>
        </w:tc>
      </w:tr>
      <w:tr w:rsidR="009C3F78" w:rsidRPr="00DC65AD" w:rsidTr="00EB7581">
        <w:trPr>
          <w:trHeight w:val="135"/>
        </w:trPr>
        <w:tc>
          <w:tcPr>
            <w:tcW w:w="10590" w:type="dxa"/>
          </w:tcPr>
          <w:p w:rsidR="009C3F78" w:rsidRPr="00DC65AD" w:rsidRDefault="009C3F78" w:rsidP="00EB7581">
            <w:r w:rsidRPr="00DC65AD">
              <w:t xml:space="preserve">                                                                                ETAJUL 4</w:t>
            </w:r>
          </w:p>
        </w:tc>
      </w:tr>
      <w:tr w:rsidR="009C3F78" w:rsidRPr="00DC65AD" w:rsidTr="00EB7581">
        <w:trPr>
          <w:trHeight w:val="135"/>
        </w:trPr>
        <w:tc>
          <w:tcPr>
            <w:tcW w:w="10590" w:type="dxa"/>
          </w:tcPr>
          <w:p w:rsidR="009C3F78" w:rsidRPr="00B664AB" w:rsidRDefault="009C3F78" w:rsidP="00EB7581">
            <w:pPr>
              <w:rPr>
                <w:color w:val="000000"/>
              </w:rPr>
            </w:pPr>
            <w:r w:rsidRPr="00B664AB">
              <w:rPr>
                <w:color w:val="000000"/>
              </w:rPr>
              <w:t xml:space="preserve">Grupuri Sanitar - 76,6 m  </w:t>
            </w:r>
          </w:p>
        </w:tc>
      </w:tr>
    </w:tbl>
    <w:p w:rsidR="009C3F78" w:rsidRPr="00EB7581" w:rsidRDefault="009C3F78" w:rsidP="009C3F78">
      <w:pPr>
        <w:rPr>
          <w:sz w:val="20"/>
          <w:szCs w:val="20"/>
          <w:lang w:val="ro-MO"/>
        </w:rPr>
      </w:pPr>
      <w:r w:rsidRPr="00EB7581">
        <w:rPr>
          <w:sz w:val="20"/>
          <w:szCs w:val="20"/>
          <w:lang w:val="ro-MO"/>
        </w:rPr>
        <w:t>Total suprafaţa CMF-6-341,6m</w:t>
      </w:r>
      <w:r w:rsidR="00EB7581">
        <w:rPr>
          <w:sz w:val="20"/>
          <w:szCs w:val="20"/>
          <w:lang w:val="ro-MO"/>
        </w:rPr>
        <w:t xml:space="preserve">  </w:t>
      </w:r>
      <w:r w:rsidR="00EB7581">
        <w:rPr>
          <w:b/>
          <w:sz w:val="20"/>
          <w:szCs w:val="20"/>
          <w:lang w:val="ro-MO"/>
        </w:rPr>
        <w:t>Cerintele obligatorii in conformitate cu caietul de sarcini</w:t>
      </w:r>
    </w:p>
    <w:p w:rsidR="009C3F78" w:rsidRPr="00EB7581" w:rsidRDefault="009C3F78" w:rsidP="009C3F78">
      <w:pPr>
        <w:rPr>
          <w:sz w:val="20"/>
          <w:szCs w:val="20"/>
          <w:lang w:val="ro-MO"/>
        </w:rPr>
      </w:pPr>
      <w:r w:rsidRPr="00EB7581">
        <w:rPr>
          <w:sz w:val="20"/>
          <w:szCs w:val="20"/>
          <w:lang w:val="ro-MO"/>
        </w:rPr>
        <w:t>Servicii obligatorii:</w:t>
      </w:r>
    </w:p>
    <w:p w:rsidR="009C3F78" w:rsidRPr="00EB7581" w:rsidRDefault="009C3F78" w:rsidP="009C3F78">
      <w:pPr>
        <w:rPr>
          <w:sz w:val="20"/>
          <w:szCs w:val="20"/>
          <w:lang w:val="ro-MO"/>
        </w:rPr>
      </w:pPr>
      <w:r w:rsidRPr="00EB7581">
        <w:rPr>
          <w:sz w:val="20"/>
          <w:szCs w:val="20"/>
          <w:lang w:val="ro-MO"/>
        </w:rPr>
        <w:t>Curăţenia de întreţinere se efectuează în birouri 3 ori în zi între orele 07.30-9.30 ; 12.30-14.30; 16.30-18-30, prin spălarea podelelor cu dezinfectant, ştergerea prafului, evacuarea deşeurilor managere, schimbarea sacoşelor negre de gunoi, ştergerea lavoarelor.</w:t>
      </w:r>
    </w:p>
    <w:p w:rsidR="009C3F78" w:rsidRPr="00EB7581" w:rsidRDefault="009C3F78" w:rsidP="009C3F78">
      <w:pPr>
        <w:rPr>
          <w:sz w:val="20"/>
          <w:szCs w:val="20"/>
          <w:lang w:val="ro-MO"/>
        </w:rPr>
      </w:pPr>
      <w:r w:rsidRPr="00EB7581">
        <w:rPr>
          <w:sz w:val="20"/>
          <w:szCs w:val="20"/>
          <w:lang w:val="ro-MO"/>
        </w:rPr>
        <w:t>Spălarea, curăţarea pardoselilor coridoarelor şi scărilor de acces, dezinfectarea pardoselilor, ştergerea pervazurilor, curăţarea şi dezinfectarea balustradelor, ştergerea uşilor şi a geamurilor, prelucrarea mobilierului, întreţinerea grupurilor sanitare.</w:t>
      </w:r>
    </w:p>
    <w:p w:rsidR="009C3F78" w:rsidRPr="00EB7581" w:rsidRDefault="009C3F78" w:rsidP="009C3F78">
      <w:pPr>
        <w:rPr>
          <w:sz w:val="20"/>
          <w:szCs w:val="20"/>
          <w:lang w:val="ro-MO"/>
        </w:rPr>
      </w:pPr>
      <w:r w:rsidRPr="00EB7581">
        <w:rPr>
          <w:sz w:val="20"/>
          <w:szCs w:val="20"/>
          <w:lang w:val="ro-MO"/>
        </w:rPr>
        <w:t>Pe parcursul zilei în caz de necesitate se efectuează curăţenia de întreţinere.</w:t>
      </w:r>
    </w:p>
    <w:p w:rsidR="009C3F78" w:rsidRPr="00EB7581" w:rsidRDefault="009C3F78" w:rsidP="009C3F78">
      <w:pPr>
        <w:rPr>
          <w:sz w:val="20"/>
          <w:szCs w:val="20"/>
          <w:lang w:val="ro-MO"/>
        </w:rPr>
      </w:pPr>
      <w:r w:rsidRPr="00EB7581">
        <w:rPr>
          <w:sz w:val="20"/>
          <w:szCs w:val="20"/>
          <w:lang w:val="ro-MO"/>
        </w:rPr>
        <w:t>Odată pe săptămână (sâmbăta) se efectuează curăţenia generală, care include şi  ştergerea geamurilor.</w:t>
      </w:r>
    </w:p>
    <w:p w:rsidR="009C3F78" w:rsidRPr="00EB7581" w:rsidRDefault="009C3F78" w:rsidP="009C3F78">
      <w:pPr>
        <w:rPr>
          <w:sz w:val="20"/>
          <w:szCs w:val="20"/>
          <w:lang w:val="ro-MO"/>
        </w:rPr>
      </w:pPr>
      <w:r w:rsidRPr="00EB7581">
        <w:rPr>
          <w:sz w:val="20"/>
          <w:szCs w:val="20"/>
          <w:lang w:val="ro-MO"/>
        </w:rPr>
        <w:t>De 3 ori pe an se efectuează spălarea geamurilor.</w:t>
      </w:r>
    </w:p>
    <w:p w:rsidR="009C3F78" w:rsidRPr="00EB7581" w:rsidRDefault="009C3F78" w:rsidP="009C3F78">
      <w:pPr>
        <w:rPr>
          <w:sz w:val="20"/>
          <w:szCs w:val="20"/>
          <w:lang w:val="ro-MO"/>
        </w:rPr>
      </w:pPr>
      <w:r w:rsidRPr="00EB7581">
        <w:rPr>
          <w:sz w:val="20"/>
          <w:szCs w:val="20"/>
          <w:lang w:val="ro-MO"/>
        </w:rPr>
        <w:t>Curăţarea covoarelor cu aspiratorul-zilnic, spălarea cu soluţii pentru covoare odată în lună şi la necesitate.</w:t>
      </w:r>
    </w:p>
    <w:p w:rsidR="009C3F78" w:rsidRPr="00EB7581" w:rsidRDefault="009C3F78" w:rsidP="009C3F78">
      <w:pPr>
        <w:rPr>
          <w:sz w:val="20"/>
          <w:szCs w:val="20"/>
          <w:lang w:val="ro-MO"/>
        </w:rPr>
      </w:pPr>
      <w:r w:rsidRPr="00EB7581">
        <w:rPr>
          <w:sz w:val="20"/>
          <w:szCs w:val="20"/>
          <w:lang w:val="ro-MO"/>
        </w:rPr>
        <w:t>Consumabile necesare:aspiratoare, teuri, căldări şi cârpe( cu marcaj special „perete”, „podea”), sacoşe de gunoi negre, sacoşe galbene p/u deşeuri biologice,dezinfectanţi, soluţii şi prafuri de curăţare, mănuşi de cauciuc. Cârpele şi inventarul după utilizare se dezinfectează cu soluţii dezinfectantă şi se pun la uscat.</w:t>
      </w:r>
    </w:p>
    <w:p w:rsidR="009C3F78" w:rsidRPr="00EB7581" w:rsidRDefault="009C3F78" w:rsidP="009C3F78">
      <w:pPr>
        <w:rPr>
          <w:sz w:val="20"/>
          <w:szCs w:val="20"/>
          <w:lang w:val="ro-MO"/>
        </w:rPr>
      </w:pPr>
      <w:r w:rsidRPr="00EB7581">
        <w:rPr>
          <w:sz w:val="20"/>
          <w:szCs w:val="20"/>
          <w:lang w:val="ro-MO"/>
        </w:rPr>
        <w:t>În ofertă să se indice denumirea dezinfectantului , înregistrat în RM, care va fi utilizat.</w:t>
      </w:r>
    </w:p>
    <w:p w:rsidR="009C3F78" w:rsidRPr="00EB7581" w:rsidRDefault="009C3F78" w:rsidP="009C3F78">
      <w:pPr>
        <w:rPr>
          <w:sz w:val="20"/>
          <w:szCs w:val="20"/>
          <w:lang w:val="ro-MO"/>
        </w:rPr>
      </w:pPr>
      <w:r w:rsidRPr="00EB7581">
        <w:rPr>
          <w:sz w:val="20"/>
          <w:szCs w:val="20"/>
          <w:lang w:val="ro-MO"/>
        </w:rPr>
        <w:t>Dezinfectantul necesită să fie schimbat odată la 6 luni.</w:t>
      </w:r>
    </w:p>
    <w:p w:rsidR="009C3F78" w:rsidRPr="00EB7581" w:rsidRDefault="009C3F78" w:rsidP="009C3F78">
      <w:pPr>
        <w:rPr>
          <w:sz w:val="20"/>
          <w:szCs w:val="20"/>
          <w:lang w:val="ro-MO"/>
        </w:rPr>
      </w:pPr>
      <w:r w:rsidRPr="00EB7581">
        <w:rPr>
          <w:sz w:val="20"/>
          <w:szCs w:val="20"/>
          <w:lang w:val="ro-MO"/>
        </w:rPr>
        <w:t>Spălarea frigiderelor 1 dată în lună.</w:t>
      </w:r>
    </w:p>
    <w:p w:rsidR="009C3F78" w:rsidRPr="00EB7581" w:rsidRDefault="009C3F78" w:rsidP="009C3F78">
      <w:pPr>
        <w:rPr>
          <w:sz w:val="20"/>
          <w:szCs w:val="20"/>
          <w:lang w:val="ro-MO"/>
        </w:rPr>
      </w:pPr>
      <w:r w:rsidRPr="00EB7581">
        <w:rPr>
          <w:sz w:val="20"/>
          <w:szCs w:val="20"/>
          <w:lang w:val="ro-MO"/>
        </w:rPr>
        <w:t>Echipamentul murdar (halate, ştergare,etc.) 1 dată în săptămână şi la necesitate se duce la spălătorie şi se aduce curat.</w:t>
      </w:r>
    </w:p>
    <w:p w:rsidR="009C3F78" w:rsidRPr="00EB7581" w:rsidRDefault="009C3F78" w:rsidP="009C3F78">
      <w:pPr>
        <w:rPr>
          <w:sz w:val="20"/>
          <w:szCs w:val="20"/>
          <w:lang w:val="ro-MO"/>
        </w:rPr>
      </w:pPr>
      <w:r w:rsidRPr="00EB7581">
        <w:rPr>
          <w:sz w:val="20"/>
          <w:szCs w:val="20"/>
          <w:lang w:val="ro-MO"/>
        </w:rPr>
        <w:t>Să aducă la cunoştinţa administratorului din partea prestatorului şi şefului secţiei din partea beneficiarului despre orice defecţiune tehnică, accident.</w:t>
      </w:r>
    </w:p>
    <w:p w:rsidR="009C3F78" w:rsidRPr="00EB7581" w:rsidRDefault="009C3F78" w:rsidP="009C3F78">
      <w:pPr>
        <w:rPr>
          <w:sz w:val="20"/>
          <w:szCs w:val="20"/>
          <w:lang w:val="ro-MO"/>
        </w:rPr>
      </w:pPr>
      <w:r w:rsidRPr="00EB7581">
        <w:rPr>
          <w:sz w:val="20"/>
          <w:szCs w:val="20"/>
          <w:lang w:val="ro-MO"/>
        </w:rPr>
        <w:t>Să însuşească şi să respecte în tocmai normele de folosire a echipamentului de protecţie şi de lucru.</w:t>
      </w:r>
    </w:p>
    <w:p w:rsidR="009C3F78" w:rsidRPr="00EB7581" w:rsidRDefault="009C3F78" w:rsidP="009C3F78">
      <w:pPr>
        <w:rPr>
          <w:sz w:val="20"/>
          <w:szCs w:val="20"/>
          <w:lang w:val="ro-MO"/>
        </w:rPr>
      </w:pPr>
      <w:r w:rsidRPr="00EB7581">
        <w:rPr>
          <w:sz w:val="20"/>
          <w:szCs w:val="20"/>
          <w:lang w:val="ro-MO"/>
        </w:rPr>
        <w:t>Să cunoască regulile pregătirii şi folosirii tuturor soluţiilor dezinfectante.</w:t>
      </w:r>
    </w:p>
    <w:p w:rsidR="009C3F78" w:rsidRPr="00EB7581" w:rsidRDefault="009C3F78" w:rsidP="009C3F78">
      <w:pPr>
        <w:rPr>
          <w:sz w:val="20"/>
          <w:szCs w:val="20"/>
          <w:lang w:val="ro-MO"/>
        </w:rPr>
      </w:pPr>
      <w:r w:rsidRPr="00EB7581">
        <w:rPr>
          <w:sz w:val="20"/>
          <w:szCs w:val="20"/>
          <w:lang w:val="ro-MO"/>
        </w:rPr>
        <w:t>Să nu distrugă dispozitivele de protecţie, de semnalizare şi de avertizare.</w:t>
      </w:r>
    </w:p>
    <w:p w:rsidR="009C3F78" w:rsidRPr="00EB7581" w:rsidRDefault="009C3F78" w:rsidP="009C3F78">
      <w:pPr>
        <w:rPr>
          <w:sz w:val="20"/>
          <w:szCs w:val="20"/>
          <w:lang w:val="ro-MO"/>
        </w:rPr>
      </w:pPr>
      <w:r w:rsidRPr="00EB7581">
        <w:rPr>
          <w:sz w:val="20"/>
          <w:szCs w:val="20"/>
          <w:lang w:val="ro-MO"/>
        </w:rPr>
        <w:t>După fiecare curăţenie încăperile se aerisesc.</w:t>
      </w:r>
    </w:p>
    <w:p w:rsidR="009C3F78" w:rsidRPr="00EB7581" w:rsidRDefault="009C3F78" w:rsidP="009C3F78">
      <w:pPr>
        <w:rPr>
          <w:sz w:val="20"/>
          <w:szCs w:val="20"/>
          <w:lang w:val="ro-MO"/>
        </w:rPr>
      </w:pPr>
      <w:r w:rsidRPr="00EB7581">
        <w:rPr>
          <w:sz w:val="20"/>
          <w:szCs w:val="20"/>
          <w:lang w:val="ro-MO"/>
        </w:rPr>
        <w:t>În caz de stare de urgenţă a unui pacient infirmiera va însoţi şi va ajuta pacientul, la indicaţia lucrătorului medical.</w:t>
      </w:r>
    </w:p>
    <w:p w:rsidR="009C3F78" w:rsidRPr="004C4648" w:rsidRDefault="009C3F78" w:rsidP="009C3F78">
      <w:pPr>
        <w:rPr>
          <w:b/>
          <w:color w:val="000000"/>
          <w:lang w:val="ro-MO"/>
        </w:rPr>
      </w:pPr>
    </w:p>
    <w:p w:rsidR="009C3F78" w:rsidRPr="004C4648" w:rsidRDefault="009C3F78" w:rsidP="009C3F78">
      <w:pPr>
        <w:rPr>
          <w:b/>
          <w:lang w:val="ro-MO"/>
        </w:rPr>
      </w:pPr>
      <w:r w:rsidRPr="004C4648">
        <w:rPr>
          <w:b/>
          <w:lang w:val="ro-MO"/>
        </w:rPr>
        <w:t xml:space="preserve">CMF-6  </w:t>
      </w:r>
      <w:r>
        <w:rPr>
          <w:b/>
          <w:lang w:val="ro-MO"/>
        </w:rPr>
        <w:t xml:space="preserve">  </w:t>
      </w:r>
      <w:r w:rsidRPr="004C4648">
        <w:rPr>
          <w:b/>
          <w:lang w:val="ro-MO"/>
        </w:rPr>
        <w:t>TOTAL:22</w:t>
      </w:r>
      <w:r>
        <w:rPr>
          <w:b/>
          <w:lang w:val="ro-MO"/>
        </w:rPr>
        <w:t>61</w:t>
      </w:r>
      <w:r w:rsidRPr="004C4648">
        <w:rPr>
          <w:b/>
          <w:lang w:val="ro-MO"/>
        </w:rPr>
        <w:t>,</w:t>
      </w:r>
      <w:r>
        <w:rPr>
          <w:b/>
          <w:lang w:val="ro-MO"/>
        </w:rPr>
        <w:t>9</w:t>
      </w:r>
      <w:r w:rsidRPr="004C4648">
        <w:rPr>
          <w:b/>
          <w:lang w:val="ro-MO"/>
        </w:rPr>
        <w:t>m</w:t>
      </w:r>
    </w:p>
    <w:p w:rsidR="009C3F78" w:rsidRPr="004C4648" w:rsidRDefault="009C3F78" w:rsidP="009C3F78">
      <w:pPr>
        <w:jc w:val="both"/>
        <w:rPr>
          <w:sz w:val="28"/>
          <w:szCs w:val="28"/>
          <w:lang w:val="ro-MO"/>
        </w:rPr>
      </w:pPr>
    </w:p>
    <w:p w:rsidR="009C3F78" w:rsidRPr="004C4648" w:rsidRDefault="009C3F78" w:rsidP="009C3F78">
      <w:pPr>
        <w:rPr>
          <w:b/>
          <w:color w:val="000000"/>
          <w:lang w:val="ro-MO"/>
        </w:rPr>
      </w:pPr>
    </w:p>
    <w:p w:rsidR="009C3F78" w:rsidRPr="004C4648" w:rsidRDefault="009C3F78" w:rsidP="009C3F78">
      <w:pPr>
        <w:rPr>
          <w:b/>
          <w:color w:val="000000"/>
          <w:lang w:val="ro-MO"/>
        </w:rPr>
      </w:pPr>
    </w:p>
    <w:p w:rsidR="009C3F78" w:rsidRPr="004C4648" w:rsidRDefault="009C3F78" w:rsidP="009C3F78">
      <w:pPr>
        <w:rPr>
          <w:b/>
          <w:lang w:val="ro-MO"/>
        </w:rPr>
      </w:pPr>
      <w:r w:rsidRPr="004C4648">
        <w:rPr>
          <w:b/>
          <w:color w:val="000000"/>
          <w:lang w:val="ro-MO"/>
        </w:rPr>
        <w:t>Prestatorul</w:t>
      </w:r>
      <w:r w:rsidRPr="004C4648">
        <w:rPr>
          <w:b/>
          <w:lang w:val="ro-MO"/>
        </w:rPr>
        <w:t xml:space="preserve">  SRL                                 Beneficiarul        IMSP AMT BUIUCANI                               </w:t>
      </w:r>
    </w:p>
    <w:p w:rsidR="009C3F78" w:rsidRDefault="009C3F78" w:rsidP="009C3F78">
      <w:pPr>
        <w:rPr>
          <w:b/>
          <w:lang w:val="ro-MO"/>
        </w:rPr>
        <w:sectPr w:rsidR="009C3F78" w:rsidSect="00EB7581">
          <w:headerReference w:type="default" r:id="rId12"/>
          <w:pgSz w:w="11906" w:h="16838"/>
          <w:pgMar w:top="1418" w:right="964" w:bottom="1418" w:left="1814" w:header="720" w:footer="720" w:gutter="0"/>
          <w:cols w:space="720"/>
          <w:titlePg/>
          <w:docGrid w:linePitch="272"/>
        </w:sectPr>
      </w:pPr>
      <w:r>
        <w:rPr>
          <w:b/>
          <w:lang w:val="ro-MO"/>
        </w:rPr>
        <w:lastRenderedPageBreak/>
        <w:br w:type="page"/>
      </w:r>
    </w:p>
    <w:tbl>
      <w:tblPr>
        <w:tblpPr w:leftFromText="180" w:rightFromText="180" w:vertAnchor="page" w:horzAnchor="margin" w:tblpY="347"/>
        <w:tblW w:w="5000" w:type="pct"/>
        <w:tblLayout w:type="fixed"/>
        <w:tblLook w:val="04A0"/>
      </w:tblPr>
      <w:tblGrid>
        <w:gridCol w:w="1063"/>
        <w:gridCol w:w="180"/>
        <w:gridCol w:w="57"/>
        <w:gridCol w:w="2824"/>
        <w:gridCol w:w="1521"/>
        <w:gridCol w:w="2764"/>
        <w:gridCol w:w="830"/>
        <w:gridCol w:w="3321"/>
        <w:gridCol w:w="1658"/>
      </w:tblGrid>
      <w:tr w:rsidR="009C3F78" w:rsidRPr="00C60D06" w:rsidTr="00EB7581">
        <w:trPr>
          <w:trHeight w:val="697"/>
        </w:trPr>
        <w:tc>
          <w:tcPr>
            <w:tcW w:w="374" w:type="pct"/>
          </w:tcPr>
          <w:p w:rsidR="009C3F78" w:rsidRPr="00435528" w:rsidRDefault="009C3F78" w:rsidP="00EB7581">
            <w:pPr>
              <w:pStyle w:val="2"/>
              <w:rPr>
                <w:b w:val="0"/>
                <w:sz w:val="20"/>
                <w:szCs w:val="20"/>
              </w:rPr>
            </w:pPr>
          </w:p>
        </w:tc>
        <w:tc>
          <w:tcPr>
            <w:tcW w:w="83" w:type="pct"/>
            <w:gridSpan w:val="2"/>
          </w:tcPr>
          <w:p w:rsidR="009C3F78" w:rsidRPr="00435528" w:rsidRDefault="009C3F78" w:rsidP="00EB7581">
            <w:pPr>
              <w:pStyle w:val="2"/>
              <w:rPr>
                <w:b w:val="0"/>
                <w:sz w:val="20"/>
                <w:szCs w:val="20"/>
              </w:rPr>
            </w:pPr>
          </w:p>
        </w:tc>
        <w:tc>
          <w:tcPr>
            <w:tcW w:w="4543" w:type="pct"/>
            <w:gridSpan w:val="6"/>
            <w:shd w:val="clear" w:color="auto" w:fill="auto"/>
            <w:vAlign w:val="center"/>
          </w:tcPr>
          <w:p w:rsidR="009C3F78" w:rsidRPr="00435528" w:rsidRDefault="009C3F78" w:rsidP="002F4154">
            <w:pPr>
              <w:pStyle w:val="2"/>
              <w:jc w:val="center"/>
              <w:rPr>
                <w:sz w:val="24"/>
              </w:rPr>
            </w:pPr>
            <w:r w:rsidRPr="00435528">
              <w:rPr>
                <w:sz w:val="20"/>
                <w:szCs w:val="20"/>
              </w:rPr>
              <w:br w:type="page"/>
            </w:r>
            <w:r w:rsidRPr="00435528">
              <w:br w:type="page"/>
            </w:r>
            <w:r w:rsidRPr="00435528">
              <w:br w:type="page"/>
            </w:r>
            <w:r w:rsidRPr="00435528">
              <w:rPr>
                <w:sz w:val="20"/>
                <w:szCs w:val="20"/>
              </w:rPr>
              <w:br w:type="page"/>
            </w:r>
            <w:r w:rsidRPr="00435528">
              <w:rPr>
                <w:sz w:val="24"/>
              </w:rPr>
              <w:br w:type="page"/>
            </w:r>
            <w:r w:rsidRPr="00435528">
              <w:t>Specificaţii tehnice (F4.1)</w:t>
            </w:r>
          </w:p>
        </w:tc>
      </w:tr>
      <w:tr w:rsidR="009C3F78" w:rsidRPr="00AA143D" w:rsidTr="00EB7581">
        <w:trPr>
          <w:trHeight w:val="272"/>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AA143D" w:rsidRDefault="009C3F78" w:rsidP="00EB7581">
            <w:pPr>
              <w:rPr>
                <w:lang w:val="en-US"/>
              </w:rPr>
            </w:pPr>
            <w:r w:rsidRPr="00AA143D">
              <w:rPr>
                <w:lang w:val="en-US"/>
              </w:rPr>
              <w:t xml:space="preserve">Numărul procedurii de achiziție: </w:t>
            </w:r>
          </w:p>
        </w:tc>
      </w:tr>
      <w:tr w:rsidR="009C3F78" w:rsidRPr="00D33463" w:rsidTr="00EB7581">
        <w:trPr>
          <w:trHeight w:val="149"/>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AA143D" w:rsidRDefault="009C3F78" w:rsidP="00EB7581">
            <w:pPr>
              <w:rPr>
                <w:lang w:val="en-US"/>
              </w:rPr>
            </w:pPr>
            <w:r w:rsidRPr="00D33463">
              <w:rPr>
                <w:lang w:val="en-US"/>
              </w:rPr>
              <w:t>Denumirea licitaţiei:</w:t>
            </w:r>
            <w:r>
              <w:rPr>
                <w:lang w:val="en-US"/>
              </w:rPr>
              <w:t xml:space="preserve">  </w:t>
            </w:r>
            <w:r w:rsidRPr="00D33463">
              <w:rPr>
                <w:b/>
                <w:lang w:val="en-US"/>
              </w:rPr>
              <w:t xml:space="preserve">  </w:t>
            </w:r>
            <w:r w:rsidRPr="003C37CE">
              <w:rPr>
                <w:b/>
                <w:color w:val="000000"/>
                <w:sz w:val="32"/>
                <w:szCs w:val="32"/>
                <w:lang w:val="ro-MO"/>
              </w:rPr>
              <w:t xml:space="preserve"> </w:t>
            </w:r>
            <w:r w:rsidR="00076AFD" w:rsidRPr="00891B52">
              <w:rPr>
                <w:b/>
                <w:color w:val="000000"/>
                <w:sz w:val="20"/>
                <w:lang w:val="ro-MO"/>
              </w:rPr>
              <w:t xml:space="preserve"> Achiziţionarea serviciilor de curăţenie in instituţie </w:t>
            </w:r>
            <w:r w:rsidR="00076AFD">
              <w:rPr>
                <w:b/>
                <w:color w:val="000000"/>
                <w:sz w:val="20"/>
                <w:lang w:val="ro-MO"/>
              </w:rPr>
              <w:t xml:space="preserve"> </w:t>
            </w:r>
            <w:r w:rsidR="00076AFD" w:rsidRPr="00891B52">
              <w:rPr>
                <w:b/>
                <w:color w:val="000000"/>
                <w:sz w:val="20"/>
                <w:lang w:val="ro-MO"/>
              </w:rPr>
              <w:t xml:space="preserve">medicala </w:t>
            </w:r>
            <w:r w:rsidR="00076AFD">
              <w:rPr>
                <w:b/>
                <w:color w:val="000000"/>
                <w:sz w:val="20"/>
                <w:lang w:val="ro-MO"/>
              </w:rPr>
              <w:t>IMSP AMT Buiucani</w:t>
            </w:r>
            <w:r w:rsidR="00D80868">
              <w:rPr>
                <w:b/>
                <w:color w:val="000000"/>
                <w:sz w:val="20"/>
                <w:lang w:val="ro-MO"/>
              </w:rPr>
              <w:t xml:space="preserve"> pentru 2021</w:t>
            </w:r>
          </w:p>
        </w:tc>
      </w:tr>
      <w:tr w:rsidR="009C3F78" w:rsidRPr="00C60D06" w:rsidTr="00EB7581">
        <w:trPr>
          <w:trHeight w:val="323"/>
        </w:trPr>
        <w:tc>
          <w:tcPr>
            <w:tcW w:w="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rPr>
                <w:b/>
              </w:rPr>
            </w:pPr>
            <w:r w:rsidRPr="00C60D06">
              <w:rPr>
                <w:b/>
              </w:rPr>
              <w:t>Cod CPV</w:t>
            </w:r>
          </w:p>
        </w:tc>
        <w:tc>
          <w:tcPr>
            <w:tcW w:w="993" w:type="pct"/>
            <w:tcBorders>
              <w:top w:val="single" w:sz="4" w:space="0" w:color="auto"/>
              <w:left w:val="single" w:sz="4" w:space="0" w:color="auto"/>
              <w:bottom w:val="single" w:sz="4" w:space="0" w:color="auto"/>
              <w:right w:val="single" w:sz="4" w:space="0" w:color="auto"/>
            </w:tcBorders>
            <w:shd w:val="clear" w:color="auto" w:fill="auto"/>
          </w:tcPr>
          <w:p w:rsidR="009C3F78" w:rsidRPr="00C60D06" w:rsidRDefault="009C3F78" w:rsidP="00EB7581">
            <w:pPr>
              <w:jc w:val="center"/>
              <w:rPr>
                <w:b/>
              </w:rPr>
            </w:pPr>
            <w:r w:rsidRPr="00C60D06">
              <w:rPr>
                <w:b/>
              </w:rPr>
              <w:t>Denumirea serviciilor</w:t>
            </w: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tcPr>
          <w:p w:rsidR="009C3F78" w:rsidRPr="00AA143D" w:rsidRDefault="009C3F78" w:rsidP="00EB7581">
            <w:pPr>
              <w:jc w:val="center"/>
              <w:rPr>
                <w:b/>
                <w:lang w:val="en-US"/>
              </w:rPr>
            </w:pPr>
            <w:r w:rsidRPr="00AA143D">
              <w:rPr>
                <w:b/>
                <w:lang w:val="en-US"/>
              </w:rPr>
              <w:t>Specificarea tehnică deplină solicitată de către autoritatea contractantă</w:t>
            </w:r>
          </w:p>
        </w:tc>
        <w:tc>
          <w:tcPr>
            <w:tcW w:w="1460" w:type="pct"/>
            <w:gridSpan w:val="2"/>
            <w:tcBorders>
              <w:top w:val="single" w:sz="4" w:space="0" w:color="auto"/>
              <w:left w:val="single" w:sz="4" w:space="0" w:color="auto"/>
              <w:bottom w:val="single" w:sz="4" w:space="0" w:color="auto"/>
              <w:right w:val="single" w:sz="4" w:space="0" w:color="auto"/>
            </w:tcBorders>
          </w:tcPr>
          <w:p w:rsidR="009C3F78" w:rsidRPr="00AA143D" w:rsidRDefault="009C3F78" w:rsidP="00EB7581">
            <w:pPr>
              <w:jc w:val="center"/>
              <w:rPr>
                <w:b/>
                <w:lang w:val="en-US"/>
              </w:rPr>
            </w:pPr>
            <w:r w:rsidRPr="00AA143D">
              <w:rPr>
                <w:b/>
                <w:lang w:val="en-US"/>
              </w:rPr>
              <w:t>Specificarea tehnică deplină propusă de către ofertant</w:t>
            </w:r>
          </w:p>
        </w:tc>
        <w:tc>
          <w:tcPr>
            <w:tcW w:w="583" w:type="pct"/>
            <w:tcBorders>
              <w:top w:val="single" w:sz="4" w:space="0" w:color="auto"/>
              <w:left w:val="single" w:sz="4" w:space="0" w:color="auto"/>
              <w:bottom w:val="single" w:sz="4" w:space="0" w:color="auto"/>
              <w:right w:val="single" w:sz="4" w:space="0" w:color="auto"/>
            </w:tcBorders>
            <w:shd w:val="clear" w:color="auto" w:fill="auto"/>
          </w:tcPr>
          <w:p w:rsidR="009C3F78" w:rsidRPr="00C60D06" w:rsidRDefault="009C3F78" w:rsidP="00EB7581">
            <w:pPr>
              <w:jc w:val="center"/>
              <w:rPr>
                <w:b/>
              </w:rPr>
            </w:pPr>
            <w:r w:rsidRPr="00C60D06">
              <w:rPr>
                <w:b/>
              </w:rPr>
              <w:t>Standarde de referinţă</w:t>
            </w:r>
          </w:p>
        </w:tc>
      </w:tr>
      <w:tr w:rsidR="009C3F78" w:rsidRPr="00C60D06" w:rsidTr="00EB7581">
        <w:trPr>
          <w:trHeight w:val="145"/>
        </w:trPr>
        <w:tc>
          <w:tcPr>
            <w:tcW w:w="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pPr>
            <w:r w:rsidRPr="00C60D06">
              <w:t>1</w:t>
            </w:r>
          </w:p>
        </w:tc>
        <w:tc>
          <w:tcPr>
            <w:tcW w:w="993" w:type="pct"/>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pPr>
            <w:r w:rsidRPr="00C60D06">
              <w:t>2</w:t>
            </w:r>
          </w:p>
        </w:tc>
        <w:tc>
          <w:tcPr>
            <w:tcW w:w="15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pPr>
            <w:r>
              <w:t>3</w:t>
            </w:r>
          </w:p>
        </w:tc>
        <w:tc>
          <w:tcPr>
            <w:tcW w:w="1460" w:type="pct"/>
            <w:gridSpan w:val="2"/>
            <w:tcBorders>
              <w:top w:val="single" w:sz="4" w:space="0" w:color="auto"/>
              <w:left w:val="single" w:sz="4" w:space="0" w:color="auto"/>
              <w:bottom w:val="single" w:sz="4" w:space="0" w:color="auto"/>
              <w:right w:val="single" w:sz="4" w:space="0" w:color="auto"/>
            </w:tcBorders>
          </w:tcPr>
          <w:p w:rsidR="009C3F78" w:rsidRPr="00C60D06" w:rsidRDefault="009C3F78" w:rsidP="00EB7581">
            <w:pPr>
              <w:jc w:val="center"/>
            </w:pPr>
            <w:r>
              <w:t>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9C3F78" w:rsidRPr="00C60D06" w:rsidRDefault="009C3F78" w:rsidP="00EB7581">
            <w:pPr>
              <w:jc w:val="center"/>
            </w:pPr>
            <w:r>
              <w:t>5</w:t>
            </w:r>
          </w:p>
        </w:tc>
      </w:tr>
      <w:tr w:rsidR="009C3F78" w:rsidRPr="00AA143D" w:rsidTr="00EB7581">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AA143D" w:rsidRDefault="009C3F78" w:rsidP="00EB7581">
            <w:pPr>
              <w:jc w:val="center"/>
              <w:rPr>
                <w:lang w:val="en-US"/>
              </w:rPr>
            </w:pPr>
            <w:r w:rsidRPr="00F9460E">
              <w:rPr>
                <w:b/>
                <w:lang w:val="ro-MO"/>
              </w:rPr>
              <w:t>Lotul 1</w:t>
            </w:r>
            <w:r w:rsidRPr="00F9460E">
              <w:rPr>
                <w:b/>
                <w:color w:val="000000"/>
                <w:sz w:val="22"/>
                <w:szCs w:val="22"/>
                <w:lang w:val="ro-MO"/>
              </w:rPr>
              <w:t xml:space="preserve"> Servicii </w:t>
            </w:r>
            <w:r w:rsidRPr="00B7345D">
              <w:rPr>
                <w:b/>
                <w:color w:val="000000"/>
                <w:sz w:val="22"/>
                <w:szCs w:val="22"/>
                <w:lang w:val="ro-MO"/>
              </w:rPr>
              <w:t>de curăţenie</w:t>
            </w:r>
            <w:r>
              <w:rPr>
                <w:b/>
                <w:color w:val="000000"/>
                <w:sz w:val="22"/>
                <w:szCs w:val="22"/>
                <w:lang w:val="ro-MO"/>
              </w:rPr>
              <w:t xml:space="preserve"> in instituţie medicala</w:t>
            </w:r>
            <w:r w:rsidRPr="00F9460E">
              <w:rPr>
                <w:b/>
                <w:color w:val="000000"/>
                <w:sz w:val="22"/>
                <w:szCs w:val="22"/>
                <w:lang w:val="ro-MO"/>
              </w:rPr>
              <w:t xml:space="preserve"> </w:t>
            </w:r>
            <w:r>
              <w:rPr>
                <w:b/>
                <w:color w:val="000000"/>
                <w:sz w:val="22"/>
                <w:szCs w:val="22"/>
                <w:lang w:val="ro-MO"/>
              </w:rPr>
              <w:t>(</w:t>
            </w:r>
            <w:r w:rsidRPr="00F9460E">
              <w:rPr>
                <w:b/>
                <w:color w:val="000000"/>
                <w:sz w:val="22"/>
                <w:szCs w:val="22"/>
                <w:lang w:val="ro-MO"/>
              </w:rPr>
              <w:t>4 obiective a IMSP AMT Buiucani</w:t>
            </w:r>
            <w:r>
              <w:rPr>
                <w:b/>
                <w:color w:val="000000"/>
                <w:sz w:val="22"/>
                <w:szCs w:val="22"/>
                <w:lang w:val="ro-MO"/>
              </w:rPr>
              <w:t>)</w:t>
            </w: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CCD</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spacing w:after="200"/>
              <w:rPr>
                <w:color w:val="000000"/>
                <w:sz w:val="20"/>
                <w:szCs w:val="20"/>
                <w:lang w:val="ro-MO"/>
              </w:rPr>
            </w:pPr>
            <w:r w:rsidRPr="00837868">
              <w:rPr>
                <w:color w:val="000000"/>
                <w:sz w:val="20"/>
                <w:szCs w:val="20"/>
                <w:lang w:val="ro-MO"/>
              </w:rPr>
              <w:t>Conform Anexei nr.</w:t>
            </w:r>
            <w:r>
              <w:rPr>
                <w:color w:val="000000"/>
                <w:sz w:val="20"/>
                <w:szCs w:val="20"/>
                <w:lang w:val="ro-MO"/>
              </w:rPr>
              <w:t>2</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spacing w:after="200"/>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spacing w:after="200"/>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CCD</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3</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CCD</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4</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CMF-4</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5</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CMF-4</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6</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CMF-4</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7</w:t>
            </w:r>
            <w:r w:rsidRPr="00837868">
              <w:rPr>
                <w:color w:val="000000"/>
                <w:sz w:val="20"/>
                <w:szCs w:val="20"/>
                <w:lang w:val="ro-MO"/>
              </w:rPr>
              <w:t xml:space="preserve"> si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CMF-5</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8</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CMF-5</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9</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CMF-5</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w:t>
            </w:r>
            <w:r>
              <w:rPr>
                <w:color w:val="000000"/>
                <w:sz w:val="20"/>
                <w:szCs w:val="20"/>
                <w:lang w:val="ro-MO"/>
              </w:rPr>
              <w:t>10</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CMF-6</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1</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CMF-6</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2</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A25A32" w:rsidRPr="00B7345D" w:rsidRDefault="00A25A32" w:rsidP="00EB7581">
            <w:pPr>
              <w:jc w:val="center"/>
              <w:rPr>
                <w:color w:val="000000"/>
                <w:lang w:val="ro-MO"/>
              </w:rPr>
            </w:pPr>
          </w:p>
        </w:tc>
      </w:tr>
      <w:tr w:rsidR="00A25A32" w:rsidRPr="00AA143D" w:rsidTr="006E7598">
        <w:trPr>
          <w:trHeight w:val="397"/>
        </w:trPr>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CMF-6</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color w:val="000000"/>
                <w:sz w:val="20"/>
                <w:szCs w:val="20"/>
                <w:lang w:val="ro-MO"/>
              </w:rPr>
            </w:pPr>
            <w:r w:rsidRPr="00837868">
              <w:rPr>
                <w:color w:val="000000"/>
                <w:sz w:val="20"/>
                <w:szCs w:val="20"/>
                <w:lang w:val="ro-MO"/>
              </w:rPr>
              <w:t>Conform Anexei nr.1</w:t>
            </w:r>
            <w:r>
              <w:rPr>
                <w:color w:val="000000"/>
                <w:sz w:val="20"/>
                <w:szCs w:val="20"/>
                <w:lang w:val="ro-MO"/>
              </w:rPr>
              <w:t>3</w:t>
            </w:r>
            <w:r w:rsidRPr="00837868">
              <w:rPr>
                <w:color w:val="000000"/>
                <w:sz w:val="20"/>
                <w:szCs w:val="20"/>
                <w:lang w:val="ro-MO"/>
              </w:rPr>
              <w:t xml:space="preserve">  si 14 la contract</w:t>
            </w:r>
          </w:p>
        </w:tc>
        <w:tc>
          <w:tcPr>
            <w:tcW w:w="1168" w:type="pct"/>
            <w:tcBorders>
              <w:top w:val="single" w:sz="4" w:space="0" w:color="auto"/>
              <w:left w:val="single" w:sz="4" w:space="0" w:color="auto"/>
              <w:bottom w:val="single" w:sz="4" w:space="0" w:color="auto"/>
              <w:right w:val="single" w:sz="4" w:space="0" w:color="auto"/>
            </w:tcBorders>
            <w:vAlign w:val="center"/>
          </w:tcPr>
          <w:p w:rsidR="00A25A32" w:rsidRPr="00B7345D" w:rsidRDefault="00A25A32" w:rsidP="00EB7581">
            <w:pPr>
              <w:jc w:val="center"/>
              <w:rPr>
                <w:color w:val="000000"/>
                <w:lang w:val="ro-MO"/>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rsidR="00A25A32" w:rsidRPr="00B7345D" w:rsidRDefault="00A25A32" w:rsidP="00EB7581">
            <w:pPr>
              <w:rPr>
                <w:color w:val="000000"/>
                <w:lang w:val="ro-MO"/>
              </w:rPr>
            </w:pPr>
          </w:p>
        </w:tc>
      </w:tr>
      <w:tr w:rsidR="009C3F78" w:rsidRPr="00EB2055" w:rsidTr="00EB7581">
        <w:trPr>
          <w:trHeight w:val="132"/>
        </w:trPr>
        <w:tc>
          <w:tcPr>
            <w:tcW w:w="374" w:type="pct"/>
          </w:tcPr>
          <w:p w:rsidR="009C3F78" w:rsidRPr="00435528" w:rsidRDefault="009C3F78" w:rsidP="00EB7581">
            <w:pPr>
              <w:pStyle w:val="2"/>
              <w:rPr>
                <w:b w:val="0"/>
                <w:sz w:val="20"/>
                <w:szCs w:val="20"/>
              </w:rPr>
            </w:pPr>
          </w:p>
        </w:tc>
        <w:tc>
          <w:tcPr>
            <w:tcW w:w="83" w:type="pct"/>
            <w:gridSpan w:val="2"/>
          </w:tcPr>
          <w:p w:rsidR="009C3F78" w:rsidRPr="00435528" w:rsidRDefault="009C3F78" w:rsidP="00EB7581">
            <w:pPr>
              <w:pStyle w:val="2"/>
              <w:rPr>
                <w:b w:val="0"/>
                <w:sz w:val="20"/>
                <w:szCs w:val="20"/>
              </w:rPr>
            </w:pPr>
          </w:p>
        </w:tc>
        <w:tc>
          <w:tcPr>
            <w:tcW w:w="4543" w:type="pct"/>
            <w:gridSpan w:val="6"/>
            <w:shd w:val="clear" w:color="auto" w:fill="auto"/>
            <w:vAlign w:val="center"/>
          </w:tcPr>
          <w:p w:rsidR="009C3F78" w:rsidRPr="002F4154" w:rsidRDefault="009C3F78" w:rsidP="00EB7581">
            <w:pPr>
              <w:pStyle w:val="2"/>
              <w:rPr>
                <w:sz w:val="20"/>
                <w:szCs w:val="20"/>
              </w:rPr>
            </w:pPr>
            <w:r w:rsidRPr="00435528">
              <w:rPr>
                <w:sz w:val="20"/>
                <w:szCs w:val="20"/>
              </w:rPr>
              <w:br w:type="page"/>
            </w:r>
            <w:r w:rsidRPr="004C4648">
              <w:rPr>
                <w:b w:val="0"/>
                <w:color w:val="000000"/>
                <w:sz w:val="24"/>
                <w:szCs w:val="24"/>
                <w:lang w:val="ro-MO"/>
              </w:rPr>
              <w:t>Prestatorul</w:t>
            </w:r>
            <w:r w:rsidRPr="004C4648">
              <w:rPr>
                <w:b w:val="0"/>
                <w:lang w:val="ro-MO"/>
              </w:rPr>
              <w:t xml:space="preserve">  </w:t>
            </w:r>
            <w:r w:rsidRPr="002956BB">
              <w:rPr>
                <w:b w:val="0"/>
                <w:sz w:val="24"/>
                <w:szCs w:val="24"/>
                <w:lang w:val="ro-MO"/>
              </w:rPr>
              <w:t>SRL</w:t>
            </w:r>
            <w:r w:rsidRPr="004C4648">
              <w:rPr>
                <w:b w:val="0"/>
                <w:lang w:val="ro-MO"/>
              </w:rPr>
              <w:t xml:space="preserve">         </w:t>
            </w:r>
            <w:r>
              <w:rPr>
                <w:b w:val="0"/>
                <w:lang w:val="ro-MO"/>
              </w:rPr>
              <w:t xml:space="preserve">   </w:t>
            </w:r>
            <w:r w:rsidRPr="004C4648">
              <w:rPr>
                <w:b w:val="0"/>
                <w:lang w:val="ro-MO"/>
              </w:rPr>
              <w:t xml:space="preserve">                        </w:t>
            </w:r>
            <w:r w:rsidRPr="004C4648">
              <w:rPr>
                <w:b w:val="0"/>
                <w:sz w:val="24"/>
                <w:szCs w:val="24"/>
                <w:lang w:val="ro-MO"/>
              </w:rPr>
              <w:t>Beneficiarul</w:t>
            </w:r>
            <w:r w:rsidRPr="004C4648">
              <w:rPr>
                <w:b w:val="0"/>
                <w:lang w:val="ro-MO"/>
              </w:rPr>
              <w:t xml:space="preserve">        </w:t>
            </w:r>
            <w:r w:rsidRPr="002956BB">
              <w:rPr>
                <w:b w:val="0"/>
                <w:sz w:val="24"/>
                <w:szCs w:val="24"/>
                <w:lang w:val="ro-MO"/>
              </w:rPr>
              <w:t>IMSP AMT BUIUCANI</w:t>
            </w:r>
          </w:p>
          <w:p w:rsidR="009C3F78" w:rsidRPr="0080244E" w:rsidRDefault="009C3F78" w:rsidP="002F4154">
            <w:pPr>
              <w:pStyle w:val="2"/>
              <w:jc w:val="center"/>
              <w:rPr>
                <w:sz w:val="22"/>
                <w:szCs w:val="22"/>
              </w:rPr>
            </w:pPr>
            <w:r w:rsidRPr="0080244E">
              <w:rPr>
                <w:sz w:val="22"/>
                <w:szCs w:val="22"/>
              </w:rPr>
              <w:lastRenderedPageBreak/>
              <w:t>Specificaţii tehnice (F4.1)</w:t>
            </w:r>
          </w:p>
        </w:tc>
      </w:tr>
      <w:tr w:rsidR="009C3F78" w:rsidRPr="0080244E" w:rsidTr="00EB7581">
        <w:trPr>
          <w:trHeight w:val="272"/>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r w:rsidRPr="0080244E">
              <w:rPr>
                <w:lang w:val="en-US"/>
              </w:rPr>
              <w:lastRenderedPageBreak/>
              <w:t xml:space="preserve">Numărul procedurii de achiziție: </w:t>
            </w:r>
          </w:p>
        </w:tc>
      </w:tr>
      <w:tr w:rsidR="009C3F78" w:rsidRPr="0080244E" w:rsidTr="00EB7581">
        <w:trPr>
          <w:trHeight w:val="149"/>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r w:rsidRPr="0080244E">
              <w:rPr>
                <w:lang w:val="en-US"/>
              </w:rPr>
              <w:t xml:space="preserve">Denumirea licitaţiei: </w:t>
            </w:r>
            <w:r w:rsidR="00076AFD" w:rsidRPr="00891B52">
              <w:rPr>
                <w:b/>
                <w:color w:val="000000"/>
                <w:sz w:val="20"/>
                <w:lang w:val="ro-MO"/>
              </w:rPr>
              <w:t xml:space="preserve"> Achiziţionarea serviciilor de curăţenie in instituţie </w:t>
            </w:r>
            <w:r w:rsidR="00076AFD">
              <w:rPr>
                <w:b/>
                <w:color w:val="000000"/>
                <w:sz w:val="20"/>
                <w:lang w:val="ro-MO"/>
              </w:rPr>
              <w:t xml:space="preserve"> </w:t>
            </w:r>
            <w:r w:rsidR="00076AFD" w:rsidRPr="00891B52">
              <w:rPr>
                <w:b/>
                <w:color w:val="000000"/>
                <w:sz w:val="20"/>
                <w:lang w:val="ro-MO"/>
              </w:rPr>
              <w:t xml:space="preserve">medicala </w:t>
            </w:r>
            <w:r w:rsidR="00076AFD">
              <w:rPr>
                <w:b/>
                <w:color w:val="000000"/>
                <w:sz w:val="20"/>
                <w:lang w:val="ro-MO"/>
              </w:rPr>
              <w:t>IMSP AMT Buiucani</w:t>
            </w:r>
            <w:r w:rsidR="00D80868">
              <w:rPr>
                <w:b/>
                <w:color w:val="000000"/>
                <w:sz w:val="20"/>
                <w:lang w:val="ro-MO"/>
              </w:rPr>
              <w:t xml:space="preserve"> pentru 2021</w:t>
            </w:r>
          </w:p>
        </w:tc>
      </w:tr>
    </w:tbl>
    <w:tbl>
      <w:tblPr>
        <w:tblW w:w="14142" w:type="dxa"/>
        <w:tblLayout w:type="fixed"/>
        <w:tblLook w:val="04A0"/>
      </w:tblPr>
      <w:tblGrid>
        <w:gridCol w:w="1131"/>
        <w:gridCol w:w="3372"/>
        <w:gridCol w:w="425"/>
        <w:gridCol w:w="850"/>
        <w:gridCol w:w="1134"/>
        <w:gridCol w:w="1276"/>
        <w:gridCol w:w="1418"/>
        <w:gridCol w:w="1559"/>
        <w:gridCol w:w="1276"/>
        <w:gridCol w:w="1701"/>
      </w:tblGrid>
      <w:tr w:rsidR="009C3F78" w:rsidRPr="0080244E" w:rsidTr="00EB7581">
        <w:trPr>
          <w:trHeight w:val="461"/>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rPr>
                <w:b/>
              </w:rPr>
            </w:pPr>
            <w:r w:rsidRPr="0080244E">
              <w:rPr>
                <w:b/>
              </w:rPr>
              <w:t>Cod CPV</w:t>
            </w:r>
          </w:p>
        </w:tc>
        <w:tc>
          <w:tcPr>
            <w:tcW w:w="3372" w:type="dxa"/>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jc w:val="center"/>
              <w:rPr>
                <w:b/>
              </w:rPr>
            </w:pPr>
            <w:r w:rsidRPr="0080244E">
              <w:rPr>
                <w:b/>
              </w:rPr>
              <w:t xml:space="preserve">Denumirea serviciilor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jc w:val="center"/>
              <w:rPr>
                <w:b/>
              </w:rPr>
            </w:pPr>
            <w:r w:rsidRPr="0080244E">
              <w:rPr>
                <w:b/>
              </w:rPr>
              <w:t>Unitatea măsură</w:t>
            </w:r>
          </w:p>
        </w:tc>
        <w:tc>
          <w:tcPr>
            <w:tcW w:w="1134" w:type="dxa"/>
            <w:tcBorders>
              <w:top w:val="single" w:sz="4" w:space="0" w:color="auto"/>
              <w:left w:val="single" w:sz="4" w:space="0" w:color="auto"/>
              <w:right w:val="single" w:sz="4" w:space="0" w:color="auto"/>
            </w:tcBorders>
            <w:shd w:val="clear" w:color="auto" w:fill="auto"/>
          </w:tcPr>
          <w:p w:rsidR="009C3F78" w:rsidRPr="0080244E" w:rsidRDefault="009C3F78" w:rsidP="00EB7581">
            <w:pPr>
              <w:jc w:val="center"/>
              <w:rPr>
                <w:b/>
              </w:rPr>
            </w:pPr>
            <w:r>
              <w:rPr>
                <w:b/>
              </w:rPr>
              <w:t>Canti</w:t>
            </w:r>
            <w:r w:rsidRPr="0080244E">
              <w:rPr>
                <w:b/>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C3F78" w:rsidRPr="00EB7581" w:rsidRDefault="009C3F78" w:rsidP="00EB7581">
            <w:pPr>
              <w:rPr>
                <w:b/>
                <w:sz w:val="20"/>
                <w:szCs w:val="20"/>
              </w:rPr>
            </w:pPr>
            <w:r w:rsidRPr="00EB7581">
              <w:rPr>
                <w:b/>
                <w:sz w:val="20"/>
                <w:szCs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jc w:val="center"/>
              <w:rPr>
                <w:b/>
              </w:rPr>
            </w:pPr>
            <w:r w:rsidRPr="0080244E">
              <w:rPr>
                <w:b/>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rPr>
                <w:b/>
              </w:rPr>
            </w:pPr>
            <w:r w:rsidRPr="0080244E">
              <w:rPr>
                <w:b/>
              </w:rPr>
              <w:t>Sumafără</w:t>
            </w:r>
          </w:p>
          <w:p w:rsidR="009C3F78" w:rsidRPr="0080244E" w:rsidRDefault="009C3F78" w:rsidP="00EB7581">
            <w:pPr>
              <w:jc w:val="center"/>
              <w:rPr>
                <w:b/>
              </w:rPr>
            </w:pPr>
            <w:r w:rsidRPr="0080244E">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C3F78" w:rsidRPr="0080244E" w:rsidRDefault="009C3F78" w:rsidP="00EB7581">
            <w:pPr>
              <w:jc w:val="center"/>
              <w:rPr>
                <w:b/>
              </w:rPr>
            </w:pPr>
            <w:r w:rsidRPr="0080244E">
              <w:rPr>
                <w:b/>
              </w:rPr>
              <w:t>Suma</w:t>
            </w:r>
          </w:p>
          <w:p w:rsidR="009C3F78" w:rsidRPr="0080244E" w:rsidRDefault="009C3F78" w:rsidP="00EB7581">
            <w:pPr>
              <w:jc w:val="center"/>
              <w:rPr>
                <w:b/>
              </w:rPr>
            </w:pPr>
            <w:r w:rsidRPr="0080244E">
              <w:rPr>
                <w:b/>
              </w:rPr>
              <w:t>cu TVA</w:t>
            </w:r>
          </w:p>
        </w:tc>
        <w:tc>
          <w:tcPr>
            <w:tcW w:w="1701" w:type="dxa"/>
            <w:tcBorders>
              <w:top w:val="single" w:sz="4" w:space="0" w:color="auto"/>
              <w:left w:val="single" w:sz="4" w:space="0" w:color="auto"/>
              <w:bottom w:val="single" w:sz="4" w:space="0" w:color="auto"/>
              <w:right w:val="single" w:sz="4" w:space="0" w:color="auto"/>
            </w:tcBorders>
          </w:tcPr>
          <w:p w:rsidR="009C3F78" w:rsidRPr="0080244E" w:rsidRDefault="009C3F78" w:rsidP="00EB7581">
            <w:pPr>
              <w:jc w:val="center"/>
              <w:rPr>
                <w:b/>
              </w:rPr>
            </w:pPr>
            <w:r w:rsidRPr="0080244E">
              <w:rPr>
                <w:b/>
              </w:rPr>
              <w:t xml:space="preserve">Termenul </w:t>
            </w:r>
          </w:p>
          <w:p w:rsidR="009C3F78" w:rsidRPr="0080244E" w:rsidRDefault="009C3F78" w:rsidP="00EB7581">
            <w:pPr>
              <w:rPr>
                <w:b/>
              </w:rPr>
            </w:pPr>
            <w:r w:rsidRPr="0080244E">
              <w:rPr>
                <w:b/>
              </w:rPr>
              <w:t xml:space="preserve">prestare </w:t>
            </w:r>
          </w:p>
        </w:tc>
      </w:tr>
      <w:tr w:rsidR="009C3F78" w:rsidRPr="0080244E" w:rsidTr="00EB7581">
        <w:trPr>
          <w:trHeight w:val="128"/>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1</w:t>
            </w:r>
          </w:p>
        </w:tc>
        <w:tc>
          <w:tcPr>
            <w:tcW w:w="3372"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pPr>
            <w:r w:rsidRPr="0080244E">
              <w:t>8</w:t>
            </w:r>
          </w:p>
        </w:tc>
        <w:tc>
          <w:tcPr>
            <w:tcW w:w="1701" w:type="dxa"/>
            <w:tcBorders>
              <w:top w:val="single" w:sz="4" w:space="0" w:color="auto"/>
              <w:left w:val="single" w:sz="4" w:space="0" w:color="auto"/>
              <w:bottom w:val="single" w:sz="4" w:space="0" w:color="auto"/>
              <w:right w:val="single" w:sz="4" w:space="0" w:color="auto"/>
            </w:tcBorders>
          </w:tcPr>
          <w:p w:rsidR="009C3F78" w:rsidRPr="0080244E" w:rsidRDefault="009C3F78" w:rsidP="00EB7581">
            <w:pPr>
              <w:jc w:val="center"/>
            </w:pPr>
            <w:r w:rsidRPr="0080244E">
              <w:t>9</w:t>
            </w:r>
          </w:p>
        </w:tc>
      </w:tr>
      <w:tr w:rsidR="009C3F78" w:rsidRPr="0080244E" w:rsidTr="00EB7581">
        <w:trPr>
          <w:trHeight w:val="173"/>
        </w:trPr>
        <w:tc>
          <w:tcPr>
            <w:tcW w:w="1414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jc w:val="center"/>
              <w:rPr>
                <w:lang w:val="en-US"/>
              </w:rPr>
            </w:pPr>
            <w:r w:rsidRPr="0080244E">
              <w:rPr>
                <w:b/>
                <w:lang w:val="ro-MO"/>
              </w:rPr>
              <w:t>Lotul 1</w:t>
            </w:r>
            <w:r w:rsidRPr="0080244E">
              <w:rPr>
                <w:b/>
                <w:color w:val="000000"/>
                <w:lang w:val="ro-MO"/>
              </w:rPr>
              <w:t xml:space="preserve"> </w:t>
            </w:r>
            <w:r w:rsidRPr="0080244E">
              <w:rPr>
                <w:b/>
                <w:lang w:val="ro-MO"/>
              </w:rPr>
              <w:t xml:space="preserve"> </w:t>
            </w:r>
            <w:r w:rsidRPr="0080244E">
              <w:rPr>
                <w:b/>
                <w:color w:val="000000"/>
                <w:lang w:val="ro-MO"/>
              </w:rPr>
              <w:t>Servicii de curăţenie in instituţie medicala (4 obiective a IMSP AMT Buiucani)</w:t>
            </w:r>
          </w:p>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CCD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358.0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CCD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2279.71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CCD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337,8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163,5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1125.8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239.5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673.7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2237.3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642.3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1 dată în zi, bloc CMF-6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436,5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rPr>
                <w:b/>
                <w:bCs/>
                <w:color w:val="C00000"/>
                <w:sz w:val="20"/>
                <w:szCs w:val="20"/>
                <w:lang w:val="pt-BR"/>
              </w:rPr>
            </w:pPr>
            <w:r w:rsidRPr="00837868">
              <w:rPr>
                <w:b/>
                <w:bCs/>
                <w:color w:val="C00000"/>
                <w:sz w:val="20"/>
                <w:szCs w:val="20"/>
                <w:lang w:val="pt-BR"/>
              </w:rPr>
              <w:t>ZONELE CU RISC MEDIU</w:t>
            </w:r>
            <w:r w:rsidRPr="00837868">
              <w:rPr>
                <w:color w:val="000000"/>
                <w:sz w:val="20"/>
                <w:szCs w:val="20"/>
                <w:lang w:val="ro-MO"/>
              </w:rPr>
              <w:t>Servicii de curăţenie  2 ori  în zi, bloc CMF-6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1483.8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A25A32" w:rsidRPr="0080244E" w:rsidTr="006E7598">
        <w:trPr>
          <w:trHeight w:val="397"/>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EB2055" w:rsidRDefault="00A25A32" w:rsidP="00EB7581">
            <w:pPr>
              <w:jc w:val="center"/>
              <w:rPr>
                <w:sz w:val="18"/>
                <w:szCs w:val="18"/>
                <w:lang w:val="ro-MO"/>
              </w:rPr>
            </w:pPr>
            <w:r w:rsidRPr="00EB2055">
              <w:rPr>
                <w:bCs/>
                <w:sz w:val="18"/>
                <w:szCs w:val="18"/>
              </w:rPr>
              <w:t>90900000-6</w:t>
            </w:r>
          </w:p>
        </w:tc>
        <w:tc>
          <w:tcPr>
            <w:tcW w:w="3797" w:type="dxa"/>
            <w:gridSpan w:val="2"/>
            <w:tcBorders>
              <w:top w:val="single" w:sz="4" w:space="0" w:color="auto"/>
              <w:left w:val="single" w:sz="4" w:space="0" w:color="auto"/>
              <w:bottom w:val="single" w:sz="4" w:space="0" w:color="auto"/>
              <w:right w:val="single" w:sz="4" w:space="0" w:color="auto"/>
            </w:tcBorders>
            <w:shd w:val="clear" w:color="auto" w:fill="auto"/>
          </w:tcPr>
          <w:p w:rsidR="00A25A32" w:rsidRPr="00837868" w:rsidRDefault="00A25A32" w:rsidP="006E7598">
            <w:pPr>
              <w:autoSpaceDE w:val="0"/>
              <w:autoSpaceDN w:val="0"/>
              <w:adjustRightInd w:val="0"/>
              <w:jc w:val="both"/>
              <w:rPr>
                <w:b/>
                <w:color w:val="C00000"/>
                <w:sz w:val="20"/>
                <w:szCs w:val="20"/>
                <w:lang w:val="it-IT"/>
              </w:rPr>
            </w:pPr>
            <w:r w:rsidRPr="00837868">
              <w:rPr>
                <w:b/>
                <w:bCs/>
                <w:color w:val="C00000"/>
                <w:sz w:val="20"/>
                <w:szCs w:val="20"/>
                <w:lang w:val="it-IT"/>
              </w:rPr>
              <w:t>ZONE CU RISC SCĂZUT</w:t>
            </w:r>
            <w:r w:rsidRPr="00837868">
              <w:rPr>
                <w:color w:val="000000"/>
                <w:sz w:val="20"/>
                <w:szCs w:val="20"/>
                <w:lang w:val="ro-MO"/>
              </w:rPr>
              <w:t>Servicii de curăţenie   3 ori  în zi, bloc CMF-6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m</w:t>
            </w:r>
            <w:r w:rsidRPr="0080244E">
              <w:rPr>
                <w:color w:val="000000"/>
                <w:vertAlign w:val="superscript"/>
                <w:lang w:val="ro-M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color w:val="000000"/>
                <w:lang w:val="ro-MO"/>
              </w:rPr>
            </w:pPr>
            <w:r w:rsidRPr="0080244E">
              <w:rPr>
                <w:color w:val="000000"/>
                <w:lang w:val="ro-MO"/>
              </w:rPr>
              <w:t>341,6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5A32" w:rsidRPr="0080244E" w:rsidRDefault="00A25A32" w:rsidP="00EB7581">
            <w:pPr>
              <w:jc w:val="center"/>
              <w:rPr>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rsidR="00A25A32" w:rsidRPr="0080244E" w:rsidRDefault="00A25A32" w:rsidP="00EB7581"/>
        </w:tc>
      </w:tr>
      <w:tr w:rsidR="009C3F78" w:rsidRPr="006C1FA2" w:rsidTr="00EB7581">
        <w:trPr>
          <w:trHeight w:val="97"/>
        </w:trPr>
        <w:tc>
          <w:tcPr>
            <w:tcW w:w="49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b/>
                <w:lang w:val="en-US"/>
              </w:rPr>
            </w:pPr>
            <w:r w:rsidRPr="0080244E">
              <w:rPr>
                <w:b/>
                <w:lang w:val="en-US"/>
              </w:rPr>
              <w:t>TOTAL</w:t>
            </w:r>
            <w:r>
              <w:rPr>
                <w:b/>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B0127B" w:rsidRDefault="009C3F78" w:rsidP="00EB758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B0127B" w:rsidRDefault="009C3F78" w:rsidP="00EB7581">
            <w:pPr>
              <w:rPr>
                <w:b/>
                <w:lang w:val="en-US"/>
              </w:rPr>
            </w:pPr>
          </w:p>
        </w:tc>
        <w:tc>
          <w:tcPr>
            <w:tcW w:w="1701" w:type="dxa"/>
            <w:tcBorders>
              <w:top w:val="single" w:sz="4" w:space="0" w:color="auto"/>
              <w:left w:val="single" w:sz="4" w:space="0" w:color="auto"/>
              <w:bottom w:val="single" w:sz="4" w:space="0" w:color="auto"/>
              <w:right w:val="single" w:sz="4" w:space="0" w:color="auto"/>
            </w:tcBorders>
          </w:tcPr>
          <w:p w:rsidR="009C3F78" w:rsidRPr="006C1FA2" w:rsidRDefault="009C3F78" w:rsidP="00EB7581"/>
        </w:tc>
      </w:tr>
      <w:tr w:rsidR="009C3F78" w:rsidRPr="0080244E" w:rsidTr="00EB7581">
        <w:trPr>
          <w:trHeight w:val="97"/>
        </w:trPr>
        <w:tc>
          <w:tcPr>
            <w:tcW w:w="49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b/>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80244E" w:rsidRDefault="009C3F78" w:rsidP="00EB7581">
            <w:pP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Default="009C3F78" w:rsidP="00EB758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3F78" w:rsidRPr="00B0127B" w:rsidRDefault="009C3F78" w:rsidP="00EB7581">
            <w:pPr>
              <w:rPr>
                <w:b/>
                <w:lang w:val="en-US"/>
              </w:rPr>
            </w:pPr>
          </w:p>
        </w:tc>
        <w:tc>
          <w:tcPr>
            <w:tcW w:w="1701" w:type="dxa"/>
            <w:tcBorders>
              <w:top w:val="single" w:sz="4" w:space="0" w:color="auto"/>
              <w:left w:val="single" w:sz="4" w:space="0" w:color="auto"/>
              <w:bottom w:val="single" w:sz="4" w:space="0" w:color="auto"/>
              <w:right w:val="single" w:sz="4" w:space="0" w:color="auto"/>
            </w:tcBorders>
          </w:tcPr>
          <w:p w:rsidR="009C3F78" w:rsidRPr="0080244E" w:rsidRDefault="009C3F78" w:rsidP="00EB7581">
            <w:pPr>
              <w:rPr>
                <w:lang w:val="en-US"/>
              </w:rPr>
            </w:pPr>
          </w:p>
        </w:tc>
      </w:tr>
    </w:tbl>
    <w:p w:rsidR="009C3F78" w:rsidRDefault="009C3F78" w:rsidP="009C3F78">
      <w:pPr>
        <w:rPr>
          <w:b/>
          <w:color w:val="000000"/>
          <w:lang w:val="ro-MO"/>
        </w:rPr>
      </w:pPr>
    </w:p>
    <w:p w:rsidR="009C3F78" w:rsidRDefault="009C3F78" w:rsidP="009C3F78">
      <w:pPr>
        <w:rPr>
          <w:b/>
          <w:lang w:val="ro-MO"/>
        </w:rPr>
      </w:pPr>
      <w:r w:rsidRPr="004C4648">
        <w:rPr>
          <w:b/>
          <w:color w:val="000000"/>
          <w:lang w:val="ro-MO"/>
        </w:rPr>
        <w:t>Prestatorul</w:t>
      </w:r>
      <w:r w:rsidRPr="004C4648">
        <w:rPr>
          <w:b/>
          <w:lang w:val="ro-MO"/>
        </w:rPr>
        <w:t xml:space="preserve">  SRL                               </w:t>
      </w:r>
      <w:r>
        <w:rPr>
          <w:b/>
          <w:lang w:val="ro-MO"/>
        </w:rPr>
        <w:t xml:space="preserve">                                                                             </w:t>
      </w:r>
      <w:r w:rsidRPr="004C4648">
        <w:rPr>
          <w:b/>
          <w:lang w:val="ro-MO"/>
        </w:rPr>
        <w:t xml:space="preserve">  Beneficiarul        IMSP AMT BUIUCANI</w:t>
      </w:r>
    </w:p>
    <w:p w:rsidR="009C3F78" w:rsidRDefault="009C3F78" w:rsidP="009C3F78">
      <w:pPr>
        <w:rPr>
          <w:b/>
          <w:lang w:val="ro-MO"/>
        </w:rPr>
        <w:sectPr w:rsidR="009C3F78" w:rsidSect="00EB7581">
          <w:pgSz w:w="16838" w:h="11906" w:orient="landscape"/>
          <w:pgMar w:top="1814" w:right="1418" w:bottom="964" w:left="1418" w:header="720" w:footer="720" w:gutter="0"/>
          <w:cols w:space="720"/>
          <w:titlePg/>
          <w:docGrid w:linePitch="272"/>
        </w:sectPr>
      </w:pPr>
      <w:r>
        <w:rPr>
          <w:b/>
          <w:lang w:val="ro-MO"/>
        </w:rPr>
        <w:lastRenderedPageBreak/>
        <w:br w:type="page"/>
      </w:r>
    </w:p>
    <w:p w:rsidR="009C3F78" w:rsidRPr="00473435" w:rsidRDefault="009C3F78" w:rsidP="009C3F78">
      <w:pPr>
        <w:jc w:val="right"/>
        <w:rPr>
          <w:b/>
          <w:lang w:val="en-US"/>
        </w:rPr>
      </w:pPr>
      <w:r w:rsidRPr="00AF5B95">
        <w:rPr>
          <w:b/>
          <w:lang w:val="en-US"/>
        </w:rPr>
        <w:lastRenderedPageBreak/>
        <w:t xml:space="preserve">Anexa </w:t>
      </w:r>
      <w:r>
        <w:rPr>
          <w:b/>
          <w:lang w:val="en-US"/>
        </w:rPr>
        <w:t>14</w:t>
      </w:r>
    </w:p>
    <w:p w:rsidR="002F4154" w:rsidRPr="00AF5B95" w:rsidRDefault="002F4154" w:rsidP="002F4154">
      <w:pPr>
        <w:jc w:val="right"/>
        <w:rPr>
          <w:b/>
          <w:lang w:val="en-US"/>
        </w:rPr>
      </w:pPr>
      <w:r w:rsidRPr="00AF5B95">
        <w:rPr>
          <w:b/>
          <w:lang w:val="en-US"/>
        </w:rPr>
        <w:t>la contractul</w:t>
      </w:r>
    </w:p>
    <w:p w:rsidR="002F4154" w:rsidRPr="00AF5B95" w:rsidRDefault="002F4154" w:rsidP="002F4154">
      <w:pPr>
        <w:jc w:val="right"/>
        <w:rPr>
          <w:b/>
          <w:lang w:val="en-US"/>
        </w:rPr>
      </w:pPr>
      <w:r w:rsidRPr="00AF5B95">
        <w:rPr>
          <w:b/>
          <w:lang w:val="en-US"/>
        </w:rPr>
        <w:t xml:space="preserve">nr. </w:t>
      </w:r>
    </w:p>
    <w:p w:rsidR="002F4154" w:rsidRPr="00AF5B95" w:rsidRDefault="002F4154" w:rsidP="002F4154">
      <w:pPr>
        <w:rPr>
          <w:lang w:val="en-US"/>
        </w:rPr>
      </w:pPr>
    </w:p>
    <w:p w:rsidR="002F4154" w:rsidRPr="00F60787" w:rsidRDefault="002F4154" w:rsidP="002F4154">
      <w:pPr>
        <w:autoSpaceDE w:val="0"/>
        <w:autoSpaceDN w:val="0"/>
        <w:adjustRightInd w:val="0"/>
        <w:jc w:val="center"/>
        <w:rPr>
          <w:b/>
          <w:color w:val="000000"/>
          <w:lang w:val="ro-MO"/>
        </w:rPr>
      </w:pPr>
      <w:r w:rsidRPr="00473435">
        <w:rPr>
          <w:b/>
          <w:bCs/>
          <w:lang w:val="it-IT"/>
        </w:rPr>
        <w:t>Caietul de sarcini (obligații) privind prestarea serviciilor</w:t>
      </w:r>
      <w:r w:rsidRPr="00F60787">
        <w:rPr>
          <w:b/>
          <w:color w:val="000000"/>
          <w:lang w:val="ro-MO"/>
        </w:rPr>
        <w:t xml:space="preserve"> de curăţenie in instituţie  </w:t>
      </w:r>
    </w:p>
    <w:p w:rsidR="002F4154" w:rsidRPr="00F60787" w:rsidRDefault="002F4154" w:rsidP="002F4154">
      <w:pPr>
        <w:autoSpaceDE w:val="0"/>
        <w:autoSpaceDN w:val="0"/>
        <w:adjustRightInd w:val="0"/>
        <w:jc w:val="center"/>
        <w:rPr>
          <w:b/>
          <w:bCs/>
          <w:lang w:val="it-IT"/>
        </w:rPr>
      </w:pPr>
      <w:r w:rsidRPr="00F60787">
        <w:rPr>
          <w:b/>
          <w:color w:val="000000"/>
          <w:lang w:val="ro-MO"/>
        </w:rPr>
        <w:t>medicala IMSP AMT Buiucani</w:t>
      </w:r>
    </w:p>
    <w:p w:rsidR="002F4154" w:rsidRPr="00473435" w:rsidRDefault="002F4154" w:rsidP="002F4154">
      <w:pPr>
        <w:autoSpaceDE w:val="0"/>
        <w:autoSpaceDN w:val="0"/>
        <w:adjustRightInd w:val="0"/>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 xml:space="preserve">Art.1. Obiectivul </w:t>
      </w:r>
    </w:p>
    <w:p w:rsidR="002F4154" w:rsidRPr="00473435" w:rsidRDefault="002F4154" w:rsidP="002F4154">
      <w:pPr>
        <w:autoSpaceDE w:val="0"/>
        <w:autoSpaceDN w:val="0"/>
        <w:adjustRightInd w:val="0"/>
        <w:ind w:firstLine="708"/>
        <w:jc w:val="both"/>
        <w:rPr>
          <w:lang w:val="it-IT"/>
        </w:rPr>
      </w:pPr>
      <w:r w:rsidRPr="00473435">
        <w:rPr>
          <w:lang w:val="it-IT"/>
        </w:rPr>
        <w:t>Prezentul caiet de sarcini reglementează procedura de achiziţionarea și prestarea   serviciului de curăţenie şi salubrizare, atât zilnică, cât şi periodică a spaţiului administrativ, a grupurilor sanitare, şi a zonelor externe ale Instituţiei Medico-Sanitare Publice Asociația Medicală Teritorială Buiucani.:</w:t>
      </w:r>
    </w:p>
    <w:p w:rsidR="002F4154" w:rsidRPr="00473435" w:rsidRDefault="002F4154" w:rsidP="002F4154">
      <w:pPr>
        <w:autoSpaceDE w:val="0"/>
        <w:autoSpaceDN w:val="0"/>
        <w:adjustRightInd w:val="0"/>
        <w:ind w:firstLine="708"/>
        <w:jc w:val="both"/>
        <w:rPr>
          <w:lang w:val="it-IT"/>
        </w:rPr>
      </w:pPr>
      <w:r w:rsidRPr="00473435">
        <w:rPr>
          <w:lang w:val="it-IT"/>
        </w:rPr>
        <w:t>Serviciul de curăţenie are drept obiect curăţirea zonelor indicate în „specificaţia tehnică” anexată la prezentul caiet de sarcini(conform Anexei nr.1) şi delimitate în planurile speciale la Administraţia IMSP AMT Buiucani , unde pot fi consultate la cerere.</w:t>
      </w:r>
    </w:p>
    <w:p w:rsidR="002F4154" w:rsidRPr="00473435" w:rsidRDefault="002F4154" w:rsidP="002F4154">
      <w:pPr>
        <w:autoSpaceDE w:val="0"/>
        <w:autoSpaceDN w:val="0"/>
        <w:adjustRightInd w:val="0"/>
        <w:ind w:firstLine="708"/>
        <w:jc w:val="both"/>
        <w:rPr>
          <w:lang w:val="it-IT"/>
        </w:rPr>
      </w:pPr>
      <w:r w:rsidRPr="00473435">
        <w:rPr>
          <w:lang w:val="it-IT"/>
        </w:rPr>
        <w:t>Se prevăd diferite tipri de intervenţie, enumerate mai detaliat în  articolul 4.</w:t>
      </w:r>
    </w:p>
    <w:p w:rsidR="002F4154" w:rsidRPr="00473435" w:rsidRDefault="002F4154" w:rsidP="002F4154">
      <w:pPr>
        <w:autoSpaceDE w:val="0"/>
        <w:autoSpaceDN w:val="0"/>
        <w:adjustRightInd w:val="0"/>
        <w:ind w:firstLine="708"/>
        <w:jc w:val="both"/>
        <w:rPr>
          <w:lang w:val="it-IT"/>
        </w:rPr>
      </w:pPr>
      <w:r w:rsidRPr="00473435">
        <w:rPr>
          <w:lang w:val="it-IT"/>
        </w:rPr>
        <w:t xml:space="preserve">Agentul economic  desemnat cîştigător, în continuare </w:t>
      </w:r>
      <w:r w:rsidRPr="00473435">
        <w:rPr>
          <w:b/>
          <w:lang w:val="it-IT"/>
        </w:rPr>
        <w:t>Prestator</w:t>
      </w:r>
      <w:r w:rsidRPr="00473435">
        <w:rPr>
          <w:lang w:val="it-IT"/>
        </w:rPr>
        <w:t xml:space="preserve">, se obligă să execute cu propriul personal, </w:t>
      </w:r>
      <w:r w:rsidRPr="00473435">
        <w:rPr>
          <w:color w:val="FF0000"/>
          <w:lang w:val="it-IT"/>
        </w:rPr>
        <w:t xml:space="preserve">repartizat în echipe arondate subdiviziunilor Beneficiarului cu respectarea componenței numerice stabilite de prezentul Contract, </w:t>
      </w:r>
      <w:r w:rsidRPr="00473435">
        <w:rPr>
          <w:lang w:val="it-IT"/>
        </w:rPr>
        <w:t>serviciul de curăţenie al localurilor Beneficiarului care va consta din:</w:t>
      </w:r>
    </w:p>
    <w:p w:rsidR="002F4154" w:rsidRPr="00473435" w:rsidRDefault="002F4154" w:rsidP="002F4154">
      <w:pPr>
        <w:autoSpaceDE w:val="0"/>
        <w:autoSpaceDN w:val="0"/>
        <w:adjustRightInd w:val="0"/>
        <w:jc w:val="both"/>
        <w:rPr>
          <w:lang w:val="it-IT"/>
        </w:rPr>
      </w:pPr>
      <w:r w:rsidRPr="00473435">
        <w:rPr>
          <w:lang w:val="it-IT"/>
        </w:rPr>
        <w:t>- prestații zilnice care urmează a fi efectuate o dată sau de mai multe ori pe zi în conformitate cu programele definite, în funcţie de zona de intervenţie, cu risc scăzut, mediu sau ridicat;</w:t>
      </w:r>
    </w:p>
    <w:p w:rsidR="002F4154" w:rsidRPr="00473435" w:rsidRDefault="002F4154" w:rsidP="002F4154">
      <w:pPr>
        <w:autoSpaceDE w:val="0"/>
        <w:autoSpaceDN w:val="0"/>
        <w:adjustRightInd w:val="0"/>
        <w:jc w:val="both"/>
        <w:rPr>
          <w:lang w:val="it-IT"/>
        </w:rPr>
      </w:pPr>
      <w:r w:rsidRPr="00473435">
        <w:rPr>
          <w:lang w:val="it-IT"/>
        </w:rPr>
        <w:t>- prestații care urmează a fi efectuate conform frecvenţelor programate;</w:t>
      </w:r>
    </w:p>
    <w:p w:rsidR="002F4154" w:rsidRPr="00473435" w:rsidRDefault="002F4154" w:rsidP="002F4154">
      <w:pPr>
        <w:autoSpaceDE w:val="0"/>
        <w:autoSpaceDN w:val="0"/>
        <w:adjustRightInd w:val="0"/>
        <w:jc w:val="both"/>
        <w:rPr>
          <w:lang w:val="it-IT"/>
        </w:rPr>
      </w:pPr>
      <w:r w:rsidRPr="00473435">
        <w:rPr>
          <w:lang w:val="it-IT"/>
        </w:rPr>
        <w:t>- prestații neregulate la cerere, conform necesităţilor Beneficiarului;</w:t>
      </w:r>
    </w:p>
    <w:p w:rsidR="002F4154" w:rsidRPr="00473435" w:rsidRDefault="002F4154" w:rsidP="002F4154">
      <w:pPr>
        <w:autoSpaceDE w:val="0"/>
        <w:autoSpaceDN w:val="0"/>
        <w:adjustRightInd w:val="0"/>
        <w:jc w:val="both"/>
        <w:rPr>
          <w:lang w:val="it-IT"/>
        </w:rPr>
      </w:pPr>
      <w:r w:rsidRPr="00473435">
        <w:rPr>
          <w:lang w:val="it-IT"/>
        </w:rPr>
        <w:t>- schimburi (echipe) disponibile pentru a garanta intervenţiile de urgenţă;</w:t>
      </w:r>
    </w:p>
    <w:p w:rsidR="002F4154" w:rsidRPr="00473435" w:rsidRDefault="002F4154" w:rsidP="002F4154">
      <w:pPr>
        <w:autoSpaceDE w:val="0"/>
        <w:autoSpaceDN w:val="0"/>
        <w:adjustRightInd w:val="0"/>
        <w:jc w:val="both"/>
        <w:rPr>
          <w:lang w:val="it-IT"/>
        </w:rPr>
      </w:pPr>
      <w:r w:rsidRPr="00473435">
        <w:rPr>
          <w:lang w:val="it-IT"/>
        </w:rPr>
        <w:t>- completarea   grupurilor sanitare (WC) cu hârtie igienică şi a săpunului lichid  antibacterial,a sălilor de tratamente și sala de pansamente cu ștergare de unică folosință şi a săpunului lichid  antibacterial care trebuie introdus în dozatoarele/suport  special destinate și asigurate de  Prestator. In caz de deterioare/furt adozatoarele/suport  se vor inlocui cu altele noi de către Prestator.</w:t>
      </w:r>
    </w:p>
    <w:p w:rsidR="002F4154" w:rsidRPr="00473435" w:rsidRDefault="002F4154" w:rsidP="002F4154">
      <w:pPr>
        <w:autoSpaceDE w:val="0"/>
        <w:autoSpaceDN w:val="0"/>
        <w:adjustRightInd w:val="0"/>
        <w:jc w:val="both"/>
        <w:rPr>
          <w:lang w:val="it-IT"/>
        </w:rPr>
      </w:pPr>
      <w:r w:rsidRPr="00473435">
        <w:rPr>
          <w:lang w:val="it-IT"/>
        </w:rPr>
        <w:tab/>
        <w:t>Prestatorul va trebui să respecte cu rigurozitate modalităţile, frecvenţele şi orarele stabilite.</w:t>
      </w:r>
    </w:p>
    <w:p w:rsidR="002F4154" w:rsidRPr="00473435" w:rsidRDefault="002F4154" w:rsidP="002F4154">
      <w:pPr>
        <w:autoSpaceDE w:val="0"/>
        <w:autoSpaceDN w:val="0"/>
        <w:adjustRightInd w:val="0"/>
        <w:jc w:val="both"/>
        <w:rPr>
          <w:lang w:val="it-IT"/>
        </w:rPr>
      </w:pPr>
      <w:r w:rsidRPr="00473435">
        <w:rPr>
          <w:lang w:val="it-IT"/>
        </w:rPr>
        <w:t>Sistemele prevăzute vor trebui să se bazeze pe cea mai vastă mecanizare şi pe adoptarea tehnicilor şi produselor de calitate şi randament înalt. Articolele vestimentare, utilajele şi dispozitivele vor trebui utilizate exclusiv în interiorul localurilor pentru care sunt destinate.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pt-BR"/>
        </w:rPr>
      </w:pPr>
      <w:r w:rsidRPr="00473435">
        <w:rPr>
          <w:b/>
          <w:bCs/>
          <w:lang w:val="it-IT"/>
        </w:rPr>
        <w:t xml:space="preserve">Art. 2. </w:t>
      </w:r>
      <w:r w:rsidRPr="00473435">
        <w:rPr>
          <w:b/>
          <w:bCs/>
          <w:lang w:val="pt-BR"/>
        </w:rPr>
        <w:t xml:space="preserve">Termenii de exercitare a serviciului de externalizare </w:t>
      </w:r>
    </w:p>
    <w:p w:rsidR="002F4154" w:rsidRPr="00473435" w:rsidRDefault="002F4154" w:rsidP="002F4154">
      <w:pPr>
        <w:autoSpaceDE w:val="0"/>
        <w:autoSpaceDN w:val="0"/>
        <w:adjustRightInd w:val="0"/>
        <w:ind w:firstLine="567"/>
        <w:jc w:val="both"/>
        <w:rPr>
          <w:lang w:val="pt-BR"/>
        </w:rPr>
      </w:pPr>
      <w:r w:rsidRPr="00473435">
        <w:rPr>
          <w:lang w:val="pt-BR"/>
        </w:rPr>
        <w:t xml:space="preserve">Externalizarea seviciului de curăţenie poate fi contractat pe o perioadă de </w:t>
      </w:r>
      <w:r w:rsidRPr="00473435">
        <w:rPr>
          <w:b/>
          <w:lang w:val="pt-BR"/>
        </w:rPr>
        <w:t>un an de zile</w:t>
      </w:r>
      <w:r w:rsidRPr="00473435">
        <w:rPr>
          <w:lang w:val="pt-BR"/>
        </w:rPr>
        <w:t xml:space="preserve"> din momentul înregistrării contractelor la AAP(Agenţia Achiziţii Publice).</w:t>
      </w:r>
    </w:p>
    <w:p w:rsidR="002F4154" w:rsidRPr="00473435" w:rsidRDefault="002F4154" w:rsidP="002F4154">
      <w:pPr>
        <w:autoSpaceDE w:val="0"/>
        <w:autoSpaceDN w:val="0"/>
        <w:adjustRightInd w:val="0"/>
        <w:jc w:val="both"/>
        <w:rPr>
          <w:b/>
          <w:bCs/>
          <w:lang w:val="pt-BR"/>
        </w:rPr>
      </w:pPr>
      <w:r w:rsidRPr="00473435">
        <w:rPr>
          <w:b/>
          <w:bCs/>
          <w:lang w:val="pt-BR"/>
        </w:rPr>
        <w:t xml:space="preserve"> </w:t>
      </w:r>
    </w:p>
    <w:p w:rsidR="002F4154" w:rsidRPr="00AD2D06" w:rsidRDefault="002F4154" w:rsidP="002F4154">
      <w:pPr>
        <w:autoSpaceDE w:val="0"/>
        <w:autoSpaceDN w:val="0"/>
        <w:adjustRightInd w:val="0"/>
        <w:jc w:val="center"/>
        <w:rPr>
          <w:b/>
          <w:bCs/>
          <w:lang w:val="it-IT"/>
        </w:rPr>
      </w:pPr>
      <w:r w:rsidRPr="00AD2D06">
        <w:rPr>
          <w:b/>
          <w:bCs/>
          <w:lang w:val="it-IT"/>
        </w:rPr>
        <w:t>Art. 3. Eventuale varieri şi/sau extinderi ale serviciului</w:t>
      </w:r>
    </w:p>
    <w:p w:rsidR="002F4154" w:rsidRPr="00473435" w:rsidRDefault="002F4154" w:rsidP="002F4154">
      <w:pPr>
        <w:autoSpaceDE w:val="0"/>
        <w:autoSpaceDN w:val="0"/>
        <w:adjustRightInd w:val="0"/>
        <w:ind w:firstLine="708"/>
        <w:jc w:val="both"/>
        <w:rPr>
          <w:lang w:val="it-IT"/>
        </w:rPr>
      </w:pPr>
      <w:r w:rsidRPr="00473435">
        <w:rPr>
          <w:lang w:val="it-IT"/>
        </w:rPr>
        <w:t>Prestatorul nu va putea înainta pretenţii Beneficiarului, în cazul eventualei varieri a localurilor indicate (micșorarea/majorarea suprafețelor), în majorare sau reducere a acestora, în virtutea unor circumstanțe specifice necesităților Beneficiarului, care vor interveni pe parcursul termenului stabilit. În asemenea cazuri suma lunară a facturii va fi determinată proporțional preţului pentru zonele curăţite a noilor suprafeţe.</w:t>
      </w:r>
    </w:p>
    <w:p w:rsidR="002F4154" w:rsidRPr="00473435" w:rsidRDefault="002F4154" w:rsidP="002F4154">
      <w:pPr>
        <w:autoSpaceDE w:val="0"/>
        <w:autoSpaceDN w:val="0"/>
        <w:adjustRightInd w:val="0"/>
        <w:ind w:firstLine="708"/>
        <w:jc w:val="both"/>
        <w:rPr>
          <w:lang w:val="it-IT"/>
        </w:rPr>
      </w:pPr>
      <w:r w:rsidRPr="00473435">
        <w:rPr>
          <w:lang w:val="it-IT"/>
        </w:rPr>
        <w:t>În cazul în care Beneficiarul, din cauza unor exigenţe modificate sau neprevăzute, va solicita extinderea serviciului cu caracter continuativ în alte încăperi neprevăzute actualmente în prezenta Sarcină Tehnică, Prestatorul se obligă să furnizeze serviciul prin aceleaşi modalităţi şi condiţii prevăzute în prezenta Sarcină Tehnică.</w:t>
      </w:r>
    </w:p>
    <w:p w:rsidR="002F4154" w:rsidRPr="00473435" w:rsidRDefault="002F4154" w:rsidP="002F4154">
      <w:pPr>
        <w:autoSpaceDE w:val="0"/>
        <w:autoSpaceDN w:val="0"/>
        <w:adjustRightInd w:val="0"/>
        <w:ind w:firstLine="708"/>
        <w:rPr>
          <w:lang w:val="it-IT"/>
        </w:rPr>
      </w:pPr>
      <w:r w:rsidRPr="00473435">
        <w:rPr>
          <w:lang w:val="it-IT"/>
        </w:rPr>
        <w:lastRenderedPageBreak/>
        <w:t>Este interzis Prestatorului să extindă serviciul de curăţenie în încăperi şi zone neprevăzute în Sarcina Tehnică, fără autorizarea preventivă scrisă din partea  conducerii Beneficiarului.</w:t>
      </w:r>
    </w:p>
    <w:p w:rsidR="002F4154" w:rsidRPr="00DC1E38" w:rsidRDefault="002F4154" w:rsidP="002F4154">
      <w:pPr>
        <w:autoSpaceDE w:val="0"/>
        <w:autoSpaceDN w:val="0"/>
        <w:adjustRightInd w:val="0"/>
        <w:jc w:val="center"/>
        <w:rPr>
          <w:b/>
          <w:bCs/>
          <w:color w:val="C00000"/>
          <w:lang w:val="it-IT"/>
        </w:rPr>
      </w:pPr>
    </w:p>
    <w:p w:rsidR="002F4154" w:rsidRPr="00DC1E38" w:rsidRDefault="002F4154" w:rsidP="002F4154">
      <w:pPr>
        <w:autoSpaceDE w:val="0"/>
        <w:autoSpaceDN w:val="0"/>
        <w:adjustRightInd w:val="0"/>
        <w:jc w:val="center"/>
        <w:rPr>
          <w:b/>
          <w:bCs/>
          <w:lang w:val="it-IT"/>
        </w:rPr>
      </w:pPr>
      <w:r w:rsidRPr="00DC1E38">
        <w:rPr>
          <w:b/>
          <w:bCs/>
          <w:lang w:val="it-IT"/>
        </w:rPr>
        <w:t>Art. 4. Zone de intervenţie</w:t>
      </w:r>
    </w:p>
    <w:p w:rsidR="002F4154" w:rsidRPr="00DC1E38" w:rsidRDefault="002F4154" w:rsidP="002F4154">
      <w:pPr>
        <w:autoSpaceDE w:val="0"/>
        <w:autoSpaceDN w:val="0"/>
        <w:adjustRightInd w:val="0"/>
        <w:jc w:val="both"/>
        <w:rPr>
          <w:b/>
          <w:bCs/>
          <w:lang w:val="it-IT"/>
        </w:rPr>
      </w:pPr>
      <w:r w:rsidRPr="00DC1E38">
        <w:rPr>
          <w:b/>
          <w:bCs/>
          <w:lang w:val="it-IT"/>
        </w:rPr>
        <w:t>Lista zonelor:</w:t>
      </w:r>
    </w:p>
    <w:p w:rsidR="002F4154" w:rsidRPr="00DC1E38" w:rsidRDefault="002F4154" w:rsidP="002F4154">
      <w:pPr>
        <w:autoSpaceDE w:val="0"/>
        <w:autoSpaceDN w:val="0"/>
        <w:adjustRightInd w:val="0"/>
        <w:jc w:val="both"/>
        <w:rPr>
          <w:b/>
          <w:bCs/>
          <w:i/>
          <w:iCs/>
          <w:lang w:val="it-IT"/>
        </w:rPr>
      </w:pPr>
      <w:r w:rsidRPr="00DC1E38">
        <w:rPr>
          <w:b/>
          <w:bCs/>
          <w:lang w:val="it-IT"/>
        </w:rPr>
        <w:t xml:space="preserve">A) ZONE CU RISC SCĂZUT </w:t>
      </w:r>
      <w:r w:rsidRPr="00DC1E38">
        <w:rPr>
          <w:lang w:val="it-IT"/>
        </w:rPr>
        <w:t xml:space="preserve">- </w:t>
      </w:r>
      <w:r w:rsidRPr="00DC1E38">
        <w:rPr>
          <w:b/>
          <w:i/>
          <w:lang w:val="it-IT"/>
        </w:rPr>
        <w:t>birourile</w:t>
      </w:r>
      <w:r w:rsidRPr="00DC1E38">
        <w:rPr>
          <w:b/>
          <w:bCs/>
          <w:i/>
          <w:iCs/>
          <w:lang w:val="it-IT"/>
        </w:rPr>
        <w:t xml:space="preserve"> medicale, oficii, intrări principale, scări, ascensoare, coridoare de legătură, săli de conferinţă, recepţie, subsoluri, </w:t>
      </w:r>
    </w:p>
    <w:p w:rsidR="002F4154" w:rsidRPr="00DC1E38" w:rsidRDefault="002F4154" w:rsidP="002F4154">
      <w:pPr>
        <w:autoSpaceDE w:val="0"/>
        <w:autoSpaceDN w:val="0"/>
        <w:adjustRightInd w:val="0"/>
        <w:jc w:val="both"/>
        <w:rPr>
          <w:lang w:val="it-IT"/>
        </w:rPr>
      </w:pPr>
      <w:r w:rsidRPr="00DC1E38">
        <w:rPr>
          <w:lang w:val="it-IT"/>
        </w:rPr>
        <w:t xml:space="preserve"> Curățenia fa vi efectuată după cum este descrisă în Sarcina Tehnică (Anexa nr.1) în baza zilelor lucrătoare pe săptămână și orarul de lucru stabilit </w:t>
      </w:r>
      <w:r w:rsidRPr="00DC1E38">
        <w:rPr>
          <w:b/>
          <w:bCs/>
          <w:i/>
          <w:iCs/>
          <w:lang w:val="it-IT"/>
        </w:rPr>
        <w:t>cu o intervenţie zilnică</w:t>
      </w:r>
      <w:r w:rsidRPr="00DC1E38">
        <w:rPr>
          <w:lang w:val="it-IT"/>
        </w:rPr>
        <w:t>.</w:t>
      </w:r>
    </w:p>
    <w:p w:rsidR="002F4154" w:rsidRPr="00DC1E38" w:rsidRDefault="002F4154" w:rsidP="002F4154">
      <w:pPr>
        <w:autoSpaceDE w:val="0"/>
        <w:autoSpaceDN w:val="0"/>
        <w:adjustRightInd w:val="0"/>
        <w:jc w:val="both"/>
        <w:rPr>
          <w:b/>
          <w:bCs/>
          <w:i/>
          <w:iCs/>
          <w:lang w:val="pt-BR"/>
        </w:rPr>
      </w:pPr>
      <w:r w:rsidRPr="00DC1E38">
        <w:rPr>
          <w:b/>
          <w:bCs/>
          <w:lang w:val="pt-BR"/>
        </w:rPr>
        <w:t xml:space="preserve">B) ZONELE CU RISC MEDIU </w:t>
      </w:r>
    </w:p>
    <w:p w:rsidR="002F4154" w:rsidRPr="00DC1E38" w:rsidRDefault="002F4154" w:rsidP="002F4154">
      <w:pPr>
        <w:autoSpaceDE w:val="0"/>
        <w:autoSpaceDN w:val="0"/>
        <w:adjustRightInd w:val="0"/>
        <w:jc w:val="both"/>
        <w:rPr>
          <w:i/>
          <w:iCs/>
          <w:lang w:val="pt-BR"/>
        </w:rPr>
      </w:pPr>
      <w:r w:rsidRPr="00DC1E38">
        <w:rPr>
          <w:i/>
          <w:iCs/>
          <w:lang w:val="pt-BR"/>
        </w:rPr>
        <w:t xml:space="preserve">- Curățenia fa vi efectuată după cum este descrisă în Sarcina Tehnică (Anexa nr.1) </w:t>
      </w:r>
      <w:r>
        <w:rPr>
          <w:i/>
          <w:iCs/>
          <w:lang w:val="pt-BR"/>
        </w:rPr>
        <w:t>6</w:t>
      </w:r>
      <w:r w:rsidRPr="00DC1E38">
        <w:rPr>
          <w:i/>
          <w:iCs/>
          <w:lang w:val="pt-BR"/>
        </w:rPr>
        <w:t xml:space="preserve"> (şa</w:t>
      </w:r>
      <w:r>
        <w:rPr>
          <w:i/>
          <w:iCs/>
          <w:lang w:val="pt-BR"/>
        </w:rPr>
        <w:t>s</w:t>
      </w:r>
      <w:r w:rsidRPr="00DC1E38">
        <w:rPr>
          <w:i/>
          <w:iCs/>
          <w:lang w:val="pt-BR"/>
        </w:rPr>
        <w:t xml:space="preserve">e) zile în săptămână cu frecvența </w:t>
      </w:r>
      <w:r w:rsidRPr="00DC1E38">
        <w:rPr>
          <w:b/>
          <w:bCs/>
          <w:i/>
          <w:iCs/>
          <w:lang w:val="pt-BR"/>
        </w:rPr>
        <w:t xml:space="preserve">de 2 (două) ori pe zi </w:t>
      </w:r>
      <w:r w:rsidRPr="00DC1E38">
        <w:rPr>
          <w:i/>
          <w:iCs/>
          <w:lang w:val="pt-BR"/>
        </w:rPr>
        <w:t>, în baza orarului de lucru stabilit</w:t>
      </w:r>
    </w:p>
    <w:p w:rsidR="002F4154" w:rsidRPr="00DC1E38" w:rsidRDefault="002F4154" w:rsidP="002F4154">
      <w:pPr>
        <w:autoSpaceDE w:val="0"/>
        <w:autoSpaceDN w:val="0"/>
        <w:adjustRightInd w:val="0"/>
        <w:jc w:val="both"/>
        <w:rPr>
          <w:b/>
          <w:bCs/>
          <w:i/>
          <w:iCs/>
          <w:lang w:val="it-IT"/>
        </w:rPr>
      </w:pPr>
      <w:r w:rsidRPr="00DC1E38">
        <w:rPr>
          <w:i/>
          <w:iCs/>
          <w:lang w:val="pt-BR"/>
        </w:rPr>
        <w:t>-</w:t>
      </w:r>
      <w:r w:rsidRPr="00DC1E38">
        <w:rPr>
          <w:b/>
          <w:bCs/>
          <w:i/>
          <w:iCs/>
          <w:lang w:val="it-IT"/>
        </w:rPr>
        <w:t>coridoare de legătură-2</w:t>
      </w:r>
      <w:r w:rsidRPr="00DC1E38">
        <w:rPr>
          <w:b/>
          <w:bCs/>
          <w:i/>
          <w:iCs/>
          <w:lang w:val="pt-BR"/>
        </w:rPr>
        <w:t xml:space="preserve"> (două) ori pe zi</w:t>
      </w:r>
    </w:p>
    <w:p w:rsidR="002F4154" w:rsidRPr="00DC1E38" w:rsidRDefault="002F4154" w:rsidP="002F4154">
      <w:pPr>
        <w:autoSpaceDE w:val="0"/>
        <w:autoSpaceDN w:val="0"/>
        <w:adjustRightInd w:val="0"/>
        <w:jc w:val="both"/>
        <w:rPr>
          <w:b/>
          <w:bCs/>
          <w:i/>
          <w:lang w:val="it-IT"/>
        </w:rPr>
      </w:pPr>
      <w:r w:rsidRPr="00DC1E38">
        <w:rPr>
          <w:b/>
          <w:bCs/>
          <w:lang w:val="it-IT"/>
        </w:rPr>
        <w:t xml:space="preserve">C) ZONELE CU RISC ÎNALT </w:t>
      </w:r>
    </w:p>
    <w:p w:rsidR="002F4154" w:rsidRPr="00DC1E38" w:rsidRDefault="002F4154" w:rsidP="002F4154">
      <w:pPr>
        <w:autoSpaceDE w:val="0"/>
        <w:autoSpaceDN w:val="0"/>
        <w:adjustRightInd w:val="0"/>
        <w:jc w:val="both"/>
        <w:rPr>
          <w:lang w:val="it-IT"/>
        </w:rPr>
      </w:pPr>
      <w:r w:rsidRPr="00DC1E38">
        <w:rPr>
          <w:lang w:val="it-IT"/>
        </w:rPr>
        <w:t xml:space="preserve">- Curățenia fa vi efectuată după cum este descrisă în Sarcina Tehnică (Anexa nr.1) nu mai puțin </w:t>
      </w:r>
      <w:r w:rsidRPr="00AD2D06">
        <w:rPr>
          <w:b/>
          <w:lang w:val="it-IT"/>
        </w:rPr>
        <w:t>de 3 (trei) ori pe zi</w:t>
      </w:r>
      <w:r w:rsidRPr="00DC1E38">
        <w:rPr>
          <w:lang w:val="it-IT"/>
        </w:rPr>
        <w:t xml:space="preserve"> în baza necesităților efective de serviciu, zilelor lucrătoare săptămânale și orarul de lucru stabilit.</w:t>
      </w:r>
    </w:p>
    <w:p w:rsidR="002F4154" w:rsidRPr="00DC1E38" w:rsidRDefault="002F4154" w:rsidP="002F4154">
      <w:pPr>
        <w:autoSpaceDE w:val="0"/>
        <w:autoSpaceDN w:val="0"/>
        <w:adjustRightInd w:val="0"/>
        <w:jc w:val="both"/>
        <w:rPr>
          <w:b/>
          <w:bCs/>
          <w:i/>
          <w:lang w:val="it-IT"/>
        </w:rPr>
      </w:pPr>
      <w:r w:rsidRPr="00DC1E38">
        <w:rPr>
          <w:b/>
          <w:bCs/>
          <w:lang w:val="it-IT"/>
        </w:rPr>
        <w:t xml:space="preserve">IMPORTANT: </w:t>
      </w:r>
      <w:r w:rsidRPr="00DC1E38">
        <w:rPr>
          <w:b/>
          <w:i/>
          <w:lang w:val="it-IT"/>
        </w:rPr>
        <w:t xml:space="preserve">SUNT EXCLUSE SALILE DE OPERATII, </w:t>
      </w:r>
      <w:r w:rsidRPr="00DC1E38">
        <w:rPr>
          <w:b/>
          <w:bCs/>
          <w:i/>
          <w:lang w:val="it-IT"/>
        </w:rPr>
        <w:t>TERAPII INTENSIVE ŞI, REANIMARE, etc.</w:t>
      </w:r>
    </w:p>
    <w:p w:rsidR="002F4154" w:rsidRPr="00DC1E38" w:rsidRDefault="002F4154" w:rsidP="002F4154">
      <w:pPr>
        <w:autoSpaceDE w:val="0"/>
        <w:autoSpaceDN w:val="0"/>
        <w:adjustRightInd w:val="0"/>
        <w:jc w:val="center"/>
        <w:rPr>
          <w:b/>
          <w:bCs/>
          <w:lang w:val="it-IT"/>
        </w:rPr>
      </w:pPr>
      <w:r w:rsidRPr="00DC1E38">
        <w:rPr>
          <w:b/>
          <w:bCs/>
          <w:lang w:val="it-IT"/>
        </w:rPr>
        <w:t>Art. 5  Specificarea mobilierului, obiectelor de uz casnic şi al accesoriilor</w:t>
      </w:r>
    </w:p>
    <w:p w:rsidR="002F4154" w:rsidRPr="00DC1E38" w:rsidRDefault="002F4154" w:rsidP="002F4154">
      <w:pPr>
        <w:autoSpaceDE w:val="0"/>
        <w:autoSpaceDN w:val="0"/>
        <w:adjustRightInd w:val="0"/>
        <w:jc w:val="both"/>
        <w:rPr>
          <w:lang w:val="it-IT"/>
        </w:rPr>
      </w:pPr>
      <w:r w:rsidRPr="00DC1E38">
        <w:rPr>
          <w:lang w:val="it-IT"/>
        </w:rPr>
        <w:t>Încăperi  şi extra spitaliceşti</w:t>
      </w:r>
    </w:p>
    <w:p w:rsidR="002F4154" w:rsidRPr="00DC1E38" w:rsidRDefault="002F4154" w:rsidP="002F4154">
      <w:pPr>
        <w:autoSpaceDE w:val="0"/>
        <w:autoSpaceDN w:val="0"/>
        <w:adjustRightInd w:val="0"/>
        <w:jc w:val="both"/>
        <w:rPr>
          <w:b/>
          <w:bCs/>
          <w:lang w:val="it-IT"/>
        </w:rPr>
      </w:pPr>
      <w:r w:rsidRPr="00DC1E38">
        <w:rPr>
          <w:b/>
          <w:bCs/>
          <w:lang w:val="it-IT"/>
        </w:rPr>
        <w:t>Mobilier:</w:t>
      </w:r>
    </w:p>
    <w:p w:rsidR="002F4154" w:rsidRPr="00DC1E38" w:rsidRDefault="002F4154" w:rsidP="002F4154">
      <w:pPr>
        <w:autoSpaceDE w:val="0"/>
        <w:autoSpaceDN w:val="0"/>
        <w:adjustRightInd w:val="0"/>
        <w:jc w:val="both"/>
        <w:rPr>
          <w:lang w:val="it-IT"/>
        </w:rPr>
      </w:pPr>
      <w:r w:rsidRPr="00DC1E38">
        <w:rPr>
          <w:lang w:val="it-IT"/>
        </w:rPr>
        <w:t xml:space="preserve">a) Zone cu </w:t>
      </w:r>
      <w:r w:rsidRPr="00DC1E38">
        <w:rPr>
          <w:b/>
          <w:bCs/>
          <w:i/>
          <w:iCs/>
          <w:lang w:val="it-IT"/>
        </w:rPr>
        <w:t xml:space="preserve">risc scăzut </w:t>
      </w:r>
      <w:r w:rsidRPr="00DC1E38">
        <w:rPr>
          <w:lang w:val="it-IT"/>
        </w:rPr>
        <w:t>: scaune, birouri, mese, dulapuri din sticlă sau metalice, etajere, dulăpiore, arhive, rafturi, poliţe și orice alt mobilier prezent în încăpere;</w:t>
      </w:r>
    </w:p>
    <w:p w:rsidR="002F4154" w:rsidRPr="00DC1E38" w:rsidRDefault="002F4154" w:rsidP="002F4154">
      <w:pPr>
        <w:autoSpaceDE w:val="0"/>
        <w:autoSpaceDN w:val="0"/>
        <w:adjustRightInd w:val="0"/>
        <w:jc w:val="both"/>
        <w:rPr>
          <w:lang w:val="it-IT"/>
        </w:rPr>
      </w:pPr>
      <w:r w:rsidRPr="00DC1E38">
        <w:rPr>
          <w:lang w:val="it-IT"/>
        </w:rPr>
        <w:t xml:space="preserve">b) Zone cu </w:t>
      </w:r>
      <w:r w:rsidRPr="00DC1E38">
        <w:rPr>
          <w:b/>
          <w:bCs/>
          <w:i/>
          <w:iCs/>
          <w:lang w:val="it-IT"/>
        </w:rPr>
        <w:t>risc mediu</w:t>
      </w:r>
      <w:r w:rsidRPr="00DC1E38">
        <w:rPr>
          <w:lang w:val="it-IT"/>
        </w:rPr>
        <w:t>: scaune, paturi, noptiere, paturi pentru vizite, mese, dulapuri închise cu rafturi din sticlă sau metalice, etajere, rafturi , poliţe, aparate de telefon, suprafețe de lucru, cărucioare, lămpi şi orice alt mobilier prezent în local.</w:t>
      </w:r>
    </w:p>
    <w:p w:rsidR="002F4154" w:rsidRPr="00DC1E38" w:rsidRDefault="002F4154" w:rsidP="002F4154">
      <w:pPr>
        <w:autoSpaceDE w:val="0"/>
        <w:autoSpaceDN w:val="0"/>
        <w:adjustRightInd w:val="0"/>
        <w:jc w:val="both"/>
        <w:rPr>
          <w:lang w:val="it-IT"/>
        </w:rPr>
      </w:pPr>
      <w:r w:rsidRPr="00DC1E38">
        <w:rPr>
          <w:lang w:val="it-IT"/>
        </w:rPr>
        <w:t xml:space="preserve">c) Zone cu </w:t>
      </w:r>
      <w:r w:rsidRPr="00DC1E38">
        <w:rPr>
          <w:b/>
          <w:bCs/>
          <w:i/>
          <w:iCs/>
          <w:lang w:val="it-IT"/>
        </w:rPr>
        <w:t xml:space="preserve">risc ridicat: </w:t>
      </w:r>
      <w:r w:rsidRPr="00DC1E38">
        <w:rPr>
          <w:lang w:val="it-IT"/>
        </w:rPr>
        <w:t>ca şi la zonele cu risc mediu.</w:t>
      </w:r>
    </w:p>
    <w:p w:rsidR="002F4154" w:rsidRPr="00DC1E38" w:rsidRDefault="002F4154" w:rsidP="002F4154">
      <w:pPr>
        <w:autoSpaceDE w:val="0"/>
        <w:autoSpaceDN w:val="0"/>
        <w:adjustRightInd w:val="0"/>
        <w:jc w:val="both"/>
        <w:rPr>
          <w:b/>
          <w:bCs/>
          <w:lang w:val="it-IT"/>
        </w:rPr>
      </w:pPr>
      <w:r w:rsidRPr="00DC1E38">
        <w:rPr>
          <w:b/>
          <w:bCs/>
          <w:lang w:val="it-IT"/>
        </w:rPr>
        <w:t>Obiecte de uz casnic:</w:t>
      </w:r>
    </w:p>
    <w:p w:rsidR="002F4154" w:rsidRPr="00DC1E38" w:rsidRDefault="002F4154" w:rsidP="002F4154">
      <w:pPr>
        <w:autoSpaceDE w:val="0"/>
        <w:autoSpaceDN w:val="0"/>
        <w:adjustRightInd w:val="0"/>
        <w:jc w:val="both"/>
        <w:rPr>
          <w:lang w:val="it-IT"/>
        </w:rPr>
      </w:pPr>
      <w:r w:rsidRPr="00DC1E38">
        <w:rPr>
          <w:lang w:val="it-IT"/>
        </w:rPr>
        <w:t>Oglinzi, tablouri, standuri, diafanoscoape, coşuri de gunoi şi deşeuri, cuiere/umerașe, obiecte de masă şi orice alt obiect prezent în local.</w:t>
      </w:r>
    </w:p>
    <w:p w:rsidR="002F4154" w:rsidRPr="00DC1E38" w:rsidRDefault="002F4154" w:rsidP="002F4154">
      <w:pPr>
        <w:autoSpaceDE w:val="0"/>
        <w:autoSpaceDN w:val="0"/>
        <w:adjustRightInd w:val="0"/>
        <w:jc w:val="both"/>
        <w:rPr>
          <w:b/>
          <w:bCs/>
          <w:lang w:val="it-IT"/>
        </w:rPr>
      </w:pPr>
      <w:r w:rsidRPr="00DC1E38">
        <w:rPr>
          <w:b/>
          <w:bCs/>
          <w:lang w:val="it-IT"/>
        </w:rPr>
        <w:t>Termopane interne şi externe:</w:t>
      </w:r>
    </w:p>
    <w:p w:rsidR="002F4154" w:rsidRPr="00DC1E38" w:rsidRDefault="002F4154" w:rsidP="002F4154">
      <w:pPr>
        <w:autoSpaceDE w:val="0"/>
        <w:autoSpaceDN w:val="0"/>
        <w:adjustRightInd w:val="0"/>
        <w:jc w:val="both"/>
        <w:rPr>
          <w:lang w:val="it-IT"/>
        </w:rPr>
      </w:pPr>
      <w:r w:rsidRPr="00DC1E38">
        <w:rPr>
          <w:lang w:val="it-IT"/>
        </w:rPr>
        <w:t>Ferestre (prin ferestre se subânţelege întreaga structură), uşi-ferestre, vitralii fixe, uşi, mânere.</w:t>
      </w:r>
    </w:p>
    <w:p w:rsidR="002F4154" w:rsidRPr="00DC1E38" w:rsidRDefault="002F4154" w:rsidP="002F4154">
      <w:pPr>
        <w:autoSpaceDE w:val="0"/>
        <w:autoSpaceDN w:val="0"/>
        <w:adjustRightInd w:val="0"/>
        <w:rPr>
          <w:b/>
          <w:bCs/>
          <w:lang w:val="it-IT"/>
        </w:rPr>
      </w:pPr>
      <w:r w:rsidRPr="00DC1E38">
        <w:rPr>
          <w:b/>
          <w:bCs/>
          <w:lang w:val="it-IT"/>
        </w:rPr>
        <w:t>Pereţi:</w:t>
      </w:r>
    </w:p>
    <w:p w:rsidR="002F4154" w:rsidRPr="00DC1E38" w:rsidRDefault="002F4154" w:rsidP="002F4154">
      <w:pPr>
        <w:autoSpaceDE w:val="0"/>
        <w:autoSpaceDN w:val="0"/>
        <w:adjustRightInd w:val="0"/>
        <w:jc w:val="both"/>
        <w:rPr>
          <w:lang w:val="it-IT"/>
        </w:rPr>
      </w:pPr>
      <w:r w:rsidRPr="00DC1E38">
        <w:rPr>
          <w:lang w:val="it-IT"/>
        </w:rPr>
        <w:t>Sunt incluse în curăţenia pereţilor întrerupătoarele, soneriile, butoanele ascensoarelor de diferit tip, avizatoarele acustice şi luminoase pe perete, prizele de gaz medical, panouri electrice,  canalele care acoperă firele, plăcuțele din plastic şi metalice şi tot ceea ce este pe pereţi şi nu se demontează sau înlătură.</w:t>
      </w:r>
    </w:p>
    <w:p w:rsidR="002F4154" w:rsidRPr="00DC1E38" w:rsidRDefault="002F4154" w:rsidP="002F4154">
      <w:pPr>
        <w:autoSpaceDE w:val="0"/>
        <w:autoSpaceDN w:val="0"/>
        <w:adjustRightInd w:val="0"/>
        <w:jc w:val="both"/>
        <w:rPr>
          <w:b/>
          <w:bCs/>
          <w:lang w:val="it-IT"/>
        </w:rPr>
      </w:pPr>
      <w:r w:rsidRPr="00DC1E38">
        <w:rPr>
          <w:b/>
          <w:bCs/>
          <w:lang w:val="it-IT"/>
        </w:rPr>
        <w:t>Corpuri de iluminat:</w:t>
      </w:r>
    </w:p>
    <w:p w:rsidR="002F4154" w:rsidRPr="00DC1E38" w:rsidRDefault="002F4154" w:rsidP="002F4154">
      <w:pPr>
        <w:autoSpaceDE w:val="0"/>
        <w:autoSpaceDN w:val="0"/>
        <w:adjustRightInd w:val="0"/>
        <w:jc w:val="both"/>
        <w:rPr>
          <w:lang w:val="it-IT"/>
        </w:rPr>
      </w:pPr>
      <w:r w:rsidRPr="00DC1E38">
        <w:rPr>
          <w:lang w:val="it-IT"/>
        </w:rPr>
        <w:t>Lămpi cu neon, lămpi de pat, lustre şi diferite dispozitive de iluminat.</w:t>
      </w:r>
    </w:p>
    <w:p w:rsidR="002F4154" w:rsidRPr="00DC1E38" w:rsidRDefault="002F4154" w:rsidP="002F4154">
      <w:pPr>
        <w:autoSpaceDE w:val="0"/>
        <w:autoSpaceDN w:val="0"/>
        <w:adjustRightInd w:val="0"/>
        <w:jc w:val="both"/>
        <w:rPr>
          <w:b/>
          <w:bCs/>
          <w:lang w:val="it-IT"/>
        </w:rPr>
      </w:pPr>
      <w:r w:rsidRPr="00DC1E38">
        <w:rPr>
          <w:b/>
          <w:bCs/>
          <w:lang w:val="it-IT"/>
        </w:rPr>
        <w:t>Maşini şi dispozitive:</w:t>
      </w:r>
    </w:p>
    <w:p w:rsidR="002F4154" w:rsidRPr="00DC1E38" w:rsidRDefault="002F4154" w:rsidP="002F4154">
      <w:pPr>
        <w:autoSpaceDE w:val="0"/>
        <w:autoSpaceDN w:val="0"/>
        <w:adjustRightInd w:val="0"/>
        <w:jc w:val="both"/>
        <w:rPr>
          <w:lang w:val="it-IT"/>
        </w:rPr>
      </w:pPr>
      <w:r w:rsidRPr="00DC1E38">
        <w:rPr>
          <w:lang w:val="it-IT"/>
        </w:rPr>
        <w:t>Computere şi accesorii (tastiera, mouse, videoterminale, modeme, imprimante, scanere etc., ) aparate de fotocopiat, calculatoare, mașini de scris, aparate telefax etc..</w:t>
      </w:r>
    </w:p>
    <w:p w:rsidR="002F4154" w:rsidRPr="00DC1E38" w:rsidRDefault="002F4154" w:rsidP="002F4154">
      <w:pPr>
        <w:autoSpaceDE w:val="0"/>
        <w:autoSpaceDN w:val="0"/>
        <w:adjustRightInd w:val="0"/>
        <w:jc w:val="both"/>
        <w:rPr>
          <w:b/>
          <w:bCs/>
          <w:lang w:val="it-IT"/>
        </w:rPr>
      </w:pPr>
      <w:r w:rsidRPr="00DC1E38">
        <w:rPr>
          <w:b/>
          <w:bCs/>
          <w:lang w:val="it-IT"/>
        </w:rPr>
        <w:t>Aparate electromedicale:</w:t>
      </w:r>
    </w:p>
    <w:p w:rsidR="002F4154" w:rsidRPr="00DC1E38" w:rsidRDefault="002F4154" w:rsidP="002F4154">
      <w:pPr>
        <w:autoSpaceDE w:val="0"/>
        <w:autoSpaceDN w:val="0"/>
        <w:adjustRightInd w:val="0"/>
        <w:jc w:val="both"/>
        <w:rPr>
          <w:lang w:val="it-IT"/>
        </w:rPr>
      </w:pPr>
      <w:r w:rsidRPr="00DC1E38">
        <w:rPr>
          <w:lang w:val="it-IT"/>
        </w:rPr>
        <w:t>Aspiratoare, respiratoare automate , monitoare, aparate de diagnostic radiologic şi de laborator şi tot aparatajul medical în genere.</w:t>
      </w:r>
    </w:p>
    <w:p w:rsidR="002F4154" w:rsidRPr="00DC1E38" w:rsidRDefault="002F4154" w:rsidP="002F4154">
      <w:pPr>
        <w:autoSpaceDE w:val="0"/>
        <w:autoSpaceDN w:val="0"/>
        <w:adjustRightInd w:val="0"/>
        <w:jc w:val="both"/>
        <w:rPr>
          <w:b/>
          <w:bCs/>
          <w:lang w:val="it-IT"/>
        </w:rPr>
      </w:pPr>
      <w:r w:rsidRPr="00DC1E38">
        <w:rPr>
          <w:b/>
          <w:bCs/>
          <w:lang w:val="it-IT"/>
        </w:rPr>
        <w:t>Aparate electrocasnice:</w:t>
      </w:r>
    </w:p>
    <w:p w:rsidR="002F4154" w:rsidRPr="00DC1E38" w:rsidRDefault="002F4154" w:rsidP="002F4154">
      <w:pPr>
        <w:autoSpaceDE w:val="0"/>
        <w:autoSpaceDN w:val="0"/>
        <w:adjustRightInd w:val="0"/>
        <w:jc w:val="both"/>
        <w:rPr>
          <w:lang w:val="it-IT"/>
        </w:rPr>
      </w:pPr>
      <w:r w:rsidRPr="00DC1E38">
        <w:rPr>
          <w:lang w:val="it-IT"/>
        </w:rPr>
        <w:t>Bucătării, frigidere, mașini de spălat vesela, cuptoare sau microunde, congelatoare, televizoare, radiouri etc. prezente în secţii.</w:t>
      </w:r>
    </w:p>
    <w:p w:rsidR="002F4154" w:rsidRPr="00473435" w:rsidRDefault="002F4154" w:rsidP="002F4154">
      <w:pPr>
        <w:autoSpaceDE w:val="0"/>
        <w:autoSpaceDN w:val="0"/>
        <w:adjustRightInd w:val="0"/>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6 Specificarea tipurilor de intervenţie, produselor, materialelor, dispozitivelor, aparatelor şi păstrarea lor</w:t>
      </w:r>
    </w:p>
    <w:p w:rsidR="002F4154" w:rsidRPr="00473435" w:rsidRDefault="002F4154" w:rsidP="002F4154">
      <w:pPr>
        <w:autoSpaceDE w:val="0"/>
        <w:autoSpaceDN w:val="0"/>
        <w:adjustRightInd w:val="0"/>
        <w:jc w:val="both"/>
        <w:rPr>
          <w:b/>
          <w:bCs/>
          <w:lang w:val="it-IT"/>
        </w:rPr>
      </w:pPr>
      <w:r w:rsidRPr="00473435">
        <w:rPr>
          <w:b/>
          <w:bCs/>
          <w:lang w:val="it-IT"/>
        </w:rPr>
        <w:t>Curăţenia (deriticarea)</w:t>
      </w:r>
    </w:p>
    <w:p w:rsidR="002F4154" w:rsidRPr="00473435" w:rsidRDefault="002F4154" w:rsidP="002F4154">
      <w:pPr>
        <w:autoSpaceDE w:val="0"/>
        <w:autoSpaceDN w:val="0"/>
        <w:adjustRightInd w:val="0"/>
        <w:jc w:val="both"/>
        <w:rPr>
          <w:lang w:val="it-IT"/>
        </w:rPr>
      </w:pPr>
      <w:r w:rsidRPr="00473435">
        <w:rPr>
          <w:lang w:val="it-IT"/>
        </w:rPr>
        <w:t>Metoda de decontaminare care asigură îndepărtarea microorganismelor de pe suprafețe,obiecte odată cu îndepărtarea prafului și a substanțelor organice.Prin activitatea de curațenie se acționează asupra tuturor microorganismelor,dar nu înlocuiește dezinfecția.</w:t>
      </w:r>
    </w:p>
    <w:p w:rsidR="002F4154" w:rsidRPr="00473435" w:rsidRDefault="002F4154" w:rsidP="002F4154">
      <w:pPr>
        <w:autoSpaceDE w:val="0"/>
        <w:autoSpaceDN w:val="0"/>
        <w:adjustRightInd w:val="0"/>
        <w:jc w:val="both"/>
        <w:rPr>
          <w:b/>
          <w:bCs/>
          <w:lang w:val="it-IT"/>
        </w:rPr>
      </w:pPr>
      <w:r w:rsidRPr="00473435">
        <w:rPr>
          <w:b/>
          <w:bCs/>
          <w:lang w:val="it-IT"/>
        </w:rPr>
        <w:t>Salubrizare</w:t>
      </w:r>
    </w:p>
    <w:p w:rsidR="002F4154" w:rsidRPr="00473435" w:rsidRDefault="002F4154" w:rsidP="002F4154">
      <w:pPr>
        <w:autoSpaceDE w:val="0"/>
        <w:autoSpaceDN w:val="0"/>
        <w:adjustRightInd w:val="0"/>
        <w:jc w:val="both"/>
        <w:rPr>
          <w:lang w:val="it-IT"/>
        </w:rPr>
      </w:pPr>
      <w:r w:rsidRPr="00473435">
        <w:rPr>
          <w:lang w:val="it-IT"/>
        </w:rPr>
        <w:t>Activitate ce se referă la complexul de proceduri şi operaţii de ordin practic şi sanitar pentru a face salubru un anumit mediu cu ajutorul activităţilor de curăţenie şi curăţire cu substanţe detergente şi/sau ulterioara dezinfectare.</w:t>
      </w:r>
    </w:p>
    <w:p w:rsidR="002F4154" w:rsidRPr="00473435" w:rsidRDefault="002F4154" w:rsidP="002F4154">
      <w:pPr>
        <w:autoSpaceDE w:val="0"/>
        <w:autoSpaceDN w:val="0"/>
        <w:adjustRightInd w:val="0"/>
        <w:jc w:val="both"/>
        <w:rPr>
          <w:b/>
          <w:bCs/>
          <w:lang w:val="it-IT"/>
        </w:rPr>
      </w:pPr>
      <w:r w:rsidRPr="00473435">
        <w:rPr>
          <w:b/>
          <w:bCs/>
          <w:lang w:val="it-IT"/>
        </w:rPr>
        <w:t>Curăţire cu substanţe detergente</w:t>
      </w:r>
    </w:p>
    <w:p w:rsidR="002F4154" w:rsidRPr="00473435" w:rsidRDefault="002F4154" w:rsidP="002F4154">
      <w:pPr>
        <w:autoSpaceDE w:val="0"/>
        <w:autoSpaceDN w:val="0"/>
        <w:adjustRightInd w:val="0"/>
        <w:jc w:val="both"/>
        <w:rPr>
          <w:lang w:val="it-IT"/>
        </w:rPr>
      </w:pPr>
      <w:r w:rsidRPr="00473435">
        <w:rPr>
          <w:lang w:val="it-IT"/>
        </w:rPr>
        <w:t>Înlăturarea murdăriei/amprentelor obţinute prin acţiuni mecanice şi apă (cu sau fără detergenţi), care duce la o reducere semnificativă a tuturor tipurilor de microorganisme prezente, inclusiv spori de bacterii.</w:t>
      </w:r>
    </w:p>
    <w:p w:rsidR="002F4154" w:rsidRPr="00473435" w:rsidRDefault="002F4154" w:rsidP="002F4154">
      <w:pPr>
        <w:autoSpaceDE w:val="0"/>
        <w:autoSpaceDN w:val="0"/>
        <w:adjustRightInd w:val="0"/>
        <w:jc w:val="both"/>
        <w:rPr>
          <w:lang w:val="it-IT"/>
        </w:rPr>
      </w:pPr>
      <w:r w:rsidRPr="00473435">
        <w:rPr>
          <w:b/>
          <w:bCs/>
          <w:lang w:val="it-IT"/>
        </w:rPr>
        <w:t>Dezinfecția –</w:t>
      </w:r>
      <w:r w:rsidRPr="00473435">
        <w:rPr>
          <w:bCs/>
          <w:lang w:val="it-IT"/>
        </w:rPr>
        <w:t>este m</w:t>
      </w:r>
      <w:r w:rsidRPr="00473435">
        <w:rPr>
          <w:lang w:val="it-IT"/>
        </w:rPr>
        <w:t>ecanismul prin care sunt distruse (decontaminate) microorganismele patogene și nepatogene de pe orice suprafețe,obiecte ale mediului spitalicesc utilizînduse agenți fizici sau chimici prin diferite metode (fizică,chimică sau combinată).</w:t>
      </w:r>
    </w:p>
    <w:p w:rsidR="002F4154" w:rsidRPr="00473435" w:rsidRDefault="002F4154" w:rsidP="002F4154">
      <w:pPr>
        <w:autoSpaceDE w:val="0"/>
        <w:autoSpaceDN w:val="0"/>
        <w:adjustRightInd w:val="0"/>
        <w:jc w:val="both"/>
        <w:rPr>
          <w:lang w:val="it-IT"/>
        </w:rPr>
      </w:pPr>
      <w:r w:rsidRPr="00473435">
        <w:rPr>
          <w:lang w:val="it-IT"/>
        </w:rPr>
        <w:t xml:space="preserve">Poate fi </w:t>
      </w:r>
      <w:r w:rsidRPr="00473435">
        <w:rPr>
          <w:b/>
          <w:bCs/>
          <w:lang w:val="it-IT"/>
        </w:rPr>
        <w:t xml:space="preserve">continuă </w:t>
      </w:r>
      <w:r w:rsidRPr="00473435">
        <w:rPr>
          <w:lang w:val="it-IT"/>
        </w:rPr>
        <w:t>cu utilizarea dezinfectanţilor şi tehnicilor corespunzătoare; este îndreptată spre reducerea numărului de germeni patogeni care se elimină de la bolnavul infectat (fecale, puroi, urină, obiecte personale, pardoseli, etc.).</w:t>
      </w:r>
    </w:p>
    <w:p w:rsidR="002F4154" w:rsidRPr="00473435" w:rsidRDefault="002F4154" w:rsidP="002F4154">
      <w:pPr>
        <w:autoSpaceDE w:val="0"/>
        <w:autoSpaceDN w:val="0"/>
        <w:adjustRightInd w:val="0"/>
        <w:jc w:val="both"/>
        <w:rPr>
          <w:lang w:val="it-IT"/>
        </w:rPr>
      </w:pPr>
      <w:r w:rsidRPr="00473435">
        <w:rPr>
          <w:b/>
          <w:bCs/>
          <w:lang w:val="it-IT"/>
        </w:rPr>
        <w:t xml:space="preserve">Periodică </w:t>
      </w:r>
      <w:r w:rsidRPr="00473435">
        <w:rPr>
          <w:lang w:val="it-IT"/>
        </w:rPr>
        <w:t>(zone cu risc ridicat) practicată la intervale regulate de timp, indiferent de prezenţa bolnavilor infectaţi, cu simplu scop profilactic;</w:t>
      </w:r>
    </w:p>
    <w:p w:rsidR="002F4154" w:rsidRPr="00473435" w:rsidRDefault="002F4154" w:rsidP="002F4154">
      <w:pPr>
        <w:autoSpaceDE w:val="0"/>
        <w:autoSpaceDN w:val="0"/>
        <w:adjustRightInd w:val="0"/>
        <w:jc w:val="both"/>
        <w:rPr>
          <w:lang w:val="it-IT"/>
        </w:rPr>
      </w:pPr>
      <w:r w:rsidRPr="00473435">
        <w:rPr>
          <w:b/>
          <w:bCs/>
          <w:lang w:val="it-IT"/>
        </w:rPr>
        <w:t xml:space="preserve">Terminală </w:t>
      </w:r>
      <w:r w:rsidRPr="00473435">
        <w:rPr>
          <w:lang w:val="it-IT"/>
        </w:rPr>
        <w:t>aplicată într-un mediu care a găzduit un bolnav afectat de o boală infecţioasă contagioasă cauzată de microorganisme patogene rezistente la agenţi externi, după îndepărtare.</w:t>
      </w:r>
    </w:p>
    <w:p w:rsidR="002F4154" w:rsidRPr="00473435" w:rsidRDefault="002F4154" w:rsidP="002F4154">
      <w:pPr>
        <w:autoSpaceDE w:val="0"/>
        <w:autoSpaceDN w:val="0"/>
        <w:adjustRightInd w:val="0"/>
        <w:jc w:val="both"/>
        <w:rPr>
          <w:lang w:val="it-IT"/>
        </w:rPr>
      </w:pPr>
      <w:r w:rsidRPr="00473435">
        <w:rPr>
          <w:b/>
          <w:bCs/>
          <w:lang w:val="it-IT"/>
        </w:rPr>
        <w:t>Sanitarizare:</w:t>
      </w:r>
      <w:r w:rsidRPr="00473435">
        <w:rPr>
          <w:lang w:val="it-IT"/>
        </w:rPr>
        <w:t xml:space="preserve">Utilizarea dezinfectantului pe obiecte şi suprafeţe din mediu. </w:t>
      </w:r>
    </w:p>
    <w:p w:rsidR="002F4154" w:rsidRPr="00473435" w:rsidRDefault="002F4154" w:rsidP="002F4154">
      <w:pPr>
        <w:autoSpaceDE w:val="0"/>
        <w:autoSpaceDN w:val="0"/>
        <w:adjustRightInd w:val="0"/>
        <w:jc w:val="both"/>
        <w:rPr>
          <w:lang w:val="it-IT"/>
        </w:rPr>
      </w:pPr>
      <w:r w:rsidRPr="00473435">
        <w:rPr>
          <w:lang w:val="it-IT"/>
        </w:rPr>
        <w:t>-În interiorul încăperilor nu este admisă folosirea măturilor din fibre sau nylon, nici a periilor tradiţionale şi nici a alcoolului, acizilor puternici (clorhidric, azotic) şi a altor produse care pot coroda sau dăuna suprafeţele, aparatajul, etc.</w:t>
      </w:r>
    </w:p>
    <w:p w:rsidR="002F4154" w:rsidRPr="00473435" w:rsidRDefault="002F4154" w:rsidP="002F4154">
      <w:pPr>
        <w:autoSpaceDE w:val="0"/>
        <w:autoSpaceDN w:val="0"/>
        <w:adjustRightInd w:val="0"/>
        <w:jc w:val="both"/>
        <w:rPr>
          <w:lang w:val="it-IT"/>
        </w:rPr>
      </w:pPr>
      <w:r w:rsidRPr="00473435">
        <w:rPr>
          <w:lang w:val="it-IT"/>
        </w:rPr>
        <w:tab/>
        <w:t>Produsele chimice utilizate pentru efectuarea serviciului trebuie să fie aprobate de MS al RM.</w:t>
      </w:r>
    </w:p>
    <w:p w:rsidR="002F4154" w:rsidRPr="00473435" w:rsidRDefault="002F4154" w:rsidP="002F4154">
      <w:pPr>
        <w:autoSpaceDE w:val="0"/>
        <w:autoSpaceDN w:val="0"/>
        <w:adjustRightInd w:val="0"/>
        <w:jc w:val="both"/>
        <w:rPr>
          <w:lang w:val="it-IT"/>
        </w:rPr>
      </w:pPr>
      <w:r w:rsidRPr="00473435">
        <w:rPr>
          <w:lang w:val="it-IT"/>
        </w:rPr>
        <w:tab/>
        <w:t xml:space="preserve"> Întreprinderea trebuie să anexeze fişele tehnice şi de securitate a tuturor produselor care se intenţionează a fi utilizate cu certificările corespunzătoare.</w:t>
      </w:r>
    </w:p>
    <w:p w:rsidR="002F4154" w:rsidRPr="00473435" w:rsidRDefault="002F4154" w:rsidP="002F4154">
      <w:pPr>
        <w:autoSpaceDE w:val="0"/>
        <w:autoSpaceDN w:val="0"/>
        <w:adjustRightInd w:val="0"/>
        <w:jc w:val="both"/>
        <w:rPr>
          <w:lang w:val="it-IT"/>
        </w:rPr>
      </w:pPr>
      <w:r w:rsidRPr="00473435">
        <w:rPr>
          <w:lang w:val="it-IT"/>
        </w:rPr>
        <w:tab/>
        <w:t xml:space="preserve">Toate maşinile folosite pentru curăţenie trebuie să corespundă prescrierilor prevăzute contra accidentelor şi trebuie să posede cerinţele prevăzute de Directiva Maşini CEE 89/392. </w:t>
      </w:r>
    </w:p>
    <w:p w:rsidR="002F4154" w:rsidRPr="00473435" w:rsidRDefault="002F4154" w:rsidP="002F4154">
      <w:pPr>
        <w:autoSpaceDE w:val="0"/>
        <w:autoSpaceDN w:val="0"/>
        <w:adjustRightInd w:val="0"/>
        <w:jc w:val="both"/>
        <w:rPr>
          <w:lang w:val="it-IT"/>
        </w:rPr>
      </w:pPr>
      <w:r w:rsidRPr="00473435">
        <w:rPr>
          <w:lang w:val="it-IT"/>
        </w:rPr>
        <w:tab/>
        <w:t xml:space="preserve">În plus, aspiratoarele şi dispozitivele de aspirat lichide trebuie să fie dotate cu filtre HEPA, iar certificările acestora urmează a fi neapărat anexate. </w:t>
      </w:r>
    </w:p>
    <w:p w:rsidR="002F4154" w:rsidRPr="00473435" w:rsidRDefault="002F4154" w:rsidP="002F4154">
      <w:pPr>
        <w:autoSpaceDE w:val="0"/>
        <w:autoSpaceDN w:val="0"/>
        <w:adjustRightInd w:val="0"/>
        <w:jc w:val="both"/>
        <w:rPr>
          <w:lang w:val="it-IT"/>
        </w:rPr>
      </w:pPr>
      <w:r w:rsidRPr="00473435">
        <w:rPr>
          <w:lang w:val="it-IT"/>
        </w:rPr>
        <w:t>Societatea adjudecatară va avea grijă de aprovizionarea cu toate materialele de consum necesare pentru îndeplinirea serviciului care formează obiectul tenderului, şi de reaprovizionarea acestuia (săculeţe pentru coşurile de gunoi, hârtie igienică, săpun lichid antibacterian pentru mâini,prosoape pliante de unică folosință).</w:t>
      </w:r>
    </w:p>
    <w:p w:rsidR="002F4154" w:rsidRPr="00473435" w:rsidRDefault="002F4154" w:rsidP="002F4154">
      <w:pPr>
        <w:autoSpaceDE w:val="0"/>
        <w:autoSpaceDN w:val="0"/>
        <w:adjustRightInd w:val="0"/>
        <w:jc w:val="both"/>
        <w:rPr>
          <w:b/>
          <w:bCs/>
          <w:lang w:val="it-IT"/>
        </w:rPr>
      </w:pPr>
      <w:r w:rsidRPr="00473435">
        <w:rPr>
          <w:b/>
          <w:bCs/>
          <w:lang w:val="it-IT"/>
        </w:rPr>
        <w:t>Utilaje</w:t>
      </w:r>
    </w:p>
    <w:p w:rsidR="002F4154" w:rsidRPr="00473435" w:rsidRDefault="002F4154" w:rsidP="002F4154">
      <w:pPr>
        <w:autoSpaceDE w:val="0"/>
        <w:autoSpaceDN w:val="0"/>
        <w:adjustRightInd w:val="0"/>
        <w:jc w:val="both"/>
        <w:rPr>
          <w:lang w:val="it-IT"/>
        </w:rPr>
      </w:pPr>
      <w:r w:rsidRPr="00473435">
        <w:rPr>
          <w:lang w:val="it-IT"/>
        </w:rPr>
        <w:t>- aspiratoare cu perie electrică, cu filtru HEPA, cu accesorii;</w:t>
      </w:r>
    </w:p>
    <w:p w:rsidR="002F4154" w:rsidRPr="00473435" w:rsidRDefault="002F4154" w:rsidP="002F4154">
      <w:pPr>
        <w:autoSpaceDE w:val="0"/>
        <w:autoSpaceDN w:val="0"/>
        <w:adjustRightInd w:val="0"/>
        <w:jc w:val="both"/>
        <w:rPr>
          <w:lang w:val="it-IT"/>
        </w:rPr>
      </w:pPr>
      <w:r w:rsidRPr="00473435">
        <w:rPr>
          <w:lang w:val="it-IT"/>
        </w:rPr>
        <w:t>- dispozitive de aspirat lichide mari şi mici, cu accesoriile corespunzătoare;</w:t>
      </w:r>
    </w:p>
    <w:p w:rsidR="002F4154" w:rsidRPr="00473435" w:rsidRDefault="002F4154" w:rsidP="002F4154">
      <w:pPr>
        <w:autoSpaceDE w:val="0"/>
        <w:autoSpaceDN w:val="0"/>
        <w:adjustRightInd w:val="0"/>
        <w:jc w:val="both"/>
        <w:rPr>
          <w:lang w:val="it-IT"/>
        </w:rPr>
      </w:pPr>
      <w:r w:rsidRPr="00473435">
        <w:rPr>
          <w:lang w:val="it-IT"/>
        </w:rPr>
        <w:t>- monoperie cu viteză înaltă pentru „spray cleaning” cu accesorii şi, eventual, alte dispozitive pe care societatea le va prefera.</w:t>
      </w:r>
    </w:p>
    <w:p w:rsidR="002F4154" w:rsidRPr="00473435" w:rsidRDefault="002F4154" w:rsidP="002F4154">
      <w:pPr>
        <w:autoSpaceDE w:val="0"/>
        <w:autoSpaceDN w:val="0"/>
        <w:adjustRightInd w:val="0"/>
        <w:jc w:val="both"/>
        <w:rPr>
          <w:b/>
          <w:bCs/>
          <w:lang w:val="it-IT"/>
        </w:rPr>
      </w:pPr>
      <w:r w:rsidRPr="00473435">
        <w:rPr>
          <w:b/>
          <w:bCs/>
          <w:lang w:val="it-IT"/>
        </w:rPr>
        <w:t>Dispozitive</w:t>
      </w:r>
    </w:p>
    <w:p w:rsidR="002F4154" w:rsidRPr="00473435" w:rsidRDefault="002F4154" w:rsidP="002F4154">
      <w:pPr>
        <w:autoSpaceDE w:val="0"/>
        <w:autoSpaceDN w:val="0"/>
        <w:adjustRightInd w:val="0"/>
        <w:jc w:val="both"/>
        <w:rPr>
          <w:lang w:val="it-IT"/>
        </w:rPr>
      </w:pPr>
      <w:r w:rsidRPr="00473435">
        <w:rPr>
          <w:lang w:val="it-IT"/>
        </w:rPr>
        <w:t>- mănuşi din diferit material şi mărimi diferite, pentru orice tip de activitate;</w:t>
      </w:r>
    </w:p>
    <w:p w:rsidR="002F4154" w:rsidRPr="00473435" w:rsidRDefault="002F4154" w:rsidP="002F4154">
      <w:pPr>
        <w:autoSpaceDE w:val="0"/>
        <w:autoSpaceDN w:val="0"/>
        <w:adjustRightInd w:val="0"/>
        <w:jc w:val="both"/>
        <w:rPr>
          <w:lang w:val="it-IT"/>
        </w:rPr>
      </w:pPr>
      <w:r w:rsidRPr="00473435">
        <w:rPr>
          <w:lang w:val="it-IT"/>
        </w:rPr>
        <w:t>- pânze şi lavete de unică folosinţă şi lavabile;</w:t>
      </w:r>
    </w:p>
    <w:p w:rsidR="002F4154" w:rsidRPr="00473435" w:rsidRDefault="002F4154" w:rsidP="002F4154">
      <w:pPr>
        <w:autoSpaceDE w:val="0"/>
        <w:autoSpaceDN w:val="0"/>
        <w:adjustRightInd w:val="0"/>
        <w:jc w:val="both"/>
        <w:rPr>
          <w:lang w:val="it-IT"/>
        </w:rPr>
      </w:pPr>
      <w:r w:rsidRPr="00473435">
        <w:rPr>
          <w:lang w:val="it-IT"/>
        </w:rPr>
        <w:lastRenderedPageBreak/>
        <w:t>- lavetă din piele;</w:t>
      </w:r>
    </w:p>
    <w:p w:rsidR="002F4154" w:rsidRPr="00473435" w:rsidRDefault="002F4154" w:rsidP="002F4154">
      <w:pPr>
        <w:autoSpaceDE w:val="0"/>
        <w:autoSpaceDN w:val="0"/>
        <w:adjustRightInd w:val="0"/>
        <w:jc w:val="both"/>
        <w:rPr>
          <w:lang w:val="it-IT"/>
        </w:rPr>
      </w:pPr>
      <w:r w:rsidRPr="00473435">
        <w:rPr>
          <w:lang w:val="it-IT"/>
        </w:rPr>
        <w:t>- lavetă din material similar pielii micro-forat;</w:t>
      </w:r>
    </w:p>
    <w:p w:rsidR="002F4154" w:rsidRPr="00473435" w:rsidRDefault="002F4154" w:rsidP="002F4154">
      <w:pPr>
        <w:autoSpaceDE w:val="0"/>
        <w:autoSpaceDN w:val="0"/>
        <w:adjustRightInd w:val="0"/>
        <w:jc w:val="both"/>
        <w:rPr>
          <w:lang w:val="it-IT"/>
        </w:rPr>
      </w:pPr>
      <w:r w:rsidRPr="00473435">
        <w:rPr>
          <w:lang w:val="it-IT"/>
        </w:rPr>
        <w:t>- lavetă din microfibre;</w:t>
      </w:r>
    </w:p>
    <w:p w:rsidR="002F4154" w:rsidRPr="00473435" w:rsidRDefault="002F4154" w:rsidP="002F4154">
      <w:pPr>
        <w:autoSpaceDE w:val="0"/>
        <w:autoSpaceDN w:val="0"/>
        <w:adjustRightInd w:val="0"/>
        <w:jc w:val="both"/>
        <w:rPr>
          <w:lang w:val="it-IT"/>
        </w:rPr>
      </w:pPr>
      <w:r w:rsidRPr="00473435">
        <w:rPr>
          <w:lang w:val="it-IT"/>
        </w:rPr>
        <w:t>- lavetă din micro-fibră cu sau fără garnitură, lavabilă;pânză din bumbac cu sau fără garnitură, lavabilă;</w:t>
      </w:r>
    </w:p>
    <w:p w:rsidR="002F4154" w:rsidRPr="00AF5B95" w:rsidRDefault="002F4154" w:rsidP="002F4154">
      <w:pPr>
        <w:autoSpaceDE w:val="0"/>
        <w:autoSpaceDN w:val="0"/>
        <w:adjustRightInd w:val="0"/>
        <w:jc w:val="both"/>
        <w:rPr>
          <w:lang w:val="en-US"/>
        </w:rPr>
      </w:pPr>
      <w:r w:rsidRPr="00AF5B95">
        <w:rPr>
          <w:lang w:val="en-US"/>
        </w:rPr>
        <w:t>- lavetă pentru praf din fibre active;</w:t>
      </w:r>
    </w:p>
    <w:p w:rsidR="002F4154" w:rsidRPr="00AF5B95" w:rsidRDefault="002F4154" w:rsidP="002F4154">
      <w:pPr>
        <w:autoSpaceDE w:val="0"/>
        <w:autoSpaceDN w:val="0"/>
        <w:adjustRightInd w:val="0"/>
        <w:jc w:val="both"/>
        <w:rPr>
          <w:lang w:val="en-US"/>
        </w:rPr>
      </w:pPr>
      <w:r w:rsidRPr="00AF5B95">
        <w:rPr>
          <w:lang w:val="en-US"/>
        </w:rPr>
        <w:t>- garnitură electrostatică din bumbac sau molton;</w:t>
      </w:r>
    </w:p>
    <w:p w:rsidR="002F4154" w:rsidRPr="00AF5B95" w:rsidRDefault="002F4154" w:rsidP="002F4154">
      <w:pPr>
        <w:autoSpaceDE w:val="0"/>
        <w:autoSpaceDN w:val="0"/>
        <w:adjustRightInd w:val="0"/>
        <w:jc w:val="both"/>
        <w:rPr>
          <w:lang w:val="en-US"/>
        </w:rPr>
      </w:pPr>
      <w:r w:rsidRPr="00AF5B95">
        <w:rPr>
          <w:lang w:val="en-US"/>
        </w:rPr>
        <w:t>- burete cu strat dublu moale/abraziv;</w:t>
      </w:r>
    </w:p>
    <w:p w:rsidR="002F4154" w:rsidRPr="00AF5B95" w:rsidRDefault="002F4154" w:rsidP="002F4154">
      <w:pPr>
        <w:autoSpaceDE w:val="0"/>
        <w:autoSpaceDN w:val="0"/>
        <w:adjustRightInd w:val="0"/>
        <w:jc w:val="both"/>
        <w:rPr>
          <w:lang w:val="en-US"/>
        </w:rPr>
      </w:pPr>
      <w:r w:rsidRPr="00AF5B95">
        <w:rPr>
          <w:lang w:val="en-US"/>
        </w:rPr>
        <w:t>- spirală din oţel;</w:t>
      </w:r>
    </w:p>
    <w:p w:rsidR="002F4154" w:rsidRPr="00AF5B95" w:rsidRDefault="002F4154" w:rsidP="002F4154">
      <w:pPr>
        <w:autoSpaceDE w:val="0"/>
        <w:autoSpaceDN w:val="0"/>
        <w:adjustRightInd w:val="0"/>
        <w:jc w:val="both"/>
        <w:rPr>
          <w:lang w:val="en-US"/>
        </w:rPr>
      </w:pPr>
      <w:r w:rsidRPr="00AF5B95">
        <w:rPr>
          <w:lang w:val="en-US"/>
        </w:rPr>
        <w:t>- cărucior Mop cu găleată dublă şi storcător;</w:t>
      </w:r>
    </w:p>
    <w:p w:rsidR="002F4154" w:rsidRPr="00AF5B95" w:rsidRDefault="002F4154" w:rsidP="002F4154">
      <w:pPr>
        <w:autoSpaceDE w:val="0"/>
        <w:autoSpaceDN w:val="0"/>
        <w:adjustRightInd w:val="0"/>
        <w:jc w:val="both"/>
        <w:rPr>
          <w:lang w:val="en-US"/>
        </w:rPr>
      </w:pPr>
      <w:r w:rsidRPr="00AF5B95">
        <w:rPr>
          <w:lang w:val="en-US"/>
        </w:rPr>
        <w:t>- cărucior Mop complet cu găleată dublă şi storcător, şi suport pentru săculeţe şi obiecte;</w:t>
      </w:r>
    </w:p>
    <w:p w:rsidR="002F4154" w:rsidRPr="00AF5B95" w:rsidRDefault="002F4154" w:rsidP="002F4154">
      <w:pPr>
        <w:autoSpaceDE w:val="0"/>
        <w:autoSpaceDN w:val="0"/>
        <w:adjustRightInd w:val="0"/>
        <w:jc w:val="both"/>
        <w:rPr>
          <w:lang w:val="en-US"/>
        </w:rPr>
      </w:pPr>
      <w:r w:rsidRPr="00AF5B95">
        <w:rPr>
          <w:lang w:val="en-US"/>
        </w:rPr>
        <w:t>- mătură aspră cu fibre din metal;</w:t>
      </w:r>
    </w:p>
    <w:p w:rsidR="002F4154" w:rsidRPr="00AF5B95" w:rsidRDefault="002F4154" w:rsidP="002F4154">
      <w:pPr>
        <w:autoSpaceDE w:val="0"/>
        <w:autoSpaceDN w:val="0"/>
        <w:adjustRightInd w:val="0"/>
        <w:jc w:val="both"/>
        <w:rPr>
          <w:lang w:val="en-US"/>
        </w:rPr>
      </w:pPr>
      <w:r w:rsidRPr="00AF5B95">
        <w:rPr>
          <w:lang w:val="en-US"/>
        </w:rPr>
        <w:t>- mătură cu trapez;</w:t>
      </w:r>
    </w:p>
    <w:p w:rsidR="002F4154" w:rsidRPr="00AF5B95" w:rsidRDefault="002F4154" w:rsidP="002F4154">
      <w:pPr>
        <w:autoSpaceDE w:val="0"/>
        <w:autoSpaceDN w:val="0"/>
        <w:adjustRightInd w:val="0"/>
        <w:jc w:val="both"/>
        <w:rPr>
          <w:lang w:val="en-US"/>
        </w:rPr>
      </w:pPr>
      <w:r w:rsidRPr="00AF5B95">
        <w:rPr>
          <w:lang w:val="en-US"/>
        </w:rPr>
        <w:t>- mătură din cauciuc lamelar;</w:t>
      </w:r>
    </w:p>
    <w:p w:rsidR="002F4154" w:rsidRPr="00AF5B95" w:rsidRDefault="002F4154" w:rsidP="002F4154">
      <w:pPr>
        <w:autoSpaceDE w:val="0"/>
        <w:autoSpaceDN w:val="0"/>
        <w:adjustRightInd w:val="0"/>
        <w:jc w:val="both"/>
        <w:rPr>
          <w:lang w:val="en-US"/>
        </w:rPr>
      </w:pPr>
      <w:r w:rsidRPr="00AF5B95">
        <w:rPr>
          <w:lang w:val="en-US"/>
        </w:rPr>
        <w:t>- perie pentru calorifere;</w:t>
      </w:r>
    </w:p>
    <w:p w:rsidR="002F4154" w:rsidRPr="00AF5B95" w:rsidRDefault="002F4154" w:rsidP="002F4154">
      <w:pPr>
        <w:autoSpaceDE w:val="0"/>
        <w:autoSpaceDN w:val="0"/>
        <w:adjustRightInd w:val="0"/>
        <w:jc w:val="both"/>
        <w:rPr>
          <w:lang w:val="en-US"/>
        </w:rPr>
      </w:pPr>
      <w:r w:rsidRPr="00AF5B95">
        <w:rPr>
          <w:lang w:val="en-US"/>
        </w:rPr>
        <w:t>- tijă cu paletă pentru şters sticla;</w:t>
      </w:r>
    </w:p>
    <w:p w:rsidR="002F4154" w:rsidRPr="00AF5B95" w:rsidRDefault="002F4154" w:rsidP="002F4154">
      <w:pPr>
        <w:autoSpaceDE w:val="0"/>
        <w:autoSpaceDN w:val="0"/>
        <w:adjustRightInd w:val="0"/>
        <w:jc w:val="both"/>
        <w:rPr>
          <w:lang w:val="en-US"/>
        </w:rPr>
      </w:pPr>
      <w:r w:rsidRPr="00AF5B95">
        <w:rPr>
          <w:lang w:val="en-US"/>
        </w:rPr>
        <w:t>- burete pentru sticlă;</w:t>
      </w:r>
    </w:p>
    <w:p w:rsidR="002F4154" w:rsidRPr="00AF5B95" w:rsidRDefault="002F4154" w:rsidP="002F4154">
      <w:pPr>
        <w:autoSpaceDE w:val="0"/>
        <w:autoSpaceDN w:val="0"/>
        <w:adjustRightInd w:val="0"/>
        <w:jc w:val="both"/>
        <w:rPr>
          <w:lang w:val="en-US"/>
        </w:rPr>
      </w:pPr>
      <w:r w:rsidRPr="00AF5B95">
        <w:rPr>
          <w:lang w:val="en-US"/>
        </w:rPr>
        <w:t>- capsă;</w:t>
      </w:r>
    </w:p>
    <w:p w:rsidR="002F4154" w:rsidRPr="00473435" w:rsidRDefault="002F4154" w:rsidP="002F4154">
      <w:pPr>
        <w:autoSpaceDE w:val="0"/>
        <w:autoSpaceDN w:val="0"/>
        <w:adjustRightInd w:val="0"/>
        <w:jc w:val="both"/>
        <w:rPr>
          <w:lang w:val="it-IT"/>
        </w:rPr>
      </w:pPr>
      <w:r w:rsidRPr="00473435">
        <w:rPr>
          <w:lang w:val="it-IT"/>
        </w:rPr>
        <w:t>- atomizator sau pulverizator şi eventuale alte dispozitive pe care societatea le va prefera.</w:t>
      </w:r>
    </w:p>
    <w:p w:rsidR="002F4154" w:rsidRPr="00473435" w:rsidRDefault="002F4154" w:rsidP="002F4154">
      <w:pPr>
        <w:autoSpaceDE w:val="0"/>
        <w:autoSpaceDN w:val="0"/>
        <w:adjustRightInd w:val="0"/>
        <w:rPr>
          <w:lang w:val="it-IT"/>
        </w:rPr>
      </w:pPr>
      <w:r w:rsidRPr="00473435">
        <w:rPr>
          <w:b/>
          <w:lang w:val="it-IT"/>
        </w:rPr>
        <w:t>N.B</w:t>
      </w:r>
      <w:r w:rsidRPr="00473435">
        <w:rPr>
          <w:lang w:val="it-IT"/>
        </w:rPr>
        <w:t>.- inlăturarea  buretelor,lavetelor imediat  decum nu mai are un aspect și culoare/ formă admisibilă  ,dar nu mai rar de odată în lună).</w:t>
      </w:r>
    </w:p>
    <w:p w:rsidR="002F4154" w:rsidRPr="00473435" w:rsidRDefault="002F4154" w:rsidP="002F4154">
      <w:pPr>
        <w:autoSpaceDE w:val="0"/>
        <w:autoSpaceDN w:val="0"/>
        <w:adjustRightInd w:val="0"/>
        <w:jc w:val="both"/>
        <w:rPr>
          <w:b/>
          <w:bCs/>
          <w:lang w:val="it-IT"/>
        </w:rPr>
      </w:pPr>
      <w:r w:rsidRPr="00473435">
        <w:rPr>
          <w:b/>
          <w:bCs/>
          <w:lang w:val="it-IT"/>
        </w:rPr>
        <w:t>Produse</w:t>
      </w:r>
    </w:p>
    <w:p w:rsidR="002F4154" w:rsidRPr="00473435" w:rsidRDefault="002F4154" w:rsidP="002F4154">
      <w:pPr>
        <w:autoSpaceDE w:val="0"/>
        <w:autoSpaceDN w:val="0"/>
        <w:adjustRightInd w:val="0"/>
        <w:jc w:val="both"/>
        <w:rPr>
          <w:lang w:val="it-IT"/>
        </w:rPr>
      </w:pPr>
      <w:r w:rsidRPr="00473435">
        <w:rPr>
          <w:lang w:val="it-IT"/>
        </w:rPr>
        <w:t>- detergent lichid neutru, degresant pentru termopanele externe;</w:t>
      </w:r>
    </w:p>
    <w:p w:rsidR="002F4154" w:rsidRPr="00473435" w:rsidRDefault="002F4154" w:rsidP="002F4154">
      <w:pPr>
        <w:autoSpaceDE w:val="0"/>
        <w:autoSpaceDN w:val="0"/>
        <w:adjustRightInd w:val="0"/>
        <w:jc w:val="both"/>
        <w:rPr>
          <w:lang w:val="it-IT"/>
        </w:rPr>
      </w:pPr>
      <w:r w:rsidRPr="00473435">
        <w:rPr>
          <w:lang w:val="it-IT"/>
        </w:rPr>
        <w:t>- detergent lichid uşor alcalin, pentru suprafeţe şi mobilier;</w:t>
      </w:r>
    </w:p>
    <w:p w:rsidR="002F4154" w:rsidRPr="00473435" w:rsidRDefault="002F4154" w:rsidP="002F4154">
      <w:pPr>
        <w:autoSpaceDE w:val="0"/>
        <w:autoSpaceDN w:val="0"/>
        <w:adjustRightInd w:val="0"/>
        <w:jc w:val="both"/>
        <w:rPr>
          <w:lang w:val="it-IT"/>
        </w:rPr>
      </w:pPr>
      <w:r w:rsidRPr="00473435">
        <w:rPr>
          <w:lang w:val="it-IT"/>
        </w:rPr>
        <w:t>- detergent lichid uşor alcalin degresant, pentru sticlă şi oglinzi;</w:t>
      </w:r>
    </w:p>
    <w:p w:rsidR="002F4154" w:rsidRPr="00473435" w:rsidRDefault="002F4154" w:rsidP="002F4154">
      <w:pPr>
        <w:autoSpaceDE w:val="0"/>
        <w:autoSpaceDN w:val="0"/>
        <w:adjustRightInd w:val="0"/>
        <w:jc w:val="both"/>
        <w:rPr>
          <w:lang w:val="it-IT"/>
        </w:rPr>
      </w:pPr>
      <w:r w:rsidRPr="00473435">
        <w:rPr>
          <w:lang w:val="it-IT"/>
        </w:rPr>
        <w:t>- detergent lichid pentru oţelul inoxidabil;</w:t>
      </w:r>
    </w:p>
    <w:p w:rsidR="002F4154" w:rsidRPr="00473435" w:rsidRDefault="002F4154" w:rsidP="002F4154">
      <w:pPr>
        <w:autoSpaceDE w:val="0"/>
        <w:autoSpaceDN w:val="0"/>
        <w:adjustRightInd w:val="0"/>
        <w:jc w:val="both"/>
        <w:rPr>
          <w:lang w:val="it-IT"/>
        </w:rPr>
      </w:pPr>
      <w:r w:rsidRPr="00473435">
        <w:rPr>
          <w:lang w:val="it-IT"/>
        </w:rPr>
        <w:t>- detergent lichid degresant cu putere spumogenă joasă şi randament înalt pentru maşinile de spălat şi uscat, pentru toate tipurile de pardoseli;</w:t>
      </w:r>
    </w:p>
    <w:p w:rsidR="002F4154" w:rsidRPr="00473435" w:rsidRDefault="002F4154" w:rsidP="002F4154">
      <w:pPr>
        <w:autoSpaceDE w:val="0"/>
        <w:autoSpaceDN w:val="0"/>
        <w:adjustRightInd w:val="0"/>
        <w:jc w:val="both"/>
        <w:rPr>
          <w:lang w:val="it-IT"/>
        </w:rPr>
      </w:pPr>
      <w:r w:rsidRPr="00473435">
        <w:rPr>
          <w:lang w:val="it-IT"/>
        </w:rPr>
        <w:t>- detergent lichid pentru întreţinerea pardoselilor acoperite cu ceară;</w:t>
      </w:r>
    </w:p>
    <w:p w:rsidR="002F4154" w:rsidRPr="00473435" w:rsidRDefault="002F4154" w:rsidP="002F4154">
      <w:pPr>
        <w:autoSpaceDE w:val="0"/>
        <w:autoSpaceDN w:val="0"/>
        <w:adjustRightInd w:val="0"/>
        <w:jc w:val="both"/>
        <w:rPr>
          <w:lang w:val="it-IT"/>
        </w:rPr>
      </w:pPr>
      <w:r w:rsidRPr="00473435">
        <w:rPr>
          <w:lang w:val="it-IT"/>
        </w:rPr>
        <w:t>- ceară autolustruitoare pentru pardoseli (ceara trebuie să fie metalizată şi</w:t>
      </w:r>
    </w:p>
    <w:p w:rsidR="002F4154" w:rsidRPr="00473435" w:rsidRDefault="002F4154" w:rsidP="002F4154">
      <w:pPr>
        <w:autoSpaceDE w:val="0"/>
        <w:autoSpaceDN w:val="0"/>
        <w:adjustRightInd w:val="0"/>
        <w:jc w:val="both"/>
        <w:rPr>
          <w:lang w:val="it-IT"/>
        </w:rPr>
      </w:pPr>
      <w:r w:rsidRPr="00473435">
        <w:rPr>
          <w:lang w:val="it-IT"/>
        </w:rPr>
        <w:t>nu trebuie să altereze conductibilitatea şi dispersarea sarcinilor statice, trebuie să fie utilizată pe pardoseli moi din pvc, linoleum, cauciuc şi pe pietre poroase de tip marmură, granit);</w:t>
      </w:r>
    </w:p>
    <w:p w:rsidR="002F4154" w:rsidRPr="00473435" w:rsidRDefault="002F4154" w:rsidP="002F4154">
      <w:pPr>
        <w:autoSpaceDE w:val="0"/>
        <w:autoSpaceDN w:val="0"/>
        <w:adjustRightInd w:val="0"/>
        <w:rPr>
          <w:lang w:val="it-IT"/>
        </w:rPr>
      </w:pPr>
      <w:r w:rsidRPr="00473435">
        <w:rPr>
          <w:lang w:val="it-IT"/>
        </w:rPr>
        <w:t>- ceară pentru pardoseli conductive (a se utiliza în sălile de operaţii şi de diagnostic radiologice);</w:t>
      </w:r>
    </w:p>
    <w:p w:rsidR="002F4154" w:rsidRPr="00473435" w:rsidRDefault="002F4154" w:rsidP="002F4154">
      <w:pPr>
        <w:autoSpaceDE w:val="0"/>
        <w:autoSpaceDN w:val="0"/>
        <w:adjustRightInd w:val="0"/>
        <w:rPr>
          <w:lang w:val="it-IT"/>
        </w:rPr>
      </w:pPr>
      <w:r w:rsidRPr="00473435">
        <w:rPr>
          <w:lang w:val="it-IT"/>
        </w:rPr>
        <w:t>- deceranţi, dezincrustanţi potriviţi pentru tipologia suprafeţelor menţionate mai sus;</w:t>
      </w:r>
    </w:p>
    <w:p w:rsidR="002F4154" w:rsidRPr="00473435" w:rsidRDefault="002F4154" w:rsidP="002F4154">
      <w:pPr>
        <w:autoSpaceDE w:val="0"/>
        <w:autoSpaceDN w:val="0"/>
        <w:adjustRightInd w:val="0"/>
        <w:rPr>
          <w:lang w:val="it-IT"/>
        </w:rPr>
      </w:pPr>
      <w:r w:rsidRPr="00473435">
        <w:rPr>
          <w:lang w:val="it-IT"/>
        </w:rPr>
        <w:t>- dezinfectanţi  aprobați de MS și PS.</w:t>
      </w:r>
    </w:p>
    <w:p w:rsidR="002F4154" w:rsidRPr="00473435" w:rsidRDefault="002F4154" w:rsidP="002F4154">
      <w:pPr>
        <w:autoSpaceDE w:val="0"/>
        <w:autoSpaceDN w:val="0"/>
        <w:adjustRightInd w:val="0"/>
        <w:rPr>
          <w:lang w:val="it-IT"/>
        </w:rPr>
      </w:pPr>
      <w:r w:rsidRPr="00473435">
        <w:rPr>
          <w:b/>
          <w:lang w:val="it-IT"/>
        </w:rPr>
        <w:t>N.B</w:t>
      </w:r>
      <w:r w:rsidRPr="00473435">
        <w:rPr>
          <w:lang w:val="it-IT"/>
        </w:rPr>
        <w:t>.-folosirea lor trebuie alternată la fiecare şase luni în zonele cu risc mediu şi la fiecare trei luni în cele cu risc ridicat).</w:t>
      </w:r>
    </w:p>
    <w:p w:rsidR="002F4154" w:rsidRPr="00473435" w:rsidRDefault="002F4154" w:rsidP="002F4154">
      <w:pPr>
        <w:autoSpaceDE w:val="0"/>
        <w:autoSpaceDN w:val="0"/>
        <w:adjustRightInd w:val="0"/>
        <w:rPr>
          <w:lang w:val="it-IT"/>
        </w:rPr>
      </w:pPr>
    </w:p>
    <w:p w:rsidR="002F4154" w:rsidRPr="00473435" w:rsidRDefault="002F4154" w:rsidP="002F4154">
      <w:pPr>
        <w:autoSpaceDE w:val="0"/>
        <w:autoSpaceDN w:val="0"/>
        <w:adjustRightInd w:val="0"/>
        <w:jc w:val="center"/>
        <w:rPr>
          <w:b/>
          <w:bCs/>
          <w:lang w:val="it-IT"/>
        </w:rPr>
      </w:pPr>
      <w:r w:rsidRPr="00473435">
        <w:rPr>
          <w:b/>
          <w:bCs/>
          <w:lang w:val="it-IT"/>
        </w:rPr>
        <w:t>Curăţirea şi păstrarea materialului folosit pentru curăţenie:</w:t>
      </w:r>
    </w:p>
    <w:p w:rsidR="002F4154" w:rsidRPr="00473435" w:rsidRDefault="002F4154" w:rsidP="002F4154">
      <w:pPr>
        <w:autoSpaceDE w:val="0"/>
        <w:autoSpaceDN w:val="0"/>
        <w:adjustRightInd w:val="0"/>
        <w:jc w:val="both"/>
        <w:rPr>
          <w:lang w:val="it-IT"/>
        </w:rPr>
      </w:pPr>
      <w:r w:rsidRPr="00473435">
        <w:rPr>
          <w:lang w:val="it-IT"/>
        </w:rPr>
        <w:t>- garniturile, lavetele şi pânzele lavabile, după folosinţă ( în dependență de zonele de risc /spațiilor curate/murdare utilizate) se supun dezinfecției separat, ulterior clatite  sub jet de apă curgatoare,urmatoare etapă: supuse unui ciclu de spălat la temperatură înaltă (90°C) cu detergent corespunzător în maşina de spălat.Se usucă şi păstrate până la o nouă folosire într-un dulap închis, uscat şi curat;</w:t>
      </w:r>
    </w:p>
    <w:p w:rsidR="002F4154" w:rsidRPr="00473435" w:rsidRDefault="002F4154" w:rsidP="002F4154">
      <w:pPr>
        <w:autoSpaceDE w:val="0"/>
        <w:autoSpaceDN w:val="0"/>
        <w:adjustRightInd w:val="0"/>
        <w:jc w:val="both"/>
        <w:rPr>
          <w:lang w:val="it-IT"/>
        </w:rPr>
      </w:pPr>
      <w:r w:rsidRPr="00473435">
        <w:rPr>
          <w:lang w:val="it-IT"/>
        </w:rPr>
        <w:t>- măturile, tijele pentru ştersul sticlei, găleţile, cărucioarele şi diferite dispozitive după folosinţă trebuiesc supuse spălatului cu soluţie detergentă, decontaminate cu dezinfectanți, clătite, uscate şi păstrate în mediu uscat şi curat.</w:t>
      </w:r>
    </w:p>
    <w:p w:rsidR="002F4154" w:rsidRPr="00473435" w:rsidRDefault="002F4154" w:rsidP="002F4154">
      <w:pPr>
        <w:autoSpaceDE w:val="0"/>
        <w:autoSpaceDN w:val="0"/>
        <w:adjustRightInd w:val="0"/>
        <w:jc w:val="both"/>
        <w:rPr>
          <w:b/>
          <w:bCs/>
          <w:lang w:val="it-IT"/>
        </w:rPr>
      </w:pPr>
      <w:r w:rsidRPr="00473435">
        <w:rPr>
          <w:b/>
          <w:bCs/>
          <w:lang w:val="it-IT"/>
        </w:rPr>
        <w:t xml:space="preserve">IMPORTANT: Găleţile şi cuvele utilizate pentru curăţenie trebuiesc diferenţiate/marcate  în funcţie de destinaţia de uz a suprafeţelor; în plus, lavetele </w:t>
      </w:r>
      <w:r w:rsidRPr="00473435">
        <w:rPr>
          <w:b/>
          <w:bCs/>
          <w:lang w:val="it-IT"/>
        </w:rPr>
        <w:lastRenderedPageBreak/>
        <w:t>trebuie să fie de unică folosinţă sau de mai multe folosinţe, dar lavabile la temperaturi înalte.</w:t>
      </w:r>
    </w:p>
    <w:p w:rsidR="002F4154" w:rsidRPr="00473435" w:rsidRDefault="002F4154" w:rsidP="002F4154">
      <w:pPr>
        <w:autoSpaceDE w:val="0"/>
        <w:autoSpaceDN w:val="0"/>
        <w:adjustRightInd w:val="0"/>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7 Orele de îndeplinire</w:t>
      </w:r>
    </w:p>
    <w:p w:rsidR="002F4154" w:rsidRPr="00DC1E38" w:rsidRDefault="002F4154" w:rsidP="002F4154">
      <w:pPr>
        <w:autoSpaceDE w:val="0"/>
        <w:autoSpaceDN w:val="0"/>
        <w:adjustRightInd w:val="0"/>
        <w:jc w:val="both"/>
        <w:rPr>
          <w:lang w:val="it-IT"/>
        </w:rPr>
      </w:pPr>
      <w:r w:rsidRPr="00473435">
        <w:rPr>
          <w:lang w:val="it-IT"/>
        </w:rPr>
        <w:t>Serviciul va trebui îndeplinit conform exigenţelor organizatorice/Regulamentului intern de activitate  real coordonat în detalii cu Beneficiarul, reflectînd  necesitățile fiecărei subdiviziuni a Beneficiarului în parte.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8 Prestări extraordinare</w:t>
      </w:r>
    </w:p>
    <w:p w:rsidR="002F4154" w:rsidRPr="00473435" w:rsidRDefault="002F4154" w:rsidP="002F4154">
      <w:pPr>
        <w:autoSpaceDE w:val="0"/>
        <w:autoSpaceDN w:val="0"/>
        <w:adjustRightInd w:val="0"/>
        <w:jc w:val="both"/>
        <w:rPr>
          <w:lang w:val="it-IT"/>
        </w:rPr>
      </w:pPr>
      <w:r w:rsidRPr="00473435">
        <w:rPr>
          <w:lang w:val="it-IT"/>
        </w:rPr>
        <w:t xml:space="preserve">Prestatorul va trebui să îndeplinească </w:t>
      </w:r>
      <w:r w:rsidRPr="00473435">
        <w:rPr>
          <w:b/>
          <w:bCs/>
          <w:lang w:val="it-IT"/>
        </w:rPr>
        <w:t>prestări extraordinare</w:t>
      </w:r>
      <w:r w:rsidRPr="00473435">
        <w:rPr>
          <w:lang w:val="it-IT"/>
        </w:rPr>
        <w:t>, în funcţie de necesităţile neprevăzute şi continuative; în acest caz Prestatorul va trebui să execute aceste prestări fără a înainta pretenţii faţă de tipologia noilor intervenţii, de remunerarea cărora se va avea grijă în baza unei cereri scrise de către Beneficiar, cu un calcul preventiv, după care se va purcede la executarea lucrărilor.</w:t>
      </w:r>
    </w:p>
    <w:p w:rsidR="002F4154" w:rsidRPr="00473435" w:rsidRDefault="002F4154" w:rsidP="002F4154">
      <w:pPr>
        <w:autoSpaceDE w:val="0"/>
        <w:autoSpaceDN w:val="0"/>
        <w:adjustRightInd w:val="0"/>
        <w:jc w:val="both"/>
        <w:rPr>
          <w:lang w:val="it-IT"/>
        </w:rPr>
      </w:pPr>
      <w:r w:rsidRPr="00473435">
        <w:rPr>
          <w:lang w:val="it-IT"/>
        </w:rPr>
        <w:t>Aceste prestări vor putea fi achitate doar dacă vor fi însoţite de un raport corespunzător prezentat de către responsabilul Prestatorului (</w:t>
      </w:r>
      <w:r w:rsidRPr="00473435">
        <w:rPr>
          <w:color w:val="FF0000"/>
          <w:lang w:val="it-IT"/>
        </w:rPr>
        <w:t>Registrele zilnici de evidență a lucrătorilor Prestatorului care au prestat serviciile de curațenie în incinta IMSP AMT Buiucani și Actele zilnice de monitorizare a serviciilor de curățenie  efectuate în subdiviziunile Beneficiarlui)</w:t>
      </w:r>
      <w:r w:rsidRPr="00473435">
        <w:rPr>
          <w:lang w:val="it-IT"/>
        </w:rPr>
        <w:t>, care va confirma momentul începerii şi terminării lucrărilor şi executarea corespunzătoare a acestora.</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9 Obligaţiile Prestatorului faţă de personal.</w:t>
      </w:r>
    </w:p>
    <w:p w:rsidR="002F4154" w:rsidRPr="00473435" w:rsidRDefault="002F4154" w:rsidP="002F4154">
      <w:pPr>
        <w:autoSpaceDE w:val="0"/>
        <w:autoSpaceDN w:val="0"/>
        <w:adjustRightInd w:val="0"/>
        <w:jc w:val="both"/>
        <w:rPr>
          <w:b/>
          <w:bCs/>
          <w:lang w:val="it-IT"/>
        </w:rPr>
      </w:pPr>
      <w:r w:rsidRPr="00473435">
        <w:rPr>
          <w:b/>
          <w:bCs/>
          <w:lang w:val="it-IT"/>
        </w:rPr>
        <w:t>1. Planul de securitate</w:t>
      </w:r>
    </w:p>
    <w:p w:rsidR="002F4154" w:rsidRPr="00473435" w:rsidRDefault="002F4154" w:rsidP="002F4154">
      <w:pPr>
        <w:autoSpaceDE w:val="0"/>
        <w:autoSpaceDN w:val="0"/>
        <w:adjustRightInd w:val="0"/>
        <w:jc w:val="both"/>
        <w:rPr>
          <w:lang w:val="it-IT"/>
        </w:rPr>
      </w:pPr>
      <w:r w:rsidRPr="00473435">
        <w:rPr>
          <w:lang w:val="it-IT"/>
        </w:rPr>
        <w:t xml:space="preserve">Prestatorul va elabora un document unic de evaluare a riscurilor (inclusiv ce țin de securitatea muncii), indicând măsurile care urmează a fi întreprinse pentru eliminarea consecinţelor. </w:t>
      </w:r>
    </w:p>
    <w:p w:rsidR="002F4154" w:rsidRPr="00473435" w:rsidRDefault="002F4154" w:rsidP="002F4154">
      <w:pPr>
        <w:autoSpaceDE w:val="0"/>
        <w:autoSpaceDN w:val="0"/>
        <w:adjustRightInd w:val="0"/>
        <w:jc w:val="both"/>
        <w:rPr>
          <w:lang w:val="it-IT"/>
        </w:rPr>
      </w:pPr>
      <w:r w:rsidRPr="00473435">
        <w:rPr>
          <w:lang w:val="it-IT"/>
        </w:rPr>
        <w:t>Acest document va fi anexat la contractul de prestări servicii şi va constitui parte integrantă şi substanţială a acestuia.</w:t>
      </w:r>
    </w:p>
    <w:p w:rsidR="002F4154" w:rsidRPr="00473435" w:rsidRDefault="002F4154" w:rsidP="002F4154">
      <w:pPr>
        <w:autoSpaceDE w:val="0"/>
        <w:autoSpaceDN w:val="0"/>
        <w:adjustRightInd w:val="0"/>
        <w:jc w:val="both"/>
        <w:rPr>
          <w:b/>
          <w:bCs/>
          <w:lang w:val="it-IT"/>
        </w:rPr>
      </w:pPr>
      <w:r w:rsidRPr="00473435">
        <w:rPr>
          <w:b/>
          <w:bCs/>
          <w:lang w:val="it-IT"/>
        </w:rPr>
        <w:t>Instruire.</w:t>
      </w:r>
    </w:p>
    <w:p w:rsidR="002F4154" w:rsidRPr="00473435" w:rsidRDefault="002F4154" w:rsidP="002F4154">
      <w:pPr>
        <w:autoSpaceDE w:val="0"/>
        <w:autoSpaceDN w:val="0"/>
        <w:adjustRightInd w:val="0"/>
        <w:jc w:val="both"/>
        <w:rPr>
          <w:lang w:val="it-IT"/>
        </w:rPr>
      </w:pPr>
      <w:r w:rsidRPr="00473435">
        <w:rPr>
          <w:lang w:val="it-IT"/>
        </w:rPr>
        <w:t>Prestatorul se obligă să:</w:t>
      </w:r>
    </w:p>
    <w:p w:rsidR="002F4154" w:rsidRPr="00473435" w:rsidRDefault="002F4154" w:rsidP="002F4154">
      <w:pPr>
        <w:autoSpaceDE w:val="0"/>
        <w:autoSpaceDN w:val="0"/>
        <w:adjustRightInd w:val="0"/>
        <w:jc w:val="both"/>
        <w:rPr>
          <w:lang w:val="it-IT"/>
        </w:rPr>
      </w:pPr>
      <w:r w:rsidRPr="00473435">
        <w:rPr>
          <w:lang w:val="it-IT"/>
        </w:rPr>
        <w:t xml:space="preserve">- instruiască angajații permanent la angajare și odată in lună despre tipurile de curățenie ,pregătirea și utilizarea produselor dezinfectante  corect conform concentrației necesare în activitate cu prezența instrucțiunilor respective. </w:t>
      </w:r>
    </w:p>
    <w:p w:rsidR="002F4154" w:rsidRPr="00473435" w:rsidRDefault="002F4154" w:rsidP="002F4154">
      <w:pPr>
        <w:autoSpaceDE w:val="0"/>
        <w:autoSpaceDN w:val="0"/>
        <w:adjustRightInd w:val="0"/>
        <w:jc w:val="both"/>
        <w:rPr>
          <w:lang w:val="it-IT"/>
        </w:rPr>
      </w:pPr>
      <w:r w:rsidRPr="00473435">
        <w:rPr>
          <w:lang w:val="it-IT"/>
        </w:rPr>
        <w:t>- să pună la dispoziţie toate dispozitivele de protecţie individuală împotriva accidentelor în materie de securitate a muncii.</w:t>
      </w:r>
    </w:p>
    <w:p w:rsidR="002F4154" w:rsidRPr="00473435" w:rsidRDefault="002F4154" w:rsidP="002F4154">
      <w:pPr>
        <w:autoSpaceDE w:val="0"/>
        <w:autoSpaceDN w:val="0"/>
        <w:adjustRightInd w:val="0"/>
        <w:jc w:val="both"/>
        <w:rPr>
          <w:b/>
          <w:bCs/>
          <w:lang w:val="it-IT"/>
        </w:rPr>
      </w:pPr>
      <w:r w:rsidRPr="00473435">
        <w:rPr>
          <w:b/>
          <w:bCs/>
          <w:lang w:val="it-IT"/>
        </w:rPr>
        <w:t>2. Contractul de muncă</w:t>
      </w:r>
    </w:p>
    <w:p w:rsidR="002F4154" w:rsidRPr="00473435" w:rsidRDefault="002F4154" w:rsidP="002F4154">
      <w:pPr>
        <w:autoSpaceDE w:val="0"/>
        <w:autoSpaceDN w:val="0"/>
        <w:adjustRightInd w:val="0"/>
        <w:jc w:val="both"/>
        <w:rPr>
          <w:lang w:val="it-IT"/>
        </w:rPr>
      </w:pPr>
      <w:r w:rsidRPr="00473435">
        <w:rPr>
          <w:lang w:val="it-IT"/>
        </w:rPr>
        <w:t>Prestatorul va trebui să angajeze braţele de muncă apte conform cerinţelor actelor  normative în vigoare cu privire la angajaţii instituţiei din sector. Raporturile de muncă, vor continua în cadrul companiei Prestatorului.</w:t>
      </w:r>
    </w:p>
    <w:p w:rsidR="002F4154" w:rsidRPr="00473435" w:rsidRDefault="002F4154" w:rsidP="002F4154">
      <w:pPr>
        <w:autoSpaceDE w:val="0"/>
        <w:autoSpaceDN w:val="0"/>
        <w:adjustRightInd w:val="0"/>
        <w:jc w:val="both"/>
        <w:rPr>
          <w:lang w:val="it-IT"/>
        </w:rPr>
      </w:pPr>
      <w:r w:rsidRPr="00473435">
        <w:rPr>
          <w:lang w:val="it-IT"/>
        </w:rPr>
        <w:t>Rămâne, totuşi, stabilit că Beneficiarul va fi în afara relaţiilor juridice care vor fi stabilite între Prestator şi personalul angajat al acesteea.</w:t>
      </w:r>
    </w:p>
    <w:p w:rsidR="002F4154" w:rsidRPr="00473435" w:rsidRDefault="002F4154" w:rsidP="002F4154">
      <w:pPr>
        <w:autoSpaceDE w:val="0"/>
        <w:autoSpaceDN w:val="0"/>
        <w:adjustRightInd w:val="0"/>
        <w:jc w:val="both"/>
        <w:rPr>
          <w:b/>
          <w:bCs/>
          <w:lang w:val="it-IT"/>
        </w:rPr>
      </w:pPr>
      <w:r w:rsidRPr="00473435">
        <w:rPr>
          <w:b/>
          <w:bCs/>
          <w:lang w:val="it-IT"/>
        </w:rPr>
        <w:t>3. Obligaţiile de asigurare</w:t>
      </w:r>
    </w:p>
    <w:p w:rsidR="002F4154" w:rsidRPr="00473435" w:rsidRDefault="002F4154" w:rsidP="002F4154">
      <w:pPr>
        <w:autoSpaceDE w:val="0"/>
        <w:autoSpaceDN w:val="0"/>
        <w:adjustRightInd w:val="0"/>
        <w:jc w:val="both"/>
        <w:rPr>
          <w:lang w:val="it-IT"/>
        </w:rPr>
      </w:pPr>
      <w:r w:rsidRPr="00473435">
        <w:rPr>
          <w:lang w:val="it-IT"/>
        </w:rPr>
        <w:t>Toate obligaţiile de asigurare contra accidentelor, de asigurare socială şi altele sunt pe seama Prestatorului, care este singurul responsabil, chiar şi prin derogarea normelor care vor dispune obligaţia de plată pe seama Beneficiarului. Se exclude orice drept de despăgubire în favoarea Prestatorului. În cazul în care va exista un act administrativ și/sau judiciar executoriu, în baza căruia Beneficiarul va fi obligat la repararea unor evetuale prejudicii din cele descrise în prezentul punct, Prestatorul se obligă să compenseze integral orice cheltuieli și orice micșorare a patrimoniului Beneficiarului.</w:t>
      </w:r>
    </w:p>
    <w:p w:rsidR="002F4154" w:rsidRPr="00473435" w:rsidRDefault="002F4154" w:rsidP="002F4154">
      <w:pPr>
        <w:autoSpaceDE w:val="0"/>
        <w:autoSpaceDN w:val="0"/>
        <w:adjustRightInd w:val="0"/>
        <w:jc w:val="both"/>
        <w:rPr>
          <w:b/>
          <w:bCs/>
          <w:lang w:val="it-IT"/>
        </w:rPr>
      </w:pPr>
      <w:r w:rsidRPr="00473435">
        <w:rPr>
          <w:b/>
          <w:bCs/>
          <w:lang w:val="it-IT"/>
        </w:rPr>
        <w:t>4. Alte obligaţii</w:t>
      </w:r>
    </w:p>
    <w:p w:rsidR="002F4154" w:rsidRPr="00473435" w:rsidRDefault="002F4154" w:rsidP="002F4154">
      <w:pPr>
        <w:autoSpaceDE w:val="0"/>
        <w:autoSpaceDN w:val="0"/>
        <w:adjustRightInd w:val="0"/>
        <w:jc w:val="both"/>
        <w:rPr>
          <w:lang w:val="it-IT"/>
        </w:rPr>
      </w:pPr>
      <w:r w:rsidRPr="00473435">
        <w:rPr>
          <w:lang w:val="it-IT"/>
        </w:rPr>
        <w:lastRenderedPageBreak/>
        <w:t xml:space="preserve">Prestatorul va avea grijă să împartă, personalului angajat, dispoziţiile necesare pentru o executare corectă şi punctuală, conform prescrierilor conţinute în prezentul caiet de sarcini specială, de asemenea, va avea grijă să pună la dispoziţia şefilor de echipe identificaţi drept referenţi copia sarcinii tehnice pentru a permite o consultaţie uşoară şi frecventă cu scopul de a evita contestaţiile cu privire la modalităţile şi termenele de executare a serviciului. </w:t>
      </w:r>
    </w:p>
    <w:p w:rsidR="002F4154" w:rsidRPr="00473435" w:rsidRDefault="002F4154" w:rsidP="002F4154">
      <w:pPr>
        <w:autoSpaceDE w:val="0"/>
        <w:autoSpaceDN w:val="0"/>
        <w:adjustRightInd w:val="0"/>
        <w:jc w:val="both"/>
        <w:rPr>
          <w:lang w:val="it-IT"/>
        </w:rPr>
      </w:pPr>
      <w:r w:rsidRPr="00473435">
        <w:rPr>
          <w:lang w:val="it-IT"/>
        </w:rPr>
        <w:t xml:space="preserve">Prestatorul va asigura completarea și prezentarea la prestarea serviciilor obiect al Contractului, echipele integral completate cu personal. Necompletarea integrală cu personal a echipei, va fi prezumată ca inefectivă în prestarea în volum deplin a serviciilor obiect al prezentului Contract și va diminua proporțional cuantumul prețului serviciilor ce urmează a fi achitate de către Beneficiar, după formula: </w:t>
      </w:r>
    </w:p>
    <w:p w:rsidR="002F4154" w:rsidRPr="00473435" w:rsidRDefault="002F4154" w:rsidP="002F4154">
      <w:pPr>
        <w:autoSpaceDE w:val="0"/>
        <w:autoSpaceDN w:val="0"/>
        <w:adjustRightInd w:val="0"/>
        <w:jc w:val="both"/>
        <w:rPr>
          <w:lang w:val="it-IT"/>
        </w:rPr>
      </w:pPr>
      <w:r w:rsidRPr="00473435">
        <w:rPr>
          <w:lang w:val="it-IT"/>
        </w:rPr>
        <w:t xml:space="preserve">(Slt/Ntp)/Z x Npp = Szp; Sla = suma Szp în cadrul unei luni calendaristice. </w:t>
      </w:r>
    </w:p>
    <w:p w:rsidR="002F4154" w:rsidRPr="00473435" w:rsidRDefault="002F4154" w:rsidP="002F4154">
      <w:pPr>
        <w:autoSpaceDE w:val="0"/>
        <w:autoSpaceDN w:val="0"/>
        <w:adjustRightInd w:val="0"/>
        <w:jc w:val="both"/>
        <w:rPr>
          <w:lang w:val="it-IT"/>
        </w:rPr>
      </w:pPr>
      <w:r w:rsidRPr="00473435">
        <w:rPr>
          <w:lang w:val="it-IT"/>
        </w:rPr>
        <w:t>Unde,</w:t>
      </w:r>
    </w:p>
    <w:p w:rsidR="002F4154" w:rsidRPr="00473435" w:rsidRDefault="002F4154" w:rsidP="002F4154">
      <w:pPr>
        <w:autoSpaceDE w:val="0"/>
        <w:autoSpaceDN w:val="0"/>
        <w:adjustRightInd w:val="0"/>
        <w:jc w:val="both"/>
        <w:rPr>
          <w:lang w:val="it-IT"/>
        </w:rPr>
      </w:pPr>
      <w:r w:rsidRPr="00473435">
        <w:rPr>
          <w:lang w:val="it-IT"/>
        </w:rPr>
        <w:t>Slt – reprezentă prețul lunar total al serviciilor de curățenie pentru subdiviziunea concretă a beneficiaruluiîn care este arondată echipa de curățenie a Prestatorului;</w:t>
      </w:r>
    </w:p>
    <w:p w:rsidR="002F4154" w:rsidRPr="00473435" w:rsidRDefault="002F4154" w:rsidP="002F4154">
      <w:pPr>
        <w:autoSpaceDE w:val="0"/>
        <w:autoSpaceDN w:val="0"/>
        <w:adjustRightInd w:val="0"/>
        <w:jc w:val="both"/>
        <w:rPr>
          <w:lang w:val="it-IT"/>
        </w:rPr>
      </w:pPr>
      <w:r w:rsidRPr="00473435">
        <w:rPr>
          <w:lang w:val="it-IT"/>
        </w:rPr>
        <w:t>Ntp – numărul total convenit conform contractului, al personalului echpei Prestatorului, arondate subdiviziunii concrete a Beneficiarului;</w:t>
      </w:r>
    </w:p>
    <w:p w:rsidR="002F4154" w:rsidRPr="00473435" w:rsidRDefault="002F4154" w:rsidP="002F4154">
      <w:pPr>
        <w:autoSpaceDE w:val="0"/>
        <w:autoSpaceDN w:val="0"/>
        <w:adjustRightInd w:val="0"/>
        <w:jc w:val="both"/>
        <w:rPr>
          <w:lang w:val="it-IT"/>
        </w:rPr>
      </w:pPr>
      <w:r w:rsidRPr="00473435">
        <w:rPr>
          <w:lang w:val="it-IT"/>
        </w:rPr>
        <w:t>Z- numărul zilelor în care urmează a fi prestate serviciile de către echipa Prestatorului, în cadrul unei luni calendaristice (de facturare), conform prezentului contract, în subdiviziunile concrete a Beneficiarului;</w:t>
      </w:r>
    </w:p>
    <w:p w:rsidR="002F4154" w:rsidRPr="00473435" w:rsidRDefault="002F4154" w:rsidP="002F4154">
      <w:pPr>
        <w:autoSpaceDE w:val="0"/>
        <w:autoSpaceDN w:val="0"/>
        <w:adjustRightInd w:val="0"/>
        <w:jc w:val="both"/>
        <w:rPr>
          <w:lang w:val="it-IT"/>
        </w:rPr>
      </w:pPr>
      <w:r w:rsidRPr="00473435">
        <w:rPr>
          <w:lang w:val="it-IT"/>
        </w:rPr>
        <w:t xml:space="preserve">Npp – numărul zilnic total al personalului echipei Prestatorului arondate subdiviziunii concrete a Beneficiarului, care s-a prezentat la o dată calendaristică concretă, pentru a presta serviciile obiect al contractului, în cadrul subdiviziunii concrete a Beneficiarului, fapt atestat prin </w:t>
      </w:r>
      <w:r w:rsidRPr="00473435">
        <w:rPr>
          <w:color w:val="FF0000"/>
          <w:lang w:val="it-IT"/>
        </w:rPr>
        <w:t>Registrele zilnici de evidență a lucrătorilor Prestatorului care au prestat serviciile de curațenie în incinta IMSP AMT Buiucani;</w:t>
      </w:r>
    </w:p>
    <w:p w:rsidR="002F4154" w:rsidRPr="00473435" w:rsidRDefault="002F4154" w:rsidP="002F4154">
      <w:pPr>
        <w:autoSpaceDE w:val="0"/>
        <w:autoSpaceDN w:val="0"/>
        <w:adjustRightInd w:val="0"/>
        <w:jc w:val="both"/>
        <w:rPr>
          <w:lang w:val="it-IT"/>
        </w:rPr>
      </w:pPr>
      <w:r w:rsidRPr="00473435">
        <w:rPr>
          <w:lang w:val="it-IT"/>
        </w:rPr>
        <w:t>Szp – valoarea prețului zilnic acceptat al serviciilor prestate de numărul prezend de personal din echipa Prestatorului arondată în cadrul subdiviziunii concrete a Beneficiarului;</w:t>
      </w:r>
    </w:p>
    <w:p w:rsidR="002F4154" w:rsidRPr="00473435" w:rsidRDefault="002F4154" w:rsidP="002F4154">
      <w:pPr>
        <w:autoSpaceDE w:val="0"/>
        <w:autoSpaceDN w:val="0"/>
        <w:adjustRightInd w:val="0"/>
        <w:jc w:val="both"/>
        <w:rPr>
          <w:lang w:val="it-IT"/>
        </w:rPr>
      </w:pPr>
      <w:r w:rsidRPr="00473435">
        <w:rPr>
          <w:lang w:val="it-IT"/>
        </w:rPr>
        <w:t>Sla – valoarea lunară a prețului serviciilor prestate de numărul prezend de personal din echipa Prestatorului arondată în cadrul subdiviziunii concrete a Beneficiarului;</w:t>
      </w:r>
    </w:p>
    <w:p w:rsidR="002F4154" w:rsidRPr="00473435" w:rsidRDefault="002F4154" w:rsidP="002F4154">
      <w:pPr>
        <w:autoSpaceDE w:val="0"/>
        <w:autoSpaceDN w:val="0"/>
        <w:adjustRightInd w:val="0"/>
        <w:jc w:val="both"/>
        <w:rPr>
          <w:lang w:val="it-IT"/>
        </w:rPr>
      </w:pPr>
    </w:p>
    <w:p w:rsidR="002F4154" w:rsidRPr="00473435" w:rsidRDefault="002F4154" w:rsidP="002F4154">
      <w:pPr>
        <w:autoSpaceDE w:val="0"/>
        <w:autoSpaceDN w:val="0"/>
        <w:adjustRightInd w:val="0"/>
        <w:jc w:val="both"/>
        <w:rPr>
          <w:lang w:val="it-IT"/>
        </w:rPr>
      </w:pPr>
      <w:r w:rsidRPr="00473435">
        <w:rPr>
          <w:lang w:val="it-IT"/>
        </w:rPr>
        <w:t>În desfăşurarea serviciului trebuie evitat orice impediment sau deranj care ar putea afecta desfăşurarea normală a activităţilor serviciilor medicale ale Beneficiarului.</w:t>
      </w:r>
    </w:p>
    <w:p w:rsidR="002F4154" w:rsidRPr="00473435" w:rsidRDefault="002F4154" w:rsidP="002F4154">
      <w:pPr>
        <w:autoSpaceDE w:val="0"/>
        <w:autoSpaceDN w:val="0"/>
        <w:adjustRightInd w:val="0"/>
        <w:jc w:val="both"/>
        <w:rPr>
          <w:lang w:val="it-IT"/>
        </w:rPr>
      </w:pPr>
      <w:r w:rsidRPr="00473435">
        <w:rPr>
          <w:lang w:val="it-IT"/>
        </w:rPr>
        <w:t>Angajaţii Prestatorului sunt obligaţi să manifeste  un comportament educat şi corect,comunicare adecvată faţă de pacienți, cât şi faţă de colaboratorii  Beneficiarului,cu o voce redusă şi să acţioneze de fiecare dată profesional.</w:t>
      </w:r>
    </w:p>
    <w:p w:rsidR="002F4154" w:rsidRPr="00473435" w:rsidRDefault="002F4154" w:rsidP="002F4154">
      <w:pPr>
        <w:autoSpaceDE w:val="0"/>
        <w:autoSpaceDN w:val="0"/>
        <w:adjustRightInd w:val="0"/>
        <w:jc w:val="both"/>
        <w:rPr>
          <w:lang w:val="it-IT"/>
        </w:rPr>
      </w:pPr>
      <w:r w:rsidRPr="00473435">
        <w:rPr>
          <w:lang w:val="it-IT"/>
        </w:rPr>
        <w:t>În special, Prestatorul trebuie să aibă grijă ca propriul personal trimis în secţii şi în subdiviziunile medicale ale Beneficiarului:</w:t>
      </w:r>
    </w:p>
    <w:p w:rsidR="002F4154" w:rsidRPr="00473435" w:rsidRDefault="002F4154" w:rsidP="002F4154">
      <w:pPr>
        <w:autoSpaceDE w:val="0"/>
        <w:autoSpaceDN w:val="0"/>
        <w:adjustRightInd w:val="0"/>
        <w:jc w:val="both"/>
        <w:rPr>
          <w:lang w:val="it-IT"/>
        </w:rPr>
      </w:pPr>
      <w:r w:rsidRPr="00473435">
        <w:rPr>
          <w:lang w:val="it-IT"/>
        </w:rPr>
        <w:t>- să aibă întotdeauna cu sine un document de identitate personală-ecuson;</w:t>
      </w:r>
    </w:p>
    <w:p w:rsidR="002F4154" w:rsidRPr="00473435" w:rsidRDefault="002F4154" w:rsidP="002F4154">
      <w:pPr>
        <w:autoSpaceDE w:val="0"/>
        <w:autoSpaceDN w:val="0"/>
        <w:adjustRightInd w:val="0"/>
        <w:jc w:val="both"/>
        <w:rPr>
          <w:lang w:val="it-IT"/>
        </w:rPr>
      </w:pPr>
      <w:r w:rsidRPr="00473435">
        <w:rPr>
          <w:lang w:val="it-IT"/>
        </w:rPr>
        <w:t>- să anunțe și să restituie imediat lucrurile (oricare ar fi valoarea acestora) găsite în cadrul structurilor deservite, propriului responsabil direct care va trebui să le înmâneze Beneficiarului sau Şefului de subdiviziune a Beneficiarului;</w:t>
      </w:r>
    </w:p>
    <w:p w:rsidR="002F4154" w:rsidRPr="00473435" w:rsidRDefault="002F4154" w:rsidP="002F4154">
      <w:pPr>
        <w:autoSpaceDE w:val="0"/>
        <w:autoSpaceDN w:val="0"/>
        <w:adjustRightInd w:val="0"/>
        <w:jc w:val="both"/>
        <w:rPr>
          <w:lang w:val="it-IT"/>
        </w:rPr>
      </w:pPr>
      <w:r w:rsidRPr="00473435">
        <w:rPr>
          <w:lang w:val="it-IT"/>
        </w:rPr>
        <w:t>- să semnaleze imediat organelor competente ale Beneficiarului şi propriului responsabil direct deficienţele  pe care le va depista în timpul desfăşurării serviciului;</w:t>
      </w:r>
    </w:p>
    <w:p w:rsidR="002F4154" w:rsidRPr="00473435" w:rsidRDefault="002F4154" w:rsidP="002F4154">
      <w:pPr>
        <w:autoSpaceDE w:val="0"/>
        <w:autoSpaceDN w:val="0"/>
        <w:adjustRightInd w:val="0"/>
        <w:jc w:val="both"/>
        <w:rPr>
          <w:lang w:val="pt-BR"/>
        </w:rPr>
      </w:pPr>
      <w:r w:rsidRPr="00473435">
        <w:rPr>
          <w:lang w:val="pt-BR"/>
        </w:rPr>
        <w:t>- refuze orice remunerare suplimentară şi/sau cadou.</w:t>
      </w:r>
    </w:p>
    <w:p w:rsidR="002F4154" w:rsidRPr="00473435" w:rsidRDefault="002F4154" w:rsidP="002F4154">
      <w:pPr>
        <w:autoSpaceDE w:val="0"/>
        <w:autoSpaceDN w:val="0"/>
        <w:adjustRightInd w:val="0"/>
        <w:jc w:val="both"/>
        <w:rPr>
          <w:lang w:val="pt-BR"/>
        </w:rPr>
      </w:pPr>
      <w:r w:rsidRPr="00473435">
        <w:rPr>
          <w:lang w:val="pt-BR"/>
        </w:rPr>
        <w:t>Prestatorul este responsabilă de comportamentul angajaţilor săi şi de nerespectarea prezentei sarcini, de asemenea este, direct responsabilă de daunele provocate terţilor, fie că aceştia sunt clienţi sau angajaţi ai Beneficiarului.</w:t>
      </w:r>
    </w:p>
    <w:p w:rsidR="002F4154" w:rsidRPr="00473435" w:rsidRDefault="002F4154" w:rsidP="002F4154">
      <w:pPr>
        <w:autoSpaceDE w:val="0"/>
        <w:autoSpaceDN w:val="0"/>
        <w:adjustRightInd w:val="0"/>
        <w:jc w:val="both"/>
        <w:rPr>
          <w:lang w:val="it-IT"/>
        </w:rPr>
      </w:pPr>
      <w:r w:rsidRPr="00473435">
        <w:rPr>
          <w:lang w:val="it-IT"/>
        </w:rPr>
        <w:t>Întreg personalul Prestatorului va trebui să poarte uniformă de culoarea solicitată/agreată de Beneficiar.</w:t>
      </w:r>
    </w:p>
    <w:p w:rsidR="002F4154" w:rsidRPr="00473435" w:rsidRDefault="002F4154" w:rsidP="002F4154">
      <w:pPr>
        <w:autoSpaceDE w:val="0"/>
        <w:autoSpaceDN w:val="0"/>
        <w:adjustRightInd w:val="0"/>
        <w:jc w:val="both"/>
        <w:rPr>
          <w:lang w:val="pt-BR"/>
        </w:rPr>
      </w:pPr>
      <w:r w:rsidRPr="00473435">
        <w:rPr>
          <w:lang w:val="pt-BR"/>
        </w:rPr>
        <w:lastRenderedPageBreak/>
        <w:t>Această uniformă va trebui menţinută perfect curată. În plus, personalul Prestatorului în timpul desfăşurării serviciului va trebui să ţină în evidenţă inscripţia cu numele, prenumele şi fotografia.</w:t>
      </w:r>
    </w:p>
    <w:p w:rsidR="002F4154" w:rsidRPr="00473435" w:rsidRDefault="002F4154" w:rsidP="002F4154">
      <w:pPr>
        <w:autoSpaceDE w:val="0"/>
        <w:autoSpaceDN w:val="0"/>
        <w:adjustRightInd w:val="0"/>
        <w:jc w:val="both"/>
        <w:rPr>
          <w:lang w:val="pt-BR"/>
        </w:rPr>
      </w:pPr>
      <w:r w:rsidRPr="00473435">
        <w:rPr>
          <w:lang w:val="pt-BR"/>
        </w:rPr>
        <w:t xml:space="preserve">Prestatorul şi personalul angajat al acesteea vor trebui să respecte toate normele cu caracter general şi special emise de către Instituţia Medicală a Beneficiarului pentru propriul personal. </w:t>
      </w:r>
    </w:p>
    <w:p w:rsidR="002F4154" w:rsidRPr="00473435" w:rsidRDefault="002F4154" w:rsidP="002F4154">
      <w:pPr>
        <w:autoSpaceDE w:val="0"/>
        <w:autoSpaceDN w:val="0"/>
        <w:adjustRightInd w:val="0"/>
        <w:jc w:val="both"/>
        <w:rPr>
          <w:lang w:val="it-IT"/>
        </w:rPr>
      </w:pPr>
      <w:r w:rsidRPr="00473435">
        <w:rPr>
          <w:lang w:val="pt-BR"/>
        </w:rPr>
        <w:t xml:space="preserve">Prestatorul va trebui să identifice un reprezentant de-al său în calitate de şef de echipă, împuternicit sau referent de încredere în cadrul fiecărei structuri care va putea fi disponibil în orice moment, care să aibă puterea şi mijloacele necesare pentru a îndeplini orice prevedere referitoare la obligaţiile contractuale. Numele, numărul de telefon, adresa şi domiciliul acestui reprezentant vor trebui să fie cunoscute. În plus, acesta va trebui să fie uşor de contactat pe parcursul întregii </w:t>
      </w:r>
      <w:r w:rsidRPr="00473435">
        <w:rPr>
          <w:lang w:val="it-IT"/>
        </w:rPr>
        <w:t>zile pentru eventuale lucrări extraordinare urgente. În caz de absenţă a acestui reprezentant va trebui indicat un altul cu împuterniciri depline.</w:t>
      </w:r>
    </w:p>
    <w:p w:rsidR="002F4154" w:rsidRPr="00473435" w:rsidRDefault="002F4154" w:rsidP="002F4154">
      <w:pPr>
        <w:autoSpaceDE w:val="0"/>
        <w:autoSpaceDN w:val="0"/>
        <w:adjustRightInd w:val="0"/>
        <w:jc w:val="both"/>
        <w:rPr>
          <w:lang w:val="it-IT"/>
        </w:rPr>
      </w:pPr>
      <w:r w:rsidRPr="00473435">
        <w:rPr>
          <w:lang w:val="it-IT"/>
        </w:rPr>
        <w:t>Toate contestările adresate reprezentantului Prestatorului menționat mai sus, vor fi opozabile Prestatorului, de aceea, în afară de nume va trebui transmisă o împuternicire pentru a putea acţiona pe numele şi contul Prestatorului.</w:t>
      </w:r>
    </w:p>
    <w:p w:rsidR="002F4154" w:rsidRPr="00473435" w:rsidRDefault="002F4154" w:rsidP="002F4154">
      <w:pPr>
        <w:autoSpaceDE w:val="0"/>
        <w:autoSpaceDN w:val="0"/>
        <w:adjustRightInd w:val="0"/>
        <w:jc w:val="both"/>
        <w:rPr>
          <w:lang w:val="it-IT"/>
        </w:rPr>
      </w:pPr>
      <w:r w:rsidRPr="00473435">
        <w:rPr>
          <w:lang w:val="it-IT"/>
        </w:rPr>
        <w:t xml:space="preserve">Fiecare subdiviziune a Beneficiarului, va pune la dispoziţie echipei arondate a Prestatorului, o zonă-depozit pentru stocarea materialului necesar la executarea serviciului, alimentată cu energie electrică, apă şi canalizare </w:t>
      </w:r>
    </w:p>
    <w:p w:rsidR="002F4154" w:rsidRPr="00473435" w:rsidRDefault="002F4154" w:rsidP="002F4154">
      <w:pPr>
        <w:autoSpaceDE w:val="0"/>
        <w:autoSpaceDN w:val="0"/>
        <w:adjustRightInd w:val="0"/>
        <w:jc w:val="both"/>
        <w:rPr>
          <w:b/>
          <w:bCs/>
          <w:lang w:val="it-IT"/>
        </w:rPr>
      </w:pPr>
      <w:r w:rsidRPr="00473435">
        <w:rPr>
          <w:b/>
          <w:bCs/>
          <w:lang w:val="it-IT"/>
        </w:rPr>
        <w:t>Art. 10 Raport tehnic</w:t>
      </w:r>
    </w:p>
    <w:p w:rsidR="002F4154" w:rsidRPr="00473435" w:rsidRDefault="002F4154" w:rsidP="002F4154">
      <w:pPr>
        <w:autoSpaceDE w:val="0"/>
        <w:autoSpaceDN w:val="0"/>
        <w:adjustRightInd w:val="0"/>
        <w:jc w:val="both"/>
        <w:rPr>
          <w:lang w:val="it-IT"/>
        </w:rPr>
      </w:pPr>
      <w:r w:rsidRPr="00473435">
        <w:rPr>
          <w:lang w:val="it-IT"/>
        </w:rPr>
        <w:t>Prestatorul odată cu depunerea ofertei va trebui să prezinte sub sancţiunea rezoluțiunii contractului, un raport tehnic întocmit pe hârtie simplă şi semnat de către reprezentantul Prestatorului, care să ilustreze propunerile tehnice şi organizatorice pe care Prestatorul intenţionează să le realizeze în vederea executării seviciului,indicând:</w:t>
      </w:r>
    </w:p>
    <w:p w:rsidR="002F4154" w:rsidRPr="00473435" w:rsidRDefault="002F4154" w:rsidP="002F4154">
      <w:pPr>
        <w:autoSpaceDE w:val="0"/>
        <w:autoSpaceDN w:val="0"/>
        <w:adjustRightInd w:val="0"/>
        <w:jc w:val="both"/>
        <w:rPr>
          <w:lang w:val="it-IT"/>
        </w:rPr>
      </w:pPr>
      <w:r w:rsidRPr="00473435">
        <w:rPr>
          <w:lang w:val="it-IT"/>
        </w:rPr>
        <w:t>- metodologia care intenţionează să le întreprindă pentru a furniza serviciile,</w:t>
      </w:r>
    </w:p>
    <w:p w:rsidR="002F4154" w:rsidRPr="00473435" w:rsidRDefault="002F4154" w:rsidP="002F4154">
      <w:pPr>
        <w:autoSpaceDE w:val="0"/>
        <w:autoSpaceDN w:val="0"/>
        <w:adjustRightInd w:val="0"/>
        <w:jc w:val="both"/>
        <w:rPr>
          <w:lang w:val="it-IT"/>
        </w:rPr>
      </w:pPr>
      <w:r w:rsidRPr="00473435">
        <w:rPr>
          <w:lang w:val="it-IT"/>
        </w:rPr>
        <w:t>- lista produselor chimice, anexând fişă tehnică si toxicologica a produselor,</w:t>
      </w:r>
    </w:p>
    <w:p w:rsidR="002F4154" w:rsidRPr="00473435" w:rsidRDefault="002F4154" w:rsidP="002F4154">
      <w:pPr>
        <w:autoSpaceDE w:val="0"/>
        <w:autoSpaceDN w:val="0"/>
        <w:adjustRightInd w:val="0"/>
        <w:jc w:val="both"/>
        <w:rPr>
          <w:lang w:val="it-IT"/>
        </w:rPr>
      </w:pPr>
      <w:r w:rsidRPr="00473435">
        <w:rPr>
          <w:lang w:val="it-IT"/>
        </w:rPr>
        <w:t>- lista utilajelor care vor fi folosite cu fişele tehnice relative,</w:t>
      </w:r>
    </w:p>
    <w:p w:rsidR="002F4154" w:rsidRPr="00473435" w:rsidRDefault="002F4154" w:rsidP="002F4154">
      <w:pPr>
        <w:autoSpaceDE w:val="0"/>
        <w:autoSpaceDN w:val="0"/>
        <w:adjustRightInd w:val="0"/>
        <w:jc w:val="both"/>
        <w:rPr>
          <w:lang w:val="it-IT"/>
        </w:rPr>
      </w:pPr>
      <w:r w:rsidRPr="00473435">
        <w:rPr>
          <w:lang w:val="it-IT"/>
        </w:rPr>
        <w:t>- lista utilajelor care compana intentioneaza sa foloseasca pentru servicii.</w:t>
      </w:r>
    </w:p>
    <w:p w:rsidR="002F4154" w:rsidRPr="00473435" w:rsidRDefault="002F4154" w:rsidP="002F4154">
      <w:pPr>
        <w:autoSpaceDE w:val="0"/>
        <w:autoSpaceDN w:val="0"/>
        <w:adjustRightInd w:val="0"/>
        <w:jc w:val="both"/>
        <w:rPr>
          <w:lang w:val="it-IT"/>
        </w:rPr>
      </w:pPr>
      <w:r w:rsidRPr="00473435">
        <w:rPr>
          <w:lang w:val="it-IT"/>
        </w:rPr>
        <w:t>Prestatorul, va trebui să prezinte și respecta o declaratie care va atesta experiența dobândită în sectorul solubrizării si dezinfectării în instituțiile medicale din Republica Moldova.</w:t>
      </w:r>
    </w:p>
    <w:p w:rsidR="002F4154" w:rsidRPr="00473435" w:rsidRDefault="002F4154" w:rsidP="002F4154">
      <w:pPr>
        <w:autoSpaceDE w:val="0"/>
        <w:autoSpaceDN w:val="0"/>
        <w:adjustRightInd w:val="0"/>
        <w:jc w:val="both"/>
        <w:rPr>
          <w:lang w:val="it-IT"/>
        </w:rPr>
      </w:pPr>
      <w:r w:rsidRPr="00473435">
        <w:rPr>
          <w:lang w:val="it-IT"/>
        </w:rPr>
        <w:t>Prestatorul va prezenta și respecta programul de instruire igienică a persoanelor ce vor furniza serviciul.</w:t>
      </w:r>
    </w:p>
    <w:p w:rsidR="002F4154" w:rsidRPr="00473435" w:rsidRDefault="002F4154" w:rsidP="002F4154">
      <w:pPr>
        <w:autoSpaceDE w:val="0"/>
        <w:autoSpaceDN w:val="0"/>
        <w:adjustRightInd w:val="0"/>
        <w:jc w:val="both"/>
        <w:rPr>
          <w:lang w:val="it-IT"/>
        </w:rPr>
      </w:pPr>
      <w:r w:rsidRPr="00473435">
        <w:rPr>
          <w:lang w:val="it-IT"/>
        </w:rPr>
        <w:t>Prestatorul va prezenta și respecta un sistem de autocontrol al serviciului efectuat şi sistemul de control, în contradictoriu în prezenţa persoanei responsabile indicat de fiecare subdiviziune a Beneficiarului în parte.</w:t>
      </w:r>
    </w:p>
    <w:p w:rsidR="002F4154" w:rsidRPr="00473435" w:rsidRDefault="002F4154" w:rsidP="002F4154">
      <w:pPr>
        <w:autoSpaceDE w:val="0"/>
        <w:autoSpaceDN w:val="0"/>
        <w:adjustRightInd w:val="0"/>
        <w:jc w:val="both"/>
        <w:rPr>
          <w:lang w:val="it-IT"/>
        </w:rPr>
      </w:pPr>
      <w:r w:rsidRPr="00473435">
        <w:rPr>
          <w:lang w:val="it-IT"/>
        </w:rPr>
        <w:t>Prestatorul va prezenta și actualiza o organigrama operativa.</w:t>
      </w:r>
    </w:p>
    <w:p w:rsidR="002F4154" w:rsidRPr="00473435" w:rsidRDefault="002F4154" w:rsidP="002F4154">
      <w:pPr>
        <w:autoSpaceDE w:val="0"/>
        <w:autoSpaceDN w:val="0"/>
        <w:adjustRightInd w:val="0"/>
        <w:jc w:val="both"/>
        <w:rPr>
          <w:lang w:val="it-IT"/>
        </w:rPr>
      </w:pPr>
      <w:r w:rsidRPr="00473435">
        <w:rPr>
          <w:lang w:val="it-IT"/>
        </w:rPr>
        <w:t>Prestatorul  va lua cunoştinţă cu structurile în care vor fi prestate serviciile obiect al Contractului.</w:t>
      </w:r>
    </w:p>
    <w:p w:rsidR="002F4154" w:rsidRPr="00473435" w:rsidRDefault="002F4154" w:rsidP="002F4154">
      <w:pPr>
        <w:autoSpaceDE w:val="0"/>
        <w:autoSpaceDN w:val="0"/>
        <w:adjustRightInd w:val="0"/>
        <w:jc w:val="both"/>
        <w:rPr>
          <w:b/>
          <w:bCs/>
          <w:lang w:val="it-IT"/>
        </w:rPr>
      </w:pPr>
      <w:r w:rsidRPr="00473435">
        <w:rPr>
          <w:b/>
          <w:bCs/>
          <w:lang w:val="it-IT"/>
        </w:rPr>
        <w:t>Art. 11 Documentaţia administrativa(în Doc. Licitaţie)</w:t>
      </w:r>
    </w:p>
    <w:p w:rsidR="002F4154" w:rsidRPr="00473435" w:rsidRDefault="002F4154" w:rsidP="002F4154">
      <w:pPr>
        <w:autoSpaceDE w:val="0"/>
        <w:autoSpaceDN w:val="0"/>
        <w:adjustRightInd w:val="0"/>
        <w:jc w:val="both"/>
        <w:rPr>
          <w:i/>
          <w:iCs/>
          <w:lang w:val="it-IT"/>
        </w:rPr>
      </w:pPr>
      <w:r w:rsidRPr="00473435">
        <w:rPr>
          <w:i/>
          <w:iCs/>
          <w:lang w:val="it-IT"/>
        </w:rPr>
        <w:t>Documentele prezentate de către participanţi:</w:t>
      </w:r>
    </w:p>
    <w:p w:rsidR="002F4154" w:rsidRPr="00AF5B95" w:rsidRDefault="002F4154" w:rsidP="002F4154">
      <w:pPr>
        <w:autoSpaceDE w:val="0"/>
        <w:autoSpaceDN w:val="0"/>
        <w:adjustRightInd w:val="0"/>
        <w:jc w:val="both"/>
        <w:rPr>
          <w:lang w:val="en-US"/>
        </w:rPr>
      </w:pPr>
      <w:r w:rsidRPr="00473435">
        <w:rPr>
          <w:lang w:val="it-IT"/>
        </w:rPr>
        <w:t>- Lista documentelor se regase</w:t>
      </w:r>
      <w:r w:rsidRPr="00AF5B95">
        <w:rPr>
          <w:lang w:val="en-US"/>
        </w:rPr>
        <w:t>ște în documentele de licitație, documentele solicitate vor fi prezentate cel tîrziu timp de 3 zile de la solicitare, Beneficiarul își rezervă dreptul de a solicita și alte documente/acte confirmative în vederea atestării celor declarate în ofertă.</w:t>
      </w:r>
    </w:p>
    <w:p w:rsidR="002F4154" w:rsidRPr="00AF5B95" w:rsidRDefault="002F4154" w:rsidP="002F4154">
      <w:pPr>
        <w:autoSpaceDE w:val="0"/>
        <w:autoSpaceDN w:val="0"/>
        <w:adjustRightInd w:val="0"/>
        <w:jc w:val="both"/>
        <w:rPr>
          <w:lang w:val="en-US"/>
        </w:rPr>
      </w:pPr>
      <w:r w:rsidRPr="00AF5B95">
        <w:rPr>
          <w:lang w:val="en-US"/>
        </w:rPr>
        <w:t xml:space="preserve">  Prestatorul este obligat să ofere acces Grupului de Lucru la depozite încăperi pentru a putea fi constată prezența utilajelor și consumabilelor declarate.</w:t>
      </w:r>
    </w:p>
    <w:p w:rsidR="002F4154" w:rsidRPr="00473435" w:rsidRDefault="002F4154" w:rsidP="002F4154">
      <w:pPr>
        <w:autoSpaceDE w:val="0"/>
        <w:autoSpaceDN w:val="0"/>
        <w:adjustRightInd w:val="0"/>
        <w:jc w:val="both"/>
        <w:rPr>
          <w:lang w:val="it-IT"/>
        </w:rPr>
      </w:pPr>
      <w:r w:rsidRPr="00473435">
        <w:rPr>
          <w:b/>
          <w:bCs/>
          <w:lang w:val="it-IT"/>
        </w:rPr>
        <w:t xml:space="preserve">IMPORTANT: </w:t>
      </w:r>
      <w:r w:rsidRPr="00473435">
        <w:rPr>
          <w:lang w:val="it-IT"/>
        </w:rPr>
        <w:t>POT PARTICIPA COMPANIILE DE DREPT MOLDOVENEŞTI CARE OPEREAZA CEL PUTIN DE TREI ANI IN SECTORUL DE CURATIRE DE LA DATA PUBLICARII ANUNTULUI ( COMPANIILE DE DREPT MOLDOVENESC CU CAPITAL MOLDOVENESC; COMPANII DE DREPT MOLDOVENESC CU CAPITAL STRAIN CARE OPEREAZA IN SECTORUL DE CURATIRE IN TARA DE ORIGINE DE CEL PUTIN SAPTE ANI DE LA PUBLICAREA ANUNTULUI).</w:t>
      </w:r>
    </w:p>
    <w:p w:rsidR="002F4154" w:rsidRPr="00473435" w:rsidRDefault="002F4154" w:rsidP="002F4154">
      <w:pPr>
        <w:autoSpaceDE w:val="0"/>
        <w:autoSpaceDN w:val="0"/>
        <w:adjustRightInd w:val="0"/>
        <w:jc w:val="both"/>
        <w:rPr>
          <w:b/>
          <w:bCs/>
          <w:lang w:val="it-IT"/>
        </w:rPr>
      </w:pPr>
      <w:r w:rsidRPr="00473435">
        <w:rPr>
          <w:b/>
          <w:bCs/>
          <w:lang w:val="it-IT"/>
        </w:rPr>
        <w:lastRenderedPageBreak/>
        <w:t xml:space="preserve">IMPORTANT: </w:t>
      </w:r>
      <w:r w:rsidRPr="00473435">
        <w:rPr>
          <w:b/>
          <w:bCs/>
          <w:u w:val="single"/>
          <w:lang w:val="it-IT"/>
        </w:rPr>
        <w:t>În cazul în care nu va fi prezentat un document obligatoriu, în termenul stabilit, sau nu vor putea fi confirmate cele declarate participantul va fi descalificat</w:t>
      </w:r>
      <w:r w:rsidRPr="00473435">
        <w:rPr>
          <w:b/>
          <w:bCs/>
          <w:lang w:val="it-IT"/>
        </w:rPr>
        <w:t xml:space="preserve"> conform prevederilor legale. </w:t>
      </w:r>
    </w:p>
    <w:p w:rsidR="002F4154" w:rsidRPr="00473435" w:rsidRDefault="002F4154" w:rsidP="002F4154">
      <w:pPr>
        <w:autoSpaceDE w:val="0"/>
        <w:autoSpaceDN w:val="0"/>
        <w:adjustRightInd w:val="0"/>
        <w:jc w:val="center"/>
        <w:rPr>
          <w:b/>
          <w:bCs/>
          <w:lang w:val="pt-BR"/>
        </w:rPr>
      </w:pPr>
      <w:r w:rsidRPr="00473435">
        <w:rPr>
          <w:b/>
          <w:bCs/>
          <w:lang w:val="pt-BR"/>
        </w:rPr>
        <w:t>Art. 12 Modalitatea de prezentare a ofertei.</w:t>
      </w:r>
    </w:p>
    <w:p w:rsidR="002F4154" w:rsidRPr="00473435" w:rsidRDefault="002F4154" w:rsidP="002F4154">
      <w:pPr>
        <w:autoSpaceDE w:val="0"/>
        <w:autoSpaceDN w:val="0"/>
        <w:adjustRightInd w:val="0"/>
        <w:jc w:val="both"/>
        <w:rPr>
          <w:b/>
          <w:bCs/>
          <w:lang w:val="it-IT"/>
        </w:rPr>
      </w:pPr>
      <w:r w:rsidRPr="00473435">
        <w:rPr>
          <w:lang w:val="it-IT"/>
        </w:rPr>
        <w:t>Oferta, prezentată în limba de stat, electronic prin intermediul platformelor de achiziții publice.</w:t>
      </w:r>
    </w:p>
    <w:p w:rsidR="002F4154" w:rsidRPr="00473435" w:rsidRDefault="002F4154" w:rsidP="002F4154">
      <w:pPr>
        <w:autoSpaceDE w:val="0"/>
        <w:autoSpaceDN w:val="0"/>
        <w:adjustRightInd w:val="0"/>
        <w:jc w:val="both"/>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13 Oferta economică</w:t>
      </w:r>
    </w:p>
    <w:p w:rsidR="002F4154" w:rsidRPr="00473435" w:rsidRDefault="002F4154" w:rsidP="002F4154">
      <w:pPr>
        <w:autoSpaceDE w:val="0"/>
        <w:autoSpaceDN w:val="0"/>
        <w:adjustRightInd w:val="0"/>
        <w:jc w:val="both"/>
        <w:rPr>
          <w:lang w:val="it-IT"/>
        </w:rPr>
      </w:pPr>
      <w:r w:rsidRPr="00473435">
        <w:rPr>
          <w:lang w:val="it-IT"/>
        </w:rPr>
        <w:t xml:space="preserve">Oferta economică trebuie să fie prezentată în limba de stat completată şi formulată după cum este prevăzut în Anexa nr. 2 </w:t>
      </w:r>
    </w:p>
    <w:p w:rsidR="002F4154" w:rsidRPr="00473435" w:rsidRDefault="002F4154" w:rsidP="002F4154">
      <w:pPr>
        <w:autoSpaceDE w:val="0"/>
        <w:autoSpaceDN w:val="0"/>
        <w:adjustRightInd w:val="0"/>
        <w:jc w:val="both"/>
        <w:rPr>
          <w:lang w:val="it-IT"/>
        </w:rPr>
      </w:pPr>
      <w:r w:rsidRPr="00473435">
        <w:rPr>
          <w:lang w:val="it-IT"/>
        </w:rPr>
        <w:t xml:space="preserve">Va trebui să conţină </w:t>
      </w:r>
      <w:r w:rsidRPr="00473435">
        <w:rPr>
          <w:b/>
          <w:bCs/>
          <w:lang w:val="it-IT"/>
        </w:rPr>
        <w:t xml:space="preserve">suma lunară şi anuală totală a serviciului fără TVA </w:t>
      </w:r>
      <w:r w:rsidRPr="00473435">
        <w:rPr>
          <w:lang w:val="it-IT"/>
        </w:rPr>
        <w:t>prevăzut pentru fiecare structură în parte. Vor fi acordate companiei care va face pe baza anuala un pret total mai mic pentru toate structurile.</w:t>
      </w:r>
    </w:p>
    <w:p w:rsidR="002F4154" w:rsidRPr="00473435" w:rsidRDefault="002F4154" w:rsidP="002F4154">
      <w:pPr>
        <w:autoSpaceDE w:val="0"/>
        <w:autoSpaceDN w:val="0"/>
        <w:adjustRightInd w:val="0"/>
        <w:jc w:val="both"/>
        <w:rPr>
          <w:lang w:val="it-IT"/>
        </w:rPr>
      </w:pPr>
      <w:r w:rsidRPr="00473435">
        <w:rPr>
          <w:lang w:val="it-IT"/>
        </w:rPr>
        <w:t xml:space="preserve">Preţurile oferite vor trebui să includă toate cheltuielile pe care Compania va trebui să le suporte pentru a asigura buna îndeplinire a serviciului şi vor trebui să fie indicate după deducerea doar TVA. În special, trebuie să fie incluse costurile tuturor utilajelor, dispozitivelor, materialelor de consum, produselor chimice, dezinfectanţilor, detergenţilor, hârtiei igienice,ștergarelor de unică folosință şi suportului acesteea, săpunului lichid antibacterial (şi suportului acestuia), braţelor de muncă, produselor, utilajelor, inflaţiei şi costurile pentru curăţenia întregului mobilier, grupurilor sanitare, tavanului, pereţilor, vitraliilor, ascensoarelor, ascensoarelor pentru încărcături, etc. </w:t>
      </w:r>
    </w:p>
    <w:p w:rsidR="002F4154" w:rsidRPr="00473435" w:rsidRDefault="002F4154" w:rsidP="002F4154">
      <w:pPr>
        <w:autoSpaceDE w:val="0"/>
        <w:autoSpaceDN w:val="0"/>
        <w:adjustRightInd w:val="0"/>
        <w:jc w:val="both"/>
        <w:rPr>
          <w:lang w:val="it-IT"/>
        </w:rPr>
      </w:pPr>
      <w:r w:rsidRPr="00473435">
        <w:rPr>
          <w:lang w:val="it-IT"/>
        </w:rPr>
        <w:t>In privinţa la taierea iarbei va fi oferit un pret la metru patrat pentru fiecare lucrare, va fi acordat ofertantului care va propune pretul cel mai mic luind intotdeauna in consideratie grila stabilită în contract.</w:t>
      </w:r>
    </w:p>
    <w:p w:rsidR="002F4154" w:rsidRPr="00473435" w:rsidRDefault="002F4154" w:rsidP="002F4154">
      <w:pPr>
        <w:autoSpaceDE w:val="0"/>
        <w:autoSpaceDN w:val="0"/>
        <w:adjustRightInd w:val="0"/>
        <w:jc w:val="both"/>
        <w:rPr>
          <w:lang w:val="it-IT"/>
        </w:rPr>
      </w:pPr>
      <w:r w:rsidRPr="00473435">
        <w:rPr>
          <w:lang w:val="it-IT"/>
        </w:rPr>
        <w:t>Oferta va fi prezentata in anexa nr. 2.</w:t>
      </w:r>
    </w:p>
    <w:p w:rsidR="002F4154" w:rsidRPr="00473435" w:rsidRDefault="002F4154" w:rsidP="002F4154">
      <w:pPr>
        <w:autoSpaceDE w:val="0"/>
        <w:autoSpaceDN w:val="0"/>
        <w:adjustRightInd w:val="0"/>
        <w:jc w:val="both"/>
        <w:rPr>
          <w:lang w:val="it-IT"/>
        </w:rPr>
      </w:pPr>
      <w:r w:rsidRPr="00473435">
        <w:rPr>
          <w:lang w:val="it-IT"/>
        </w:rPr>
        <w:t xml:space="preserve">Preţul oferit va rămâne stabil pentru întreaga durată a contractului, proporțional volumului prestațiilor.  </w:t>
      </w:r>
    </w:p>
    <w:p w:rsidR="002F4154" w:rsidRPr="00473435" w:rsidRDefault="002F4154" w:rsidP="002F4154">
      <w:pPr>
        <w:autoSpaceDE w:val="0"/>
        <w:autoSpaceDN w:val="0"/>
        <w:adjustRightInd w:val="0"/>
        <w:jc w:val="both"/>
        <w:rPr>
          <w:lang w:val="it-IT"/>
        </w:rPr>
      </w:pPr>
      <w:r w:rsidRPr="00473435">
        <w:rPr>
          <w:lang w:val="it-IT"/>
        </w:rPr>
        <w:t>Nu se va datora nimic Companiilor concurente cu titlu de compensare pentru cheltuielile suportate în redactarea ofertei.</w:t>
      </w:r>
    </w:p>
    <w:p w:rsidR="002F4154" w:rsidRPr="00473435" w:rsidRDefault="002F4154" w:rsidP="002F4154">
      <w:pPr>
        <w:autoSpaceDE w:val="0"/>
        <w:autoSpaceDN w:val="0"/>
        <w:adjustRightInd w:val="0"/>
        <w:jc w:val="both"/>
        <w:rPr>
          <w:b/>
          <w:bCs/>
          <w:lang w:val="it-IT"/>
        </w:rPr>
      </w:pPr>
    </w:p>
    <w:p w:rsidR="002F4154" w:rsidRPr="00473435" w:rsidRDefault="002F4154" w:rsidP="002F4154">
      <w:pPr>
        <w:autoSpaceDE w:val="0"/>
        <w:autoSpaceDN w:val="0"/>
        <w:adjustRightInd w:val="0"/>
        <w:jc w:val="center"/>
        <w:rPr>
          <w:b/>
          <w:bCs/>
          <w:lang w:val="fr-FR"/>
        </w:rPr>
      </w:pPr>
      <w:r w:rsidRPr="00473435">
        <w:rPr>
          <w:b/>
          <w:bCs/>
          <w:lang w:val="fr-FR"/>
        </w:rPr>
        <w:t>Art. 14 Adjudecarea</w:t>
      </w:r>
    </w:p>
    <w:p w:rsidR="002F4154" w:rsidRPr="00473435" w:rsidRDefault="002F4154" w:rsidP="002F4154">
      <w:pPr>
        <w:autoSpaceDE w:val="0"/>
        <w:autoSpaceDN w:val="0"/>
        <w:adjustRightInd w:val="0"/>
        <w:jc w:val="both"/>
        <w:rPr>
          <w:lang w:val="it-IT"/>
        </w:rPr>
      </w:pPr>
      <w:r w:rsidRPr="00473435">
        <w:rPr>
          <w:lang w:val="it-IT"/>
        </w:rPr>
        <w:t>Prezenta licitaţie deschisă va fi adjudecată de către o singură Companie după criteriul ofertei economice cel mai mic preț și corespunderea cerințelor solicitate. Vor fi acordate companiei care va face pe baza anuala un preţ total mai mic și îndeplinirea tuturor cerințelor tehnice.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15 Desfăşurarea licitaţiei</w:t>
      </w:r>
    </w:p>
    <w:p w:rsidR="002F4154" w:rsidRPr="00473435" w:rsidRDefault="002F4154" w:rsidP="002F4154">
      <w:pPr>
        <w:autoSpaceDE w:val="0"/>
        <w:autoSpaceDN w:val="0"/>
        <w:adjustRightInd w:val="0"/>
        <w:ind w:firstLine="708"/>
        <w:jc w:val="both"/>
        <w:rPr>
          <w:u w:val="single"/>
          <w:lang w:val="it-IT"/>
        </w:rPr>
      </w:pPr>
      <w:r w:rsidRPr="00473435">
        <w:rPr>
          <w:u w:val="single"/>
          <w:lang w:val="it-IT"/>
        </w:rPr>
        <w:t>Evaluarea ofertelor şi desemnarea cîştigătorului se va efectua de către grupul de lucru creat, în strictă conformitate cu legislaţia în vigoare.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center"/>
        <w:rPr>
          <w:b/>
          <w:bCs/>
          <w:lang w:val="it-IT"/>
        </w:rPr>
      </w:pPr>
      <w:r w:rsidRPr="00473435">
        <w:rPr>
          <w:b/>
          <w:bCs/>
          <w:lang w:val="it-IT"/>
        </w:rPr>
        <w:t>Art. 16 Începutul serviciului şi facturare</w:t>
      </w:r>
    </w:p>
    <w:p w:rsidR="002F4154" w:rsidRPr="00473435" w:rsidRDefault="002F4154" w:rsidP="002F4154">
      <w:pPr>
        <w:autoSpaceDE w:val="0"/>
        <w:autoSpaceDN w:val="0"/>
        <w:adjustRightInd w:val="0"/>
        <w:jc w:val="center"/>
        <w:rPr>
          <w:b/>
          <w:bCs/>
          <w:lang w:val="it-IT"/>
        </w:rPr>
      </w:pPr>
    </w:p>
    <w:p w:rsidR="002F4154" w:rsidRPr="00473435" w:rsidRDefault="002F4154" w:rsidP="002F4154">
      <w:pPr>
        <w:autoSpaceDE w:val="0"/>
        <w:autoSpaceDN w:val="0"/>
        <w:adjustRightInd w:val="0"/>
        <w:jc w:val="both"/>
        <w:rPr>
          <w:u w:val="single"/>
          <w:lang w:val="it-IT"/>
        </w:rPr>
      </w:pPr>
      <w:r w:rsidRPr="00473435">
        <w:rPr>
          <w:lang w:val="it-IT"/>
        </w:rPr>
        <w:t>Serviciile care formează obiectul prezentei oferte va trebui efectuat în strictă şi deplină conformitate cu respectarea prevederilor prezentului Contract şi a legislaţiei în vigoare. Prestatorul se obligă să iniţieze prestaea serviciilor în decurs de 3 zile după intrarea în vigoare a contractului și coordonarea cu Beneficiarul.</w:t>
      </w:r>
    </w:p>
    <w:p w:rsidR="002F4154" w:rsidRPr="00473435" w:rsidRDefault="002F4154" w:rsidP="002F4154">
      <w:pPr>
        <w:autoSpaceDE w:val="0"/>
        <w:autoSpaceDN w:val="0"/>
        <w:adjustRightInd w:val="0"/>
        <w:jc w:val="both"/>
        <w:rPr>
          <w:lang w:val="it-IT"/>
        </w:rPr>
      </w:pPr>
      <w:r w:rsidRPr="00473435">
        <w:rPr>
          <w:lang w:val="it-IT"/>
        </w:rPr>
        <w:t xml:space="preserve">Pentru fiecare lună de prestare a serviciilor  îndeplinite de Beneficiar, va trebui să emită factura corespunzătoare, diferită pentru fiecare subdiviziune în parte. </w:t>
      </w:r>
    </w:p>
    <w:p w:rsidR="002F4154" w:rsidRPr="00473435" w:rsidRDefault="002F4154" w:rsidP="002F4154">
      <w:pPr>
        <w:autoSpaceDE w:val="0"/>
        <w:autoSpaceDN w:val="0"/>
        <w:adjustRightInd w:val="0"/>
        <w:jc w:val="both"/>
        <w:rPr>
          <w:lang w:val="it-IT"/>
        </w:rPr>
      </w:pPr>
      <w:r w:rsidRPr="00473435">
        <w:rPr>
          <w:lang w:val="it-IT"/>
        </w:rPr>
        <w:t>Facturile va trebui să fie adresate la sediul Beneficiarului şi să includă datele reale ale volumului, calității și personalului care a prestat serviciile obiect al Contractului .</w:t>
      </w:r>
    </w:p>
    <w:p w:rsidR="002F4154" w:rsidRPr="00473435" w:rsidRDefault="002F4154" w:rsidP="002F4154">
      <w:pPr>
        <w:autoSpaceDE w:val="0"/>
        <w:autoSpaceDN w:val="0"/>
        <w:adjustRightInd w:val="0"/>
        <w:jc w:val="both"/>
        <w:rPr>
          <w:lang w:val="it-IT"/>
        </w:rPr>
      </w:pPr>
      <w:r w:rsidRPr="00473435">
        <w:rPr>
          <w:lang w:val="it-IT"/>
        </w:rPr>
        <w:lastRenderedPageBreak/>
        <w:t>Beneficiarul este scutită de orice responsabilitate pentru prezentarea facturilor la adrese diferite de cea indicată mai sus. Achitarea va fi efectuată după efectuarea controalelor corespunzătoare – verificări privitor la volumul, calitatea și personalul care a prestat serviciile obiect al Contractului.</w:t>
      </w:r>
    </w:p>
    <w:p w:rsidR="002F4154" w:rsidRPr="00473435" w:rsidRDefault="002F4154" w:rsidP="002F4154">
      <w:pPr>
        <w:autoSpaceDE w:val="0"/>
        <w:autoSpaceDN w:val="0"/>
        <w:adjustRightInd w:val="0"/>
        <w:jc w:val="both"/>
        <w:rPr>
          <w:lang w:val="it-IT"/>
        </w:rPr>
      </w:pPr>
      <w:r w:rsidRPr="00473435">
        <w:rPr>
          <w:lang w:val="it-IT"/>
        </w:rPr>
        <w:t xml:space="preserve">Plata va fi dispusă după atestarea din partea Reprezentanţilor subdiviziunilor Beneficiarului, responsabili de controlarea bunei executări a serviciilor de curăţenie şi se va efectua în termen de 30 de zile de la data emiterii facturii, în volum proporțional serviciilor real prestate, cu condiția atingerii performanței admisibile în prestarea serviciilor obiect al Contractului.  </w:t>
      </w:r>
    </w:p>
    <w:p w:rsidR="002F4154" w:rsidRPr="00473435" w:rsidRDefault="002F4154" w:rsidP="002F4154">
      <w:pPr>
        <w:autoSpaceDE w:val="0"/>
        <w:autoSpaceDN w:val="0"/>
        <w:adjustRightInd w:val="0"/>
        <w:jc w:val="both"/>
        <w:rPr>
          <w:color w:val="FF0000"/>
          <w:lang w:val="it-IT"/>
        </w:rPr>
      </w:pPr>
      <w:r w:rsidRPr="00473435">
        <w:rPr>
          <w:color w:val="FF0000"/>
          <w:lang w:val="it-IT"/>
        </w:rPr>
        <w:t xml:space="preserve">La factura se va anexa Registrele zilnici de evidență a lucrătorilor Prestatorului care au prestat serviciile de curațenie în incinta IMSP AMT Buiucani și Actele zilnice de monitorizare a serviciilor de curățenie  efectuate în subdiviziunile Beneficiarlui. Reprezentantul Prestatorului este obligat de a semna zilnic actele menționate mai sus, în caz contrar acestea se vor considera ca fiind acceptate tacit de Prestator, fiind valabileși opozabile doar cu semnătura reprezentantului Beneficiarului. </w:t>
      </w:r>
    </w:p>
    <w:p w:rsidR="002F4154" w:rsidRPr="00473435" w:rsidRDefault="002F4154" w:rsidP="002F4154">
      <w:pPr>
        <w:autoSpaceDE w:val="0"/>
        <w:autoSpaceDN w:val="0"/>
        <w:adjustRightInd w:val="0"/>
        <w:ind w:firstLine="567"/>
        <w:jc w:val="both"/>
        <w:rPr>
          <w:color w:val="FF0000"/>
          <w:lang w:val="it-IT"/>
        </w:rPr>
      </w:pPr>
    </w:p>
    <w:p w:rsidR="002F4154" w:rsidRPr="00473435" w:rsidRDefault="002F4154" w:rsidP="002F4154">
      <w:pPr>
        <w:autoSpaceDE w:val="0"/>
        <w:autoSpaceDN w:val="0"/>
        <w:adjustRightInd w:val="0"/>
        <w:jc w:val="center"/>
        <w:rPr>
          <w:b/>
          <w:bCs/>
          <w:lang w:val="it-IT"/>
        </w:rPr>
      </w:pPr>
      <w:r w:rsidRPr="00473435">
        <w:rPr>
          <w:b/>
          <w:bCs/>
          <w:lang w:val="it-IT"/>
        </w:rPr>
        <w:t>Art. 17 Controlul  calităţii</w:t>
      </w:r>
    </w:p>
    <w:p w:rsidR="002F4154" w:rsidRPr="00473435" w:rsidRDefault="002F4154" w:rsidP="002F4154">
      <w:pPr>
        <w:autoSpaceDE w:val="0"/>
        <w:autoSpaceDN w:val="0"/>
        <w:adjustRightInd w:val="0"/>
        <w:jc w:val="both"/>
        <w:rPr>
          <w:lang w:val="it-IT"/>
        </w:rPr>
      </w:pPr>
      <w:r w:rsidRPr="00473435">
        <w:rPr>
          <w:lang w:val="it-IT"/>
        </w:rPr>
        <w:t xml:space="preserve">Prestatorul va trebui să pună la dispoziţia Instituţiei Medicale metodologiile de control calitativ pe care intenţionează să le adopte, rezervându-şi dreptul, în cazul în care va interveni o asemenea necesitate, de a solicita operarea unor eventuale modificări sau completări. Totodată, Prestatorul va respecta metodele de control deja instituite prin contract, și anume contrapunerea informațiilor  din </w:t>
      </w:r>
      <w:r w:rsidRPr="00473435">
        <w:rPr>
          <w:color w:val="FF0000"/>
          <w:lang w:val="it-IT"/>
        </w:rPr>
        <w:t>Registrele zilnici de evidență a lucrătorilor Prestatorului care au prestat serviciile de curațenie în incinta IMSP AMT Buiucani și Actele zilnice de monitorizare a serviciilor de curățenie  efectuate în subdiviziunile Beneficiarlui, și întocmirea facturilor conform rezultatelor acestor verificări.</w:t>
      </w:r>
    </w:p>
    <w:p w:rsidR="002F4154" w:rsidRPr="00473435" w:rsidRDefault="002F4154" w:rsidP="002F4154">
      <w:pPr>
        <w:autoSpaceDE w:val="0"/>
        <w:autoSpaceDN w:val="0"/>
        <w:adjustRightInd w:val="0"/>
        <w:jc w:val="both"/>
        <w:rPr>
          <w:lang w:val="it-IT"/>
        </w:rPr>
      </w:pPr>
      <w:r w:rsidRPr="00473435">
        <w:rPr>
          <w:lang w:val="it-IT"/>
        </w:rPr>
        <w:t xml:space="preserve">Prestatorul este obligat de a efectua pe parcursul îndeplinirii serviciului, controale ale calităţii odată in lună, cu scopul de a constata corespunderea lucrului desfăşurat cu cerinţele stabilite de contract şi de normele legislaţiei în vigoare. </w:t>
      </w:r>
    </w:p>
    <w:p w:rsidR="002F4154" w:rsidRPr="00473435" w:rsidRDefault="002F4154" w:rsidP="002F4154">
      <w:pPr>
        <w:autoSpaceDE w:val="0"/>
        <w:autoSpaceDN w:val="0"/>
        <w:adjustRightInd w:val="0"/>
        <w:jc w:val="both"/>
        <w:rPr>
          <w:lang w:val="it-IT"/>
        </w:rPr>
      </w:pPr>
      <w:r w:rsidRPr="00473435">
        <w:rPr>
          <w:lang w:val="it-IT"/>
        </w:rPr>
        <w:t xml:space="preserve">Beneficiarul îşi rezervă dreptul de a efectua controale ale produselor utilizate în îndeplinirea serviciului de curăţenie-dezinfectare; produsele vor trebui să corespundă specificărilor conţinute în contract. </w:t>
      </w:r>
    </w:p>
    <w:p w:rsidR="002F4154" w:rsidRPr="00473435" w:rsidRDefault="002F4154" w:rsidP="002F4154">
      <w:pPr>
        <w:autoSpaceDE w:val="0"/>
        <w:autoSpaceDN w:val="0"/>
        <w:adjustRightInd w:val="0"/>
        <w:jc w:val="both"/>
        <w:rPr>
          <w:lang w:val="it-IT"/>
        </w:rPr>
      </w:pPr>
      <w:r w:rsidRPr="00473435">
        <w:rPr>
          <w:lang w:val="it-IT"/>
        </w:rPr>
        <w:t>Beneficiarul va efectua cu propriul personal împuternicit controlul de verificare al calității și cantităților de servicii prestate, cu persoana responsabilă a Prestatorului și după cum este prevăzut în prezentul Contract.</w:t>
      </w:r>
    </w:p>
    <w:p w:rsidR="002F4154" w:rsidRPr="00473435" w:rsidRDefault="002F4154" w:rsidP="002F4154">
      <w:pPr>
        <w:autoSpaceDE w:val="0"/>
        <w:autoSpaceDN w:val="0"/>
        <w:adjustRightInd w:val="0"/>
        <w:jc w:val="both"/>
        <w:rPr>
          <w:lang w:val="it-IT"/>
        </w:rPr>
      </w:pPr>
      <w:r w:rsidRPr="00473435">
        <w:rPr>
          <w:lang w:val="it-IT"/>
        </w:rPr>
        <w:t>Rezultatul controalelor va fi considerat obligatoriu pentru ambele părţi, iar dacă se va depista necorespunderea serviciului faţă de cerinţele prescrise, Administraţia Instituţiei Medicale va putea cere ca lucrările să fie repetate, fără a se pretinde ceva în schimb.</w:t>
      </w:r>
    </w:p>
    <w:p w:rsidR="002F4154" w:rsidRPr="00473435" w:rsidRDefault="002F4154" w:rsidP="002F4154">
      <w:pPr>
        <w:autoSpaceDE w:val="0"/>
        <w:autoSpaceDN w:val="0"/>
        <w:adjustRightInd w:val="0"/>
        <w:jc w:val="both"/>
        <w:rPr>
          <w:lang w:val="it-IT"/>
        </w:rPr>
      </w:pPr>
      <w:r w:rsidRPr="00473435">
        <w:rPr>
          <w:lang w:val="it-IT"/>
        </w:rPr>
        <w:t>Părțile confirmă interesul Beneficiarului în atingerea performanțelor admisibile la prestarea serviciilor obiect al prezentului Cotract, precum și dreptul Beneficiarului de a declara unilateral rezoluțiunea Contractului, în cazul în care nu sunt atinse performanțele admisibile.</w:t>
      </w:r>
    </w:p>
    <w:p w:rsidR="002F4154" w:rsidRPr="00473435" w:rsidRDefault="002F4154" w:rsidP="002F4154">
      <w:pPr>
        <w:autoSpaceDE w:val="0"/>
        <w:autoSpaceDN w:val="0"/>
        <w:adjustRightInd w:val="0"/>
        <w:jc w:val="both"/>
        <w:rPr>
          <w:lang w:val="it-IT"/>
        </w:rPr>
      </w:pPr>
      <w:r w:rsidRPr="00473435">
        <w:rPr>
          <w:lang w:val="it-IT"/>
        </w:rPr>
        <w:t>Părțile definesc și acceptă performanțele admisibile ca fiind nivelul așteptat și acceptat al calității și cantității  serviciilor obiect al Contractului și care trebuie să fie eficiente și neeșuate în proporție de minim 95 %. Această eficiență va fi calculată în procente, proporțional numărului de zile în cadrul lunii calendaristice, în care serviciile s-au prestat fără abateri de la condițiile Contractulale, raportate și la subdiviziunile Beneficiarului în care se prestează serviciile obiect al Contractului.</w:t>
      </w:r>
    </w:p>
    <w:p w:rsidR="002F4154" w:rsidRPr="00473435" w:rsidRDefault="002F4154" w:rsidP="002F4154">
      <w:pPr>
        <w:autoSpaceDE w:val="0"/>
        <w:autoSpaceDN w:val="0"/>
        <w:adjustRightInd w:val="0"/>
        <w:jc w:val="both"/>
        <w:rPr>
          <w:lang w:val="it-IT"/>
        </w:rPr>
      </w:pPr>
      <w:r w:rsidRPr="00473435">
        <w:rPr>
          <w:lang w:val="it-IT"/>
        </w:rPr>
        <w:t xml:space="preserve"> </w:t>
      </w:r>
    </w:p>
    <w:p w:rsidR="002F4154" w:rsidRPr="00473435" w:rsidRDefault="002F4154" w:rsidP="002F4154">
      <w:pPr>
        <w:jc w:val="center"/>
        <w:rPr>
          <w:b/>
          <w:bCs/>
          <w:lang w:val="it-IT"/>
        </w:rPr>
      </w:pPr>
      <w:r w:rsidRPr="00473435">
        <w:rPr>
          <w:b/>
          <w:bCs/>
          <w:lang w:val="it-IT"/>
        </w:rPr>
        <w:t>Descrierea și definirea tehnică a serviciilor obiect al Contractului</w:t>
      </w:r>
    </w:p>
    <w:p w:rsidR="002F4154" w:rsidRPr="00915606" w:rsidRDefault="002F4154" w:rsidP="002F4154">
      <w:pPr>
        <w:jc w:val="both"/>
        <w:rPr>
          <w:lang w:val="en-US"/>
        </w:rPr>
      </w:pPr>
      <w:r w:rsidRPr="00AF5B95">
        <w:rPr>
          <w:color w:val="000000"/>
          <w:lang w:val="en-US" w:eastAsia="ro-RO"/>
        </w:rPr>
        <w:lastRenderedPageBreak/>
        <w:tab/>
      </w:r>
      <w:r w:rsidRPr="00915606">
        <w:rPr>
          <w:color w:val="000000"/>
          <w:lang w:val="en-US" w:eastAsia="ro-RO"/>
        </w:rPr>
        <w:t>Părțile înțeleg și acceptă, că una din cerințele principale în instituțiile medicale, inclusiv în instituția Beneficiarului, este organizarea, îndeplinirea şi menținerea regimului sanitaro-epidemiologic</w:t>
      </w:r>
      <w:r>
        <w:rPr>
          <w:color w:val="000000"/>
          <w:lang w:val="en-US" w:eastAsia="ro-RO"/>
        </w:rPr>
        <w:t xml:space="preserve"> în instituția Beneficiarului</w:t>
      </w:r>
      <w:r w:rsidRPr="00915606">
        <w:rPr>
          <w:color w:val="000000"/>
          <w:lang w:val="en-US" w:eastAsia="ro-RO"/>
        </w:rPr>
        <w:t>.</w:t>
      </w:r>
    </w:p>
    <w:p w:rsidR="002F4154" w:rsidRPr="00AF5B95" w:rsidRDefault="002F4154" w:rsidP="002F4154">
      <w:pPr>
        <w:ind w:firstLine="567"/>
        <w:jc w:val="both"/>
        <w:rPr>
          <w:lang w:val="en-US"/>
        </w:rPr>
      </w:pPr>
      <w:r w:rsidRPr="00AF5B95">
        <w:rPr>
          <w:color w:val="000000"/>
          <w:lang w:val="en-US" w:eastAsia="ro-RO"/>
        </w:rPr>
        <w:t>Funcția de bază a lucrătorilor pentru curăţenie ai Prestatorului este efectuarea calitativă şi la timp a curățeniei şi dezinfecției tuturor suprafețelor orizontale, verticale interne şi externe a încăperilor mobilierului în toate încăperile.</w:t>
      </w:r>
    </w:p>
    <w:p w:rsidR="002F4154" w:rsidRPr="00AF5B95" w:rsidRDefault="002F4154" w:rsidP="002F4154">
      <w:pPr>
        <w:rPr>
          <w:lang w:val="en-US"/>
        </w:rPr>
      </w:pPr>
      <w:r w:rsidRPr="00AF5B95">
        <w:rPr>
          <w:color w:val="000000"/>
          <w:lang w:val="en-US" w:eastAsia="ro-RO"/>
        </w:rPr>
        <w:tab/>
        <w:t>Metodele de curățenie se îndeplinesc manual cu folosirea inventarului necesar şi mecanic cu folosirea inventarului tehnologic.</w:t>
      </w:r>
    </w:p>
    <w:p w:rsidR="002F4154" w:rsidRPr="00AF5B95" w:rsidRDefault="002F4154" w:rsidP="002F4154">
      <w:pPr>
        <w:rPr>
          <w:lang w:val="en-US"/>
        </w:rPr>
      </w:pPr>
      <w:r w:rsidRPr="00AF5B95">
        <w:rPr>
          <w:color w:val="000000"/>
          <w:lang w:val="en-US" w:eastAsia="ro-RO"/>
        </w:rPr>
        <w:t>-Dezinfecția poate fi folosită prin două metode:</w:t>
      </w:r>
    </w:p>
    <w:p w:rsidR="002F4154" w:rsidRPr="00AF5B95" w:rsidRDefault="002F4154" w:rsidP="002F4154">
      <w:pPr>
        <w:rPr>
          <w:color w:val="000000"/>
          <w:lang w:val="en-US" w:eastAsia="ro-RO"/>
        </w:rPr>
      </w:pPr>
      <w:r w:rsidRPr="00AF5B95">
        <w:rPr>
          <w:color w:val="000000"/>
          <w:lang w:val="en-US" w:eastAsia="ro-RO"/>
        </w:rPr>
        <w:t>1.fizică-prin curățire, scuturare, aspirație şi prin folosirea etuvei (aburi la presiune).</w:t>
      </w:r>
    </w:p>
    <w:p w:rsidR="002F4154" w:rsidRPr="00AF5B95" w:rsidRDefault="002F4154" w:rsidP="002F4154">
      <w:pPr>
        <w:rPr>
          <w:color w:val="000000"/>
          <w:lang w:val="en-US" w:eastAsia="ro-RO"/>
        </w:rPr>
      </w:pPr>
      <w:r w:rsidRPr="00AF5B95">
        <w:rPr>
          <w:color w:val="000000"/>
          <w:lang w:val="en-US" w:eastAsia="ro-RO"/>
        </w:rPr>
        <w:t>2. metoda chimică prin ștergere, înmuiere (scufundare) ori pulverizarea cu soluţie biodistructivă</w:t>
      </w:r>
    </w:p>
    <w:p w:rsidR="002F4154" w:rsidRPr="00473435" w:rsidRDefault="002F4154" w:rsidP="002F4154">
      <w:pPr>
        <w:autoSpaceDE w:val="0"/>
        <w:autoSpaceDN w:val="0"/>
        <w:adjustRightInd w:val="0"/>
        <w:jc w:val="both"/>
        <w:rPr>
          <w:lang w:val="it-IT"/>
        </w:rPr>
      </w:pPr>
      <w:r w:rsidRPr="00473435">
        <w:rPr>
          <w:b/>
          <w:bCs/>
          <w:lang w:val="it-IT"/>
        </w:rPr>
        <w:t>-</w:t>
      </w:r>
      <w:r w:rsidRPr="00473435">
        <w:rPr>
          <w:lang w:val="it-IT"/>
        </w:rPr>
        <w:t>Prestatorul va avea grijă de aprovizionarea cu toate materialele de consum necesare pentru îndeplinirea serviciului care formează obiectul tenderului, şi de reaprovizionarea acestuia (pungi de culoare neagră pentru deșeurile menajere), hârtie igienică, săpun lichid antibacterian pentru mâini,prosoape pliante de unică folosință) nu mai rar de 2 ori pe săptămină și la necesitate.</w:t>
      </w:r>
    </w:p>
    <w:p w:rsidR="002F4154" w:rsidRPr="00DC1E38" w:rsidRDefault="002F4154" w:rsidP="002F4154">
      <w:pPr>
        <w:autoSpaceDE w:val="0"/>
        <w:autoSpaceDN w:val="0"/>
        <w:adjustRightInd w:val="0"/>
        <w:jc w:val="center"/>
        <w:rPr>
          <w:b/>
          <w:bCs/>
          <w:color w:val="C00000"/>
          <w:lang w:val="it-IT"/>
        </w:rPr>
      </w:pPr>
    </w:p>
    <w:p w:rsidR="002F4154" w:rsidRPr="00DC1E38" w:rsidRDefault="002F4154" w:rsidP="002F4154">
      <w:pPr>
        <w:pStyle w:val="a"/>
        <w:numPr>
          <w:ilvl w:val="0"/>
          <w:numId w:val="26"/>
        </w:numPr>
        <w:tabs>
          <w:tab w:val="clear" w:pos="1134"/>
        </w:tabs>
        <w:autoSpaceDE w:val="0"/>
        <w:autoSpaceDN w:val="0"/>
        <w:adjustRightInd w:val="0"/>
        <w:contextualSpacing/>
        <w:rPr>
          <w:b/>
          <w:color w:val="C00000"/>
          <w:lang w:val="it-IT"/>
        </w:rPr>
      </w:pPr>
      <w:r w:rsidRPr="00DC1E38">
        <w:rPr>
          <w:b/>
          <w:bCs/>
          <w:color w:val="C00000"/>
          <w:lang w:val="it-IT"/>
        </w:rPr>
        <w:t>ZONE CU RISC SCĂZUT</w:t>
      </w:r>
    </w:p>
    <w:p w:rsidR="002F4154" w:rsidRPr="00DC1E38" w:rsidRDefault="002F4154" w:rsidP="002F4154">
      <w:pPr>
        <w:pStyle w:val="a"/>
        <w:autoSpaceDE w:val="0"/>
        <w:autoSpaceDN w:val="0"/>
        <w:adjustRightInd w:val="0"/>
        <w:rPr>
          <w:b/>
          <w:color w:val="C00000"/>
          <w:lang w:val="it-IT"/>
        </w:rPr>
      </w:pPr>
      <w:r w:rsidRPr="00DC1E38">
        <w:rPr>
          <w:b/>
          <w:bCs/>
          <w:color w:val="C00000"/>
          <w:lang w:val="it-IT"/>
        </w:rPr>
        <w:t xml:space="preserve">Include </w:t>
      </w:r>
      <w:r w:rsidRPr="002C3329">
        <w:rPr>
          <w:b/>
          <w:bCs/>
          <w:color w:val="C00000"/>
        </w:rPr>
        <w:t xml:space="preserve">: </w:t>
      </w:r>
      <w:r w:rsidRPr="00DC1E38">
        <w:rPr>
          <w:b/>
          <w:bCs/>
          <w:i/>
          <w:color w:val="C00000"/>
          <w:lang w:val="it-IT"/>
        </w:rPr>
        <w:t>Administratia cu birourile componente;</w:t>
      </w:r>
      <w:proofErr w:type="spellStart"/>
      <w:r w:rsidRPr="002C3329">
        <w:rPr>
          <w:b/>
          <w:bCs/>
          <w:i/>
          <w:color w:val="C00000"/>
        </w:rPr>
        <w:t>Birourile</w:t>
      </w:r>
      <w:proofErr w:type="spellEnd"/>
      <w:r w:rsidRPr="002C3329">
        <w:rPr>
          <w:b/>
          <w:bCs/>
          <w:i/>
          <w:color w:val="C00000"/>
        </w:rPr>
        <w:t xml:space="preserve"> </w:t>
      </w:r>
      <w:proofErr w:type="spellStart"/>
      <w:r w:rsidRPr="002C3329">
        <w:rPr>
          <w:b/>
          <w:bCs/>
          <w:i/>
          <w:color w:val="C00000"/>
        </w:rPr>
        <w:t>șefilor</w:t>
      </w:r>
      <w:proofErr w:type="spellEnd"/>
      <w:r w:rsidRPr="002C3329">
        <w:rPr>
          <w:b/>
          <w:bCs/>
          <w:i/>
          <w:color w:val="C00000"/>
        </w:rPr>
        <w:t xml:space="preserve"> de </w:t>
      </w:r>
      <w:proofErr w:type="spellStart"/>
      <w:r w:rsidRPr="002C3329">
        <w:rPr>
          <w:b/>
          <w:bCs/>
          <w:i/>
          <w:color w:val="C00000"/>
        </w:rPr>
        <w:t>secții,a</w:t>
      </w:r>
      <w:proofErr w:type="spellEnd"/>
      <w:r w:rsidRPr="002C3329">
        <w:rPr>
          <w:b/>
          <w:bCs/>
          <w:i/>
          <w:color w:val="C00000"/>
        </w:rPr>
        <w:t>/</w:t>
      </w:r>
      <w:proofErr w:type="spellStart"/>
      <w:r w:rsidRPr="002C3329">
        <w:rPr>
          <w:b/>
          <w:bCs/>
          <w:i/>
          <w:color w:val="C00000"/>
        </w:rPr>
        <w:t>șefe</w:t>
      </w:r>
      <w:proofErr w:type="spellEnd"/>
      <w:r w:rsidRPr="002C3329">
        <w:rPr>
          <w:b/>
          <w:bCs/>
          <w:i/>
          <w:color w:val="C00000"/>
        </w:rPr>
        <w:t xml:space="preserve"> </w:t>
      </w:r>
      <w:proofErr w:type="spellStart"/>
      <w:r w:rsidRPr="002C3329">
        <w:rPr>
          <w:b/>
          <w:bCs/>
          <w:i/>
          <w:color w:val="C00000"/>
        </w:rPr>
        <w:t>și</w:t>
      </w:r>
      <w:proofErr w:type="spellEnd"/>
      <w:r w:rsidRPr="002C3329">
        <w:rPr>
          <w:b/>
          <w:bCs/>
          <w:i/>
          <w:color w:val="C00000"/>
        </w:rPr>
        <w:t xml:space="preserve"> </w:t>
      </w:r>
      <w:proofErr w:type="spellStart"/>
      <w:r w:rsidRPr="002C3329">
        <w:rPr>
          <w:b/>
          <w:bCs/>
          <w:i/>
          <w:color w:val="C00000"/>
        </w:rPr>
        <w:t>departamente</w:t>
      </w:r>
      <w:proofErr w:type="spellEnd"/>
      <w:r w:rsidRPr="002C3329">
        <w:rPr>
          <w:b/>
          <w:bCs/>
          <w:i/>
          <w:color w:val="C00000"/>
        </w:rPr>
        <w:t xml:space="preserve">; </w:t>
      </w:r>
      <w:proofErr w:type="spellStart"/>
      <w:r w:rsidRPr="002C3329">
        <w:rPr>
          <w:b/>
          <w:bCs/>
          <w:i/>
          <w:color w:val="C00000"/>
        </w:rPr>
        <w:t>medicilor</w:t>
      </w:r>
      <w:proofErr w:type="spellEnd"/>
      <w:r w:rsidRPr="002C3329">
        <w:rPr>
          <w:b/>
          <w:bCs/>
          <w:i/>
          <w:color w:val="C00000"/>
        </w:rPr>
        <w:t xml:space="preserve"> </w:t>
      </w:r>
      <w:proofErr w:type="spellStart"/>
      <w:r w:rsidRPr="002C3329">
        <w:rPr>
          <w:b/>
          <w:bCs/>
          <w:i/>
          <w:color w:val="C00000"/>
        </w:rPr>
        <w:t>încăperile</w:t>
      </w:r>
      <w:proofErr w:type="spellEnd"/>
      <w:r w:rsidRPr="002C3329">
        <w:rPr>
          <w:b/>
          <w:bCs/>
          <w:i/>
          <w:color w:val="C00000"/>
        </w:rPr>
        <w:t xml:space="preserve"> de </w:t>
      </w:r>
      <w:proofErr w:type="spellStart"/>
      <w:r w:rsidRPr="002C3329">
        <w:rPr>
          <w:b/>
          <w:bCs/>
          <w:i/>
          <w:color w:val="C00000"/>
        </w:rPr>
        <w:t>odihnă</w:t>
      </w:r>
      <w:proofErr w:type="spellEnd"/>
      <w:r w:rsidRPr="002C3329">
        <w:rPr>
          <w:b/>
          <w:bCs/>
          <w:i/>
          <w:color w:val="C00000"/>
        </w:rPr>
        <w:t xml:space="preserve"> a a/medicale </w:t>
      </w:r>
      <w:proofErr w:type="spellStart"/>
      <w:r w:rsidRPr="002C3329">
        <w:rPr>
          <w:b/>
          <w:bCs/>
          <w:i/>
          <w:color w:val="C00000"/>
        </w:rPr>
        <w:t>și</w:t>
      </w:r>
      <w:proofErr w:type="spellEnd"/>
      <w:r w:rsidRPr="002C3329">
        <w:rPr>
          <w:b/>
          <w:bCs/>
          <w:i/>
          <w:color w:val="C00000"/>
        </w:rPr>
        <w:t xml:space="preserve"> </w:t>
      </w:r>
      <w:proofErr w:type="spellStart"/>
      <w:r w:rsidRPr="002C3329">
        <w:rPr>
          <w:b/>
          <w:bCs/>
          <w:i/>
          <w:color w:val="C00000"/>
        </w:rPr>
        <w:t>infirmierelor</w:t>
      </w:r>
      <w:proofErr w:type="spellEnd"/>
      <w:r w:rsidRPr="00DC1E38">
        <w:rPr>
          <w:b/>
          <w:i/>
          <w:color w:val="C00000"/>
          <w:lang w:val="it-IT"/>
        </w:rPr>
        <w:t>, intrări principale, scări, ascensoare, coridoare de legătură, săli de conferinţă, recepţie, subsoluri</w:t>
      </w:r>
      <w:r w:rsidRPr="00DC1E38">
        <w:rPr>
          <w:b/>
          <w:color w:val="C00000"/>
          <w:lang w:val="it-IT"/>
        </w:rPr>
        <w:t xml:space="preserve"> etc.</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1. Curăţenii ordinare:</w:t>
      </w:r>
      <w:r>
        <w:rPr>
          <w:b/>
          <w:bCs/>
          <w:color w:val="C00000"/>
          <w:lang w:val="it-IT"/>
        </w:rPr>
        <w:t xml:space="preserve">  </w:t>
      </w:r>
      <w:r w:rsidRPr="00DC1E38">
        <w:rPr>
          <w:b/>
          <w:bCs/>
          <w:color w:val="C00000"/>
          <w:lang w:val="it-IT"/>
        </w:rPr>
        <w:t xml:space="preserve">1 dată pe zi </w:t>
      </w:r>
    </w:p>
    <w:p w:rsidR="002F4154" w:rsidRPr="00DC1E38" w:rsidRDefault="002F4154" w:rsidP="002F4154">
      <w:pPr>
        <w:autoSpaceDE w:val="0"/>
        <w:autoSpaceDN w:val="0"/>
        <w:adjustRightInd w:val="0"/>
        <w:jc w:val="both"/>
        <w:rPr>
          <w:b/>
          <w:color w:val="C00000"/>
          <w:lang w:val="it-IT"/>
        </w:rPr>
      </w:pPr>
      <w:r w:rsidRPr="00DC1E38">
        <w:rPr>
          <w:b/>
          <w:color w:val="C00000"/>
          <w:lang w:val="it-IT"/>
        </w:rPr>
        <w:t>- Deşertarea şi curăţirea coşurilor pentru  deşeuri menajere(hârtie,ambalaje) etc., transportarea deşeurilor urbane la punctele de colectare.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Înlăturarea umedă a prafului de pe: pervazurile interne; mobilier până la înălţimea omului, obiectele de uz casnic, aparatele prezente pe birourile medicilor (doar dacă sunt deconectate), aparatele de telefon sau eventuale cabine şi cu ulterioara salubrizare a acestora.</w:t>
      </w:r>
    </w:p>
    <w:p w:rsidR="002F4154" w:rsidRPr="00DC1E38" w:rsidRDefault="002F4154" w:rsidP="002F4154">
      <w:pPr>
        <w:autoSpaceDE w:val="0"/>
        <w:autoSpaceDN w:val="0"/>
        <w:adjustRightInd w:val="0"/>
        <w:jc w:val="both"/>
        <w:rPr>
          <w:b/>
          <w:color w:val="C00000"/>
          <w:lang w:val="it-IT"/>
        </w:rPr>
      </w:pPr>
      <w:r w:rsidRPr="00DC1E38">
        <w:rPr>
          <w:b/>
          <w:color w:val="C00000"/>
          <w:lang w:val="it-IT"/>
        </w:rPr>
        <w:t>- Eliminarea amprentelor şi petelor de pe ambele laturi ale uşilor şi mânerelor, eventuale vitralii sau pereţi divizori.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Înlăturarea prafului de pe balustrada scărilor.</w:t>
      </w:r>
    </w:p>
    <w:p w:rsidR="002F4154" w:rsidRPr="00DC1E38" w:rsidRDefault="002F4154" w:rsidP="002F4154">
      <w:pPr>
        <w:autoSpaceDE w:val="0"/>
        <w:autoSpaceDN w:val="0"/>
        <w:adjustRightInd w:val="0"/>
        <w:jc w:val="both"/>
        <w:rPr>
          <w:b/>
          <w:color w:val="C00000"/>
          <w:lang w:val="it-IT"/>
        </w:rPr>
      </w:pPr>
      <w:r w:rsidRPr="00DC1E38">
        <w:rPr>
          <w:b/>
          <w:color w:val="C00000"/>
          <w:lang w:val="it-IT"/>
        </w:rPr>
        <w:t>- Măturatul umed al prafului şi reziduurilor de pe pardoseli şi scări.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Eventuala aspirare mecanică a pardoselilor.</w:t>
      </w:r>
    </w:p>
    <w:p w:rsidR="002F4154" w:rsidRPr="00DC1E38" w:rsidRDefault="002F4154" w:rsidP="002F4154">
      <w:pPr>
        <w:autoSpaceDE w:val="0"/>
        <w:autoSpaceDN w:val="0"/>
        <w:adjustRightInd w:val="0"/>
        <w:jc w:val="both"/>
        <w:rPr>
          <w:b/>
          <w:color w:val="C00000"/>
          <w:lang w:val="it-IT"/>
        </w:rPr>
      </w:pPr>
      <w:r w:rsidRPr="00DC1E38">
        <w:rPr>
          <w:b/>
          <w:color w:val="C00000"/>
          <w:lang w:val="it-IT"/>
        </w:rPr>
        <w:t>- Aspirarea mecanică a covoarelor, covoraşelor şi nişelor unde sunt situate;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xml:space="preserve">- Spălatul manual sau mecanic al pardoselilor de toate tipurile, inclusiv ascensoare şi ascensoarele pentru încărcături. </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Salubrizarea grupurilor sanitare, robinetelor, mobilierului şi pardoselilor din grupurile sanitare.</w:t>
      </w:r>
    </w:p>
    <w:p w:rsidR="002F4154" w:rsidRPr="00DC1E38" w:rsidRDefault="002F4154" w:rsidP="002F4154">
      <w:pPr>
        <w:autoSpaceDE w:val="0"/>
        <w:autoSpaceDN w:val="0"/>
        <w:adjustRightInd w:val="0"/>
        <w:jc w:val="both"/>
        <w:rPr>
          <w:b/>
          <w:color w:val="C00000"/>
          <w:lang w:val="it-IT"/>
        </w:rPr>
      </w:pPr>
      <w:r w:rsidRPr="00DC1E38">
        <w:rPr>
          <w:b/>
          <w:color w:val="C00000"/>
          <w:lang w:val="it-IT"/>
        </w:rPr>
        <w:t>În fiecare zi va trebui de efectuat următoarele operaţii conform indicaţiilor personalului din secţie: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Aerisirea încăperilor- 2-3 ori/zi deschizând ferestrele în mod compatibil cu sistemele de aer condiţionat şi având grijă de îndepărtat jaluzelele;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Închiderea ferestrelor la sfârşitul operaţiilor, aranjarea jaluzelelor dacă e cazul şi stingerea luminilor care nu sunt necesare.</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 xml:space="preserve">IMPORTANT: </w:t>
      </w:r>
      <w:r w:rsidRPr="00DC1E38">
        <w:rPr>
          <w:b/>
          <w:bCs/>
          <w:i/>
          <w:color w:val="C00000"/>
          <w:lang w:val="it-IT"/>
        </w:rPr>
        <w:t>Salubrizarea grupurilor sanitare(WC) accesibile publicului va trebui efectuată de 3 ori pe zi și la necesitate mai des</w:t>
      </w:r>
      <w:r w:rsidRPr="00DC1E38">
        <w:rPr>
          <w:b/>
          <w:bCs/>
          <w:color w:val="C00000"/>
          <w:lang w:val="it-IT"/>
        </w:rPr>
        <w:t>.</w:t>
      </w:r>
    </w:p>
    <w:p w:rsidR="002F4154" w:rsidRPr="00DC1E38" w:rsidRDefault="002F4154" w:rsidP="002F4154">
      <w:pPr>
        <w:autoSpaceDE w:val="0"/>
        <w:autoSpaceDN w:val="0"/>
        <w:adjustRightInd w:val="0"/>
        <w:jc w:val="both"/>
        <w:rPr>
          <w:b/>
          <w:i/>
          <w:iCs/>
          <w:color w:val="C00000"/>
          <w:lang w:val="it-IT"/>
        </w:rPr>
      </w:pPr>
      <w:r w:rsidRPr="00DC1E38">
        <w:rPr>
          <w:b/>
          <w:bCs/>
          <w:i/>
          <w:iCs/>
          <w:color w:val="C00000"/>
          <w:lang w:val="it-IT"/>
        </w:rPr>
        <w:lastRenderedPageBreak/>
        <w:t xml:space="preserve">IMPORTANT: </w:t>
      </w:r>
      <w:r w:rsidRPr="00DC1E38">
        <w:rPr>
          <w:b/>
          <w:i/>
          <w:iCs/>
          <w:color w:val="C00000"/>
          <w:lang w:val="it-IT"/>
        </w:rPr>
        <w:t>În cazul condiţiilor climaterice deosebite (ploaie sau zăpadă), trebuie de menţinut curate intrările principale direct din exterior prin intervenţii repetate care să împiedice acumularea sau transportarea murdăriei în alte încăperi.</w:t>
      </w:r>
    </w:p>
    <w:p w:rsidR="002F4154" w:rsidRPr="00DC1E38" w:rsidRDefault="002F4154" w:rsidP="002F4154">
      <w:pPr>
        <w:autoSpaceDE w:val="0"/>
        <w:autoSpaceDN w:val="0"/>
        <w:adjustRightInd w:val="0"/>
        <w:jc w:val="both"/>
        <w:rPr>
          <w:b/>
          <w:bCs/>
          <w:i/>
          <w:color w:val="C00000"/>
          <w:lang w:val="it-IT"/>
        </w:rPr>
      </w:pPr>
      <w:r w:rsidRPr="00DC1E38">
        <w:rPr>
          <w:b/>
          <w:bCs/>
          <w:i/>
          <w:color w:val="C00000"/>
          <w:lang w:val="it-IT"/>
        </w:rPr>
        <w:t>2. Curăţenii periodice</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De 2 ori pe săptămână:</w:t>
      </w:r>
    </w:p>
    <w:p w:rsidR="002F4154" w:rsidRPr="00DC1E38" w:rsidRDefault="002F4154" w:rsidP="002F4154">
      <w:pPr>
        <w:autoSpaceDE w:val="0"/>
        <w:autoSpaceDN w:val="0"/>
        <w:adjustRightInd w:val="0"/>
        <w:jc w:val="both"/>
        <w:rPr>
          <w:b/>
          <w:color w:val="C00000"/>
          <w:lang w:val="pt-BR"/>
        </w:rPr>
      </w:pPr>
      <w:r w:rsidRPr="00DC1E38">
        <w:rPr>
          <w:b/>
          <w:color w:val="C00000"/>
          <w:lang w:val="pt-BR"/>
        </w:rPr>
        <w:t>- Măturatul şi spălatul mecanic a coridoarelor subsolului.</w:t>
      </w:r>
    </w:p>
    <w:p w:rsidR="002F4154" w:rsidRPr="00DC1E38" w:rsidRDefault="002F4154" w:rsidP="002F4154">
      <w:pPr>
        <w:autoSpaceDE w:val="0"/>
        <w:autoSpaceDN w:val="0"/>
        <w:adjustRightInd w:val="0"/>
        <w:jc w:val="both"/>
        <w:rPr>
          <w:b/>
          <w:color w:val="C00000"/>
          <w:lang w:val="es-ES"/>
        </w:rPr>
      </w:pPr>
      <w:r w:rsidRPr="00DC1E38">
        <w:rPr>
          <w:b/>
          <w:bCs/>
          <w:color w:val="C00000"/>
          <w:lang w:val="it-IT"/>
        </w:rPr>
        <w:t>O dată la 30 de zile:</w:t>
      </w:r>
      <w:r w:rsidRPr="00DC1E38">
        <w:rPr>
          <w:b/>
          <w:bCs/>
          <w:color w:val="C00000"/>
          <w:u w:val="single"/>
          <w:lang w:val="it-IT"/>
        </w:rPr>
        <w:t xml:space="preserve"> Curățenia generală a </w:t>
      </w:r>
      <w:r w:rsidRPr="00DC1E38">
        <w:rPr>
          <w:b/>
          <w:bCs/>
          <w:color w:val="C00000"/>
          <w:lang w:val="it-IT"/>
        </w:rPr>
        <w:t>birourilor :</w:t>
      </w:r>
    </w:p>
    <w:p w:rsidR="002F4154" w:rsidRPr="00DC1E38" w:rsidRDefault="002F4154" w:rsidP="002F4154">
      <w:pPr>
        <w:autoSpaceDE w:val="0"/>
        <w:autoSpaceDN w:val="0"/>
        <w:adjustRightInd w:val="0"/>
        <w:jc w:val="both"/>
        <w:rPr>
          <w:b/>
          <w:bCs/>
          <w:color w:val="C00000"/>
          <w:lang w:val="es-ES"/>
        </w:rPr>
      </w:pPr>
      <w:r w:rsidRPr="00DC1E38">
        <w:rPr>
          <w:b/>
          <w:color w:val="C00000"/>
          <w:lang w:val="es-ES"/>
        </w:rPr>
        <w:t>-</w:t>
      </w:r>
      <w:r w:rsidRPr="00DC1E38">
        <w:rPr>
          <w:b/>
          <w:color w:val="C00000"/>
          <w:lang w:val="it-IT"/>
        </w:rPr>
        <w:t xml:space="preserve"> Îndepărtarea păienjenişului şi prafului de pe tavan </w:t>
      </w:r>
      <w:r w:rsidRPr="00DC1E38">
        <w:rPr>
          <w:b/>
          <w:color w:val="C00000"/>
          <w:lang w:val="es-ES"/>
        </w:rPr>
        <w:t>spre  podea</w:t>
      </w:r>
      <w:r w:rsidRPr="00DC1E38">
        <w:rPr>
          <w:b/>
          <w:color w:val="C00000"/>
          <w:lang w:val="it-IT"/>
        </w:rPr>
        <w:t xml:space="preserve"> , pereţi şi colţuri greu accesibile, cutii, jaluzele, corpuri de iluminat, părţile accesibile ale caloriferelor şi termo-convectoarelor, gurile de aerisire,mobilierul prezent in birou.</w:t>
      </w:r>
    </w:p>
    <w:p w:rsidR="002F4154" w:rsidRPr="00DC1E38" w:rsidRDefault="002F4154" w:rsidP="002F4154">
      <w:pPr>
        <w:autoSpaceDE w:val="0"/>
        <w:autoSpaceDN w:val="0"/>
        <w:adjustRightInd w:val="0"/>
        <w:jc w:val="both"/>
        <w:rPr>
          <w:b/>
          <w:color w:val="C00000"/>
          <w:lang w:val="it-IT"/>
        </w:rPr>
      </w:pPr>
      <w:r w:rsidRPr="00DC1E38">
        <w:rPr>
          <w:b/>
          <w:color w:val="C00000"/>
          <w:lang w:val="it-IT"/>
        </w:rPr>
        <w:t>- Măturatul şi spălatul manual al balcoanelor/teraselor externe.</w:t>
      </w:r>
    </w:p>
    <w:p w:rsidR="002F4154" w:rsidRPr="00DC1E38" w:rsidRDefault="002F4154" w:rsidP="002F4154">
      <w:pPr>
        <w:autoSpaceDE w:val="0"/>
        <w:autoSpaceDN w:val="0"/>
        <w:adjustRightInd w:val="0"/>
        <w:jc w:val="both"/>
        <w:rPr>
          <w:b/>
          <w:color w:val="C00000"/>
          <w:lang w:val="pt-BR"/>
        </w:rPr>
      </w:pPr>
      <w:r w:rsidRPr="00DC1E38">
        <w:rPr>
          <w:b/>
          <w:color w:val="C00000"/>
          <w:lang w:val="pt-BR"/>
        </w:rPr>
        <w:t>- Dezincrustarea chiuvetelor, robinetelor, vaselor de WC, etc;</w:t>
      </w:r>
    </w:p>
    <w:p w:rsidR="002F4154" w:rsidRPr="00DC1E38" w:rsidRDefault="002F4154" w:rsidP="002F4154">
      <w:pPr>
        <w:autoSpaceDE w:val="0"/>
        <w:autoSpaceDN w:val="0"/>
        <w:adjustRightInd w:val="0"/>
        <w:jc w:val="both"/>
        <w:rPr>
          <w:b/>
          <w:color w:val="C00000"/>
          <w:lang w:val="it-IT"/>
        </w:rPr>
      </w:pPr>
      <w:r w:rsidRPr="00DC1E38">
        <w:rPr>
          <w:b/>
          <w:color w:val="C00000"/>
          <w:lang w:val="it-IT"/>
        </w:rPr>
        <w:t>- Degrasarea ,dezinfecția și curățirea minuţioasă al blocului sanitar:</w:t>
      </w:r>
    </w:p>
    <w:p w:rsidR="002F4154" w:rsidRPr="00DC1E38" w:rsidRDefault="002F4154" w:rsidP="002F4154">
      <w:pPr>
        <w:numPr>
          <w:ilvl w:val="0"/>
          <w:numId w:val="25"/>
        </w:numPr>
        <w:autoSpaceDE w:val="0"/>
        <w:autoSpaceDN w:val="0"/>
        <w:adjustRightInd w:val="0"/>
        <w:jc w:val="both"/>
        <w:rPr>
          <w:b/>
          <w:color w:val="C00000"/>
          <w:lang w:val="pt-BR"/>
        </w:rPr>
      </w:pPr>
      <w:r w:rsidRPr="00DC1E38">
        <w:rPr>
          <w:b/>
          <w:color w:val="C00000"/>
          <w:lang w:val="pt-BR"/>
        </w:rPr>
        <w:t>Dezinfectarea sifoanelor;</w:t>
      </w:r>
    </w:p>
    <w:p w:rsidR="002F4154" w:rsidRPr="00DC1E38" w:rsidRDefault="002F4154" w:rsidP="002F4154">
      <w:pPr>
        <w:numPr>
          <w:ilvl w:val="0"/>
          <w:numId w:val="25"/>
        </w:numPr>
        <w:autoSpaceDE w:val="0"/>
        <w:autoSpaceDN w:val="0"/>
        <w:adjustRightInd w:val="0"/>
        <w:jc w:val="both"/>
        <w:rPr>
          <w:b/>
          <w:color w:val="C00000"/>
          <w:lang w:val="pt-BR"/>
        </w:rPr>
      </w:pPr>
      <w:r w:rsidRPr="00DC1E38">
        <w:rPr>
          <w:b/>
          <w:color w:val="C00000"/>
          <w:lang w:val="pt-BR"/>
        </w:rPr>
        <w:t>Dezinfectarea gresiei şi faianţei</w:t>
      </w:r>
    </w:p>
    <w:p w:rsidR="002F4154" w:rsidRPr="00DC1E38" w:rsidRDefault="002F4154" w:rsidP="002F4154">
      <w:pPr>
        <w:numPr>
          <w:ilvl w:val="0"/>
          <w:numId w:val="25"/>
        </w:numPr>
        <w:autoSpaceDE w:val="0"/>
        <w:autoSpaceDN w:val="0"/>
        <w:adjustRightInd w:val="0"/>
        <w:jc w:val="both"/>
        <w:rPr>
          <w:b/>
          <w:color w:val="C00000"/>
          <w:lang w:val="pt-BR"/>
        </w:rPr>
      </w:pPr>
      <w:r w:rsidRPr="00DC1E38">
        <w:rPr>
          <w:b/>
          <w:color w:val="C00000"/>
          <w:lang w:val="pt-BR"/>
        </w:rPr>
        <w:t xml:space="preserve">Spălatul uşilor; </w:t>
      </w:r>
    </w:p>
    <w:p w:rsidR="002F4154" w:rsidRPr="00DC1E38" w:rsidRDefault="002F4154" w:rsidP="002F4154">
      <w:pPr>
        <w:numPr>
          <w:ilvl w:val="0"/>
          <w:numId w:val="25"/>
        </w:numPr>
        <w:autoSpaceDE w:val="0"/>
        <w:autoSpaceDN w:val="0"/>
        <w:adjustRightInd w:val="0"/>
        <w:jc w:val="both"/>
        <w:rPr>
          <w:b/>
          <w:color w:val="C00000"/>
          <w:lang w:val="pt-BR"/>
        </w:rPr>
      </w:pPr>
      <w:r w:rsidRPr="00DC1E38">
        <w:rPr>
          <w:b/>
          <w:color w:val="C00000"/>
          <w:lang w:val="pt-BR"/>
        </w:rPr>
        <w:t>Spălatul minuțios şi dezinfectarea mobilierului prezent</w:t>
      </w:r>
    </w:p>
    <w:p w:rsidR="002F4154" w:rsidRPr="00DC1E38" w:rsidRDefault="002F4154" w:rsidP="002F4154">
      <w:pPr>
        <w:autoSpaceDE w:val="0"/>
        <w:autoSpaceDN w:val="0"/>
        <w:adjustRightInd w:val="0"/>
        <w:jc w:val="both"/>
        <w:rPr>
          <w:b/>
          <w:color w:val="C00000"/>
          <w:lang w:val="it-IT"/>
        </w:rPr>
      </w:pPr>
      <w:r w:rsidRPr="00DC1E38">
        <w:rPr>
          <w:b/>
          <w:color w:val="C00000"/>
          <w:lang w:val="it-IT"/>
        </w:rPr>
        <w:t>-Spălatul pereţilor din ascensoare, ascensoare pentru încărcături,</w:t>
      </w:r>
    </w:p>
    <w:p w:rsidR="002F4154" w:rsidRPr="00DC1E38" w:rsidRDefault="002F4154" w:rsidP="002F4154">
      <w:pPr>
        <w:autoSpaceDE w:val="0"/>
        <w:autoSpaceDN w:val="0"/>
        <w:adjustRightInd w:val="0"/>
        <w:jc w:val="both"/>
        <w:rPr>
          <w:b/>
          <w:color w:val="C00000"/>
          <w:lang w:val="pt-BR"/>
        </w:rPr>
      </w:pPr>
      <w:r w:rsidRPr="00DC1E38">
        <w:rPr>
          <w:b/>
          <w:color w:val="C00000"/>
          <w:lang w:val="it-IT"/>
        </w:rPr>
        <w:t>-</w:t>
      </w:r>
      <w:r w:rsidRPr="00DC1E38">
        <w:rPr>
          <w:b/>
          <w:color w:val="C00000"/>
          <w:lang w:val="pt-BR"/>
        </w:rPr>
        <w:t xml:space="preserve"> Spălatul geamurilor perimetral intern şi extern.</w:t>
      </w:r>
    </w:p>
    <w:p w:rsidR="002F4154" w:rsidRPr="00DC1E38" w:rsidRDefault="002F4154" w:rsidP="002F4154">
      <w:pPr>
        <w:autoSpaceDE w:val="0"/>
        <w:autoSpaceDN w:val="0"/>
        <w:adjustRightInd w:val="0"/>
        <w:jc w:val="both"/>
        <w:rPr>
          <w:b/>
          <w:color w:val="C00000"/>
          <w:lang w:val="pt-BR"/>
        </w:rPr>
      </w:pPr>
    </w:p>
    <w:p w:rsidR="002F4154" w:rsidRPr="00DC1E38" w:rsidRDefault="002F4154" w:rsidP="002F4154">
      <w:pPr>
        <w:autoSpaceDE w:val="0"/>
        <w:autoSpaceDN w:val="0"/>
        <w:adjustRightInd w:val="0"/>
        <w:jc w:val="both"/>
        <w:rPr>
          <w:b/>
          <w:bCs/>
          <w:i/>
          <w:color w:val="C00000"/>
          <w:lang w:val="pt-BR"/>
        </w:rPr>
      </w:pPr>
      <w:r w:rsidRPr="00DC1E38">
        <w:rPr>
          <w:b/>
          <w:bCs/>
          <w:i/>
          <w:color w:val="C00000"/>
          <w:lang w:val="pt-BR"/>
        </w:rPr>
        <w:t>O dată la 3 luni:</w:t>
      </w:r>
    </w:p>
    <w:p w:rsidR="002F4154" w:rsidRPr="00DC1E38" w:rsidRDefault="002F4154" w:rsidP="002F4154">
      <w:pPr>
        <w:autoSpaceDE w:val="0"/>
        <w:autoSpaceDN w:val="0"/>
        <w:adjustRightInd w:val="0"/>
        <w:jc w:val="both"/>
        <w:rPr>
          <w:b/>
          <w:color w:val="C00000"/>
          <w:lang w:val="pt-BR"/>
        </w:rPr>
      </w:pPr>
      <w:r w:rsidRPr="00DC1E38">
        <w:rPr>
          <w:b/>
          <w:color w:val="C00000"/>
          <w:lang w:val="pt-BR"/>
        </w:rPr>
        <w:t>- Întreţinerea pardoselilor tratate: aplicarea cerii şi lustruitul şi spălatul de fond al pardoselilor netratate;</w:t>
      </w:r>
    </w:p>
    <w:p w:rsidR="002F4154" w:rsidRPr="00DC1E38" w:rsidRDefault="002F4154" w:rsidP="002F4154">
      <w:pPr>
        <w:autoSpaceDE w:val="0"/>
        <w:autoSpaceDN w:val="0"/>
        <w:adjustRightInd w:val="0"/>
        <w:jc w:val="both"/>
        <w:rPr>
          <w:b/>
          <w:color w:val="C00000"/>
          <w:lang w:val="pt-BR"/>
        </w:rPr>
      </w:pPr>
    </w:p>
    <w:p w:rsidR="002F4154" w:rsidRPr="00DC1E38" w:rsidRDefault="002F4154" w:rsidP="002F4154">
      <w:pPr>
        <w:autoSpaceDE w:val="0"/>
        <w:autoSpaceDN w:val="0"/>
        <w:adjustRightInd w:val="0"/>
        <w:rPr>
          <w:b/>
          <w:bCs/>
          <w:color w:val="C00000"/>
          <w:lang w:val="pt-BR"/>
        </w:rPr>
      </w:pPr>
      <w:r>
        <w:rPr>
          <w:b/>
          <w:bCs/>
          <w:color w:val="C00000"/>
          <w:lang w:val="pt-BR"/>
        </w:rPr>
        <w:t>C</w:t>
      </w:r>
      <w:r w:rsidRPr="00DC1E38">
        <w:rPr>
          <w:b/>
          <w:bCs/>
          <w:color w:val="C00000"/>
          <w:lang w:val="pt-BR"/>
        </w:rPr>
        <w:t>) ZONELE CU RISC MEDIU</w:t>
      </w:r>
    </w:p>
    <w:p w:rsidR="002F4154" w:rsidRPr="00DC1E38" w:rsidRDefault="002F4154" w:rsidP="002F4154">
      <w:pPr>
        <w:pStyle w:val="a"/>
        <w:numPr>
          <w:ilvl w:val="0"/>
          <w:numId w:val="27"/>
        </w:numPr>
        <w:tabs>
          <w:tab w:val="clear" w:pos="1134"/>
        </w:tabs>
        <w:autoSpaceDE w:val="0"/>
        <w:autoSpaceDN w:val="0"/>
        <w:adjustRightInd w:val="0"/>
        <w:contextualSpacing/>
        <w:rPr>
          <w:b/>
          <w:bCs/>
          <w:color w:val="C00000"/>
          <w:lang w:val="it-IT"/>
        </w:rPr>
      </w:pPr>
      <w:r w:rsidRPr="00DC1E38">
        <w:rPr>
          <w:b/>
          <w:bCs/>
          <w:color w:val="C00000"/>
          <w:lang w:val="it-IT"/>
        </w:rPr>
        <w:t>Curăţenii ordinare:De 2 ori pe zi-</w:t>
      </w:r>
    </w:p>
    <w:p w:rsidR="002F4154" w:rsidRPr="00DC1E38" w:rsidRDefault="002F4154" w:rsidP="002F4154">
      <w:pPr>
        <w:pStyle w:val="a"/>
        <w:autoSpaceDE w:val="0"/>
        <w:autoSpaceDN w:val="0"/>
        <w:adjustRightInd w:val="0"/>
        <w:rPr>
          <w:b/>
          <w:bCs/>
          <w:i/>
          <w:color w:val="C00000"/>
          <w:lang w:val="it-IT"/>
        </w:rPr>
      </w:pPr>
      <w:r w:rsidRPr="00DC1E38">
        <w:rPr>
          <w:b/>
          <w:bCs/>
          <w:i/>
          <w:color w:val="C00000"/>
          <w:lang w:val="it-IT"/>
        </w:rPr>
        <w:t xml:space="preserve">Curățenia se petrece în birouri de 2 ori în zi începind cu ora 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40</w:t>
      </w:r>
      <w:r w:rsidRPr="00DC1E38">
        <w:rPr>
          <w:b/>
          <w:bCs/>
          <w:i/>
          <w:color w:val="C00000"/>
          <w:lang w:val="it-IT"/>
        </w:rPr>
        <w:t xml:space="preserve">;13 </w:t>
      </w:r>
      <w:r w:rsidRPr="00DC1E38">
        <w:rPr>
          <w:b/>
          <w:bCs/>
          <w:i/>
          <w:color w:val="C00000"/>
          <w:vertAlign w:val="superscript"/>
          <w:lang w:val="it-IT"/>
        </w:rPr>
        <w:t>00</w:t>
      </w:r>
      <w:r w:rsidRPr="00DC1E38">
        <w:rPr>
          <w:b/>
          <w:bCs/>
          <w:i/>
          <w:color w:val="C00000"/>
          <w:lang w:val="it-IT"/>
        </w:rPr>
        <w:t>-15</w:t>
      </w:r>
      <w:r w:rsidRPr="00DC1E38">
        <w:rPr>
          <w:b/>
          <w:bCs/>
          <w:i/>
          <w:color w:val="C00000"/>
          <w:vertAlign w:val="superscript"/>
          <w:lang w:val="it-IT"/>
        </w:rPr>
        <w:t>00</w:t>
      </w:r>
      <w:r w:rsidRPr="00DC1E38">
        <w:rPr>
          <w:b/>
          <w:bCs/>
          <w:i/>
          <w:color w:val="C00000"/>
          <w:lang w:val="it-IT"/>
        </w:rPr>
        <w:t>.Personalul implicat in efectuarea curațeniei va purta EPP-curat (costum/halat,chipiu,incalțăminte usor de prelucrat(piele/inlocuitor)marcată conform destinației(Salon sau Grup sanitar) și va respecta consicutivitatea efectuării curățeniei – de la curat spre murdar cu EPP tehnic și vestimentar diferinciat.</w:t>
      </w:r>
    </w:p>
    <w:p w:rsidR="002F4154" w:rsidRPr="00DC1E38" w:rsidRDefault="002F4154" w:rsidP="002F4154">
      <w:pPr>
        <w:rPr>
          <w:b/>
          <w:color w:val="C00000"/>
          <w:lang w:val="en-US"/>
        </w:rPr>
      </w:pPr>
      <w:r w:rsidRPr="00DC1E38">
        <w:rPr>
          <w:b/>
          <w:color w:val="C00000"/>
          <w:lang w:val="en-US" w:eastAsia="ro-RO"/>
        </w:rPr>
        <w:t>- pentru curăţenia suprafeţelor  se folosește dezinfecţia prin ştergere, folosind +100 ml. soluţie biodistructivă la l m</w:t>
      </w:r>
      <w:r w:rsidRPr="00DC1E38">
        <w:rPr>
          <w:b/>
          <w:color w:val="C00000"/>
          <w:vertAlign w:val="superscript"/>
          <w:lang w:val="en-US" w:eastAsia="ro-RO"/>
        </w:rPr>
        <w:t>2</w:t>
      </w:r>
      <w:r w:rsidRPr="00DC1E38">
        <w:rPr>
          <w:b/>
          <w:color w:val="C00000"/>
          <w:lang w:val="en-US" w:eastAsia="ro-RO"/>
        </w:rPr>
        <w:t>,aprobate de MS al RM.</w:t>
      </w:r>
    </w:p>
    <w:p w:rsidR="002F4154" w:rsidRPr="00DC1E38" w:rsidRDefault="002F4154" w:rsidP="002F4154">
      <w:pPr>
        <w:rPr>
          <w:b/>
          <w:color w:val="C00000"/>
          <w:lang w:val="en-US"/>
        </w:rPr>
      </w:pPr>
      <w:r w:rsidRPr="00DC1E38">
        <w:rPr>
          <w:b/>
          <w:color w:val="C00000"/>
          <w:lang w:val="en-US" w:eastAsia="ro-RO"/>
        </w:rPr>
        <w:t>După dezinfecție se petrece aerisirea 5-10 min.</w:t>
      </w:r>
    </w:p>
    <w:p w:rsidR="002F4154" w:rsidRPr="00DC1E38" w:rsidRDefault="002F4154" w:rsidP="002F4154">
      <w:pPr>
        <w:rPr>
          <w:b/>
          <w:color w:val="C00000"/>
          <w:lang w:val="en-US" w:eastAsia="ro-RO"/>
        </w:rPr>
      </w:pPr>
      <w:r w:rsidRPr="00DC1E38">
        <w:rPr>
          <w:b/>
          <w:color w:val="C00000"/>
          <w:lang w:val="en-US" w:eastAsia="ro-RO"/>
        </w:rPr>
        <w:t xml:space="preserve">La orele </w:t>
      </w:r>
      <w:r w:rsidRPr="00DC1E38">
        <w:rPr>
          <w:b/>
          <w:bCs/>
          <w:i/>
          <w:color w:val="C00000"/>
          <w:lang w:val="it-IT"/>
        </w:rPr>
        <w:t xml:space="preserve">13 </w:t>
      </w:r>
      <w:r w:rsidRPr="00DC1E38">
        <w:rPr>
          <w:b/>
          <w:bCs/>
          <w:i/>
          <w:color w:val="C00000"/>
          <w:vertAlign w:val="superscript"/>
          <w:lang w:val="it-IT"/>
        </w:rPr>
        <w:t>00</w:t>
      </w:r>
      <w:r w:rsidRPr="00DC1E38">
        <w:rPr>
          <w:b/>
          <w:bCs/>
          <w:i/>
          <w:color w:val="C00000"/>
          <w:lang w:val="it-IT"/>
        </w:rPr>
        <w:t>-15</w:t>
      </w:r>
      <w:r w:rsidRPr="00DC1E38">
        <w:rPr>
          <w:b/>
          <w:bCs/>
          <w:i/>
          <w:color w:val="C00000"/>
          <w:vertAlign w:val="superscript"/>
          <w:lang w:val="it-IT"/>
        </w:rPr>
        <w:t>00</w:t>
      </w:r>
      <w:r w:rsidRPr="00DC1E38">
        <w:rPr>
          <w:b/>
          <w:color w:val="C00000"/>
          <w:lang w:val="en-US" w:eastAsia="ro-RO"/>
        </w:rPr>
        <w:t xml:space="preserve"> curăţenia se petrece cu folosirea detergenţilor, recomandaţi pentru suprafeţe.</w:t>
      </w:r>
    </w:p>
    <w:p w:rsidR="002F4154" w:rsidRPr="00DC1E38" w:rsidRDefault="002F4154" w:rsidP="002F4154">
      <w:pPr>
        <w:jc w:val="both"/>
        <w:rPr>
          <w:b/>
          <w:color w:val="C00000"/>
          <w:lang w:val="en-US" w:eastAsia="ro-RO"/>
        </w:rPr>
      </w:pPr>
      <w:r w:rsidRPr="00DC1E38">
        <w:rPr>
          <w:b/>
          <w:color w:val="C00000"/>
          <w:lang w:val="en-US" w:eastAsia="ro-RO"/>
        </w:rPr>
        <w:t xml:space="preserve"> Se prelucrează toate obiectele şi mobilierul  aflat în salon - noptierele, masa, paturile,  dulapurile pentru haine.</w:t>
      </w:r>
    </w:p>
    <w:p w:rsidR="002F4154" w:rsidRPr="00DC1E38" w:rsidRDefault="002F4154" w:rsidP="002F4154">
      <w:pPr>
        <w:jc w:val="both"/>
        <w:rPr>
          <w:b/>
          <w:color w:val="C00000"/>
          <w:lang w:val="en-US" w:eastAsia="ro-RO"/>
        </w:rPr>
      </w:pPr>
      <w:r w:rsidRPr="00DC1E38">
        <w:rPr>
          <w:b/>
          <w:color w:val="C00000"/>
          <w:lang w:val="en-US" w:eastAsia="ro-RO"/>
        </w:rPr>
        <w:t xml:space="preserve">Aceleaşi cerinţe se adresează şi la coridor, holul la postul asistentelor medicale. </w:t>
      </w:r>
    </w:p>
    <w:p w:rsidR="002F4154" w:rsidRPr="00DC1E38" w:rsidRDefault="002F4154" w:rsidP="002F4154">
      <w:pPr>
        <w:autoSpaceDE w:val="0"/>
        <w:autoSpaceDN w:val="0"/>
        <w:adjustRightInd w:val="0"/>
        <w:jc w:val="both"/>
        <w:rPr>
          <w:b/>
          <w:color w:val="C00000"/>
          <w:lang w:val="it-IT"/>
        </w:rPr>
      </w:pPr>
      <w:r w:rsidRPr="00DC1E38">
        <w:rPr>
          <w:b/>
          <w:color w:val="C00000"/>
          <w:lang w:val="it-IT"/>
        </w:rPr>
        <w:t>- Deşertarea şi curăţirea coşurilor cu deşeuri menajere etc., transportarea deşeurilor urbane la punctele de colectare.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Salubrizarea pervazurilor interioare, părţilor accesibile ale caloriferelor şi termo-convectoarelor,</w:t>
      </w:r>
    </w:p>
    <w:p w:rsidR="002F4154" w:rsidRPr="00DC1E38" w:rsidRDefault="002F4154" w:rsidP="002F4154">
      <w:pPr>
        <w:autoSpaceDE w:val="0"/>
        <w:autoSpaceDN w:val="0"/>
        <w:adjustRightInd w:val="0"/>
        <w:jc w:val="both"/>
        <w:rPr>
          <w:b/>
          <w:iCs/>
          <w:color w:val="C00000"/>
          <w:lang w:val="it-IT"/>
        </w:rPr>
      </w:pPr>
      <w:r w:rsidRPr="00DC1E38">
        <w:rPr>
          <w:b/>
          <w:color w:val="C00000"/>
          <w:lang w:val="it-IT"/>
        </w:rPr>
        <w:t>- de pe aparatele medicale praful se înlătură umed şi se curăţă doar dacă nu funcţionează</w:t>
      </w:r>
      <w:r w:rsidRPr="00DC1E38">
        <w:rPr>
          <w:b/>
          <w:i/>
          <w:iCs/>
          <w:color w:val="C00000"/>
          <w:lang w:val="it-IT"/>
        </w:rPr>
        <w:t xml:space="preserve">, </w:t>
      </w:r>
      <w:r w:rsidRPr="00DC1E38">
        <w:rPr>
          <w:b/>
          <w:iCs/>
          <w:color w:val="C00000"/>
          <w:lang w:val="it-IT"/>
        </w:rPr>
        <w:t>în orice caz, sub supravegherea personalului medical din secţie,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Măturatul umed al pardoselilor cu bucăţi de pânză de unică folosinţă pretratate.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manual pardoselilor cu inventar marcat destina</w:t>
      </w:r>
      <w:r w:rsidRPr="00DC1E38">
        <w:rPr>
          <w:b/>
          <w:color w:val="C00000"/>
          <w:lang w:val="en-US"/>
        </w:rPr>
        <w:t>ției și locației.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Eliminarea amprentelor şi petelor de pe uşi, mânere şi întrerupătoare, telefon şi ulterioară salubrizare.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Solubrizarea mobilierului şi obiectelor de uz casnic până la înălţimea omului.</w:t>
      </w:r>
    </w:p>
    <w:p w:rsidR="002F4154" w:rsidRPr="00DC1E38" w:rsidRDefault="002F4154" w:rsidP="002F4154">
      <w:pPr>
        <w:autoSpaceDE w:val="0"/>
        <w:autoSpaceDN w:val="0"/>
        <w:adjustRightInd w:val="0"/>
        <w:jc w:val="both"/>
        <w:rPr>
          <w:b/>
          <w:color w:val="C00000"/>
          <w:lang w:val="it-IT"/>
        </w:rPr>
      </w:pPr>
      <w:r w:rsidRPr="00DC1E38">
        <w:rPr>
          <w:b/>
          <w:color w:val="C00000"/>
          <w:lang w:val="it-IT"/>
        </w:rPr>
        <w:lastRenderedPageBreak/>
        <w:t>-Înlăturarea prafului de pe balustrada scărilor,</w:t>
      </w:r>
    </w:p>
    <w:p w:rsidR="002F4154" w:rsidRPr="00DC1E38" w:rsidRDefault="002F4154" w:rsidP="002F4154">
      <w:pPr>
        <w:rPr>
          <w:b/>
          <w:color w:val="C00000"/>
          <w:lang w:val="en-US"/>
        </w:rPr>
      </w:pPr>
      <w:r>
        <w:rPr>
          <w:b/>
          <w:bCs/>
          <w:color w:val="C00000"/>
          <w:lang w:val="en-US" w:eastAsia="ro-RO"/>
        </w:rPr>
        <w:t xml:space="preserve">   </w:t>
      </w:r>
      <w:r w:rsidRPr="00DC1E38">
        <w:rPr>
          <w:b/>
          <w:bCs/>
          <w:color w:val="C00000"/>
          <w:lang w:val="en-US" w:eastAsia="ro-RO"/>
        </w:rPr>
        <w:t>In regimul de curățenie se include:</w:t>
      </w:r>
    </w:p>
    <w:p w:rsidR="002F4154" w:rsidRPr="00DC1E38" w:rsidRDefault="002F4154" w:rsidP="002F4154">
      <w:pPr>
        <w:numPr>
          <w:ilvl w:val="0"/>
          <w:numId w:val="28"/>
        </w:numPr>
        <w:ind w:left="1080" w:hanging="360"/>
        <w:rPr>
          <w:b/>
          <w:color w:val="C00000"/>
          <w:lang w:val="en-US" w:eastAsia="ro-RO"/>
        </w:rPr>
      </w:pPr>
      <w:r w:rsidRPr="00DC1E38">
        <w:rPr>
          <w:b/>
          <w:color w:val="C00000"/>
          <w:lang w:val="en-US" w:eastAsia="ro-RO"/>
        </w:rPr>
        <w:t>Curățenia umedă a suprafețelor superioare şi interioare a noptierelor şi meselor în saloane cu șervețele speciale aparte cu folosirea soluției dezinfectante;</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Curățenia umedă a uşilor şi minerilor;</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Curățenia umedă a dulapurilor pentru haine în saloane, oglinzilor;</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Curățenia umedă a suprafețelor în birourilor conform orarului indicat;</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Ștergerea umedă a pereților, ștergerea caloriferelor, geamurilor, jaluzelelor, dulapurilor pentru haine, nișelor pentru instalațiile de oxigen şi lămpile  luminiscente.</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Curățenia instalațiilor sanitare - lavoare şi scaunelor de WC cu detergent - dezinfectant special pentru instalațiile sanitare;</w:t>
      </w:r>
    </w:p>
    <w:p w:rsidR="002F4154" w:rsidRPr="00DC1E38" w:rsidRDefault="002F4154" w:rsidP="002F4154">
      <w:pPr>
        <w:numPr>
          <w:ilvl w:val="0"/>
          <w:numId w:val="21"/>
        </w:numPr>
        <w:tabs>
          <w:tab w:val="clear" w:pos="720"/>
        </w:tabs>
        <w:ind w:left="1080"/>
        <w:rPr>
          <w:b/>
          <w:color w:val="C00000"/>
          <w:lang w:val="en-US" w:eastAsia="ro-RO"/>
        </w:rPr>
      </w:pPr>
      <w:r w:rsidRPr="00DC1E38">
        <w:rPr>
          <w:b/>
          <w:color w:val="C00000"/>
          <w:lang w:val="en-US" w:eastAsia="ro-RO"/>
        </w:rPr>
        <w:t xml:space="preserve">Evacuarea deșeurilor menajere din birouri de 2 ori în zi şi la necesitate </w:t>
      </w:r>
    </w:p>
    <w:p w:rsidR="002F4154" w:rsidRPr="00DC1E38" w:rsidRDefault="002F4154" w:rsidP="002F4154">
      <w:pPr>
        <w:numPr>
          <w:ilvl w:val="0"/>
          <w:numId w:val="21"/>
        </w:numPr>
        <w:tabs>
          <w:tab w:val="clear" w:pos="720"/>
        </w:tabs>
        <w:ind w:left="1080"/>
        <w:rPr>
          <w:b/>
          <w:color w:val="C00000"/>
          <w:lang w:val="en-US" w:eastAsia="ro-RO"/>
        </w:rPr>
      </w:pPr>
      <w:r w:rsidRPr="00DC1E38">
        <w:rPr>
          <w:b/>
          <w:bCs/>
          <w:iCs/>
          <w:color w:val="C00000"/>
          <w:lang w:val="en-US" w:eastAsia="ro-RO"/>
        </w:rPr>
        <w:t>Este interzis de a folosi pentru curățenie mături, perii uscate.</w:t>
      </w:r>
    </w:p>
    <w:p w:rsidR="002F4154" w:rsidRPr="00DC1E38" w:rsidRDefault="002F4154" w:rsidP="002F4154">
      <w:pPr>
        <w:autoSpaceDE w:val="0"/>
        <w:autoSpaceDN w:val="0"/>
        <w:adjustRightInd w:val="0"/>
        <w:jc w:val="both"/>
        <w:rPr>
          <w:b/>
          <w:color w:val="C00000"/>
          <w:lang w:val="en-US"/>
        </w:rPr>
      </w:pPr>
    </w:p>
    <w:p w:rsidR="002F4154" w:rsidRPr="00DC1E38" w:rsidRDefault="002F4154" w:rsidP="002F4154">
      <w:pPr>
        <w:autoSpaceDE w:val="0"/>
        <w:autoSpaceDN w:val="0"/>
        <w:adjustRightInd w:val="0"/>
        <w:jc w:val="both"/>
        <w:rPr>
          <w:b/>
          <w:bCs/>
          <w:i/>
          <w:color w:val="C00000"/>
          <w:lang w:val="it-IT"/>
        </w:rPr>
      </w:pPr>
      <w:r w:rsidRPr="00DC1E38">
        <w:rPr>
          <w:b/>
          <w:bCs/>
          <w:i/>
          <w:color w:val="C00000"/>
          <w:lang w:val="it-IT"/>
        </w:rPr>
        <w:t>IMPORTANT: Salubrizarea grupurilor sanitare comune (WC)va trebui să prevadă 3 intervenţii pe zi.</w:t>
      </w:r>
    </w:p>
    <w:p w:rsidR="002F4154" w:rsidRPr="00DC1E38" w:rsidRDefault="002F4154" w:rsidP="002F4154">
      <w:pPr>
        <w:pStyle w:val="a"/>
        <w:numPr>
          <w:ilvl w:val="0"/>
          <w:numId w:val="27"/>
        </w:numPr>
        <w:tabs>
          <w:tab w:val="clear" w:pos="1134"/>
        </w:tabs>
        <w:autoSpaceDE w:val="0"/>
        <w:autoSpaceDN w:val="0"/>
        <w:adjustRightInd w:val="0"/>
        <w:contextualSpacing/>
        <w:rPr>
          <w:b/>
          <w:bCs/>
          <w:color w:val="C00000"/>
          <w:lang w:val="it-IT"/>
        </w:rPr>
      </w:pPr>
      <w:r w:rsidRPr="00DC1E38">
        <w:rPr>
          <w:b/>
          <w:bCs/>
          <w:color w:val="C00000"/>
          <w:lang w:val="it-IT"/>
        </w:rPr>
        <w:t>Curăţenii periodice:</w:t>
      </w:r>
    </w:p>
    <w:p w:rsidR="002F4154" w:rsidRPr="00DC1E38" w:rsidRDefault="002F4154" w:rsidP="002F4154">
      <w:pPr>
        <w:pStyle w:val="a"/>
        <w:autoSpaceDE w:val="0"/>
        <w:autoSpaceDN w:val="0"/>
        <w:adjustRightInd w:val="0"/>
        <w:rPr>
          <w:b/>
          <w:bCs/>
          <w:color w:val="C00000"/>
          <w:lang w:val="it-IT"/>
        </w:rPr>
      </w:pPr>
      <w:r w:rsidRPr="00DC1E38">
        <w:rPr>
          <w:b/>
          <w:bCs/>
          <w:i/>
          <w:color w:val="C00000"/>
          <w:lang w:val="it-IT"/>
        </w:rPr>
        <w:t>În fiecare zi vor trebui efectuate următoarele operaţii la indicaţia personalului din secţie:</w:t>
      </w:r>
      <w:r w:rsidRPr="00DC1E38">
        <w:rPr>
          <w:b/>
          <w:color w:val="C00000"/>
          <w:lang w:val="it-IT"/>
        </w:rPr>
        <w:t>- 3-4 ori -Aerisirea încăperilor, deschizând ferestrele în mod compatibil cu sistemele de aer condiţionat şi având grijă de îndepărtat jaluzelele;</w:t>
      </w:r>
    </w:p>
    <w:p w:rsidR="002F4154" w:rsidRPr="00CC49E2" w:rsidRDefault="002F4154" w:rsidP="002F4154">
      <w:pPr>
        <w:pStyle w:val="a"/>
        <w:autoSpaceDE w:val="0"/>
        <w:autoSpaceDN w:val="0"/>
        <w:adjustRightInd w:val="0"/>
        <w:rPr>
          <w:b/>
          <w:color w:val="C00000"/>
          <w:lang w:val="it-IT"/>
        </w:rPr>
      </w:pPr>
      <w:r w:rsidRPr="00DC1E38">
        <w:rPr>
          <w:b/>
          <w:color w:val="C00000"/>
          <w:lang w:val="it-IT"/>
        </w:rPr>
        <w:t>- Închiderea ferestrelor la sfârşitul operaţiilor şi stingerea luminilor care nu sunt necesare.</w:t>
      </w:r>
    </w:p>
    <w:p w:rsidR="002F4154" w:rsidRPr="00DC1E38" w:rsidRDefault="002F4154" w:rsidP="002F4154">
      <w:pPr>
        <w:autoSpaceDE w:val="0"/>
        <w:autoSpaceDN w:val="0"/>
        <w:adjustRightInd w:val="0"/>
        <w:jc w:val="both"/>
        <w:rPr>
          <w:b/>
          <w:bCs/>
          <w:color w:val="C00000"/>
          <w:lang w:val="it-IT"/>
        </w:rPr>
      </w:pPr>
      <w:r w:rsidRPr="00DC1E38">
        <w:rPr>
          <w:b/>
          <w:bCs/>
          <w:color w:val="C00000"/>
          <w:u w:val="single"/>
          <w:lang w:val="it-IT"/>
        </w:rPr>
        <w:t>O dată la 30 de zile</w:t>
      </w:r>
      <w:r w:rsidRPr="00DC1E38">
        <w:rPr>
          <w:b/>
          <w:bCs/>
          <w:color w:val="C00000"/>
          <w:lang w:val="it-IT"/>
        </w:rPr>
        <w:t xml:space="preserve">: </w:t>
      </w:r>
    </w:p>
    <w:p w:rsidR="002F4154" w:rsidRPr="00DC1E38" w:rsidRDefault="002F4154" w:rsidP="002F4154">
      <w:pPr>
        <w:autoSpaceDE w:val="0"/>
        <w:autoSpaceDN w:val="0"/>
        <w:adjustRightInd w:val="0"/>
        <w:ind w:left="360"/>
        <w:jc w:val="both"/>
        <w:rPr>
          <w:b/>
          <w:color w:val="C00000"/>
          <w:u w:val="single"/>
          <w:lang w:val="es-ES"/>
        </w:rPr>
      </w:pPr>
      <w:r w:rsidRPr="00DC1E38">
        <w:rPr>
          <w:b/>
          <w:bCs/>
          <w:color w:val="C00000"/>
          <w:lang w:val="it-IT"/>
        </w:rPr>
        <w:t xml:space="preserve">Curățenia generală cu soluții biodistructive permise de MS   a tuturor spațiilor </w:t>
      </w:r>
      <w:r w:rsidRPr="00DC1E38">
        <w:rPr>
          <w:b/>
          <w:color w:val="C00000"/>
          <w:lang w:val="en-US" w:eastAsia="ro-RO"/>
        </w:rPr>
        <w:t xml:space="preserve"> cu prelucrarea tuturor suprafețelor, folosind detergent, clătirea cu apă, apoi dezinfecția, aerisirea. În cazul când se folosesc dezinfectanți cu component degresant, se aplică pe suprafeței soluția respectivă şi se așteaptă  expoziția conform instrucțiunii preparatului apoi se clătește cu apă.</w:t>
      </w:r>
    </w:p>
    <w:p w:rsidR="002F4154" w:rsidRPr="00DC1E38" w:rsidRDefault="002F4154" w:rsidP="002F4154">
      <w:pPr>
        <w:autoSpaceDE w:val="0"/>
        <w:autoSpaceDN w:val="0"/>
        <w:adjustRightInd w:val="0"/>
        <w:jc w:val="both"/>
        <w:rPr>
          <w:b/>
          <w:bCs/>
          <w:color w:val="C00000"/>
          <w:lang w:val="it-IT"/>
        </w:rPr>
      </w:pPr>
    </w:p>
    <w:p w:rsidR="002F4154" w:rsidRPr="00DC1E38" w:rsidRDefault="002F4154" w:rsidP="002F4154">
      <w:pPr>
        <w:autoSpaceDE w:val="0"/>
        <w:autoSpaceDN w:val="0"/>
        <w:adjustRightInd w:val="0"/>
        <w:jc w:val="both"/>
        <w:rPr>
          <w:b/>
          <w:color w:val="C00000"/>
          <w:lang w:val="it-IT"/>
        </w:rPr>
      </w:pPr>
      <w:r w:rsidRPr="00DC1E38">
        <w:rPr>
          <w:b/>
          <w:color w:val="C00000"/>
          <w:lang w:val="it-IT"/>
        </w:rPr>
        <w:t>- Îndepărtarea păienjenişului şi prafului de pe tavan, pereţi şi colţuri greu accesibile, cutii, jaluzele, părţile accesibile ale caloriferelor şi termoconvectoarelor, gurile de aerisire.</w:t>
      </w:r>
    </w:p>
    <w:p w:rsidR="002F4154" w:rsidRPr="00DC1E38" w:rsidRDefault="002F4154" w:rsidP="002F4154">
      <w:pPr>
        <w:rPr>
          <w:b/>
          <w:color w:val="C00000"/>
          <w:lang w:val="en-US"/>
        </w:rPr>
      </w:pPr>
      <w:r w:rsidRPr="00DC1E38">
        <w:rPr>
          <w:b/>
          <w:color w:val="C00000"/>
          <w:lang w:val="it-IT"/>
        </w:rPr>
        <w:t>-</w:t>
      </w:r>
      <w:r w:rsidRPr="00DC1E38">
        <w:rPr>
          <w:b/>
          <w:color w:val="C00000"/>
          <w:lang w:val="en-US" w:eastAsia="ro-RO"/>
        </w:rPr>
        <w:t xml:space="preserve"> La curățenia generală în saloane o dată în lună se include ștergerea cu o lavetă  umezită tavanul;</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şi saubrizarea ulterioară a mobilierului şi obiectelor de uz casnic care nu se pot mişca,</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a părţilor accesibile ale caloriferelor şi termo-convectoarelor,</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eventualelor vitralii şi pereţilor divizori interni, uşilor şi mânerelor, ascensoarelor şi ascensoarelor pentru încărcături.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Măturatul şi spălatul teraselor</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geamurilor interne şi externe.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Spălatul pereţilor lavabili din camere, coridoare, etc</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Curăţenia de fond a grupurilor sanitare:Se utilizează preparate biodistructive aprobate de MS al RM,preparate pentru instalații sanitare specifice:</w:t>
      </w:r>
    </w:p>
    <w:p w:rsidR="002F4154" w:rsidRPr="00DC1E38" w:rsidRDefault="002F4154" w:rsidP="002F4154">
      <w:pPr>
        <w:autoSpaceDE w:val="0"/>
        <w:autoSpaceDN w:val="0"/>
        <w:adjustRightInd w:val="0"/>
        <w:jc w:val="both"/>
        <w:rPr>
          <w:b/>
          <w:color w:val="C00000"/>
          <w:lang w:val="it-IT"/>
        </w:rPr>
      </w:pPr>
      <w:r w:rsidRPr="00DC1E38">
        <w:rPr>
          <w:b/>
          <w:color w:val="C00000"/>
          <w:lang w:val="it-IT"/>
        </w:rPr>
        <w:t>- Dezinfectarea sifoanelor;</w:t>
      </w:r>
    </w:p>
    <w:p w:rsidR="002F4154" w:rsidRPr="00DC1E38" w:rsidRDefault="002F4154" w:rsidP="002F4154">
      <w:pPr>
        <w:autoSpaceDE w:val="0"/>
        <w:autoSpaceDN w:val="0"/>
        <w:adjustRightInd w:val="0"/>
        <w:jc w:val="both"/>
        <w:rPr>
          <w:b/>
          <w:color w:val="C00000"/>
          <w:lang w:val="pt-BR"/>
        </w:rPr>
      </w:pPr>
      <w:r w:rsidRPr="00DC1E38">
        <w:rPr>
          <w:b/>
          <w:color w:val="C00000"/>
          <w:lang w:val="pt-BR"/>
        </w:rPr>
        <w:t>- Dezinfectarea gresiei şi faianţei;</w:t>
      </w:r>
    </w:p>
    <w:p w:rsidR="002F4154" w:rsidRPr="00DC1E38" w:rsidRDefault="002F4154" w:rsidP="002F4154">
      <w:pPr>
        <w:autoSpaceDE w:val="0"/>
        <w:autoSpaceDN w:val="0"/>
        <w:adjustRightInd w:val="0"/>
        <w:jc w:val="both"/>
        <w:rPr>
          <w:b/>
          <w:color w:val="C00000"/>
          <w:lang w:val="pt-BR"/>
        </w:rPr>
      </w:pPr>
      <w:r w:rsidRPr="00DC1E38">
        <w:rPr>
          <w:b/>
          <w:color w:val="C00000"/>
          <w:lang w:val="pt-BR"/>
        </w:rPr>
        <w:t>- Spălatul uşilor;</w:t>
      </w:r>
    </w:p>
    <w:p w:rsidR="002F4154" w:rsidRPr="00DC1E38" w:rsidRDefault="002F4154" w:rsidP="002F4154">
      <w:pPr>
        <w:autoSpaceDE w:val="0"/>
        <w:autoSpaceDN w:val="0"/>
        <w:adjustRightInd w:val="0"/>
        <w:jc w:val="both"/>
        <w:rPr>
          <w:b/>
          <w:color w:val="C00000"/>
          <w:lang w:val="pt-BR"/>
        </w:rPr>
      </w:pPr>
      <w:r w:rsidRPr="00DC1E38">
        <w:rPr>
          <w:b/>
          <w:color w:val="C00000"/>
          <w:lang w:val="pt-BR"/>
        </w:rPr>
        <w:lastRenderedPageBreak/>
        <w:t>- Dezincrustarea chiuvetelor, robinetelor, vaselor de WC, etc.și eliminarea mirosurilor neplacute a umelor de produse biologice;</w:t>
      </w:r>
    </w:p>
    <w:p w:rsidR="002F4154" w:rsidRPr="00DC1E38" w:rsidRDefault="002F4154" w:rsidP="002F4154">
      <w:pPr>
        <w:autoSpaceDE w:val="0"/>
        <w:autoSpaceDN w:val="0"/>
        <w:adjustRightInd w:val="0"/>
        <w:jc w:val="both"/>
        <w:rPr>
          <w:b/>
          <w:bCs/>
          <w:i/>
          <w:color w:val="C00000"/>
          <w:lang w:val="it-IT"/>
        </w:rPr>
      </w:pPr>
      <w:r w:rsidRPr="00DC1E38">
        <w:rPr>
          <w:b/>
          <w:bCs/>
          <w:i/>
          <w:color w:val="C00000"/>
          <w:lang w:val="it-IT"/>
        </w:rPr>
        <w:t>O dată la 3 luni:</w:t>
      </w:r>
    </w:p>
    <w:p w:rsidR="002F4154" w:rsidRPr="00DC1E38" w:rsidRDefault="002F4154" w:rsidP="002F4154">
      <w:pPr>
        <w:autoSpaceDE w:val="0"/>
        <w:autoSpaceDN w:val="0"/>
        <w:adjustRightInd w:val="0"/>
        <w:jc w:val="both"/>
        <w:rPr>
          <w:b/>
          <w:color w:val="C00000"/>
          <w:lang w:val="it-IT"/>
        </w:rPr>
      </w:pPr>
      <w:r w:rsidRPr="00DC1E38">
        <w:rPr>
          <w:b/>
          <w:color w:val="C00000"/>
          <w:lang w:val="it-IT"/>
        </w:rPr>
        <w:t>- Întreţinerea pardoselilor tratate: aplicarea cerii şi lustruitul pardoselilor şi spălatul de fond al pardoselilor netratate (după înlăturarea preventivă a obiectelor de uz casnic).</w:t>
      </w:r>
    </w:p>
    <w:p w:rsidR="002F4154" w:rsidRPr="00DC1E38" w:rsidRDefault="002F4154" w:rsidP="002F4154">
      <w:pPr>
        <w:autoSpaceDE w:val="0"/>
        <w:autoSpaceDN w:val="0"/>
        <w:adjustRightInd w:val="0"/>
        <w:jc w:val="both"/>
        <w:rPr>
          <w:b/>
          <w:bCs/>
          <w:i/>
          <w:color w:val="C00000"/>
          <w:lang w:val="it-IT"/>
        </w:rPr>
      </w:pPr>
      <w:r w:rsidRPr="00DC1E38">
        <w:rPr>
          <w:b/>
          <w:bCs/>
          <w:i/>
          <w:color w:val="C00000"/>
          <w:lang w:val="it-IT"/>
        </w:rPr>
        <w:t>IMPORTANT: Operaţiile de înlăturare din camere a mobilierului care poate fi deplasat prevăd supravegherea din partea personalului  medical şi sanitar în ceea ce privesc aparatele electro-medicale.</w:t>
      </w:r>
    </w:p>
    <w:p w:rsidR="002F4154" w:rsidRPr="00DC1E38" w:rsidRDefault="002F4154" w:rsidP="002F4154">
      <w:pPr>
        <w:pStyle w:val="a"/>
        <w:numPr>
          <w:ilvl w:val="0"/>
          <w:numId w:val="26"/>
        </w:numPr>
        <w:tabs>
          <w:tab w:val="clear" w:pos="1134"/>
        </w:tabs>
        <w:autoSpaceDE w:val="0"/>
        <w:autoSpaceDN w:val="0"/>
        <w:adjustRightInd w:val="0"/>
        <w:contextualSpacing/>
        <w:rPr>
          <w:b/>
          <w:bCs/>
          <w:color w:val="C00000"/>
          <w:lang w:val="it-IT"/>
        </w:rPr>
      </w:pPr>
      <w:r>
        <w:rPr>
          <w:b/>
          <w:bCs/>
          <w:color w:val="C00000"/>
          <w:lang w:val="it-IT"/>
        </w:rPr>
        <w:t xml:space="preserve">ZONE CU RISC ÎNALT </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  Curăţenii periodice:</w:t>
      </w:r>
    </w:p>
    <w:p w:rsidR="002F4154" w:rsidRPr="00DC1E38" w:rsidRDefault="002F4154" w:rsidP="002F4154">
      <w:pPr>
        <w:pStyle w:val="a"/>
        <w:autoSpaceDE w:val="0"/>
        <w:autoSpaceDN w:val="0"/>
        <w:adjustRightInd w:val="0"/>
        <w:rPr>
          <w:b/>
          <w:bCs/>
          <w:i/>
          <w:color w:val="C00000"/>
          <w:lang w:val="it-IT"/>
        </w:rPr>
      </w:pPr>
      <w:r w:rsidRPr="00DC1E38">
        <w:rPr>
          <w:b/>
          <w:bCs/>
          <w:color w:val="C00000"/>
          <w:lang w:val="it-IT"/>
        </w:rPr>
        <w:t>Curățenia  se pertece de 3ori  începind cu orele :</w:t>
      </w:r>
      <w:r w:rsidRPr="00DC1E38">
        <w:rPr>
          <w:b/>
          <w:bCs/>
          <w:i/>
          <w:color w:val="C00000"/>
          <w:lang w:val="it-IT"/>
        </w:rPr>
        <w:t xml:space="preserve">7 </w:t>
      </w:r>
      <w:r w:rsidRPr="00DC1E38">
        <w:rPr>
          <w:b/>
          <w:bCs/>
          <w:i/>
          <w:color w:val="C00000"/>
          <w:vertAlign w:val="superscript"/>
          <w:lang w:val="it-IT"/>
        </w:rPr>
        <w:t>30</w:t>
      </w:r>
      <w:r w:rsidRPr="00DC1E38">
        <w:rPr>
          <w:b/>
          <w:bCs/>
          <w:i/>
          <w:color w:val="C00000"/>
          <w:lang w:val="it-IT"/>
        </w:rPr>
        <w:t>-9</w:t>
      </w:r>
      <w:r w:rsidRPr="00DC1E38">
        <w:rPr>
          <w:b/>
          <w:bCs/>
          <w:i/>
          <w:color w:val="C00000"/>
          <w:vertAlign w:val="superscript"/>
          <w:lang w:val="it-IT"/>
        </w:rPr>
        <w:t>30</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bCs/>
          <w:i/>
          <w:color w:val="C00000"/>
          <w:lang w:val="it-IT"/>
        </w:rPr>
        <w:t xml:space="preserve">;16 </w:t>
      </w:r>
      <w:r w:rsidRPr="00DC1E38">
        <w:rPr>
          <w:b/>
          <w:bCs/>
          <w:i/>
          <w:color w:val="C00000"/>
          <w:vertAlign w:val="superscript"/>
          <w:lang w:val="it-IT"/>
        </w:rPr>
        <w:t>30</w:t>
      </w:r>
      <w:r w:rsidRPr="00DC1E38">
        <w:rPr>
          <w:b/>
          <w:bCs/>
          <w:i/>
          <w:color w:val="C00000"/>
          <w:lang w:val="it-IT"/>
        </w:rPr>
        <w:t xml:space="preserve"> -18</w:t>
      </w:r>
      <w:r w:rsidRPr="00DC1E38">
        <w:rPr>
          <w:b/>
          <w:bCs/>
          <w:i/>
          <w:color w:val="C00000"/>
          <w:vertAlign w:val="superscript"/>
          <w:lang w:val="it-IT"/>
        </w:rPr>
        <w:t>30</w:t>
      </w:r>
      <w:r w:rsidRPr="00DC1E38">
        <w:rPr>
          <w:b/>
          <w:bCs/>
          <w:i/>
          <w:color w:val="C00000"/>
          <w:lang w:val="it-IT"/>
        </w:rPr>
        <w:t>;</w:t>
      </w:r>
    </w:p>
    <w:p w:rsidR="002F4154" w:rsidRPr="00DC1E38" w:rsidRDefault="002F4154" w:rsidP="002F4154">
      <w:pPr>
        <w:pStyle w:val="a"/>
        <w:autoSpaceDE w:val="0"/>
        <w:autoSpaceDN w:val="0"/>
        <w:adjustRightInd w:val="0"/>
        <w:rPr>
          <w:b/>
          <w:color w:val="C00000"/>
        </w:rPr>
      </w:pPr>
      <w:r w:rsidRPr="00DC1E38">
        <w:rPr>
          <w:b/>
          <w:color w:val="C00000"/>
          <w:lang w:eastAsia="ro-RO"/>
        </w:rPr>
        <w:t xml:space="preserve">Cu </w:t>
      </w:r>
      <w:proofErr w:type="spellStart"/>
      <w:r w:rsidRPr="00DC1E38">
        <w:rPr>
          <w:b/>
          <w:color w:val="C00000"/>
          <w:lang w:eastAsia="ro-RO"/>
        </w:rPr>
        <w:t>folosirea</w:t>
      </w:r>
      <w:proofErr w:type="spellEnd"/>
      <w:r w:rsidRPr="00DC1E38">
        <w:rPr>
          <w:b/>
          <w:color w:val="C00000"/>
          <w:lang w:eastAsia="ro-RO"/>
        </w:rPr>
        <w:t xml:space="preserve"> </w:t>
      </w:r>
      <w:proofErr w:type="spellStart"/>
      <w:r w:rsidRPr="00DC1E38">
        <w:rPr>
          <w:b/>
          <w:color w:val="C00000"/>
          <w:lang w:eastAsia="ro-RO"/>
        </w:rPr>
        <w:t>detergentului</w:t>
      </w:r>
      <w:proofErr w:type="spellEnd"/>
      <w:r w:rsidRPr="00DC1E38">
        <w:rPr>
          <w:b/>
          <w:color w:val="C00000"/>
          <w:lang w:eastAsia="ro-RO"/>
        </w:rPr>
        <w:t xml:space="preserve"> o </w:t>
      </w:r>
      <w:proofErr w:type="spellStart"/>
      <w:r w:rsidRPr="00DC1E38">
        <w:rPr>
          <w:b/>
          <w:color w:val="C00000"/>
          <w:lang w:eastAsia="ro-RO"/>
        </w:rPr>
        <w:t>dată</w:t>
      </w:r>
      <w:proofErr w:type="spellEnd"/>
      <w:r w:rsidRPr="00DC1E38">
        <w:rPr>
          <w:b/>
          <w:color w:val="C00000"/>
          <w:lang w:eastAsia="ro-RO"/>
        </w:rPr>
        <w:t xml:space="preserve"> </w:t>
      </w:r>
      <w:proofErr w:type="spellStart"/>
      <w:r w:rsidRPr="00DC1E38">
        <w:rPr>
          <w:b/>
          <w:color w:val="C00000"/>
          <w:lang w:eastAsia="ro-RO"/>
        </w:rPr>
        <w:t>în</w:t>
      </w:r>
      <w:proofErr w:type="spellEnd"/>
      <w:r w:rsidRPr="00DC1E38">
        <w:rPr>
          <w:b/>
          <w:color w:val="C00000"/>
          <w:lang w:eastAsia="ro-RO"/>
        </w:rPr>
        <w:t xml:space="preserve"> </w:t>
      </w:r>
      <w:proofErr w:type="spellStart"/>
      <w:r w:rsidRPr="00DC1E38">
        <w:rPr>
          <w:b/>
          <w:color w:val="C00000"/>
          <w:lang w:eastAsia="ro-RO"/>
        </w:rPr>
        <w:t>zi</w:t>
      </w:r>
      <w:proofErr w:type="spellEnd"/>
      <w:r w:rsidRPr="00DC1E38">
        <w:rPr>
          <w:b/>
          <w:color w:val="C00000"/>
          <w:lang w:eastAsia="ro-RO"/>
        </w:rPr>
        <w:t xml:space="preserve"> , </w:t>
      </w:r>
      <w:proofErr w:type="spellStart"/>
      <w:r w:rsidRPr="00DC1E38">
        <w:rPr>
          <w:b/>
          <w:color w:val="C00000"/>
          <w:lang w:eastAsia="ro-RO"/>
        </w:rPr>
        <w:t>alte</w:t>
      </w:r>
      <w:proofErr w:type="spellEnd"/>
      <w:r w:rsidRPr="00DC1E38">
        <w:rPr>
          <w:b/>
          <w:color w:val="C00000"/>
          <w:lang w:eastAsia="ro-RO"/>
        </w:rPr>
        <w:t xml:space="preserve"> 2 </w:t>
      </w:r>
      <w:proofErr w:type="spellStart"/>
      <w:r w:rsidRPr="00DC1E38">
        <w:rPr>
          <w:b/>
          <w:color w:val="C00000"/>
          <w:lang w:eastAsia="ro-RO"/>
        </w:rPr>
        <w:t>ori</w:t>
      </w:r>
      <w:proofErr w:type="spellEnd"/>
      <w:r w:rsidRPr="00DC1E38">
        <w:rPr>
          <w:b/>
          <w:color w:val="C00000"/>
          <w:lang w:eastAsia="ro-RO"/>
        </w:rPr>
        <w:t xml:space="preserve"> </w:t>
      </w:r>
      <w:proofErr w:type="spellStart"/>
      <w:r w:rsidRPr="00DC1E38">
        <w:rPr>
          <w:b/>
          <w:color w:val="C00000"/>
          <w:lang w:eastAsia="ro-RO"/>
        </w:rPr>
        <w:t>după</w:t>
      </w:r>
      <w:proofErr w:type="spellEnd"/>
      <w:r w:rsidRPr="00DC1E38">
        <w:rPr>
          <w:b/>
          <w:color w:val="C00000"/>
          <w:lang w:eastAsia="ro-RO"/>
        </w:rPr>
        <w:t xml:space="preserve"> </w:t>
      </w:r>
      <w:proofErr w:type="spellStart"/>
      <w:r w:rsidRPr="00DC1E38">
        <w:rPr>
          <w:b/>
          <w:color w:val="C00000"/>
          <w:lang w:eastAsia="ro-RO"/>
        </w:rPr>
        <w:t>prelucrarea</w:t>
      </w:r>
      <w:proofErr w:type="spellEnd"/>
      <w:r w:rsidRPr="00DC1E38">
        <w:rPr>
          <w:b/>
          <w:color w:val="C00000"/>
          <w:lang w:eastAsia="ro-RO"/>
        </w:rPr>
        <w:t xml:space="preserve"> </w:t>
      </w:r>
      <w:proofErr w:type="spellStart"/>
      <w:r w:rsidRPr="00DC1E38">
        <w:rPr>
          <w:b/>
          <w:color w:val="C00000"/>
          <w:lang w:eastAsia="ro-RO"/>
        </w:rPr>
        <w:t>suprafețelor</w:t>
      </w:r>
      <w:proofErr w:type="spellEnd"/>
      <w:r w:rsidRPr="00DC1E38">
        <w:rPr>
          <w:b/>
          <w:color w:val="C00000"/>
          <w:lang w:eastAsia="ro-RO"/>
        </w:rPr>
        <w:t xml:space="preserve">, se </w:t>
      </w:r>
      <w:proofErr w:type="spellStart"/>
      <w:r w:rsidRPr="00DC1E38">
        <w:rPr>
          <w:b/>
          <w:color w:val="C00000"/>
          <w:lang w:eastAsia="ro-RO"/>
        </w:rPr>
        <w:t>aplică</w:t>
      </w:r>
      <w:proofErr w:type="spellEnd"/>
      <w:r w:rsidRPr="00DC1E38">
        <w:rPr>
          <w:b/>
          <w:color w:val="C00000"/>
          <w:lang w:eastAsia="ro-RO"/>
        </w:rPr>
        <w:t xml:space="preserve"> </w:t>
      </w:r>
      <w:proofErr w:type="spellStart"/>
      <w:r w:rsidRPr="00DC1E38">
        <w:rPr>
          <w:b/>
          <w:color w:val="C00000"/>
          <w:lang w:eastAsia="ro-RO"/>
        </w:rPr>
        <w:t>preparate</w:t>
      </w:r>
      <w:proofErr w:type="spellEnd"/>
      <w:r w:rsidRPr="00DC1E38">
        <w:rPr>
          <w:b/>
          <w:color w:val="C00000"/>
          <w:lang w:eastAsia="ro-RO"/>
        </w:rPr>
        <w:t xml:space="preserve"> </w:t>
      </w:r>
      <w:proofErr w:type="spellStart"/>
      <w:r w:rsidRPr="00DC1E38">
        <w:rPr>
          <w:b/>
          <w:color w:val="C00000"/>
          <w:lang w:eastAsia="ro-RO"/>
        </w:rPr>
        <w:t>biodistructive</w:t>
      </w:r>
      <w:proofErr w:type="spellEnd"/>
      <w:r w:rsidRPr="00DC1E38">
        <w:rPr>
          <w:b/>
          <w:color w:val="C00000"/>
          <w:lang w:eastAsia="ro-RO"/>
        </w:rPr>
        <w:t xml:space="preserve">, </w:t>
      </w:r>
      <w:proofErr w:type="spellStart"/>
      <w:r w:rsidRPr="00DC1E38">
        <w:rPr>
          <w:b/>
          <w:color w:val="C00000"/>
          <w:lang w:eastAsia="ro-RO"/>
        </w:rPr>
        <w:t>prin</w:t>
      </w:r>
      <w:proofErr w:type="spellEnd"/>
      <w:r w:rsidRPr="00DC1E38">
        <w:rPr>
          <w:b/>
          <w:color w:val="C00000"/>
          <w:lang w:eastAsia="ro-RO"/>
        </w:rPr>
        <w:t xml:space="preserve"> </w:t>
      </w:r>
      <w:proofErr w:type="spellStart"/>
      <w:r w:rsidRPr="00DC1E38">
        <w:rPr>
          <w:b/>
          <w:color w:val="C00000"/>
          <w:lang w:eastAsia="ro-RO"/>
        </w:rPr>
        <w:t>ștergere</w:t>
      </w:r>
      <w:proofErr w:type="spellEnd"/>
      <w:r w:rsidRPr="00DC1E38">
        <w:rPr>
          <w:b/>
          <w:color w:val="C00000"/>
          <w:lang w:eastAsia="ro-RO"/>
        </w:rPr>
        <w:t xml:space="preserve"> </w:t>
      </w:r>
      <w:proofErr w:type="spellStart"/>
      <w:r w:rsidRPr="00DC1E38">
        <w:rPr>
          <w:b/>
          <w:color w:val="C00000"/>
          <w:lang w:eastAsia="ro-RO"/>
        </w:rPr>
        <w:t>folosind</w:t>
      </w:r>
      <w:proofErr w:type="spellEnd"/>
      <w:r w:rsidRPr="00DC1E38">
        <w:rPr>
          <w:b/>
          <w:color w:val="C00000"/>
          <w:lang w:eastAsia="ro-RO"/>
        </w:rPr>
        <w:t xml:space="preserve"> 100 ml. la lm</w:t>
      </w:r>
      <w:r w:rsidRPr="00DC1E38">
        <w:rPr>
          <w:b/>
          <w:color w:val="C00000"/>
          <w:vertAlign w:val="superscript"/>
          <w:lang w:eastAsia="ro-RO"/>
        </w:rPr>
        <w:t>2</w:t>
      </w:r>
      <w:r w:rsidRPr="00DC1E38">
        <w:rPr>
          <w:b/>
          <w:color w:val="C00000"/>
          <w:lang w:eastAsia="ro-RO"/>
        </w:rPr>
        <w:t xml:space="preserve"> </w:t>
      </w:r>
      <w:proofErr w:type="spellStart"/>
      <w:r w:rsidRPr="00DC1E38">
        <w:rPr>
          <w:b/>
          <w:color w:val="C00000"/>
          <w:lang w:eastAsia="ro-RO"/>
        </w:rPr>
        <w:t>suprafață</w:t>
      </w:r>
      <w:proofErr w:type="spellEnd"/>
      <w:r w:rsidRPr="00DC1E38">
        <w:rPr>
          <w:b/>
          <w:color w:val="C00000"/>
          <w:lang w:eastAsia="ro-RO"/>
        </w:rPr>
        <w:t>.</w:t>
      </w:r>
    </w:p>
    <w:p w:rsidR="002F4154" w:rsidRPr="00DC1E38" w:rsidRDefault="002F4154" w:rsidP="002F4154">
      <w:pPr>
        <w:rPr>
          <w:b/>
          <w:color w:val="C00000"/>
          <w:lang w:val="en-US"/>
        </w:rPr>
      </w:pPr>
      <w:r w:rsidRPr="00DC1E38">
        <w:rPr>
          <w:b/>
          <w:color w:val="C00000"/>
          <w:lang w:val="en-US" w:eastAsia="ro-RO"/>
        </w:rPr>
        <w:t>In sălile de pansament şi sălile de tratament se aplică cerințe foarte stricte asemănătoare ca în sălile de operație.</w:t>
      </w:r>
    </w:p>
    <w:p w:rsidR="002F4154" w:rsidRPr="00DC1E38" w:rsidRDefault="002F4154" w:rsidP="002F4154">
      <w:pPr>
        <w:jc w:val="both"/>
        <w:rPr>
          <w:b/>
          <w:color w:val="C00000"/>
          <w:lang w:val="en-US" w:eastAsia="ro-RO"/>
        </w:rPr>
      </w:pPr>
      <w:r w:rsidRPr="00DC1E38">
        <w:rPr>
          <w:b/>
          <w:color w:val="C00000"/>
          <w:lang w:val="en-US" w:eastAsia="ro-RO"/>
        </w:rPr>
        <w:t>Utilajul folosit pentru curățenie este strict individual, marcat conform destinației (mop,lavete ) dezinfectat la nivel înalt ori sterilizat şi obligator aparte pentru fiecare sală.</w:t>
      </w:r>
    </w:p>
    <w:p w:rsidR="002F4154" w:rsidRPr="00DC1E38" w:rsidRDefault="002F4154" w:rsidP="002F4154">
      <w:pPr>
        <w:autoSpaceDE w:val="0"/>
        <w:autoSpaceDN w:val="0"/>
        <w:adjustRightInd w:val="0"/>
        <w:jc w:val="both"/>
        <w:rPr>
          <w:b/>
          <w:bCs/>
          <w:color w:val="C00000"/>
          <w:lang w:val="it-IT"/>
        </w:rPr>
      </w:pPr>
      <w:r w:rsidRPr="00DC1E38">
        <w:rPr>
          <w:b/>
          <w:bCs/>
          <w:color w:val="C00000"/>
          <w:lang w:val="it-IT"/>
        </w:rPr>
        <w:t>O dată la 6 zile: Curățenia generală cu soluții biodistructive permise de MS.:</w:t>
      </w:r>
    </w:p>
    <w:p w:rsidR="002F4154" w:rsidRPr="00DC1E38" w:rsidRDefault="002F4154" w:rsidP="002F4154">
      <w:pPr>
        <w:rPr>
          <w:b/>
          <w:color w:val="C00000"/>
          <w:lang w:val="en-US"/>
        </w:rPr>
      </w:pPr>
      <w:r w:rsidRPr="00DC1E38">
        <w:rPr>
          <w:b/>
          <w:color w:val="C00000"/>
          <w:lang w:val="en-US" w:eastAsia="ro-RO"/>
        </w:rPr>
        <w:t>Curățenia generală se petrece o dată în săptămână conform graficului stabilit, folosind setul de șervețele şi meșe sterile, special destinate pentru fiecare sală.</w:t>
      </w:r>
    </w:p>
    <w:p w:rsidR="002F4154" w:rsidRPr="00DC1E38" w:rsidRDefault="002F4154" w:rsidP="002F4154">
      <w:pPr>
        <w:rPr>
          <w:b/>
          <w:color w:val="C00000"/>
          <w:lang w:val="en-US"/>
        </w:rPr>
      </w:pPr>
      <w:r w:rsidRPr="00DC1E38">
        <w:rPr>
          <w:b/>
          <w:color w:val="C00000"/>
          <w:lang w:val="en-US" w:eastAsia="ro-RO"/>
        </w:rPr>
        <w:t>- Se curăță suprafețele orizontale prin ștergere cu soluție biodistructivă;aspirarea covoarelor;</w:t>
      </w:r>
    </w:p>
    <w:p w:rsidR="002F4154" w:rsidRPr="00DC1E38" w:rsidRDefault="002F4154" w:rsidP="002F4154">
      <w:pPr>
        <w:rPr>
          <w:b/>
          <w:color w:val="C00000"/>
          <w:lang w:val="en-US"/>
        </w:rPr>
      </w:pPr>
      <w:r w:rsidRPr="00DC1E38">
        <w:rPr>
          <w:b/>
          <w:color w:val="C00000"/>
          <w:lang w:val="en-US" w:eastAsia="ro-RO"/>
        </w:rPr>
        <w:t xml:space="preserve">-La orele </w:t>
      </w:r>
      <w:r w:rsidRPr="00DC1E38">
        <w:rPr>
          <w:b/>
          <w:bCs/>
          <w:i/>
          <w:color w:val="C00000"/>
          <w:lang w:val="it-IT"/>
        </w:rPr>
        <w:t xml:space="preserve">12 </w:t>
      </w:r>
      <w:r w:rsidRPr="00DC1E38">
        <w:rPr>
          <w:b/>
          <w:bCs/>
          <w:i/>
          <w:color w:val="C00000"/>
          <w:vertAlign w:val="superscript"/>
          <w:lang w:val="it-IT"/>
        </w:rPr>
        <w:t>30</w:t>
      </w:r>
      <w:r w:rsidRPr="00DC1E38">
        <w:rPr>
          <w:b/>
          <w:bCs/>
          <w:i/>
          <w:color w:val="C00000"/>
          <w:lang w:val="it-IT"/>
        </w:rPr>
        <w:t xml:space="preserve">-14 </w:t>
      </w:r>
      <w:r w:rsidRPr="00DC1E38">
        <w:rPr>
          <w:b/>
          <w:bCs/>
          <w:i/>
          <w:color w:val="C00000"/>
          <w:vertAlign w:val="superscript"/>
          <w:lang w:val="it-IT"/>
        </w:rPr>
        <w:t>30</w:t>
      </w:r>
      <w:r w:rsidRPr="00DC1E38">
        <w:rPr>
          <w:b/>
          <w:color w:val="C00000"/>
          <w:lang w:val="en-US" w:eastAsia="ro-RO"/>
        </w:rPr>
        <w:t>se petrece curățenia totală a cabinetelor cu soluție detergentă şi dezinfectantă prin ștergere.</w:t>
      </w:r>
    </w:p>
    <w:p w:rsidR="002F4154" w:rsidRPr="00DC1E38" w:rsidRDefault="002F4154" w:rsidP="002F4154">
      <w:pPr>
        <w:rPr>
          <w:b/>
          <w:color w:val="C00000"/>
          <w:lang w:val="en-US"/>
        </w:rPr>
      </w:pPr>
      <w:r w:rsidRPr="00DC1E38">
        <w:rPr>
          <w:b/>
          <w:bCs/>
          <w:color w:val="C00000"/>
          <w:lang w:val="it-IT"/>
        </w:rPr>
        <w:t>Curăţenia  grupurilor sanitare:</w:t>
      </w:r>
    </w:p>
    <w:p w:rsidR="002F4154" w:rsidRPr="00DC1E38" w:rsidRDefault="002F4154" w:rsidP="002F4154">
      <w:pPr>
        <w:rPr>
          <w:b/>
          <w:color w:val="C00000"/>
          <w:lang w:val="en-US" w:eastAsia="ro-RO"/>
        </w:rPr>
      </w:pPr>
      <w:r w:rsidRPr="00DC1E38">
        <w:rPr>
          <w:b/>
          <w:color w:val="C00000"/>
          <w:lang w:val="en-US" w:eastAsia="ro-RO"/>
        </w:rPr>
        <w:t>- Curățenia instalațiilor sanitare - lavoare şi scaunelor de WC cu detergent - dezinfectant special pentru instalațiile sanitare;</w:t>
      </w:r>
    </w:p>
    <w:p w:rsidR="002F4154" w:rsidRPr="00DC1E38" w:rsidRDefault="002F4154" w:rsidP="002F4154">
      <w:pPr>
        <w:rPr>
          <w:b/>
          <w:color w:val="C00000"/>
          <w:lang w:val="en-US" w:eastAsia="ro-RO"/>
        </w:rPr>
      </w:pPr>
      <w:r w:rsidRPr="00DC1E38">
        <w:rPr>
          <w:b/>
          <w:color w:val="C00000"/>
          <w:lang w:val="en-US" w:eastAsia="ro-RO"/>
        </w:rPr>
        <w:t xml:space="preserve"> -Evacuarea deșeurilor menajere  de 2 ori în zi şi la necesitate </w:t>
      </w:r>
    </w:p>
    <w:p w:rsidR="002F4154" w:rsidRPr="00DC1E38" w:rsidRDefault="002F4154" w:rsidP="002F4154">
      <w:pPr>
        <w:rPr>
          <w:b/>
          <w:color w:val="C00000"/>
          <w:lang w:val="en-US" w:eastAsia="ro-RO"/>
        </w:rPr>
      </w:pPr>
      <w:r w:rsidRPr="00DC1E38">
        <w:rPr>
          <w:b/>
          <w:color w:val="C00000"/>
          <w:lang w:val="en-US" w:eastAsia="ro-RO"/>
        </w:rPr>
        <w:t>Curățenia generală în cabinete, grupurilor sanitare se petrece o dată în lună cu curățenia tuturor suprafețelor - pereților, tavanului, geamurilor, mobilierului, podelei, cu folosirea detergenților şi preparatelor biodistructive</w:t>
      </w:r>
    </w:p>
    <w:p w:rsidR="002F4154" w:rsidRPr="00AF5B95" w:rsidRDefault="002F4154" w:rsidP="002F4154">
      <w:pPr>
        <w:rPr>
          <w:b/>
          <w:bCs/>
          <w:i/>
          <w:iCs/>
          <w:color w:val="000000"/>
          <w:lang w:val="en-US" w:eastAsia="ro-RO"/>
        </w:rPr>
      </w:pPr>
      <w:r w:rsidRPr="00AF5B95">
        <w:rPr>
          <w:b/>
          <w:bCs/>
          <w:i/>
          <w:iCs/>
          <w:color w:val="000000"/>
          <w:lang w:val="en-US" w:eastAsia="ro-RO"/>
        </w:rPr>
        <w:t xml:space="preserve">Notă: </w:t>
      </w:r>
      <w:r w:rsidRPr="00AF5B95">
        <w:rPr>
          <w:bCs/>
          <w:i/>
          <w:iCs/>
          <w:color w:val="000000"/>
          <w:lang w:val="en-US" w:eastAsia="ro-RO"/>
        </w:rPr>
        <w:t>In fiecare secţie în caz de depistare a unei boli infecțioase, regimul de prelucrare şi dezinfecţie a încăperilor, se va petrece conform cazului de infecție, la indicația medicului epidemiolog,administrației.</w:t>
      </w:r>
    </w:p>
    <w:p w:rsidR="002F4154" w:rsidRPr="00915606" w:rsidRDefault="002F4154" w:rsidP="002F4154">
      <w:pPr>
        <w:rPr>
          <w:bCs/>
          <w:i/>
          <w:iCs/>
          <w:color w:val="000000"/>
          <w:lang w:val="en-US" w:eastAsia="ro-RO"/>
        </w:rPr>
      </w:pPr>
      <w:r w:rsidRPr="002C3329">
        <w:rPr>
          <w:b/>
          <w:bCs/>
          <w:i/>
          <w:iCs/>
          <w:color w:val="000000"/>
          <w:lang w:val="en-US" w:eastAsia="ro-RO"/>
        </w:rPr>
        <w:t>N.B.</w:t>
      </w:r>
      <w:r w:rsidRPr="00915606">
        <w:rPr>
          <w:b/>
          <w:bCs/>
          <w:i/>
          <w:iCs/>
          <w:color w:val="000000"/>
          <w:lang w:val="en-US" w:eastAsia="ro-RO"/>
        </w:rPr>
        <w:t>-</w:t>
      </w:r>
      <w:r w:rsidRPr="00915606">
        <w:rPr>
          <w:bCs/>
          <w:i/>
          <w:iCs/>
          <w:color w:val="000000"/>
          <w:lang w:val="en-US" w:eastAsia="ro-RO"/>
        </w:rPr>
        <w:t>Nerespectarea orarului de muncă (plecare/părăsire locului de muncă sau neprezentare la timp fără motive întemeiate )de către</w:t>
      </w:r>
      <w:r>
        <w:rPr>
          <w:bCs/>
          <w:i/>
          <w:iCs/>
          <w:color w:val="000000"/>
          <w:lang w:val="en-US" w:eastAsia="ro-RO"/>
        </w:rPr>
        <w:t xml:space="preserve"> angajații firmei de curățenie reprezintă o încălcare a obligațiilor contractuale și atrage după sinte sancțiunile statuate de contract și lege </w:t>
      </w:r>
      <w:r w:rsidRPr="00915606">
        <w:rPr>
          <w:bCs/>
          <w:i/>
          <w:iCs/>
          <w:color w:val="000000"/>
          <w:lang w:val="en-US" w:eastAsia="ro-RO"/>
        </w:rPr>
        <w:t>.</w:t>
      </w:r>
    </w:p>
    <w:p w:rsidR="002F4154" w:rsidRPr="00AF5B95" w:rsidRDefault="002F4154" w:rsidP="002F4154">
      <w:pPr>
        <w:rPr>
          <w:i/>
          <w:lang w:val="en-US"/>
        </w:rPr>
      </w:pPr>
    </w:p>
    <w:p w:rsidR="002F4154" w:rsidRPr="00AF5B95" w:rsidRDefault="002F4154" w:rsidP="002F4154">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24"/>
        <w:gridCol w:w="4210"/>
      </w:tblGrid>
      <w:tr w:rsidR="002F4154" w:rsidRPr="00473435" w:rsidTr="006E7598">
        <w:trPr>
          <w:trHeight w:val="214"/>
        </w:trPr>
        <w:tc>
          <w:tcPr>
            <w:tcW w:w="5353" w:type="dxa"/>
            <w:vAlign w:val="center"/>
          </w:tcPr>
          <w:p w:rsidR="002F4154" w:rsidRPr="00473435" w:rsidRDefault="002F4154" w:rsidP="006E7598">
            <w:pPr>
              <w:tabs>
                <w:tab w:val="left" w:pos="1134"/>
              </w:tabs>
              <w:ind w:firstLine="567"/>
              <w:jc w:val="center"/>
              <w:rPr>
                <w:b/>
                <w:caps/>
              </w:rPr>
            </w:pPr>
            <w:r w:rsidRPr="00473435">
              <w:rPr>
                <w:b/>
              </w:rPr>
              <w:t>Prestatorul de servicii</w:t>
            </w:r>
          </w:p>
        </w:tc>
        <w:tc>
          <w:tcPr>
            <w:tcW w:w="4535" w:type="dxa"/>
            <w:vAlign w:val="center"/>
          </w:tcPr>
          <w:p w:rsidR="002F4154" w:rsidRPr="00473435" w:rsidRDefault="002F4154" w:rsidP="006E7598">
            <w:pPr>
              <w:tabs>
                <w:tab w:val="left" w:pos="1134"/>
              </w:tabs>
              <w:ind w:firstLine="567"/>
              <w:jc w:val="center"/>
              <w:rPr>
                <w:b/>
                <w:caps/>
              </w:rPr>
            </w:pPr>
            <w:r w:rsidRPr="00473435">
              <w:rPr>
                <w:b/>
              </w:rPr>
              <w:t>Autoritatea contractantă</w:t>
            </w:r>
          </w:p>
        </w:tc>
      </w:tr>
      <w:tr w:rsidR="002F4154" w:rsidRPr="00473435" w:rsidTr="006E7598">
        <w:trPr>
          <w:trHeight w:val="2111"/>
        </w:trPr>
        <w:tc>
          <w:tcPr>
            <w:tcW w:w="5353" w:type="dxa"/>
          </w:tcPr>
          <w:p w:rsidR="002F4154" w:rsidRPr="00473435" w:rsidRDefault="002F4154" w:rsidP="006E7598">
            <w:pPr>
              <w:jc w:val="center"/>
              <w:rPr>
                <w:b/>
              </w:rPr>
            </w:pPr>
            <w:r w:rsidRPr="00473435">
              <w:rPr>
                <w:b/>
              </w:rPr>
              <w:t>„</w:t>
            </w:r>
          </w:p>
          <w:p w:rsidR="002F4154" w:rsidRPr="00473435" w:rsidRDefault="002F4154" w:rsidP="006E7598">
            <w:pPr>
              <w:rPr>
                <w:b/>
              </w:rPr>
            </w:pPr>
          </w:p>
        </w:tc>
        <w:tc>
          <w:tcPr>
            <w:tcW w:w="4535" w:type="dxa"/>
          </w:tcPr>
          <w:p w:rsidR="002F4154" w:rsidRPr="00473435" w:rsidRDefault="002F4154" w:rsidP="006E7598"/>
        </w:tc>
      </w:tr>
    </w:tbl>
    <w:p w:rsidR="000258A4" w:rsidRPr="002F4154" w:rsidRDefault="000258A4" w:rsidP="000258A4">
      <w:pPr>
        <w:rPr>
          <w:lang w:val="en-US"/>
        </w:rPr>
      </w:pPr>
    </w:p>
    <w:sectPr w:rsidR="000258A4" w:rsidRPr="002F4154" w:rsidSect="00DB3E0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8F7" w:rsidRDefault="009D38F7" w:rsidP="000258A4">
      <w:r>
        <w:separator/>
      </w:r>
    </w:p>
  </w:endnote>
  <w:endnote w:type="continuationSeparator" w:id="0">
    <w:p w:rsidR="009D38F7" w:rsidRDefault="009D38F7"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Bold">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598" w:rsidRDefault="00D069F7" w:rsidP="005B5134">
    <w:pPr>
      <w:pStyle w:val="a4"/>
      <w:jc w:val="center"/>
    </w:pPr>
    <w:fldSimple w:instr=" PAGE   \* MERGEFORMAT ">
      <w:r w:rsidR="00D72C51">
        <w:t>12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598" w:rsidRDefault="00D069F7" w:rsidP="005B5134">
    <w:pPr>
      <w:pStyle w:val="a4"/>
      <w:jc w:val="center"/>
    </w:pPr>
    <w:fldSimple w:instr=" PAGE   \* MERGEFORMAT ">
      <w:r w:rsidR="00D72C51">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598" w:rsidRDefault="006E759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8F7" w:rsidRDefault="009D38F7" w:rsidP="000258A4">
      <w:r>
        <w:separator/>
      </w:r>
    </w:p>
  </w:footnote>
  <w:footnote w:type="continuationSeparator" w:id="0">
    <w:p w:rsidR="009D38F7" w:rsidRDefault="009D38F7" w:rsidP="000258A4">
      <w:r>
        <w:continuationSeparator/>
      </w:r>
    </w:p>
  </w:footnote>
  <w:footnote w:id="1">
    <w:p w:rsidR="006E7598" w:rsidRPr="00540469" w:rsidRDefault="006E7598"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598" w:rsidRDefault="00D069F7" w:rsidP="00EB7581">
    <w:pPr>
      <w:pStyle w:val="a9"/>
      <w:framePr w:wrap="auto" w:vAnchor="text" w:hAnchor="margin" w:xAlign="center" w:y="1"/>
      <w:rPr>
        <w:rStyle w:val="a6"/>
      </w:rPr>
    </w:pPr>
    <w:r>
      <w:rPr>
        <w:rStyle w:val="a6"/>
      </w:rPr>
      <w:fldChar w:fldCharType="begin"/>
    </w:r>
    <w:r w:rsidR="006E7598">
      <w:rPr>
        <w:rStyle w:val="a6"/>
      </w:rPr>
      <w:instrText xml:space="preserve">PAGE  </w:instrText>
    </w:r>
    <w:r>
      <w:rPr>
        <w:rStyle w:val="a6"/>
      </w:rPr>
      <w:fldChar w:fldCharType="separate"/>
    </w:r>
    <w:r w:rsidR="00D72C51">
      <w:rPr>
        <w:rStyle w:val="a6"/>
        <w:noProof/>
      </w:rPr>
      <w:t>25</w:t>
    </w:r>
    <w:r>
      <w:rPr>
        <w:rStyle w:val="a6"/>
      </w:rPr>
      <w:fldChar w:fldCharType="end"/>
    </w:r>
  </w:p>
  <w:p w:rsidR="006E7598" w:rsidRDefault="006E759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C4210E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2"/>
    <w:multiLevelType w:val="singleLevel"/>
    <w:tmpl w:val="1FDED1EE"/>
    <w:name w:val="WW8Num1"/>
    <w:lvl w:ilvl="0">
      <w:start w:val="1"/>
      <w:numFmt w:val="upperLetter"/>
      <w:lvlText w:val="%1."/>
      <w:lvlJc w:val="left"/>
      <w:pPr>
        <w:tabs>
          <w:tab w:val="num" w:pos="0"/>
        </w:tabs>
        <w:ind w:left="5760" w:hanging="360"/>
      </w:pPr>
      <w:rPr>
        <w:rFonts w:ascii="Arial" w:hAnsi="Arial" w:cs="Arial"/>
        <w:b/>
        <w:color w:val="auto"/>
        <w:lang w:val="en-US"/>
      </w:rPr>
    </w:lvl>
  </w:abstractNum>
  <w:abstractNum w:abstractNumId="2">
    <w:nsid w:val="00000003"/>
    <w:multiLevelType w:val="singleLevel"/>
    <w:tmpl w:val="7C5AE8B2"/>
    <w:name w:val="WW8Num2"/>
    <w:lvl w:ilvl="0">
      <w:start w:val="1"/>
      <w:numFmt w:val="decimal"/>
      <w:lvlText w:val="%1."/>
      <w:lvlJc w:val="left"/>
      <w:pPr>
        <w:tabs>
          <w:tab w:val="num" w:pos="720"/>
        </w:tabs>
        <w:ind w:left="720" w:hanging="360"/>
      </w:pPr>
      <w:rPr>
        <w:b w:val="0"/>
        <w:i w:val="0"/>
      </w:rPr>
    </w:lvl>
  </w:abstractNum>
  <w:abstractNum w:abstractNumId="3">
    <w:nsid w:val="0000000B"/>
    <w:multiLevelType w:val="singleLevel"/>
    <w:tmpl w:val="0000000B"/>
    <w:name w:val="WW8Num10"/>
    <w:lvl w:ilvl="0">
      <w:start w:val="1"/>
      <w:numFmt w:val="decimal"/>
      <w:lvlText w:val="%1."/>
      <w:lvlJc w:val="left"/>
      <w:pPr>
        <w:tabs>
          <w:tab w:val="num" w:pos="1980"/>
        </w:tabs>
        <w:ind w:left="1980" w:hanging="1867"/>
      </w:pPr>
    </w:lvl>
  </w:abstractNum>
  <w:abstractNum w:abstractNumId="4">
    <w:nsid w:val="0000000C"/>
    <w:multiLevelType w:val="singleLevel"/>
    <w:tmpl w:val="0000000C"/>
    <w:name w:val="WW8Num11"/>
    <w:lvl w:ilvl="0">
      <w:start w:val="1"/>
      <w:numFmt w:val="lowerLetter"/>
      <w:lvlText w:val="%1)"/>
      <w:lvlJc w:val="left"/>
      <w:pPr>
        <w:tabs>
          <w:tab w:val="num" w:pos="1854"/>
        </w:tabs>
        <w:ind w:left="720" w:firstLine="1077"/>
      </w:pPr>
    </w:lvl>
  </w:abstractNum>
  <w:abstractNum w:abstractNumId="5">
    <w:nsid w:val="0000000F"/>
    <w:multiLevelType w:val="singleLevel"/>
    <w:tmpl w:val="0000000F"/>
    <w:name w:val="WW8Num14"/>
    <w:lvl w:ilvl="0">
      <w:start w:val="1"/>
      <w:numFmt w:val="lowerLetter"/>
      <w:lvlText w:val="%1)"/>
      <w:lvlJc w:val="left"/>
      <w:pPr>
        <w:tabs>
          <w:tab w:val="num" w:pos="0"/>
        </w:tabs>
        <w:ind w:left="0" w:firstLine="0"/>
      </w:pPr>
      <w:rPr>
        <w:rFonts w:ascii="Times New Roman" w:hAnsi="Times New Roman" w:cs="Times New Roman"/>
      </w:rPr>
    </w:lvl>
  </w:abstractNum>
  <w:abstractNum w:abstractNumId="6">
    <w:nsid w:val="00000010"/>
    <w:multiLevelType w:val="singleLevel"/>
    <w:tmpl w:val="00000010"/>
    <w:name w:val="WW8Num15"/>
    <w:lvl w:ilvl="0">
      <w:start w:val="1"/>
      <w:numFmt w:val="lowerLetter"/>
      <w:lvlText w:val="%1)"/>
      <w:lvlJc w:val="left"/>
      <w:pPr>
        <w:tabs>
          <w:tab w:val="num" w:pos="0"/>
        </w:tabs>
        <w:ind w:left="0" w:firstLine="0"/>
      </w:pPr>
      <w:rPr>
        <w:rFonts w:ascii="Times New Roman" w:hAnsi="Times New Roman" w:cs="Times New Roman"/>
      </w:rPr>
    </w:lvl>
  </w:abstractNum>
  <w:abstractNum w:abstractNumId="7">
    <w:nsid w:val="00000013"/>
    <w:multiLevelType w:val="singleLevel"/>
    <w:tmpl w:val="00000013"/>
    <w:name w:val="WW8Num18"/>
    <w:lvl w:ilvl="0">
      <w:start w:val="1"/>
      <w:numFmt w:val="lowerLetter"/>
      <w:lvlText w:val="%1)"/>
      <w:lvlJc w:val="left"/>
      <w:pPr>
        <w:tabs>
          <w:tab w:val="num" w:pos="0"/>
        </w:tabs>
        <w:ind w:left="720" w:hanging="360"/>
      </w:pPr>
      <w:rPr>
        <w:b w:val="0"/>
        <w:i w:val="0"/>
      </w:rPr>
    </w:lvl>
  </w:abstractNum>
  <w:abstractNum w:abstractNumId="8">
    <w:nsid w:val="0000001A"/>
    <w:multiLevelType w:val="multilevel"/>
    <w:tmpl w:val="0000001A"/>
    <w:name w:val="WW8Num26"/>
    <w:lvl w:ilvl="0">
      <w:start w:val="1"/>
      <w:numFmt w:val="lowerLetter"/>
      <w:lvlText w:val="%1)"/>
      <w:lvlJc w:val="left"/>
      <w:pPr>
        <w:tabs>
          <w:tab w:val="num" w:pos="0"/>
        </w:tabs>
        <w:ind w:left="765"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1B"/>
    <w:multiLevelType w:val="singleLevel"/>
    <w:tmpl w:val="0000001B"/>
    <w:name w:val="WW8Num27"/>
    <w:lvl w:ilvl="0">
      <w:start w:val="1"/>
      <w:numFmt w:val="lowerLetter"/>
      <w:lvlText w:val="%1)"/>
      <w:lvlJc w:val="left"/>
      <w:pPr>
        <w:tabs>
          <w:tab w:val="num" w:pos="1497"/>
        </w:tabs>
        <w:ind w:left="363" w:firstLine="1077"/>
      </w:pPr>
    </w:lvl>
  </w:abstractNum>
  <w:abstractNum w:abstractNumId="10">
    <w:nsid w:val="0000001F"/>
    <w:multiLevelType w:val="singleLevel"/>
    <w:tmpl w:val="0000001F"/>
    <w:name w:val="WW8Num31"/>
    <w:lvl w:ilvl="0">
      <w:start w:val="1"/>
      <w:numFmt w:val="decimal"/>
      <w:lvlText w:val="%1."/>
      <w:lvlJc w:val="left"/>
      <w:pPr>
        <w:tabs>
          <w:tab w:val="num" w:pos="1653"/>
        </w:tabs>
        <w:ind w:left="1653" w:hanging="945"/>
      </w:pPr>
    </w:lvl>
  </w:abstractNum>
  <w:abstractNum w:abstractNumId="1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6645B68"/>
    <w:multiLevelType w:val="hybridMultilevel"/>
    <w:tmpl w:val="3FFC15D2"/>
    <w:lvl w:ilvl="0" w:tplc="04190001">
      <w:start w:val="1"/>
      <w:numFmt w:val="bullet"/>
      <w:lvlText w:val=""/>
      <w:lvlJc w:val="left"/>
      <w:pPr>
        <w:tabs>
          <w:tab w:val="num" w:pos="790"/>
        </w:tabs>
        <w:ind w:left="790" w:hanging="360"/>
      </w:pPr>
      <w:rPr>
        <w:rFonts w:ascii="Symbol" w:hAnsi="Symbol" w:hint="default"/>
      </w:rPr>
    </w:lvl>
    <w:lvl w:ilvl="1" w:tplc="04190003" w:tentative="1">
      <w:start w:val="1"/>
      <w:numFmt w:val="bullet"/>
      <w:lvlText w:val="o"/>
      <w:lvlJc w:val="left"/>
      <w:pPr>
        <w:tabs>
          <w:tab w:val="num" w:pos="1510"/>
        </w:tabs>
        <w:ind w:left="1510" w:hanging="360"/>
      </w:pPr>
      <w:rPr>
        <w:rFonts w:ascii="Courier New" w:hAnsi="Courier New" w:cs="Courier New" w:hint="default"/>
      </w:rPr>
    </w:lvl>
    <w:lvl w:ilvl="2" w:tplc="04190005" w:tentative="1">
      <w:start w:val="1"/>
      <w:numFmt w:val="bullet"/>
      <w:lvlText w:val=""/>
      <w:lvlJc w:val="left"/>
      <w:pPr>
        <w:tabs>
          <w:tab w:val="num" w:pos="2230"/>
        </w:tabs>
        <w:ind w:left="2230" w:hanging="360"/>
      </w:pPr>
      <w:rPr>
        <w:rFonts w:ascii="Wingdings" w:hAnsi="Wingdings" w:hint="default"/>
      </w:rPr>
    </w:lvl>
    <w:lvl w:ilvl="3" w:tplc="04190001" w:tentative="1">
      <w:start w:val="1"/>
      <w:numFmt w:val="bullet"/>
      <w:lvlText w:val=""/>
      <w:lvlJc w:val="left"/>
      <w:pPr>
        <w:tabs>
          <w:tab w:val="num" w:pos="2950"/>
        </w:tabs>
        <w:ind w:left="2950" w:hanging="360"/>
      </w:pPr>
      <w:rPr>
        <w:rFonts w:ascii="Symbol" w:hAnsi="Symbol" w:hint="default"/>
      </w:rPr>
    </w:lvl>
    <w:lvl w:ilvl="4" w:tplc="04190003" w:tentative="1">
      <w:start w:val="1"/>
      <w:numFmt w:val="bullet"/>
      <w:lvlText w:val="o"/>
      <w:lvlJc w:val="left"/>
      <w:pPr>
        <w:tabs>
          <w:tab w:val="num" w:pos="3670"/>
        </w:tabs>
        <w:ind w:left="3670" w:hanging="360"/>
      </w:pPr>
      <w:rPr>
        <w:rFonts w:ascii="Courier New" w:hAnsi="Courier New" w:cs="Courier New" w:hint="default"/>
      </w:rPr>
    </w:lvl>
    <w:lvl w:ilvl="5" w:tplc="04190005" w:tentative="1">
      <w:start w:val="1"/>
      <w:numFmt w:val="bullet"/>
      <w:lvlText w:val=""/>
      <w:lvlJc w:val="left"/>
      <w:pPr>
        <w:tabs>
          <w:tab w:val="num" w:pos="4390"/>
        </w:tabs>
        <w:ind w:left="4390" w:hanging="360"/>
      </w:pPr>
      <w:rPr>
        <w:rFonts w:ascii="Wingdings" w:hAnsi="Wingdings" w:hint="default"/>
      </w:rPr>
    </w:lvl>
    <w:lvl w:ilvl="6" w:tplc="04190001" w:tentative="1">
      <w:start w:val="1"/>
      <w:numFmt w:val="bullet"/>
      <w:lvlText w:val=""/>
      <w:lvlJc w:val="left"/>
      <w:pPr>
        <w:tabs>
          <w:tab w:val="num" w:pos="5110"/>
        </w:tabs>
        <w:ind w:left="5110" w:hanging="360"/>
      </w:pPr>
      <w:rPr>
        <w:rFonts w:ascii="Symbol" w:hAnsi="Symbol" w:hint="default"/>
      </w:rPr>
    </w:lvl>
    <w:lvl w:ilvl="7" w:tplc="04190003" w:tentative="1">
      <w:start w:val="1"/>
      <w:numFmt w:val="bullet"/>
      <w:lvlText w:val="o"/>
      <w:lvlJc w:val="left"/>
      <w:pPr>
        <w:tabs>
          <w:tab w:val="num" w:pos="5830"/>
        </w:tabs>
        <w:ind w:left="5830" w:hanging="360"/>
      </w:pPr>
      <w:rPr>
        <w:rFonts w:ascii="Courier New" w:hAnsi="Courier New" w:cs="Courier New" w:hint="default"/>
      </w:rPr>
    </w:lvl>
    <w:lvl w:ilvl="8" w:tplc="04190005" w:tentative="1">
      <w:start w:val="1"/>
      <w:numFmt w:val="bullet"/>
      <w:lvlText w:val=""/>
      <w:lvlJc w:val="left"/>
      <w:pPr>
        <w:tabs>
          <w:tab w:val="num" w:pos="6550"/>
        </w:tabs>
        <w:ind w:left="6550" w:hanging="360"/>
      </w:pPr>
      <w:rPr>
        <w:rFonts w:ascii="Wingdings" w:hAnsi="Wingdings" w:hint="default"/>
      </w:rPr>
    </w:lvl>
  </w:abstractNum>
  <w:abstractNum w:abstractNumId="1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10705B83"/>
    <w:multiLevelType w:val="hybridMultilevel"/>
    <w:tmpl w:val="5EDE0428"/>
    <w:lvl w:ilvl="0" w:tplc="503203E2">
      <w:start w:val="2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4316ED"/>
    <w:multiLevelType w:val="multilevel"/>
    <w:tmpl w:val="6BA4E1B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585"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23494E8D"/>
    <w:multiLevelType w:val="hybridMultilevel"/>
    <w:tmpl w:val="612AE1C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40E6782"/>
    <w:multiLevelType w:val="hybridMultilevel"/>
    <w:tmpl w:val="494C7062"/>
    <w:lvl w:ilvl="0" w:tplc="02CA470A">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9E7FE7"/>
    <w:multiLevelType w:val="multilevel"/>
    <w:tmpl w:val="2EB2CB4E"/>
    <w:lvl w:ilvl="0">
      <w:start w:val="5"/>
      <w:numFmt w:val="decimal"/>
      <w:lvlText w:val="%1"/>
      <w:lvlJc w:val="left"/>
      <w:pPr>
        <w:ind w:left="360" w:hanging="360"/>
      </w:pPr>
      <w:rPr>
        <w:rFonts w:hint="default"/>
      </w:rPr>
    </w:lvl>
    <w:lvl w:ilvl="1">
      <w:start w:val="4"/>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5968" w:hanging="1440"/>
      </w:pPr>
      <w:rPr>
        <w:rFonts w:hint="default"/>
      </w:r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4721817"/>
    <w:multiLevelType w:val="hybridMultilevel"/>
    <w:tmpl w:val="BDD06D3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7"/>
  </w:num>
  <w:num w:numId="3">
    <w:abstractNumId w:val="15"/>
  </w:num>
  <w:num w:numId="4">
    <w:abstractNumId w:val="14"/>
  </w:num>
  <w:num w:numId="5">
    <w:abstractNumId w:val="13"/>
  </w:num>
  <w:num w:numId="6">
    <w:abstractNumId w:val="25"/>
  </w:num>
  <w:num w:numId="7">
    <w:abstractNumId w:val="22"/>
  </w:num>
  <w:num w:numId="8">
    <w:abstractNumId w:val="31"/>
  </w:num>
  <w:num w:numId="9">
    <w:abstractNumId w:val="17"/>
  </w:num>
  <w:num w:numId="10">
    <w:abstractNumId w:val="26"/>
  </w:num>
  <w:num w:numId="11">
    <w:abstractNumId w:val="38"/>
  </w:num>
  <w:num w:numId="12">
    <w:abstractNumId w:val="35"/>
  </w:num>
  <w:num w:numId="13">
    <w:abstractNumId w:val="23"/>
  </w:num>
  <w:num w:numId="14">
    <w:abstractNumId w:val="19"/>
  </w:num>
  <w:num w:numId="15">
    <w:abstractNumId w:val="24"/>
  </w:num>
  <w:num w:numId="16">
    <w:abstractNumId w:val="30"/>
  </w:num>
  <w:num w:numId="17">
    <w:abstractNumId w:val="21"/>
  </w:num>
  <w:num w:numId="18">
    <w:abstractNumId w:val="29"/>
  </w:num>
  <w:num w:numId="19">
    <w:abstractNumId w:val="11"/>
  </w:num>
  <w:num w:numId="20">
    <w:abstractNumId w:val="33"/>
  </w:num>
  <w:num w:numId="21">
    <w:abstractNumId w:val="2"/>
  </w:num>
  <w:num w:numId="22">
    <w:abstractNumId w:val="4"/>
  </w:num>
  <w:num w:numId="23">
    <w:abstractNumId w:val="34"/>
  </w:num>
  <w:num w:numId="24">
    <w:abstractNumId w:val="20"/>
  </w:num>
  <w:num w:numId="25">
    <w:abstractNumId w:val="12"/>
  </w:num>
  <w:num w:numId="26">
    <w:abstractNumId w:val="36"/>
  </w:num>
  <w:num w:numId="27">
    <w:abstractNumId w:val="27"/>
  </w:num>
  <w:num w:numId="28">
    <w:abstractNumId w:val="0"/>
  </w:num>
  <w:num w:numId="29">
    <w:abstractNumId w:val="16"/>
  </w:num>
  <w:num w:numId="30">
    <w:abstractNumId w:val="28"/>
  </w:num>
  <w:num w:numId="31">
    <w:abstractNumId w:val="37"/>
    <w:lvlOverride w:ilvl="0">
      <w:startOverride w:val="10"/>
    </w:lvlOverride>
  </w:num>
  <w:num w:numId="32">
    <w:abstractNumId w:val="18"/>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258A4"/>
    <w:rsid w:val="00006865"/>
    <w:rsid w:val="000258A4"/>
    <w:rsid w:val="00076AFD"/>
    <w:rsid w:val="000B0249"/>
    <w:rsid w:val="0012125F"/>
    <w:rsid w:val="00141A57"/>
    <w:rsid w:val="00153379"/>
    <w:rsid w:val="00182985"/>
    <w:rsid w:val="0019013B"/>
    <w:rsid w:val="002567CC"/>
    <w:rsid w:val="00267E1C"/>
    <w:rsid w:val="002F4154"/>
    <w:rsid w:val="002F6EAA"/>
    <w:rsid w:val="003574D0"/>
    <w:rsid w:val="00382D55"/>
    <w:rsid w:val="00392B3B"/>
    <w:rsid w:val="003D0697"/>
    <w:rsid w:val="003E5AFE"/>
    <w:rsid w:val="00471EE6"/>
    <w:rsid w:val="004A502B"/>
    <w:rsid w:val="004B121B"/>
    <w:rsid w:val="005110B8"/>
    <w:rsid w:val="00591CD9"/>
    <w:rsid w:val="005A71E8"/>
    <w:rsid w:val="005B5134"/>
    <w:rsid w:val="005C7062"/>
    <w:rsid w:val="005F0F9A"/>
    <w:rsid w:val="00644F89"/>
    <w:rsid w:val="00650D0F"/>
    <w:rsid w:val="00654AA6"/>
    <w:rsid w:val="00664E73"/>
    <w:rsid w:val="00687C86"/>
    <w:rsid w:val="006C0DE5"/>
    <w:rsid w:val="006E7598"/>
    <w:rsid w:val="00734F02"/>
    <w:rsid w:val="0076636B"/>
    <w:rsid w:val="00837868"/>
    <w:rsid w:val="00867C81"/>
    <w:rsid w:val="00891B52"/>
    <w:rsid w:val="008C59DF"/>
    <w:rsid w:val="008D641B"/>
    <w:rsid w:val="00903623"/>
    <w:rsid w:val="00917902"/>
    <w:rsid w:val="0096394F"/>
    <w:rsid w:val="009A7E35"/>
    <w:rsid w:val="009C3F78"/>
    <w:rsid w:val="009C446C"/>
    <w:rsid w:val="009C5033"/>
    <w:rsid w:val="009D38F7"/>
    <w:rsid w:val="00A148CA"/>
    <w:rsid w:val="00A25A32"/>
    <w:rsid w:val="00A55A6C"/>
    <w:rsid w:val="00A76B48"/>
    <w:rsid w:val="00AB7ACF"/>
    <w:rsid w:val="00AD2840"/>
    <w:rsid w:val="00AE2107"/>
    <w:rsid w:val="00AF0D95"/>
    <w:rsid w:val="00B73643"/>
    <w:rsid w:val="00BC0426"/>
    <w:rsid w:val="00BC685B"/>
    <w:rsid w:val="00BF735E"/>
    <w:rsid w:val="00C037E9"/>
    <w:rsid w:val="00C65293"/>
    <w:rsid w:val="00C80708"/>
    <w:rsid w:val="00CA7BB4"/>
    <w:rsid w:val="00CF05D5"/>
    <w:rsid w:val="00D069F7"/>
    <w:rsid w:val="00D50CB6"/>
    <w:rsid w:val="00D72C51"/>
    <w:rsid w:val="00D80868"/>
    <w:rsid w:val="00DB2429"/>
    <w:rsid w:val="00DB3E07"/>
    <w:rsid w:val="00DD79D4"/>
    <w:rsid w:val="00DE51DE"/>
    <w:rsid w:val="00EB7581"/>
    <w:rsid w:val="00F42E9C"/>
    <w:rsid w:val="00F73412"/>
    <w:rsid w:val="00F80BB0"/>
    <w:rsid w:val="00FC05F9"/>
    <w:rsid w:val="00FC29D1"/>
    <w:rsid w:val="00FE2EC6"/>
    <w:rsid w:val="00FE7B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styleId="34">
    <w:name w:val="Body Text 3"/>
    <w:basedOn w:val="a0"/>
    <w:link w:val="35"/>
    <w:rsid w:val="009C3F78"/>
    <w:pPr>
      <w:spacing w:after="120"/>
    </w:pPr>
    <w:rPr>
      <w:noProof w:val="0"/>
      <w:sz w:val="16"/>
      <w:szCs w:val="16"/>
      <w:lang w:val="ru-RU" w:eastAsia="ru-RU"/>
    </w:rPr>
  </w:style>
  <w:style w:type="character" w:customStyle="1" w:styleId="35">
    <w:name w:val="Основной текст 3 Знак"/>
    <w:basedOn w:val="a1"/>
    <w:link w:val="34"/>
    <w:rsid w:val="009C3F78"/>
    <w:rPr>
      <w:rFonts w:ascii="Times New Roman" w:eastAsia="Times New Roman" w:hAnsi="Times New Roman" w:cs="Times New Roman"/>
      <w:sz w:val="16"/>
      <w:szCs w:val="16"/>
      <w:lang w:val="ru-RU" w:eastAsia="ru-RU"/>
    </w:rPr>
  </w:style>
  <w:style w:type="character" w:styleId="aff">
    <w:name w:val="Strong"/>
    <w:basedOn w:val="a1"/>
    <w:qFormat/>
    <w:rsid w:val="009C3F78"/>
    <w:rPr>
      <w:b/>
      <w:bCs/>
    </w:rPr>
  </w:style>
  <w:style w:type="paragraph" w:customStyle="1" w:styleId="SectionIXHeader">
    <w:name w:val="Section IX Header"/>
    <w:basedOn w:val="a0"/>
    <w:rsid w:val="009C3F78"/>
    <w:pPr>
      <w:suppressAutoHyphens/>
      <w:spacing w:before="240" w:after="240"/>
      <w:jc w:val="center"/>
    </w:pPr>
    <w:rPr>
      <w:rFonts w:ascii="Times New Roman Bold" w:hAnsi="Times New Roman Bold" w:cs="Times New Roman Bold"/>
      <w:b/>
      <w:noProof w:val="0"/>
      <w:sz w:val="36"/>
      <w:szCs w:val="20"/>
      <w:lang w:val="en-US" w:eastAsia="ar-SA"/>
    </w:rPr>
  </w:style>
</w:styles>
</file>

<file path=word/webSettings.xml><?xml version="1.0" encoding="utf-8"?>
<w:webSettings xmlns:r="http://schemas.openxmlformats.org/officeDocument/2006/relationships" xmlns:w="http://schemas.openxmlformats.org/wordprocessingml/2006/main">
  <w:divs>
    <w:div w:id="15671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71B98-40C2-446B-B896-B8C2D1ED9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73</Pages>
  <Words>28776</Words>
  <Characters>164025</Characters>
  <Application>Microsoft Office Word</Application>
  <DocSecurity>0</DocSecurity>
  <Lines>1366</Lines>
  <Paragraphs>384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192417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2020-07-07T06:46:00Z</cp:lastPrinted>
  <dcterms:created xsi:type="dcterms:W3CDTF">2020-07-07T06:26:00Z</dcterms:created>
  <dcterms:modified xsi:type="dcterms:W3CDTF">2020-10-12T10:00:00Z</dcterms:modified>
</cp:coreProperties>
</file>