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8071E">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8071E">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8071E">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8071E">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8071E">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8071E">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8071E">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8071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8071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8071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8071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8071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93C87" w:rsidP="0058071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8071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8071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8071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8071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8071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8071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8071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8071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8071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8071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43BD0F99" w14:textId="77777777" w:rsidR="00950A70" w:rsidRDefault="00950A70" w:rsidP="00502EFF">
      <w:pPr>
        <w:jc w:val="right"/>
        <w:rPr>
          <w:noProof w:val="0"/>
          <w:lang w:val="ro-MD"/>
        </w:rPr>
      </w:pPr>
    </w:p>
    <w:p w14:paraId="5580A788" w14:textId="77777777" w:rsidR="00950A70" w:rsidRPr="00FF430B" w:rsidRDefault="00950A70" w:rsidP="00950A70">
      <w:pPr>
        <w:jc w:val="right"/>
        <w:rPr>
          <w:noProof w:val="0"/>
          <w:sz w:val="22"/>
          <w:szCs w:val="22"/>
          <w:lang w:val="ro-MD"/>
        </w:rPr>
      </w:pPr>
      <w:bookmarkStart w:id="45" w:name="_Hlk132973092"/>
      <w:r w:rsidRPr="00FF430B">
        <w:rPr>
          <w:noProof w:val="0"/>
          <w:lang w:val="ro-MD"/>
        </w:rPr>
        <w:t>Anexa nr.</w:t>
      </w:r>
      <w:r>
        <w:rPr>
          <w:noProof w:val="0"/>
          <w:lang w:val="ro-MD"/>
        </w:rPr>
        <w:t xml:space="preserve"> </w:t>
      </w:r>
      <w:r w:rsidRPr="00FF430B">
        <w:rPr>
          <w:noProof w:val="0"/>
          <w:lang w:val="ro-MD"/>
        </w:rPr>
        <w:t>2</w:t>
      </w:r>
    </w:p>
    <w:p w14:paraId="2DC96F8D" w14:textId="30341A0D" w:rsidR="00950A70" w:rsidRPr="00FF430B" w:rsidRDefault="00950A70" w:rsidP="00950A70">
      <w:pPr>
        <w:jc w:val="right"/>
        <w:rPr>
          <w:noProof w:val="0"/>
          <w:lang w:val="ro-MD"/>
        </w:rPr>
      </w:pPr>
      <w:r w:rsidRPr="00FF430B">
        <w:rPr>
          <w:noProof w:val="0"/>
          <w:lang w:val="ro-MD"/>
        </w:rPr>
        <w:t>la Documentația standard nr._____</w:t>
      </w:r>
    </w:p>
    <w:p w14:paraId="23C93C3B" w14:textId="77777777" w:rsidR="00950A70" w:rsidRPr="00FF430B" w:rsidRDefault="00950A70" w:rsidP="00950A70">
      <w:pPr>
        <w:jc w:val="right"/>
        <w:rPr>
          <w:noProof w:val="0"/>
          <w:lang w:val="ro-MD"/>
        </w:rPr>
      </w:pPr>
      <w:r w:rsidRPr="00FF430B">
        <w:rPr>
          <w:noProof w:val="0"/>
          <w:lang w:val="ro-MD"/>
        </w:rPr>
        <w:t>din “____” ________ 20___</w:t>
      </w:r>
    </w:p>
    <w:p w14:paraId="7A186C43" w14:textId="77777777" w:rsidR="00950A70" w:rsidRPr="00FF430B" w:rsidRDefault="00950A70" w:rsidP="00950A70">
      <w:pPr>
        <w:jc w:val="right"/>
        <w:rPr>
          <w:noProof w:val="0"/>
          <w:lang w:val="ro-MD"/>
        </w:rPr>
      </w:pPr>
    </w:p>
    <w:bookmarkEnd w:id="45"/>
    <w:p w14:paraId="0812BCDB" w14:textId="77777777" w:rsidR="009F3A13" w:rsidRPr="009F3A13" w:rsidRDefault="009F3A13" w:rsidP="009F3A13">
      <w:pPr>
        <w:spacing w:before="120"/>
        <w:jc w:val="center"/>
        <w:outlineLvl w:val="0"/>
        <w:rPr>
          <w:b/>
          <w:noProof w:val="0"/>
          <w:sz w:val="28"/>
          <w:szCs w:val="28"/>
          <w:lang w:val="ro-MD" w:eastAsia="ru-RU"/>
        </w:rPr>
      </w:pPr>
      <w:r w:rsidRPr="009F3A13">
        <w:rPr>
          <w:b/>
          <w:noProof w:val="0"/>
          <w:sz w:val="28"/>
          <w:szCs w:val="28"/>
          <w:lang w:val="ro-MD" w:eastAsia="ru-RU"/>
        </w:rPr>
        <w:t>ANUNȚ DE PARTICIPARE, INCLUSIV PENTRU PROCEDURILE DE PRESELECȚIE/PROCEDURILE NEGOCIATE</w:t>
      </w:r>
    </w:p>
    <w:p w14:paraId="51E3D83A" w14:textId="77777777" w:rsidR="009F3A13" w:rsidRPr="009F3A13" w:rsidRDefault="009F3A13" w:rsidP="009F3A13">
      <w:pPr>
        <w:rPr>
          <w:noProof w:val="0"/>
          <w:sz w:val="20"/>
          <w:szCs w:val="20"/>
          <w:lang w:val="ro-MD" w:eastAsia="ru-RU"/>
        </w:rPr>
      </w:pPr>
    </w:p>
    <w:p w14:paraId="2CEB0B87" w14:textId="77777777" w:rsidR="009F3A13" w:rsidRPr="009F3A13" w:rsidRDefault="009F3A13" w:rsidP="009F3A13">
      <w:pPr>
        <w:shd w:val="clear" w:color="auto" w:fill="FFFFFF"/>
        <w:spacing w:before="120"/>
        <w:rPr>
          <w:b/>
          <w:noProof w:val="0"/>
          <w:lang w:val="ro-MD" w:eastAsia="ru-RU"/>
        </w:rPr>
      </w:pPr>
      <w:r w:rsidRPr="009F3A13">
        <w:rPr>
          <w:b/>
          <w:noProof w:val="0"/>
          <w:lang w:val="ro-MD" w:eastAsia="ru-RU"/>
        </w:rPr>
        <w:t xml:space="preserve">privind achiziționarea </w:t>
      </w:r>
      <w:r w:rsidRPr="009F3A13">
        <w:rPr>
          <w:b/>
          <w:noProof w:val="0"/>
          <w:shd w:val="clear" w:color="auto" w:fill="FFFFFF"/>
          <w:lang w:val="ro-MD" w:eastAsia="ru-RU"/>
        </w:rPr>
        <w:t>_</w:t>
      </w:r>
      <w:r w:rsidRPr="009F3A13">
        <w:rPr>
          <w:b/>
          <w:noProof w:val="0"/>
          <w:u w:val="single"/>
          <w:shd w:val="clear" w:color="auto" w:fill="FFFFFF"/>
          <w:lang w:val="ro-MD" w:eastAsia="ru-RU"/>
        </w:rPr>
        <w:t>Lucrari de  amenajare a trotuarelor din orasul Ialoveni</w:t>
      </w:r>
      <w:r w:rsidRPr="009F3A13">
        <w:rPr>
          <w:b/>
          <w:noProof w:val="0"/>
          <w:shd w:val="clear" w:color="auto" w:fill="FFFFFF"/>
          <w:lang w:val="ro-MD" w:eastAsia="ru-RU"/>
        </w:rPr>
        <w:t>___</w:t>
      </w:r>
      <w:r w:rsidRPr="009F3A13">
        <w:rPr>
          <w:b/>
          <w:noProof w:val="0"/>
          <w:shd w:val="clear" w:color="auto" w:fill="FFFFFF"/>
          <w:lang w:val="ro-MD" w:eastAsia="ru-RU"/>
        </w:rPr>
        <w:br/>
      </w:r>
      <w:r w:rsidRPr="009F3A13">
        <w:rPr>
          <w:noProof w:val="0"/>
          <w:sz w:val="20"/>
          <w:lang w:val="ro-MD" w:eastAsia="ru-RU"/>
        </w:rPr>
        <w:t xml:space="preserve">                                                          (se indică obiectul achiziției)</w:t>
      </w:r>
      <w:r w:rsidRPr="009F3A13">
        <w:rPr>
          <w:b/>
          <w:noProof w:val="0"/>
          <w:lang w:val="ro-MD" w:eastAsia="ru-RU"/>
        </w:rPr>
        <w:br/>
        <w:t>prin procedura de achiziție___</w:t>
      </w:r>
      <w:r w:rsidRPr="009F3A13">
        <w:rPr>
          <w:b/>
          <w:noProof w:val="0"/>
          <w:u w:val="single"/>
          <w:lang w:val="ro-MD" w:eastAsia="ru-RU"/>
        </w:rPr>
        <w:t>Concurs prin Cererea Ofertelor</w:t>
      </w:r>
      <w:r w:rsidRPr="009F3A13">
        <w:rPr>
          <w:b/>
          <w:noProof w:val="0"/>
          <w:lang w:val="ro-MD" w:eastAsia="ru-RU"/>
        </w:rPr>
        <w:t>_________</w:t>
      </w:r>
      <w:r w:rsidRPr="009F3A13">
        <w:rPr>
          <w:b/>
          <w:noProof w:val="0"/>
          <w:lang w:val="ro-MD" w:eastAsia="ru-RU"/>
        </w:rPr>
        <w:br/>
      </w:r>
      <w:r w:rsidRPr="009F3A13">
        <w:rPr>
          <w:noProof w:val="0"/>
          <w:sz w:val="20"/>
          <w:lang w:val="ro-MD" w:eastAsia="ru-RU"/>
        </w:rPr>
        <w:t xml:space="preserve">                                                          (tipul procedurii de achiziție)</w:t>
      </w:r>
    </w:p>
    <w:p w14:paraId="50260771" w14:textId="77777777" w:rsidR="009F3A13" w:rsidRPr="009F3A13" w:rsidRDefault="009F3A13" w:rsidP="009F3A13">
      <w:pPr>
        <w:numPr>
          <w:ilvl w:val="0"/>
          <w:numId w:val="22"/>
        </w:numPr>
        <w:shd w:val="clear" w:color="auto" w:fill="FFFFFF"/>
        <w:tabs>
          <w:tab w:val="left" w:pos="284"/>
          <w:tab w:val="right" w:pos="9531"/>
        </w:tabs>
        <w:spacing w:before="120"/>
        <w:ind w:left="284" w:hanging="284"/>
        <w:rPr>
          <w:b/>
          <w:noProof w:val="0"/>
          <w:lang w:val="ro-MD" w:eastAsia="ru-RU"/>
        </w:rPr>
      </w:pPr>
      <w:r w:rsidRPr="009F3A13">
        <w:rPr>
          <w:b/>
          <w:noProof w:val="0"/>
          <w:lang w:val="ro-MD" w:eastAsia="ru-RU"/>
        </w:rPr>
        <w:t>Denumirea autorității contractante: __</w:t>
      </w:r>
      <w:r w:rsidRPr="009F3A13">
        <w:rPr>
          <w:b/>
          <w:noProof w:val="0"/>
          <w:u w:val="single"/>
          <w:lang w:val="ro-MD" w:eastAsia="ru-RU"/>
        </w:rPr>
        <w:t>Primaria orasului Ialoveni</w:t>
      </w:r>
      <w:r w:rsidRPr="009F3A13">
        <w:rPr>
          <w:b/>
          <w:noProof w:val="0"/>
          <w:lang w:val="ro-MD" w:eastAsia="ru-RU"/>
        </w:rPr>
        <w:t>____</w:t>
      </w:r>
    </w:p>
    <w:p w14:paraId="5DF86C3D" w14:textId="77777777" w:rsidR="009F3A13" w:rsidRPr="009F3A13" w:rsidRDefault="009F3A13" w:rsidP="009F3A13">
      <w:pPr>
        <w:numPr>
          <w:ilvl w:val="0"/>
          <w:numId w:val="22"/>
        </w:numPr>
        <w:shd w:val="clear" w:color="auto" w:fill="FFFFFF"/>
        <w:tabs>
          <w:tab w:val="left" w:pos="284"/>
          <w:tab w:val="right" w:pos="9531"/>
        </w:tabs>
        <w:spacing w:before="120"/>
        <w:ind w:left="284" w:hanging="284"/>
        <w:rPr>
          <w:b/>
          <w:noProof w:val="0"/>
          <w:lang w:val="ro-MD" w:eastAsia="ru-RU"/>
        </w:rPr>
      </w:pPr>
      <w:r w:rsidRPr="009F3A13">
        <w:rPr>
          <w:b/>
          <w:noProof w:val="0"/>
          <w:lang w:val="ro-MD" w:eastAsia="ru-RU"/>
        </w:rPr>
        <w:t xml:space="preserve">IDNO: </w:t>
      </w:r>
      <w:r w:rsidRPr="009F3A13">
        <w:rPr>
          <w:b/>
          <w:noProof w:val="0"/>
          <w:shd w:val="clear" w:color="auto" w:fill="FFFFFF"/>
          <w:lang w:val="ro-MD" w:eastAsia="ru-RU"/>
        </w:rPr>
        <w:t>__</w:t>
      </w:r>
      <w:r w:rsidRPr="009F3A13">
        <w:rPr>
          <w:b/>
          <w:noProof w:val="0"/>
          <w:u w:val="single"/>
          <w:shd w:val="clear" w:color="auto" w:fill="FFFFFF"/>
          <w:lang w:val="ro-MD" w:eastAsia="ru-RU"/>
        </w:rPr>
        <w:t>1007601008568</w:t>
      </w:r>
      <w:r w:rsidRPr="009F3A13">
        <w:rPr>
          <w:b/>
          <w:noProof w:val="0"/>
          <w:shd w:val="clear" w:color="auto" w:fill="FFFFFF"/>
          <w:lang w:val="ro-MD" w:eastAsia="ru-RU"/>
        </w:rPr>
        <w:t>______________________________</w:t>
      </w:r>
    </w:p>
    <w:p w14:paraId="1E5D5979" w14:textId="77777777" w:rsidR="009F3A13" w:rsidRPr="009F3A13" w:rsidRDefault="009F3A13" w:rsidP="009F3A13">
      <w:pPr>
        <w:numPr>
          <w:ilvl w:val="0"/>
          <w:numId w:val="22"/>
        </w:numPr>
        <w:shd w:val="clear" w:color="auto" w:fill="FFFFFF"/>
        <w:tabs>
          <w:tab w:val="left" w:pos="284"/>
          <w:tab w:val="right" w:pos="9531"/>
        </w:tabs>
        <w:spacing w:before="120"/>
        <w:ind w:left="284" w:hanging="284"/>
        <w:rPr>
          <w:b/>
          <w:noProof w:val="0"/>
          <w:lang w:val="ro-MD" w:eastAsia="ru-RU"/>
        </w:rPr>
      </w:pPr>
      <w:r w:rsidRPr="009F3A13">
        <w:rPr>
          <w:b/>
          <w:noProof w:val="0"/>
          <w:lang w:val="ro-MD" w:eastAsia="ru-RU"/>
        </w:rPr>
        <w:t xml:space="preserve">Adresa: </w:t>
      </w:r>
      <w:r w:rsidRPr="009F3A13">
        <w:rPr>
          <w:b/>
          <w:noProof w:val="0"/>
          <w:shd w:val="clear" w:color="auto" w:fill="FFFFFF"/>
          <w:lang w:val="ro-MD" w:eastAsia="ru-RU"/>
        </w:rPr>
        <w:t>_</w:t>
      </w:r>
      <w:r w:rsidRPr="009F3A13">
        <w:rPr>
          <w:b/>
          <w:noProof w:val="0"/>
          <w:u w:val="single"/>
          <w:shd w:val="clear" w:color="auto" w:fill="FFFFFF"/>
          <w:lang w:val="ro-MD" w:eastAsia="ru-RU"/>
        </w:rPr>
        <w:t>or.Ialoveni str.Alexandru cel Bun nr.45</w:t>
      </w:r>
      <w:r w:rsidRPr="009F3A13">
        <w:rPr>
          <w:b/>
          <w:noProof w:val="0"/>
          <w:shd w:val="clear" w:color="auto" w:fill="FFFFFF"/>
          <w:lang w:val="ro-MD" w:eastAsia="ru-RU"/>
        </w:rPr>
        <w:t>__________</w:t>
      </w:r>
    </w:p>
    <w:p w14:paraId="7E3E2D5A" w14:textId="77777777" w:rsidR="009F3A13" w:rsidRPr="009F3A13" w:rsidRDefault="009F3A13" w:rsidP="009F3A13">
      <w:pPr>
        <w:numPr>
          <w:ilvl w:val="0"/>
          <w:numId w:val="22"/>
        </w:numPr>
        <w:shd w:val="clear" w:color="auto" w:fill="FFFFFF"/>
        <w:tabs>
          <w:tab w:val="left" w:pos="284"/>
          <w:tab w:val="right" w:pos="9531"/>
        </w:tabs>
        <w:spacing w:before="120"/>
        <w:ind w:left="284" w:hanging="284"/>
        <w:rPr>
          <w:b/>
          <w:noProof w:val="0"/>
          <w:lang w:val="ro-MD" w:eastAsia="ru-RU"/>
        </w:rPr>
      </w:pPr>
      <w:r w:rsidRPr="009F3A13">
        <w:rPr>
          <w:b/>
          <w:noProof w:val="0"/>
          <w:lang w:val="ro-MD" w:eastAsia="ru-RU"/>
        </w:rPr>
        <w:t xml:space="preserve">Numărul de telefon/fax: </w:t>
      </w:r>
      <w:r w:rsidRPr="009F3A13">
        <w:rPr>
          <w:b/>
          <w:noProof w:val="0"/>
          <w:shd w:val="clear" w:color="auto" w:fill="FFFFFF"/>
          <w:lang w:val="ro-MD" w:eastAsia="ru-RU"/>
        </w:rPr>
        <w:t>___</w:t>
      </w:r>
      <w:r w:rsidRPr="009F3A13">
        <w:rPr>
          <w:b/>
          <w:noProof w:val="0"/>
          <w:u w:val="single"/>
          <w:shd w:val="clear" w:color="auto" w:fill="FFFFFF"/>
          <w:lang w:val="ro-MD" w:eastAsia="ru-RU"/>
        </w:rPr>
        <w:t>026885211; 026822484</w:t>
      </w:r>
      <w:r w:rsidRPr="009F3A13">
        <w:rPr>
          <w:b/>
          <w:noProof w:val="0"/>
          <w:shd w:val="clear" w:color="auto" w:fill="FFFFFF"/>
          <w:lang w:val="ro-MD" w:eastAsia="ru-RU"/>
        </w:rPr>
        <w:t>____</w:t>
      </w:r>
    </w:p>
    <w:p w14:paraId="325ED0F4" w14:textId="77777777" w:rsidR="009F3A13" w:rsidRPr="009F3A13" w:rsidRDefault="009F3A13" w:rsidP="009F3A13">
      <w:pPr>
        <w:numPr>
          <w:ilvl w:val="0"/>
          <w:numId w:val="22"/>
        </w:numPr>
        <w:shd w:val="clear" w:color="auto" w:fill="FFFFFF"/>
        <w:tabs>
          <w:tab w:val="left" w:pos="284"/>
          <w:tab w:val="right" w:pos="9531"/>
        </w:tabs>
        <w:spacing w:before="120"/>
        <w:ind w:left="284" w:hanging="284"/>
        <w:rPr>
          <w:b/>
          <w:noProof w:val="0"/>
          <w:lang w:val="ro-MD" w:eastAsia="ru-RU"/>
        </w:rPr>
      </w:pPr>
      <w:r w:rsidRPr="009F3A13">
        <w:rPr>
          <w:b/>
          <w:noProof w:val="0"/>
          <w:lang w:val="ro-MD" w:eastAsia="ru-RU"/>
        </w:rPr>
        <w:t xml:space="preserve">Adresa de e-mail și pagina web oficială a autorității contractante: </w:t>
      </w:r>
      <w:r w:rsidRPr="009F3A13">
        <w:rPr>
          <w:b/>
          <w:noProof w:val="0"/>
          <w:shd w:val="clear" w:color="auto" w:fill="FFFFFF"/>
          <w:lang w:val="ro-MD" w:eastAsia="ru-RU"/>
        </w:rPr>
        <w:fldChar w:fldCharType="begin"/>
      </w:r>
      <w:r w:rsidRPr="009F3A13">
        <w:rPr>
          <w:b/>
          <w:noProof w:val="0"/>
          <w:shd w:val="clear" w:color="auto" w:fill="FFFFFF"/>
          <w:lang w:val="ro-MD" w:eastAsia="ru-RU"/>
        </w:rPr>
        <w:instrText xml:space="preserve"> HYPERLINK "mailto:_</w:instrText>
      </w:r>
      <w:r w:rsidRPr="009F3A13">
        <w:rPr>
          <w:b/>
          <w:i/>
          <w:iCs/>
          <w:noProof w:val="0"/>
          <w:u w:val="single"/>
          <w:shd w:val="clear" w:color="auto" w:fill="FFFFFF"/>
          <w:lang w:val="ro-MD" w:eastAsia="ru-RU"/>
        </w:rPr>
        <w:instrText>primaria.ial@gmail.com</w:instrText>
      </w:r>
      <w:r w:rsidRPr="009F3A13">
        <w:rPr>
          <w:b/>
          <w:noProof w:val="0"/>
          <w:shd w:val="clear" w:color="auto" w:fill="FFFFFF"/>
          <w:lang w:val="ro-MD" w:eastAsia="ru-RU"/>
        </w:rPr>
        <w:instrText xml:space="preserve">" </w:instrText>
      </w:r>
      <w:r w:rsidRPr="009F3A13">
        <w:rPr>
          <w:b/>
          <w:noProof w:val="0"/>
          <w:shd w:val="clear" w:color="auto" w:fill="FFFFFF"/>
          <w:lang w:val="ro-MD" w:eastAsia="ru-RU"/>
        </w:rPr>
        <w:fldChar w:fldCharType="separate"/>
      </w:r>
      <w:r w:rsidRPr="009F3A13">
        <w:rPr>
          <w:noProof w:val="0"/>
          <w:color w:val="0000FF"/>
          <w:u w:val="single"/>
          <w:shd w:val="clear" w:color="auto" w:fill="FFFFFF"/>
          <w:lang w:val="ro-MD" w:eastAsia="ru-RU"/>
        </w:rPr>
        <w:t>_</w:t>
      </w:r>
      <w:r w:rsidRPr="009F3A13">
        <w:rPr>
          <w:i/>
          <w:iCs/>
          <w:noProof w:val="0"/>
          <w:color w:val="0000FF"/>
          <w:u w:val="single"/>
          <w:shd w:val="clear" w:color="auto" w:fill="FFFFFF"/>
          <w:lang w:val="ro-MD" w:eastAsia="ru-RU"/>
        </w:rPr>
        <w:t>primaria.ial@gmail.com</w:t>
      </w:r>
      <w:r w:rsidRPr="009F3A13">
        <w:rPr>
          <w:b/>
          <w:noProof w:val="0"/>
          <w:shd w:val="clear" w:color="auto" w:fill="FFFFFF"/>
          <w:lang w:val="ro-MD" w:eastAsia="ru-RU"/>
        </w:rPr>
        <w:fldChar w:fldCharType="end"/>
      </w:r>
      <w:r w:rsidRPr="009F3A13">
        <w:rPr>
          <w:b/>
          <w:i/>
          <w:iCs/>
          <w:noProof w:val="0"/>
          <w:u w:val="single"/>
          <w:shd w:val="clear" w:color="auto" w:fill="FFFFFF"/>
          <w:lang w:val="ro-MD" w:eastAsia="ru-RU"/>
        </w:rPr>
        <w:t>;  www.ialoveni.md</w:t>
      </w:r>
      <w:r w:rsidRPr="009F3A13">
        <w:rPr>
          <w:b/>
          <w:noProof w:val="0"/>
          <w:shd w:val="clear" w:color="auto" w:fill="FFFFFF"/>
          <w:lang w:val="ro-MD" w:eastAsia="ru-RU"/>
        </w:rPr>
        <w:t>_________________</w:t>
      </w:r>
    </w:p>
    <w:p w14:paraId="7A82F2D5" w14:textId="77777777" w:rsidR="009F3A13" w:rsidRPr="009F3A13" w:rsidRDefault="009F3A13" w:rsidP="009F3A13">
      <w:pPr>
        <w:numPr>
          <w:ilvl w:val="0"/>
          <w:numId w:val="22"/>
        </w:numPr>
        <w:shd w:val="clear" w:color="auto" w:fill="FFFFFF"/>
        <w:tabs>
          <w:tab w:val="left" w:pos="284"/>
          <w:tab w:val="right" w:pos="9531"/>
        </w:tabs>
        <w:spacing w:before="120"/>
        <w:ind w:left="288" w:hanging="288"/>
        <w:rPr>
          <w:b/>
          <w:noProof w:val="0"/>
          <w:lang w:val="ro-MD" w:eastAsia="ru-RU"/>
        </w:rPr>
      </w:pPr>
      <w:r w:rsidRPr="009F3A13">
        <w:rPr>
          <w:b/>
          <w:noProof w:val="0"/>
          <w:lang w:val="ro-MD" w:eastAsia="ru-RU"/>
        </w:rPr>
        <w:t xml:space="preserve">Adresa de e-mail sau pagina web oficială de la care se va putea obține accesul la documentația de atribuire: </w:t>
      </w:r>
      <w:r w:rsidRPr="009F3A13">
        <w:rPr>
          <w:b/>
          <w:i/>
          <w:noProof w:val="0"/>
          <w:lang w:val="ro-MD" w:eastAsia="ru-RU"/>
        </w:rPr>
        <w:t>documentația de atribuire este anexată în cadrul procedurii în SIA RSAP</w:t>
      </w:r>
    </w:p>
    <w:p w14:paraId="0CAADF8D" w14:textId="77777777" w:rsidR="009F3A13" w:rsidRPr="009F3A13" w:rsidRDefault="009F3A13" w:rsidP="009F3A13">
      <w:pPr>
        <w:numPr>
          <w:ilvl w:val="0"/>
          <w:numId w:val="22"/>
        </w:numPr>
        <w:shd w:val="clear" w:color="auto" w:fill="FFFFFF"/>
        <w:tabs>
          <w:tab w:val="left" w:pos="284"/>
          <w:tab w:val="right" w:pos="9531"/>
        </w:tabs>
        <w:spacing w:before="120"/>
        <w:ind w:left="288" w:hanging="288"/>
        <w:rPr>
          <w:b/>
          <w:noProof w:val="0"/>
          <w:lang w:val="ro-MD" w:eastAsia="ru-RU"/>
        </w:rPr>
      </w:pPr>
      <w:r w:rsidRPr="009F3A13">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9F3A13">
        <w:rPr>
          <w:b/>
          <w:noProof w:val="0"/>
          <w:u w:val="single"/>
          <w:lang w:val="ro-MD" w:eastAsia="ru-RU"/>
        </w:rPr>
        <w:t>nu se aplica.</w:t>
      </w:r>
      <w:r w:rsidRPr="009F3A13">
        <w:rPr>
          <w:b/>
          <w:noProof w:val="0"/>
          <w:lang w:val="ro-MD" w:eastAsia="ru-RU"/>
        </w:rPr>
        <w:t>_</w:t>
      </w:r>
    </w:p>
    <w:p w14:paraId="124ED59B" w14:textId="77777777" w:rsidR="009F3A13" w:rsidRPr="009F3A13" w:rsidRDefault="009F3A13" w:rsidP="009F3A13">
      <w:pPr>
        <w:numPr>
          <w:ilvl w:val="0"/>
          <w:numId w:val="22"/>
        </w:numPr>
        <w:shd w:val="clear" w:color="auto" w:fill="FFFFFF"/>
        <w:tabs>
          <w:tab w:val="left" w:pos="284"/>
          <w:tab w:val="right" w:pos="426"/>
        </w:tabs>
        <w:spacing w:before="120"/>
        <w:ind w:left="284" w:hanging="284"/>
        <w:rPr>
          <w:b/>
          <w:noProof w:val="0"/>
          <w:lang w:val="ro-MD" w:eastAsia="ru-RU"/>
        </w:rPr>
      </w:pPr>
      <w:r w:rsidRPr="009F3A13">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515" w:type="dxa"/>
        <w:tblInd w:w="-455" w:type="dxa"/>
        <w:tblLayout w:type="fixed"/>
        <w:tblLook w:val="04A0" w:firstRow="1" w:lastRow="0" w:firstColumn="1" w:lastColumn="0" w:noHBand="0" w:noVBand="1"/>
      </w:tblPr>
      <w:tblGrid>
        <w:gridCol w:w="537"/>
        <w:gridCol w:w="1025"/>
        <w:gridCol w:w="2716"/>
        <w:gridCol w:w="1457"/>
        <w:gridCol w:w="1170"/>
        <w:gridCol w:w="1982"/>
        <w:gridCol w:w="14"/>
        <w:gridCol w:w="1614"/>
      </w:tblGrid>
      <w:tr w:rsidR="009F3A13" w:rsidRPr="009F3A13" w14:paraId="40179491" w14:textId="77777777" w:rsidTr="00B55AC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654351"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D47A7A"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Cod CPV</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1A6B847F"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Denumirea serviciilor de proiectare sau de lucrări solicitate</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29C6BE60"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82323B"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Cantitatea</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45CDD49B"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Specificarea tehnică deplină solicitată, Standarde de referință</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14:paraId="0462099E"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Valoarea estimată</w:t>
            </w:r>
            <w:r w:rsidRPr="009F3A13">
              <w:rPr>
                <w:b/>
                <w:noProof w:val="0"/>
                <w:sz w:val="20"/>
                <w:szCs w:val="20"/>
                <w:lang w:val="ro-MD" w:eastAsia="ru-RU"/>
              </w:rPr>
              <w:br/>
              <w:t>(se va indica pentru fiecare lot în parte)</w:t>
            </w:r>
          </w:p>
        </w:tc>
      </w:tr>
      <w:tr w:rsidR="009F3A13" w:rsidRPr="009F3A13" w14:paraId="5674A35E" w14:textId="77777777" w:rsidTr="00B55AC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AB51EB" w14:textId="77777777" w:rsidR="009F3A13" w:rsidRPr="009F3A13" w:rsidRDefault="009F3A13" w:rsidP="009F3A13">
            <w:pPr>
              <w:shd w:val="clear" w:color="auto" w:fill="FFFFFF"/>
              <w:spacing w:before="120"/>
              <w:jc w:val="center"/>
              <w:rPr>
                <w:noProof w:val="0"/>
                <w:sz w:val="20"/>
                <w:szCs w:val="20"/>
                <w:lang w:val="ro-MD" w:eastAsia="ru-RU"/>
              </w:rPr>
            </w:pPr>
            <w:r w:rsidRPr="009F3A13">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729D02" w14:textId="77777777" w:rsidR="009F3A13" w:rsidRPr="009F3A13" w:rsidRDefault="009F3A13" w:rsidP="009F3A13">
            <w:pPr>
              <w:shd w:val="clear" w:color="auto" w:fill="FFFFFF"/>
              <w:spacing w:before="120"/>
              <w:jc w:val="center"/>
              <w:rPr>
                <w:noProof w:val="0"/>
                <w:sz w:val="16"/>
                <w:szCs w:val="16"/>
                <w:lang w:val="ro-MD" w:eastAsia="ru-RU"/>
              </w:rPr>
            </w:pPr>
            <w:r w:rsidRPr="009F3A13">
              <w:rPr>
                <w:noProof w:val="0"/>
                <w:sz w:val="16"/>
                <w:szCs w:val="16"/>
                <w:lang w:val="ro-MD" w:eastAsia="ru-RU"/>
              </w:rPr>
              <w:t>45233142-6</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4DFE1A23" w14:textId="77777777" w:rsidR="009F3A13" w:rsidRPr="009F3A13" w:rsidRDefault="009F3A13" w:rsidP="009F3A13">
            <w:pPr>
              <w:shd w:val="clear" w:color="auto" w:fill="FFFFFF"/>
              <w:spacing w:before="120"/>
              <w:jc w:val="center"/>
              <w:rPr>
                <w:b/>
                <w:noProof w:val="0"/>
                <w:sz w:val="20"/>
                <w:szCs w:val="20"/>
                <w:lang w:val="ro-MD" w:eastAsia="ru-RU"/>
              </w:rPr>
            </w:pPr>
            <w:r w:rsidRPr="009F3A13">
              <w:rPr>
                <w:b/>
                <w:noProof w:val="0"/>
                <w:sz w:val="20"/>
                <w:szCs w:val="20"/>
                <w:lang w:val="ro-MD" w:eastAsia="ru-RU"/>
              </w:rPr>
              <w:t>Lotul 1</w:t>
            </w:r>
          </w:p>
          <w:p w14:paraId="283D8456" w14:textId="77777777" w:rsidR="009F3A13" w:rsidRPr="009F3A13" w:rsidRDefault="009F3A13" w:rsidP="009F3A13">
            <w:pPr>
              <w:shd w:val="clear" w:color="auto" w:fill="FFFFFF"/>
              <w:spacing w:before="120"/>
              <w:jc w:val="both"/>
              <w:rPr>
                <w:noProof w:val="0"/>
                <w:sz w:val="20"/>
                <w:szCs w:val="20"/>
                <w:lang w:val="ro-MD" w:eastAsia="ru-RU"/>
              </w:rPr>
            </w:pPr>
            <w:r w:rsidRPr="009F3A13">
              <w:rPr>
                <w:b/>
                <w:noProof w:val="0"/>
                <w:shd w:val="clear" w:color="auto" w:fill="FFFFFF"/>
                <w:lang w:val="ro-MD" w:eastAsia="ru-RU"/>
              </w:rPr>
              <w:t>Lucrari de  amenajare a trotuarelor din orasul Ialoveni</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14:paraId="5B0AA5FE" w14:textId="77777777" w:rsidR="009F3A13" w:rsidRPr="009F3A13" w:rsidRDefault="009F3A13" w:rsidP="009F3A13">
            <w:pPr>
              <w:shd w:val="clear" w:color="auto" w:fill="FFFFFF"/>
              <w:spacing w:before="120"/>
              <w:jc w:val="center"/>
              <w:rPr>
                <w:noProof w:val="0"/>
                <w:sz w:val="20"/>
                <w:szCs w:val="20"/>
                <w:lang w:val="ro-MD" w:eastAsia="ru-RU"/>
              </w:rPr>
            </w:pPr>
            <w:r w:rsidRPr="009F3A13">
              <w:rPr>
                <w:noProof w:val="0"/>
                <w:sz w:val="20"/>
                <w:szCs w:val="20"/>
                <w:lang w:val="ro-MD" w:eastAsia="ru-RU"/>
              </w:rPr>
              <w:t>bucata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8ED771" w14:textId="77777777" w:rsidR="009F3A13" w:rsidRPr="009F3A13" w:rsidRDefault="009F3A13" w:rsidP="009F3A13">
            <w:pPr>
              <w:shd w:val="clear" w:color="auto" w:fill="FFFFFF"/>
              <w:spacing w:before="120"/>
              <w:jc w:val="center"/>
              <w:rPr>
                <w:noProof w:val="0"/>
                <w:sz w:val="20"/>
                <w:szCs w:val="20"/>
                <w:lang w:val="ro-MD" w:eastAsia="ru-RU"/>
              </w:rPr>
            </w:pPr>
            <w:r w:rsidRPr="009F3A13">
              <w:rPr>
                <w:noProof w:val="0"/>
                <w:sz w:val="20"/>
                <w:szCs w:val="20"/>
                <w:lang w:val="ro-MD" w:eastAsia="ru-RU"/>
              </w:rPr>
              <w:t>1</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7CEBDF8A" w14:textId="77777777" w:rsidR="009F3A13" w:rsidRPr="009F3A13" w:rsidRDefault="009F3A13" w:rsidP="009F3A13">
            <w:pPr>
              <w:shd w:val="clear" w:color="auto" w:fill="FFFFFF"/>
              <w:spacing w:before="120"/>
              <w:jc w:val="center"/>
              <w:rPr>
                <w:noProof w:val="0"/>
                <w:sz w:val="20"/>
                <w:szCs w:val="20"/>
                <w:lang w:val="ro-MD" w:eastAsia="ru-RU"/>
              </w:rPr>
            </w:pPr>
            <w:r w:rsidRPr="009F3A13">
              <w:rPr>
                <w:noProof w:val="0"/>
                <w:sz w:val="20"/>
                <w:szCs w:val="20"/>
                <w:lang w:val="ro-MD" w:eastAsia="ru-RU"/>
              </w:rPr>
              <w:t>Conform anexa nr.23 la Documentatia standard</w:t>
            </w:r>
          </w:p>
        </w:tc>
        <w:tc>
          <w:tcPr>
            <w:tcW w:w="1628" w:type="dxa"/>
            <w:gridSpan w:val="2"/>
            <w:tcBorders>
              <w:top w:val="single" w:sz="4" w:space="0" w:color="auto"/>
              <w:left w:val="single" w:sz="4" w:space="0" w:color="auto"/>
              <w:bottom w:val="single" w:sz="4" w:space="0" w:color="auto"/>
              <w:right w:val="single" w:sz="4" w:space="0" w:color="auto"/>
            </w:tcBorders>
            <w:shd w:val="clear" w:color="auto" w:fill="auto"/>
          </w:tcPr>
          <w:p w14:paraId="7FEBBAFF" w14:textId="77777777" w:rsidR="009F3A13" w:rsidRPr="009F3A13" w:rsidRDefault="009F3A13" w:rsidP="009F3A13">
            <w:pPr>
              <w:shd w:val="clear" w:color="auto" w:fill="FFFFFF"/>
              <w:spacing w:before="120"/>
              <w:jc w:val="center"/>
              <w:rPr>
                <w:b/>
                <w:bCs/>
                <w:noProof w:val="0"/>
                <w:lang w:val="ro-MD" w:eastAsia="ru-RU"/>
              </w:rPr>
            </w:pPr>
          </w:p>
          <w:p w14:paraId="1171D13C" w14:textId="78DC9280" w:rsidR="009F3A13" w:rsidRPr="009F3A13" w:rsidRDefault="009F3A13" w:rsidP="009F3A13">
            <w:pPr>
              <w:shd w:val="clear" w:color="auto" w:fill="FFFFFF"/>
              <w:spacing w:before="120"/>
              <w:jc w:val="center"/>
              <w:rPr>
                <w:b/>
                <w:bCs/>
                <w:noProof w:val="0"/>
                <w:lang w:val="ro-MD" w:eastAsia="ru-RU"/>
              </w:rPr>
            </w:pPr>
            <w:r w:rsidRPr="009F3A13">
              <w:rPr>
                <w:b/>
                <w:bCs/>
                <w:noProof w:val="0"/>
                <w:lang w:val="ro-MD" w:eastAsia="ru-RU"/>
              </w:rPr>
              <w:t>951 8</w:t>
            </w:r>
            <w:r w:rsidR="00302D44">
              <w:rPr>
                <w:b/>
                <w:bCs/>
                <w:noProof w:val="0"/>
                <w:lang w:val="ro-MD" w:eastAsia="ru-RU"/>
              </w:rPr>
              <w:t>00</w:t>
            </w:r>
            <w:r w:rsidRPr="009F3A13">
              <w:rPr>
                <w:b/>
                <w:bCs/>
                <w:noProof w:val="0"/>
                <w:lang w:val="ro-MD" w:eastAsia="ru-RU"/>
              </w:rPr>
              <w:t>.</w:t>
            </w:r>
            <w:r w:rsidR="00302D44">
              <w:rPr>
                <w:b/>
                <w:bCs/>
                <w:noProof w:val="0"/>
                <w:lang w:val="ro-MD" w:eastAsia="ru-RU"/>
              </w:rPr>
              <w:t>00</w:t>
            </w:r>
          </w:p>
        </w:tc>
      </w:tr>
      <w:tr w:rsidR="009F3A13" w:rsidRPr="009F3A13" w14:paraId="3E1250C2" w14:textId="77777777" w:rsidTr="00B55AC1">
        <w:trPr>
          <w:trHeight w:val="397"/>
        </w:trPr>
        <w:tc>
          <w:tcPr>
            <w:tcW w:w="89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3AC2C4E" w14:textId="77777777" w:rsidR="009F3A13" w:rsidRPr="009F3A13" w:rsidRDefault="009F3A13" w:rsidP="009F3A13">
            <w:pPr>
              <w:shd w:val="clear" w:color="auto" w:fill="FFFFFF"/>
              <w:spacing w:before="120"/>
              <w:jc w:val="center"/>
              <w:rPr>
                <w:noProof w:val="0"/>
                <w:sz w:val="20"/>
                <w:szCs w:val="20"/>
                <w:lang w:val="ro-MD" w:eastAsia="ru-RU"/>
              </w:rPr>
            </w:pPr>
            <w:r w:rsidRPr="009F3A13">
              <w:rPr>
                <w:b/>
                <w:noProof w:val="0"/>
                <w:sz w:val="20"/>
                <w:szCs w:val="20"/>
                <w:lang w:val="ro-MD" w:eastAsia="ru-RU"/>
              </w:rPr>
              <w:t>Valoarea estimativă totală MDL fara TVA</w:t>
            </w:r>
          </w:p>
        </w:tc>
        <w:tc>
          <w:tcPr>
            <w:tcW w:w="1614" w:type="dxa"/>
            <w:tcBorders>
              <w:top w:val="single" w:sz="4" w:space="0" w:color="auto"/>
              <w:left w:val="single" w:sz="4" w:space="0" w:color="auto"/>
              <w:bottom w:val="single" w:sz="4" w:space="0" w:color="auto"/>
              <w:right w:val="single" w:sz="4" w:space="0" w:color="auto"/>
            </w:tcBorders>
            <w:shd w:val="clear" w:color="auto" w:fill="auto"/>
          </w:tcPr>
          <w:p w14:paraId="0F2CA067" w14:textId="4DFC2674" w:rsidR="009F3A13" w:rsidRPr="009F3A13" w:rsidRDefault="009F3A13" w:rsidP="009F3A13">
            <w:pPr>
              <w:shd w:val="clear" w:color="auto" w:fill="FFFFFF"/>
              <w:spacing w:before="120"/>
              <w:jc w:val="center"/>
              <w:rPr>
                <w:b/>
                <w:bCs/>
                <w:noProof w:val="0"/>
                <w:lang w:val="ro-MD" w:eastAsia="ru-RU"/>
              </w:rPr>
            </w:pPr>
            <w:r w:rsidRPr="009F3A13">
              <w:rPr>
                <w:b/>
                <w:bCs/>
                <w:noProof w:val="0"/>
                <w:lang w:val="ro-MD" w:eastAsia="ru-RU"/>
              </w:rPr>
              <w:t>951 8</w:t>
            </w:r>
            <w:r w:rsidR="00302D44">
              <w:rPr>
                <w:b/>
                <w:bCs/>
                <w:noProof w:val="0"/>
                <w:lang w:val="ro-MD" w:eastAsia="ru-RU"/>
              </w:rPr>
              <w:t>00</w:t>
            </w:r>
            <w:r w:rsidRPr="009F3A13">
              <w:rPr>
                <w:b/>
                <w:bCs/>
                <w:noProof w:val="0"/>
                <w:lang w:val="ro-MD" w:eastAsia="ru-RU"/>
              </w:rPr>
              <w:t>.</w:t>
            </w:r>
            <w:r w:rsidR="00302D44">
              <w:rPr>
                <w:b/>
                <w:bCs/>
                <w:noProof w:val="0"/>
                <w:lang w:val="ro-MD" w:eastAsia="ru-RU"/>
              </w:rPr>
              <w:t>00</w:t>
            </w:r>
          </w:p>
        </w:tc>
      </w:tr>
    </w:tbl>
    <w:p w14:paraId="5FB0E4F0"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În cazul procedurilor de preselecție se indică numărul minim al candidaţilor şi, dacă este cazul, numărul maxim al acestora._</w:t>
      </w:r>
      <w:bookmarkStart w:id="46" w:name="_Hlk102487304"/>
      <w:r w:rsidRPr="009F3A13">
        <w:rPr>
          <w:b/>
          <w:i/>
          <w:iCs/>
          <w:noProof w:val="0"/>
          <w:u w:val="single"/>
          <w:lang w:val="ro-MD" w:eastAsia="ru-RU"/>
        </w:rPr>
        <w:t>nu se aplica</w:t>
      </w:r>
      <w:bookmarkEnd w:id="46"/>
      <w:r w:rsidRPr="009F3A13">
        <w:rPr>
          <w:b/>
          <w:noProof w:val="0"/>
          <w:lang w:val="ro-MD" w:eastAsia="ru-RU"/>
        </w:rPr>
        <w:t>___________________________</w:t>
      </w:r>
    </w:p>
    <w:p w14:paraId="204BA973" w14:textId="77777777" w:rsidR="009F3A13" w:rsidRPr="009F3A13" w:rsidRDefault="009F3A13" w:rsidP="009F3A13">
      <w:pPr>
        <w:numPr>
          <w:ilvl w:val="0"/>
          <w:numId w:val="22"/>
        </w:numPr>
        <w:shd w:val="clear" w:color="auto" w:fill="FFFFFF"/>
        <w:tabs>
          <w:tab w:val="right" w:pos="426"/>
        </w:tabs>
        <w:ind w:left="357"/>
        <w:rPr>
          <w:b/>
          <w:noProof w:val="0"/>
          <w:lang w:val="ro-MD" w:eastAsia="ru-RU"/>
        </w:rPr>
      </w:pPr>
      <w:r w:rsidRPr="009F3A13">
        <w:rPr>
          <w:b/>
          <w:noProof w:val="0"/>
          <w:lang w:val="ro-MD" w:eastAsia="ru-RU"/>
        </w:rPr>
        <w:t xml:space="preserve">În cazul în care contractul este împărțit pe loturi, un operator economic poate depune </w:t>
      </w:r>
    </w:p>
    <w:p w14:paraId="11B06796" w14:textId="77777777" w:rsidR="009F3A13" w:rsidRPr="009F3A13" w:rsidRDefault="009F3A13" w:rsidP="009F3A13">
      <w:pPr>
        <w:shd w:val="clear" w:color="auto" w:fill="FFFFFF"/>
        <w:tabs>
          <w:tab w:val="right" w:pos="426"/>
        </w:tabs>
        <w:ind w:left="357"/>
        <w:rPr>
          <w:b/>
          <w:noProof w:val="0"/>
          <w:lang w:val="ro-MD" w:eastAsia="ru-RU"/>
        </w:rPr>
      </w:pPr>
      <w:r w:rsidRPr="009F3A13">
        <w:rPr>
          <w:b/>
          <w:noProof w:val="0"/>
          <w:lang w:val="ro-MD" w:eastAsia="ru-RU"/>
        </w:rPr>
        <w:t>oferta (se va selecta):</w:t>
      </w:r>
    </w:p>
    <w:p w14:paraId="3782B1EB" w14:textId="77777777" w:rsidR="009F3A13" w:rsidRPr="009F3A13" w:rsidRDefault="009F3A13" w:rsidP="009F3A13">
      <w:pPr>
        <w:numPr>
          <w:ilvl w:val="0"/>
          <w:numId w:val="23"/>
        </w:numPr>
        <w:shd w:val="clear" w:color="auto" w:fill="FFFFFF"/>
        <w:tabs>
          <w:tab w:val="right" w:pos="426"/>
        </w:tabs>
        <w:rPr>
          <w:noProof w:val="0"/>
          <w:lang w:val="ro-MD" w:eastAsia="ru-RU"/>
        </w:rPr>
      </w:pPr>
      <w:r w:rsidRPr="009F3A13">
        <w:rPr>
          <w:noProof w:val="0"/>
          <w:lang w:val="ro-MD" w:eastAsia="ru-RU"/>
        </w:rPr>
        <w:t>Pentru un singur lot;</w:t>
      </w:r>
    </w:p>
    <w:p w14:paraId="2BF068B4" w14:textId="77777777" w:rsidR="009F3A13" w:rsidRPr="009F3A13" w:rsidRDefault="009F3A13" w:rsidP="009F3A13">
      <w:pPr>
        <w:numPr>
          <w:ilvl w:val="0"/>
          <w:numId w:val="23"/>
        </w:numPr>
        <w:shd w:val="clear" w:color="auto" w:fill="FFFFFF"/>
        <w:tabs>
          <w:tab w:val="right" w:pos="426"/>
        </w:tabs>
        <w:rPr>
          <w:noProof w:val="0"/>
          <w:lang w:val="ro-MD" w:eastAsia="ru-RU"/>
        </w:rPr>
      </w:pPr>
      <w:r w:rsidRPr="009F3A13">
        <w:rPr>
          <w:noProof w:val="0"/>
          <w:lang w:val="ro-MD" w:eastAsia="ru-RU"/>
        </w:rPr>
        <w:t>Pentru mai multe loturi;</w:t>
      </w:r>
    </w:p>
    <w:p w14:paraId="40ED7D2F" w14:textId="77777777" w:rsidR="009F3A13" w:rsidRPr="009F3A13" w:rsidRDefault="009F3A13" w:rsidP="009F3A13">
      <w:pPr>
        <w:numPr>
          <w:ilvl w:val="0"/>
          <w:numId w:val="23"/>
        </w:numPr>
        <w:shd w:val="clear" w:color="auto" w:fill="FFFFFF"/>
        <w:tabs>
          <w:tab w:val="right" w:pos="426"/>
        </w:tabs>
        <w:rPr>
          <w:noProof w:val="0"/>
          <w:lang w:val="ro-MD" w:eastAsia="ru-RU"/>
        </w:rPr>
      </w:pPr>
      <w:r w:rsidRPr="009F3A13">
        <w:rPr>
          <w:noProof w:val="0"/>
          <w:lang w:val="ro-MD" w:eastAsia="ru-RU"/>
        </w:rPr>
        <w:t>Pentru toate loturile;</w:t>
      </w:r>
    </w:p>
    <w:p w14:paraId="71E84BF6" w14:textId="77777777" w:rsidR="009F3A13" w:rsidRPr="009F3A13" w:rsidRDefault="009F3A13" w:rsidP="009F3A13">
      <w:pPr>
        <w:numPr>
          <w:ilvl w:val="0"/>
          <w:numId w:val="23"/>
        </w:numPr>
        <w:shd w:val="clear" w:color="auto" w:fill="FFFFFF"/>
        <w:tabs>
          <w:tab w:val="right" w:pos="426"/>
        </w:tabs>
        <w:rPr>
          <w:noProof w:val="0"/>
          <w:lang w:val="ro-MD" w:eastAsia="ru-RU"/>
        </w:rPr>
      </w:pPr>
      <w:r w:rsidRPr="009F3A13">
        <w:rPr>
          <w:noProof w:val="0"/>
          <w:lang w:val="ro-MD" w:eastAsia="ru-RU"/>
        </w:rPr>
        <w:lastRenderedPageBreak/>
        <w:t>Alte limitări privind numărul de loturi care pot fi atribuite aceluiași ofertant___________</w:t>
      </w:r>
    </w:p>
    <w:p w14:paraId="77B71F0A" w14:textId="77777777" w:rsidR="009F3A13" w:rsidRPr="009F3A13" w:rsidRDefault="009F3A13" w:rsidP="009F3A13">
      <w:pPr>
        <w:numPr>
          <w:ilvl w:val="0"/>
          <w:numId w:val="22"/>
        </w:numPr>
        <w:shd w:val="clear" w:color="auto" w:fill="FFFFFF"/>
        <w:tabs>
          <w:tab w:val="right" w:pos="426"/>
        </w:tabs>
        <w:spacing w:before="120"/>
        <w:ind w:left="0" w:firstLine="0"/>
        <w:rPr>
          <w:b/>
          <w:noProof w:val="0"/>
          <w:lang w:val="ro-MD" w:eastAsia="ru-RU"/>
        </w:rPr>
      </w:pPr>
      <w:r w:rsidRPr="009F3A13">
        <w:rPr>
          <w:b/>
          <w:noProof w:val="0"/>
          <w:lang w:val="ro-MD" w:eastAsia="ru-RU"/>
        </w:rPr>
        <w:t>Admiterea sau interzicerea ofertelor alternative: ___</w:t>
      </w:r>
      <w:r w:rsidRPr="009F3A13">
        <w:rPr>
          <w:b/>
          <w:i/>
          <w:iCs/>
          <w:noProof w:val="0"/>
          <w:u w:val="single"/>
          <w:lang w:val="ro-MD" w:eastAsia="ru-RU"/>
        </w:rPr>
        <w:t>nu se admite</w:t>
      </w:r>
      <w:r w:rsidRPr="009F3A13">
        <w:rPr>
          <w:b/>
          <w:noProof w:val="0"/>
          <w:lang w:val="ro-MD" w:eastAsia="ru-RU"/>
        </w:rPr>
        <w:t>________________</w:t>
      </w:r>
    </w:p>
    <w:p w14:paraId="472EBA71" w14:textId="77777777" w:rsidR="009F3A13" w:rsidRPr="009F3A13" w:rsidRDefault="009F3A13" w:rsidP="009F3A13">
      <w:pPr>
        <w:shd w:val="clear" w:color="auto" w:fill="FFFFFF"/>
        <w:tabs>
          <w:tab w:val="right" w:pos="426"/>
        </w:tabs>
        <w:ind w:left="6206"/>
        <w:rPr>
          <w:noProof w:val="0"/>
          <w:sz w:val="20"/>
          <w:lang w:val="ro-MD" w:eastAsia="ru-RU"/>
        </w:rPr>
      </w:pPr>
      <w:r w:rsidRPr="009F3A13">
        <w:rPr>
          <w:noProof w:val="0"/>
          <w:sz w:val="20"/>
          <w:lang w:val="ro-MD" w:eastAsia="ru-RU"/>
        </w:rPr>
        <w:t>(indicați se admite sau nu se admite)</w:t>
      </w:r>
    </w:p>
    <w:p w14:paraId="66B36BF9" w14:textId="77777777" w:rsidR="009F3A13" w:rsidRPr="009F3A13" w:rsidRDefault="009F3A13" w:rsidP="009F3A13">
      <w:pPr>
        <w:numPr>
          <w:ilvl w:val="0"/>
          <w:numId w:val="22"/>
        </w:numPr>
        <w:shd w:val="clear" w:color="auto" w:fill="FFFFFF"/>
        <w:tabs>
          <w:tab w:val="left" w:pos="0"/>
          <w:tab w:val="left" w:pos="284"/>
          <w:tab w:val="left" w:pos="426"/>
        </w:tabs>
        <w:spacing w:before="120"/>
        <w:ind w:left="284" w:hanging="284"/>
        <w:rPr>
          <w:b/>
          <w:noProof w:val="0"/>
          <w:lang w:val="ro-MD" w:eastAsia="ru-RU"/>
        </w:rPr>
      </w:pPr>
      <w:r w:rsidRPr="009F3A13">
        <w:rPr>
          <w:b/>
          <w:noProof w:val="0"/>
          <w:lang w:val="ro-MD" w:eastAsia="ru-RU"/>
        </w:rPr>
        <w:t>Termenii și condițiile de prestare/executare solicitați: __</w:t>
      </w:r>
      <w:r w:rsidRPr="009F3A13">
        <w:rPr>
          <w:b/>
          <w:noProof w:val="0"/>
          <w:u w:val="single"/>
          <w:lang w:val="ro-MD" w:eastAsia="ru-RU"/>
        </w:rPr>
        <w:t>maxim 3 luni</w:t>
      </w:r>
      <w:r w:rsidRPr="009F3A13">
        <w:rPr>
          <w:b/>
          <w:noProof w:val="0"/>
          <w:lang w:val="ro-MD" w:eastAsia="ru-RU"/>
        </w:rPr>
        <w:t>________</w:t>
      </w:r>
    </w:p>
    <w:p w14:paraId="0C421104" w14:textId="77777777" w:rsidR="009F3A13" w:rsidRPr="009F3A13" w:rsidRDefault="009F3A13" w:rsidP="009F3A13">
      <w:pPr>
        <w:numPr>
          <w:ilvl w:val="0"/>
          <w:numId w:val="22"/>
        </w:numPr>
        <w:shd w:val="clear" w:color="auto" w:fill="FFFFFF"/>
        <w:tabs>
          <w:tab w:val="left" w:pos="0"/>
          <w:tab w:val="left" w:pos="284"/>
          <w:tab w:val="left" w:pos="426"/>
        </w:tabs>
        <w:spacing w:before="120"/>
        <w:ind w:left="284" w:hanging="284"/>
        <w:rPr>
          <w:b/>
          <w:noProof w:val="0"/>
          <w:lang w:val="ro-MD" w:eastAsia="ru-RU"/>
        </w:rPr>
      </w:pPr>
      <w:r w:rsidRPr="009F3A13">
        <w:rPr>
          <w:b/>
          <w:noProof w:val="0"/>
          <w:lang w:val="ro-MD" w:eastAsia="ru-RU"/>
        </w:rPr>
        <w:t>Termenul de valabilitate a contractului:___</w:t>
      </w:r>
      <w:r w:rsidRPr="009F3A13">
        <w:rPr>
          <w:b/>
          <w:noProof w:val="0"/>
          <w:u w:val="single"/>
          <w:lang w:val="ro-MD" w:eastAsia="ru-RU"/>
        </w:rPr>
        <w:t>31.12.2024</w:t>
      </w:r>
      <w:r w:rsidRPr="009F3A13">
        <w:rPr>
          <w:b/>
          <w:noProof w:val="0"/>
          <w:lang w:val="ro-MD" w:eastAsia="ru-RU"/>
        </w:rPr>
        <w:t>_____________________</w:t>
      </w:r>
    </w:p>
    <w:p w14:paraId="5D938CF6" w14:textId="77777777" w:rsidR="009F3A13" w:rsidRPr="009F3A13" w:rsidRDefault="009F3A13" w:rsidP="009F3A13">
      <w:pPr>
        <w:numPr>
          <w:ilvl w:val="0"/>
          <w:numId w:val="22"/>
        </w:numPr>
        <w:tabs>
          <w:tab w:val="right" w:pos="426"/>
        </w:tabs>
        <w:spacing w:before="120"/>
        <w:rPr>
          <w:b/>
          <w:noProof w:val="0"/>
          <w:lang w:val="ro-MD" w:eastAsia="ru-RU"/>
        </w:rPr>
      </w:pPr>
      <w:r w:rsidRPr="009F3A13">
        <w:rPr>
          <w:b/>
          <w:noProof w:val="0"/>
          <w:lang w:val="ro-MD" w:eastAsia="ru-RU"/>
        </w:rPr>
        <w:t>Contract de achiziție rezervat atelierelor protejate sau că acesta poate fi executat numai în cadrul unor programe de angajare protejată (după caz): __</w:t>
      </w:r>
      <w:r w:rsidRPr="009F3A13">
        <w:rPr>
          <w:b/>
          <w:i/>
          <w:iCs/>
          <w:noProof w:val="0"/>
          <w:u w:val="single"/>
          <w:lang w:val="ro-MD" w:eastAsia="ru-RU"/>
        </w:rPr>
        <w:t xml:space="preserve"> nu se aplica</w:t>
      </w:r>
      <w:r w:rsidRPr="009F3A13">
        <w:rPr>
          <w:b/>
          <w:noProof w:val="0"/>
          <w:lang w:val="ro-MD" w:eastAsia="ru-RU"/>
        </w:rPr>
        <w:t>________</w:t>
      </w:r>
    </w:p>
    <w:p w14:paraId="0093904A" w14:textId="77777777" w:rsidR="009F3A13" w:rsidRPr="009F3A13" w:rsidRDefault="009F3A13" w:rsidP="009F3A13">
      <w:pPr>
        <w:shd w:val="clear" w:color="auto" w:fill="FFFFFF"/>
        <w:tabs>
          <w:tab w:val="right" w:pos="426"/>
        </w:tabs>
        <w:ind w:left="7560" w:hanging="630"/>
        <w:contextualSpacing/>
        <w:rPr>
          <w:noProof w:val="0"/>
          <w:sz w:val="20"/>
          <w:lang w:val="ro-MD" w:eastAsia="ru-RU"/>
        </w:rPr>
      </w:pPr>
      <w:r w:rsidRPr="009F3A13">
        <w:rPr>
          <w:noProof w:val="0"/>
          <w:sz w:val="20"/>
          <w:lang w:val="ro-MD" w:eastAsia="ru-RU"/>
        </w:rPr>
        <w:t>(indicați da sau nu)</w:t>
      </w:r>
    </w:p>
    <w:p w14:paraId="38130EF8"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Prestarea serviciului este rezervată unei anumite profesii în temeiul unor legisau al unor acte administrative (după caz): _________</w:t>
      </w:r>
      <w:r w:rsidRPr="009F3A13">
        <w:rPr>
          <w:b/>
          <w:i/>
          <w:iCs/>
          <w:noProof w:val="0"/>
          <w:u w:val="single"/>
          <w:lang w:val="ro-MD" w:eastAsia="ru-RU"/>
        </w:rPr>
        <w:t xml:space="preserve"> nu se aplica</w:t>
      </w:r>
      <w:r w:rsidRPr="009F3A13">
        <w:rPr>
          <w:b/>
          <w:noProof w:val="0"/>
          <w:lang w:val="ro-MD" w:eastAsia="ru-RU"/>
        </w:rPr>
        <w:t>__________________</w:t>
      </w:r>
    </w:p>
    <w:p w14:paraId="4E3220C0" w14:textId="77777777" w:rsidR="009F3A13" w:rsidRPr="009F3A13" w:rsidRDefault="009F3A13" w:rsidP="009F3A13">
      <w:pPr>
        <w:shd w:val="clear" w:color="auto" w:fill="FFFFFF"/>
        <w:tabs>
          <w:tab w:val="right" w:pos="426"/>
        </w:tabs>
        <w:contextualSpacing/>
        <w:jc w:val="center"/>
        <w:rPr>
          <w:noProof w:val="0"/>
          <w:sz w:val="20"/>
          <w:lang w:val="ro-MD" w:eastAsia="ru-RU"/>
        </w:rPr>
      </w:pPr>
      <w:r w:rsidRPr="009F3A13">
        <w:rPr>
          <w:noProof w:val="0"/>
          <w:sz w:val="20"/>
          <w:lang w:val="ro-MD" w:eastAsia="ru-RU"/>
        </w:rPr>
        <w:t xml:space="preserve">                                                         (se menționează respectivele legi și acte administrative)</w:t>
      </w:r>
    </w:p>
    <w:p w14:paraId="741F5730"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188" w:type="dxa"/>
        <w:tblLook w:val="04A0" w:firstRow="1" w:lastRow="0" w:firstColumn="1" w:lastColumn="0" w:noHBand="0" w:noVBand="1"/>
      </w:tblPr>
      <w:tblGrid>
        <w:gridCol w:w="636"/>
        <w:gridCol w:w="3467"/>
        <w:gridCol w:w="4467"/>
        <w:gridCol w:w="1618"/>
      </w:tblGrid>
      <w:tr w:rsidR="009F3A13" w:rsidRPr="009F3A13" w14:paraId="6805C56B" w14:textId="77777777" w:rsidTr="009F3A13">
        <w:tc>
          <w:tcPr>
            <w:tcW w:w="636" w:type="dxa"/>
            <w:shd w:val="clear" w:color="auto" w:fill="E7E6E6"/>
            <w:vAlign w:val="center"/>
          </w:tcPr>
          <w:p w14:paraId="7160CCC9" w14:textId="77777777" w:rsidR="009F3A13" w:rsidRPr="009F3A13" w:rsidRDefault="009F3A13" w:rsidP="009F3A13">
            <w:pPr>
              <w:tabs>
                <w:tab w:val="left" w:pos="612"/>
              </w:tabs>
              <w:contextualSpacing/>
              <w:jc w:val="center"/>
              <w:rPr>
                <w:b/>
                <w:sz w:val="20"/>
                <w:szCs w:val="20"/>
              </w:rPr>
            </w:pPr>
            <w:r w:rsidRPr="009F3A13">
              <w:rPr>
                <w:b/>
                <w:sz w:val="20"/>
                <w:szCs w:val="20"/>
              </w:rPr>
              <w:t>Nr d/o</w:t>
            </w:r>
          </w:p>
        </w:tc>
        <w:tc>
          <w:tcPr>
            <w:tcW w:w="3467" w:type="dxa"/>
            <w:shd w:val="clear" w:color="auto" w:fill="E7E6E6"/>
            <w:vAlign w:val="center"/>
          </w:tcPr>
          <w:p w14:paraId="299D4111" w14:textId="77777777" w:rsidR="009F3A13" w:rsidRPr="009F3A13" w:rsidRDefault="009F3A13" w:rsidP="009F3A13">
            <w:pPr>
              <w:jc w:val="center"/>
              <w:rPr>
                <w:b/>
                <w:iCs/>
                <w:sz w:val="20"/>
                <w:szCs w:val="20"/>
                <w:lang w:val="en-US"/>
              </w:rPr>
            </w:pPr>
            <w:r w:rsidRPr="009F3A13">
              <w:rPr>
                <w:b/>
                <w:iCs/>
                <w:sz w:val="20"/>
                <w:szCs w:val="20"/>
                <w:lang w:val="en-US"/>
              </w:rPr>
              <w:t>Descrierea criteriului/cerinței</w:t>
            </w:r>
          </w:p>
        </w:tc>
        <w:tc>
          <w:tcPr>
            <w:tcW w:w="4467" w:type="dxa"/>
            <w:shd w:val="clear" w:color="auto" w:fill="E7E6E6"/>
            <w:vAlign w:val="center"/>
          </w:tcPr>
          <w:p w14:paraId="10D6015F" w14:textId="77777777" w:rsidR="009F3A13" w:rsidRPr="009F3A13" w:rsidRDefault="009F3A13" w:rsidP="009F3A13">
            <w:pPr>
              <w:tabs>
                <w:tab w:val="left" w:pos="612"/>
              </w:tabs>
              <w:spacing w:before="120" w:after="120"/>
              <w:contextualSpacing/>
              <w:jc w:val="center"/>
              <w:rPr>
                <w:iCs/>
                <w:sz w:val="20"/>
                <w:szCs w:val="20"/>
                <w:lang w:val="en-US"/>
              </w:rPr>
            </w:pPr>
            <w:r w:rsidRPr="009F3A13">
              <w:rPr>
                <w:b/>
                <w:iCs/>
                <w:noProof w:val="0"/>
                <w:sz w:val="20"/>
                <w:szCs w:val="20"/>
                <w:lang w:eastAsia="ru-RU"/>
              </w:rPr>
              <w:t>Mod de demonstrare a îndeplinirii criteriului/cerinței:</w:t>
            </w:r>
          </w:p>
        </w:tc>
        <w:tc>
          <w:tcPr>
            <w:tcW w:w="1618" w:type="dxa"/>
            <w:shd w:val="clear" w:color="auto" w:fill="E7E6E6"/>
            <w:vAlign w:val="center"/>
          </w:tcPr>
          <w:p w14:paraId="7CFF44F7" w14:textId="77777777" w:rsidR="009F3A13" w:rsidRPr="009F3A13" w:rsidRDefault="009F3A13" w:rsidP="009F3A13">
            <w:pPr>
              <w:tabs>
                <w:tab w:val="left" w:pos="612"/>
              </w:tabs>
              <w:spacing w:before="120" w:after="120"/>
              <w:jc w:val="center"/>
              <w:rPr>
                <w:iCs/>
                <w:sz w:val="20"/>
                <w:szCs w:val="20"/>
                <w:lang w:val="en-US"/>
              </w:rPr>
            </w:pPr>
            <w:r w:rsidRPr="009F3A13">
              <w:rPr>
                <w:b/>
                <w:iCs/>
                <w:noProof w:val="0"/>
                <w:sz w:val="20"/>
                <w:szCs w:val="20"/>
                <w:lang w:eastAsia="ru-RU"/>
              </w:rPr>
              <w:t>Nivelul minim/</w:t>
            </w:r>
            <w:r w:rsidRPr="009F3A13">
              <w:rPr>
                <w:b/>
                <w:iCs/>
                <w:noProof w:val="0"/>
                <w:sz w:val="20"/>
                <w:szCs w:val="20"/>
                <w:lang w:eastAsia="ru-RU"/>
              </w:rPr>
              <w:br/>
              <w:t>Obligativitatea</w:t>
            </w:r>
          </w:p>
        </w:tc>
      </w:tr>
      <w:tr w:rsidR="009F3A13" w:rsidRPr="009F3A13" w14:paraId="7FB4A3CB" w14:textId="77777777" w:rsidTr="00B55AC1">
        <w:tc>
          <w:tcPr>
            <w:tcW w:w="636" w:type="dxa"/>
            <w:tcBorders>
              <w:top w:val="single" w:sz="4" w:space="0" w:color="auto"/>
              <w:left w:val="single" w:sz="4" w:space="0" w:color="auto"/>
              <w:bottom w:val="single" w:sz="4" w:space="0" w:color="auto"/>
              <w:right w:val="single" w:sz="4" w:space="0" w:color="auto"/>
            </w:tcBorders>
          </w:tcPr>
          <w:p w14:paraId="4073864B" w14:textId="77777777" w:rsidR="009F3A13" w:rsidRPr="009F3A13" w:rsidRDefault="009F3A13" w:rsidP="009F3A13">
            <w:pPr>
              <w:tabs>
                <w:tab w:val="left" w:pos="612"/>
              </w:tabs>
              <w:contextualSpacing/>
              <w:jc w:val="both"/>
            </w:pPr>
            <w:r w:rsidRPr="009F3A13">
              <w:t>1.</w:t>
            </w:r>
          </w:p>
        </w:tc>
        <w:tc>
          <w:tcPr>
            <w:tcW w:w="3467" w:type="dxa"/>
            <w:tcBorders>
              <w:top w:val="single" w:sz="4" w:space="0" w:color="auto"/>
              <w:left w:val="single" w:sz="4" w:space="0" w:color="auto"/>
              <w:bottom w:val="single" w:sz="4" w:space="0" w:color="auto"/>
              <w:right w:val="single" w:sz="4" w:space="0" w:color="auto"/>
            </w:tcBorders>
            <w:vAlign w:val="center"/>
          </w:tcPr>
          <w:p w14:paraId="2AF3BEB8" w14:textId="77777777" w:rsidR="009F3A13" w:rsidRPr="009F3A13" w:rsidRDefault="009F3A13" w:rsidP="009F3A13">
            <w:pPr>
              <w:contextualSpacing/>
              <w:rPr>
                <w:sz w:val="22"/>
                <w:szCs w:val="22"/>
              </w:rPr>
            </w:pPr>
            <w:r w:rsidRPr="009F3A13">
              <w:rPr>
                <w:iCs/>
                <w:sz w:val="20"/>
                <w:szCs w:val="20"/>
                <w:lang w:eastAsia="ru-RU"/>
              </w:rPr>
              <w:t>DUAE</w:t>
            </w:r>
          </w:p>
        </w:tc>
        <w:tc>
          <w:tcPr>
            <w:tcW w:w="4467" w:type="dxa"/>
            <w:tcBorders>
              <w:top w:val="single" w:sz="4" w:space="0" w:color="auto"/>
              <w:left w:val="single" w:sz="4" w:space="0" w:color="auto"/>
              <w:bottom w:val="single" w:sz="4" w:space="0" w:color="auto"/>
              <w:right w:val="single" w:sz="4" w:space="0" w:color="auto"/>
            </w:tcBorders>
            <w:vAlign w:val="center"/>
          </w:tcPr>
          <w:p w14:paraId="63E859A8"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Completat conform modelului atașat în SIA RSAP și semnat electronic de către reprezentantul legal al Participantului</w:t>
            </w:r>
          </w:p>
        </w:tc>
        <w:tc>
          <w:tcPr>
            <w:tcW w:w="1618" w:type="dxa"/>
            <w:tcBorders>
              <w:top w:val="single" w:sz="4" w:space="0" w:color="auto"/>
              <w:left w:val="single" w:sz="4" w:space="0" w:color="auto"/>
              <w:bottom w:val="single" w:sz="4" w:space="0" w:color="auto"/>
              <w:right w:val="single" w:sz="4" w:space="0" w:color="auto"/>
            </w:tcBorders>
            <w:vAlign w:val="center"/>
          </w:tcPr>
          <w:p w14:paraId="63C46070" w14:textId="77777777" w:rsidR="009F3A13" w:rsidRPr="009F3A13" w:rsidRDefault="009F3A13" w:rsidP="009F3A13">
            <w:pPr>
              <w:tabs>
                <w:tab w:val="left" w:pos="612"/>
              </w:tabs>
              <w:spacing w:before="120" w:after="120"/>
              <w:jc w:val="center"/>
              <w:rPr>
                <w:iCs/>
                <w:sz w:val="20"/>
                <w:szCs w:val="20"/>
              </w:rPr>
            </w:pPr>
            <w:r w:rsidRPr="009F3A13">
              <w:rPr>
                <w:iCs/>
                <w:sz w:val="20"/>
                <w:szCs w:val="20"/>
                <w:lang w:eastAsia="ru-RU"/>
              </w:rPr>
              <w:t>Obligatoriu</w:t>
            </w:r>
          </w:p>
        </w:tc>
      </w:tr>
      <w:tr w:rsidR="009F3A13" w:rsidRPr="009F3A13" w14:paraId="3E0A9AED" w14:textId="77777777" w:rsidTr="00B55AC1">
        <w:tc>
          <w:tcPr>
            <w:tcW w:w="636" w:type="dxa"/>
            <w:tcBorders>
              <w:top w:val="single" w:sz="4" w:space="0" w:color="auto"/>
              <w:left w:val="single" w:sz="4" w:space="0" w:color="auto"/>
              <w:bottom w:val="single" w:sz="4" w:space="0" w:color="auto"/>
              <w:right w:val="single" w:sz="4" w:space="0" w:color="auto"/>
            </w:tcBorders>
          </w:tcPr>
          <w:p w14:paraId="4FFC8D4B" w14:textId="77777777" w:rsidR="009F3A13" w:rsidRPr="009F3A13" w:rsidRDefault="009F3A13" w:rsidP="009F3A13">
            <w:pPr>
              <w:tabs>
                <w:tab w:val="left" w:pos="612"/>
              </w:tabs>
              <w:contextualSpacing/>
              <w:jc w:val="both"/>
            </w:pPr>
            <w:r w:rsidRPr="009F3A13">
              <w:t>2.</w:t>
            </w:r>
          </w:p>
        </w:tc>
        <w:tc>
          <w:tcPr>
            <w:tcW w:w="3467" w:type="dxa"/>
            <w:tcBorders>
              <w:top w:val="single" w:sz="4" w:space="0" w:color="auto"/>
              <w:left w:val="single" w:sz="4" w:space="0" w:color="auto"/>
              <w:bottom w:val="single" w:sz="4" w:space="0" w:color="auto"/>
              <w:right w:val="single" w:sz="4" w:space="0" w:color="auto"/>
            </w:tcBorders>
            <w:vAlign w:val="center"/>
          </w:tcPr>
          <w:p w14:paraId="26C55B7A" w14:textId="77777777" w:rsidR="009F3A13" w:rsidRPr="009F3A13" w:rsidRDefault="009F3A13" w:rsidP="009F3A13">
            <w:pPr>
              <w:contextualSpacing/>
              <w:rPr>
                <w:sz w:val="22"/>
                <w:szCs w:val="22"/>
                <w:highlight w:val="yellow"/>
              </w:rPr>
            </w:pPr>
            <w:r w:rsidRPr="009F3A13">
              <w:rPr>
                <w:iCs/>
                <w:sz w:val="20"/>
                <w:szCs w:val="20"/>
              </w:rPr>
              <w:t>Specificații tehnice</w:t>
            </w:r>
          </w:p>
        </w:tc>
        <w:tc>
          <w:tcPr>
            <w:tcW w:w="4467" w:type="dxa"/>
            <w:tcBorders>
              <w:top w:val="single" w:sz="4" w:space="0" w:color="auto"/>
              <w:left w:val="single" w:sz="4" w:space="0" w:color="auto"/>
              <w:bottom w:val="single" w:sz="4" w:space="0" w:color="auto"/>
              <w:right w:val="single" w:sz="4" w:space="0" w:color="auto"/>
            </w:tcBorders>
            <w:vAlign w:val="center"/>
          </w:tcPr>
          <w:p w14:paraId="7C531A01" w14:textId="77777777" w:rsidR="009F3A13" w:rsidRPr="009F3A13" w:rsidRDefault="009F3A13" w:rsidP="009F3A13">
            <w:pPr>
              <w:contextualSpacing/>
              <w:jc w:val="both"/>
              <w:rPr>
                <w:sz w:val="20"/>
                <w:szCs w:val="20"/>
                <w:highlight w:val="yellow"/>
                <w:lang w:eastAsia="ru-RU"/>
              </w:rPr>
            </w:pPr>
            <w:r w:rsidRPr="009F3A13">
              <w:rPr>
                <w:bCs/>
                <w:iCs/>
                <w:sz w:val="20"/>
                <w:szCs w:val="20"/>
                <w:lang w:eastAsia="ru-RU"/>
              </w:rPr>
              <w:t>Completat conform documentației de deviz (formularele 3,5 și 7 corespunzător CPL/2012)</w:t>
            </w:r>
            <w:r w:rsidRPr="009F3A13">
              <w:rPr>
                <w:iCs/>
                <w:sz w:val="20"/>
                <w:szCs w:val="20"/>
                <w:lang w:eastAsia="ru-RU"/>
              </w:rPr>
              <w:t xml:space="preserve"> și semnat electronic de către reprezentantul legal al Participantului</w:t>
            </w:r>
          </w:p>
        </w:tc>
        <w:tc>
          <w:tcPr>
            <w:tcW w:w="1618" w:type="dxa"/>
            <w:tcBorders>
              <w:top w:val="single" w:sz="4" w:space="0" w:color="auto"/>
              <w:left w:val="single" w:sz="4" w:space="0" w:color="auto"/>
              <w:bottom w:val="single" w:sz="4" w:space="0" w:color="auto"/>
              <w:right w:val="single" w:sz="4" w:space="0" w:color="auto"/>
            </w:tcBorders>
            <w:vAlign w:val="center"/>
          </w:tcPr>
          <w:p w14:paraId="1B198B88" w14:textId="77777777" w:rsidR="009F3A13" w:rsidRPr="009F3A13" w:rsidRDefault="009F3A13" w:rsidP="009F3A13">
            <w:pPr>
              <w:jc w:val="center"/>
              <w:rPr>
                <w:sz w:val="20"/>
                <w:szCs w:val="20"/>
              </w:rPr>
            </w:pPr>
            <w:r w:rsidRPr="009F3A13">
              <w:rPr>
                <w:iCs/>
                <w:sz w:val="20"/>
                <w:szCs w:val="20"/>
                <w:lang w:eastAsia="ru-RU"/>
              </w:rPr>
              <w:t>Obligatoriu</w:t>
            </w:r>
          </w:p>
        </w:tc>
      </w:tr>
      <w:tr w:rsidR="009F3A13" w:rsidRPr="009F3A13" w14:paraId="0CE96671" w14:textId="77777777" w:rsidTr="00B55AC1">
        <w:tc>
          <w:tcPr>
            <w:tcW w:w="636" w:type="dxa"/>
            <w:tcBorders>
              <w:top w:val="single" w:sz="4" w:space="0" w:color="auto"/>
              <w:left w:val="single" w:sz="4" w:space="0" w:color="auto"/>
              <w:bottom w:val="single" w:sz="4" w:space="0" w:color="auto"/>
              <w:right w:val="single" w:sz="4" w:space="0" w:color="auto"/>
            </w:tcBorders>
          </w:tcPr>
          <w:p w14:paraId="37E64A9E" w14:textId="77777777" w:rsidR="009F3A13" w:rsidRPr="009F3A13" w:rsidRDefault="009F3A13" w:rsidP="009F3A13">
            <w:pPr>
              <w:tabs>
                <w:tab w:val="left" w:pos="612"/>
              </w:tabs>
              <w:contextualSpacing/>
              <w:jc w:val="both"/>
            </w:pPr>
            <w:r w:rsidRPr="009F3A13">
              <w:t>3.</w:t>
            </w:r>
          </w:p>
        </w:tc>
        <w:tc>
          <w:tcPr>
            <w:tcW w:w="3467" w:type="dxa"/>
            <w:tcBorders>
              <w:top w:val="single" w:sz="4" w:space="0" w:color="auto"/>
              <w:left w:val="single" w:sz="4" w:space="0" w:color="auto"/>
              <w:bottom w:val="single" w:sz="4" w:space="0" w:color="auto"/>
              <w:right w:val="single" w:sz="4" w:space="0" w:color="auto"/>
            </w:tcBorders>
            <w:vAlign w:val="center"/>
          </w:tcPr>
          <w:p w14:paraId="18C9650B" w14:textId="77777777" w:rsidR="009F3A13" w:rsidRPr="009F3A13" w:rsidRDefault="009F3A13" w:rsidP="009F3A13">
            <w:pPr>
              <w:contextualSpacing/>
              <w:rPr>
                <w:sz w:val="22"/>
                <w:szCs w:val="22"/>
                <w:highlight w:val="yellow"/>
              </w:rPr>
            </w:pPr>
            <w:r w:rsidRPr="009F3A13">
              <w:rPr>
                <w:iCs/>
                <w:sz w:val="20"/>
                <w:szCs w:val="20"/>
                <w:lang w:eastAsia="ru-RU"/>
              </w:rPr>
              <w:t>Declarație privind valabilitatea ofertei pentru o durată de 60 de zile calendaristice (conform Anexei nr.8)</w:t>
            </w:r>
          </w:p>
        </w:tc>
        <w:tc>
          <w:tcPr>
            <w:tcW w:w="4467" w:type="dxa"/>
            <w:tcBorders>
              <w:top w:val="single" w:sz="4" w:space="0" w:color="auto"/>
              <w:left w:val="single" w:sz="4" w:space="0" w:color="auto"/>
              <w:bottom w:val="single" w:sz="4" w:space="0" w:color="auto"/>
              <w:right w:val="single" w:sz="4" w:space="0" w:color="auto"/>
            </w:tcBorders>
            <w:vAlign w:val="center"/>
          </w:tcPr>
          <w:p w14:paraId="01362214" w14:textId="77777777" w:rsidR="009F3A13" w:rsidRPr="009F3A13" w:rsidRDefault="009F3A13" w:rsidP="009F3A13">
            <w:pPr>
              <w:contextualSpacing/>
              <w:jc w:val="both"/>
              <w:rPr>
                <w:sz w:val="20"/>
                <w:szCs w:val="20"/>
                <w:highlight w:val="yellow"/>
                <w:lang w:eastAsia="ru-RU"/>
              </w:rPr>
            </w:pPr>
            <w:r w:rsidRPr="009F3A13">
              <w:rPr>
                <w:iCs/>
                <w:sz w:val="20"/>
                <w:szCs w:val="20"/>
                <w:lang w:eastAsia="ru-RU"/>
              </w:rPr>
              <w:t>Semnată electronic de către reprezentantul legal al Participantului</w:t>
            </w:r>
          </w:p>
        </w:tc>
        <w:tc>
          <w:tcPr>
            <w:tcW w:w="1618" w:type="dxa"/>
            <w:tcBorders>
              <w:top w:val="single" w:sz="4" w:space="0" w:color="auto"/>
              <w:left w:val="single" w:sz="4" w:space="0" w:color="auto"/>
              <w:bottom w:val="single" w:sz="4" w:space="0" w:color="auto"/>
              <w:right w:val="single" w:sz="4" w:space="0" w:color="auto"/>
            </w:tcBorders>
            <w:vAlign w:val="center"/>
          </w:tcPr>
          <w:p w14:paraId="14C60CE5" w14:textId="77777777" w:rsidR="009F3A13" w:rsidRPr="009F3A13" w:rsidRDefault="009F3A13" w:rsidP="009F3A13">
            <w:pPr>
              <w:jc w:val="center"/>
              <w:rPr>
                <w:sz w:val="20"/>
                <w:szCs w:val="20"/>
              </w:rPr>
            </w:pPr>
            <w:r w:rsidRPr="009F3A13">
              <w:rPr>
                <w:iCs/>
                <w:sz w:val="20"/>
                <w:szCs w:val="20"/>
                <w:lang w:eastAsia="ru-RU"/>
              </w:rPr>
              <w:t>Obligatoriu</w:t>
            </w:r>
          </w:p>
        </w:tc>
      </w:tr>
      <w:tr w:rsidR="009F3A13" w:rsidRPr="009F3A13" w14:paraId="2ED889C2" w14:textId="77777777" w:rsidTr="00B55AC1">
        <w:tc>
          <w:tcPr>
            <w:tcW w:w="636" w:type="dxa"/>
            <w:tcBorders>
              <w:top w:val="single" w:sz="4" w:space="0" w:color="auto"/>
              <w:left w:val="single" w:sz="4" w:space="0" w:color="auto"/>
              <w:bottom w:val="single" w:sz="4" w:space="0" w:color="auto"/>
              <w:right w:val="single" w:sz="4" w:space="0" w:color="auto"/>
            </w:tcBorders>
          </w:tcPr>
          <w:p w14:paraId="710BB355" w14:textId="77777777" w:rsidR="009F3A13" w:rsidRPr="009F3A13" w:rsidRDefault="009F3A13" w:rsidP="009F3A13">
            <w:pPr>
              <w:tabs>
                <w:tab w:val="left" w:pos="612"/>
              </w:tabs>
              <w:contextualSpacing/>
              <w:jc w:val="both"/>
            </w:pPr>
            <w:r w:rsidRPr="009F3A13">
              <w:t>4.</w:t>
            </w:r>
          </w:p>
        </w:tc>
        <w:tc>
          <w:tcPr>
            <w:tcW w:w="3467" w:type="dxa"/>
            <w:tcBorders>
              <w:top w:val="single" w:sz="4" w:space="0" w:color="auto"/>
              <w:left w:val="single" w:sz="4" w:space="0" w:color="auto"/>
              <w:bottom w:val="single" w:sz="4" w:space="0" w:color="auto"/>
              <w:right w:val="single" w:sz="4" w:space="0" w:color="auto"/>
            </w:tcBorders>
          </w:tcPr>
          <w:p w14:paraId="68EBC7DD" w14:textId="77777777" w:rsidR="009F3A13" w:rsidRPr="009F3A13" w:rsidRDefault="009F3A13" w:rsidP="009F3A13">
            <w:pPr>
              <w:contextualSpacing/>
              <w:rPr>
                <w:sz w:val="22"/>
                <w:szCs w:val="22"/>
              </w:rPr>
            </w:pPr>
            <w:r w:rsidRPr="009F3A13">
              <w:rPr>
                <w:color w:val="000000"/>
                <w:sz w:val="22"/>
                <w:szCs w:val="22"/>
                <w:highlight w:val="yellow"/>
              </w:rPr>
              <w:t xml:space="preserve">Garanția pentru ofertă </w:t>
            </w:r>
            <w:r w:rsidRPr="009F3A13">
              <w:rPr>
                <w:sz w:val="22"/>
                <w:szCs w:val="22"/>
                <w:highlight w:val="yellow"/>
                <w:lang w:val="en-US"/>
              </w:rPr>
              <w:t>– 2 % din valoarea ofertei fără TVA</w:t>
            </w:r>
            <w:r w:rsidRPr="009F3A13">
              <w:rPr>
                <w:color w:val="000000"/>
                <w:sz w:val="22"/>
                <w:szCs w:val="22"/>
                <w:lang w:val="en-US"/>
              </w:rPr>
              <w:t xml:space="preserve"> </w:t>
            </w:r>
            <w:r w:rsidRPr="009F3A13">
              <w:rPr>
                <w:sz w:val="22"/>
                <w:szCs w:val="22"/>
                <w:lang w:val="en-US"/>
              </w:rPr>
              <w:t xml:space="preserve"> </w:t>
            </w:r>
          </w:p>
        </w:tc>
        <w:tc>
          <w:tcPr>
            <w:tcW w:w="4467" w:type="dxa"/>
            <w:tcBorders>
              <w:top w:val="single" w:sz="4" w:space="0" w:color="auto"/>
              <w:left w:val="single" w:sz="4" w:space="0" w:color="auto"/>
              <w:bottom w:val="single" w:sz="4" w:space="0" w:color="auto"/>
              <w:right w:val="single" w:sz="4" w:space="0" w:color="auto"/>
            </w:tcBorders>
            <w:vAlign w:val="center"/>
          </w:tcPr>
          <w:p w14:paraId="385F54CF" w14:textId="77777777" w:rsidR="009F3A13" w:rsidRPr="009F3A13" w:rsidRDefault="009F3A13" w:rsidP="009F3A13">
            <w:pPr>
              <w:jc w:val="both"/>
              <w:rPr>
                <w:sz w:val="20"/>
                <w:szCs w:val="20"/>
              </w:rPr>
            </w:pPr>
            <w:r w:rsidRPr="009F3A13">
              <w:rPr>
                <w:sz w:val="20"/>
                <w:szCs w:val="20"/>
              </w:rPr>
              <w:t xml:space="preserve">Conform Documentația standard </w:t>
            </w:r>
          </w:p>
          <w:p w14:paraId="3C4555C7" w14:textId="77777777" w:rsidR="009F3A13" w:rsidRPr="009F3A13" w:rsidRDefault="009F3A13" w:rsidP="009F3A13">
            <w:pPr>
              <w:numPr>
                <w:ilvl w:val="0"/>
                <w:numId w:val="40"/>
              </w:numPr>
              <w:tabs>
                <w:tab w:val="left" w:pos="-108"/>
                <w:tab w:val="left" w:pos="1134"/>
              </w:tabs>
              <w:suppressAutoHyphens/>
              <w:spacing w:before="120" w:after="120"/>
              <w:contextualSpacing/>
              <w:jc w:val="both"/>
              <w:rPr>
                <w:i/>
                <w:noProof w:val="0"/>
                <w:sz w:val="20"/>
                <w:szCs w:val="20"/>
                <w:lang w:val="en-US"/>
              </w:rPr>
            </w:pPr>
            <w:proofErr w:type="spellStart"/>
            <w:r w:rsidRPr="009F3A13">
              <w:rPr>
                <w:i/>
                <w:noProof w:val="0"/>
                <w:sz w:val="20"/>
                <w:szCs w:val="20"/>
                <w:lang w:val="en-US"/>
              </w:rPr>
              <w:t>Scrisoare</w:t>
            </w:r>
            <w:proofErr w:type="spellEnd"/>
            <w:r w:rsidRPr="009F3A13">
              <w:rPr>
                <w:i/>
                <w:noProof w:val="0"/>
                <w:sz w:val="20"/>
                <w:szCs w:val="20"/>
                <w:lang w:val="en-US"/>
              </w:rPr>
              <w:t xml:space="preserve"> de </w:t>
            </w:r>
            <w:proofErr w:type="spellStart"/>
            <w:r w:rsidRPr="009F3A13">
              <w:rPr>
                <w:i/>
                <w:noProof w:val="0"/>
                <w:sz w:val="20"/>
                <w:szCs w:val="20"/>
                <w:lang w:val="en-US"/>
              </w:rPr>
              <w:t>garanție</w:t>
            </w:r>
            <w:proofErr w:type="spellEnd"/>
            <w:r w:rsidRPr="009F3A13">
              <w:rPr>
                <w:i/>
                <w:noProof w:val="0"/>
                <w:sz w:val="20"/>
                <w:szCs w:val="20"/>
                <w:lang w:val="en-US"/>
              </w:rPr>
              <w:t xml:space="preserve"> </w:t>
            </w:r>
            <w:proofErr w:type="spellStart"/>
            <w:r w:rsidRPr="009F3A13">
              <w:rPr>
                <w:i/>
                <w:noProof w:val="0"/>
                <w:sz w:val="20"/>
                <w:szCs w:val="20"/>
                <w:lang w:val="en-US"/>
              </w:rPr>
              <w:t>bancară</w:t>
            </w:r>
            <w:proofErr w:type="spellEnd"/>
            <w:r w:rsidRPr="009F3A13">
              <w:rPr>
                <w:i/>
                <w:noProof w:val="0"/>
                <w:sz w:val="20"/>
                <w:szCs w:val="20"/>
                <w:lang w:val="en-US"/>
              </w:rPr>
              <w:t xml:space="preserve"> (</w:t>
            </w:r>
            <w:proofErr w:type="spellStart"/>
            <w:r w:rsidRPr="009F3A13">
              <w:rPr>
                <w:i/>
                <w:noProof w:val="0"/>
                <w:sz w:val="20"/>
                <w:szCs w:val="20"/>
                <w:lang w:val="en-US"/>
              </w:rPr>
              <w:t>emisă</w:t>
            </w:r>
            <w:proofErr w:type="spellEnd"/>
            <w:r w:rsidRPr="009F3A13">
              <w:rPr>
                <w:i/>
                <w:noProof w:val="0"/>
                <w:sz w:val="20"/>
                <w:szCs w:val="20"/>
                <w:lang w:val="en-US"/>
              </w:rPr>
              <w:t xml:space="preserve"> de o </w:t>
            </w:r>
            <w:proofErr w:type="spellStart"/>
            <w:r w:rsidRPr="009F3A13">
              <w:rPr>
                <w:i/>
                <w:noProof w:val="0"/>
                <w:sz w:val="20"/>
                <w:szCs w:val="20"/>
                <w:lang w:val="en-US"/>
              </w:rPr>
              <w:t>bancă</w:t>
            </w:r>
            <w:proofErr w:type="spellEnd"/>
            <w:r w:rsidRPr="009F3A13">
              <w:rPr>
                <w:i/>
                <w:noProof w:val="0"/>
                <w:sz w:val="20"/>
                <w:szCs w:val="20"/>
                <w:lang w:val="en-US"/>
              </w:rPr>
              <w:t xml:space="preserve"> </w:t>
            </w:r>
            <w:proofErr w:type="spellStart"/>
            <w:r w:rsidRPr="009F3A13">
              <w:rPr>
                <w:i/>
                <w:noProof w:val="0"/>
                <w:sz w:val="20"/>
                <w:szCs w:val="20"/>
                <w:lang w:val="en-US"/>
              </w:rPr>
              <w:t>comercială</w:t>
            </w:r>
            <w:proofErr w:type="spellEnd"/>
            <w:r w:rsidRPr="009F3A13">
              <w:rPr>
                <w:i/>
                <w:noProof w:val="0"/>
                <w:sz w:val="20"/>
                <w:szCs w:val="20"/>
                <w:lang w:val="en-US"/>
              </w:rPr>
              <w:t xml:space="preserve">) </w:t>
            </w:r>
            <w:r w:rsidRPr="009F3A13">
              <w:rPr>
                <w:noProof w:val="0"/>
                <w:sz w:val="20"/>
                <w:szCs w:val="20"/>
                <w:lang w:val="en-US"/>
              </w:rPr>
              <w:t>conform</w:t>
            </w:r>
            <w:r w:rsidRPr="009F3A13">
              <w:rPr>
                <w:i/>
                <w:noProof w:val="0"/>
                <w:sz w:val="20"/>
                <w:szCs w:val="20"/>
                <w:lang w:val="en-US"/>
              </w:rPr>
              <w:t xml:space="preserve"> </w:t>
            </w:r>
            <w:proofErr w:type="spellStart"/>
            <w:r w:rsidRPr="009F3A13">
              <w:rPr>
                <w:noProof w:val="0"/>
                <w:sz w:val="20"/>
                <w:szCs w:val="20"/>
                <w:lang w:val="en-US"/>
              </w:rPr>
              <w:t>Documentația</w:t>
            </w:r>
            <w:proofErr w:type="spellEnd"/>
            <w:r w:rsidRPr="009F3A13">
              <w:rPr>
                <w:noProof w:val="0"/>
                <w:sz w:val="20"/>
                <w:szCs w:val="20"/>
                <w:lang w:val="en-US"/>
              </w:rPr>
              <w:t xml:space="preserve"> </w:t>
            </w:r>
            <w:proofErr w:type="spellStart"/>
            <w:r w:rsidRPr="009F3A13">
              <w:rPr>
                <w:noProof w:val="0"/>
                <w:sz w:val="20"/>
                <w:szCs w:val="20"/>
                <w:lang w:val="en-US"/>
              </w:rPr>
              <w:t>standart</w:t>
            </w:r>
            <w:proofErr w:type="spellEnd"/>
            <w:r w:rsidRPr="009F3A13">
              <w:rPr>
                <w:noProof w:val="0"/>
                <w:sz w:val="20"/>
                <w:szCs w:val="20"/>
                <w:lang w:val="en-US"/>
              </w:rPr>
              <w:t xml:space="preserve"> (</w:t>
            </w:r>
            <w:proofErr w:type="spellStart"/>
            <w:r w:rsidRPr="009F3A13">
              <w:rPr>
                <w:b/>
                <w:i/>
                <w:noProof w:val="0"/>
                <w:sz w:val="20"/>
                <w:szCs w:val="20"/>
                <w:lang w:val="en-US"/>
              </w:rPr>
              <w:t>anexa</w:t>
            </w:r>
            <w:proofErr w:type="spellEnd"/>
            <w:r w:rsidRPr="009F3A13">
              <w:rPr>
                <w:b/>
                <w:i/>
                <w:noProof w:val="0"/>
                <w:sz w:val="20"/>
                <w:szCs w:val="20"/>
                <w:lang w:val="en-US"/>
              </w:rPr>
              <w:t xml:space="preserve"> nr. 9</w:t>
            </w:r>
            <w:r w:rsidRPr="009F3A13">
              <w:rPr>
                <w:noProof w:val="0"/>
                <w:sz w:val="20"/>
                <w:szCs w:val="20"/>
                <w:lang w:val="en-US"/>
              </w:rPr>
              <w:t xml:space="preserve">) - </w:t>
            </w:r>
            <w:proofErr w:type="spellStart"/>
            <w:r w:rsidRPr="009F3A13">
              <w:rPr>
                <w:i/>
                <w:noProof w:val="0"/>
                <w:sz w:val="20"/>
                <w:szCs w:val="20"/>
                <w:lang w:val="en-US"/>
              </w:rPr>
              <w:t>confirmată</w:t>
            </w:r>
            <w:proofErr w:type="spellEnd"/>
            <w:r w:rsidRPr="009F3A13">
              <w:rPr>
                <w:i/>
                <w:noProof w:val="0"/>
                <w:sz w:val="20"/>
                <w:szCs w:val="20"/>
                <w:lang w:val="en-US"/>
              </w:rPr>
              <w:t xml:space="preserve"> </w:t>
            </w:r>
            <w:proofErr w:type="spellStart"/>
            <w:proofErr w:type="gramStart"/>
            <w:r w:rsidRPr="009F3A13">
              <w:rPr>
                <w:i/>
                <w:noProof w:val="0"/>
                <w:sz w:val="20"/>
                <w:szCs w:val="20"/>
                <w:lang w:val="en-US"/>
              </w:rPr>
              <w:t>prin</w:t>
            </w:r>
            <w:proofErr w:type="spellEnd"/>
            <w:r w:rsidRPr="009F3A13">
              <w:rPr>
                <w:i/>
                <w:noProof w:val="0"/>
                <w:sz w:val="20"/>
                <w:szCs w:val="20"/>
                <w:lang w:val="en-US"/>
              </w:rPr>
              <w:t xml:space="preserve">  </w:t>
            </w:r>
            <w:proofErr w:type="spellStart"/>
            <w:r w:rsidRPr="009F3A13">
              <w:rPr>
                <w:i/>
                <w:noProof w:val="0"/>
                <w:sz w:val="20"/>
                <w:szCs w:val="20"/>
                <w:lang w:val="en-US"/>
              </w:rPr>
              <w:t>semnătura</w:t>
            </w:r>
            <w:proofErr w:type="spellEnd"/>
            <w:proofErr w:type="gramEnd"/>
            <w:r w:rsidRPr="009F3A13">
              <w:rPr>
                <w:i/>
                <w:noProof w:val="0"/>
                <w:sz w:val="20"/>
                <w:szCs w:val="20"/>
                <w:lang w:val="en-US"/>
              </w:rPr>
              <w:t xml:space="preserve"> </w:t>
            </w:r>
            <w:proofErr w:type="spellStart"/>
            <w:r w:rsidRPr="009F3A13">
              <w:rPr>
                <w:i/>
                <w:noProof w:val="0"/>
                <w:sz w:val="20"/>
                <w:szCs w:val="20"/>
                <w:lang w:val="en-US"/>
              </w:rPr>
              <w:t>electronică</w:t>
            </w:r>
            <w:proofErr w:type="spellEnd"/>
            <w:r w:rsidRPr="009F3A13">
              <w:rPr>
                <w:i/>
                <w:noProof w:val="0"/>
                <w:sz w:val="20"/>
                <w:szCs w:val="20"/>
                <w:lang w:val="en-US"/>
              </w:rPr>
              <w:t xml:space="preserve"> a  </w:t>
            </w:r>
            <w:proofErr w:type="spellStart"/>
            <w:r w:rsidRPr="009F3A13">
              <w:rPr>
                <w:i/>
                <w:noProof w:val="0"/>
                <w:sz w:val="20"/>
                <w:szCs w:val="20"/>
                <w:lang w:val="en-US"/>
              </w:rPr>
              <w:t>Participantului</w:t>
            </w:r>
            <w:proofErr w:type="spellEnd"/>
            <w:r w:rsidRPr="009F3A13">
              <w:rPr>
                <w:i/>
                <w:noProof w:val="0"/>
                <w:sz w:val="20"/>
                <w:szCs w:val="20"/>
                <w:lang w:val="en-US"/>
              </w:rPr>
              <w:t>,</w:t>
            </w:r>
          </w:p>
          <w:p w14:paraId="4AF87F32" w14:textId="77777777" w:rsidR="009F3A13" w:rsidRPr="009F3A13" w:rsidRDefault="009F3A13" w:rsidP="009F3A13">
            <w:pPr>
              <w:tabs>
                <w:tab w:val="left" w:pos="372"/>
              </w:tabs>
              <w:suppressAutoHyphens/>
              <w:spacing w:after="120"/>
              <w:ind w:left="432"/>
              <w:contextualSpacing/>
              <w:rPr>
                <w:b/>
                <w:i/>
                <w:sz w:val="20"/>
                <w:szCs w:val="20"/>
              </w:rPr>
            </w:pPr>
            <w:r w:rsidRPr="009F3A13">
              <w:rPr>
                <w:b/>
                <w:i/>
                <w:sz w:val="20"/>
                <w:szCs w:val="20"/>
              </w:rPr>
              <w:t>sau</w:t>
            </w:r>
          </w:p>
          <w:p w14:paraId="3A347B14" w14:textId="77777777" w:rsidR="009F3A13" w:rsidRPr="009F3A13" w:rsidRDefault="009F3A13" w:rsidP="009F3A13">
            <w:pPr>
              <w:tabs>
                <w:tab w:val="left" w:pos="372"/>
              </w:tabs>
              <w:suppressAutoHyphens/>
              <w:ind w:left="432" w:hanging="360"/>
              <w:contextualSpacing/>
              <w:rPr>
                <w:i/>
                <w:sz w:val="20"/>
                <w:szCs w:val="20"/>
              </w:rPr>
            </w:pPr>
            <w:r w:rsidRPr="009F3A13">
              <w:rPr>
                <w:i/>
                <w:sz w:val="20"/>
                <w:szCs w:val="20"/>
              </w:rPr>
              <w:t xml:space="preserve">      b)  Garanţia pentru ofertă prin transfer la contul autorităţii contractante, conform următoarelor date bancare:</w:t>
            </w:r>
          </w:p>
          <w:p w14:paraId="0A6286E9" w14:textId="77777777" w:rsidR="009F3A13" w:rsidRPr="009F3A13" w:rsidRDefault="009F3A13" w:rsidP="009F3A13">
            <w:pPr>
              <w:ind w:left="599"/>
              <w:contextualSpacing/>
              <w:rPr>
                <w:i/>
                <w:sz w:val="20"/>
                <w:szCs w:val="20"/>
              </w:rPr>
            </w:pPr>
            <w:r w:rsidRPr="009F3A13">
              <w:rPr>
                <w:i/>
                <w:sz w:val="20"/>
                <w:szCs w:val="20"/>
              </w:rPr>
              <w:t>Beneficiarul plăţii:</w:t>
            </w:r>
            <w:r w:rsidRPr="009F3A13">
              <w:rPr>
                <w:b/>
                <w:i/>
                <w:sz w:val="20"/>
                <w:szCs w:val="20"/>
                <w:shd w:val="clear" w:color="auto" w:fill="FFFFFF"/>
                <w:lang w:val="en-US"/>
              </w:rPr>
              <w:t xml:space="preserve"> Primaria Ialoveni</w:t>
            </w:r>
          </w:p>
          <w:p w14:paraId="00DE478E" w14:textId="77777777" w:rsidR="009F3A13" w:rsidRPr="009F3A13" w:rsidRDefault="009F3A13" w:rsidP="009F3A13">
            <w:pPr>
              <w:ind w:left="599"/>
              <w:contextualSpacing/>
              <w:rPr>
                <w:b/>
                <w:i/>
                <w:sz w:val="20"/>
                <w:szCs w:val="20"/>
                <w:lang w:val="en-US"/>
              </w:rPr>
            </w:pPr>
            <w:r w:rsidRPr="009F3A13">
              <w:rPr>
                <w:i/>
                <w:sz w:val="20"/>
                <w:szCs w:val="20"/>
              </w:rPr>
              <w:t>Denumirea Băncii:</w:t>
            </w:r>
            <w:r w:rsidRPr="009F3A13">
              <w:rPr>
                <w:b/>
                <w:i/>
                <w:sz w:val="20"/>
                <w:szCs w:val="20"/>
                <w:shd w:val="clear" w:color="auto" w:fill="FFFFFF"/>
                <w:lang w:val="en-US"/>
              </w:rPr>
              <w:t xml:space="preserve"> Trezoreria Centru</w:t>
            </w:r>
          </w:p>
          <w:p w14:paraId="6A6BBAD2" w14:textId="77777777" w:rsidR="009F3A13" w:rsidRPr="009F3A13" w:rsidRDefault="009F3A13" w:rsidP="009F3A13">
            <w:pPr>
              <w:ind w:left="599"/>
              <w:contextualSpacing/>
              <w:rPr>
                <w:i/>
                <w:sz w:val="20"/>
                <w:szCs w:val="20"/>
              </w:rPr>
            </w:pPr>
            <w:r w:rsidRPr="009F3A13">
              <w:rPr>
                <w:i/>
                <w:sz w:val="20"/>
                <w:szCs w:val="20"/>
              </w:rPr>
              <w:t>IBAN: MD63TRPCDR518410A00888AA</w:t>
            </w:r>
          </w:p>
          <w:p w14:paraId="41EAF8E2" w14:textId="77777777" w:rsidR="009F3A13" w:rsidRPr="009F3A13" w:rsidRDefault="009F3A13" w:rsidP="009F3A13">
            <w:pPr>
              <w:ind w:left="599"/>
              <w:contextualSpacing/>
              <w:rPr>
                <w:i/>
                <w:sz w:val="20"/>
                <w:szCs w:val="20"/>
              </w:rPr>
            </w:pPr>
            <w:r w:rsidRPr="009F3A13">
              <w:rPr>
                <w:i/>
                <w:sz w:val="20"/>
                <w:szCs w:val="20"/>
              </w:rPr>
              <w:t xml:space="preserve">Cod bancar: </w:t>
            </w:r>
            <w:r w:rsidRPr="009F3A13">
              <w:rPr>
                <w:b/>
                <w:i/>
                <w:sz w:val="20"/>
                <w:szCs w:val="20"/>
                <w:shd w:val="clear" w:color="auto" w:fill="FFFFFF"/>
                <w:lang w:val="en-US"/>
              </w:rPr>
              <w:t>TREZMD2X</w:t>
            </w:r>
          </w:p>
          <w:p w14:paraId="6E5ADF4C" w14:textId="77777777" w:rsidR="009F3A13" w:rsidRPr="009F3A13" w:rsidRDefault="009F3A13" w:rsidP="009F3A13">
            <w:pPr>
              <w:contextualSpacing/>
              <w:jc w:val="both"/>
              <w:rPr>
                <w:sz w:val="20"/>
                <w:szCs w:val="20"/>
                <w:lang w:val="en-US"/>
              </w:rPr>
            </w:pPr>
            <w:r w:rsidRPr="009F3A13">
              <w:rPr>
                <w:i/>
                <w:sz w:val="20"/>
                <w:szCs w:val="20"/>
              </w:rPr>
              <w:t>cu nota “Pentru setul documentelor de atribuire” sau “Pentru garanţia pentru ofertă la „procedura de achiziție publicănr. ____ din _______”</w:t>
            </w:r>
          </w:p>
        </w:tc>
        <w:tc>
          <w:tcPr>
            <w:tcW w:w="1618" w:type="dxa"/>
            <w:tcBorders>
              <w:top w:val="single" w:sz="4" w:space="0" w:color="auto"/>
              <w:left w:val="single" w:sz="4" w:space="0" w:color="auto"/>
              <w:bottom w:val="single" w:sz="4" w:space="0" w:color="auto"/>
              <w:right w:val="single" w:sz="4" w:space="0" w:color="auto"/>
            </w:tcBorders>
            <w:vAlign w:val="center"/>
          </w:tcPr>
          <w:p w14:paraId="2F3567B6" w14:textId="77777777" w:rsidR="009F3A13" w:rsidRPr="009F3A13" w:rsidRDefault="009F3A13" w:rsidP="009F3A13">
            <w:pPr>
              <w:jc w:val="center"/>
              <w:rPr>
                <w:sz w:val="20"/>
                <w:szCs w:val="20"/>
                <w:lang w:val="en-US"/>
              </w:rPr>
            </w:pPr>
            <w:r w:rsidRPr="009F3A13">
              <w:rPr>
                <w:iCs/>
                <w:sz w:val="20"/>
                <w:szCs w:val="20"/>
                <w:lang w:eastAsia="ru-RU"/>
              </w:rPr>
              <w:t>Obligatoriu</w:t>
            </w:r>
          </w:p>
        </w:tc>
      </w:tr>
      <w:tr w:rsidR="009F3A13" w:rsidRPr="009F3A13" w14:paraId="6BDCA7B3" w14:textId="77777777" w:rsidTr="00B55AC1">
        <w:tc>
          <w:tcPr>
            <w:tcW w:w="636" w:type="dxa"/>
            <w:tcBorders>
              <w:top w:val="single" w:sz="4" w:space="0" w:color="auto"/>
              <w:left w:val="single" w:sz="4" w:space="0" w:color="auto"/>
              <w:bottom w:val="single" w:sz="4" w:space="0" w:color="auto"/>
              <w:right w:val="single" w:sz="4" w:space="0" w:color="auto"/>
            </w:tcBorders>
          </w:tcPr>
          <w:p w14:paraId="4429ACBF" w14:textId="77777777" w:rsidR="009F3A13" w:rsidRPr="009F3A13" w:rsidRDefault="009F3A13" w:rsidP="009F3A13">
            <w:pPr>
              <w:tabs>
                <w:tab w:val="left" w:pos="612"/>
              </w:tabs>
              <w:contextualSpacing/>
              <w:jc w:val="both"/>
            </w:pPr>
            <w:r w:rsidRPr="009F3A13">
              <w:t>5.</w:t>
            </w:r>
          </w:p>
        </w:tc>
        <w:tc>
          <w:tcPr>
            <w:tcW w:w="3467" w:type="dxa"/>
            <w:tcBorders>
              <w:top w:val="single" w:sz="4" w:space="0" w:color="auto"/>
              <w:left w:val="single" w:sz="4" w:space="0" w:color="auto"/>
              <w:bottom w:val="single" w:sz="4" w:space="0" w:color="auto"/>
              <w:right w:val="single" w:sz="4" w:space="0" w:color="auto"/>
            </w:tcBorders>
            <w:vAlign w:val="center"/>
          </w:tcPr>
          <w:p w14:paraId="0DD4E9FD" w14:textId="77777777" w:rsidR="009F3A13" w:rsidRPr="009F3A13" w:rsidRDefault="009F3A13" w:rsidP="009F3A13">
            <w:pPr>
              <w:shd w:val="clear" w:color="auto" w:fill="FFFFFF"/>
              <w:tabs>
                <w:tab w:val="left" w:pos="612"/>
              </w:tabs>
              <w:jc w:val="center"/>
              <w:rPr>
                <w:iCs/>
                <w:sz w:val="20"/>
                <w:szCs w:val="20"/>
              </w:rPr>
            </w:pPr>
            <w:r w:rsidRPr="009F3A13">
              <w:rPr>
                <w:iCs/>
                <w:sz w:val="20"/>
                <w:szCs w:val="20"/>
              </w:rPr>
              <w:t>Grafic de executare a lucrărilor</w:t>
            </w:r>
          </w:p>
          <w:p w14:paraId="3C215724" w14:textId="77777777" w:rsidR="009F3A13" w:rsidRPr="009F3A13" w:rsidRDefault="009F3A13" w:rsidP="009F3A13">
            <w:pPr>
              <w:contextualSpacing/>
              <w:jc w:val="both"/>
              <w:rPr>
                <w:iCs/>
                <w:sz w:val="22"/>
                <w:szCs w:val="22"/>
                <w:lang w:val="en-US"/>
              </w:rPr>
            </w:pPr>
            <w:r w:rsidRPr="009F3A13">
              <w:rPr>
                <w:iCs/>
                <w:sz w:val="20"/>
                <w:szCs w:val="20"/>
              </w:rPr>
              <w:t>(conform Anexei nr.10)</w:t>
            </w:r>
          </w:p>
        </w:tc>
        <w:tc>
          <w:tcPr>
            <w:tcW w:w="4467" w:type="dxa"/>
            <w:tcBorders>
              <w:top w:val="single" w:sz="4" w:space="0" w:color="auto"/>
              <w:left w:val="single" w:sz="4" w:space="0" w:color="auto"/>
              <w:bottom w:val="single" w:sz="4" w:space="0" w:color="auto"/>
              <w:right w:val="single" w:sz="4" w:space="0" w:color="auto"/>
            </w:tcBorders>
            <w:vAlign w:val="center"/>
          </w:tcPr>
          <w:p w14:paraId="6618DDD0"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Formularul va prezenta o descriere detailată cu indicarea categoriei de lucrări și termenul pentru acestea. Semnat electronic de către reprezentantul legal al Participantului</w:t>
            </w:r>
          </w:p>
        </w:tc>
        <w:tc>
          <w:tcPr>
            <w:tcW w:w="1618" w:type="dxa"/>
            <w:tcBorders>
              <w:top w:val="single" w:sz="4" w:space="0" w:color="auto"/>
              <w:left w:val="single" w:sz="4" w:space="0" w:color="auto"/>
              <w:bottom w:val="single" w:sz="4" w:space="0" w:color="auto"/>
              <w:right w:val="single" w:sz="4" w:space="0" w:color="auto"/>
            </w:tcBorders>
            <w:vAlign w:val="center"/>
          </w:tcPr>
          <w:p w14:paraId="63025751" w14:textId="77777777" w:rsidR="009F3A13" w:rsidRPr="009F3A13" w:rsidRDefault="009F3A13" w:rsidP="009F3A13">
            <w:pPr>
              <w:tabs>
                <w:tab w:val="left" w:pos="612"/>
              </w:tabs>
              <w:spacing w:before="120" w:after="120"/>
              <w:contextualSpacing/>
              <w:jc w:val="center"/>
              <w:rPr>
                <w:iCs/>
                <w:sz w:val="20"/>
                <w:szCs w:val="20"/>
                <w:lang w:val="en-US"/>
              </w:rPr>
            </w:pPr>
            <w:r w:rsidRPr="009F3A13">
              <w:rPr>
                <w:iCs/>
                <w:sz w:val="20"/>
                <w:szCs w:val="20"/>
                <w:lang w:eastAsia="ru-RU"/>
              </w:rPr>
              <w:t>Obligatoriu</w:t>
            </w:r>
          </w:p>
        </w:tc>
      </w:tr>
      <w:tr w:rsidR="009F3A13" w:rsidRPr="009F3A13" w14:paraId="461BC6B4" w14:textId="77777777" w:rsidTr="00B55AC1">
        <w:tc>
          <w:tcPr>
            <w:tcW w:w="636" w:type="dxa"/>
            <w:tcBorders>
              <w:top w:val="single" w:sz="4" w:space="0" w:color="auto"/>
              <w:left w:val="single" w:sz="4" w:space="0" w:color="auto"/>
              <w:bottom w:val="single" w:sz="4" w:space="0" w:color="auto"/>
              <w:right w:val="single" w:sz="4" w:space="0" w:color="auto"/>
            </w:tcBorders>
            <w:shd w:val="clear" w:color="auto" w:fill="auto"/>
          </w:tcPr>
          <w:p w14:paraId="0B1A5FBD" w14:textId="77777777" w:rsidR="009F3A13" w:rsidRPr="009F3A13" w:rsidRDefault="009F3A13" w:rsidP="009F3A13">
            <w:pPr>
              <w:tabs>
                <w:tab w:val="left" w:pos="612"/>
              </w:tabs>
              <w:contextualSpacing/>
              <w:jc w:val="both"/>
            </w:pPr>
            <w:r w:rsidRPr="009F3A13">
              <w:t>6.</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14:paraId="0DD783BF" w14:textId="77777777" w:rsidR="009F3A13" w:rsidRPr="009F3A13" w:rsidRDefault="009F3A13" w:rsidP="009F3A13">
            <w:pPr>
              <w:shd w:val="clear" w:color="auto" w:fill="FFFFFF"/>
              <w:tabs>
                <w:tab w:val="left" w:pos="612"/>
              </w:tabs>
              <w:jc w:val="center"/>
              <w:rPr>
                <w:sz w:val="20"/>
              </w:rPr>
            </w:pPr>
            <w:r w:rsidRPr="009F3A13">
              <w:rPr>
                <w:sz w:val="20"/>
              </w:rPr>
              <w:t>Declarație privind experienţa similară în in domeniul de activitate aferent obiectului contrctului ce utmeaza a fi atribuit</w:t>
            </w:r>
          </w:p>
          <w:p w14:paraId="1FE5DEB3" w14:textId="77777777" w:rsidR="009F3A13" w:rsidRPr="009F3A13" w:rsidRDefault="009F3A13" w:rsidP="009F3A13">
            <w:pPr>
              <w:contextualSpacing/>
              <w:jc w:val="both"/>
              <w:rPr>
                <w:sz w:val="22"/>
                <w:szCs w:val="22"/>
              </w:rPr>
            </w:pPr>
            <w:r w:rsidRPr="009F3A13">
              <w:rPr>
                <w:iCs/>
                <w:sz w:val="20"/>
                <w:szCs w:val="20"/>
              </w:rPr>
              <w:t>(conform Anexei nr.12)</w:t>
            </w:r>
          </w:p>
        </w:tc>
        <w:tc>
          <w:tcPr>
            <w:tcW w:w="4467" w:type="dxa"/>
            <w:tcBorders>
              <w:top w:val="single" w:sz="4" w:space="0" w:color="auto"/>
              <w:left w:val="single" w:sz="4" w:space="0" w:color="auto"/>
              <w:bottom w:val="single" w:sz="4" w:space="0" w:color="auto"/>
              <w:right w:val="single" w:sz="4" w:space="0" w:color="auto"/>
            </w:tcBorders>
            <w:shd w:val="clear" w:color="auto" w:fill="auto"/>
            <w:vAlign w:val="center"/>
          </w:tcPr>
          <w:p w14:paraId="509D483A" w14:textId="77777777" w:rsidR="009F3A13" w:rsidRPr="009F3A13" w:rsidRDefault="009F3A13" w:rsidP="009F3A13">
            <w:pPr>
              <w:tabs>
                <w:tab w:val="left" w:pos="72"/>
                <w:tab w:val="left" w:pos="284"/>
                <w:tab w:val="left" w:pos="426"/>
              </w:tabs>
              <w:spacing w:after="120"/>
              <w:ind w:firstLine="142"/>
              <w:contextualSpacing/>
              <w:jc w:val="both"/>
              <w:rPr>
                <w:iCs/>
                <w:noProof w:val="0"/>
                <w:lang w:val="en-US"/>
              </w:rPr>
            </w:pPr>
            <w:proofErr w:type="spellStart"/>
            <w:r w:rsidRPr="009F3A13">
              <w:rPr>
                <w:iCs/>
                <w:noProof w:val="0"/>
                <w:sz w:val="20"/>
                <w:szCs w:val="20"/>
                <w:lang w:val="en-US" w:eastAsia="ru-RU"/>
              </w:rPr>
              <w:t>Participantul</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va</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prezenta</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lista</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lucrărilor</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similare</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executate</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în</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ultimii</w:t>
            </w:r>
            <w:proofErr w:type="spellEnd"/>
            <w:r w:rsidRPr="009F3A13">
              <w:rPr>
                <w:iCs/>
                <w:noProof w:val="0"/>
                <w:sz w:val="20"/>
                <w:szCs w:val="20"/>
                <w:lang w:val="en-US" w:eastAsia="ru-RU"/>
              </w:rPr>
              <w:t xml:space="preserve"> 5 ani, </w:t>
            </w:r>
            <w:proofErr w:type="spellStart"/>
            <w:r w:rsidRPr="009F3A13">
              <w:rPr>
                <w:iCs/>
                <w:noProof w:val="0"/>
                <w:sz w:val="20"/>
                <w:szCs w:val="20"/>
                <w:lang w:val="en-US" w:eastAsia="ru-RU"/>
              </w:rPr>
              <w:t>însoțită</w:t>
            </w:r>
            <w:proofErr w:type="spellEnd"/>
            <w:r w:rsidRPr="009F3A13">
              <w:rPr>
                <w:iCs/>
                <w:noProof w:val="0"/>
                <w:sz w:val="20"/>
                <w:szCs w:val="20"/>
                <w:lang w:val="en-US" w:eastAsia="ru-RU"/>
              </w:rPr>
              <w:t xml:space="preserve"> de </w:t>
            </w:r>
            <w:proofErr w:type="spellStart"/>
            <w:r w:rsidRPr="009F3A13">
              <w:rPr>
                <w:iCs/>
                <w:noProof w:val="0"/>
                <w:sz w:val="20"/>
                <w:szCs w:val="20"/>
                <w:lang w:val="en-US" w:eastAsia="ru-RU"/>
              </w:rPr>
              <w:t>copii</w:t>
            </w:r>
            <w:proofErr w:type="spellEnd"/>
            <w:r w:rsidRPr="009F3A13">
              <w:rPr>
                <w:iCs/>
                <w:noProof w:val="0"/>
                <w:sz w:val="20"/>
                <w:szCs w:val="20"/>
                <w:lang w:val="en-US" w:eastAsia="ru-RU"/>
              </w:rPr>
              <w:t xml:space="preserve"> a </w:t>
            </w:r>
            <w:proofErr w:type="spellStart"/>
            <w:r w:rsidRPr="009F3A13">
              <w:rPr>
                <w:iCs/>
                <w:noProof w:val="0"/>
                <w:sz w:val="20"/>
                <w:szCs w:val="20"/>
                <w:lang w:val="en-US" w:eastAsia="ru-RU"/>
              </w:rPr>
              <w:t>contractelor</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și</w:t>
            </w:r>
            <w:proofErr w:type="spellEnd"/>
            <w:r w:rsidRPr="009F3A13">
              <w:rPr>
                <w:iCs/>
                <w:noProof w:val="0"/>
                <w:sz w:val="20"/>
                <w:szCs w:val="20"/>
                <w:lang w:val="en-US" w:eastAsia="ru-RU"/>
              </w:rPr>
              <w:t xml:space="preserve"> a </w:t>
            </w:r>
            <w:proofErr w:type="spellStart"/>
            <w:r w:rsidRPr="009F3A13">
              <w:rPr>
                <w:iCs/>
                <w:noProof w:val="0"/>
                <w:sz w:val="20"/>
                <w:szCs w:val="20"/>
                <w:lang w:val="en-US" w:eastAsia="ru-RU"/>
              </w:rPr>
              <w:t>proceselor</w:t>
            </w:r>
            <w:proofErr w:type="spellEnd"/>
            <w:r w:rsidRPr="009F3A13">
              <w:rPr>
                <w:iCs/>
                <w:noProof w:val="0"/>
                <w:sz w:val="20"/>
                <w:szCs w:val="20"/>
                <w:lang w:val="en-US" w:eastAsia="ru-RU"/>
              </w:rPr>
              <w:t xml:space="preserve"> verbale de </w:t>
            </w:r>
            <w:proofErr w:type="spellStart"/>
            <w:r w:rsidRPr="009F3A13">
              <w:rPr>
                <w:iCs/>
                <w:noProof w:val="0"/>
                <w:sz w:val="20"/>
                <w:szCs w:val="20"/>
                <w:lang w:val="en-US" w:eastAsia="ru-RU"/>
              </w:rPr>
              <w:t>recepție</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finală</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în</w:t>
            </w:r>
            <w:proofErr w:type="spellEnd"/>
            <w:r w:rsidRPr="009F3A13">
              <w:rPr>
                <w:iCs/>
                <w:noProof w:val="0"/>
                <w:sz w:val="20"/>
                <w:szCs w:val="20"/>
                <w:lang w:val="en-US" w:eastAsia="ru-RU"/>
              </w:rPr>
              <w:t xml:space="preserve"> care </w:t>
            </w:r>
            <w:proofErr w:type="spellStart"/>
            <w:r w:rsidRPr="009F3A13">
              <w:rPr>
                <w:iCs/>
                <w:noProof w:val="0"/>
                <w:sz w:val="20"/>
                <w:szCs w:val="20"/>
                <w:lang w:val="en-US" w:eastAsia="ru-RU"/>
              </w:rPr>
              <w:t>să</w:t>
            </w:r>
            <w:proofErr w:type="spellEnd"/>
            <w:r w:rsidRPr="009F3A13">
              <w:rPr>
                <w:iCs/>
                <w:noProof w:val="0"/>
                <w:sz w:val="20"/>
                <w:szCs w:val="20"/>
                <w:lang w:val="en-US" w:eastAsia="ru-RU"/>
              </w:rPr>
              <w:t xml:space="preserve"> se </w:t>
            </w:r>
            <w:proofErr w:type="spellStart"/>
            <w:r w:rsidRPr="009F3A13">
              <w:rPr>
                <w:iCs/>
                <w:noProof w:val="0"/>
                <w:sz w:val="20"/>
                <w:szCs w:val="20"/>
                <w:lang w:val="en-US" w:eastAsia="ru-RU"/>
              </w:rPr>
              <w:t>conțină</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cel</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puțin</w:t>
            </w:r>
            <w:proofErr w:type="spellEnd"/>
            <w:r w:rsidRPr="009F3A13">
              <w:rPr>
                <w:iCs/>
                <w:noProof w:val="0"/>
                <w:sz w:val="20"/>
                <w:szCs w:val="20"/>
                <w:lang w:val="en-US" w:eastAsia="ru-RU"/>
              </w:rPr>
              <w:t xml:space="preserve"> un contract de </w:t>
            </w:r>
            <w:proofErr w:type="spellStart"/>
            <w:r w:rsidRPr="009F3A13">
              <w:rPr>
                <w:iCs/>
                <w:noProof w:val="0"/>
                <w:sz w:val="20"/>
                <w:szCs w:val="20"/>
                <w:lang w:val="en-US" w:eastAsia="ru-RU"/>
              </w:rPr>
              <w:t>lucrări</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similare</w:t>
            </w:r>
            <w:proofErr w:type="spellEnd"/>
            <w:r w:rsidRPr="009F3A13">
              <w:rPr>
                <w:iCs/>
                <w:noProof w:val="0"/>
                <w:sz w:val="20"/>
                <w:szCs w:val="20"/>
                <w:lang w:val="en-US" w:eastAsia="ru-RU"/>
              </w:rPr>
              <w:t xml:space="preserve"> a </w:t>
            </w:r>
            <w:proofErr w:type="spellStart"/>
            <w:r w:rsidRPr="009F3A13">
              <w:rPr>
                <w:iCs/>
                <w:noProof w:val="0"/>
                <w:sz w:val="20"/>
                <w:szCs w:val="20"/>
                <w:lang w:val="en-US" w:eastAsia="ru-RU"/>
              </w:rPr>
              <w:t>cărui</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valoare</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să</w:t>
            </w:r>
            <w:proofErr w:type="spellEnd"/>
            <w:r w:rsidRPr="009F3A13">
              <w:rPr>
                <w:iCs/>
                <w:noProof w:val="0"/>
                <w:sz w:val="20"/>
                <w:szCs w:val="20"/>
                <w:lang w:val="en-US" w:eastAsia="ru-RU"/>
              </w:rPr>
              <w:t xml:space="preserve"> nu fie </w:t>
            </w:r>
            <w:proofErr w:type="spellStart"/>
            <w:r w:rsidRPr="009F3A13">
              <w:rPr>
                <w:iCs/>
                <w:noProof w:val="0"/>
                <w:sz w:val="20"/>
                <w:szCs w:val="20"/>
                <w:lang w:val="en-US" w:eastAsia="ru-RU"/>
              </w:rPr>
              <w:t>mai</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mică</w:t>
            </w:r>
            <w:proofErr w:type="spellEnd"/>
            <w:r w:rsidRPr="009F3A13">
              <w:rPr>
                <w:iCs/>
                <w:noProof w:val="0"/>
                <w:sz w:val="20"/>
                <w:szCs w:val="20"/>
                <w:lang w:val="en-US" w:eastAsia="ru-RU"/>
              </w:rPr>
              <w:t xml:space="preserve"> de 75% din </w:t>
            </w:r>
            <w:proofErr w:type="spellStart"/>
            <w:r w:rsidRPr="009F3A13">
              <w:rPr>
                <w:iCs/>
                <w:noProof w:val="0"/>
                <w:sz w:val="20"/>
                <w:szCs w:val="20"/>
                <w:lang w:val="en-US" w:eastAsia="ru-RU"/>
              </w:rPr>
              <w:lastRenderedPageBreak/>
              <w:t>valoarea</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viitorului</w:t>
            </w:r>
            <w:proofErr w:type="spellEnd"/>
            <w:r w:rsidRPr="009F3A13">
              <w:rPr>
                <w:iCs/>
                <w:noProof w:val="0"/>
                <w:sz w:val="20"/>
                <w:szCs w:val="20"/>
                <w:lang w:val="en-US" w:eastAsia="ru-RU"/>
              </w:rPr>
              <w:t xml:space="preserve"> contract </w:t>
            </w:r>
            <w:proofErr w:type="spellStart"/>
            <w:r w:rsidRPr="009F3A13">
              <w:rPr>
                <w:iCs/>
                <w:noProof w:val="0"/>
                <w:sz w:val="20"/>
                <w:szCs w:val="20"/>
                <w:lang w:val="en-US" w:eastAsia="ru-RU"/>
              </w:rPr>
              <w:t>sau</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valoarea</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cumulată</w:t>
            </w:r>
            <w:proofErr w:type="spellEnd"/>
            <w:r w:rsidRPr="009F3A13">
              <w:rPr>
                <w:iCs/>
                <w:noProof w:val="0"/>
                <w:sz w:val="20"/>
                <w:szCs w:val="20"/>
                <w:lang w:val="en-US" w:eastAsia="ru-RU"/>
              </w:rPr>
              <w:t xml:space="preserve"> a </w:t>
            </w:r>
            <w:proofErr w:type="spellStart"/>
            <w:r w:rsidRPr="009F3A13">
              <w:rPr>
                <w:iCs/>
                <w:noProof w:val="0"/>
                <w:sz w:val="20"/>
                <w:szCs w:val="20"/>
                <w:lang w:val="en-US" w:eastAsia="ru-RU"/>
              </w:rPr>
              <w:t>tuturor</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contractelor</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executate</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în</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ultimul</w:t>
            </w:r>
            <w:proofErr w:type="spellEnd"/>
            <w:r w:rsidRPr="009F3A13">
              <w:rPr>
                <w:iCs/>
                <w:noProof w:val="0"/>
                <w:sz w:val="20"/>
                <w:szCs w:val="20"/>
                <w:lang w:val="en-US" w:eastAsia="ru-RU"/>
              </w:rPr>
              <w:t xml:space="preserve"> an de </w:t>
            </w:r>
            <w:proofErr w:type="spellStart"/>
            <w:r w:rsidRPr="009F3A13">
              <w:rPr>
                <w:iCs/>
                <w:noProof w:val="0"/>
                <w:sz w:val="20"/>
                <w:szCs w:val="20"/>
                <w:lang w:val="en-US" w:eastAsia="ru-RU"/>
              </w:rPr>
              <w:t>activitate</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să</w:t>
            </w:r>
            <w:proofErr w:type="spellEnd"/>
            <w:r w:rsidRPr="009F3A13">
              <w:rPr>
                <w:iCs/>
                <w:noProof w:val="0"/>
                <w:sz w:val="20"/>
                <w:szCs w:val="20"/>
                <w:lang w:val="en-US" w:eastAsia="ru-RU"/>
              </w:rPr>
              <w:t xml:space="preserve"> fie </w:t>
            </w:r>
            <w:proofErr w:type="spellStart"/>
            <w:r w:rsidRPr="009F3A13">
              <w:rPr>
                <w:iCs/>
                <w:noProof w:val="0"/>
                <w:sz w:val="20"/>
                <w:szCs w:val="20"/>
                <w:lang w:val="en-US" w:eastAsia="ru-RU"/>
              </w:rPr>
              <w:t>egală</w:t>
            </w:r>
            <w:proofErr w:type="spellEnd"/>
            <w:r w:rsidRPr="009F3A13">
              <w:rPr>
                <w:iCs/>
                <w:noProof w:val="0"/>
                <w:sz w:val="20"/>
                <w:szCs w:val="20"/>
                <w:lang w:val="en-US" w:eastAsia="ru-RU"/>
              </w:rPr>
              <w:t xml:space="preserve"> cu </w:t>
            </w:r>
            <w:proofErr w:type="spellStart"/>
            <w:r w:rsidRPr="009F3A13">
              <w:rPr>
                <w:iCs/>
                <w:noProof w:val="0"/>
                <w:sz w:val="20"/>
                <w:szCs w:val="20"/>
                <w:lang w:val="en-US" w:eastAsia="ru-RU"/>
              </w:rPr>
              <w:t>sau</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mai</w:t>
            </w:r>
            <w:proofErr w:type="spellEnd"/>
            <w:r w:rsidRPr="009F3A13">
              <w:rPr>
                <w:iCs/>
                <w:noProof w:val="0"/>
                <w:sz w:val="20"/>
                <w:szCs w:val="20"/>
                <w:lang w:val="en-US" w:eastAsia="ru-RU"/>
              </w:rPr>
              <w:t xml:space="preserve"> mare </w:t>
            </w:r>
            <w:proofErr w:type="spellStart"/>
            <w:r w:rsidRPr="009F3A13">
              <w:rPr>
                <w:iCs/>
                <w:noProof w:val="0"/>
                <w:sz w:val="20"/>
                <w:szCs w:val="20"/>
                <w:lang w:val="en-US" w:eastAsia="ru-RU"/>
              </w:rPr>
              <w:t>decât</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valoarea</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viitorului</w:t>
            </w:r>
            <w:proofErr w:type="spellEnd"/>
            <w:r w:rsidRPr="009F3A13">
              <w:rPr>
                <w:iCs/>
                <w:noProof w:val="0"/>
                <w:sz w:val="20"/>
                <w:szCs w:val="20"/>
                <w:lang w:val="en-US" w:eastAsia="ru-RU"/>
              </w:rPr>
              <w:t xml:space="preserve"> contract. </w:t>
            </w:r>
            <w:proofErr w:type="spellStart"/>
            <w:r w:rsidRPr="009F3A13">
              <w:rPr>
                <w:iCs/>
                <w:noProof w:val="0"/>
                <w:sz w:val="20"/>
                <w:szCs w:val="20"/>
                <w:lang w:val="en-US" w:eastAsia="ru-RU"/>
              </w:rPr>
              <w:t>Semnat</w:t>
            </w:r>
            <w:proofErr w:type="spellEnd"/>
            <w:r w:rsidRPr="009F3A13">
              <w:rPr>
                <w:iCs/>
                <w:noProof w:val="0"/>
                <w:sz w:val="20"/>
                <w:szCs w:val="20"/>
                <w:lang w:val="en-US" w:eastAsia="ru-RU"/>
              </w:rPr>
              <w:t xml:space="preserve"> electronic de </w:t>
            </w:r>
            <w:proofErr w:type="spellStart"/>
            <w:r w:rsidRPr="009F3A13">
              <w:rPr>
                <w:iCs/>
                <w:noProof w:val="0"/>
                <w:sz w:val="20"/>
                <w:szCs w:val="20"/>
                <w:lang w:val="en-US" w:eastAsia="ru-RU"/>
              </w:rPr>
              <w:t>către</w:t>
            </w:r>
            <w:proofErr w:type="spellEnd"/>
            <w:r w:rsidRPr="009F3A13">
              <w:rPr>
                <w:iCs/>
                <w:noProof w:val="0"/>
                <w:sz w:val="20"/>
                <w:szCs w:val="20"/>
                <w:lang w:val="en-US" w:eastAsia="ru-RU"/>
              </w:rPr>
              <w:t xml:space="preserve"> </w:t>
            </w:r>
            <w:proofErr w:type="spellStart"/>
            <w:r w:rsidRPr="009F3A13">
              <w:rPr>
                <w:iCs/>
                <w:noProof w:val="0"/>
                <w:sz w:val="20"/>
                <w:szCs w:val="20"/>
                <w:lang w:val="en-US" w:eastAsia="ru-RU"/>
              </w:rPr>
              <w:t>reprezentantul</w:t>
            </w:r>
            <w:proofErr w:type="spellEnd"/>
            <w:r w:rsidRPr="009F3A13">
              <w:rPr>
                <w:iCs/>
                <w:noProof w:val="0"/>
                <w:sz w:val="20"/>
                <w:szCs w:val="20"/>
                <w:lang w:val="en-US" w:eastAsia="ru-RU"/>
              </w:rPr>
              <w:t xml:space="preserve"> legal al </w:t>
            </w:r>
            <w:proofErr w:type="spellStart"/>
            <w:r w:rsidRPr="009F3A13">
              <w:rPr>
                <w:iCs/>
                <w:noProof w:val="0"/>
                <w:sz w:val="20"/>
                <w:szCs w:val="20"/>
                <w:lang w:val="en-US" w:eastAsia="ru-RU"/>
              </w:rPr>
              <w:t>Participantului</w:t>
            </w:r>
            <w:proofErr w:type="spellEnd"/>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3CE8B2AF" w14:textId="77777777" w:rsidR="009F3A13" w:rsidRPr="009F3A13" w:rsidRDefault="009F3A13" w:rsidP="009F3A13">
            <w:pPr>
              <w:contextualSpacing/>
              <w:jc w:val="center"/>
              <w:rPr>
                <w:sz w:val="20"/>
                <w:szCs w:val="20"/>
              </w:rPr>
            </w:pPr>
            <w:r w:rsidRPr="009F3A13">
              <w:rPr>
                <w:iCs/>
                <w:sz w:val="20"/>
                <w:szCs w:val="20"/>
                <w:lang w:eastAsia="ru-RU"/>
              </w:rPr>
              <w:lastRenderedPageBreak/>
              <w:t>Obligatoriu</w:t>
            </w:r>
          </w:p>
        </w:tc>
      </w:tr>
      <w:tr w:rsidR="009F3A13" w:rsidRPr="009F3A13" w14:paraId="0C8DBAC1" w14:textId="77777777" w:rsidTr="00B55AC1">
        <w:trPr>
          <w:trHeight w:val="368"/>
        </w:trPr>
        <w:tc>
          <w:tcPr>
            <w:tcW w:w="636" w:type="dxa"/>
            <w:tcBorders>
              <w:top w:val="single" w:sz="4" w:space="0" w:color="auto"/>
              <w:left w:val="single" w:sz="4" w:space="0" w:color="auto"/>
              <w:bottom w:val="single" w:sz="4" w:space="0" w:color="auto"/>
              <w:right w:val="single" w:sz="4" w:space="0" w:color="auto"/>
            </w:tcBorders>
            <w:vAlign w:val="center"/>
          </w:tcPr>
          <w:p w14:paraId="32A2CD25" w14:textId="77777777" w:rsidR="009F3A13" w:rsidRPr="009F3A13" w:rsidRDefault="009F3A13" w:rsidP="009F3A13">
            <w:pPr>
              <w:tabs>
                <w:tab w:val="left" w:pos="612"/>
              </w:tabs>
              <w:contextualSpacing/>
              <w:jc w:val="both"/>
            </w:pPr>
            <w:r w:rsidRPr="009F3A13">
              <w:t>7.</w:t>
            </w:r>
          </w:p>
        </w:tc>
        <w:tc>
          <w:tcPr>
            <w:tcW w:w="3467" w:type="dxa"/>
            <w:tcBorders>
              <w:top w:val="single" w:sz="4" w:space="0" w:color="auto"/>
              <w:left w:val="single" w:sz="4" w:space="0" w:color="auto"/>
              <w:bottom w:val="single" w:sz="4" w:space="0" w:color="auto"/>
              <w:right w:val="single" w:sz="4" w:space="0" w:color="auto"/>
            </w:tcBorders>
            <w:vAlign w:val="center"/>
          </w:tcPr>
          <w:p w14:paraId="2AA4D18B" w14:textId="77777777" w:rsidR="009F3A13" w:rsidRPr="009F3A13" w:rsidRDefault="009F3A13" w:rsidP="009F3A13">
            <w:pPr>
              <w:contextualSpacing/>
              <w:rPr>
                <w:lang w:val="en-US"/>
              </w:rPr>
            </w:pPr>
            <w:r w:rsidRPr="009F3A13">
              <w:rPr>
                <w:sz w:val="20"/>
              </w:rPr>
              <w:t xml:space="preserve">Declaraţie privind dotările specifice, utilajul şi echipamentul necesar pentru îndeplinirea corespunzătoare a contractului </w:t>
            </w:r>
            <w:r w:rsidRPr="009F3A13">
              <w:rPr>
                <w:iCs/>
                <w:sz w:val="20"/>
              </w:rPr>
              <w:t>(conform Anexei nr.14)</w:t>
            </w:r>
          </w:p>
        </w:tc>
        <w:tc>
          <w:tcPr>
            <w:tcW w:w="4467" w:type="dxa"/>
            <w:tcBorders>
              <w:top w:val="single" w:sz="4" w:space="0" w:color="auto"/>
              <w:left w:val="single" w:sz="4" w:space="0" w:color="auto"/>
              <w:bottom w:val="single" w:sz="4" w:space="0" w:color="auto"/>
              <w:right w:val="single" w:sz="4" w:space="0" w:color="auto"/>
            </w:tcBorders>
            <w:shd w:val="clear" w:color="auto" w:fill="auto"/>
            <w:vAlign w:val="center"/>
          </w:tcPr>
          <w:p w14:paraId="100797D1" w14:textId="77777777" w:rsidR="009F3A13" w:rsidRPr="009F3A13" w:rsidRDefault="009F3A13" w:rsidP="009F3A13">
            <w:pPr>
              <w:jc w:val="center"/>
              <w:rPr>
                <w:sz w:val="20"/>
              </w:rPr>
            </w:pPr>
            <w:r w:rsidRPr="009F3A13">
              <w:rPr>
                <w:sz w:val="20"/>
              </w:rPr>
              <w:t>Semnată electronic de către reprezentantul legal al Participantului.</w:t>
            </w:r>
          </w:p>
          <w:p w14:paraId="0E57E9FF" w14:textId="77777777" w:rsidR="009F3A13" w:rsidRPr="009F3A13" w:rsidRDefault="009F3A13" w:rsidP="009F3A13">
            <w:pPr>
              <w:tabs>
                <w:tab w:val="left" w:pos="-108"/>
                <w:tab w:val="left" w:pos="0"/>
              </w:tabs>
              <w:spacing w:after="120"/>
              <w:ind w:firstLine="142"/>
              <w:contextualSpacing/>
              <w:jc w:val="both"/>
              <w:rPr>
                <w:noProof w:val="0"/>
                <w:sz w:val="20"/>
                <w:szCs w:val="20"/>
                <w:lang w:val="en-US"/>
              </w:rPr>
            </w:pPr>
            <w:r w:rsidRPr="009F3A13">
              <w:rPr>
                <w:noProof w:val="0"/>
                <w:sz w:val="20"/>
                <w:szCs w:val="20"/>
                <w:lang w:val="en-US"/>
              </w:rPr>
              <w:t xml:space="preserve">Conform </w:t>
            </w:r>
            <w:proofErr w:type="spellStart"/>
            <w:r w:rsidRPr="009F3A13">
              <w:rPr>
                <w:noProof w:val="0"/>
                <w:sz w:val="20"/>
                <w:szCs w:val="20"/>
                <w:lang w:val="en-US"/>
              </w:rPr>
              <w:t>Anexa</w:t>
            </w:r>
            <w:proofErr w:type="spellEnd"/>
            <w:r w:rsidRPr="009F3A13">
              <w:rPr>
                <w:noProof w:val="0"/>
                <w:sz w:val="20"/>
                <w:szCs w:val="20"/>
                <w:lang w:val="en-US"/>
              </w:rPr>
              <w:t xml:space="preserve"> 14 din </w:t>
            </w:r>
            <w:proofErr w:type="spellStart"/>
            <w:r w:rsidRPr="009F3A13">
              <w:rPr>
                <w:noProof w:val="0"/>
                <w:sz w:val="20"/>
                <w:szCs w:val="20"/>
                <w:lang w:val="en-US"/>
              </w:rPr>
              <w:t>documentatia</w:t>
            </w:r>
            <w:proofErr w:type="spellEnd"/>
            <w:r w:rsidRPr="009F3A13">
              <w:rPr>
                <w:noProof w:val="0"/>
                <w:sz w:val="20"/>
                <w:szCs w:val="20"/>
                <w:lang w:val="en-US"/>
              </w:rPr>
              <w:t xml:space="preserve"> standard</w:t>
            </w:r>
          </w:p>
        </w:tc>
        <w:tc>
          <w:tcPr>
            <w:tcW w:w="1618" w:type="dxa"/>
            <w:tcBorders>
              <w:top w:val="single" w:sz="4" w:space="0" w:color="auto"/>
              <w:left w:val="single" w:sz="4" w:space="0" w:color="auto"/>
              <w:bottom w:val="single" w:sz="4" w:space="0" w:color="auto"/>
              <w:right w:val="single" w:sz="4" w:space="0" w:color="auto"/>
            </w:tcBorders>
            <w:vAlign w:val="center"/>
          </w:tcPr>
          <w:p w14:paraId="5DB89089" w14:textId="77777777" w:rsidR="009F3A13" w:rsidRPr="009F3A13" w:rsidRDefault="009F3A13" w:rsidP="009F3A13">
            <w:pPr>
              <w:contextualSpacing/>
              <w:jc w:val="center"/>
              <w:rPr>
                <w:sz w:val="20"/>
                <w:szCs w:val="20"/>
                <w:lang w:val="en-US"/>
              </w:rPr>
            </w:pPr>
            <w:r w:rsidRPr="009F3A13">
              <w:rPr>
                <w:iCs/>
                <w:sz w:val="20"/>
                <w:szCs w:val="20"/>
                <w:lang w:eastAsia="ru-RU"/>
              </w:rPr>
              <w:t>Obligatoriu</w:t>
            </w:r>
          </w:p>
        </w:tc>
      </w:tr>
      <w:tr w:rsidR="009F3A13" w:rsidRPr="009F3A13" w14:paraId="43E7B353" w14:textId="77777777" w:rsidTr="00B55AC1">
        <w:tc>
          <w:tcPr>
            <w:tcW w:w="636" w:type="dxa"/>
            <w:tcBorders>
              <w:top w:val="single" w:sz="4" w:space="0" w:color="auto"/>
              <w:left w:val="single" w:sz="4" w:space="0" w:color="auto"/>
              <w:bottom w:val="single" w:sz="4" w:space="0" w:color="auto"/>
              <w:right w:val="single" w:sz="4" w:space="0" w:color="auto"/>
            </w:tcBorders>
          </w:tcPr>
          <w:p w14:paraId="34422F91" w14:textId="77777777" w:rsidR="009F3A13" w:rsidRPr="009F3A13" w:rsidRDefault="009F3A13" w:rsidP="009F3A13">
            <w:pPr>
              <w:tabs>
                <w:tab w:val="left" w:pos="612"/>
              </w:tabs>
              <w:contextualSpacing/>
              <w:jc w:val="both"/>
            </w:pPr>
            <w:r w:rsidRPr="009F3A13">
              <w:t>8.</w:t>
            </w:r>
          </w:p>
        </w:tc>
        <w:tc>
          <w:tcPr>
            <w:tcW w:w="3467" w:type="dxa"/>
            <w:tcBorders>
              <w:top w:val="single" w:sz="4" w:space="0" w:color="auto"/>
              <w:left w:val="single" w:sz="4" w:space="0" w:color="auto"/>
              <w:bottom w:val="single" w:sz="4" w:space="0" w:color="auto"/>
              <w:right w:val="single" w:sz="4" w:space="0" w:color="auto"/>
            </w:tcBorders>
            <w:vAlign w:val="center"/>
          </w:tcPr>
          <w:p w14:paraId="6A27A304" w14:textId="77777777" w:rsidR="009F3A13" w:rsidRPr="009F3A13" w:rsidRDefault="009F3A13" w:rsidP="009F3A13">
            <w:pPr>
              <w:tabs>
                <w:tab w:val="left" w:pos="612"/>
              </w:tabs>
              <w:spacing w:before="120" w:after="120"/>
              <w:contextualSpacing/>
              <w:jc w:val="both"/>
              <w:rPr>
                <w:lang w:val="en-US"/>
              </w:rPr>
            </w:pPr>
            <w:r w:rsidRPr="009F3A13">
              <w:rPr>
                <w:iCs/>
                <w:sz w:val="20"/>
                <w:szCs w:val="20"/>
                <w:lang w:eastAsia="ru-RU"/>
              </w:rPr>
              <w:t>Declaraţie privind personalul de specialitate propus pentru implementarea contractului (conform Anexei nr.15)</w:t>
            </w:r>
          </w:p>
        </w:tc>
        <w:tc>
          <w:tcPr>
            <w:tcW w:w="4467" w:type="dxa"/>
            <w:tcBorders>
              <w:top w:val="single" w:sz="4" w:space="0" w:color="auto"/>
              <w:left w:val="single" w:sz="4" w:space="0" w:color="auto"/>
              <w:bottom w:val="single" w:sz="4" w:space="0" w:color="auto"/>
              <w:right w:val="single" w:sz="4" w:space="0" w:color="auto"/>
            </w:tcBorders>
            <w:vAlign w:val="center"/>
          </w:tcPr>
          <w:p w14:paraId="0DA5CC63" w14:textId="77777777" w:rsidR="009F3A13" w:rsidRPr="009F3A13" w:rsidRDefault="009F3A13" w:rsidP="009F3A13">
            <w:pPr>
              <w:jc w:val="center"/>
              <w:rPr>
                <w:sz w:val="20"/>
              </w:rPr>
            </w:pPr>
            <w:r w:rsidRPr="009F3A13">
              <w:rPr>
                <w:sz w:val="20"/>
              </w:rPr>
              <w:t>Semnată electronic de către reprezentantul legal al Participantului.</w:t>
            </w:r>
          </w:p>
          <w:p w14:paraId="2C9EB614" w14:textId="77777777" w:rsidR="009F3A13" w:rsidRPr="009F3A13" w:rsidRDefault="009F3A13" w:rsidP="009F3A13">
            <w:pPr>
              <w:tabs>
                <w:tab w:val="left" w:pos="612"/>
              </w:tabs>
              <w:spacing w:before="120" w:after="120"/>
              <w:contextualSpacing/>
              <w:jc w:val="both"/>
              <w:rPr>
                <w:sz w:val="20"/>
                <w:szCs w:val="20"/>
                <w:highlight w:val="yellow"/>
                <w:lang w:val="en-US"/>
              </w:rPr>
            </w:pPr>
          </w:p>
        </w:tc>
        <w:tc>
          <w:tcPr>
            <w:tcW w:w="1618" w:type="dxa"/>
            <w:tcBorders>
              <w:top w:val="single" w:sz="4" w:space="0" w:color="auto"/>
              <w:left w:val="single" w:sz="4" w:space="0" w:color="auto"/>
              <w:bottom w:val="single" w:sz="4" w:space="0" w:color="auto"/>
              <w:right w:val="single" w:sz="4" w:space="0" w:color="auto"/>
            </w:tcBorders>
            <w:vAlign w:val="center"/>
          </w:tcPr>
          <w:p w14:paraId="5FBBD503" w14:textId="77777777" w:rsidR="009F3A13" w:rsidRPr="009F3A13" w:rsidRDefault="009F3A13" w:rsidP="009F3A13">
            <w:pPr>
              <w:contextualSpacing/>
              <w:jc w:val="center"/>
              <w:rPr>
                <w:iCs/>
                <w:sz w:val="20"/>
                <w:szCs w:val="20"/>
                <w:lang w:val="en-US"/>
              </w:rPr>
            </w:pPr>
            <w:r w:rsidRPr="009F3A13">
              <w:rPr>
                <w:iCs/>
                <w:sz w:val="20"/>
                <w:szCs w:val="20"/>
                <w:lang w:eastAsia="ru-RU"/>
              </w:rPr>
              <w:t>Obligatoriu</w:t>
            </w:r>
          </w:p>
        </w:tc>
      </w:tr>
      <w:tr w:rsidR="009F3A13" w:rsidRPr="009F3A13" w14:paraId="6119939A" w14:textId="77777777" w:rsidTr="00B55AC1">
        <w:tc>
          <w:tcPr>
            <w:tcW w:w="636" w:type="dxa"/>
            <w:tcBorders>
              <w:top w:val="single" w:sz="4" w:space="0" w:color="auto"/>
              <w:left w:val="single" w:sz="4" w:space="0" w:color="auto"/>
              <w:bottom w:val="single" w:sz="4" w:space="0" w:color="auto"/>
              <w:right w:val="single" w:sz="4" w:space="0" w:color="auto"/>
            </w:tcBorders>
          </w:tcPr>
          <w:p w14:paraId="2AD74BD3" w14:textId="77777777" w:rsidR="009F3A13" w:rsidRPr="009F3A13" w:rsidRDefault="009F3A13" w:rsidP="009F3A13">
            <w:pPr>
              <w:tabs>
                <w:tab w:val="left" w:pos="612"/>
              </w:tabs>
              <w:contextualSpacing/>
              <w:jc w:val="both"/>
            </w:pPr>
            <w:r w:rsidRPr="009F3A13">
              <w:t>9.</w:t>
            </w:r>
          </w:p>
        </w:tc>
        <w:tc>
          <w:tcPr>
            <w:tcW w:w="3467" w:type="dxa"/>
            <w:tcBorders>
              <w:top w:val="single" w:sz="4" w:space="0" w:color="auto"/>
              <w:left w:val="single" w:sz="4" w:space="0" w:color="auto"/>
              <w:bottom w:val="single" w:sz="4" w:space="0" w:color="auto"/>
              <w:right w:val="single" w:sz="4" w:space="0" w:color="auto"/>
            </w:tcBorders>
            <w:vAlign w:val="center"/>
          </w:tcPr>
          <w:p w14:paraId="20849ADF" w14:textId="77777777" w:rsidR="009F3A13" w:rsidRPr="009F3A13" w:rsidRDefault="009F3A13" w:rsidP="009F3A13">
            <w:pPr>
              <w:contextualSpacing/>
              <w:rPr>
                <w:sz w:val="22"/>
                <w:szCs w:val="22"/>
              </w:rPr>
            </w:pPr>
            <w:r w:rsidRPr="009F3A13">
              <w:rPr>
                <w:iCs/>
                <w:sz w:val="20"/>
                <w:szCs w:val="20"/>
                <w:lang w:eastAsia="ru-RU"/>
              </w:rPr>
              <w:t>Certificate de atestare profesională</w:t>
            </w:r>
          </w:p>
        </w:tc>
        <w:tc>
          <w:tcPr>
            <w:tcW w:w="4467" w:type="dxa"/>
            <w:tcBorders>
              <w:top w:val="single" w:sz="4" w:space="0" w:color="auto"/>
              <w:left w:val="single" w:sz="4" w:space="0" w:color="auto"/>
              <w:bottom w:val="single" w:sz="4" w:space="0" w:color="auto"/>
              <w:right w:val="single" w:sz="4" w:space="0" w:color="auto"/>
            </w:tcBorders>
            <w:vAlign w:val="center"/>
          </w:tcPr>
          <w:p w14:paraId="1A361FDA" w14:textId="77777777" w:rsidR="009F3A13" w:rsidRPr="009F3A13" w:rsidRDefault="009F3A13" w:rsidP="009F3A13">
            <w:pPr>
              <w:contextualSpacing/>
              <w:jc w:val="both"/>
              <w:rPr>
                <w:iCs/>
                <w:sz w:val="20"/>
                <w:szCs w:val="20"/>
                <w:lang w:val="en-US"/>
              </w:rPr>
            </w:pPr>
            <w:r w:rsidRPr="009F3A13">
              <w:rPr>
                <w:sz w:val="20"/>
              </w:rPr>
              <w:t>Pentru persoanele responsabile (diriginții de șantier) pentru execuția lucrărilor prevăzute în caietul de sarcini. Semnat electronic de către reprezentantul legal al Participantului.</w:t>
            </w:r>
          </w:p>
        </w:tc>
        <w:tc>
          <w:tcPr>
            <w:tcW w:w="1618" w:type="dxa"/>
            <w:tcBorders>
              <w:top w:val="single" w:sz="4" w:space="0" w:color="auto"/>
              <w:left w:val="single" w:sz="4" w:space="0" w:color="auto"/>
              <w:bottom w:val="single" w:sz="4" w:space="0" w:color="auto"/>
              <w:right w:val="single" w:sz="4" w:space="0" w:color="auto"/>
            </w:tcBorders>
            <w:vAlign w:val="center"/>
          </w:tcPr>
          <w:p w14:paraId="2970A292" w14:textId="77777777" w:rsidR="009F3A13" w:rsidRPr="009F3A13" w:rsidRDefault="009F3A13" w:rsidP="009F3A13">
            <w:pPr>
              <w:contextualSpacing/>
              <w:jc w:val="center"/>
              <w:rPr>
                <w:sz w:val="20"/>
                <w:szCs w:val="20"/>
                <w:lang w:val="en-US"/>
              </w:rPr>
            </w:pPr>
            <w:r w:rsidRPr="009F3A13">
              <w:rPr>
                <w:iCs/>
                <w:sz w:val="20"/>
                <w:szCs w:val="20"/>
                <w:lang w:eastAsia="ru-RU"/>
              </w:rPr>
              <w:t>Obligatoriu</w:t>
            </w:r>
          </w:p>
        </w:tc>
      </w:tr>
      <w:tr w:rsidR="009F3A13" w:rsidRPr="009F3A13" w14:paraId="68CD9F97" w14:textId="77777777" w:rsidTr="00B55AC1">
        <w:tc>
          <w:tcPr>
            <w:tcW w:w="636" w:type="dxa"/>
            <w:tcBorders>
              <w:top w:val="single" w:sz="4" w:space="0" w:color="auto"/>
              <w:left w:val="single" w:sz="4" w:space="0" w:color="auto"/>
              <w:bottom w:val="single" w:sz="4" w:space="0" w:color="auto"/>
              <w:right w:val="single" w:sz="4" w:space="0" w:color="auto"/>
            </w:tcBorders>
            <w:shd w:val="clear" w:color="auto" w:fill="auto"/>
          </w:tcPr>
          <w:p w14:paraId="2D406F9C" w14:textId="77777777" w:rsidR="009F3A13" w:rsidRPr="009F3A13" w:rsidRDefault="009F3A13" w:rsidP="009F3A13">
            <w:pPr>
              <w:tabs>
                <w:tab w:val="left" w:pos="612"/>
              </w:tabs>
              <w:contextualSpacing/>
              <w:jc w:val="both"/>
            </w:pPr>
            <w:r w:rsidRPr="009F3A13">
              <w:t>10.</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14:paraId="1C068665" w14:textId="77777777" w:rsidR="009F3A13" w:rsidRPr="009F3A13" w:rsidRDefault="009F3A13" w:rsidP="009F3A13">
            <w:pPr>
              <w:spacing w:before="120" w:after="120"/>
              <w:contextualSpacing/>
              <w:jc w:val="both"/>
              <w:rPr>
                <w:rFonts w:eastAsia="PMingLiU"/>
                <w:lang w:val="en-US"/>
              </w:rPr>
            </w:pPr>
            <w:r w:rsidRPr="009F3A13">
              <w:rPr>
                <w:iCs/>
                <w:sz w:val="20"/>
                <w:szCs w:val="20"/>
                <w:lang w:eastAsia="ru-RU"/>
              </w:rPr>
              <w:t>Lista subcontractanților şi partea/părţile din contract care sunt îndeplinite de aceştia (conform Anexei nr.16)</w:t>
            </w:r>
          </w:p>
        </w:tc>
        <w:tc>
          <w:tcPr>
            <w:tcW w:w="4467" w:type="dxa"/>
            <w:tcBorders>
              <w:top w:val="single" w:sz="4" w:space="0" w:color="auto"/>
              <w:left w:val="single" w:sz="4" w:space="0" w:color="auto"/>
              <w:bottom w:val="single" w:sz="4" w:space="0" w:color="auto"/>
              <w:right w:val="single" w:sz="4" w:space="0" w:color="auto"/>
            </w:tcBorders>
            <w:shd w:val="clear" w:color="auto" w:fill="auto"/>
            <w:vAlign w:val="center"/>
          </w:tcPr>
          <w:p w14:paraId="415E988C" w14:textId="77777777" w:rsidR="009F3A13" w:rsidRPr="009F3A13" w:rsidRDefault="009F3A13" w:rsidP="009F3A13">
            <w:pPr>
              <w:jc w:val="center"/>
              <w:rPr>
                <w:iCs/>
                <w:sz w:val="20"/>
                <w:szCs w:val="20"/>
                <w:lang w:eastAsia="ru-RU"/>
              </w:rPr>
            </w:pPr>
            <w:r w:rsidRPr="009F3A13">
              <w:rPr>
                <w:iCs/>
                <w:sz w:val="20"/>
                <w:szCs w:val="20"/>
                <w:lang w:eastAsia="ru-RU"/>
              </w:rPr>
              <w:t xml:space="preserve">Semnată electronic de către reprezentantul legal al Participantului. </w:t>
            </w:r>
          </w:p>
          <w:p w14:paraId="650F141D" w14:textId="77777777" w:rsidR="009F3A13" w:rsidRPr="009F3A13" w:rsidRDefault="009F3A13" w:rsidP="009F3A13">
            <w:pPr>
              <w:tabs>
                <w:tab w:val="left" w:pos="612"/>
              </w:tabs>
              <w:spacing w:before="120" w:after="120"/>
              <w:contextualSpacing/>
              <w:jc w:val="both"/>
              <w:rPr>
                <w:b/>
                <w:iCs/>
                <w:sz w:val="20"/>
                <w:szCs w:val="20"/>
                <w:lang w:val="en-US"/>
              </w:rPr>
            </w:pPr>
            <w:r w:rsidRPr="009F3A13">
              <w:rPr>
                <w:iCs/>
                <w:sz w:val="20"/>
                <w:szCs w:val="20"/>
                <w:lang w:eastAsia="ru-RU"/>
              </w:rPr>
              <w:t>Se va prezenta, după caz.</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0E8393E6" w14:textId="77777777" w:rsidR="009F3A13" w:rsidRPr="009F3A13" w:rsidRDefault="009F3A13" w:rsidP="009F3A13">
            <w:pPr>
              <w:contextualSpacing/>
              <w:jc w:val="center"/>
              <w:rPr>
                <w:sz w:val="20"/>
                <w:szCs w:val="20"/>
                <w:lang w:val="en-US"/>
              </w:rPr>
            </w:pPr>
            <w:r w:rsidRPr="009F3A13">
              <w:rPr>
                <w:iCs/>
                <w:sz w:val="20"/>
                <w:szCs w:val="20"/>
                <w:lang w:eastAsia="ru-RU"/>
              </w:rPr>
              <w:t>Obligatoriu</w:t>
            </w:r>
          </w:p>
        </w:tc>
      </w:tr>
      <w:tr w:rsidR="009F3A13" w:rsidRPr="009F3A13" w14:paraId="443F3359" w14:textId="77777777" w:rsidTr="00B55AC1">
        <w:tc>
          <w:tcPr>
            <w:tcW w:w="636" w:type="dxa"/>
            <w:tcBorders>
              <w:top w:val="single" w:sz="4" w:space="0" w:color="auto"/>
              <w:left w:val="single" w:sz="4" w:space="0" w:color="auto"/>
              <w:bottom w:val="single" w:sz="4" w:space="0" w:color="auto"/>
              <w:right w:val="single" w:sz="4" w:space="0" w:color="auto"/>
            </w:tcBorders>
          </w:tcPr>
          <w:p w14:paraId="3370572C" w14:textId="77777777" w:rsidR="009F3A13" w:rsidRPr="009F3A13" w:rsidRDefault="009F3A13" w:rsidP="009F3A13">
            <w:pPr>
              <w:tabs>
                <w:tab w:val="left" w:pos="612"/>
              </w:tabs>
              <w:contextualSpacing/>
              <w:jc w:val="both"/>
            </w:pPr>
            <w:r w:rsidRPr="009F3A13">
              <w:t>11.</w:t>
            </w:r>
          </w:p>
        </w:tc>
        <w:tc>
          <w:tcPr>
            <w:tcW w:w="3467" w:type="dxa"/>
            <w:tcBorders>
              <w:top w:val="single" w:sz="4" w:space="0" w:color="auto"/>
              <w:left w:val="single" w:sz="4" w:space="0" w:color="auto"/>
              <w:bottom w:val="single" w:sz="4" w:space="0" w:color="auto"/>
              <w:right w:val="single" w:sz="4" w:space="0" w:color="auto"/>
            </w:tcBorders>
            <w:vAlign w:val="center"/>
          </w:tcPr>
          <w:p w14:paraId="77CCFB5D" w14:textId="77777777" w:rsidR="009F3A13" w:rsidRPr="009F3A13" w:rsidRDefault="009F3A13" w:rsidP="009F3A13">
            <w:pPr>
              <w:jc w:val="center"/>
              <w:rPr>
                <w:iCs/>
                <w:sz w:val="20"/>
                <w:szCs w:val="20"/>
                <w:lang w:eastAsia="ru-RU"/>
              </w:rPr>
            </w:pPr>
            <w:r w:rsidRPr="009F3A13">
              <w:rPr>
                <w:iCs/>
                <w:sz w:val="20"/>
                <w:szCs w:val="20"/>
                <w:lang w:eastAsia="ru-RU"/>
              </w:rPr>
              <w:t>Informaţii privind asocierea</w:t>
            </w:r>
          </w:p>
          <w:p w14:paraId="0DD40A76" w14:textId="77777777" w:rsidR="009F3A13" w:rsidRPr="009F3A13" w:rsidRDefault="009F3A13" w:rsidP="009F3A13">
            <w:pPr>
              <w:contextualSpacing/>
              <w:jc w:val="both"/>
              <w:rPr>
                <w:sz w:val="22"/>
                <w:szCs w:val="22"/>
                <w:lang w:eastAsia="ru-RU"/>
              </w:rPr>
            </w:pPr>
            <w:r w:rsidRPr="009F3A13">
              <w:rPr>
                <w:iCs/>
                <w:sz w:val="20"/>
                <w:szCs w:val="20"/>
                <w:lang w:eastAsia="ru-RU"/>
              </w:rPr>
              <w:t>(conform Anexei nr.17)</w:t>
            </w:r>
          </w:p>
        </w:tc>
        <w:tc>
          <w:tcPr>
            <w:tcW w:w="4467" w:type="dxa"/>
            <w:tcBorders>
              <w:top w:val="single" w:sz="4" w:space="0" w:color="auto"/>
              <w:left w:val="single" w:sz="4" w:space="0" w:color="auto"/>
              <w:bottom w:val="single" w:sz="4" w:space="0" w:color="auto"/>
              <w:right w:val="single" w:sz="4" w:space="0" w:color="auto"/>
            </w:tcBorders>
            <w:vAlign w:val="center"/>
          </w:tcPr>
          <w:p w14:paraId="1AA20518" w14:textId="77777777" w:rsidR="009F3A13" w:rsidRPr="009F3A13" w:rsidRDefault="009F3A13" w:rsidP="009F3A13">
            <w:pPr>
              <w:jc w:val="center"/>
              <w:rPr>
                <w:iCs/>
                <w:sz w:val="20"/>
                <w:szCs w:val="20"/>
                <w:lang w:eastAsia="ru-RU"/>
              </w:rPr>
            </w:pPr>
            <w:r w:rsidRPr="009F3A13">
              <w:rPr>
                <w:iCs/>
                <w:sz w:val="20"/>
                <w:szCs w:val="20"/>
                <w:lang w:eastAsia="ru-RU"/>
              </w:rPr>
              <w:t xml:space="preserve">Semnată electronic de către reprezentantul legal al Participantului. </w:t>
            </w:r>
          </w:p>
          <w:p w14:paraId="54AA3459"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Se va prezenta, după caz.</w:t>
            </w:r>
          </w:p>
        </w:tc>
        <w:tc>
          <w:tcPr>
            <w:tcW w:w="1618" w:type="dxa"/>
            <w:tcBorders>
              <w:top w:val="single" w:sz="4" w:space="0" w:color="auto"/>
              <w:left w:val="single" w:sz="4" w:space="0" w:color="auto"/>
              <w:bottom w:val="single" w:sz="4" w:space="0" w:color="auto"/>
              <w:right w:val="single" w:sz="4" w:space="0" w:color="auto"/>
            </w:tcBorders>
            <w:vAlign w:val="center"/>
          </w:tcPr>
          <w:p w14:paraId="20A710E0" w14:textId="77777777" w:rsidR="009F3A13" w:rsidRPr="009F3A13" w:rsidRDefault="009F3A13" w:rsidP="009F3A13">
            <w:pPr>
              <w:contextualSpacing/>
              <w:jc w:val="center"/>
              <w:rPr>
                <w:iCs/>
                <w:sz w:val="20"/>
                <w:szCs w:val="20"/>
                <w:lang w:val="en-US"/>
              </w:rPr>
            </w:pPr>
            <w:r w:rsidRPr="009F3A13">
              <w:rPr>
                <w:iCs/>
                <w:sz w:val="20"/>
                <w:szCs w:val="20"/>
                <w:lang w:eastAsia="ru-RU"/>
              </w:rPr>
              <w:t>Obligatoriu</w:t>
            </w:r>
          </w:p>
        </w:tc>
      </w:tr>
      <w:tr w:rsidR="009F3A13" w:rsidRPr="009F3A13" w14:paraId="7FD2B9BE" w14:textId="77777777" w:rsidTr="00B55AC1">
        <w:tc>
          <w:tcPr>
            <w:tcW w:w="636" w:type="dxa"/>
            <w:tcBorders>
              <w:top w:val="single" w:sz="4" w:space="0" w:color="auto"/>
              <w:left w:val="single" w:sz="4" w:space="0" w:color="auto"/>
              <w:bottom w:val="single" w:sz="4" w:space="0" w:color="auto"/>
              <w:right w:val="single" w:sz="4" w:space="0" w:color="auto"/>
            </w:tcBorders>
          </w:tcPr>
          <w:p w14:paraId="47A1AC3B" w14:textId="77777777" w:rsidR="009F3A13" w:rsidRPr="009F3A13" w:rsidRDefault="009F3A13" w:rsidP="009F3A13">
            <w:pPr>
              <w:tabs>
                <w:tab w:val="left" w:pos="612"/>
              </w:tabs>
              <w:contextualSpacing/>
              <w:jc w:val="both"/>
            </w:pPr>
            <w:r w:rsidRPr="009F3A13">
              <w:t>12.</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14:paraId="2059378A" w14:textId="77777777" w:rsidR="009F3A13" w:rsidRPr="009F3A13" w:rsidRDefault="009F3A13" w:rsidP="009F3A13">
            <w:pPr>
              <w:contextualSpacing/>
              <w:jc w:val="both"/>
              <w:rPr>
                <w:sz w:val="22"/>
                <w:szCs w:val="22"/>
                <w:lang w:eastAsia="ru-RU"/>
              </w:rPr>
            </w:pPr>
            <w:r w:rsidRPr="009F3A13">
              <w:rPr>
                <w:iCs/>
                <w:sz w:val="20"/>
                <w:szCs w:val="20"/>
                <w:lang w:eastAsia="ru-RU"/>
              </w:rPr>
              <w:t>Angajament terț susținător financiar (conform Anexei nr.18)</w:t>
            </w:r>
          </w:p>
        </w:tc>
        <w:tc>
          <w:tcPr>
            <w:tcW w:w="4467" w:type="dxa"/>
            <w:tcBorders>
              <w:top w:val="single" w:sz="4" w:space="0" w:color="auto"/>
              <w:left w:val="single" w:sz="4" w:space="0" w:color="auto"/>
              <w:bottom w:val="single" w:sz="4" w:space="0" w:color="auto"/>
              <w:right w:val="single" w:sz="4" w:space="0" w:color="auto"/>
            </w:tcBorders>
            <w:shd w:val="clear" w:color="auto" w:fill="auto"/>
            <w:vAlign w:val="center"/>
          </w:tcPr>
          <w:p w14:paraId="19B47663"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Semnat electronic de către reprezentantul legal al Participantului. Se va prezenta, după caz.</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3B2E71DB" w14:textId="77777777" w:rsidR="009F3A13" w:rsidRPr="009F3A13" w:rsidRDefault="009F3A13" w:rsidP="009F3A13">
            <w:pPr>
              <w:contextualSpacing/>
              <w:jc w:val="center"/>
            </w:pPr>
            <w:r w:rsidRPr="009F3A13">
              <w:rPr>
                <w:iCs/>
                <w:sz w:val="20"/>
                <w:szCs w:val="20"/>
                <w:lang w:eastAsia="ru-RU"/>
              </w:rPr>
              <w:t>Obligatoriu</w:t>
            </w:r>
          </w:p>
        </w:tc>
      </w:tr>
      <w:tr w:rsidR="009F3A13" w:rsidRPr="009F3A13" w14:paraId="19B04CDC" w14:textId="77777777" w:rsidTr="00B55AC1">
        <w:tc>
          <w:tcPr>
            <w:tcW w:w="636" w:type="dxa"/>
            <w:tcBorders>
              <w:top w:val="single" w:sz="4" w:space="0" w:color="auto"/>
              <w:left w:val="single" w:sz="4" w:space="0" w:color="auto"/>
              <w:bottom w:val="single" w:sz="4" w:space="0" w:color="auto"/>
              <w:right w:val="single" w:sz="4" w:space="0" w:color="auto"/>
            </w:tcBorders>
          </w:tcPr>
          <w:p w14:paraId="522CB066" w14:textId="77777777" w:rsidR="009F3A13" w:rsidRPr="009F3A13" w:rsidRDefault="009F3A13" w:rsidP="009F3A13">
            <w:pPr>
              <w:tabs>
                <w:tab w:val="left" w:pos="612"/>
              </w:tabs>
              <w:contextualSpacing/>
              <w:jc w:val="both"/>
            </w:pPr>
            <w:r w:rsidRPr="009F3A13">
              <w:t>13.</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14:paraId="177814FF" w14:textId="77777777" w:rsidR="009F3A13" w:rsidRPr="009F3A13" w:rsidRDefault="009F3A13" w:rsidP="009F3A13">
            <w:pPr>
              <w:jc w:val="center"/>
              <w:rPr>
                <w:iCs/>
                <w:sz w:val="20"/>
                <w:szCs w:val="20"/>
                <w:lang w:eastAsia="ru-RU"/>
              </w:rPr>
            </w:pPr>
            <w:r w:rsidRPr="009F3A13">
              <w:rPr>
                <w:iCs/>
                <w:sz w:val="20"/>
                <w:szCs w:val="20"/>
                <w:lang w:eastAsia="ru-RU"/>
              </w:rPr>
              <w:t>Angajament privind susţinerea tehnică și profesională a ofertantului/grupului de operatori economici</w:t>
            </w:r>
          </w:p>
          <w:p w14:paraId="74CA293D" w14:textId="77777777" w:rsidR="009F3A13" w:rsidRPr="009F3A13" w:rsidRDefault="009F3A13" w:rsidP="009F3A13">
            <w:pPr>
              <w:contextualSpacing/>
              <w:jc w:val="both"/>
              <w:rPr>
                <w:sz w:val="22"/>
                <w:szCs w:val="22"/>
                <w:lang w:eastAsia="ru-RU"/>
              </w:rPr>
            </w:pPr>
            <w:r w:rsidRPr="009F3A13">
              <w:rPr>
                <w:iCs/>
                <w:sz w:val="20"/>
                <w:szCs w:val="20"/>
                <w:lang w:eastAsia="ru-RU"/>
              </w:rPr>
              <w:t>(conform Anexei nr.19)</w:t>
            </w:r>
          </w:p>
        </w:tc>
        <w:tc>
          <w:tcPr>
            <w:tcW w:w="4467" w:type="dxa"/>
            <w:tcBorders>
              <w:top w:val="single" w:sz="4" w:space="0" w:color="auto"/>
              <w:left w:val="single" w:sz="4" w:space="0" w:color="auto"/>
              <w:bottom w:val="single" w:sz="4" w:space="0" w:color="auto"/>
              <w:right w:val="single" w:sz="4" w:space="0" w:color="auto"/>
            </w:tcBorders>
            <w:shd w:val="clear" w:color="auto" w:fill="auto"/>
            <w:vAlign w:val="center"/>
          </w:tcPr>
          <w:p w14:paraId="0A9D089E"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Semnat electronic de către reprezentantul legal al Participantului. Se va prezenta, după caz.</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456047D3" w14:textId="77777777" w:rsidR="009F3A13" w:rsidRPr="009F3A13" w:rsidRDefault="009F3A13" w:rsidP="009F3A13">
            <w:pPr>
              <w:contextualSpacing/>
              <w:jc w:val="center"/>
            </w:pPr>
            <w:r w:rsidRPr="009F3A13">
              <w:rPr>
                <w:iCs/>
                <w:sz w:val="20"/>
                <w:szCs w:val="20"/>
                <w:lang w:eastAsia="ru-RU"/>
              </w:rPr>
              <w:t>Obligatoriu</w:t>
            </w:r>
          </w:p>
        </w:tc>
      </w:tr>
      <w:tr w:rsidR="009F3A13" w:rsidRPr="009F3A13" w14:paraId="6DE10821" w14:textId="77777777" w:rsidTr="00B55AC1">
        <w:tc>
          <w:tcPr>
            <w:tcW w:w="636" w:type="dxa"/>
            <w:tcBorders>
              <w:top w:val="single" w:sz="4" w:space="0" w:color="auto"/>
              <w:left w:val="single" w:sz="4" w:space="0" w:color="auto"/>
              <w:bottom w:val="single" w:sz="4" w:space="0" w:color="auto"/>
              <w:right w:val="single" w:sz="4" w:space="0" w:color="auto"/>
            </w:tcBorders>
          </w:tcPr>
          <w:p w14:paraId="1B815A48" w14:textId="77777777" w:rsidR="009F3A13" w:rsidRPr="009F3A13" w:rsidRDefault="009F3A13" w:rsidP="009F3A13">
            <w:pPr>
              <w:tabs>
                <w:tab w:val="left" w:pos="612"/>
              </w:tabs>
              <w:contextualSpacing/>
              <w:jc w:val="both"/>
            </w:pPr>
            <w:r w:rsidRPr="009F3A13">
              <w:t>14.</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14:paraId="4C714523" w14:textId="77777777" w:rsidR="009F3A13" w:rsidRPr="009F3A13" w:rsidRDefault="009F3A13" w:rsidP="009F3A13">
            <w:pPr>
              <w:jc w:val="center"/>
              <w:rPr>
                <w:iCs/>
                <w:sz w:val="20"/>
                <w:szCs w:val="20"/>
                <w:lang w:eastAsia="ru-RU"/>
              </w:rPr>
            </w:pPr>
            <w:r w:rsidRPr="009F3A13">
              <w:rPr>
                <w:iCs/>
                <w:sz w:val="20"/>
                <w:szCs w:val="20"/>
                <w:lang w:eastAsia="ru-RU"/>
              </w:rPr>
              <w:t xml:space="preserve">Declaraţie terţ susţinător tehnic </w:t>
            </w:r>
          </w:p>
          <w:p w14:paraId="30762668" w14:textId="77777777" w:rsidR="009F3A13" w:rsidRPr="009F3A13" w:rsidRDefault="009F3A13" w:rsidP="009F3A13">
            <w:pPr>
              <w:contextualSpacing/>
              <w:jc w:val="both"/>
              <w:rPr>
                <w:sz w:val="22"/>
                <w:szCs w:val="22"/>
                <w:lang w:eastAsia="ru-RU"/>
              </w:rPr>
            </w:pPr>
            <w:r w:rsidRPr="009F3A13">
              <w:rPr>
                <w:iCs/>
                <w:sz w:val="20"/>
                <w:szCs w:val="20"/>
                <w:lang w:eastAsia="ru-RU"/>
              </w:rPr>
              <w:t>(conform Anexei nr.20)</w:t>
            </w:r>
          </w:p>
        </w:tc>
        <w:tc>
          <w:tcPr>
            <w:tcW w:w="4467" w:type="dxa"/>
            <w:tcBorders>
              <w:top w:val="single" w:sz="4" w:space="0" w:color="auto"/>
              <w:left w:val="single" w:sz="4" w:space="0" w:color="auto"/>
              <w:bottom w:val="single" w:sz="4" w:space="0" w:color="auto"/>
              <w:right w:val="single" w:sz="4" w:space="0" w:color="auto"/>
            </w:tcBorders>
            <w:shd w:val="clear" w:color="auto" w:fill="auto"/>
            <w:vAlign w:val="center"/>
          </w:tcPr>
          <w:p w14:paraId="3FAC43B1" w14:textId="77777777" w:rsidR="009F3A13" w:rsidRPr="009F3A13" w:rsidRDefault="009F3A13" w:rsidP="009F3A13">
            <w:pPr>
              <w:jc w:val="center"/>
              <w:rPr>
                <w:iCs/>
                <w:sz w:val="20"/>
                <w:szCs w:val="20"/>
                <w:lang w:eastAsia="ru-RU"/>
              </w:rPr>
            </w:pPr>
            <w:r w:rsidRPr="009F3A13">
              <w:rPr>
                <w:iCs/>
                <w:sz w:val="20"/>
                <w:szCs w:val="20"/>
                <w:lang w:eastAsia="ru-RU"/>
              </w:rPr>
              <w:t xml:space="preserve">Semnată electronic de către reprezentantul legal al Participantului. </w:t>
            </w:r>
          </w:p>
          <w:p w14:paraId="4EADA3F5"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Se va prezenta, după caz.</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7677D2DB" w14:textId="77777777" w:rsidR="009F3A13" w:rsidRPr="009F3A13" w:rsidRDefault="009F3A13" w:rsidP="009F3A13">
            <w:pPr>
              <w:contextualSpacing/>
              <w:jc w:val="center"/>
            </w:pPr>
            <w:r w:rsidRPr="009F3A13">
              <w:rPr>
                <w:iCs/>
                <w:sz w:val="20"/>
                <w:szCs w:val="20"/>
                <w:lang w:eastAsia="ru-RU"/>
              </w:rPr>
              <w:t>Obligatoriu</w:t>
            </w:r>
          </w:p>
        </w:tc>
      </w:tr>
      <w:tr w:rsidR="009F3A13" w:rsidRPr="009F3A13" w14:paraId="670C3A0F" w14:textId="77777777" w:rsidTr="00B55AC1">
        <w:tc>
          <w:tcPr>
            <w:tcW w:w="636" w:type="dxa"/>
            <w:tcBorders>
              <w:top w:val="single" w:sz="4" w:space="0" w:color="auto"/>
              <w:left w:val="single" w:sz="4" w:space="0" w:color="auto"/>
              <w:bottom w:val="single" w:sz="4" w:space="0" w:color="auto"/>
              <w:right w:val="single" w:sz="4" w:space="0" w:color="auto"/>
            </w:tcBorders>
          </w:tcPr>
          <w:p w14:paraId="6D01BB78" w14:textId="77777777" w:rsidR="009F3A13" w:rsidRPr="009F3A13" w:rsidRDefault="009F3A13" w:rsidP="009F3A13">
            <w:pPr>
              <w:tabs>
                <w:tab w:val="left" w:pos="612"/>
              </w:tabs>
              <w:contextualSpacing/>
              <w:jc w:val="both"/>
            </w:pPr>
            <w:r w:rsidRPr="009F3A13">
              <w:t>15.</w:t>
            </w:r>
          </w:p>
        </w:tc>
        <w:tc>
          <w:tcPr>
            <w:tcW w:w="3467" w:type="dxa"/>
            <w:tcBorders>
              <w:top w:val="single" w:sz="4" w:space="0" w:color="auto"/>
              <w:left w:val="single" w:sz="4" w:space="0" w:color="auto"/>
              <w:bottom w:val="single" w:sz="4" w:space="0" w:color="auto"/>
              <w:right w:val="single" w:sz="4" w:space="0" w:color="auto"/>
            </w:tcBorders>
            <w:shd w:val="clear" w:color="auto" w:fill="auto"/>
            <w:vAlign w:val="center"/>
          </w:tcPr>
          <w:p w14:paraId="7681D091" w14:textId="77777777" w:rsidR="009F3A13" w:rsidRPr="009F3A13" w:rsidRDefault="009F3A13" w:rsidP="009F3A13">
            <w:pPr>
              <w:contextualSpacing/>
              <w:jc w:val="both"/>
              <w:rPr>
                <w:sz w:val="22"/>
                <w:szCs w:val="22"/>
              </w:rPr>
            </w:pPr>
            <w:r w:rsidRPr="009F3A13">
              <w:rPr>
                <w:iCs/>
                <w:sz w:val="20"/>
                <w:szCs w:val="20"/>
                <w:lang w:eastAsia="ru-RU"/>
              </w:rPr>
              <w:t>Declaraţie terţ susţinător profesional (conform Anexei nr.21)</w:t>
            </w:r>
          </w:p>
        </w:tc>
        <w:tc>
          <w:tcPr>
            <w:tcW w:w="4467" w:type="dxa"/>
            <w:tcBorders>
              <w:top w:val="single" w:sz="4" w:space="0" w:color="auto"/>
              <w:left w:val="single" w:sz="4" w:space="0" w:color="auto"/>
              <w:bottom w:val="single" w:sz="4" w:space="0" w:color="auto"/>
              <w:right w:val="single" w:sz="4" w:space="0" w:color="auto"/>
            </w:tcBorders>
            <w:shd w:val="clear" w:color="auto" w:fill="auto"/>
            <w:vAlign w:val="center"/>
          </w:tcPr>
          <w:p w14:paraId="6D2B531E" w14:textId="77777777" w:rsidR="009F3A13" w:rsidRPr="009F3A13" w:rsidRDefault="009F3A13" w:rsidP="009F3A13">
            <w:pPr>
              <w:jc w:val="center"/>
              <w:rPr>
                <w:iCs/>
                <w:sz w:val="20"/>
                <w:szCs w:val="20"/>
                <w:lang w:eastAsia="ru-RU"/>
              </w:rPr>
            </w:pPr>
            <w:r w:rsidRPr="009F3A13">
              <w:rPr>
                <w:iCs/>
                <w:sz w:val="20"/>
                <w:szCs w:val="20"/>
                <w:lang w:eastAsia="ru-RU"/>
              </w:rPr>
              <w:t xml:space="preserve">Semnată electronic de către reprezentantul legal al Participantului. </w:t>
            </w:r>
          </w:p>
          <w:p w14:paraId="32209D43"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Se va prezenta, după caz.</w:t>
            </w:r>
          </w:p>
        </w:tc>
        <w:tc>
          <w:tcPr>
            <w:tcW w:w="1618" w:type="dxa"/>
            <w:tcBorders>
              <w:top w:val="single" w:sz="4" w:space="0" w:color="auto"/>
              <w:left w:val="single" w:sz="4" w:space="0" w:color="auto"/>
              <w:bottom w:val="single" w:sz="4" w:space="0" w:color="auto"/>
              <w:right w:val="single" w:sz="4" w:space="0" w:color="auto"/>
            </w:tcBorders>
            <w:shd w:val="clear" w:color="auto" w:fill="auto"/>
            <w:vAlign w:val="center"/>
          </w:tcPr>
          <w:p w14:paraId="283DD474" w14:textId="77777777" w:rsidR="009F3A13" w:rsidRPr="009F3A13" w:rsidRDefault="009F3A13" w:rsidP="009F3A13">
            <w:pPr>
              <w:contextualSpacing/>
              <w:jc w:val="center"/>
            </w:pPr>
            <w:r w:rsidRPr="009F3A13">
              <w:rPr>
                <w:iCs/>
                <w:sz w:val="20"/>
                <w:szCs w:val="20"/>
                <w:lang w:eastAsia="ru-RU"/>
              </w:rPr>
              <w:t>Obligatoriu</w:t>
            </w:r>
          </w:p>
        </w:tc>
      </w:tr>
      <w:tr w:rsidR="009F3A13" w:rsidRPr="009F3A13" w14:paraId="22BADEC5" w14:textId="77777777" w:rsidTr="00B55AC1">
        <w:tc>
          <w:tcPr>
            <w:tcW w:w="636" w:type="dxa"/>
            <w:tcBorders>
              <w:top w:val="single" w:sz="4" w:space="0" w:color="auto"/>
              <w:left w:val="single" w:sz="4" w:space="0" w:color="auto"/>
              <w:bottom w:val="single" w:sz="4" w:space="0" w:color="auto"/>
              <w:right w:val="single" w:sz="4" w:space="0" w:color="auto"/>
            </w:tcBorders>
          </w:tcPr>
          <w:p w14:paraId="5B1C3C12" w14:textId="77777777" w:rsidR="009F3A13" w:rsidRPr="009F3A13" w:rsidRDefault="009F3A13" w:rsidP="009F3A13">
            <w:pPr>
              <w:tabs>
                <w:tab w:val="left" w:pos="612"/>
              </w:tabs>
              <w:contextualSpacing/>
              <w:jc w:val="both"/>
            </w:pPr>
            <w:r w:rsidRPr="009F3A13">
              <w:t>16.</w:t>
            </w:r>
          </w:p>
        </w:tc>
        <w:tc>
          <w:tcPr>
            <w:tcW w:w="3467" w:type="dxa"/>
            <w:tcBorders>
              <w:top w:val="single" w:sz="4" w:space="0" w:color="auto"/>
              <w:left w:val="single" w:sz="4" w:space="0" w:color="auto"/>
              <w:bottom w:val="single" w:sz="4" w:space="0" w:color="auto"/>
              <w:right w:val="single" w:sz="4" w:space="0" w:color="auto"/>
            </w:tcBorders>
            <w:vAlign w:val="center"/>
          </w:tcPr>
          <w:p w14:paraId="65396A95" w14:textId="77777777" w:rsidR="009F3A13" w:rsidRPr="009F3A13" w:rsidRDefault="009F3A13" w:rsidP="009F3A13">
            <w:pPr>
              <w:contextualSpacing/>
              <w:jc w:val="both"/>
              <w:rPr>
                <w:sz w:val="22"/>
                <w:szCs w:val="22"/>
              </w:rPr>
            </w:pPr>
            <w:r w:rsidRPr="009F3A13">
              <w:rPr>
                <w:iCs/>
                <w:sz w:val="20"/>
                <w:szCs w:val="20"/>
                <w:lang w:eastAsia="ru-RU"/>
              </w:rPr>
              <w:t>Aviz pentru participare la licitațiile publice de lucrări din domeniul construcțiilor și instalațiilor (conform Anexei nr.22)</w:t>
            </w:r>
          </w:p>
        </w:tc>
        <w:tc>
          <w:tcPr>
            <w:tcW w:w="4467" w:type="dxa"/>
            <w:tcBorders>
              <w:top w:val="single" w:sz="4" w:space="0" w:color="auto"/>
              <w:left w:val="single" w:sz="4" w:space="0" w:color="auto"/>
              <w:bottom w:val="single" w:sz="4" w:space="0" w:color="auto"/>
              <w:right w:val="single" w:sz="4" w:space="0" w:color="auto"/>
            </w:tcBorders>
            <w:vAlign w:val="center"/>
          </w:tcPr>
          <w:p w14:paraId="66BAD37B"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Semnat electronic de către reprezentantul legal al Participantului</w:t>
            </w:r>
          </w:p>
        </w:tc>
        <w:tc>
          <w:tcPr>
            <w:tcW w:w="1618" w:type="dxa"/>
            <w:tcBorders>
              <w:top w:val="single" w:sz="4" w:space="0" w:color="auto"/>
              <w:left w:val="single" w:sz="4" w:space="0" w:color="auto"/>
              <w:bottom w:val="single" w:sz="4" w:space="0" w:color="auto"/>
              <w:right w:val="single" w:sz="4" w:space="0" w:color="auto"/>
            </w:tcBorders>
            <w:vAlign w:val="center"/>
          </w:tcPr>
          <w:p w14:paraId="28501178" w14:textId="77777777" w:rsidR="009F3A13" w:rsidRPr="009F3A13" w:rsidRDefault="009F3A13" w:rsidP="009F3A13">
            <w:pPr>
              <w:contextualSpacing/>
              <w:jc w:val="center"/>
            </w:pPr>
            <w:r w:rsidRPr="009F3A13">
              <w:rPr>
                <w:iCs/>
                <w:sz w:val="20"/>
                <w:szCs w:val="20"/>
                <w:lang w:eastAsia="ru-RU"/>
              </w:rPr>
              <w:t>Obligatoriu</w:t>
            </w:r>
          </w:p>
        </w:tc>
      </w:tr>
      <w:tr w:rsidR="009F3A13" w:rsidRPr="009F3A13" w14:paraId="00DABC32" w14:textId="77777777" w:rsidTr="00B55AC1">
        <w:tc>
          <w:tcPr>
            <w:tcW w:w="636" w:type="dxa"/>
            <w:tcBorders>
              <w:top w:val="single" w:sz="4" w:space="0" w:color="auto"/>
              <w:left w:val="single" w:sz="4" w:space="0" w:color="auto"/>
              <w:bottom w:val="single" w:sz="4" w:space="0" w:color="auto"/>
              <w:right w:val="single" w:sz="4" w:space="0" w:color="auto"/>
            </w:tcBorders>
          </w:tcPr>
          <w:p w14:paraId="7600EB8D" w14:textId="77777777" w:rsidR="009F3A13" w:rsidRPr="009F3A13" w:rsidRDefault="009F3A13" w:rsidP="009F3A13">
            <w:pPr>
              <w:tabs>
                <w:tab w:val="left" w:pos="612"/>
              </w:tabs>
              <w:contextualSpacing/>
              <w:jc w:val="both"/>
            </w:pPr>
            <w:r w:rsidRPr="009F3A13">
              <w:t>17.</w:t>
            </w:r>
          </w:p>
        </w:tc>
        <w:tc>
          <w:tcPr>
            <w:tcW w:w="3467" w:type="dxa"/>
            <w:tcBorders>
              <w:top w:val="single" w:sz="4" w:space="0" w:color="auto"/>
              <w:left w:val="single" w:sz="4" w:space="0" w:color="auto"/>
              <w:bottom w:val="single" w:sz="4" w:space="0" w:color="auto"/>
              <w:right w:val="single" w:sz="4" w:space="0" w:color="auto"/>
            </w:tcBorders>
            <w:vAlign w:val="center"/>
          </w:tcPr>
          <w:p w14:paraId="1C598513" w14:textId="77777777" w:rsidR="009F3A13" w:rsidRPr="009F3A13" w:rsidRDefault="009F3A13" w:rsidP="009F3A13">
            <w:pPr>
              <w:contextualSpacing/>
              <w:jc w:val="both"/>
              <w:rPr>
                <w:sz w:val="22"/>
                <w:szCs w:val="22"/>
              </w:rPr>
            </w:pPr>
            <w:r w:rsidRPr="009F3A13">
              <w:rPr>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467" w:type="dxa"/>
            <w:tcBorders>
              <w:top w:val="single" w:sz="4" w:space="0" w:color="auto"/>
              <w:left w:val="single" w:sz="4" w:space="0" w:color="auto"/>
              <w:bottom w:val="single" w:sz="4" w:space="0" w:color="auto"/>
              <w:right w:val="single" w:sz="4" w:space="0" w:color="auto"/>
            </w:tcBorders>
            <w:vAlign w:val="center"/>
          </w:tcPr>
          <w:p w14:paraId="3152DF54" w14:textId="77777777" w:rsidR="009F3A13" w:rsidRPr="009F3A13" w:rsidRDefault="009F3A13" w:rsidP="009F3A13">
            <w:pPr>
              <w:tabs>
                <w:tab w:val="left" w:pos="612"/>
              </w:tabs>
              <w:spacing w:before="120" w:after="120"/>
              <w:contextualSpacing/>
              <w:jc w:val="both"/>
              <w:rPr>
                <w:iCs/>
                <w:sz w:val="20"/>
                <w:szCs w:val="20"/>
                <w:lang w:val="en-US"/>
              </w:rPr>
            </w:pPr>
            <w:r w:rsidRPr="009F3A13">
              <w:rPr>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618" w:type="dxa"/>
            <w:tcBorders>
              <w:top w:val="single" w:sz="4" w:space="0" w:color="auto"/>
              <w:left w:val="single" w:sz="4" w:space="0" w:color="auto"/>
              <w:bottom w:val="single" w:sz="4" w:space="0" w:color="auto"/>
              <w:right w:val="single" w:sz="4" w:space="0" w:color="auto"/>
            </w:tcBorders>
            <w:vAlign w:val="center"/>
          </w:tcPr>
          <w:p w14:paraId="534E608C" w14:textId="77777777" w:rsidR="009F3A13" w:rsidRPr="009F3A13" w:rsidRDefault="009F3A13" w:rsidP="009F3A13">
            <w:pPr>
              <w:contextualSpacing/>
              <w:jc w:val="center"/>
              <w:rPr>
                <w:sz w:val="20"/>
                <w:szCs w:val="20"/>
              </w:rPr>
            </w:pPr>
            <w:r w:rsidRPr="009F3A13">
              <w:rPr>
                <w:iCs/>
                <w:sz w:val="20"/>
                <w:szCs w:val="20"/>
                <w:lang w:eastAsia="ru-RU"/>
              </w:rPr>
              <w:t>Obligatoriu pentru Participantul desemnat învingător</w:t>
            </w:r>
          </w:p>
        </w:tc>
      </w:tr>
      <w:tr w:rsidR="009F3A13" w:rsidRPr="009F3A13" w14:paraId="05B61C33" w14:textId="77777777" w:rsidTr="00B55AC1">
        <w:tc>
          <w:tcPr>
            <w:tcW w:w="636" w:type="dxa"/>
            <w:tcBorders>
              <w:top w:val="single" w:sz="4" w:space="0" w:color="auto"/>
              <w:left w:val="single" w:sz="4" w:space="0" w:color="auto"/>
              <w:bottom w:val="single" w:sz="4" w:space="0" w:color="auto"/>
              <w:right w:val="single" w:sz="4" w:space="0" w:color="auto"/>
            </w:tcBorders>
          </w:tcPr>
          <w:p w14:paraId="62727BC4" w14:textId="77777777" w:rsidR="009F3A13" w:rsidRPr="009F3A13" w:rsidRDefault="009F3A13" w:rsidP="009F3A13">
            <w:pPr>
              <w:tabs>
                <w:tab w:val="left" w:pos="612"/>
              </w:tabs>
              <w:contextualSpacing/>
              <w:jc w:val="both"/>
            </w:pPr>
            <w:r w:rsidRPr="009F3A13">
              <w:t>18.</w:t>
            </w:r>
          </w:p>
        </w:tc>
        <w:tc>
          <w:tcPr>
            <w:tcW w:w="3467" w:type="dxa"/>
            <w:tcBorders>
              <w:top w:val="single" w:sz="4" w:space="0" w:color="auto"/>
              <w:left w:val="single" w:sz="4" w:space="0" w:color="auto"/>
              <w:bottom w:val="single" w:sz="4" w:space="0" w:color="auto"/>
              <w:right w:val="single" w:sz="4" w:space="0" w:color="auto"/>
            </w:tcBorders>
            <w:vAlign w:val="center"/>
          </w:tcPr>
          <w:p w14:paraId="5D02F17C" w14:textId="77777777" w:rsidR="009F3A13" w:rsidRPr="009F3A13" w:rsidRDefault="009F3A13" w:rsidP="009F3A13">
            <w:pPr>
              <w:shd w:val="clear" w:color="auto" w:fill="FFFFFF"/>
              <w:tabs>
                <w:tab w:val="left" w:pos="612"/>
              </w:tabs>
              <w:jc w:val="center"/>
              <w:rPr>
                <w:iCs/>
                <w:sz w:val="20"/>
                <w:szCs w:val="20"/>
                <w:lang w:eastAsia="ru-RU"/>
              </w:rPr>
            </w:pPr>
            <w:r w:rsidRPr="009F3A13">
              <w:rPr>
                <w:iCs/>
                <w:sz w:val="20"/>
                <w:szCs w:val="20"/>
                <w:lang w:eastAsia="ru-RU"/>
              </w:rPr>
              <w:t>Garanția de bună execuție 5%</w:t>
            </w:r>
          </w:p>
          <w:p w14:paraId="54F6FAD6" w14:textId="77777777" w:rsidR="009F3A13" w:rsidRPr="009F3A13" w:rsidRDefault="009F3A13" w:rsidP="009F3A13">
            <w:pPr>
              <w:tabs>
                <w:tab w:val="left" w:pos="612"/>
              </w:tabs>
              <w:spacing w:before="120" w:after="120"/>
              <w:contextualSpacing/>
              <w:jc w:val="both"/>
              <w:rPr>
                <w:lang w:val="en-US"/>
              </w:rPr>
            </w:pPr>
            <w:r w:rsidRPr="009F3A13">
              <w:rPr>
                <w:iCs/>
                <w:sz w:val="20"/>
                <w:szCs w:val="20"/>
                <w:lang w:eastAsia="ru-RU"/>
              </w:rPr>
              <w:t>(conform Anexei nr.10)</w:t>
            </w:r>
          </w:p>
        </w:tc>
        <w:tc>
          <w:tcPr>
            <w:tcW w:w="4467" w:type="dxa"/>
            <w:tcBorders>
              <w:top w:val="single" w:sz="4" w:space="0" w:color="auto"/>
              <w:left w:val="single" w:sz="4" w:space="0" w:color="auto"/>
              <w:bottom w:val="single" w:sz="4" w:space="0" w:color="auto"/>
              <w:right w:val="single" w:sz="4" w:space="0" w:color="auto"/>
            </w:tcBorders>
            <w:vAlign w:val="center"/>
          </w:tcPr>
          <w:p w14:paraId="2201C6F3" w14:textId="77777777" w:rsidR="009F3A13" w:rsidRPr="009F3A13" w:rsidRDefault="009F3A13" w:rsidP="009F3A13">
            <w:pPr>
              <w:tabs>
                <w:tab w:val="left" w:pos="-284"/>
                <w:tab w:val="left" w:pos="-119"/>
              </w:tabs>
              <w:contextualSpacing/>
              <w:jc w:val="both"/>
              <w:rPr>
                <w:sz w:val="20"/>
                <w:szCs w:val="20"/>
                <w:lang w:val="en-US"/>
              </w:rPr>
            </w:pPr>
            <w:r w:rsidRPr="009F3A13">
              <w:rPr>
                <w:iCs/>
                <w:sz w:val="20"/>
                <w:szCs w:val="20"/>
                <w:lang w:eastAsia="ru-RU"/>
              </w:rPr>
              <w:t>Semnată electronic de către reprezentantul legal al Participantului, în conformitate cu condițiile din pct.18.</w:t>
            </w:r>
          </w:p>
        </w:tc>
        <w:tc>
          <w:tcPr>
            <w:tcW w:w="1618" w:type="dxa"/>
            <w:tcBorders>
              <w:top w:val="single" w:sz="4" w:space="0" w:color="auto"/>
              <w:left w:val="single" w:sz="4" w:space="0" w:color="auto"/>
              <w:bottom w:val="single" w:sz="4" w:space="0" w:color="auto"/>
              <w:right w:val="single" w:sz="4" w:space="0" w:color="auto"/>
            </w:tcBorders>
            <w:vAlign w:val="center"/>
          </w:tcPr>
          <w:p w14:paraId="393A1EA3" w14:textId="77777777" w:rsidR="009F3A13" w:rsidRPr="009F3A13" w:rsidRDefault="009F3A13" w:rsidP="009F3A13">
            <w:pPr>
              <w:contextualSpacing/>
              <w:jc w:val="center"/>
              <w:rPr>
                <w:sz w:val="20"/>
                <w:szCs w:val="20"/>
                <w:lang w:val="en-US"/>
              </w:rPr>
            </w:pPr>
            <w:r w:rsidRPr="009F3A13">
              <w:rPr>
                <w:iCs/>
                <w:sz w:val="20"/>
                <w:szCs w:val="20"/>
                <w:lang w:eastAsia="ru-RU"/>
              </w:rPr>
              <w:t>La semnarea contractului</w:t>
            </w:r>
          </w:p>
        </w:tc>
      </w:tr>
      <w:tr w:rsidR="009F3A13" w:rsidRPr="009F3A13" w14:paraId="7BBD2503" w14:textId="77777777" w:rsidTr="00B55AC1">
        <w:tc>
          <w:tcPr>
            <w:tcW w:w="636" w:type="dxa"/>
            <w:shd w:val="clear" w:color="auto" w:fill="auto"/>
            <w:vAlign w:val="center"/>
          </w:tcPr>
          <w:p w14:paraId="366480DB" w14:textId="77777777" w:rsidR="009F3A13" w:rsidRPr="009F3A13" w:rsidRDefault="009F3A13" w:rsidP="009F3A13">
            <w:pPr>
              <w:tabs>
                <w:tab w:val="left" w:pos="612"/>
              </w:tabs>
              <w:contextualSpacing/>
              <w:jc w:val="both"/>
            </w:pPr>
          </w:p>
        </w:tc>
        <w:tc>
          <w:tcPr>
            <w:tcW w:w="3467" w:type="dxa"/>
            <w:shd w:val="clear" w:color="auto" w:fill="auto"/>
            <w:vAlign w:val="center"/>
          </w:tcPr>
          <w:p w14:paraId="48B03177" w14:textId="77777777" w:rsidR="009F3A13" w:rsidRPr="009F3A13" w:rsidRDefault="009F3A13" w:rsidP="009F3A13">
            <w:pPr>
              <w:tabs>
                <w:tab w:val="left" w:pos="612"/>
              </w:tabs>
              <w:spacing w:before="120" w:after="120"/>
              <w:contextualSpacing/>
              <w:jc w:val="both"/>
              <w:rPr>
                <w:lang w:val="en-US"/>
              </w:rPr>
            </w:pPr>
          </w:p>
        </w:tc>
        <w:tc>
          <w:tcPr>
            <w:tcW w:w="4467" w:type="dxa"/>
            <w:shd w:val="clear" w:color="auto" w:fill="auto"/>
            <w:vAlign w:val="center"/>
          </w:tcPr>
          <w:p w14:paraId="2A668F41" w14:textId="77777777" w:rsidR="009F3A13" w:rsidRPr="009F3A13" w:rsidRDefault="009F3A13" w:rsidP="009F3A13">
            <w:pPr>
              <w:tabs>
                <w:tab w:val="left" w:pos="612"/>
              </w:tabs>
              <w:spacing w:before="120" w:after="120"/>
              <w:contextualSpacing/>
              <w:jc w:val="both"/>
              <w:rPr>
                <w:color w:val="000000"/>
                <w:sz w:val="20"/>
                <w:szCs w:val="20"/>
                <w:lang w:val="en-US"/>
              </w:rPr>
            </w:pPr>
          </w:p>
        </w:tc>
        <w:tc>
          <w:tcPr>
            <w:tcW w:w="1618" w:type="dxa"/>
            <w:shd w:val="clear" w:color="auto" w:fill="auto"/>
          </w:tcPr>
          <w:p w14:paraId="3B926F1B" w14:textId="77777777" w:rsidR="009F3A13" w:rsidRPr="009F3A13" w:rsidRDefault="009F3A13" w:rsidP="009F3A13">
            <w:pPr>
              <w:jc w:val="center"/>
              <w:rPr>
                <w:sz w:val="20"/>
                <w:szCs w:val="20"/>
                <w:lang w:val="en-US"/>
              </w:rPr>
            </w:pPr>
          </w:p>
        </w:tc>
      </w:tr>
    </w:tbl>
    <w:p w14:paraId="2241EBDD" w14:textId="77777777" w:rsidR="009F3A13" w:rsidRPr="009F3A13" w:rsidRDefault="009F3A13" w:rsidP="009F3A13">
      <w:pPr>
        <w:shd w:val="clear" w:color="auto" w:fill="FFFFFF"/>
        <w:tabs>
          <w:tab w:val="right" w:pos="426"/>
        </w:tabs>
        <w:spacing w:before="120"/>
        <w:ind w:left="360"/>
        <w:rPr>
          <w:b/>
          <w:noProof w:val="0"/>
          <w:lang w:eastAsia="ru-RU"/>
        </w:rPr>
      </w:pPr>
    </w:p>
    <w:p w14:paraId="560235DB"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Garanția pentru ofertă in cuantum de__</w:t>
      </w:r>
      <w:r w:rsidRPr="009F3A13">
        <w:rPr>
          <w:b/>
          <w:noProof w:val="0"/>
          <w:u w:val="single"/>
          <w:lang w:val="ro-MD" w:eastAsia="ru-RU"/>
        </w:rPr>
        <w:t>2</w:t>
      </w:r>
      <w:r w:rsidRPr="009F3A13">
        <w:rPr>
          <w:b/>
          <w:i/>
          <w:iCs/>
          <w:noProof w:val="0"/>
          <w:u w:val="single"/>
          <w:lang w:val="ro-MD" w:eastAsia="ru-RU"/>
        </w:rPr>
        <w:t>% din valoarea ofertei fara TVA</w:t>
      </w:r>
      <w:r w:rsidRPr="009F3A13">
        <w:rPr>
          <w:b/>
          <w:noProof w:val="0"/>
          <w:lang w:val="ro-MD" w:eastAsia="ru-RU"/>
        </w:rPr>
        <w:t>___.</w:t>
      </w:r>
    </w:p>
    <w:p w14:paraId="2DD8F1B8"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Termenul de garanție a lucrărilorsau serviciilor de proiectare și de lucrări_</w:t>
      </w:r>
      <w:r w:rsidRPr="009F3A13">
        <w:rPr>
          <w:b/>
          <w:i/>
          <w:iCs/>
          <w:noProof w:val="0"/>
          <w:u w:val="single"/>
          <w:lang w:val="ro-MD" w:eastAsia="ru-RU"/>
        </w:rPr>
        <w:t>2 ani de la data receptiei la transmiterea lucrarilor</w:t>
      </w:r>
      <w:r w:rsidRPr="009F3A13">
        <w:rPr>
          <w:b/>
          <w:noProof w:val="0"/>
          <w:lang w:val="ro-MD" w:eastAsia="ru-RU"/>
        </w:rPr>
        <w:t>__.</w:t>
      </w:r>
    </w:p>
    <w:p w14:paraId="76BDED8B"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Garanția de bună execuție a contractului in cuantum_</w:t>
      </w:r>
      <w:r w:rsidRPr="009F3A13">
        <w:rPr>
          <w:b/>
          <w:i/>
          <w:iCs/>
          <w:noProof w:val="0"/>
          <w:u w:val="single"/>
          <w:lang w:val="ro-MD" w:eastAsia="ru-RU"/>
        </w:rPr>
        <w:t>de 5% din valoarea contractului</w:t>
      </w:r>
      <w:r w:rsidRPr="009F3A13">
        <w:rPr>
          <w:b/>
          <w:noProof w:val="0"/>
          <w:lang w:val="ro-MD" w:eastAsia="ru-RU"/>
        </w:rPr>
        <w:t>__.</w:t>
      </w:r>
    </w:p>
    <w:p w14:paraId="6F4ED532"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Motivul recurgerii la procedura accelerată (în cazul licitației deschise, restrânse și a procedurii negociate), după caz__</w:t>
      </w:r>
      <w:bookmarkStart w:id="47" w:name="_Hlk102488917"/>
      <w:r w:rsidRPr="009F3A13">
        <w:rPr>
          <w:b/>
          <w:i/>
          <w:iCs/>
          <w:noProof w:val="0"/>
          <w:u w:val="single"/>
          <w:lang w:val="ro-MD" w:eastAsia="ru-RU"/>
        </w:rPr>
        <w:t>nu se aplica</w:t>
      </w:r>
      <w:bookmarkEnd w:id="47"/>
      <w:r w:rsidRPr="009F3A13">
        <w:rPr>
          <w:b/>
          <w:noProof w:val="0"/>
          <w:lang w:val="ro-MD" w:eastAsia="ru-RU"/>
        </w:rPr>
        <w:t>__________________________</w:t>
      </w:r>
    </w:p>
    <w:p w14:paraId="3E55C7FD"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lastRenderedPageBreak/>
        <w:t>Tehnici și instrumente specifice de atribuire (dacă este cazul specificați dacă se va utiliza acordul-cadru, sistemul dinamic de achiziție sau licitația electronică):_</w:t>
      </w:r>
      <w:r w:rsidRPr="009F3A13">
        <w:rPr>
          <w:b/>
          <w:i/>
          <w:iCs/>
          <w:noProof w:val="0"/>
          <w:u w:val="single"/>
          <w:lang w:val="ro-MD" w:eastAsia="ru-RU"/>
        </w:rPr>
        <w:t xml:space="preserve"> nu se aplica</w:t>
      </w:r>
      <w:r w:rsidRPr="009F3A13">
        <w:rPr>
          <w:b/>
          <w:noProof w:val="0"/>
          <w:lang w:val="ro-MD" w:eastAsia="ru-RU"/>
        </w:rPr>
        <w:t>_</w:t>
      </w:r>
    </w:p>
    <w:p w14:paraId="7BE6133E" w14:textId="77777777" w:rsidR="009F3A13" w:rsidRPr="009F3A13" w:rsidRDefault="009F3A13" w:rsidP="009F3A13">
      <w:pPr>
        <w:numPr>
          <w:ilvl w:val="0"/>
          <w:numId w:val="22"/>
        </w:numPr>
        <w:tabs>
          <w:tab w:val="right" w:pos="426"/>
        </w:tabs>
        <w:spacing w:before="120"/>
        <w:ind w:left="0" w:firstLine="0"/>
        <w:rPr>
          <w:b/>
          <w:noProof w:val="0"/>
          <w:lang w:val="ro-MD" w:eastAsia="ru-RU"/>
        </w:rPr>
      </w:pPr>
      <w:r w:rsidRPr="009F3A13">
        <w:rPr>
          <w:b/>
          <w:noProof w:val="0"/>
          <w:lang w:val="ro-MD" w:eastAsia="ru-RU"/>
        </w:rPr>
        <w:t>Condiții speciale de care depinde îndeplinirea contractului (</w:t>
      </w:r>
      <w:r w:rsidRPr="009F3A13">
        <w:rPr>
          <w:noProof w:val="0"/>
          <w:lang w:val="ro-MD" w:eastAsia="ru-RU"/>
        </w:rPr>
        <w:t>indicați după caz</w:t>
      </w:r>
      <w:r w:rsidRPr="009F3A13">
        <w:rPr>
          <w:b/>
          <w:noProof w:val="0"/>
          <w:lang w:val="ro-MD" w:eastAsia="ru-RU"/>
        </w:rPr>
        <w:t>): _</w:t>
      </w:r>
      <w:r w:rsidRPr="009F3A13">
        <w:rPr>
          <w:b/>
          <w:i/>
          <w:iCs/>
          <w:noProof w:val="0"/>
          <w:u w:val="single"/>
          <w:lang w:val="ro-MD" w:eastAsia="ru-RU"/>
        </w:rPr>
        <w:t xml:space="preserve"> nu se aplica___</w:t>
      </w:r>
      <w:r w:rsidRPr="009F3A13">
        <w:rPr>
          <w:b/>
          <w:noProof w:val="0"/>
          <w:lang w:val="ro-MD" w:eastAsia="ru-RU"/>
        </w:rPr>
        <w:t xml:space="preserve"> </w:t>
      </w:r>
    </w:p>
    <w:p w14:paraId="447D25AA" w14:textId="77777777" w:rsidR="009F3A13" w:rsidRPr="009F3A13" w:rsidRDefault="009F3A13" w:rsidP="009F3A13">
      <w:pPr>
        <w:numPr>
          <w:ilvl w:val="0"/>
          <w:numId w:val="22"/>
        </w:numPr>
        <w:tabs>
          <w:tab w:val="right" w:pos="426"/>
        </w:tabs>
        <w:spacing w:before="120"/>
        <w:ind w:left="0" w:firstLine="0"/>
        <w:rPr>
          <w:b/>
          <w:noProof w:val="0"/>
          <w:lang w:val="ro-MD" w:eastAsia="ru-RU"/>
        </w:rPr>
      </w:pPr>
      <w:r w:rsidRPr="009F3A13">
        <w:rPr>
          <w:b/>
          <w:noProof w:val="0"/>
          <w:lang w:val="ro-MD" w:eastAsia="ru-RU"/>
        </w:rPr>
        <w:t>Ofertele se prezintă în valuta_</w:t>
      </w:r>
      <w:r w:rsidRPr="009F3A13">
        <w:rPr>
          <w:b/>
          <w:i/>
          <w:iCs/>
          <w:noProof w:val="0"/>
          <w:u w:val="single"/>
          <w:lang w:val="ro-MD" w:eastAsia="ru-RU"/>
        </w:rPr>
        <w:t>in lei moldovenesti, MDL</w:t>
      </w:r>
      <w:r w:rsidRPr="009F3A13">
        <w:rPr>
          <w:b/>
          <w:noProof w:val="0"/>
          <w:lang w:val="ro-MD" w:eastAsia="ru-RU"/>
        </w:rPr>
        <w:t>_____</w:t>
      </w:r>
    </w:p>
    <w:p w14:paraId="101AB337" w14:textId="77777777" w:rsidR="009F3A13" w:rsidRPr="009F3A13" w:rsidRDefault="009F3A13" w:rsidP="009F3A13">
      <w:pPr>
        <w:numPr>
          <w:ilvl w:val="0"/>
          <w:numId w:val="22"/>
        </w:numPr>
        <w:tabs>
          <w:tab w:val="right" w:pos="426"/>
        </w:tabs>
        <w:spacing w:before="120"/>
        <w:ind w:left="0" w:firstLine="0"/>
        <w:rPr>
          <w:b/>
          <w:noProof w:val="0"/>
          <w:lang w:val="ro-MD" w:eastAsia="ru-RU"/>
        </w:rPr>
      </w:pPr>
      <w:r w:rsidRPr="009F3A13">
        <w:rPr>
          <w:b/>
          <w:noProof w:val="0"/>
          <w:lang w:val="ro-MD" w:eastAsia="ru-RU"/>
        </w:rPr>
        <w:t>Criteriul de evaluare aplicat pentru atribuirea contractului:__</w:t>
      </w:r>
      <w:r w:rsidRPr="009F3A13">
        <w:rPr>
          <w:b/>
          <w:i/>
          <w:iCs/>
          <w:noProof w:val="0"/>
          <w:u w:val="single"/>
          <w:lang w:val="ro-MD" w:eastAsia="ru-RU"/>
        </w:rPr>
        <w:t>pretul cel mai scazut si corespunderea tuturor cerintelor de calificare</w:t>
      </w:r>
      <w:r w:rsidRPr="009F3A13">
        <w:rPr>
          <w:b/>
          <w:noProof w:val="0"/>
          <w:lang w:val="ro-MD" w:eastAsia="ru-RU"/>
        </w:rPr>
        <w:t>_____________________</w:t>
      </w:r>
    </w:p>
    <w:p w14:paraId="6B5A1141" w14:textId="77777777" w:rsidR="009F3A13" w:rsidRPr="009F3A13" w:rsidRDefault="009F3A13" w:rsidP="009F3A13">
      <w:pPr>
        <w:numPr>
          <w:ilvl w:val="0"/>
          <w:numId w:val="22"/>
        </w:numPr>
        <w:tabs>
          <w:tab w:val="right" w:pos="426"/>
        </w:tabs>
        <w:spacing w:before="120"/>
        <w:ind w:left="0" w:firstLine="0"/>
        <w:rPr>
          <w:b/>
          <w:noProof w:val="0"/>
          <w:lang w:val="ro-MD" w:eastAsia="ru-RU"/>
        </w:rPr>
      </w:pPr>
      <w:r w:rsidRPr="009F3A13">
        <w:rPr>
          <w:b/>
          <w:noProof w:val="0"/>
          <w:lang w:val="ro-MD" w:eastAsia="ru-RU"/>
        </w:rPr>
        <w:t>Factorii de evaluare a ofertei celei mai avantajoase din punct de vedere economic, precum și ponderile lor:</w:t>
      </w:r>
      <w:r w:rsidRPr="009F3A13">
        <w:rPr>
          <w:b/>
          <w:i/>
          <w:iCs/>
          <w:noProof w:val="0"/>
          <w:u w:val="single"/>
          <w:lang w:val="ro-MD" w:eastAsia="ru-RU"/>
        </w:rPr>
        <w:t xml:space="preserve"> nu se aplica</w:t>
      </w:r>
    </w:p>
    <w:tbl>
      <w:tblPr>
        <w:tblStyle w:val="Grigliatabella2"/>
        <w:tblW w:w="0" w:type="auto"/>
        <w:tblLook w:val="04A0" w:firstRow="1" w:lastRow="0" w:firstColumn="1" w:lastColumn="0" w:noHBand="0" w:noVBand="1"/>
      </w:tblPr>
      <w:tblGrid>
        <w:gridCol w:w="570"/>
        <w:gridCol w:w="6698"/>
        <w:gridCol w:w="1748"/>
      </w:tblGrid>
      <w:tr w:rsidR="009F3A13" w:rsidRPr="009F3A13" w14:paraId="391EFA1E" w14:textId="77777777" w:rsidTr="00B55AC1">
        <w:tc>
          <w:tcPr>
            <w:tcW w:w="577" w:type="dxa"/>
            <w:shd w:val="clear" w:color="auto" w:fill="auto"/>
          </w:tcPr>
          <w:p w14:paraId="7954E75E" w14:textId="77777777" w:rsidR="009F3A13" w:rsidRPr="009F3A13" w:rsidRDefault="009F3A13" w:rsidP="009F3A13">
            <w:pPr>
              <w:shd w:val="clear" w:color="auto" w:fill="FFFFFF"/>
              <w:tabs>
                <w:tab w:val="left" w:pos="612"/>
              </w:tabs>
              <w:spacing w:before="120" w:after="120"/>
              <w:rPr>
                <w:b/>
                <w:iCs/>
                <w:noProof w:val="0"/>
                <w:sz w:val="20"/>
                <w:szCs w:val="20"/>
                <w:lang w:val="ro-MD" w:eastAsia="ru-RU"/>
              </w:rPr>
            </w:pPr>
            <w:r w:rsidRPr="009F3A13">
              <w:rPr>
                <w:b/>
                <w:iCs/>
                <w:noProof w:val="0"/>
                <w:sz w:val="20"/>
                <w:szCs w:val="20"/>
                <w:lang w:val="ro-MD" w:eastAsia="ru-RU"/>
              </w:rPr>
              <w:t>Nr. d/o</w:t>
            </w:r>
          </w:p>
        </w:tc>
        <w:tc>
          <w:tcPr>
            <w:tcW w:w="7248" w:type="dxa"/>
            <w:shd w:val="clear" w:color="auto" w:fill="auto"/>
          </w:tcPr>
          <w:p w14:paraId="493CEB9F" w14:textId="77777777" w:rsidR="009F3A13" w:rsidRPr="009F3A13" w:rsidRDefault="009F3A13" w:rsidP="009F3A13">
            <w:pPr>
              <w:shd w:val="clear" w:color="auto" w:fill="FFFFFF"/>
              <w:tabs>
                <w:tab w:val="left" w:pos="612"/>
              </w:tabs>
              <w:spacing w:before="120" w:after="120"/>
              <w:jc w:val="center"/>
              <w:rPr>
                <w:b/>
                <w:iCs/>
                <w:noProof w:val="0"/>
                <w:sz w:val="20"/>
                <w:szCs w:val="20"/>
                <w:lang w:val="ro-MD" w:eastAsia="ru-RU"/>
              </w:rPr>
            </w:pPr>
            <w:r w:rsidRPr="009F3A13">
              <w:rPr>
                <w:b/>
                <w:iCs/>
                <w:noProof w:val="0"/>
                <w:sz w:val="20"/>
                <w:szCs w:val="20"/>
                <w:lang w:val="ro-MD" w:eastAsia="ru-RU"/>
              </w:rPr>
              <w:t>Denumirea factorului de evaluare</w:t>
            </w:r>
          </w:p>
        </w:tc>
        <w:tc>
          <w:tcPr>
            <w:tcW w:w="1800" w:type="dxa"/>
            <w:shd w:val="clear" w:color="auto" w:fill="auto"/>
          </w:tcPr>
          <w:p w14:paraId="412810F2" w14:textId="77777777" w:rsidR="009F3A13" w:rsidRPr="009F3A13" w:rsidRDefault="009F3A13" w:rsidP="009F3A13">
            <w:pPr>
              <w:shd w:val="clear" w:color="auto" w:fill="FFFFFF"/>
              <w:tabs>
                <w:tab w:val="left" w:pos="612"/>
              </w:tabs>
              <w:spacing w:before="120" w:after="120"/>
              <w:jc w:val="center"/>
              <w:rPr>
                <w:b/>
                <w:iCs/>
                <w:noProof w:val="0"/>
                <w:sz w:val="20"/>
                <w:szCs w:val="20"/>
                <w:lang w:val="ro-MD" w:eastAsia="ru-RU"/>
              </w:rPr>
            </w:pPr>
            <w:r w:rsidRPr="009F3A13">
              <w:rPr>
                <w:b/>
                <w:iCs/>
                <w:noProof w:val="0"/>
                <w:sz w:val="20"/>
                <w:szCs w:val="20"/>
                <w:lang w:val="ro-MD" w:eastAsia="ru-RU"/>
              </w:rPr>
              <w:t>Ponderea%</w:t>
            </w:r>
          </w:p>
        </w:tc>
      </w:tr>
      <w:tr w:rsidR="009F3A13" w:rsidRPr="009F3A13" w14:paraId="2A8D9FE4" w14:textId="77777777" w:rsidTr="00B55AC1">
        <w:tc>
          <w:tcPr>
            <w:tcW w:w="577" w:type="dxa"/>
            <w:shd w:val="clear" w:color="auto" w:fill="auto"/>
          </w:tcPr>
          <w:p w14:paraId="746E2172" w14:textId="77777777" w:rsidR="009F3A13" w:rsidRPr="009F3A13" w:rsidRDefault="009F3A13" w:rsidP="009F3A13">
            <w:pPr>
              <w:shd w:val="clear" w:color="auto" w:fill="FFFFFF"/>
              <w:tabs>
                <w:tab w:val="left" w:pos="612"/>
              </w:tabs>
              <w:spacing w:before="120" w:after="120"/>
              <w:rPr>
                <w:iCs/>
                <w:noProof w:val="0"/>
                <w:lang w:val="ro-MD" w:eastAsia="ru-RU"/>
              </w:rPr>
            </w:pPr>
          </w:p>
        </w:tc>
        <w:tc>
          <w:tcPr>
            <w:tcW w:w="7248" w:type="dxa"/>
            <w:shd w:val="clear" w:color="auto" w:fill="auto"/>
          </w:tcPr>
          <w:p w14:paraId="4005F65E" w14:textId="77777777" w:rsidR="009F3A13" w:rsidRPr="009F3A13" w:rsidRDefault="009F3A13" w:rsidP="009F3A13">
            <w:pPr>
              <w:shd w:val="clear" w:color="auto" w:fill="FFFFFF"/>
              <w:tabs>
                <w:tab w:val="left" w:pos="612"/>
              </w:tabs>
              <w:spacing w:before="120" w:after="120"/>
              <w:rPr>
                <w:iCs/>
                <w:noProof w:val="0"/>
                <w:lang w:val="ro-MD" w:eastAsia="ru-RU"/>
              </w:rPr>
            </w:pPr>
            <w:r w:rsidRPr="009F3A13">
              <w:rPr>
                <w:b/>
                <w:i/>
                <w:iCs/>
                <w:noProof w:val="0"/>
                <w:lang w:val="ro-MD" w:eastAsia="ru-RU"/>
              </w:rPr>
              <w:t>nu se aplica</w:t>
            </w:r>
          </w:p>
        </w:tc>
        <w:tc>
          <w:tcPr>
            <w:tcW w:w="1800" w:type="dxa"/>
            <w:shd w:val="clear" w:color="auto" w:fill="auto"/>
          </w:tcPr>
          <w:p w14:paraId="3FC959FA" w14:textId="77777777" w:rsidR="009F3A13" w:rsidRPr="009F3A13" w:rsidRDefault="009F3A13" w:rsidP="009F3A13">
            <w:pPr>
              <w:shd w:val="clear" w:color="auto" w:fill="FFFFFF"/>
              <w:tabs>
                <w:tab w:val="left" w:pos="612"/>
              </w:tabs>
              <w:spacing w:before="120" w:after="120"/>
              <w:rPr>
                <w:iCs/>
                <w:noProof w:val="0"/>
                <w:lang w:val="ro-MD" w:eastAsia="ru-RU"/>
              </w:rPr>
            </w:pPr>
          </w:p>
        </w:tc>
      </w:tr>
      <w:tr w:rsidR="009F3A13" w:rsidRPr="009F3A13" w14:paraId="3EDEC542" w14:textId="77777777" w:rsidTr="00B55AC1">
        <w:tc>
          <w:tcPr>
            <w:tcW w:w="577" w:type="dxa"/>
            <w:shd w:val="clear" w:color="auto" w:fill="auto"/>
          </w:tcPr>
          <w:p w14:paraId="163BC007" w14:textId="77777777" w:rsidR="009F3A13" w:rsidRPr="009F3A13" w:rsidRDefault="009F3A13" w:rsidP="009F3A13">
            <w:pPr>
              <w:shd w:val="clear" w:color="auto" w:fill="FFFFFF"/>
              <w:tabs>
                <w:tab w:val="left" w:pos="612"/>
              </w:tabs>
              <w:spacing w:before="120" w:after="120"/>
              <w:rPr>
                <w:iCs/>
                <w:noProof w:val="0"/>
                <w:lang w:val="ro-MD" w:eastAsia="ru-RU"/>
              </w:rPr>
            </w:pPr>
          </w:p>
        </w:tc>
        <w:tc>
          <w:tcPr>
            <w:tcW w:w="7248" w:type="dxa"/>
            <w:shd w:val="clear" w:color="auto" w:fill="auto"/>
          </w:tcPr>
          <w:p w14:paraId="0D4289FD" w14:textId="77777777" w:rsidR="009F3A13" w:rsidRPr="009F3A13" w:rsidRDefault="009F3A13" w:rsidP="009F3A13">
            <w:pPr>
              <w:shd w:val="clear" w:color="auto" w:fill="FFFFFF"/>
              <w:tabs>
                <w:tab w:val="left" w:pos="612"/>
              </w:tabs>
              <w:spacing w:before="120" w:after="120"/>
              <w:rPr>
                <w:iCs/>
                <w:noProof w:val="0"/>
                <w:lang w:val="ro-MD" w:eastAsia="ru-RU"/>
              </w:rPr>
            </w:pPr>
          </w:p>
        </w:tc>
        <w:tc>
          <w:tcPr>
            <w:tcW w:w="1800" w:type="dxa"/>
            <w:shd w:val="clear" w:color="auto" w:fill="auto"/>
          </w:tcPr>
          <w:p w14:paraId="4CB4604A" w14:textId="77777777" w:rsidR="009F3A13" w:rsidRPr="009F3A13" w:rsidRDefault="009F3A13" w:rsidP="009F3A13">
            <w:pPr>
              <w:shd w:val="clear" w:color="auto" w:fill="FFFFFF"/>
              <w:tabs>
                <w:tab w:val="left" w:pos="612"/>
              </w:tabs>
              <w:spacing w:before="120" w:after="120"/>
              <w:rPr>
                <w:iCs/>
                <w:noProof w:val="0"/>
                <w:lang w:val="ro-MD" w:eastAsia="ru-RU"/>
              </w:rPr>
            </w:pPr>
          </w:p>
        </w:tc>
      </w:tr>
    </w:tbl>
    <w:p w14:paraId="03424EAB" w14:textId="77777777" w:rsidR="009F3A13" w:rsidRPr="009F3A13" w:rsidRDefault="009F3A13" w:rsidP="009F3A13">
      <w:pPr>
        <w:numPr>
          <w:ilvl w:val="0"/>
          <w:numId w:val="22"/>
        </w:numPr>
        <w:shd w:val="clear" w:color="auto" w:fill="FFFFFF"/>
        <w:tabs>
          <w:tab w:val="right" w:pos="426"/>
        </w:tabs>
        <w:spacing w:before="120"/>
        <w:ind w:left="0" w:firstLine="0"/>
        <w:rPr>
          <w:b/>
          <w:noProof w:val="0"/>
          <w:lang w:val="ro-MD" w:eastAsia="ru-RU"/>
        </w:rPr>
      </w:pPr>
      <w:r w:rsidRPr="009F3A13">
        <w:rPr>
          <w:b/>
          <w:noProof w:val="0"/>
          <w:lang w:val="ro-MD" w:eastAsia="ru-RU"/>
        </w:rPr>
        <w:t>Termenul limită de depunere/deschidere a ofertelor:</w:t>
      </w:r>
    </w:p>
    <w:p w14:paraId="21D0B9DC" w14:textId="77777777" w:rsidR="009F3A13" w:rsidRPr="009F3A13" w:rsidRDefault="009F3A13" w:rsidP="009F3A13">
      <w:pPr>
        <w:numPr>
          <w:ilvl w:val="0"/>
          <w:numId w:val="24"/>
        </w:numPr>
        <w:shd w:val="clear" w:color="auto" w:fill="FFFFFF"/>
        <w:tabs>
          <w:tab w:val="right" w:pos="426"/>
        </w:tabs>
        <w:spacing w:before="120"/>
        <w:rPr>
          <w:b/>
          <w:noProof w:val="0"/>
          <w:lang w:val="ro-MD" w:eastAsia="ru-RU"/>
        </w:rPr>
      </w:pPr>
      <w:r w:rsidRPr="009F3A13">
        <w:rPr>
          <w:b/>
          <w:noProof w:val="0"/>
          <w:lang w:val="ro-MD" w:eastAsia="ru-RU"/>
        </w:rPr>
        <w:t xml:space="preserve">conform SIA RSAP /până la: </w:t>
      </w:r>
      <w:r w:rsidRPr="009F3A13">
        <w:rPr>
          <w:b/>
          <w:i/>
          <w:noProof w:val="0"/>
          <w:lang w:val="ro-MD" w:eastAsia="ru-RU"/>
        </w:rPr>
        <w:t>[ora exactă]</w:t>
      </w:r>
      <w:r w:rsidRPr="009F3A13">
        <w:rPr>
          <w:b/>
          <w:noProof w:val="0"/>
          <w:lang w:val="ro-MD" w:eastAsia="ru-RU"/>
        </w:rPr>
        <w:t>____________________________________</w:t>
      </w:r>
    </w:p>
    <w:p w14:paraId="5F76E831" w14:textId="77777777" w:rsidR="009F3A13" w:rsidRPr="009F3A13" w:rsidRDefault="009F3A13" w:rsidP="009F3A13">
      <w:pPr>
        <w:numPr>
          <w:ilvl w:val="0"/>
          <w:numId w:val="24"/>
        </w:numPr>
        <w:shd w:val="clear" w:color="auto" w:fill="FFFFFF"/>
        <w:tabs>
          <w:tab w:val="right" w:pos="426"/>
        </w:tabs>
        <w:spacing w:before="120"/>
        <w:rPr>
          <w:b/>
          <w:noProof w:val="0"/>
          <w:lang w:val="ro-MD" w:eastAsia="ru-RU"/>
        </w:rPr>
      </w:pPr>
      <w:r w:rsidRPr="009F3A13">
        <w:rPr>
          <w:b/>
          <w:noProof w:val="0"/>
          <w:lang w:val="ro-MD" w:eastAsia="ru-RU"/>
        </w:rPr>
        <w:t xml:space="preserve">pe: </w:t>
      </w:r>
      <w:r w:rsidRPr="009F3A13">
        <w:rPr>
          <w:b/>
          <w:i/>
          <w:noProof w:val="0"/>
          <w:lang w:val="ro-MD" w:eastAsia="ru-RU"/>
        </w:rPr>
        <w:t>[data]</w:t>
      </w:r>
      <w:r w:rsidRPr="009F3A13">
        <w:rPr>
          <w:b/>
          <w:noProof w:val="0"/>
          <w:lang w:val="ro-MD" w:eastAsia="ru-RU"/>
        </w:rPr>
        <w:t>_______________________________________________________________</w:t>
      </w:r>
    </w:p>
    <w:p w14:paraId="6FB68447" w14:textId="77777777" w:rsidR="009F3A13" w:rsidRPr="009F3A13" w:rsidRDefault="009F3A13" w:rsidP="009F3A13">
      <w:pPr>
        <w:numPr>
          <w:ilvl w:val="0"/>
          <w:numId w:val="22"/>
        </w:numPr>
        <w:shd w:val="clear" w:color="auto" w:fill="FFFFFF"/>
        <w:tabs>
          <w:tab w:val="right" w:pos="426"/>
        </w:tabs>
        <w:spacing w:before="120"/>
        <w:ind w:left="0" w:firstLine="0"/>
        <w:rPr>
          <w:b/>
          <w:noProof w:val="0"/>
          <w:lang w:val="ro-MD" w:eastAsia="ru-RU"/>
        </w:rPr>
      </w:pPr>
      <w:r w:rsidRPr="009F3A13">
        <w:rPr>
          <w:b/>
          <w:noProof w:val="0"/>
          <w:lang w:val="ro-MD" w:eastAsia="ru-RU"/>
        </w:rPr>
        <w:t xml:space="preserve">Adresa la care trebuie transmise ofertele sau cererile de participare: </w:t>
      </w:r>
    </w:p>
    <w:p w14:paraId="47FD87E3" w14:textId="77777777" w:rsidR="009F3A13" w:rsidRPr="009F3A13" w:rsidRDefault="009F3A13" w:rsidP="009F3A13">
      <w:pPr>
        <w:shd w:val="clear" w:color="auto" w:fill="FFFFFF"/>
        <w:tabs>
          <w:tab w:val="right" w:pos="426"/>
        </w:tabs>
        <w:spacing w:before="120"/>
        <w:ind w:left="450"/>
        <w:rPr>
          <w:b/>
          <w:noProof w:val="0"/>
          <w:lang w:val="ro-MD" w:eastAsia="ru-RU"/>
        </w:rPr>
      </w:pPr>
      <w:r w:rsidRPr="009F3A13">
        <w:rPr>
          <w:b/>
          <w:i/>
          <w:noProof w:val="0"/>
          <w:lang w:val="ro-MD" w:eastAsia="ru-RU"/>
        </w:rPr>
        <w:t>Ofertele sau cererile de participare vor fi depuse electronic prin intermediul SIA RSAP</w:t>
      </w:r>
    </w:p>
    <w:p w14:paraId="6452DF1D" w14:textId="77777777" w:rsidR="009F3A13" w:rsidRPr="009F3A13" w:rsidRDefault="009F3A13" w:rsidP="009F3A13">
      <w:pPr>
        <w:numPr>
          <w:ilvl w:val="0"/>
          <w:numId w:val="22"/>
        </w:numPr>
        <w:tabs>
          <w:tab w:val="right" w:pos="426"/>
        </w:tabs>
        <w:spacing w:before="120"/>
        <w:ind w:left="0" w:firstLine="0"/>
        <w:rPr>
          <w:b/>
          <w:noProof w:val="0"/>
          <w:lang w:val="ro-MD" w:eastAsia="ru-RU"/>
        </w:rPr>
      </w:pPr>
      <w:r w:rsidRPr="009F3A13">
        <w:rPr>
          <w:b/>
          <w:noProof w:val="0"/>
          <w:lang w:val="ro-MD" w:eastAsia="ru-RU"/>
        </w:rPr>
        <w:t xml:space="preserve">Termenul de valabilitate a ofertelor: </w:t>
      </w:r>
      <w:r w:rsidRPr="009F3A13">
        <w:rPr>
          <w:b/>
          <w:noProof w:val="0"/>
          <w:u w:val="single"/>
          <w:lang w:val="ro-MD" w:eastAsia="ru-RU"/>
        </w:rPr>
        <w:t>60 zile din data deschiderii procedurii de achizitie.</w:t>
      </w:r>
    </w:p>
    <w:p w14:paraId="5A463898" w14:textId="77777777" w:rsidR="009F3A13" w:rsidRPr="009F3A13" w:rsidRDefault="009F3A13" w:rsidP="009F3A13">
      <w:pPr>
        <w:numPr>
          <w:ilvl w:val="0"/>
          <w:numId w:val="22"/>
        </w:numPr>
        <w:tabs>
          <w:tab w:val="right" w:pos="426"/>
        </w:tabs>
        <w:spacing w:before="120"/>
        <w:ind w:left="0" w:firstLine="0"/>
        <w:rPr>
          <w:b/>
          <w:noProof w:val="0"/>
          <w:lang w:val="ro-MD" w:eastAsia="ru-RU"/>
        </w:rPr>
      </w:pPr>
      <w:r w:rsidRPr="009F3A13">
        <w:rPr>
          <w:b/>
          <w:noProof w:val="0"/>
          <w:lang w:val="ro-MD" w:eastAsia="ru-RU"/>
        </w:rPr>
        <w:t>Locul deschiderii ofertelor: _</w:t>
      </w:r>
      <w:r w:rsidRPr="009F3A13">
        <w:rPr>
          <w:b/>
          <w:noProof w:val="0"/>
          <w:u w:val="single"/>
          <w:lang w:val="ro-MD" w:eastAsia="ru-RU"/>
        </w:rPr>
        <w:t>SIA RSAP</w:t>
      </w:r>
      <w:r w:rsidRPr="009F3A13">
        <w:rPr>
          <w:b/>
          <w:noProof w:val="0"/>
          <w:lang w:val="ro-MD" w:eastAsia="ru-RU"/>
        </w:rPr>
        <w:t>____________________________</w:t>
      </w:r>
    </w:p>
    <w:p w14:paraId="52F60FFC" w14:textId="77777777" w:rsidR="009F3A13" w:rsidRPr="009F3A13" w:rsidRDefault="009F3A13" w:rsidP="009F3A13">
      <w:pPr>
        <w:shd w:val="clear" w:color="auto" w:fill="FFFFFF"/>
        <w:tabs>
          <w:tab w:val="right" w:pos="426"/>
        </w:tabs>
        <w:ind w:left="3240"/>
        <w:contextualSpacing/>
        <w:jc w:val="center"/>
        <w:rPr>
          <w:noProof w:val="0"/>
          <w:sz w:val="20"/>
          <w:lang w:val="ro-MD" w:eastAsia="ru-RU"/>
        </w:rPr>
      </w:pPr>
      <w:r w:rsidRPr="009F3A13">
        <w:rPr>
          <w:noProof w:val="0"/>
          <w:sz w:val="20"/>
          <w:lang w:val="ro-MD" w:eastAsia="ru-RU"/>
        </w:rPr>
        <w:t>(SIA RSAP sau adresa deschiderii)</w:t>
      </w:r>
    </w:p>
    <w:p w14:paraId="44D01E8C" w14:textId="77777777" w:rsidR="009F3A13" w:rsidRPr="009F3A13" w:rsidRDefault="009F3A13" w:rsidP="009F3A13">
      <w:pPr>
        <w:shd w:val="clear" w:color="auto" w:fill="FFFFFF"/>
        <w:tabs>
          <w:tab w:val="left" w:pos="360"/>
          <w:tab w:val="left" w:pos="1800"/>
          <w:tab w:val="left" w:pos="3240"/>
        </w:tabs>
        <w:spacing w:after="120"/>
        <w:ind w:left="360"/>
        <w:rPr>
          <w:b/>
          <w:i/>
          <w:noProof w:val="0"/>
          <w:lang w:val="ro-MD" w:eastAsia="ru-RU"/>
        </w:rPr>
      </w:pPr>
      <w:r w:rsidRPr="009F3A13">
        <w:rPr>
          <w:b/>
          <w:i/>
          <w:noProof w:val="0"/>
          <w:lang w:val="ro-MD" w:eastAsia="ru-RU"/>
        </w:rPr>
        <w:t xml:space="preserve">Ofertele întârziate vor fi respinse. </w:t>
      </w:r>
    </w:p>
    <w:p w14:paraId="7F30BF31" w14:textId="77777777" w:rsidR="009F3A13" w:rsidRPr="009F3A13" w:rsidRDefault="009F3A13" w:rsidP="009F3A13">
      <w:pPr>
        <w:numPr>
          <w:ilvl w:val="0"/>
          <w:numId w:val="22"/>
        </w:numPr>
        <w:shd w:val="clear" w:color="auto" w:fill="FFFFFF"/>
        <w:tabs>
          <w:tab w:val="right" w:pos="426"/>
        </w:tabs>
        <w:spacing w:before="120"/>
        <w:ind w:left="450" w:hanging="450"/>
        <w:rPr>
          <w:b/>
          <w:noProof w:val="0"/>
          <w:lang w:val="ro-MD" w:eastAsia="ru-RU"/>
        </w:rPr>
      </w:pPr>
      <w:r w:rsidRPr="009F3A13">
        <w:rPr>
          <w:b/>
          <w:noProof w:val="0"/>
          <w:lang w:val="ro-MD" w:eastAsia="ru-RU"/>
        </w:rPr>
        <w:t xml:space="preserve">Persoanele autorizate să asiste la deschiderea ofertelor: </w:t>
      </w:r>
      <w:r w:rsidRPr="009F3A13">
        <w:rPr>
          <w:b/>
          <w:noProof w:val="0"/>
          <w:lang w:val="ro-MD" w:eastAsia="ru-RU"/>
        </w:rPr>
        <w:br/>
      </w:r>
      <w:r w:rsidRPr="009F3A13">
        <w:rPr>
          <w:b/>
          <w:i/>
          <w:noProof w:val="0"/>
          <w:lang w:val="ro-MD" w:eastAsia="ru-RU"/>
        </w:rPr>
        <w:t>Ofertanții sau reprezentanții acestora au dreptul să participe la deschiderea ofertelor, cu excepția cazului când ofertele au fost depuse prin SIA RSAP</w:t>
      </w:r>
      <w:r w:rsidRPr="009F3A13">
        <w:rPr>
          <w:b/>
          <w:noProof w:val="0"/>
          <w:lang w:val="ro-MD" w:eastAsia="ru-RU"/>
        </w:rPr>
        <w:t>.</w:t>
      </w:r>
    </w:p>
    <w:p w14:paraId="0C23AEF1" w14:textId="77777777" w:rsidR="009F3A13" w:rsidRPr="009F3A13" w:rsidRDefault="009F3A13" w:rsidP="009F3A13">
      <w:pPr>
        <w:numPr>
          <w:ilvl w:val="0"/>
          <w:numId w:val="22"/>
        </w:numPr>
        <w:shd w:val="clear" w:color="auto" w:fill="FFFFFF"/>
        <w:tabs>
          <w:tab w:val="right" w:pos="426"/>
        </w:tabs>
        <w:spacing w:before="120"/>
        <w:ind w:left="450" w:hanging="450"/>
        <w:rPr>
          <w:b/>
          <w:noProof w:val="0"/>
          <w:lang w:val="ro-MD" w:eastAsia="ru-RU"/>
        </w:rPr>
      </w:pPr>
      <w:r w:rsidRPr="009F3A13">
        <w:rPr>
          <w:b/>
          <w:noProof w:val="0"/>
          <w:lang w:val="ro-MD" w:eastAsia="ru-RU"/>
        </w:rPr>
        <w:t>Limba sau limbile în care trebuie redactate ofertele sau cererile de participare:_____</w:t>
      </w:r>
      <w:r w:rsidRPr="009F3A13">
        <w:rPr>
          <w:b/>
          <w:noProof w:val="0"/>
          <w:u w:val="single"/>
          <w:lang w:val="ro-MD" w:eastAsia="ru-RU"/>
        </w:rPr>
        <w:t>limba de Stat</w:t>
      </w:r>
      <w:r w:rsidRPr="009F3A13">
        <w:rPr>
          <w:b/>
          <w:noProof w:val="0"/>
          <w:lang w:val="ro-MD" w:eastAsia="ru-RU"/>
        </w:rPr>
        <w:t>__</w:t>
      </w:r>
    </w:p>
    <w:p w14:paraId="4FFB1C01"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Respectivul contract se referă la un proiect și/sau program finanțat din fonduri ale Uniunii Europene: ____</w:t>
      </w:r>
      <w:bookmarkStart w:id="48" w:name="_Hlk102489415"/>
      <w:r w:rsidRPr="009F3A13">
        <w:rPr>
          <w:b/>
          <w:i/>
          <w:iCs/>
          <w:noProof w:val="0"/>
          <w:u w:val="single"/>
          <w:lang w:val="ro-MD" w:eastAsia="ru-RU"/>
        </w:rPr>
        <w:t>nu se aplica</w:t>
      </w:r>
      <w:bookmarkEnd w:id="48"/>
      <w:r w:rsidRPr="009F3A13">
        <w:rPr>
          <w:b/>
          <w:noProof w:val="0"/>
          <w:lang w:val="ro-MD" w:eastAsia="ru-RU"/>
        </w:rPr>
        <w:t>_______________________________</w:t>
      </w:r>
    </w:p>
    <w:p w14:paraId="6F6E4500" w14:textId="77777777" w:rsidR="009F3A13" w:rsidRPr="009F3A13" w:rsidRDefault="009F3A13" w:rsidP="009F3A13">
      <w:pPr>
        <w:shd w:val="clear" w:color="auto" w:fill="FFFFFF"/>
        <w:tabs>
          <w:tab w:val="right" w:pos="426"/>
        </w:tabs>
        <w:ind w:left="1980"/>
        <w:contextualSpacing/>
        <w:jc w:val="center"/>
        <w:rPr>
          <w:noProof w:val="0"/>
          <w:sz w:val="20"/>
          <w:lang w:val="ro-MD" w:eastAsia="ru-RU"/>
        </w:rPr>
      </w:pPr>
      <w:r w:rsidRPr="009F3A13">
        <w:rPr>
          <w:noProof w:val="0"/>
          <w:sz w:val="20"/>
          <w:lang w:val="ro-MD" w:eastAsia="ru-RU"/>
        </w:rPr>
        <w:t>(se specifică denumireaproiectului și/sau programului)</w:t>
      </w:r>
    </w:p>
    <w:p w14:paraId="745A0DC1" w14:textId="77777777" w:rsidR="009F3A13" w:rsidRPr="009F3A13" w:rsidRDefault="009F3A13" w:rsidP="009F3A13">
      <w:pPr>
        <w:numPr>
          <w:ilvl w:val="0"/>
          <w:numId w:val="22"/>
        </w:numPr>
        <w:shd w:val="clear" w:color="auto" w:fill="FFFFFF"/>
        <w:tabs>
          <w:tab w:val="right" w:pos="426"/>
        </w:tabs>
        <w:spacing w:before="120"/>
        <w:ind w:left="0" w:firstLine="0"/>
        <w:rPr>
          <w:b/>
          <w:noProof w:val="0"/>
          <w:lang w:val="ro-MD" w:eastAsia="ru-RU"/>
        </w:rPr>
      </w:pPr>
      <w:r w:rsidRPr="009F3A13">
        <w:rPr>
          <w:b/>
          <w:noProof w:val="0"/>
          <w:lang w:val="ro-MD" w:eastAsia="ru-RU"/>
        </w:rPr>
        <w:t xml:space="preserve">Denumirea și adresa organismului competent de soluționare a contestațiilor: </w:t>
      </w:r>
    </w:p>
    <w:p w14:paraId="3DCE8F96" w14:textId="77777777" w:rsidR="009F3A13" w:rsidRPr="009F3A13" w:rsidRDefault="009F3A13" w:rsidP="009F3A13">
      <w:pPr>
        <w:shd w:val="clear" w:color="auto" w:fill="FFFFFF"/>
        <w:tabs>
          <w:tab w:val="right" w:pos="426"/>
        </w:tabs>
        <w:ind w:left="450"/>
        <w:rPr>
          <w:b/>
          <w:i/>
          <w:noProof w:val="0"/>
          <w:lang w:val="ro-MD" w:eastAsia="ru-RU"/>
        </w:rPr>
      </w:pPr>
      <w:r w:rsidRPr="009F3A13">
        <w:rPr>
          <w:b/>
          <w:i/>
          <w:noProof w:val="0"/>
          <w:lang w:val="ro-MD" w:eastAsia="ru-RU"/>
        </w:rPr>
        <w:t>Agenția Națională pentru Soluționarea Contestațiilor</w:t>
      </w:r>
    </w:p>
    <w:p w14:paraId="38674BAE" w14:textId="77777777" w:rsidR="009F3A13" w:rsidRPr="009F3A13" w:rsidRDefault="009F3A13" w:rsidP="009F3A13">
      <w:pPr>
        <w:shd w:val="clear" w:color="auto" w:fill="FFFFFF"/>
        <w:tabs>
          <w:tab w:val="right" w:pos="426"/>
        </w:tabs>
        <w:ind w:left="450"/>
        <w:rPr>
          <w:b/>
          <w:i/>
          <w:noProof w:val="0"/>
          <w:lang w:val="ro-MD" w:eastAsia="ru-RU"/>
        </w:rPr>
      </w:pPr>
      <w:r w:rsidRPr="009F3A13">
        <w:rPr>
          <w:b/>
          <w:i/>
          <w:noProof w:val="0"/>
          <w:lang w:val="ro-MD" w:eastAsia="ru-RU"/>
        </w:rPr>
        <w:t>Adresa: mun. Chișinău, bd. Ștefan cel Mare și Sfânt nr.124 (et.4), MD 2001;</w:t>
      </w:r>
    </w:p>
    <w:p w14:paraId="6DCF120C" w14:textId="77777777" w:rsidR="009F3A13" w:rsidRPr="009F3A13" w:rsidRDefault="009F3A13" w:rsidP="009F3A13">
      <w:pPr>
        <w:shd w:val="clear" w:color="auto" w:fill="FFFFFF"/>
        <w:tabs>
          <w:tab w:val="right" w:pos="426"/>
        </w:tabs>
        <w:ind w:left="450"/>
        <w:rPr>
          <w:b/>
          <w:i/>
          <w:noProof w:val="0"/>
          <w:lang w:val="ro-MD" w:eastAsia="ru-RU"/>
        </w:rPr>
      </w:pPr>
      <w:r w:rsidRPr="009F3A13">
        <w:rPr>
          <w:b/>
          <w:i/>
          <w:noProof w:val="0"/>
          <w:lang w:val="ro-MD" w:eastAsia="ru-RU"/>
        </w:rPr>
        <w:t>Tel/Fax/email: 022-820 652, 022 820-651, contestatii@ansc.md</w:t>
      </w:r>
    </w:p>
    <w:p w14:paraId="3BF44D45"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Data (datele) șireferința (referințele) publicărilor anterioare în Jurnalul Oficial al Uniunii Europene privind contractul (contractele) la care se referă anunțul respectiv (dacă este cazul):__</w:t>
      </w:r>
      <w:r w:rsidRPr="009F3A13">
        <w:rPr>
          <w:b/>
          <w:i/>
          <w:iCs/>
          <w:noProof w:val="0"/>
          <w:u w:val="single"/>
          <w:lang w:val="ro-MD" w:eastAsia="ru-RU"/>
        </w:rPr>
        <w:t xml:space="preserve"> </w:t>
      </w:r>
      <w:bookmarkStart w:id="49" w:name="_Hlk102489804"/>
      <w:r w:rsidRPr="009F3A13">
        <w:rPr>
          <w:b/>
          <w:i/>
          <w:iCs/>
          <w:noProof w:val="0"/>
          <w:u w:val="single"/>
          <w:lang w:val="ro-MD" w:eastAsia="ru-RU"/>
        </w:rPr>
        <w:t>nu se aplica</w:t>
      </w:r>
      <w:r w:rsidRPr="009F3A13">
        <w:rPr>
          <w:b/>
          <w:noProof w:val="0"/>
          <w:lang w:val="ro-MD" w:eastAsia="ru-RU"/>
        </w:rPr>
        <w:t xml:space="preserve"> </w:t>
      </w:r>
      <w:bookmarkEnd w:id="49"/>
      <w:r w:rsidRPr="009F3A13">
        <w:rPr>
          <w:b/>
          <w:noProof w:val="0"/>
          <w:lang w:val="ro-MD" w:eastAsia="ru-RU"/>
        </w:rPr>
        <w:t>____________________________________________</w:t>
      </w:r>
    </w:p>
    <w:p w14:paraId="26453419"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lastRenderedPageBreak/>
        <w:t>În cazul achizițiilor periodice, calendarul estimat pentru publicarea anunțurilor viitoare</w:t>
      </w:r>
      <w:r w:rsidRPr="009F3A13">
        <w:rPr>
          <w:b/>
          <w:noProof w:val="0"/>
          <w:shd w:val="clear" w:color="auto" w:fill="FFFFFF"/>
          <w:lang w:val="ro-MD" w:eastAsia="ru-RU"/>
        </w:rPr>
        <w:t>:____</w:t>
      </w:r>
      <w:r w:rsidRPr="009F3A13">
        <w:rPr>
          <w:b/>
          <w:i/>
          <w:iCs/>
          <w:noProof w:val="0"/>
          <w:u w:val="single"/>
          <w:lang w:val="ro-MD" w:eastAsia="ru-RU"/>
        </w:rPr>
        <w:t xml:space="preserve"> nu se aplica</w:t>
      </w:r>
      <w:r w:rsidRPr="009F3A13">
        <w:rPr>
          <w:b/>
          <w:noProof w:val="0"/>
          <w:shd w:val="clear" w:color="auto" w:fill="FFFFFF"/>
          <w:lang w:val="ro-MD" w:eastAsia="ru-RU"/>
        </w:rPr>
        <w:t>________________________________________</w:t>
      </w:r>
    </w:p>
    <w:p w14:paraId="47EC695D"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 xml:space="preserve">Data publicării anunțului de intenție sau, după caz, precizarea că nu a fost publicat un astfel de </w:t>
      </w:r>
      <w:r w:rsidRPr="009F3A13">
        <w:rPr>
          <w:b/>
          <w:noProof w:val="0"/>
          <w:shd w:val="clear" w:color="auto" w:fill="FFFFFF"/>
          <w:lang w:val="ro-MD" w:eastAsia="ru-RU"/>
        </w:rPr>
        <w:t>anunţ:__</w:t>
      </w:r>
      <w:r w:rsidRPr="009F3A13">
        <w:rPr>
          <w:b/>
          <w:noProof w:val="0"/>
          <w:lang w:val="ro-MD" w:eastAsia="ru-RU"/>
        </w:rPr>
        <w:t>____</w:t>
      </w:r>
    </w:p>
    <w:p w14:paraId="5392FD29" w14:textId="77777777" w:rsidR="009F3A13" w:rsidRPr="009F3A13" w:rsidRDefault="009F3A13" w:rsidP="009F3A13">
      <w:pPr>
        <w:numPr>
          <w:ilvl w:val="0"/>
          <w:numId w:val="22"/>
        </w:numPr>
        <w:shd w:val="clear" w:color="auto" w:fill="FFFFFF"/>
        <w:tabs>
          <w:tab w:val="right" w:pos="426"/>
        </w:tabs>
        <w:spacing w:before="120"/>
        <w:ind w:left="0" w:firstLine="0"/>
        <w:rPr>
          <w:b/>
          <w:noProof w:val="0"/>
          <w:lang w:val="ro-MD" w:eastAsia="ru-RU"/>
        </w:rPr>
      </w:pPr>
      <w:r w:rsidRPr="009F3A13">
        <w:rPr>
          <w:b/>
          <w:noProof w:val="0"/>
          <w:lang w:val="ro-MD" w:eastAsia="ru-RU"/>
        </w:rPr>
        <w:t>Data transmiterii spre publicare a anunțului de participar</w:t>
      </w:r>
      <w:r w:rsidRPr="009F3A13">
        <w:rPr>
          <w:b/>
          <w:noProof w:val="0"/>
          <w:shd w:val="clear" w:color="auto" w:fill="FFFFFF"/>
          <w:lang w:val="ro-MD" w:eastAsia="ru-RU"/>
        </w:rPr>
        <w:t>e:_</w:t>
      </w:r>
      <w:r w:rsidRPr="009F3A13">
        <w:rPr>
          <w:b/>
          <w:noProof w:val="0"/>
          <w:u w:val="single"/>
          <w:shd w:val="clear" w:color="auto" w:fill="FFFFFF"/>
          <w:lang w:val="ro-MD" w:eastAsia="ru-RU"/>
        </w:rPr>
        <w:t>conform  sistem SIA RSAP</w:t>
      </w:r>
    </w:p>
    <w:p w14:paraId="4906E8B5" w14:textId="77777777" w:rsidR="009F3A13" w:rsidRPr="009F3A13" w:rsidRDefault="009F3A13" w:rsidP="009F3A13">
      <w:pPr>
        <w:numPr>
          <w:ilvl w:val="0"/>
          <w:numId w:val="22"/>
        </w:numPr>
        <w:shd w:val="clear" w:color="auto" w:fill="FFFFFF"/>
        <w:tabs>
          <w:tab w:val="right" w:pos="426"/>
        </w:tabs>
        <w:spacing w:before="120"/>
        <w:ind w:left="0" w:firstLine="0"/>
        <w:rPr>
          <w:b/>
          <w:noProof w:val="0"/>
          <w:lang w:val="ro-MD" w:eastAsia="ru-RU"/>
        </w:rPr>
      </w:pPr>
      <w:r w:rsidRPr="009F3A13">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78"/>
        <w:gridCol w:w="3593"/>
      </w:tblGrid>
      <w:tr w:rsidR="009F3A13" w:rsidRPr="009F3A13" w14:paraId="232EB4E9" w14:textId="77777777" w:rsidTr="009F3A13">
        <w:tc>
          <w:tcPr>
            <w:tcW w:w="5274" w:type="dxa"/>
            <w:shd w:val="clear" w:color="auto" w:fill="FFFFFF"/>
          </w:tcPr>
          <w:p w14:paraId="291A474A" w14:textId="77777777" w:rsidR="009F3A13" w:rsidRPr="009F3A13" w:rsidRDefault="009F3A13" w:rsidP="009F3A13">
            <w:pPr>
              <w:shd w:val="clear" w:color="auto" w:fill="FFFFFF"/>
              <w:tabs>
                <w:tab w:val="right" w:pos="426"/>
              </w:tabs>
              <w:rPr>
                <w:b/>
                <w:noProof w:val="0"/>
                <w:lang w:val="ro-MD" w:eastAsia="ru-RU"/>
              </w:rPr>
            </w:pPr>
            <w:r w:rsidRPr="009F3A13">
              <w:rPr>
                <w:b/>
                <w:noProof w:val="0"/>
                <w:lang w:val="ro-MD" w:eastAsia="ru-RU"/>
              </w:rPr>
              <w:t>Denumirea instrumentului electronic</w:t>
            </w:r>
          </w:p>
        </w:tc>
        <w:tc>
          <w:tcPr>
            <w:tcW w:w="3767" w:type="dxa"/>
            <w:shd w:val="clear" w:color="auto" w:fill="FFFFFF"/>
          </w:tcPr>
          <w:p w14:paraId="702DAC0F" w14:textId="77777777" w:rsidR="009F3A13" w:rsidRPr="009F3A13" w:rsidRDefault="009F3A13" w:rsidP="009F3A13">
            <w:pPr>
              <w:shd w:val="clear" w:color="auto" w:fill="FFFFFF"/>
              <w:tabs>
                <w:tab w:val="right" w:pos="426"/>
              </w:tabs>
              <w:rPr>
                <w:b/>
                <w:noProof w:val="0"/>
                <w:lang w:val="ro-MD" w:eastAsia="ru-RU"/>
              </w:rPr>
            </w:pPr>
            <w:r w:rsidRPr="009F3A13">
              <w:rPr>
                <w:b/>
                <w:noProof w:val="0"/>
                <w:lang w:val="ro-MD" w:eastAsia="ru-RU"/>
              </w:rPr>
              <w:t>Se va utiliza/accepta sau nu</w:t>
            </w:r>
          </w:p>
        </w:tc>
      </w:tr>
      <w:tr w:rsidR="009F3A13" w:rsidRPr="009F3A13" w14:paraId="4CC89581" w14:textId="77777777" w:rsidTr="009F3A13">
        <w:tc>
          <w:tcPr>
            <w:tcW w:w="5274" w:type="dxa"/>
            <w:shd w:val="clear" w:color="auto" w:fill="FFFFFF"/>
          </w:tcPr>
          <w:p w14:paraId="51DF130E" w14:textId="77777777" w:rsidR="009F3A13" w:rsidRPr="009F3A13" w:rsidRDefault="009F3A13" w:rsidP="009F3A13">
            <w:pPr>
              <w:shd w:val="clear" w:color="auto" w:fill="FFFFFF"/>
              <w:tabs>
                <w:tab w:val="right" w:pos="426"/>
              </w:tabs>
              <w:rPr>
                <w:noProof w:val="0"/>
                <w:lang w:val="ro-MD" w:eastAsia="ru-RU"/>
              </w:rPr>
            </w:pPr>
            <w:r w:rsidRPr="009F3A13">
              <w:rPr>
                <w:noProof w:val="0"/>
                <w:lang w:val="ro-MD" w:eastAsia="ru-RU"/>
              </w:rPr>
              <w:t>depunerea electronică a ofertelor sau a cererilor de participare</w:t>
            </w:r>
          </w:p>
        </w:tc>
        <w:tc>
          <w:tcPr>
            <w:tcW w:w="3767" w:type="dxa"/>
            <w:shd w:val="clear" w:color="auto" w:fill="FFFFFF"/>
          </w:tcPr>
          <w:p w14:paraId="75EAD3B4" w14:textId="77777777" w:rsidR="009F3A13" w:rsidRPr="009F3A13" w:rsidRDefault="009F3A13" w:rsidP="009F3A13">
            <w:pPr>
              <w:shd w:val="clear" w:color="auto" w:fill="FFFFFF"/>
              <w:tabs>
                <w:tab w:val="right" w:pos="426"/>
              </w:tabs>
              <w:rPr>
                <w:i/>
                <w:iCs/>
                <w:noProof w:val="0"/>
                <w:lang w:val="ro-MD" w:eastAsia="ru-RU"/>
              </w:rPr>
            </w:pPr>
            <w:r w:rsidRPr="009F3A13">
              <w:rPr>
                <w:i/>
                <w:iCs/>
                <w:noProof w:val="0"/>
                <w:lang w:val="ro-MD" w:eastAsia="ru-RU"/>
              </w:rPr>
              <w:t>Se accepta</w:t>
            </w:r>
          </w:p>
        </w:tc>
      </w:tr>
      <w:tr w:rsidR="009F3A13" w:rsidRPr="009F3A13" w14:paraId="16FF2A74" w14:textId="77777777" w:rsidTr="009F3A13">
        <w:tc>
          <w:tcPr>
            <w:tcW w:w="5274" w:type="dxa"/>
            <w:shd w:val="clear" w:color="auto" w:fill="FFFFFF"/>
          </w:tcPr>
          <w:p w14:paraId="461C4C1B" w14:textId="77777777" w:rsidR="009F3A13" w:rsidRPr="009F3A13" w:rsidRDefault="009F3A13" w:rsidP="009F3A13">
            <w:pPr>
              <w:shd w:val="clear" w:color="auto" w:fill="FFFFFF"/>
              <w:tabs>
                <w:tab w:val="right" w:pos="426"/>
              </w:tabs>
              <w:rPr>
                <w:noProof w:val="0"/>
                <w:lang w:val="ro-MD" w:eastAsia="ru-RU"/>
              </w:rPr>
            </w:pPr>
            <w:r w:rsidRPr="009F3A13">
              <w:rPr>
                <w:noProof w:val="0"/>
                <w:lang w:val="ro-MD" w:eastAsia="ru-RU"/>
              </w:rPr>
              <w:t>sistemul de comenzi electronice</w:t>
            </w:r>
          </w:p>
        </w:tc>
        <w:tc>
          <w:tcPr>
            <w:tcW w:w="3767" w:type="dxa"/>
            <w:shd w:val="clear" w:color="auto" w:fill="FFFFFF"/>
          </w:tcPr>
          <w:p w14:paraId="46A08445" w14:textId="77777777" w:rsidR="009F3A13" w:rsidRPr="009F3A13" w:rsidRDefault="009F3A13" w:rsidP="009F3A13">
            <w:pPr>
              <w:shd w:val="clear" w:color="auto" w:fill="FFFFFF"/>
              <w:tabs>
                <w:tab w:val="right" w:pos="426"/>
              </w:tabs>
              <w:rPr>
                <w:noProof w:val="0"/>
                <w:lang w:val="ro-MD" w:eastAsia="ru-RU"/>
              </w:rPr>
            </w:pPr>
            <w:r w:rsidRPr="009F3A13">
              <w:rPr>
                <w:i/>
                <w:iCs/>
                <w:noProof w:val="0"/>
                <w:lang w:val="ro-MD" w:eastAsia="ru-RU"/>
              </w:rPr>
              <w:t>Nu se accepta</w:t>
            </w:r>
          </w:p>
        </w:tc>
      </w:tr>
      <w:tr w:rsidR="009F3A13" w:rsidRPr="009F3A13" w14:paraId="5D456322" w14:textId="77777777" w:rsidTr="009F3A13">
        <w:tc>
          <w:tcPr>
            <w:tcW w:w="5274" w:type="dxa"/>
            <w:shd w:val="clear" w:color="auto" w:fill="FFFFFF"/>
          </w:tcPr>
          <w:p w14:paraId="560C6062" w14:textId="77777777" w:rsidR="009F3A13" w:rsidRPr="009F3A13" w:rsidRDefault="009F3A13" w:rsidP="009F3A13">
            <w:pPr>
              <w:shd w:val="clear" w:color="auto" w:fill="FFFFFF"/>
              <w:tabs>
                <w:tab w:val="right" w:pos="426"/>
              </w:tabs>
              <w:rPr>
                <w:noProof w:val="0"/>
                <w:lang w:val="ro-MD" w:eastAsia="ru-RU"/>
              </w:rPr>
            </w:pPr>
            <w:r w:rsidRPr="009F3A13">
              <w:rPr>
                <w:noProof w:val="0"/>
                <w:lang w:val="ro-MD" w:eastAsia="ru-RU"/>
              </w:rPr>
              <w:t>facturarea electronică</w:t>
            </w:r>
          </w:p>
        </w:tc>
        <w:tc>
          <w:tcPr>
            <w:tcW w:w="3767" w:type="dxa"/>
            <w:shd w:val="clear" w:color="auto" w:fill="FFFFFF"/>
          </w:tcPr>
          <w:p w14:paraId="33DA6AF1" w14:textId="77777777" w:rsidR="009F3A13" w:rsidRPr="009F3A13" w:rsidRDefault="009F3A13" w:rsidP="009F3A13">
            <w:pPr>
              <w:shd w:val="clear" w:color="auto" w:fill="FFFFFF"/>
              <w:tabs>
                <w:tab w:val="right" w:pos="426"/>
              </w:tabs>
              <w:rPr>
                <w:noProof w:val="0"/>
                <w:lang w:val="ro-MD" w:eastAsia="ru-RU"/>
              </w:rPr>
            </w:pPr>
            <w:r w:rsidRPr="009F3A13">
              <w:rPr>
                <w:i/>
                <w:iCs/>
                <w:noProof w:val="0"/>
                <w:lang w:val="ro-MD" w:eastAsia="ru-RU"/>
              </w:rPr>
              <w:t>Se accepta</w:t>
            </w:r>
          </w:p>
        </w:tc>
      </w:tr>
      <w:tr w:rsidR="009F3A13" w:rsidRPr="009F3A13" w14:paraId="5941AE55" w14:textId="77777777" w:rsidTr="009F3A13">
        <w:trPr>
          <w:trHeight w:val="77"/>
        </w:trPr>
        <w:tc>
          <w:tcPr>
            <w:tcW w:w="5274" w:type="dxa"/>
            <w:shd w:val="clear" w:color="auto" w:fill="FFFFFF"/>
          </w:tcPr>
          <w:p w14:paraId="49F90969" w14:textId="77777777" w:rsidR="009F3A13" w:rsidRPr="009F3A13" w:rsidRDefault="009F3A13" w:rsidP="009F3A13">
            <w:pPr>
              <w:shd w:val="clear" w:color="auto" w:fill="FFFFFF"/>
              <w:tabs>
                <w:tab w:val="right" w:pos="426"/>
              </w:tabs>
              <w:rPr>
                <w:noProof w:val="0"/>
                <w:lang w:val="ro-MD" w:eastAsia="ru-RU"/>
              </w:rPr>
            </w:pPr>
            <w:r w:rsidRPr="009F3A13">
              <w:rPr>
                <w:noProof w:val="0"/>
                <w:lang w:val="ro-MD" w:eastAsia="ru-RU"/>
              </w:rPr>
              <w:t>plățile electronice</w:t>
            </w:r>
          </w:p>
        </w:tc>
        <w:tc>
          <w:tcPr>
            <w:tcW w:w="3767" w:type="dxa"/>
            <w:shd w:val="clear" w:color="auto" w:fill="FFFFFF"/>
          </w:tcPr>
          <w:p w14:paraId="71EAD6DC" w14:textId="77777777" w:rsidR="009F3A13" w:rsidRPr="009F3A13" w:rsidRDefault="009F3A13" w:rsidP="009F3A13">
            <w:pPr>
              <w:shd w:val="clear" w:color="auto" w:fill="FFFFFF"/>
              <w:tabs>
                <w:tab w:val="right" w:pos="426"/>
              </w:tabs>
              <w:rPr>
                <w:noProof w:val="0"/>
                <w:lang w:val="ro-MD" w:eastAsia="ru-RU"/>
              </w:rPr>
            </w:pPr>
            <w:r w:rsidRPr="009F3A13">
              <w:rPr>
                <w:i/>
                <w:iCs/>
                <w:noProof w:val="0"/>
                <w:lang w:val="ro-MD" w:eastAsia="ru-RU"/>
              </w:rPr>
              <w:t>Se accepta</w:t>
            </w:r>
          </w:p>
        </w:tc>
      </w:tr>
    </w:tbl>
    <w:p w14:paraId="47C9C8D2" w14:textId="77777777" w:rsidR="009F3A13" w:rsidRPr="009F3A13" w:rsidRDefault="009F3A13" w:rsidP="009F3A13">
      <w:pPr>
        <w:numPr>
          <w:ilvl w:val="0"/>
          <w:numId w:val="22"/>
        </w:numPr>
        <w:shd w:val="clear" w:color="auto" w:fill="FFFFFF"/>
        <w:tabs>
          <w:tab w:val="right" w:pos="426"/>
        </w:tabs>
        <w:spacing w:before="120"/>
        <w:rPr>
          <w:b/>
          <w:noProof w:val="0"/>
          <w:lang w:val="ro-MD" w:eastAsia="ru-RU"/>
        </w:rPr>
      </w:pPr>
      <w:r w:rsidRPr="009F3A13">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F3A13">
        <w:rPr>
          <w:b/>
          <w:noProof w:val="0"/>
          <w:shd w:val="clear" w:color="auto" w:fill="FFFFFF"/>
          <w:lang w:val="ro-MD" w:eastAsia="ru-RU"/>
        </w:rPr>
        <w:t>_</w:t>
      </w:r>
      <w:r w:rsidRPr="009F3A13">
        <w:rPr>
          <w:b/>
          <w:i/>
          <w:iCs/>
          <w:noProof w:val="0"/>
          <w:u w:val="single"/>
          <w:lang w:val="ro-MD" w:eastAsia="ru-RU"/>
        </w:rPr>
        <w:t xml:space="preserve"> nu se aplica</w:t>
      </w:r>
      <w:r w:rsidRPr="009F3A13">
        <w:rPr>
          <w:b/>
          <w:noProof w:val="0"/>
          <w:shd w:val="clear" w:color="auto" w:fill="FFFFFF"/>
          <w:lang w:val="ro-MD" w:eastAsia="ru-RU"/>
        </w:rPr>
        <w:t>______</w:t>
      </w:r>
    </w:p>
    <w:p w14:paraId="232A073E" w14:textId="77777777" w:rsidR="009F3A13" w:rsidRPr="009F3A13" w:rsidRDefault="009F3A13" w:rsidP="009F3A13">
      <w:pPr>
        <w:shd w:val="clear" w:color="auto" w:fill="FFFFFF"/>
        <w:tabs>
          <w:tab w:val="right" w:pos="426"/>
        </w:tabs>
        <w:ind w:left="3960"/>
        <w:contextualSpacing/>
        <w:jc w:val="center"/>
        <w:rPr>
          <w:noProof w:val="0"/>
          <w:sz w:val="20"/>
          <w:lang w:val="ro-MD" w:eastAsia="ru-RU"/>
        </w:rPr>
      </w:pPr>
      <w:r w:rsidRPr="009F3A13">
        <w:rPr>
          <w:noProof w:val="0"/>
          <w:sz w:val="20"/>
          <w:lang w:val="ro-MD" w:eastAsia="ru-RU"/>
        </w:rPr>
        <w:t>(se specifică da sau nu)</w:t>
      </w:r>
    </w:p>
    <w:p w14:paraId="1E649F08" w14:textId="77777777" w:rsidR="009F3A13" w:rsidRPr="009F3A13" w:rsidRDefault="009F3A13" w:rsidP="009F3A13">
      <w:pPr>
        <w:numPr>
          <w:ilvl w:val="0"/>
          <w:numId w:val="22"/>
        </w:numPr>
        <w:shd w:val="clear" w:color="auto" w:fill="FFFFFF"/>
        <w:tabs>
          <w:tab w:val="right" w:pos="426"/>
        </w:tabs>
        <w:spacing w:before="120"/>
        <w:ind w:left="0" w:firstLine="0"/>
        <w:rPr>
          <w:b/>
          <w:noProof w:val="0"/>
          <w:lang w:val="ro-MD" w:eastAsia="ru-RU"/>
        </w:rPr>
      </w:pPr>
      <w:r w:rsidRPr="009F3A13">
        <w:rPr>
          <w:b/>
          <w:noProof w:val="0"/>
          <w:lang w:val="ro-MD" w:eastAsia="ru-RU"/>
        </w:rPr>
        <w:t xml:space="preserve">Alte informații relevante: </w:t>
      </w:r>
      <w:r w:rsidRPr="009F3A13">
        <w:rPr>
          <w:b/>
          <w:noProof w:val="0"/>
          <w:shd w:val="clear" w:color="auto" w:fill="FFFFFF"/>
          <w:lang w:val="ro-MD" w:eastAsia="ru-RU"/>
        </w:rPr>
        <w:t>___</w:t>
      </w:r>
      <w:r w:rsidRPr="009F3A13">
        <w:rPr>
          <w:b/>
          <w:i/>
          <w:iCs/>
          <w:noProof w:val="0"/>
          <w:u w:val="single"/>
          <w:lang w:val="ro-MD" w:eastAsia="ru-RU"/>
        </w:rPr>
        <w:t xml:space="preserve"> nu se aplica</w:t>
      </w:r>
      <w:r w:rsidRPr="009F3A13">
        <w:rPr>
          <w:b/>
          <w:noProof w:val="0"/>
          <w:lang w:val="ro-MD" w:eastAsia="ru-RU"/>
        </w:rPr>
        <w:t xml:space="preserve"> </w:t>
      </w:r>
      <w:r w:rsidRPr="009F3A13">
        <w:rPr>
          <w:b/>
          <w:noProof w:val="0"/>
          <w:shd w:val="clear" w:color="auto" w:fill="FFFFFF"/>
          <w:lang w:val="ro-MD" w:eastAsia="ru-RU"/>
        </w:rPr>
        <w:t>_________________________</w:t>
      </w:r>
    </w:p>
    <w:p w14:paraId="1535B0A7" w14:textId="77777777" w:rsidR="009F3A13" w:rsidRPr="009F3A13" w:rsidRDefault="009F3A13" w:rsidP="009F3A13">
      <w:pPr>
        <w:shd w:val="clear" w:color="auto" w:fill="FFFFFF"/>
        <w:spacing w:before="120" w:after="120"/>
        <w:rPr>
          <w:b/>
          <w:noProof w:val="0"/>
          <w:lang w:val="ro-MD" w:eastAsia="ru-RU"/>
        </w:rPr>
      </w:pPr>
    </w:p>
    <w:p w14:paraId="47C6B9BB" w14:textId="77777777" w:rsidR="009F3A13" w:rsidRPr="009F3A13" w:rsidRDefault="009F3A13" w:rsidP="009F3A13">
      <w:pPr>
        <w:shd w:val="clear" w:color="auto" w:fill="FFFFFF"/>
        <w:spacing w:before="120" w:after="120"/>
        <w:rPr>
          <w:b/>
          <w:noProof w:val="0"/>
          <w:lang w:val="ro-MD" w:eastAsia="ru-RU"/>
        </w:rPr>
      </w:pPr>
    </w:p>
    <w:p w14:paraId="2DD00437" w14:textId="77777777" w:rsidR="009F3A13" w:rsidRPr="009F3A13" w:rsidRDefault="009F3A13" w:rsidP="009F3A13">
      <w:pPr>
        <w:rPr>
          <w:noProof w:val="0"/>
          <w:lang w:val="ro-MD"/>
        </w:rPr>
      </w:pPr>
      <w:r w:rsidRPr="009F3A13">
        <w:rPr>
          <w:lang w:val="ro-MD"/>
        </w:rPr>
        <w:t xml:space="preserve">Conducătorul grupului de lucru:  </w:t>
      </w:r>
      <w:r w:rsidRPr="009F3A13">
        <w:rPr>
          <w:shd w:val="clear" w:color="auto" w:fill="FFFFFF"/>
          <w:lang w:val="ro-MD"/>
        </w:rPr>
        <w:t>Veaceslav CERNAT</w:t>
      </w:r>
    </w:p>
    <w:p w14:paraId="203E7E2F" w14:textId="77777777" w:rsidR="009F3A13" w:rsidRPr="009F3A13" w:rsidRDefault="009F3A13" w:rsidP="009F3A13">
      <w:pPr>
        <w:rPr>
          <w:lang w:val="ro-MD"/>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DDE0088" w14:textId="77777777" w:rsidR="00302D44" w:rsidRDefault="00302D44" w:rsidP="00502EFF">
      <w:pPr>
        <w:jc w:val="right"/>
        <w:rPr>
          <w:noProof w:val="0"/>
          <w:lang w:val="ro-MD"/>
        </w:rPr>
      </w:pPr>
    </w:p>
    <w:p w14:paraId="4B6FD1A2" w14:textId="77777777" w:rsidR="00302D44" w:rsidRDefault="00302D44" w:rsidP="00502EFF">
      <w:pPr>
        <w:jc w:val="right"/>
        <w:rPr>
          <w:noProof w:val="0"/>
          <w:lang w:val="ro-MD"/>
        </w:rPr>
      </w:pPr>
    </w:p>
    <w:p w14:paraId="2F59E98C" w14:textId="77777777" w:rsidR="00302D44" w:rsidRDefault="00302D44" w:rsidP="00502EFF">
      <w:pPr>
        <w:jc w:val="right"/>
        <w:rPr>
          <w:noProof w:val="0"/>
          <w:lang w:val="ro-MD"/>
        </w:rPr>
      </w:pPr>
    </w:p>
    <w:p w14:paraId="5E114188" w14:textId="77777777" w:rsidR="00302D44" w:rsidRDefault="00302D44" w:rsidP="00502EFF">
      <w:pPr>
        <w:jc w:val="right"/>
        <w:rPr>
          <w:noProof w:val="0"/>
          <w:lang w:val="ro-MD"/>
        </w:rPr>
      </w:pPr>
    </w:p>
    <w:p w14:paraId="7CE0F5A4" w14:textId="77777777" w:rsidR="00302D44" w:rsidRDefault="00302D44" w:rsidP="00502EFF">
      <w:pPr>
        <w:jc w:val="right"/>
        <w:rPr>
          <w:noProof w:val="0"/>
          <w:lang w:val="ro-MD"/>
        </w:rPr>
      </w:pPr>
    </w:p>
    <w:p w14:paraId="779A949C" w14:textId="77777777" w:rsidR="00302D44" w:rsidRDefault="00302D44" w:rsidP="00502EFF">
      <w:pPr>
        <w:jc w:val="right"/>
        <w:rPr>
          <w:noProof w:val="0"/>
          <w:lang w:val="ro-MD"/>
        </w:rPr>
      </w:pPr>
    </w:p>
    <w:p w14:paraId="4D67C3D0" w14:textId="77777777" w:rsidR="00302D44" w:rsidRDefault="00302D44" w:rsidP="00502EFF">
      <w:pPr>
        <w:jc w:val="right"/>
        <w:rPr>
          <w:noProof w:val="0"/>
          <w:lang w:val="ro-MD"/>
        </w:rPr>
      </w:pPr>
    </w:p>
    <w:p w14:paraId="63A5C030" w14:textId="77777777" w:rsidR="00302D44" w:rsidRDefault="00302D44" w:rsidP="00502EFF">
      <w:pPr>
        <w:jc w:val="right"/>
        <w:rPr>
          <w:noProof w:val="0"/>
          <w:lang w:val="ro-MD"/>
        </w:rPr>
      </w:pPr>
    </w:p>
    <w:p w14:paraId="48078767" w14:textId="77777777" w:rsidR="00302D44" w:rsidRDefault="00302D44" w:rsidP="00502EFF">
      <w:pPr>
        <w:jc w:val="right"/>
        <w:rPr>
          <w:noProof w:val="0"/>
          <w:lang w:val="ro-MD"/>
        </w:rPr>
      </w:pPr>
    </w:p>
    <w:p w14:paraId="7D935076" w14:textId="77777777" w:rsidR="00302D44" w:rsidRDefault="00302D44" w:rsidP="00502EFF">
      <w:pPr>
        <w:jc w:val="right"/>
        <w:rPr>
          <w:noProof w:val="0"/>
          <w:lang w:val="ro-MD"/>
        </w:rPr>
      </w:pPr>
    </w:p>
    <w:p w14:paraId="0FFCAF4A" w14:textId="77777777" w:rsidR="00302D44" w:rsidRDefault="00302D44" w:rsidP="00502EFF">
      <w:pPr>
        <w:jc w:val="right"/>
        <w:rPr>
          <w:noProof w:val="0"/>
          <w:lang w:val="ro-MD"/>
        </w:rPr>
      </w:pPr>
    </w:p>
    <w:p w14:paraId="26FCFC77" w14:textId="77777777" w:rsidR="00302D44" w:rsidRDefault="00302D44" w:rsidP="00502EFF">
      <w:pPr>
        <w:jc w:val="right"/>
        <w:rPr>
          <w:noProof w:val="0"/>
          <w:lang w:val="ro-MD"/>
        </w:rPr>
      </w:pPr>
    </w:p>
    <w:p w14:paraId="67DD4A3B" w14:textId="77777777" w:rsidR="00302D44" w:rsidRDefault="00302D44" w:rsidP="00502EFF">
      <w:pPr>
        <w:jc w:val="right"/>
        <w:rPr>
          <w:noProof w:val="0"/>
          <w:lang w:val="ro-MD"/>
        </w:rPr>
      </w:pPr>
    </w:p>
    <w:p w14:paraId="4D40AEDC" w14:textId="77777777" w:rsidR="00302D44" w:rsidRDefault="00302D44" w:rsidP="00502EFF">
      <w:pPr>
        <w:jc w:val="right"/>
        <w:rPr>
          <w:noProof w:val="0"/>
          <w:lang w:val="ro-MD"/>
        </w:rPr>
      </w:pPr>
    </w:p>
    <w:p w14:paraId="01EB5754" w14:textId="77777777" w:rsidR="00302D44" w:rsidRDefault="00302D44" w:rsidP="00502EFF">
      <w:pPr>
        <w:jc w:val="right"/>
        <w:rPr>
          <w:noProof w:val="0"/>
          <w:lang w:val="ro-MD"/>
        </w:rPr>
      </w:pPr>
    </w:p>
    <w:p w14:paraId="5B4F5792" w14:textId="77777777" w:rsidR="00302D44" w:rsidRDefault="00302D44" w:rsidP="00502EFF">
      <w:pPr>
        <w:jc w:val="right"/>
        <w:rPr>
          <w:noProof w:val="0"/>
          <w:lang w:val="ro-MD"/>
        </w:rPr>
      </w:pPr>
    </w:p>
    <w:p w14:paraId="4EE82823" w14:textId="77777777" w:rsidR="00302D44" w:rsidRDefault="00302D44" w:rsidP="00502EFF">
      <w:pPr>
        <w:jc w:val="right"/>
        <w:rPr>
          <w:noProof w:val="0"/>
          <w:lang w:val="ro-MD"/>
        </w:rPr>
      </w:pPr>
    </w:p>
    <w:p w14:paraId="5513B6BA" w14:textId="77777777" w:rsidR="00302D44" w:rsidRDefault="00302D44" w:rsidP="00502EFF">
      <w:pPr>
        <w:jc w:val="right"/>
        <w:rPr>
          <w:noProof w:val="0"/>
          <w:lang w:val="ro-MD"/>
        </w:rPr>
      </w:pPr>
    </w:p>
    <w:p w14:paraId="29F8F484" w14:textId="77777777" w:rsidR="00302D44" w:rsidRDefault="00302D44" w:rsidP="00502EFF">
      <w:pPr>
        <w:jc w:val="right"/>
        <w:rPr>
          <w:noProof w:val="0"/>
          <w:lang w:val="ro-MD"/>
        </w:rPr>
      </w:pPr>
    </w:p>
    <w:p w14:paraId="157F885C" w14:textId="77777777" w:rsidR="00302D44" w:rsidRDefault="00302D44" w:rsidP="00502EFF">
      <w:pPr>
        <w:jc w:val="right"/>
        <w:rPr>
          <w:noProof w:val="0"/>
          <w:lang w:val="ro-MD"/>
        </w:rPr>
      </w:pPr>
    </w:p>
    <w:p w14:paraId="6366D5B9" w14:textId="77777777" w:rsidR="00302D44" w:rsidRDefault="00302D44" w:rsidP="00502EFF">
      <w:pPr>
        <w:jc w:val="right"/>
        <w:rPr>
          <w:noProof w:val="0"/>
          <w:lang w:val="ro-MD"/>
        </w:rPr>
      </w:pPr>
    </w:p>
    <w:p w14:paraId="64F78FDA" w14:textId="77777777" w:rsidR="00302D44" w:rsidRDefault="00302D44" w:rsidP="00502EFF">
      <w:pPr>
        <w:jc w:val="right"/>
        <w:rPr>
          <w:noProof w:val="0"/>
          <w:lang w:val="ro-MD"/>
        </w:rPr>
      </w:pPr>
    </w:p>
    <w:p w14:paraId="7A13AE3F" w14:textId="77777777" w:rsidR="00302D44" w:rsidRDefault="00302D44" w:rsidP="00502EFF">
      <w:pPr>
        <w:jc w:val="right"/>
        <w:rPr>
          <w:noProof w:val="0"/>
          <w:lang w:val="ro-MD"/>
        </w:rPr>
      </w:pPr>
    </w:p>
    <w:p w14:paraId="78C1BC4A" w14:textId="77777777" w:rsidR="00302D44" w:rsidRDefault="00302D44" w:rsidP="00502EFF">
      <w:pPr>
        <w:jc w:val="right"/>
        <w:rPr>
          <w:noProof w:val="0"/>
          <w:lang w:val="ro-MD"/>
        </w:rPr>
      </w:pPr>
    </w:p>
    <w:p w14:paraId="22DDEC43" w14:textId="77777777" w:rsidR="00302D44" w:rsidRDefault="00302D44" w:rsidP="00502EFF">
      <w:pPr>
        <w:jc w:val="right"/>
        <w:rPr>
          <w:noProof w:val="0"/>
          <w:lang w:val="ro-MD"/>
        </w:rPr>
      </w:pPr>
    </w:p>
    <w:p w14:paraId="1DFFB836" w14:textId="77777777" w:rsidR="00302D44" w:rsidRDefault="00302D44" w:rsidP="00502EFF">
      <w:pPr>
        <w:jc w:val="right"/>
        <w:rPr>
          <w:noProof w:val="0"/>
          <w:lang w:val="ro-MD"/>
        </w:rPr>
      </w:pPr>
    </w:p>
    <w:p w14:paraId="2C33D54B" w14:textId="77777777" w:rsidR="00302D44" w:rsidRDefault="00302D44" w:rsidP="00502EFF">
      <w:pPr>
        <w:jc w:val="right"/>
        <w:rPr>
          <w:noProof w:val="0"/>
          <w:lang w:val="ro-MD"/>
        </w:rPr>
      </w:pPr>
    </w:p>
    <w:p w14:paraId="7E860AEC" w14:textId="764ABCA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8071E">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8071E">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8071E">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8071E">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8071E">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8071E">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8071E">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8071E">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8071E">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8071E">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8071E">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8071E">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8071E">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8071E">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8071E">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8071E">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8071E">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8071E">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8071E">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8071E">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lastRenderedPageBreak/>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8071E">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8071E">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8071E">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8071E">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51" w:name="_Toc449692096"/>
      <w:bookmarkEnd w:id="5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5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4" w:name="_Toc449692109"/>
    </w:p>
    <w:p w14:paraId="086EAB2C"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6" w:name="_Toc449632664"/>
      <w:bookmarkStart w:id="57" w:name="_Toc449633156"/>
      <w:bookmarkStart w:id="58" w:name="_Toc449692111"/>
      <w:r w:rsidRPr="00FF430B">
        <w:rPr>
          <w:rFonts w:eastAsia="PMingLiU"/>
          <w:b/>
          <w:bCs/>
          <w:iCs/>
          <w:lang w:val="ro-MD"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val="ro-MD" w:eastAsia="zh-CN"/>
        </w:rPr>
      </w:pPr>
      <w:bookmarkStart w:id="59" w:name="_Toc449632665"/>
      <w:bookmarkStart w:id="60" w:name="_Toc449633157"/>
      <w:bookmarkStart w:id="6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w:t>
      </w:r>
      <w:r w:rsidRPr="00FF430B">
        <w:rPr>
          <w:lang w:val="ro-MD"/>
        </w:rPr>
        <w:lastRenderedPageBreak/>
        <w:t>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5C914BA3" w:rsidR="0019071C" w:rsidRDefault="0019071C" w:rsidP="00BA7FF4">
      <w:pPr>
        <w:jc w:val="right"/>
        <w:rPr>
          <w:noProof w:val="0"/>
          <w:lang w:val="ro-MD"/>
        </w:rPr>
      </w:pPr>
    </w:p>
    <w:p w14:paraId="4D0FA021" w14:textId="6B7EEBC0" w:rsidR="00302D44" w:rsidRDefault="00302D44" w:rsidP="00BA7FF4">
      <w:pPr>
        <w:jc w:val="right"/>
        <w:rPr>
          <w:noProof w:val="0"/>
          <w:lang w:val="ro-MD"/>
        </w:rPr>
      </w:pPr>
    </w:p>
    <w:p w14:paraId="7F2715D0" w14:textId="197CD084" w:rsidR="00302D44" w:rsidRDefault="00302D44" w:rsidP="00BA7FF4">
      <w:pPr>
        <w:jc w:val="right"/>
        <w:rPr>
          <w:noProof w:val="0"/>
          <w:lang w:val="ro-MD"/>
        </w:rPr>
      </w:pPr>
    </w:p>
    <w:p w14:paraId="6458067B" w14:textId="1FFD952C" w:rsidR="00302D44" w:rsidRDefault="00302D44" w:rsidP="00BA7FF4">
      <w:pPr>
        <w:jc w:val="right"/>
        <w:rPr>
          <w:noProof w:val="0"/>
          <w:lang w:val="ro-MD"/>
        </w:rPr>
      </w:pPr>
    </w:p>
    <w:p w14:paraId="5E506F75" w14:textId="4ED0B75E" w:rsidR="00302D44" w:rsidRDefault="00302D44" w:rsidP="00BA7FF4">
      <w:pPr>
        <w:jc w:val="right"/>
        <w:rPr>
          <w:noProof w:val="0"/>
          <w:lang w:val="ro-MD"/>
        </w:rPr>
      </w:pPr>
    </w:p>
    <w:p w14:paraId="38175F26" w14:textId="73AA1203" w:rsidR="00302D44" w:rsidRDefault="00302D44" w:rsidP="00BA7FF4">
      <w:pPr>
        <w:jc w:val="right"/>
        <w:rPr>
          <w:noProof w:val="0"/>
          <w:lang w:val="ro-MD"/>
        </w:rPr>
      </w:pPr>
    </w:p>
    <w:p w14:paraId="5E81FBCB" w14:textId="3BA57A94" w:rsidR="00302D44" w:rsidRDefault="00302D44" w:rsidP="00BA7FF4">
      <w:pPr>
        <w:jc w:val="right"/>
        <w:rPr>
          <w:noProof w:val="0"/>
          <w:lang w:val="ro-MD"/>
        </w:rPr>
      </w:pPr>
    </w:p>
    <w:p w14:paraId="565C65D1" w14:textId="31BAEBE7" w:rsidR="00302D44" w:rsidRDefault="00302D44" w:rsidP="00BA7FF4">
      <w:pPr>
        <w:jc w:val="right"/>
        <w:rPr>
          <w:noProof w:val="0"/>
          <w:lang w:val="ro-MD"/>
        </w:rPr>
      </w:pPr>
    </w:p>
    <w:p w14:paraId="6AF8C2C0" w14:textId="645424AD" w:rsidR="00302D44" w:rsidRDefault="00302D44" w:rsidP="00BA7FF4">
      <w:pPr>
        <w:jc w:val="right"/>
        <w:rPr>
          <w:noProof w:val="0"/>
          <w:lang w:val="ro-MD"/>
        </w:rPr>
      </w:pPr>
    </w:p>
    <w:p w14:paraId="0B0FF477" w14:textId="7E22371E" w:rsidR="00302D44" w:rsidRDefault="00302D44" w:rsidP="00BA7FF4">
      <w:pPr>
        <w:jc w:val="right"/>
        <w:rPr>
          <w:noProof w:val="0"/>
          <w:lang w:val="ro-MD"/>
        </w:rPr>
      </w:pPr>
    </w:p>
    <w:p w14:paraId="01A97B74" w14:textId="5DF1C6DD" w:rsidR="00302D44" w:rsidRDefault="00302D44" w:rsidP="00BA7FF4">
      <w:pPr>
        <w:jc w:val="right"/>
        <w:rPr>
          <w:noProof w:val="0"/>
          <w:lang w:val="ro-MD"/>
        </w:rPr>
      </w:pPr>
    </w:p>
    <w:p w14:paraId="1F66EF32" w14:textId="4AF3071D" w:rsidR="00302D44" w:rsidRDefault="00302D44" w:rsidP="00BA7FF4">
      <w:pPr>
        <w:jc w:val="right"/>
        <w:rPr>
          <w:noProof w:val="0"/>
          <w:lang w:val="ro-MD"/>
        </w:rPr>
      </w:pPr>
    </w:p>
    <w:p w14:paraId="6864B4FB" w14:textId="7A7FEC07" w:rsidR="00302D44" w:rsidRDefault="00302D44" w:rsidP="00BA7FF4">
      <w:pPr>
        <w:jc w:val="right"/>
        <w:rPr>
          <w:noProof w:val="0"/>
          <w:lang w:val="ro-MD"/>
        </w:rPr>
      </w:pPr>
    </w:p>
    <w:p w14:paraId="188EC97F" w14:textId="38D4D7D7" w:rsidR="00302D44" w:rsidRDefault="00302D44" w:rsidP="00BA7FF4">
      <w:pPr>
        <w:jc w:val="right"/>
        <w:rPr>
          <w:noProof w:val="0"/>
          <w:lang w:val="ro-MD"/>
        </w:rPr>
      </w:pPr>
    </w:p>
    <w:p w14:paraId="5869309D" w14:textId="567AEB3F" w:rsidR="00302D44" w:rsidRDefault="00302D44" w:rsidP="00BA7FF4">
      <w:pPr>
        <w:jc w:val="right"/>
        <w:rPr>
          <w:noProof w:val="0"/>
          <w:lang w:val="ro-MD"/>
        </w:rPr>
      </w:pPr>
    </w:p>
    <w:p w14:paraId="449FC586" w14:textId="40698643" w:rsidR="00302D44" w:rsidRDefault="00302D44" w:rsidP="00BA7FF4">
      <w:pPr>
        <w:jc w:val="right"/>
        <w:rPr>
          <w:noProof w:val="0"/>
          <w:lang w:val="ro-MD"/>
        </w:rPr>
      </w:pPr>
    </w:p>
    <w:p w14:paraId="2B50975A" w14:textId="4DCB1775" w:rsidR="00302D44" w:rsidRDefault="00302D44" w:rsidP="00BA7FF4">
      <w:pPr>
        <w:jc w:val="right"/>
        <w:rPr>
          <w:noProof w:val="0"/>
          <w:lang w:val="ro-MD"/>
        </w:rPr>
      </w:pPr>
    </w:p>
    <w:p w14:paraId="034FD373" w14:textId="286FA47E" w:rsidR="00302D44" w:rsidRDefault="00302D44" w:rsidP="00BA7FF4">
      <w:pPr>
        <w:jc w:val="right"/>
        <w:rPr>
          <w:noProof w:val="0"/>
          <w:lang w:val="ro-MD"/>
        </w:rPr>
      </w:pPr>
    </w:p>
    <w:p w14:paraId="5E0634B7" w14:textId="2F213124" w:rsidR="00302D44" w:rsidRDefault="00302D44" w:rsidP="00BA7FF4">
      <w:pPr>
        <w:jc w:val="right"/>
        <w:rPr>
          <w:noProof w:val="0"/>
          <w:lang w:val="ro-MD"/>
        </w:rPr>
      </w:pPr>
    </w:p>
    <w:p w14:paraId="2766F1B2" w14:textId="3352F54F" w:rsidR="00302D44" w:rsidRDefault="00302D44" w:rsidP="00BA7FF4">
      <w:pPr>
        <w:jc w:val="right"/>
        <w:rPr>
          <w:noProof w:val="0"/>
          <w:lang w:val="ro-MD"/>
        </w:rPr>
      </w:pPr>
    </w:p>
    <w:p w14:paraId="1099A1A8" w14:textId="70DB6838" w:rsidR="00302D44" w:rsidRDefault="00302D44" w:rsidP="00BA7FF4">
      <w:pPr>
        <w:jc w:val="right"/>
        <w:rPr>
          <w:noProof w:val="0"/>
          <w:lang w:val="ro-MD"/>
        </w:rPr>
      </w:pPr>
    </w:p>
    <w:p w14:paraId="2C3A2368" w14:textId="4D6D1862" w:rsidR="00302D44" w:rsidRDefault="00302D44" w:rsidP="00BA7FF4">
      <w:pPr>
        <w:jc w:val="right"/>
        <w:rPr>
          <w:noProof w:val="0"/>
          <w:lang w:val="ro-MD"/>
        </w:rPr>
      </w:pPr>
    </w:p>
    <w:p w14:paraId="6D4D4C01" w14:textId="4969AB7D" w:rsidR="00302D44" w:rsidRDefault="00302D44" w:rsidP="00BA7FF4">
      <w:pPr>
        <w:jc w:val="right"/>
        <w:rPr>
          <w:noProof w:val="0"/>
          <w:lang w:val="ro-MD"/>
        </w:rPr>
      </w:pPr>
    </w:p>
    <w:p w14:paraId="75E4AE40" w14:textId="60FDD744" w:rsidR="00302D44" w:rsidRDefault="00302D44" w:rsidP="00BA7FF4">
      <w:pPr>
        <w:jc w:val="right"/>
        <w:rPr>
          <w:noProof w:val="0"/>
          <w:lang w:val="ro-MD"/>
        </w:rPr>
      </w:pPr>
    </w:p>
    <w:p w14:paraId="05383C06" w14:textId="5963705E" w:rsidR="00302D44" w:rsidRDefault="00302D44" w:rsidP="00BA7FF4">
      <w:pPr>
        <w:jc w:val="right"/>
        <w:rPr>
          <w:noProof w:val="0"/>
          <w:lang w:val="ro-MD"/>
        </w:rPr>
      </w:pPr>
    </w:p>
    <w:p w14:paraId="56DABD35" w14:textId="20998C26" w:rsidR="00302D44" w:rsidRDefault="00302D44" w:rsidP="00BA7FF4">
      <w:pPr>
        <w:jc w:val="right"/>
        <w:rPr>
          <w:noProof w:val="0"/>
          <w:lang w:val="ro-MD"/>
        </w:rPr>
      </w:pPr>
    </w:p>
    <w:p w14:paraId="3DA244E1" w14:textId="153932A0" w:rsidR="00302D44" w:rsidRDefault="00302D44" w:rsidP="00BA7FF4">
      <w:pPr>
        <w:jc w:val="right"/>
        <w:rPr>
          <w:noProof w:val="0"/>
          <w:lang w:val="ro-MD"/>
        </w:rPr>
      </w:pPr>
    </w:p>
    <w:p w14:paraId="4E57D128" w14:textId="19FFCBBE" w:rsidR="00302D44" w:rsidRDefault="00302D44" w:rsidP="00BA7FF4">
      <w:pPr>
        <w:jc w:val="right"/>
        <w:rPr>
          <w:noProof w:val="0"/>
          <w:lang w:val="ro-MD"/>
        </w:rPr>
      </w:pPr>
    </w:p>
    <w:p w14:paraId="0537F432" w14:textId="77777777" w:rsidR="00302D44" w:rsidRPr="00FF430B" w:rsidRDefault="00302D44"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1FF63864"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3DE08EE" w14:textId="77777777" w:rsidR="009F3A13" w:rsidRPr="00FF430B" w:rsidRDefault="009F3A13"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8071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63312B2" w14:textId="77777777" w:rsidR="009F3A13" w:rsidRPr="009F3A13" w:rsidRDefault="009F3A13" w:rsidP="009F3A13">
      <w:pPr>
        <w:autoSpaceDE w:val="0"/>
        <w:autoSpaceDN w:val="0"/>
        <w:ind w:firstLine="284"/>
        <w:jc w:val="center"/>
        <w:rPr>
          <w:b/>
          <w:caps/>
          <w:noProof w:val="0"/>
          <w:sz w:val="32"/>
          <w:szCs w:val="32"/>
          <w:lang w:val="en-US" w:eastAsia="ro-RO"/>
        </w:rPr>
      </w:pPr>
      <w:r w:rsidRPr="009F3A13">
        <w:rPr>
          <w:b/>
          <w:caps/>
          <w:noProof w:val="0"/>
          <w:sz w:val="32"/>
          <w:szCs w:val="32"/>
          <w:lang w:val="en-US" w:eastAsia="ro-RO"/>
        </w:rPr>
        <w:t xml:space="preserve">Caiet de sarcini </w:t>
      </w:r>
    </w:p>
    <w:p w14:paraId="4060F0BC" w14:textId="77777777" w:rsidR="009F3A13" w:rsidRPr="009F3A13" w:rsidRDefault="009F3A13" w:rsidP="009F3A13">
      <w:pPr>
        <w:autoSpaceDE w:val="0"/>
        <w:autoSpaceDN w:val="0"/>
        <w:ind w:firstLine="284"/>
        <w:jc w:val="center"/>
        <w:rPr>
          <w:b/>
          <w:bCs/>
          <w:iCs/>
          <w:noProof w:val="0"/>
          <w:sz w:val="32"/>
          <w:szCs w:val="32"/>
          <w:lang w:val="en-US" w:eastAsia="ro-RO"/>
        </w:rPr>
      </w:pPr>
      <w:proofErr w:type="spellStart"/>
      <w:r w:rsidRPr="009F3A13">
        <w:rPr>
          <w:b/>
          <w:bCs/>
          <w:iCs/>
          <w:noProof w:val="0"/>
          <w:sz w:val="32"/>
          <w:szCs w:val="32"/>
          <w:lang w:val="en-US" w:eastAsia="ro-RO"/>
        </w:rPr>
        <w:t>pentru</w:t>
      </w:r>
      <w:proofErr w:type="spellEnd"/>
      <w:r w:rsidRPr="009F3A13">
        <w:rPr>
          <w:b/>
          <w:bCs/>
          <w:iCs/>
          <w:noProof w:val="0"/>
          <w:sz w:val="32"/>
          <w:szCs w:val="32"/>
          <w:lang w:val="en-US" w:eastAsia="ro-RO"/>
        </w:rPr>
        <w:t xml:space="preserve"> </w:t>
      </w:r>
      <w:proofErr w:type="spellStart"/>
      <w:r w:rsidRPr="009F3A13">
        <w:rPr>
          <w:b/>
          <w:bCs/>
          <w:iCs/>
          <w:noProof w:val="0"/>
          <w:sz w:val="32"/>
          <w:szCs w:val="32"/>
          <w:lang w:val="en-US" w:eastAsia="ro-RO"/>
        </w:rPr>
        <w:t>achiziția</w:t>
      </w:r>
      <w:proofErr w:type="spellEnd"/>
      <w:r w:rsidRPr="009F3A13">
        <w:rPr>
          <w:b/>
          <w:bCs/>
          <w:iCs/>
          <w:noProof w:val="0"/>
          <w:sz w:val="32"/>
          <w:szCs w:val="32"/>
          <w:lang w:val="en-US" w:eastAsia="ro-RO"/>
        </w:rPr>
        <w:t xml:space="preserve"> </w:t>
      </w:r>
      <w:proofErr w:type="spellStart"/>
      <w:r w:rsidRPr="009F3A13">
        <w:rPr>
          <w:b/>
          <w:bCs/>
          <w:iCs/>
          <w:noProof w:val="0"/>
          <w:sz w:val="32"/>
          <w:szCs w:val="32"/>
          <w:lang w:val="en-US" w:eastAsia="ro-RO"/>
        </w:rPr>
        <w:t>lucrărilor</w:t>
      </w:r>
      <w:proofErr w:type="spellEnd"/>
    </w:p>
    <w:p w14:paraId="62002D5E" w14:textId="77777777" w:rsidR="009F3A13" w:rsidRPr="009F3A13" w:rsidRDefault="009F3A13" w:rsidP="009F3A13">
      <w:pPr>
        <w:spacing w:line="276" w:lineRule="auto"/>
        <w:ind w:right="-284" w:firstLine="284"/>
        <w:jc w:val="both"/>
        <w:rPr>
          <w:b/>
          <w:bCs/>
          <w:noProof w:val="0"/>
          <w:lang w:eastAsia="ru-RU"/>
        </w:rPr>
      </w:pPr>
    </w:p>
    <w:p w14:paraId="3BD95D85" w14:textId="77777777" w:rsidR="009F3A13" w:rsidRPr="009F3A13" w:rsidRDefault="009F3A13" w:rsidP="009F3A13">
      <w:pPr>
        <w:spacing w:line="276" w:lineRule="auto"/>
        <w:ind w:right="-284" w:firstLine="284"/>
        <w:jc w:val="both"/>
        <w:rPr>
          <w:b/>
          <w:bCs/>
          <w:noProof w:val="0"/>
          <w:lang w:eastAsia="ru-RU"/>
        </w:rPr>
      </w:pPr>
      <w:bookmarkStart w:id="65" w:name="_Hlk164680374"/>
      <w:r w:rsidRPr="009F3A13">
        <w:rPr>
          <w:b/>
          <w:bCs/>
          <w:noProof w:val="0"/>
          <w:lang w:eastAsia="ru-RU"/>
        </w:rPr>
        <w:t>Obiectul</w:t>
      </w:r>
      <w:r w:rsidRPr="009F3A13">
        <w:rPr>
          <w:b/>
          <w:bCs/>
          <w:noProof w:val="0"/>
          <w:lang w:val="en-US" w:eastAsia="ru-RU"/>
        </w:rPr>
        <w:t xml:space="preserve">:  </w:t>
      </w:r>
      <w:r w:rsidRPr="009F3A13">
        <w:rPr>
          <w:b/>
          <w:bCs/>
          <w:noProof w:val="0"/>
          <w:lang w:eastAsia="ru-RU"/>
        </w:rPr>
        <w:t xml:space="preserve"> </w:t>
      </w:r>
      <w:bookmarkStart w:id="66" w:name="_Hlk164680359"/>
      <w:r w:rsidRPr="009F3A13">
        <w:rPr>
          <w:b/>
          <w:bCs/>
          <w:noProof w:val="0"/>
          <w:u w:val="single"/>
          <w:lang w:eastAsia="ru-RU"/>
        </w:rPr>
        <w:t>Lucrări de amenajare a trotuarelor in orașul Ialoveni</w:t>
      </w:r>
      <w:bookmarkEnd w:id="66"/>
      <w:r w:rsidRPr="009F3A13">
        <w:rPr>
          <w:b/>
          <w:bCs/>
          <w:noProof w:val="0"/>
          <w:u w:val="single"/>
          <w:lang w:eastAsia="ru-RU"/>
        </w:rPr>
        <w:t>.</w:t>
      </w:r>
    </w:p>
    <w:bookmarkEnd w:id="65"/>
    <w:p w14:paraId="539CF351" w14:textId="77777777" w:rsidR="009F3A13" w:rsidRDefault="009F3A13" w:rsidP="009F3A13">
      <w:pPr>
        <w:spacing w:line="276" w:lineRule="auto"/>
        <w:ind w:right="-284" w:firstLine="284"/>
        <w:jc w:val="both"/>
        <w:rPr>
          <w:b/>
          <w:bCs/>
          <w:noProof w:val="0"/>
          <w:lang w:eastAsia="ru-RU"/>
        </w:rPr>
      </w:pPr>
      <w:r w:rsidRPr="009F3A13">
        <w:rPr>
          <w:b/>
          <w:bCs/>
          <w:noProof w:val="0"/>
          <w:lang w:eastAsia="ru-RU"/>
        </w:rPr>
        <w:t xml:space="preserve">Autoritatea contractantă: </w:t>
      </w:r>
      <w:r w:rsidRPr="009F3A13">
        <w:rPr>
          <w:b/>
          <w:bCs/>
          <w:noProof w:val="0"/>
          <w:u w:val="single"/>
          <w:lang w:eastAsia="ru-RU"/>
        </w:rPr>
        <w:t>Primăria Ialoveni</w:t>
      </w:r>
      <w:r w:rsidRPr="009F3A13">
        <w:rPr>
          <w:b/>
          <w:bCs/>
          <w:noProof w:val="0"/>
          <w:lang w:eastAsia="ru-RU"/>
        </w:rPr>
        <w:t xml:space="preserve"> </w:t>
      </w:r>
    </w:p>
    <w:p w14:paraId="1CE58026" w14:textId="04F8B0A2" w:rsidR="009F3A13" w:rsidRPr="009F3A13" w:rsidRDefault="009F3A13" w:rsidP="009F3A13">
      <w:pPr>
        <w:spacing w:line="276" w:lineRule="auto"/>
        <w:ind w:right="-284" w:firstLine="284"/>
        <w:jc w:val="both"/>
        <w:rPr>
          <w:b/>
          <w:bCs/>
          <w:noProof w:val="0"/>
          <w:lang w:eastAsia="ru-RU"/>
        </w:rPr>
      </w:pPr>
      <w:r w:rsidRPr="009F3A13">
        <w:rPr>
          <w:b/>
          <w:bCs/>
          <w:noProof w:val="0"/>
          <w:lang w:eastAsia="ru-RU"/>
        </w:rPr>
        <w:t>adresa or. Ialoveni, str. Alexandru cel Bun nr. 45.</w:t>
      </w:r>
    </w:p>
    <w:p w14:paraId="2B71FA90" w14:textId="77777777" w:rsidR="009F3A13" w:rsidRPr="009F3A13" w:rsidRDefault="009F3A13" w:rsidP="009F3A13">
      <w:pPr>
        <w:spacing w:line="276" w:lineRule="auto"/>
        <w:ind w:right="-284" w:firstLine="284"/>
        <w:jc w:val="both"/>
        <w:rPr>
          <w:b/>
          <w:bCs/>
          <w:noProof w:val="0"/>
          <w:lang w:eastAsia="ru-RU"/>
        </w:rPr>
      </w:pPr>
    </w:p>
    <w:p w14:paraId="4EA62819" w14:textId="77777777" w:rsidR="009F3A13" w:rsidRPr="009F3A13" w:rsidRDefault="009F3A13" w:rsidP="009F3A13">
      <w:pPr>
        <w:numPr>
          <w:ilvl w:val="0"/>
          <w:numId w:val="42"/>
        </w:numPr>
        <w:tabs>
          <w:tab w:val="left" w:pos="270"/>
          <w:tab w:val="left" w:pos="990"/>
        </w:tabs>
        <w:autoSpaceDE w:val="0"/>
        <w:autoSpaceDN w:val="0"/>
        <w:spacing w:line="276" w:lineRule="auto"/>
        <w:ind w:left="0" w:right="-284" w:firstLine="284"/>
        <w:jc w:val="both"/>
        <w:rPr>
          <w:b/>
          <w:bCs/>
          <w:noProof w:val="0"/>
          <w:lang w:eastAsia="ru-RU"/>
        </w:rPr>
      </w:pPr>
      <w:r w:rsidRPr="009F3A13">
        <w:rPr>
          <w:b/>
          <w:bCs/>
          <w:noProof w:val="0"/>
          <w:lang w:eastAsia="ru-RU"/>
        </w:rPr>
        <w:t xml:space="preserve">Descriere generală. </w:t>
      </w:r>
    </w:p>
    <w:p w14:paraId="575D335A" w14:textId="77777777" w:rsidR="009F3A13" w:rsidRPr="009F3A13" w:rsidRDefault="009F3A13" w:rsidP="009F3A13">
      <w:pPr>
        <w:autoSpaceDE w:val="0"/>
        <w:autoSpaceDN w:val="0"/>
        <w:spacing w:line="276" w:lineRule="auto"/>
        <w:ind w:right="-284" w:firstLine="284"/>
        <w:jc w:val="both"/>
        <w:rPr>
          <w:noProof w:val="0"/>
          <w:lang w:val="en-US" w:eastAsia="ru-RU"/>
        </w:rPr>
      </w:pPr>
      <w:proofErr w:type="spellStart"/>
      <w:r w:rsidRPr="009F3A13">
        <w:rPr>
          <w:noProof w:val="0"/>
          <w:lang w:val="en-US" w:eastAsia="ru-RU"/>
        </w:rPr>
        <w:t>Lucrările</w:t>
      </w:r>
      <w:proofErr w:type="spellEnd"/>
      <w:r w:rsidRPr="009F3A13">
        <w:rPr>
          <w:noProof w:val="0"/>
          <w:lang w:val="en-US" w:eastAsia="ru-RU"/>
        </w:rPr>
        <w:t xml:space="preserve"> </w:t>
      </w:r>
      <w:proofErr w:type="spellStart"/>
      <w:r w:rsidRPr="009F3A13">
        <w:rPr>
          <w:noProof w:val="0"/>
          <w:lang w:val="en-US" w:eastAsia="ru-RU"/>
        </w:rPr>
        <w:t>vor</w:t>
      </w:r>
      <w:proofErr w:type="spellEnd"/>
      <w:r w:rsidRPr="009F3A13">
        <w:rPr>
          <w:noProof w:val="0"/>
          <w:lang w:val="en-US" w:eastAsia="ru-RU"/>
        </w:rPr>
        <w:t xml:space="preserve"> fi </w:t>
      </w:r>
      <w:proofErr w:type="spellStart"/>
      <w:r w:rsidRPr="009F3A13">
        <w:rPr>
          <w:noProof w:val="0"/>
          <w:lang w:val="en-US" w:eastAsia="ru-RU"/>
        </w:rPr>
        <w:t>petrecute</w:t>
      </w:r>
      <w:proofErr w:type="spellEnd"/>
      <w:r w:rsidRPr="009F3A13">
        <w:rPr>
          <w:noProof w:val="0"/>
          <w:lang w:val="en-US" w:eastAsia="ru-RU"/>
        </w:rPr>
        <w:t xml:space="preserve"> </w:t>
      </w:r>
      <w:proofErr w:type="spellStart"/>
      <w:r w:rsidRPr="009F3A13">
        <w:rPr>
          <w:noProof w:val="0"/>
          <w:lang w:val="en-US" w:eastAsia="ru-RU"/>
        </w:rPr>
        <w:t>în</w:t>
      </w:r>
      <w:proofErr w:type="spellEnd"/>
      <w:r w:rsidRPr="009F3A13">
        <w:rPr>
          <w:noProof w:val="0"/>
          <w:lang w:val="en-US" w:eastAsia="ru-RU"/>
        </w:rPr>
        <w:t xml:space="preserve"> </w:t>
      </w:r>
      <w:proofErr w:type="spellStart"/>
      <w:r w:rsidRPr="009F3A13">
        <w:rPr>
          <w:noProof w:val="0"/>
          <w:lang w:val="en-US" w:eastAsia="ru-RU"/>
        </w:rPr>
        <w:t>orașul</w:t>
      </w:r>
      <w:proofErr w:type="spellEnd"/>
      <w:r w:rsidRPr="009F3A13">
        <w:rPr>
          <w:noProof w:val="0"/>
          <w:lang w:val="en-US" w:eastAsia="ru-RU"/>
        </w:rPr>
        <w:t xml:space="preserve"> </w:t>
      </w:r>
      <w:proofErr w:type="spellStart"/>
      <w:r w:rsidRPr="009F3A13">
        <w:rPr>
          <w:noProof w:val="0"/>
          <w:lang w:val="en-US" w:eastAsia="ru-RU"/>
        </w:rPr>
        <w:t>Ialoveni</w:t>
      </w:r>
      <w:proofErr w:type="spellEnd"/>
    </w:p>
    <w:p w14:paraId="2D87EF98" w14:textId="77777777" w:rsidR="009F3A13" w:rsidRPr="009F3A13" w:rsidRDefault="009F3A13" w:rsidP="009F3A13">
      <w:pPr>
        <w:autoSpaceDE w:val="0"/>
        <w:autoSpaceDN w:val="0"/>
        <w:spacing w:line="276" w:lineRule="auto"/>
        <w:ind w:right="-284" w:firstLine="284"/>
        <w:jc w:val="both"/>
        <w:rPr>
          <w:noProof w:val="0"/>
          <w:lang w:val="en-US" w:eastAsia="ru-RU"/>
        </w:rPr>
      </w:pPr>
      <w:proofErr w:type="spellStart"/>
      <w:r w:rsidRPr="009F3A13">
        <w:rPr>
          <w:b/>
          <w:bCs/>
          <w:noProof w:val="0"/>
          <w:lang w:val="en-US" w:eastAsia="ru-RU"/>
        </w:rPr>
        <w:t>Perioada</w:t>
      </w:r>
      <w:proofErr w:type="spellEnd"/>
      <w:r w:rsidRPr="009F3A13">
        <w:rPr>
          <w:b/>
          <w:bCs/>
          <w:noProof w:val="0"/>
          <w:lang w:val="en-US" w:eastAsia="ru-RU"/>
        </w:rPr>
        <w:t xml:space="preserve"> de </w:t>
      </w:r>
      <w:proofErr w:type="spellStart"/>
      <w:r w:rsidRPr="009F3A13">
        <w:rPr>
          <w:b/>
          <w:bCs/>
          <w:noProof w:val="0"/>
          <w:lang w:val="en-US" w:eastAsia="ru-RU"/>
        </w:rPr>
        <w:t>execuție</w:t>
      </w:r>
      <w:proofErr w:type="spellEnd"/>
      <w:r w:rsidRPr="009F3A13">
        <w:rPr>
          <w:b/>
          <w:bCs/>
          <w:noProof w:val="0"/>
          <w:lang w:val="en-US" w:eastAsia="ru-RU"/>
        </w:rPr>
        <w:t xml:space="preserve">: </w:t>
      </w:r>
      <w:proofErr w:type="spellStart"/>
      <w:r w:rsidRPr="009F3A13">
        <w:rPr>
          <w:noProof w:val="0"/>
          <w:lang w:val="en-US" w:eastAsia="ru-RU"/>
        </w:rPr>
        <w:t>septembrie</w:t>
      </w:r>
      <w:proofErr w:type="spellEnd"/>
      <w:r w:rsidRPr="009F3A13">
        <w:rPr>
          <w:noProof w:val="0"/>
          <w:lang w:val="en-US" w:eastAsia="ru-RU"/>
        </w:rPr>
        <w:t xml:space="preserve"> – </w:t>
      </w:r>
      <w:proofErr w:type="spellStart"/>
      <w:r w:rsidRPr="009F3A13">
        <w:rPr>
          <w:noProof w:val="0"/>
          <w:lang w:val="en-US" w:eastAsia="ru-RU"/>
        </w:rPr>
        <w:t>decembrie</w:t>
      </w:r>
      <w:proofErr w:type="spellEnd"/>
      <w:r w:rsidRPr="009F3A13">
        <w:rPr>
          <w:noProof w:val="0"/>
          <w:lang w:val="en-US" w:eastAsia="ru-RU"/>
        </w:rPr>
        <w:t xml:space="preserve"> 2024;</w:t>
      </w:r>
    </w:p>
    <w:p w14:paraId="52FF6346" w14:textId="77777777" w:rsidR="009F3A13" w:rsidRPr="009F3A13" w:rsidRDefault="009F3A13" w:rsidP="009F3A13">
      <w:pPr>
        <w:autoSpaceDE w:val="0"/>
        <w:autoSpaceDN w:val="0"/>
        <w:spacing w:line="276" w:lineRule="auto"/>
        <w:ind w:right="-284" w:firstLine="284"/>
        <w:jc w:val="both"/>
        <w:rPr>
          <w:noProof w:val="0"/>
          <w:lang w:val="en-US" w:eastAsia="ru-RU"/>
        </w:rPr>
      </w:pPr>
      <w:proofErr w:type="spellStart"/>
      <w:r w:rsidRPr="009F3A13">
        <w:rPr>
          <w:b/>
          <w:bCs/>
          <w:noProof w:val="0"/>
          <w:lang w:val="en-US" w:eastAsia="ru-RU"/>
        </w:rPr>
        <w:t>Garanții</w:t>
      </w:r>
      <w:proofErr w:type="spellEnd"/>
      <w:r w:rsidRPr="009F3A13">
        <w:rPr>
          <w:b/>
          <w:bCs/>
          <w:noProof w:val="0"/>
          <w:lang w:val="en-US" w:eastAsia="ru-RU"/>
        </w:rPr>
        <w:t xml:space="preserve">: </w:t>
      </w:r>
      <w:proofErr w:type="spellStart"/>
      <w:r w:rsidRPr="009F3A13">
        <w:rPr>
          <w:noProof w:val="0"/>
          <w:lang w:val="en-US" w:eastAsia="ru-RU"/>
        </w:rPr>
        <w:t>perioada</w:t>
      </w:r>
      <w:proofErr w:type="spellEnd"/>
      <w:r w:rsidRPr="009F3A13">
        <w:rPr>
          <w:noProof w:val="0"/>
          <w:lang w:val="en-US" w:eastAsia="ru-RU"/>
        </w:rPr>
        <w:t xml:space="preserve"> de </w:t>
      </w:r>
      <w:proofErr w:type="spellStart"/>
      <w:r w:rsidRPr="009F3A13">
        <w:rPr>
          <w:noProof w:val="0"/>
          <w:lang w:val="en-US" w:eastAsia="ru-RU"/>
        </w:rPr>
        <w:t>garanție</w:t>
      </w:r>
      <w:proofErr w:type="spellEnd"/>
      <w:r w:rsidRPr="009F3A13">
        <w:rPr>
          <w:noProof w:val="0"/>
          <w:lang w:val="en-US" w:eastAsia="ru-RU"/>
        </w:rPr>
        <w:t xml:space="preserve">, </w:t>
      </w:r>
      <w:proofErr w:type="spellStart"/>
      <w:r w:rsidRPr="009F3A13">
        <w:rPr>
          <w:noProof w:val="0"/>
          <w:lang w:val="en-US" w:eastAsia="ru-RU"/>
        </w:rPr>
        <w:t>începând</w:t>
      </w:r>
      <w:proofErr w:type="spellEnd"/>
      <w:r w:rsidRPr="009F3A13">
        <w:rPr>
          <w:noProof w:val="0"/>
          <w:lang w:val="en-US" w:eastAsia="ru-RU"/>
        </w:rPr>
        <w:t xml:space="preserve"> de la data </w:t>
      </w:r>
      <w:proofErr w:type="spellStart"/>
      <w:r w:rsidRPr="009F3A13">
        <w:rPr>
          <w:noProof w:val="0"/>
          <w:lang w:val="en-US" w:eastAsia="ru-RU"/>
        </w:rPr>
        <w:t>recepției</w:t>
      </w:r>
      <w:proofErr w:type="spellEnd"/>
      <w:r w:rsidRPr="009F3A13">
        <w:rPr>
          <w:noProof w:val="0"/>
          <w:lang w:val="en-US" w:eastAsia="ru-RU"/>
        </w:rPr>
        <w:t xml:space="preserve"> </w:t>
      </w:r>
      <w:proofErr w:type="spellStart"/>
      <w:r w:rsidRPr="009F3A13">
        <w:rPr>
          <w:noProof w:val="0"/>
          <w:lang w:val="en-US" w:eastAsia="ru-RU"/>
        </w:rPr>
        <w:t>calitative</w:t>
      </w:r>
      <w:proofErr w:type="spellEnd"/>
      <w:r w:rsidRPr="009F3A13">
        <w:rPr>
          <w:noProof w:val="0"/>
          <w:lang w:val="en-US" w:eastAsia="ru-RU"/>
        </w:rPr>
        <w:t xml:space="preserve">, </w:t>
      </w:r>
      <w:proofErr w:type="spellStart"/>
      <w:r w:rsidRPr="009F3A13">
        <w:rPr>
          <w:noProof w:val="0"/>
          <w:lang w:val="en-US" w:eastAsia="ru-RU"/>
        </w:rPr>
        <w:t>va</w:t>
      </w:r>
      <w:proofErr w:type="spellEnd"/>
      <w:r w:rsidRPr="009F3A13">
        <w:rPr>
          <w:noProof w:val="0"/>
          <w:lang w:val="en-US" w:eastAsia="ru-RU"/>
        </w:rPr>
        <w:t xml:space="preserve"> fi de minimum 3 ani.</w:t>
      </w:r>
    </w:p>
    <w:p w14:paraId="2A905217" w14:textId="77777777" w:rsidR="009F3A13" w:rsidRPr="009F3A13" w:rsidRDefault="009F3A13" w:rsidP="009F3A13">
      <w:pPr>
        <w:autoSpaceDE w:val="0"/>
        <w:autoSpaceDN w:val="0"/>
        <w:spacing w:line="276" w:lineRule="auto"/>
        <w:ind w:right="-284" w:firstLine="284"/>
        <w:jc w:val="both"/>
        <w:rPr>
          <w:noProof w:val="0"/>
          <w:lang w:val="en-US" w:eastAsia="ru-RU"/>
        </w:rPr>
      </w:pPr>
    </w:p>
    <w:p w14:paraId="7DAA1824" w14:textId="77777777" w:rsidR="009F3A13" w:rsidRPr="009F3A13" w:rsidRDefault="009F3A13" w:rsidP="009F3A13">
      <w:pPr>
        <w:autoSpaceDE w:val="0"/>
        <w:autoSpaceDN w:val="0"/>
        <w:spacing w:line="276" w:lineRule="auto"/>
        <w:ind w:right="-284" w:firstLine="284"/>
        <w:jc w:val="both"/>
        <w:rPr>
          <w:b/>
          <w:noProof w:val="0"/>
          <w:lang w:val="en-US" w:eastAsia="ru-RU"/>
        </w:rPr>
      </w:pPr>
      <w:r w:rsidRPr="009F3A13">
        <w:rPr>
          <w:b/>
          <w:noProof w:val="0"/>
          <w:lang w:val="en-US" w:eastAsia="ru-RU"/>
        </w:rPr>
        <w:t xml:space="preserve">2. </w:t>
      </w:r>
      <w:proofErr w:type="spellStart"/>
      <w:r w:rsidRPr="009F3A13">
        <w:rPr>
          <w:b/>
          <w:noProof w:val="0"/>
          <w:lang w:val="en-US" w:eastAsia="ru-RU"/>
        </w:rPr>
        <w:t>Remedierea</w:t>
      </w:r>
      <w:proofErr w:type="spellEnd"/>
      <w:r w:rsidRPr="009F3A13">
        <w:rPr>
          <w:b/>
          <w:noProof w:val="0"/>
          <w:lang w:val="en-US" w:eastAsia="ru-RU"/>
        </w:rPr>
        <w:t xml:space="preserve"> </w:t>
      </w:r>
      <w:proofErr w:type="spellStart"/>
      <w:r w:rsidRPr="009F3A13">
        <w:rPr>
          <w:b/>
          <w:noProof w:val="0"/>
          <w:lang w:val="en-US" w:eastAsia="ru-RU"/>
        </w:rPr>
        <w:t>viciilor</w:t>
      </w:r>
      <w:proofErr w:type="spellEnd"/>
      <w:r w:rsidRPr="009F3A13">
        <w:rPr>
          <w:b/>
          <w:noProof w:val="0"/>
          <w:lang w:val="en-US" w:eastAsia="ru-RU"/>
        </w:rPr>
        <w:t xml:space="preserve"> </w:t>
      </w:r>
      <w:proofErr w:type="spellStart"/>
      <w:r w:rsidRPr="009F3A13">
        <w:rPr>
          <w:b/>
          <w:noProof w:val="0"/>
          <w:lang w:val="en-US" w:eastAsia="ru-RU"/>
        </w:rPr>
        <w:t>ascunse</w:t>
      </w:r>
      <w:proofErr w:type="spellEnd"/>
      <w:r w:rsidRPr="009F3A13">
        <w:rPr>
          <w:b/>
          <w:noProof w:val="0"/>
          <w:lang w:val="en-US" w:eastAsia="ru-RU"/>
        </w:rPr>
        <w:t xml:space="preserve"> </w:t>
      </w:r>
      <w:proofErr w:type="spellStart"/>
      <w:r w:rsidRPr="009F3A13">
        <w:rPr>
          <w:b/>
          <w:noProof w:val="0"/>
          <w:lang w:val="en-US" w:eastAsia="ru-RU"/>
        </w:rPr>
        <w:t>și</w:t>
      </w:r>
      <w:proofErr w:type="spellEnd"/>
      <w:r w:rsidRPr="009F3A13">
        <w:rPr>
          <w:b/>
          <w:noProof w:val="0"/>
          <w:lang w:val="en-US" w:eastAsia="ru-RU"/>
        </w:rPr>
        <w:t xml:space="preserve"> a </w:t>
      </w:r>
      <w:proofErr w:type="spellStart"/>
      <w:r w:rsidRPr="009F3A13">
        <w:rPr>
          <w:b/>
          <w:noProof w:val="0"/>
          <w:lang w:val="en-US" w:eastAsia="ru-RU"/>
        </w:rPr>
        <w:t>defectelor</w:t>
      </w:r>
      <w:proofErr w:type="spellEnd"/>
      <w:r w:rsidRPr="009F3A13">
        <w:rPr>
          <w:b/>
          <w:noProof w:val="0"/>
          <w:lang w:val="en-US" w:eastAsia="ru-RU"/>
        </w:rPr>
        <w:t>.</w:t>
      </w:r>
    </w:p>
    <w:p w14:paraId="016D0A7A" w14:textId="77777777" w:rsidR="009F3A13" w:rsidRPr="009F3A13" w:rsidRDefault="009F3A13" w:rsidP="009F3A13">
      <w:pPr>
        <w:autoSpaceDE w:val="0"/>
        <w:autoSpaceDN w:val="0"/>
        <w:spacing w:line="276" w:lineRule="auto"/>
        <w:ind w:right="-1" w:firstLine="284"/>
        <w:jc w:val="both"/>
        <w:rPr>
          <w:b/>
          <w:iCs/>
          <w:noProof w:val="0"/>
          <w:lang w:val="en-US" w:eastAsia="ru-RU"/>
        </w:rPr>
      </w:pPr>
      <w:proofErr w:type="spellStart"/>
      <w:r w:rsidRPr="009F3A13">
        <w:rPr>
          <w:iCs/>
          <w:noProof w:val="0"/>
          <w:lang w:val="en-US" w:eastAsia="ru-RU"/>
        </w:rPr>
        <w:t>Antreprenorul</w:t>
      </w:r>
      <w:proofErr w:type="spellEnd"/>
      <w:r w:rsidRPr="009F3A13">
        <w:rPr>
          <w:iCs/>
          <w:noProof w:val="0"/>
          <w:lang w:val="en-US" w:eastAsia="ru-RU"/>
        </w:rPr>
        <w:t xml:space="preserve"> </w:t>
      </w:r>
      <w:proofErr w:type="spellStart"/>
      <w:r w:rsidRPr="009F3A13">
        <w:rPr>
          <w:iCs/>
          <w:noProof w:val="0"/>
          <w:lang w:val="en-US" w:eastAsia="ru-RU"/>
        </w:rPr>
        <w:t>garantează</w:t>
      </w:r>
      <w:proofErr w:type="spellEnd"/>
      <w:r w:rsidRPr="009F3A13">
        <w:rPr>
          <w:iCs/>
          <w:noProof w:val="0"/>
          <w:lang w:val="en-US" w:eastAsia="ru-RU"/>
        </w:rPr>
        <w:t xml:space="preserve"> </w:t>
      </w:r>
      <w:proofErr w:type="spellStart"/>
      <w:r w:rsidRPr="009F3A13">
        <w:rPr>
          <w:iCs/>
          <w:noProof w:val="0"/>
          <w:lang w:val="en-US" w:eastAsia="ru-RU"/>
        </w:rPr>
        <w:t>calitatea</w:t>
      </w:r>
      <w:proofErr w:type="spellEnd"/>
      <w:r w:rsidRPr="009F3A13">
        <w:rPr>
          <w:iCs/>
          <w:noProof w:val="0"/>
          <w:lang w:val="en-US" w:eastAsia="ru-RU"/>
        </w:rPr>
        <w:t xml:space="preserve"> </w:t>
      </w:r>
      <w:proofErr w:type="spellStart"/>
      <w:r w:rsidRPr="009F3A13">
        <w:rPr>
          <w:iCs/>
          <w:noProof w:val="0"/>
          <w:lang w:val="en-US" w:eastAsia="ru-RU"/>
        </w:rPr>
        <w:t>lucrărilor</w:t>
      </w:r>
      <w:proofErr w:type="spellEnd"/>
      <w:r w:rsidRPr="009F3A13">
        <w:rPr>
          <w:iCs/>
          <w:noProof w:val="0"/>
          <w:lang w:val="en-US" w:eastAsia="ru-RU"/>
        </w:rPr>
        <w:t xml:space="preserve"> de </w:t>
      </w:r>
      <w:proofErr w:type="spellStart"/>
      <w:r w:rsidRPr="009F3A13">
        <w:rPr>
          <w:iCs/>
          <w:noProof w:val="0"/>
          <w:lang w:val="en-US" w:eastAsia="ru-RU"/>
        </w:rPr>
        <w:t>amenajare</w:t>
      </w:r>
      <w:proofErr w:type="spellEnd"/>
      <w:r w:rsidRPr="009F3A13">
        <w:rPr>
          <w:iCs/>
          <w:noProof w:val="0"/>
          <w:lang w:val="en-US" w:eastAsia="ru-RU"/>
        </w:rPr>
        <w:t xml:space="preserve"> a </w:t>
      </w:r>
      <w:proofErr w:type="spellStart"/>
      <w:r w:rsidRPr="009F3A13">
        <w:rPr>
          <w:iCs/>
          <w:noProof w:val="0"/>
          <w:lang w:val="en-US" w:eastAsia="ru-RU"/>
        </w:rPr>
        <w:t>troduarelor</w:t>
      </w:r>
      <w:proofErr w:type="spellEnd"/>
      <w:r w:rsidRPr="009F3A13">
        <w:rPr>
          <w:iCs/>
          <w:noProof w:val="0"/>
          <w:lang w:val="en-US" w:eastAsia="ru-RU"/>
        </w:rPr>
        <w:t xml:space="preserve">. </w:t>
      </w:r>
      <w:proofErr w:type="spellStart"/>
      <w:r w:rsidRPr="009F3A13">
        <w:rPr>
          <w:iCs/>
          <w:noProof w:val="0"/>
          <w:lang w:val="en-US" w:eastAsia="ru-RU"/>
        </w:rPr>
        <w:t>În</w:t>
      </w:r>
      <w:proofErr w:type="spellEnd"/>
      <w:r w:rsidRPr="009F3A13">
        <w:rPr>
          <w:iCs/>
          <w:noProof w:val="0"/>
          <w:lang w:val="en-US" w:eastAsia="ru-RU"/>
        </w:rPr>
        <w:t xml:space="preserve"> </w:t>
      </w:r>
      <w:proofErr w:type="spellStart"/>
      <w:r w:rsidRPr="009F3A13">
        <w:rPr>
          <w:iCs/>
          <w:noProof w:val="0"/>
          <w:lang w:val="en-US" w:eastAsia="ru-RU"/>
        </w:rPr>
        <w:t>cazul</w:t>
      </w:r>
      <w:proofErr w:type="spellEnd"/>
      <w:r w:rsidRPr="009F3A13">
        <w:rPr>
          <w:iCs/>
          <w:noProof w:val="0"/>
          <w:lang w:val="en-US" w:eastAsia="ru-RU"/>
        </w:rPr>
        <w:t xml:space="preserve"> </w:t>
      </w:r>
      <w:proofErr w:type="spellStart"/>
      <w:r w:rsidRPr="009F3A13">
        <w:rPr>
          <w:iCs/>
          <w:noProof w:val="0"/>
          <w:lang w:val="en-US" w:eastAsia="ru-RU"/>
        </w:rPr>
        <w:t>apariției</w:t>
      </w:r>
      <w:proofErr w:type="spellEnd"/>
      <w:r w:rsidRPr="009F3A13">
        <w:rPr>
          <w:iCs/>
          <w:noProof w:val="0"/>
          <w:lang w:val="en-US" w:eastAsia="ru-RU"/>
        </w:rPr>
        <w:t xml:space="preserve"> </w:t>
      </w:r>
      <w:proofErr w:type="spellStart"/>
      <w:r w:rsidRPr="009F3A13">
        <w:rPr>
          <w:iCs/>
          <w:noProof w:val="0"/>
          <w:lang w:val="en-US" w:eastAsia="ru-RU"/>
        </w:rPr>
        <w:t>unei</w:t>
      </w:r>
      <w:proofErr w:type="spellEnd"/>
      <w:r w:rsidRPr="009F3A13">
        <w:rPr>
          <w:iCs/>
          <w:noProof w:val="0"/>
          <w:lang w:val="en-US" w:eastAsia="ru-RU"/>
        </w:rPr>
        <w:t xml:space="preserve"> </w:t>
      </w:r>
      <w:proofErr w:type="spellStart"/>
      <w:r w:rsidRPr="009F3A13">
        <w:rPr>
          <w:iCs/>
          <w:noProof w:val="0"/>
          <w:lang w:val="en-US" w:eastAsia="ru-RU"/>
        </w:rPr>
        <w:t>deficiențe</w:t>
      </w:r>
      <w:proofErr w:type="spellEnd"/>
      <w:r w:rsidRPr="009F3A13">
        <w:rPr>
          <w:iCs/>
          <w:noProof w:val="0"/>
          <w:lang w:val="en-US" w:eastAsia="ru-RU"/>
        </w:rPr>
        <w:t xml:space="preserve">, </w:t>
      </w:r>
      <w:proofErr w:type="spellStart"/>
      <w:r w:rsidRPr="009F3A13">
        <w:rPr>
          <w:iCs/>
          <w:noProof w:val="0"/>
          <w:lang w:val="en-US" w:eastAsia="ru-RU"/>
        </w:rPr>
        <w:t>Antreprenorul</w:t>
      </w:r>
      <w:proofErr w:type="spellEnd"/>
      <w:r w:rsidRPr="009F3A13">
        <w:rPr>
          <w:iCs/>
          <w:noProof w:val="0"/>
          <w:lang w:val="en-US" w:eastAsia="ru-RU"/>
        </w:rPr>
        <w:t xml:space="preserve"> are </w:t>
      </w:r>
      <w:proofErr w:type="spellStart"/>
      <w:r w:rsidRPr="009F3A13">
        <w:rPr>
          <w:iCs/>
          <w:noProof w:val="0"/>
          <w:lang w:val="en-US" w:eastAsia="ru-RU"/>
        </w:rPr>
        <w:t>obligația</w:t>
      </w:r>
      <w:proofErr w:type="spellEnd"/>
      <w:r w:rsidRPr="009F3A13">
        <w:rPr>
          <w:iCs/>
          <w:noProof w:val="0"/>
          <w:lang w:val="en-US" w:eastAsia="ru-RU"/>
        </w:rPr>
        <w:t xml:space="preserve"> de a </w:t>
      </w:r>
      <w:proofErr w:type="spellStart"/>
      <w:r w:rsidRPr="009F3A13">
        <w:rPr>
          <w:iCs/>
          <w:noProof w:val="0"/>
          <w:lang w:val="en-US" w:eastAsia="ru-RU"/>
        </w:rPr>
        <w:t>înlătura</w:t>
      </w:r>
      <w:proofErr w:type="spellEnd"/>
      <w:r w:rsidRPr="009F3A13">
        <w:rPr>
          <w:iCs/>
          <w:noProof w:val="0"/>
          <w:lang w:val="en-US" w:eastAsia="ru-RU"/>
        </w:rPr>
        <w:t xml:space="preserve"> </w:t>
      </w:r>
      <w:proofErr w:type="spellStart"/>
      <w:r w:rsidRPr="009F3A13">
        <w:rPr>
          <w:iCs/>
          <w:noProof w:val="0"/>
          <w:lang w:val="en-US" w:eastAsia="ru-RU"/>
        </w:rPr>
        <w:t>în</w:t>
      </w:r>
      <w:proofErr w:type="spellEnd"/>
      <w:r w:rsidRPr="009F3A13">
        <w:rPr>
          <w:iCs/>
          <w:noProof w:val="0"/>
          <w:lang w:val="en-US" w:eastAsia="ru-RU"/>
        </w:rPr>
        <w:t xml:space="preserve"> termen de </w:t>
      </w:r>
      <w:proofErr w:type="spellStart"/>
      <w:r w:rsidRPr="009F3A13">
        <w:rPr>
          <w:iCs/>
          <w:noProof w:val="0"/>
          <w:lang w:val="en-US" w:eastAsia="ru-RU"/>
        </w:rPr>
        <w:t>cel</w:t>
      </w:r>
      <w:proofErr w:type="spellEnd"/>
      <w:r w:rsidRPr="009F3A13">
        <w:rPr>
          <w:iCs/>
          <w:noProof w:val="0"/>
          <w:lang w:val="en-US" w:eastAsia="ru-RU"/>
        </w:rPr>
        <w:t xml:space="preserve"> </w:t>
      </w:r>
      <w:proofErr w:type="spellStart"/>
      <w:r w:rsidRPr="009F3A13">
        <w:rPr>
          <w:iCs/>
          <w:noProof w:val="0"/>
          <w:lang w:val="en-US" w:eastAsia="ru-RU"/>
        </w:rPr>
        <w:t>mult</w:t>
      </w:r>
      <w:proofErr w:type="spellEnd"/>
      <w:r w:rsidRPr="009F3A13">
        <w:rPr>
          <w:iCs/>
          <w:noProof w:val="0"/>
          <w:lang w:val="en-US" w:eastAsia="ru-RU"/>
        </w:rPr>
        <w:t xml:space="preserve"> 5 </w:t>
      </w:r>
      <w:proofErr w:type="spellStart"/>
      <w:r w:rsidRPr="009F3A13">
        <w:rPr>
          <w:iCs/>
          <w:noProof w:val="0"/>
          <w:lang w:val="en-US" w:eastAsia="ru-RU"/>
        </w:rPr>
        <w:t>zile</w:t>
      </w:r>
      <w:proofErr w:type="spellEnd"/>
      <w:r w:rsidRPr="009F3A13">
        <w:rPr>
          <w:iCs/>
          <w:noProof w:val="0"/>
          <w:lang w:val="en-US" w:eastAsia="ru-RU"/>
        </w:rPr>
        <w:t xml:space="preserve"> </w:t>
      </w:r>
      <w:proofErr w:type="spellStart"/>
      <w:r w:rsidRPr="009F3A13">
        <w:rPr>
          <w:iCs/>
          <w:noProof w:val="0"/>
          <w:lang w:val="en-US" w:eastAsia="ru-RU"/>
        </w:rPr>
        <w:t>calendaristice</w:t>
      </w:r>
      <w:proofErr w:type="spellEnd"/>
      <w:r w:rsidRPr="009F3A13">
        <w:rPr>
          <w:iCs/>
          <w:noProof w:val="0"/>
          <w:lang w:val="en-US" w:eastAsia="ru-RU"/>
        </w:rPr>
        <w:t xml:space="preserve"> pe </w:t>
      </w:r>
      <w:proofErr w:type="spellStart"/>
      <w:r w:rsidRPr="009F3A13">
        <w:rPr>
          <w:iCs/>
          <w:noProof w:val="0"/>
          <w:lang w:val="en-US" w:eastAsia="ru-RU"/>
        </w:rPr>
        <w:t>baza</w:t>
      </w:r>
      <w:proofErr w:type="spellEnd"/>
      <w:r w:rsidRPr="009F3A13">
        <w:rPr>
          <w:iCs/>
          <w:noProof w:val="0"/>
          <w:lang w:val="en-US" w:eastAsia="ru-RU"/>
        </w:rPr>
        <w:t xml:space="preserve"> </w:t>
      </w:r>
      <w:proofErr w:type="spellStart"/>
      <w:r w:rsidRPr="009F3A13">
        <w:rPr>
          <w:iCs/>
          <w:noProof w:val="0"/>
          <w:lang w:val="en-US" w:eastAsia="ru-RU"/>
        </w:rPr>
        <w:t>unui</w:t>
      </w:r>
      <w:proofErr w:type="spellEnd"/>
      <w:r w:rsidRPr="009F3A13">
        <w:rPr>
          <w:iCs/>
          <w:noProof w:val="0"/>
          <w:lang w:val="en-US" w:eastAsia="ru-RU"/>
        </w:rPr>
        <w:t xml:space="preserve"> act </w:t>
      </w:r>
      <w:proofErr w:type="spellStart"/>
      <w:r w:rsidRPr="009F3A13">
        <w:rPr>
          <w:iCs/>
          <w:noProof w:val="0"/>
          <w:lang w:val="en-US" w:eastAsia="ru-RU"/>
        </w:rPr>
        <w:t>încheiat</w:t>
      </w:r>
      <w:proofErr w:type="spellEnd"/>
      <w:r w:rsidRPr="009F3A13">
        <w:rPr>
          <w:iCs/>
          <w:noProof w:val="0"/>
          <w:lang w:val="en-US" w:eastAsia="ru-RU"/>
        </w:rPr>
        <w:t xml:space="preserve"> </w:t>
      </w:r>
      <w:proofErr w:type="spellStart"/>
      <w:r w:rsidRPr="009F3A13">
        <w:rPr>
          <w:iCs/>
          <w:noProof w:val="0"/>
          <w:lang w:val="en-US" w:eastAsia="ru-RU"/>
        </w:rPr>
        <w:t>între</w:t>
      </w:r>
      <w:proofErr w:type="spellEnd"/>
      <w:r w:rsidRPr="009F3A13">
        <w:rPr>
          <w:iCs/>
          <w:noProof w:val="0"/>
          <w:lang w:val="en-US" w:eastAsia="ru-RU"/>
        </w:rPr>
        <w:t xml:space="preserve"> </w:t>
      </w:r>
      <w:proofErr w:type="spellStart"/>
      <w:r w:rsidRPr="009F3A13">
        <w:rPr>
          <w:iCs/>
          <w:noProof w:val="0"/>
          <w:lang w:val="en-US" w:eastAsia="ru-RU"/>
        </w:rPr>
        <w:t>reprezentanții</w:t>
      </w:r>
      <w:proofErr w:type="spellEnd"/>
      <w:r w:rsidRPr="009F3A13">
        <w:rPr>
          <w:iCs/>
          <w:noProof w:val="0"/>
          <w:lang w:val="en-US" w:eastAsia="ru-RU"/>
        </w:rPr>
        <w:t xml:space="preserve"> </w:t>
      </w:r>
      <w:proofErr w:type="spellStart"/>
      <w:r w:rsidRPr="009F3A13">
        <w:rPr>
          <w:iCs/>
          <w:noProof w:val="0"/>
          <w:lang w:val="en-US" w:eastAsia="ru-RU"/>
        </w:rPr>
        <w:t>părților</w:t>
      </w:r>
      <w:proofErr w:type="spellEnd"/>
      <w:r w:rsidRPr="009F3A13">
        <w:rPr>
          <w:iCs/>
          <w:noProof w:val="0"/>
          <w:lang w:val="en-US" w:eastAsia="ru-RU"/>
        </w:rPr>
        <w:t xml:space="preserve">, </w:t>
      </w:r>
      <w:proofErr w:type="spellStart"/>
      <w:r w:rsidRPr="009F3A13">
        <w:rPr>
          <w:iCs/>
          <w:noProof w:val="0"/>
          <w:lang w:val="en-US" w:eastAsia="ru-RU"/>
        </w:rPr>
        <w:t>fără</w:t>
      </w:r>
      <w:proofErr w:type="spellEnd"/>
      <w:r w:rsidRPr="009F3A13">
        <w:rPr>
          <w:iCs/>
          <w:noProof w:val="0"/>
          <w:lang w:val="en-US" w:eastAsia="ru-RU"/>
        </w:rPr>
        <w:t xml:space="preserve"> </w:t>
      </w:r>
      <w:proofErr w:type="spellStart"/>
      <w:r w:rsidRPr="009F3A13">
        <w:rPr>
          <w:iCs/>
          <w:noProof w:val="0"/>
          <w:lang w:val="en-US" w:eastAsia="ru-RU"/>
        </w:rPr>
        <w:t>costuri</w:t>
      </w:r>
      <w:proofErr w:type="spellEnd"/>
      <w:r w:rsidRPr="009F3A13">
        <w:rPr>
          <w:iCs/>
          <w:noProof w:val="0"/>
          <w:lang w:val="en-US" w:eastAsia="ru-RU"/>
        </w:rPr>
        <w:t xml:space="preserve"> </w:t>
      </w:r>
      <w:proofErr w:type="spellStart"/>
      <w:r w:rsidRPr="009F3A13">
        <w:rPr>
          <w:iCs/>
          <w:noProof w:val="0"/>
          <w:lang w:val="en-US" w:eastAsia="ru-RU"/>
        </w:rPr>
        <w:t>suplimentare</w:t>
      </w:r>
      <w:proofErr w:type="spellEnd"/>
      <w:r w:rsidRPr="009F3A13">
        <w:rPr>
          <w:iCs/>
          <w:noProof w:val="0"/>
          <w:lang w:val="en-US" w:eastAsia="ru-RU"/>
        </w:rPr>
        <w:t xml:space="preserve"> </w:t>
      </w:r>
      <w:proofErr w:type="spellStart"/>
      <w:r w:rsidRPr="009F3A13">
        <w:rPr>
          <w:iCs/>
          <w:noProof w:val="0"/>
          <w:lang w:val="en-US" w:eastAsia="ru-RU"/>
        </w:rPr>
        <w:t>pentru</w:t>
      </w:r>
      <w:proofErr w:type="spellEnd"/>
      <w:r w:rsidRPr="009F3A13">
        <w:rPr>
          <w:iCs/>
          <w:noProof w:val="0"/>
          <w:lang w:val="en-US" w:eastAsia="ru-RU"/>
        </w:rPr>
        <w:t xml:space="preserve"> </w:t>
      </w:r>
      <w:proofErr w:type="spellStart"/>
      <w:r w:rsidRPr="009F3A13">
        <w:rPr>
          <w:iCs/>
          <w:noProof w:val="0"/>
          <w:lang w:val="en-US" w:eastAsia="ru-RU"/>
        </w:rPr>
        <w:t>Beneficiar</w:t>
      </w:r>
      <w:proofErr w:type="spellEnd"/>
      <w:r w:rsidRPr="009F3A13">
        <w:rPr>
          <w:iCs/>
          <w:noProof w:val="0"/>
          <w:lang w:val="en-US" w:eastAsia="ru-RU"/>
        </w:rPr>
        <w:t xml:space="preserve">, </w:t>
      </w:r>
      <w:proofErr w:type="spellStart"/>
      <w:r w:rsidRPr="009F3A13">
        <w:rPr>
          <w:iCs/>
          <w:noProof w:val="0"/>
          <w:lang w:val="en-US" w:eastAsia="ru-RU"/>
        </w:rPr>
        <w:t>sau</w:t>
      </w:r>
      <w:proofErr w:type="spellEnd"/>
      <w:r w:rsidRPr="009F3A13">
        <w:rPr>
          <w:iCs/>
          <w:noProof w:val="0"/>
          <w:lang w:val="en-US" w:eastAsia="ru-RU"/>
        </w:rPr>
        <w:t xml:space="preserve"> </w:t>
      </w:r>
      <w:proofErr w:type="spellStart"/>
      <w:r w:rsidRPr="009F3A13">
        <w:rPr>
          <w:iCs/>
          <w:noProof w:val="0"/>
          <w:lang w:val="en-US" w:eastAsia="ru-RU"/>
        </w:rPr>
        <w:t>în</w:t>
      </w:r>
      <w:proofErr w:type="spellEnd"/>
      <w:r w:rsidRPr="009F3A13">
        <w:rPr>
          <w:iCs/>
          <w:noProof w:val="0"/>
          <w:lang w:val="en-US" w:eastAsia="ru-RU"/>
        </w:rPr>
        <w:t xml:space="preserve"> alt termen </w:t>
      </w:r>
      <w:proofErr w:type="spellStart"/>
      <w:r w:rsidRPr="009F3A13">
        <w:rPr>
          <w:iCs/>
          <w:noProof w:val="0"/>
          <w:lang w:val="en-US" w:eastAsia="ru-RU"/>
        </w:rPr>
        <w:t>specificat</w:t>
      </w:r>
      <w:proofErr w:type="spellEnd"/>
      <w:r w:rsidRPr="009F3A13">
        <w:rPr>
          <w:iCs/>
          <w:noProof w:val="0"/>
          <w:lang w:val="en-US" w:eastAsia="ru-RU"/>
        </w:rPr>
        <w:t xml:space="preserve"> de </w:t>
      </w:r>
      <w:proofErr w:type="spellStart"/>
      <w:r w:rsidRPr="009F3A13">
        <w:rPr>
          <w:iCs/>
          <w:noProof w:val="0"/>
          <w:lang w:val="en-US" w:eastAsia="ru-RU"/>
        </w:rPr>
        <w:t>Beneficiar</w:t>
      </w:r>
      <w:proofErr w:type="spellEnd"/>
      <w:r w:rsidRPr="009F3A13">
        <w:rPr>
          <w:iCs/>
          <w:noProof w:val="0"/>
          <w:lang w:val="en-US" w:eastAsia="ru-RU"/>
        </w:rPr>
        <w:t>.</w:t>
      </w:r>
      <w:r w:rsidRPr="009F3A13">
        <w:rPr>
          <w:b/>
          <w:iCs/>
          <w:noProof w:val="0"/>
          <w:lang w:val="en-US" w:eastAsia="ru-RU"/>
        </w:rPr>
        <w:t xml:space="preserve"> </w:t>
      </w:r>
    </w:p>
    <w:p w14:paraId="4F37A54A" w14:textId="77777777" w:rsidR="009F3A13" w:rsidRPr="009F3A13" w:rsidRDefault="009F3A13" w:rsidP="009F3A13">
      <w:pPr>
        <w:autoSpaceDE w:val="0"/>
        <w:autoSpaceDN w:val="0"/>
        <w:spacing w:line="276" w:lineRule="auto"/>
        <w:ind w:right="-1" w:firstLine="284"/>
        <w:jc w:val="both"/>
        <w:rPr>
          <w:b/>
          <w:iCs/>
          <w:noProof w:val="0"/>
          <w:lang w:val="en-US" w:eastAsia="ru-RU"/>
        </w:rPr>
      </w:pPr>
    </w:p>
    <w:p w14:paraId="24CCDFDA" w14:textId="77777777" w:rsidR="009F3A13" w:rsidRPr="009F3A13" w:rsidRDefault="009F3A13" w:rsidP="009F3A13">
      <w:pPr>
        <w:autoSpaceDE w:val="0"/>
        <w:autoSpaceDN w:val="0"/>
        <w:spacing w:line="276" w:lineRule="auto"/>
        <w:ind w:right="-284" w:firstLine="284"/>
        <w:jc w:val="both"/>
        <w:rPr>
          <w:b/>
          <w:noProof w:val="0"/>
          <w:lang w:val="en-US" w:eastAsia="ru-RU"/>
        </w:rPr>
      </w:pPr>
      <w:r w:rsidRPr="009F3A13">
        <w:rPr>
          <w:b/>
          <w:noProof w:val="0"/>
          <w:lang w:val="en-US" w:eastAsia="ru-RU"/>
        </w:rPr>
        <w:t xml:space="preserve">3. </w:t>
      </w:r>
      <w:proofErr w:type="spellStart"/>
      <w:r w:rsidRPr="009F3A13">
        <w:rPr>
          <w:b/>
          <w:noProof w:val="0"/>
          <w:lang w:val="en-US" w:eastAsia="ru-RU"/>
        </w:rPr>
        <w:t>Cerințe</w:t>
      </w:r>
      <w:proofErr w:type="spellEnd"/>
      <w:r w:rsidRPr="009F3A13">
        <w:rPr>
          <w:b/>
          <w:noProof w:val="0"/>
          <w:lang w:val="en-US" w:eastAsia="ru-RU"/>
        </w:rPr>
        <w:t xml:space="preserve"> </w:t>
      </w:r>
      <w:proofErr w:type="spellStart"/>
      <w:r w:rsidRPr="009F3A13">
        <w:rPr>
          <w:b/>
          <w:noProof w:val="0"/>
          <w:lang w:val="en-US" w:eastAsia="ru-RU"/>
        </w:rPr>
        <w:t>privind</w:t>
      </w:r>
      <w:proofErr w:type="spellEnd"/>
      <w:r w:rsidRPr="009F3A13">
        <w:rPr>
          <w:b/>
          <w:noProof w:val="0"/>
          <w:lang w:val="en-US" w:eastAsia="ru-RU"/>
        </w:rPr>
        <w:t xml:space="preserve"> </w:t>
      </w:r>
      <w:proofErr w:type="spellStart"/>
      <w:r w:rsidRPr="009F3A13">
        <w:rPr>
          <w:b/>
          <w:noProof w:val="0"/>
          <w:lang w:val="en-US" w:eastAsia="ru-RU"/>
        </w:rPr>
        <w:t>calculul</w:t>
      </w:r>
      <w:proofErr w:type="spellEnd"/>
      <w:r w:rsidRPr="009F3A13">
        <w:rPr>
          <w:b/>
          <w:noProof w:val="0"/>
          <w:lang w:val="en-US" w:eastAsia="ru-RU"/>
        </w:rPr>
        <w:t xml:space="preserve"> </w:t>
      </w:r>
      <w:proofErr w:type="spellStart"/>
      <w:r w:rsidRPr="009F3A13">
        <w:rPr>
          <w:b/>
          <w:noProof w:val="0"/>
          <w:lang w:val="en-US" w:eastAsia="ru-RU"/>
        </w:rPr>
        <w:t>costului</w:t>
      </w:r>
      <w:proofErr w:type="spellEnd"/>
      <w:r w:rsidRPr="009F3A13">
        <w:rPr>
          <w:b/>
          <w:noProof w:val="0"/>
          <w:lang w:val="en-US" w:eastAsia="ru-RU"/>
        </w:rPr>
        <w:t>.</w:t>
      </w:r>
    </w:p>
    <w:p w14:paraId="62B47693" w14:textId="77777777" w:rsidR="009F3A13" w:rsidRPr="009F3A13" w:rsidRDefault="009F3A13" w:rsidP="009F3A13">
      <w:pPr>
        <w:autoSpaceDE w:val="0"/>
        <w:autoSpaceDN w:val="0"/>
        <w:spacing w:line="276" w:lineRule="auto"/>
        <w:ind w:right="-1" w:firstLine="284"/>
        <w:jc w:val="both"/>
        <w:rPr>
          <w:noProof w:val="0"/>
          <w:lang w:val="en-US" w:eastAsia="ru-RU"/>
        </w:rPr>
      </w:pPr>
      <w:proofErr w:type="spellStart"/>
      <w:r w:rsidRPr="009F3A13">
        <w:rPr>
          <w:noProof w:val="0"/>
          <w:lang w:val="en-US" w:eastAsia="ru-RU"/>
        </w:rPr>
        <w:t>Modalitatea</w:t>
      </w:r>
      <w:proofErr w:type="spellEnd"/>
      <w:r w:rsidRPr="009F3A13">
        <w:rPr>
          <w:noProof w:val="0"/>
          <w:lang w:val="en-US" w:eastAsia="ru-RU"/>
        </w:rPr>
        <w:t xml:space="preserve"> de </w:t>
      </w:r>
      <w:proofErr w:type="spellStart"/>
      <w:r w:rsidRPr="009F3A13">
        <w:rPr>
          <w:noProof w:val="0"/>
          <w:lang w:val="en-US" w:eastAsia="ru-RU"/>
        </w:rPr>
        <w:t>calculare</w:t>
      </w:r>
      <w:proofErr w:type="spellEnd"/>
      <w:r w:rsidRPr="009F3A13">
        <w:rPr>
          <w:noProof w:val="0"/>
          <w:lang w:val="en-US" w:eastAsia="ru-RU"/>
        </w:rPr>
        <w:t xml:space="preserve"> a </w:t>
      </w:r>
      <w:proofErr w:type="spellStart"/>
      <w:r w:rsidRPr="009F3A13">
        <w:rPr>
          <w:noProof w:val="0"/>
          <w:lang w:val="en-US" w:eastAsia="ru-RU"/>
        </w:rPr>
        <w:t>costului</w:t>
      </w:r>
      <w:proofErr w:type="spellEnd"/>
      <w:r w:rsidRPr="009F3A13">
        <w:rPr>
          <w:noProof w:val="0"/>
          <w:lang w:val="en-US" w:eastAsia="ru-RU"/>
        </w:rPr>
        <w:t xml:space="preserve"> </w:t>
      </w:r>
      <w:proofErr w:type="spellStart"/>
      <w:r w:rsidRPr="009F3A13">
        <w:rPr>
          <w:noProof w:val="0"/>
          <w:lang w:val="en-US" w:eastAsia="ru-RU"/>
        </w:rPr>
        <w:t>lucrărilor</w:t>
      </w:r>
      <w:proofErr w:type="spellEnd"/>
      <w:r w:rsidRPr="009F3A13">
        <w:rPr>
          <w:noProof w:val="0"/>
          <w:lang w:val="en-US" w:eastAsia="ru-RU"/>
        </w:rPr>
        <w:t xml:space="preserve">, se </w:t>
      </w:r>
      <w:proofErr w:type="spellStart"/>
      <w:r w:rsidRPr="009F3A13">
        <w:rPr>
          <w:noProof w:val="0"/>
          <w:lang w:val="en-US" w:eastAsia="ru-RU"/>
        </w:rPr>
        <w:t>va</w:t>
      </w:r>
      <w:proofErr w:type="spellEnd"/>
      <w:r w:rsidRPr="009F3A13">
        <w:rPr>
          <w:noProof w:val="0"/>
          <w:lang w:val="en-US" w:eastAsia="ru-RU"/>
        </w:rPr>
        <w:t xml:space="preserve"> </w:t>
      </w:r>
      <w:proofErr w:type="spellStart"/>
      <w:r w:rsidRPr="009F3A13">
        <w:rPr>
          <w:noProof w:val="0"/>
          <w:lang w:val="en-US" w:eastAsia="ru-RU"/>
        </w:rPr>
        <w:t>efectua</w:t>
      </w:r>
      <w:proofErr w:type="spellEnd"/>
      <w:r w:rsidRPr="009F3A13">
        <w:rPr>
          <w:noProof w:val="0"/>
          <w:lang w:val="en-US" w:eastAsia="ru-RU"/>
        </w:rPr>
        <w:t xml:space="preserve"> </w:t>
      </w:r>
      <w:proofErr w:type="spellStart"/>
      <w:r w:rsidRPr="009F3A13">
        <w:rPr>
          <w:noProof w:val="0"/>
          <w:lang w:val="en-US" w:eastAsia="ru-RU"/>
        </w:rPr>
        <w:t>prin</w:t>
      </w:r>
      <w:proofErr w:type="spellEnd"/>
      <w:r w:rsidRPr="009F3A13">
        <w:rPr>
          <w:noProof w:val="0"/>
          <w:lang w:val="en-US" w:eastAsia="ru-RU"/>
        </w:rPr>
        <w:t xml:space="preserve"> </w:t>
      </w:r>
      <w:proofErr w:type="spellStart"/>
      <w:r w:rsidRPr="009F3A13">
        <w:rPr>
          <w:noProof w:val="0"/>
          <w:lang w:val="en-US" w:eastAsia="ru-RU"/>
        </w:rPr>
        <w:t>prezentarea</w:t>
      </w:r>
      <w:proofErr w:type="spellEnd"/>
      <w:r w:rsidRPr="009F3A13">
        <w:rPr>
          <w:noProof w:val="0"/>
          <w:lang w:val="en-US" w:eastAsia="ru-RU"/>
        </w:rPr>
        <w:t xml:space="preserve"> </w:t>
      </w:r>
      <w:proofErr w:type="spellStart"/>
      <w:r w:rsidRPr="009F3A13">
        <w:rPr>
          <w:noProof w:val="0"/>
          <w:lang w:val="en-US" w:eastAsia="ru-RU"/>
        </w:rPr>
        <w:t>formularelor</w:t>
      </w:r>
      <w:proofErr w:type="spellEnd"/>
      <w:r w:rsidRPr="009F3A13">
        <w:rPr>
          <w:noProof w:val="0"/>
          <w:lang w:val="en-US" w:eastAsia="ru-RU"/>
        </w:rPr>
        <w:t xml:space="preserve"> nr. 3, 5, 7, </w:t>
      </w:r>
      <w:proofErr w:type="spellStart"/>
      <w:r w:rsidRPr="009F3A13">
        <w:rPr>
          <w:noProof w:val="0"/>
          <w:lang w:val="en-US" w:eastAsia="ru-RU"/>
        </w:rPr>
        <w:t>WinSmeta</w:t>
      </w:r>
      <w:proofErr w:type="spellEnd"/>
      <w:r w:rsidRPr="009F3A13">
        <w:rPr>
          <w:noProof w:val="0"/>
          <w:lang w:val="en-US" w:eastAsia="ru-RU"/>
        </w:rPr>
        <w:t xml:space="preserve">, calculate </w:t>
      </w:r>
      <w:proofErr w:type="spellStart"/>
      <w:r w:rsidRPr="009F3A13">
        <w:rPr>
          <w:noProof w:val="0"/>
          <w:lang w:val="en-US" w:eastAsia="ru-RU"/>
        </w:rPr>
        <w:t>în</w:t>
      </w:r>
      <w:proofErr w:type="spellEnd"/>
      <w:r w:rsidRPr="009F3A13">
        <w:rPr>
          <w:noProof w:val="0"/>
          <w:lang w:val="en-US" w:eastAsia="ru-RU"/>
        </w:rPr>
        <w:t xml:space="preserve"> </w:t>
      </w:r>
      <w:proofErr w:type="spellStart"/>
      <w:r w:rsidRPr="009F3A13">
        <w:rPr>
          <w:noProof w:val="0"/>
          <w:lang w:val="en-US" w:eastAsia="ru-RU"/>
        </w:rPr>
        <w:t>conformitate</w:t>
      </w:r>
      <w:proofErr w:type="spellEnd"/>
      <w:r w:rsidRPr="009F3A13">
        <w:rPr>
          <w:noProof w:val="0"/>
          <w:lang w:val="en-US" w:eastAsia="ru-RU"/>
        </w:rPr>
        <w:t xml:space="preserve"> cu </w:t>
      </w:r>
      <w:proofErr w:type="spellStart"/>
      <w:r w:rsidRPr="009F3A13">
        <w:rPr>
          <w:noProof w:val="0"/>
          <w:lang w:val="en-US" w:eastAsia="ru-RU"/>
        </w:rPr>
        <w:t>documentația</w:t>
      </w:r>
      <w:proofErr w:type="spellEnd"/>
      <w:r w:rsidRPr="009F3A13">
        <w:rPr>
          <w:noProof w:val="0"/>
          <w:lang w:val="en-US" w:eastAsia="ru-RU"/>
        </w:rPr>
        <w:t xml:space="preserve"> </w:t>
      </w:r>
      <w:proofErr w:type="spellStart"/>
      <w:r w:rsidRPr="009F3A13">
        <w:rPr>
          <w:noProof w:val="0"/>
          <w:lang w:val="en-US" w:eastAsia="ru-RU"/>
        </w:rPr>
        <w:t>normativă</w:t>
      </w:r>
      <w:proofErr w:type="spellEnd"/>
      <w:r w:rsidRPr="009F3A13">
        <w:rPr>
          <w:noProof w:val="0"/>
          <w:lang w:val="en-US" w:eastAsia="ru-RU"/>
        </w:rPr>
        <w:t>.</w:t>
      </w:r>
    </w:p>
    <w:p w14:paraId="4035D113" w14:textId="77777777" w:rsidR="009F3A13" w:rsidRPr="009F3A13" w:rsidRDefault="009F3A13" w:rsidP="009F3A13">
      <w:pPr>
        <w:autoSpaceDE w:val="0"/>
        <w:autoSpaceDN w:val="0"/>
        <w:spacing w:line="276" w:lineRule="auto"/>
        <w:ind w:right="-1" w:firstLine="284"/>
        <w:jc w:val="both"/>
        <w:rPr>
          <w:b/>
          <w:noProof w:val="0"/>
          <w:lang w:val="en-US" w:eastAsia="ru-RU"/>
        </w:rPr>
      </w:pPr>
      <w:r w:rsidRPr="009F3A13">
        <w:rPr>
          <w:b/>
          <w:noProof w:val="0"/>
          <w:lang w:val="en-US" w:eastAsia="ru-RU"/>
        </w:rPr>
        <w:t xml:space="preserve"> </w:t>
      </w:r>
    </w:p>
    <w:p w14:paraId="6BA2A06A" w14:textId="77777777" w:rsidR="009F3A13" w:rsidRPr="009F3A13" w:rsidRDefault="009F3A13" w:rsidP="009F3A13">
      <w:pPr>
        <w:autoSpaceDE w:val="0"/>
        <w:autoSpaceDN w:val="0"/>
        <w:spacing w:line="276" w:lineRule="auto"/>
        <w:ind w:right="-284" w:firstLine="284"/>
        <w:jc w:val="both"/>
        <w:rPr>
          <w:b/>
          <w:noProof w:val="0"/>
          <w:lang w:val="en-US" w:eastAsia="ru-RU"/>
        </w:rPr>
      </w:pPr>
      <w:r w:rsidRPr="009F3A13">
        <w:rPr>
          <w:b/>
          <w:noProof w:val="0"/>
          <w:lang w:val="en-US" w:eastAsia="ru-RU"/>
        </w:rPr>
        <w:t xml:space="preserve">5. </w:t>
      </w:r>
      <w:proofErr w:type="spellStart"/>
      <w:r w:rsidRPr="009F3A13">
        <w:rPr>
          <w:b/>
          <w:noProof w:val="0"/>
          <w:lang w:val="en-US" w:eastAsia="ru-RU"/>
        </w:rPr>
        <w:t>Documente</w:t>
      </w:r>
      <w:proofErr w:type="spellEnd"/>
      <w:r w:rsidRPr="009F3A13">
        <w:rPr>
          <w:b/>
          <w:noProof w:val="0"/>
          <w:lang w:val="en-US" w:eastAsia="ru-RU"/>
        </w:rPr>
        <w:t xml:space="preserve"> </w:t>
      </w:r>
      <w:proofErr w:type="spellStart"/>
      <w:r w:rsidRPr="009F3A13">
        <w:rPr>
          <w:b/>
          <w:noProof w:val="0"/>
          <w:lang w:val="en-US" w:eastAsia="ru-RU"/>
        </w:rPr>
        <w:t>obligatorii</w:t>
      </w:r>
      <w:proofErr w:type="spellEnd"/>
      <w:r w:rsidRPr="009F3A13">
        <w:rPr>
          <w:b/>
          <w:noProof w:val="0"/>
          <w:lang w:val="en-US" w:eastAsia="ru-RU"/>
        </w:rPr>
        <w:t xml:space="preserve"> la </w:t>
      </w:r>
      <w:proofErr w:type="spellStart"/>
      <w:r w:rsidRPr="009F3A13">
        <w:rPr>
          <w:b/>
          <w:noProof w:val="0"/>
          <w:lang w:val="en-US" w:eastAsia="ru-RU"/>
        </w:rPr>
        <w:t>evaluarea</w:t>
      </w:r>
      <w:proofErr w:type="spellEnd"/>
      <w:r w:rsidRPr="009F3A13">
        <w:rPr>
          <w:b/>
          <w:noProof w:val="0"/>
          <w:lang w:val="en-US" w:eastAsia="ru-RU"/>
        </w:rPr>
        <w:t xml:space="preserve"> </w:t>
      </w:r>
      <w:proofErr w:type="spellStart"/>
      <w:r w:rsidRPr="009F3A13">
        <w:rPr>
          <w:b/>
          <w:noProof w:val="0"/>
          <w:lang w:val="en-US" w:eastAsia="ru-RU"/>
        </w:rPr>
        <w:t>ofertelor</w:t>
      </w:r>
      <w:proofErr w:type="spellEnd"/>
      <w:r w:rsidRPr="009F3A13">
        <w:rPr>
          <w:b/>
          <w:noProof w:val="0"/>
          <w:lang w:val="en-US" w:eastAsia="ru-RU"/>
        </w:rPr>
        <w:t>.</w:t>
      </w:r>
    </w:p>
    <w:p w14:paraId="58F0EC88" w14:textId="77777777" w:rsidR="009F3A13" w:rsidRPr="009F3A13" w:rsidRDefault="009F3A13" w:rsidP="009F3A13">
      <w:pPr>
        <w:numPr>
          <w:ilvl w:val="0"/>
          <w:numId w:val="41"/>
        </w:numPr>
        <w:autoSpaceDE w:val="0"/>
        <w:autoSpaceDN w:val="0"/>
        <w:spacing w:line="276" w:lineRule="auto"/>
        <w:ind w:left="0" w:right="-284" w:firstLine="284"/>
        <w:jc w:val="both"/>
        <w:rPr>
          <w:noProof w:val="0"/>
          <w:lang w:val="en-US" w:eastAsia="ru-RU"/>
        </w:rPr>
      </w:pPr>
      <w:proofErr w:type="spellStart"/>
      <w:r w:rsidRPr="009F3A13">
        <w:rPr>
          <w:noProof w:val="0"/>
          <w:lang w:val="en-US" w:eastAsia="ru-RU"/>
        </w:rPr>
        <w:t>Experiența</w:t>
      </w:r>
      <w:proofErr w:type="spellEnd"/>
      <w:r w:rsidRPr="009F3A13">
        <w:rPr>
          <w:noProof w:val="0"/>
          <w:lang w:val="en-US" w:eastAsia="ru-RU"/>
        </w:rPr>
        <w:t xml:space="preserve"> în </w:t>
      </w:r>
      <w:proofErr w:type="spellStart"/>
      <w:r w:rsidRPr="009F3A13">
        <w:rPr>
          <w:noProof w:val="0"/>
          <w:lang w:val="en-US" w:eastAsia="ru-RU"/>
        </w:rPr>
        <w:t>domeniu</w:t>
      </w:r>
      <w:proofErr w:type="spellEnd"/>
      <w:r w:rsidRPr="009F3A13">
        <w:rPr>
          <w:noProof w:val="0"/>
          <w:lang w:val="en-US" w:eastAsia="ru-RU"/>
        </w:rPr>
        <w:t>, minim 5 ani;</w:t>
      </w:r>
    </w:p>
    <w:p w14:paraId="2DAEF825" w14:textId="77777777" w:rsidR="009F3A13" w:rsidRPr="009F3A13" w:rsidRDefault="009F3A13" w:rsidP="009F3A13">
      <w:pPr>
        <w:numPr>
          <w:ilvl w:val="0"/>
          <w:numId w:val="41"/>
        </w:numPr>
        <w:autoSpaceDE w:val="0"/>
        <w:autoSpaceDN w:val="0"/>
        <w:spacing w:line="276" w:lineRule="auto"/>
        <w:ind w:left="0" w:right="-1" w:firstLine="284"/>
        <w:jc w:val="both"/>
        <w:rPr>
          <w:noProof w:val="0"/>
          <w:lang w:val="en-US" w:eastAsia="ru-RU"/>
        </w:rPr>
      </w:pPr>
      <w:proofErr w:type="spellStart"/>
      <w:r w:rsidRPr="009F3A13">
        <w:rPr>
          <w:noProof w:val="0"/>
          <w:lang w:val="en-US" w:eastAsia="ru-RU"/>
        </w:rPr>
        <w:t>Documente</w:t>
      </w:r>
      <w:proofErr w:type="spellEnd"/>
      <w:r w:rsidRPr="009F3A13">
        <w:rPr>
          <w:noProof w:val="0"/>
          <w:lang w:val="en-US" w:eastAsia="ru-RU"/>
        </w:rPr>
        <w:t xml:space="preserve"> confirmative </w:t>
      </w:r>
      <w:proofErr w:type="spellStart"/>
      <w:r w:rsidRPr="009F3A13">
        <w:rPr>
          <w:noProof w:val="0"/>
          <w:lang w:val="en-US" w:eastAsia="ru-RU"/>
        </w:rPr>
        <w:t>că</w:t>
      </w:r>
      <w:proofErr w:type="spellEnd"/>
      <w:r w:rsidRPr="009F3A13">
        <w:rPr>
          <w:noProof w:val="0"/>
          <w:lang w:val="en-US" w:eastAsia="ru-RU"/>
        </w:rPr>
        <w:t xml:space="preserve"> </w:t>
      </w:r>
      <w:proofErr w:type="spellStart"/>
      <w:r w:rsidRPr="009F3A13">
        <w:rPr>
          <w:noProof w:val="0"/>
          <w:lang w:val="en-US" w:eastAsia="ru-RU"/>
        </w:rPr>
        <w:t>compania</w:t>
      </w:r>
      <w:proofErr w:type="spellEnd"/>
      <w:r w:rsidRPr="009F3A13">
        <w:rPr>
          <w:noProof w:val="0"/>
          <w:lang w:val="en-US" w:eastAsia="ru-RU"/>
        </w:rPr>
        <w:t xml:space="preserve"> </w:t>
      </w:r>
      <w:proofErr w:type="spellStart"/>
      <w:r w:rsidRPr="009F3A13">
        <w:rPr>
          <w:noProof w:val="0"/>
          <w:lang w:val="en-US" w:eastAsia="ru-RU"/>
        </w:rPr>
        <w:t>este</w:t>
      </w:r>
      <w:proofErr w:type="spellEnd"/>
      <w:r w:rsidRPr="009F3A13">
        <w:rPr>
          <w:noProof w:val="0"/>
          <w:lang w:val="en-US" w:eastAsia="ru-RU"/>
        </w:rPr>
        <w:t xml:space="preserve"> </w:t>
      </w:r>
      <w:proofErr w:type="spellStart"/>
      <w:r w:rsidRPr="009F3A13">
        <w:rPr>
          <w:noProof w:val="0"/>
          <w:lang w:val="en-US" w:eastAsia="ru-RU"/>
        </w:rPr>
        <w:t>dotată</w:t>
      </w:r>
      <w:proofErr w:type="spellEnd"/>
      <w:r w:rsidRPr="009F3A13">
        <w:rPr>
          <w:noProof w:val="0"/>
          <w:lang w:val="en-US" w:eastAsia="ru-RU"/>
        </w:rPr>
        <w:t xml:space="preserve"> cu </w:t>
      </w:r>
      <w:proofErr w:type="spellStart"/>
      <w:r w:rsidRPr="009F3A13">
        <w:rPr>
          <w:noProof w:val="0"/>
          <w:lang w:val="en-US" w:eastAsia="ru-RU"/>
        </w:rPr>
        <w:t>toate</w:t>
      </w:r>
      <w:proofErr w:type="spellEnd"/>
      <w:r w:rsidRPr="009F3A13">
        <w:rPr>
          <w:noProof w:val="0"/>
          <w:lang w:val="en-US" w:eastAsia="ru-RU"/>
        </w:rPr>
        <w:t xml:space="preserve"> </w:t>
      </w:r>
      <w:proofErr w:type="spellStart"/>
      <w:r w:rsidRPr="009F3A13">
        <w:rPr>
          <w:noProof w:val="0"/>
          <w:lang w:val="en-US" w:eastAsia="ru-RU"/>
        </w:rPr>
        <w:t>mecanismele</w:t>
      </w:r>
      <w:proofErr w:type="spellEnd"/>
      <w:r w:rsidRPr="009F3A13">
        <w:rPr>
          <w:noProof w:val="0"/>
          <w:lang w:val="en-US" w:eastAsia="ru-RU"/>
        </w:rPr>
        <w:t xml:space="preserve">, </w:t>
      </w:r>
      <w:proofErr w:type="spellStart"/>
      <w:r w:rsidRPr="009F3A13">
        <w:rPr>
          <w:noProof w:val="0"/>
          <w:lang w:val="en-US" w:eastAsia="ru-RU"/>
        </w:rPr>
        <w:t>ustensile</w:t>
      </w:r>
      <w:proofErr w:type="spellEnd"/>
      <w:r w:rsidRPr="009F3A13">
        <w:rPr>
          <w:noProof w:val="0"/>
          <w:lang w:val="en-US" w:eastAsia="ru-RU"/>
        </w:rPr>
        <w:t xml:space="preserve"> </w:t>
      </w:r>
      <w:proofErr w:type="spellStart"/>
      <w:r w:rsidRPr="009F3A13">
        <w:rPr>
          <w:noProof w:val="0"/>
          <w:lang w:val="en-US" w:eastAsia="ru-RU"/>
        </w:rPr>
        <w:t>și</w:t>
      </w:r>
      <w:proofErr w:type="spellEnd"/>
      <w:r w:rsidRPr="009F3A13">
        <w:rPr>
          <w:noProof w:val="0"/>
          <w:lang w:val="en-US" w:eastAsia="ru-RU"/>
        </w:rPr>
        <w:t xml:space="preserve"> </w:t>
      </w:r>
      <w:proofErr w:type="spellStart"/>
      <w:r w:rsidRPr="009F3A13">
        <w:rPr>
          <w:noProof w:val="0"/>
          <w:lang w:val="en-US" w:eastAsia="ru-RU"/>
        </w:rPr>
        <w:t>instrumentele</w:t>
      </w:r>
      <w:proofErr w:type="spellEnd"/>
      <w:r w:rsidRPr="009F3A13">
        <w:rPr>
          <w:noProof w:val="0"/>
          <w:lang w:val="en-US" w:eastAsia="ru-RU"/>
        </w:rPr>
        <w:t xml:space="preserve"> </w:t>
      </w:r>
      <w:proofErr w:type="spellStart"/>
      <w:r w:rsidRPr="009F3A13">
        <w:rPr>
          <w:noProof w:val="0"/>
          <w:lang w:val="en-US" w:eastAsia="ru-RU"/>
        </w:rPr>
        <w:t>necesare</w:t>
      </w:r>
      <w:proofErr w:type="spellEnd"/>
      <w:r w:rsidRPr="009F3A13">
        <w:rPr>
          <w:noProof w:val="0"/>
          <w:lang w:val="en-US" w:eastAsia="ru-RU"/>
        </w:rPr>
        <w:t xml:space="preserve"> </w:t>
      </w:r>
      <w:proofErr w:type="spellStart"/>
      <w:r w:rsidRPr="009F3A13">
        <w:rPr>
          <w:noProof w:val="0"/>
          <w:lang w:val="en-US" w:eastAsia="ru-RU"/>
        </w:rPr>
        <w:t>pentru</w:t>
      </w:r>
      <w:proofErr w:type="spellEnd"/>
      <w:r w:rsidRPr="009F3A13">
        <w:rPr>
          <w:noProof w:val="0"/>
          <w:lang w:val="en-US" w:eastAsia="ru-RU"/>
        </w:rPr>
        <w:t xml:space="preserve"> </w:t>
      </w:r>
      <w:proofErr w:type="spellStart"/>
      <w:r w:rsidRPr="009F3A13">
        <w:rPr>
          <w:noProof w:val="0"/>
          <w:lang w:val="en-US" w:eastAsia="ru-RU"/>
        </w:rPr>
        <w:t>efectuarea</w:t>
      </w:r>
      <w:proofErr w:type="spellEnd"/>
      <w:r w:rsidRPr="009F3A13">
        <w:rPr>
          <w:noProof w:val="0"/>
          <w:lang w:val="en-US" w:eastAsia="ru-RU"/>
        </w:rPr>
        <w:t xml:space="preserve"> </w:t>
      </w:r>
      <w:proofErr w:type="spellStart"/>
      <w:r w:rsidRPr="009F3A13">
        <w:rPr>
          <w:noProof w:val="0"/>
          <w:lang w:val="en-US" w:eastAsia="ru-RU"/>
        </w:rPr>
        <w:t>lucrărilor</w:t>
      </w:r>
      <w:proofErr w:type="spellEnd"/>
      <w:r w:rsidRPr="009F3A13">
        <w:rPr>
          <w:noProof w:val="0"/>
          <w:lang w:val="en-US" w:eastAsia="ru-RU"/>
        </w:rPr>
        <w:t>;</w:t>
      </w:r>
    </w:p>
    <w:p w14:paraId="2C727C02" w14:textId="77777777" w:rsidR="009F3A13" w:rsidRPr="009F3A13" w:rsidRDefault="009F3A13" w:rsidP="009F3A13">
      <w:pPr>
        <w:numPr>
          <w:ilvl w:val="0"/>
          <w:numId w:val="41"/>
        </w:numPr>
        <w:autoSpaceDE w:val="0"/>
        <w:autoSpaceDN w:val="0"/>
        <w:spacing w:line="276" w:lineRule="auto"/>
        <w:ind w:left="0" w:right="-284" w:firstLine="284"/>
        <w:jc w:val="both"/>
        <w:rPr>
          <w:noProof w:val="0"/>
          <w:lang w:val="en-US" w:eastAsia="ru-RU"/>
        </w:rPr>
      </w:pPr>
      <w:proofErr w:type="spellStart"/>
      <w:r w:rsidRPr="009F3A13">
        <w:rPr>
          <w:noProof w:val="0"/>
          <w:lang w:val="en-US" w:eastAsia="ru-RU"/>
        </w:rPr>
        <w:t>Documente</w:t>
      </w:r>
      <w:proofErr w:type="spellEnd"/>
      <w:r w:rsidRPr="009F3A13">
        <w:rPr>
          <w:noProof w:val="0"/>
          <w:lang w:val="en-US" w:eastAsia="ru-RU"/>
        </w:rPr>
        <w:t xml:space="preserve"> confirmative, </w:t>
      </w:r>
      <w:proofErr w:type="spellStart"/>
      <w:r w:rsidRPr="009F3A13">
        <w:rPr>
          <w:noProof w:val="0"/>
          <w:lang w:val="en-US" w:eastAsia="ru-RU"/>
        </w:rPr>
        <w:t>deținerea</w:t>
      </w:r>
      <w:proofErr w:type="spellEnd"/>
      <w:r w:rsidRPr="009F3A13">
        <w:rPr>
          <w:noProof w:val="0"/>
          <w:lang w:val="en-US" w:eastAsia="ru-RU"/>
        </w:rPr>
        <w:t xml:space="preserve"> </w:t>
      </w:r>
      <w:proofErr w:type="spellStart"/>
      <w:r w:rsidRPr="009F3A13">
        <w:rPr>
          <w:noProof w:val="0"/>
          <w:lang w:val="en-US" w:eastAsia="ru-RU"/>
        </w:rPr>
        <w:t>personalului</w:t>
      </w:r>
      <w:proofErr w:type="spellEnd"/>
      <w:r w:rsidRPr="009F3A13">
        <w:rPr>
          <w:noProof w:val="0"/>
          <w:lang w:val="en-US" w:eastAsia="ru-RU"/>
        </w:rPr>
        <w:t xml:space="preserve"> </w:t>
      </w:r>
      <w:proofErr w:type="spellStart"/>
      <w:r w:rsidRPr="009F3A13">
        <w:rPr>
          <w:noProof w:val="0"/>
          <w:lang w:val="en-US" w:eastAsia="ru-RU"/>
        </w:rPr>
        <w:t>calificat</w:t>
      </w:r>
      <w:proofErr w:type="spellEnd"/>
      <w:r w:rsidRPr="009F3A13">
        <w:rPr>
          <w:noProof w:val="0"/>
          <w:lang w:val="en-US" w:eastAsia="ru-RU"/>
        </w:rPr>
        <w:t xml:space="preserve"> </w:t>
      </w:r>
      <w:proofErr w:type="spellStart"/>
      <w:r w:rsidRPr="009F3A13">
        <w:rPr>
          <w:noProof w:val="0"/>
          <w:lang w:val="en-US" w:eastAsia="ru-RU"/>
        </w:rPr>
        <w:t>în</w:t>
      </w:r>
      <w:proofErr w:type="spellEnd"/>
      <w:r w:rsidRPr="009F3A13">
        <w:rPr>
          <w:noProof w:val="0"/>
          <w:lang w:val="en-US" w:eastAsia="ru-RU"/>
        </w:rPr>
        <w:t xml:space="preserve"> </w:t>
      </w:r>
      <w:proofErr w:type="spellStart"/>
      <w:r w:rsidRPr="009F3A13">
        <w:rPr>
          <w:noProof w:val="0"/>
          <w:lang w:val="en-US" w:eastAsia="ru-RU"/>
        </w:rPr>
        <w:t>domeniul</w:t>
      </w:r>
      <w:proofErr w:type="spellEnd"/>
      <w:r w:rsidRPr="009F3A13">
        <w:rPr>
          <w:noProof w:val="0"/>
          <w:lang w:val="en-US" w:eastAsia="ru-RU"/>
        </w:rPr>
        <w:t xml:space="preserve"> </w:t>
      </w:r>
      <w:proofErr w:type="spellStart"/>
      <w:r w:rsidRPr="009F3A13">
        <w:rPr>
          <w:noProof w:val="0"/>
          <w:lang w:val="en-US" w:eastAsia="ru-RU"/>
        </w:rPr>
        <w:t>dat</w:t>
      </w:r>
      <w:proofErr w:type="spellEnd"/>
      <w:r w:rsidRPr="009F3A13">
        <w:rPr>
          <w:noProof w:val="0"/>
          <w:lang w:val="en-US" w:eastAsia="ru-RU"/>
        </w:rPr>
        <w:t>;</w:t>
      </w:r>
    </w:p>
    <w:p w14:paraId="3F0C2707" w14:textId="77777777" w:rsidR="009F3A13" w:rsidRPr="009F3A13" w:rsidRDefault="009F3A13" w:rsidP="009F3A13">
      <w:pPr>
        <w:numPr>
          <w:ilvl w:val="0"/>
          <w:numId w:val="41"/>
        </w:numPr>
        <w:autoSpaceDE w:val="0"/>
        <w:autoSpaceDN w:val="0"/>
        <w:spacing w:line="276" w:lineRule="auto"/>
        <w:ind w:left="0" w:right="-284" w:firstLine="284"/>
        <w:jc w:val="both"/>
        <w:rPr>
          <w:noProof w:val="0"/>
          <w:lang w:val="ru-RU" w:eastAsia="ru-RU"/>
        </w:rPr>
      </w:pPr>
      <w:proofErr w:type="spellStart"/>
      <w:r w:rsidRPr="009F3A13">
        <w:rPr>
          <w:noProof w:val="0"/>
          <w:lang w:val="ru-RU" w:eastAsia="ru-RU"/>
        </w:rPr>
        <w:t>Deviz-lucrări</w:t>
      </w:r>
      <w:proofErr w:type="spellEnd"/>
      <w:r w:rsidRPr="009F3A13">
        <w:rPr>
          <w:noProof w:val="0"/>
          <w:lang w:val="ru-RU" w:eastAsia="ru-RU"/>
        </w:rPr>
        <w:t xml:space="preserve"> (</w:t>
      </w:r>
      <w:proofErr w:type="spellStart"/>
      <w:r w:rsidRPr="009F3A13">
        <w:rPr>
          <w:noProof w:val="0"/>
          <w:lang w:val="ru-RU" w:eastAsia="ru-RU"/>
        </w:rPr>
        <w:t>forme</w:t>
      </w:r>
      <w:proofErr w:type="spellEnd"/>
      <w:r w:rsidRPr="009F3A13">
        <w:rPr>
          <w:noProof w:val="0"/>
          <w:lang w:val="ru-RU" w:eastAsia="ru-RU"/>
        </w:rPr>
        <w:t xml:space="preserve"> 3,5,7) </w:t>
      </w:r>
      <w:proofErr w:type="spellStart"/>
      <w:r w:rsidRPr="009F3A13">
        <w:rPr>
          <w:iCs/>
          <w:noProof w:val="0"/>
          <w:lang w:val="ru-RU" w:eastAsia="ru-RU"/>
        </w:rPr>
        <w:t>WinSmeta</w:t>
      </w:r>
      <w:proofErr w:type="spellEnd"/>
      <w:r w:rsidRPr="009F3A13">
        <w:rPr>
          <w:iCs/>
          <w:noProof w:val="0"/>
          <w:lang w:val="ru-RU" w:eastAsia="ru-RU"/>
        </w:rPr>
        <w:t>.</w:t>
      </w:r>
    </w:p>
    <w:p w14:paraId="50420A43" w14:textId="77777777" w:rsidR="009F3A13" w:rsidRPr="009F3A13" w:rsidRDefault="009F3A13" w:rsidP="009F3A13">
      <w:pPr>
        <w:spacing w:line="276" w:lineRule="auto"/>
        <w:ind w:right="-284" w:firstLine="284"/>
        <w:jc w:val="both"/>
        <w:rPr>
          <w:noProof w:val="0"/>
          <w:lang w:val="ru-RU" w:eastAsia="ru-RU"/>
        </w:rPr>
      </w:pPr>
    </w:p>
    <w:p w14:paraId="10909A90" w14:textId="77777777" w:rsidR="009F3A13" w:rsidRPr="009F3A13" w:rsidRDefault="009F3A13" w:rsidP="009F3A13">
      <w:pPr>
        <w:autoSpaceDE w:val="0"/>
        <w:autoSpaceDN w:val="0"/>
        <w:spacing w:line="276" w:lineRule="auto"/>
        <w:ind w:right="-284" w:firstLine="284"/>
        <w:jc w:val="both"/>
        <w:rPr>
          <w:rFonts w:eastAsia="SimSun"/>
          <w:iCs/>
          <w:noProof w:val="0"/>
          <w:lang w:val="ru-RU" w:eastAsia="zh-CN"/>
        </w:rPr>
      </w:pPr>
    </w:p>
    <w:p w14:paraId="16864136" w14:textId="77777777" w:rsidR="009F3A13" w:rsidRPr="009F3A13" w:rsidRDefault="009F3A13" w:rsidP="009F3A13">
      <w:pPr>
        <w:autoSpaceDE w:val="0"/>
        <w:autoSpaceDN w:val="0"/>
        <w:ind w:firstLine="284"/>
        <w:jc w:val="both"/>
        <w:rPr>
          <w:b/>
          <w:noProof w:val="0"/>
          <w:lang w:val="ro-MD" w:eastAsia="ru-RU"/>
        </w:rPr>
      </w:pPr>
      <w:r w:rsidRPr="009F3A13">
        <w:rPr>
          <w:b/>
          <w:noProof w:val="0"/>
          <w:lang w:val="ro-MD" w:eastAsia="ru-RU"/>
        </w:rPr>
        <w:t>6. Documente obligatorii la depunerea ofertei</w:t>
      </w:r>
    </w:p>
    <w:p w14:paraId="37805F41" w14:textId="77777777" w:rsidR="009F3A13" w:rsidRPr="009F3A13" w:rsidRDefault="009F3A13" w:rsidP="009F3A13">
      <w:pPr>
        <w:autoSpaceDE w:val="0"/>
        <w:autoSpaceDN w:val="0"/>
        <w:ind w:firstLine="284"/>
        <w:jc w:val="both"/>
        <w:rPr>
          <w:noProof w:val="0"/>
          <w:lang w:val="ro-MD" w:eastAsia="ru-RU"/>
        </w:rPr>
      </w:pPr>
      <w:r w:rsidRPr="009F3A13">
        <w:rPr>
          <w:noProof w:val="0"/>
          <w:lang w:val="ro-MD" w:eastAsia="ru-RU"/>
        </w:rPr>
        <w:lastRenderedPageBreak/>
        <w:t>Documente obligatorii la depunerea ofertei vor fi indicate în anunțul de participare prezentat pe SIA RSAP.</w:t>
      </w:r>
    </w:p>
    <w:p w14:paraId="52D301A6" w14:textId="77777777" w:rsidR="009F3A13" w:rsidRPr="009F3A13" w:rsidRDefault="009F3A13" w:rsidP="009F3A13">
      <w:pPr>
        <w:autoSpaceDE w:val="0"/>
        <w:autoSpaceDN w:val="0"/>
        <w:ind w:firstLine="284"/>
        <w:jc w:val="both"/>
        <w:rPr>
          <w:noProof w:val="0"/>
          <w:lang w:val="ro-MD" w:eastAsia="ru-RU"/>
        </w:rPr>
      </w:pPr>
    </w:p>
    <w:p w14:paraId="03F330A0" w14:textId="77777777" w:rsidR="009F3A13" w:rsidRPr="009F3A13" w:rsidRDefault="009F3A13" w:rsidP="009F3A13">
      <w:pPr>
        <w:autoSpaceDE w:val="0"/>
        <w:autoSpaceDN w:val="0"/>
        <w:ind w:firstLine="284"/>
        <w:jc w:val="both"/>
        <w:rPr>
          <w:b/>
          <w:noProof w:val="0"/>
          <w:lang w:val="ro-MD" w:eastAsia="ru-RU"/>
        </w:rPr>
      </w:pPr>
      <w:r w:rsidRPr="009F3A13">
        <w:rPr>
          <w:b/>
          <w:noProof w:val="0"/>
          <w:lang w:val="ro-MD" w:eastAsia="ru-RU"/>
        </w:rPr>
        <w:t>7. Documente obligatorii la evaluarea ofertelor</w:t>
      </w:r>
    </w:p>
    <w:p w14:paraId="239D0C25" w14:textId="77777777" w:rsidR="009F3A13" w:rsidRPr="009F3A13" w:rsidRDefault="009F3A13" w:rsidP="009F3A13">
      <w:pPr>
        <w:autoSpaceDE w:val="0"/>
        <w:autoSpaceDN w:val="0"/>
        <w:ind w:firstLine="284"/>
        <w:jc w:val="both"/>
        <w:rPr>
          <w:noProof w:val="0"/>
          <w:lang w:val="ro-MD" w:eastAsia="ru-RU"/>
        </w:rPr>
      </w:pPr>
      <w:r w:rsidRPr="009F3A13">
        <w:rPr>
          <w:noProof w:val="0"/>
          <w:lang w:val="ro-MD" w:eastAsia="ru-RU"/>
        </w:rPr>
        <w:t>Documente obligatorii la evaluare ofertelor vor fi indicate în anunțul de participare prezentat pe SIA RSAP.</w:t>
      </w:r>
    </w:p>
    <w:p w14:paraId="67B1BDF4" w14:textId="77777777" w:rsidR="009F3A13" w:rsidRPr="009F3A13" w:rsidRDefault="009F3A13" w:rsidP="009F3A13">
      <w:pPr>
        <w:tabs>
          <w:tab w:val="left" w:pos="360"/>
          <w:tab w:val="left" w:pos="1134"/>
        </w:tabs>
        <w:autoSpaceDE w:val="0"/>
        <w:autoSpaceDN w:val="0"/>
        <w:spacing w:after="120"/>
        <w:ind w:left="720"/>
        <w:jc w:val="center"/>
        <w:outlineLvl w:val="2"/>
        <w:rPr>
          <w:b/>
          <w:bCs/>
          <w:noProof w:val="0"/>
          <w:sz w:val="26"/>
          <w:szCs w:val="26"/>
          <w:lang w:val="ro-MD" w:eastAsia="ru-RU"/>
        </w:rPr>
      </w:pPr>
      <w:r w:rsidRPr="009F3A13">
        <w:rPr>
          <w:b/>
          <w:bCs/>
          <w:noProof w:val="0"/>
          <w:sz w:val="26"/>
          <w:szCs w:val="26"/>
          <w:lang w:val="ro-MD" w:eastAsia="ru-RU"/>
        </w:rPr>
        <w:t>Lista cu cantitățile de lucrări</w:t>
      </w:r>
    </w:p>
    <w:p w14:paraId="28D12B62" w14:textId="77777777" w:rsidR="009F3A13" w:rsidRPr="009F3A13" w:rsidRDefault="009F3A13" w:rsidP="009F3A13">
      <w:pPr>
        <w:autoSpaceDE w:val="0"/>
        <w:autoSpaceDN w:val="0"/>
        <w:ind w:right="567"/>
        <w:rPr>
          <w:noProof w:val="0"/>
          <w:lang w:val="it-IT" w:eastAsia="ru-RU"/>
        </w:rPr>
      </w:pPr>
      <w:r w:rsidRPr="009F3A13">
        <w:rPr>
          <w:b/>
          <w:bCs/>
          <w:noProof w:val="0"/>
          <w:lang w:val="en-US" w:eastAsia="ru-RU"/>
        </w:rPr>
        <w:t xml:space="preserve">1. </w:t>
      </w:r>
      <w:r w:rsidRPr="009F3A13">
        <w:rPr>
          <w:b/>
          <w:noProof w:val="0"/>
          <w:lang w:val="it-IT" w:eastAsia="ru-RU"/>
        </w:rPr>
        <w:t xml:space="preserve">Denumerea beneficiarului de stat   </w:t>
      </w:r>
      <w:r w:rsidRPr="009F3A13">
        <w:rPr>
          <w:b/>
          <w:noProof w:val="0"/>
          <w:u w:val="single"/>
          <w:lang w:val="it-IT" w:eastAsia="ru-RU"/>
        </w:rPr>
        <w:t>Primaria Ialoveni</w:t>
      </w:r>
    </w:p>
    <w:p w14:paraId="7B7A1E19" w14:textId="77777777" w:rsidR="009F3A13" w:rsidRPr="009F3A13" w:rsidRDefault="009F3A13" w:rsidP="009F3A13">
      <w:pPr>
        <w:autoSpaceDE w:val="0"/>
        <w:autoSpaceDN w:val="0"/>
        <w:ind w:right="567"/>
        <w:rPr>
          <w:noProof w:val="0"/>
          <w:lang w:val="it-IT" w:eastAsia="ru-RU"/>
        </w:rPr>
      </w:pPr>
      <w:r w:rsidRPr="009F3A13">
        <w:rPr>
          <w:b/>
          <w:noProof w:val="0"/>
          <w:lang w:val="it-IT" w:eastAsia="ru-RU"/>
        </w:rPr>
        <w:t>2. Organizatorul procedurii de achizi</w:t>
      </w:r>
      <w:r w:rsidRPr="009F3A13">
        <w:rPr>
          <w:b/>
          <w:noProof w:val="0"/>
          <w:lang w:val="en-US" w:eastAsia="ru-RU"/>
        </w:rPr>
        <w:t>ţ</w:t>
      </w:r>
      <w:r w:rsidRPr="009F3A13">
        <w:rPr>
          <w:b/>
          <w:noProof w:val="0"/>
          <w:lang w:val="it-IT" w:eastAsia="ru-RU"/>
        </w:rPr>
        <w:t>ie</w:t>
      </w:r>
      <w:r w:rsidRPr="009F3A13">
        <w:rPr>
          <w:noProof w:val="0"/>
          <w:lang w:val="it-IT" w:eastAsia="ru-RU"/>
        </w:rPr>
        <w:t xml:space="preserve"> </w:t>
      </w:r>
      <w:r w:rsidRPr="009F3A13">
        <w:rPr>
          <w:b/>
          <w:noProof w:val="0"/>
          <w:u w:val="single"/>
          <w:lang w:val="it-IT" w:eastAsia="ru-RU"/>
        </w:rPr>
        <w:t>Primaria Ialoveni</w:t>
      </w:r>
    </w:p>
    <w:p w14:paraId="16E19A93" w14:textId="77777777" w:rsidR="009F3A13" w:rsidRPr="009F3A13" w:rsidRDefault="009F3A13" w:rsidP="009F3A13">
      <w:pPr>
        <w:autoSpaceDE w:val="0"/>
        <w:autoSpaceDN w:val="0"/>
        <w:ind w:right="567"/>
        <w:rPr>
          <w:b/>
          <w:bCs/>
          <w:noProof w:val="0"/>
          <w:sz w:val="28"/>
          <w:szCs w:val="28"/>
          <w:u w:val="single"/>
          <w:lang w:val="en-US" w:eastAsia="ru-RU"/>
        </w:rPr>
      </w:pPr>
      <w:r w:rsidRPr="009F3A13">
        <w:rPr>
          <w:b/>
          <w:bCs/>
          <w:noProof w:val="0"/>
          <w:lang w:val="en-US" w:eastAsia="ru-RU"/>
        </w:rPr>
        <w:t xml:space="preserve">3. </w:t>
      </w:r>
      <w:proofErr w:type="spellStart"/>
      <w:r w:rsidRPr="009F3A13">
        <w:rPr>
          <w:b/>
          <w:bCs/>
          <w:noProof w:val="0"/>
          <w:lang w:val="en-US" w:eastAsia="ru-RU"/>
        </w:rPr>
        <w:t>Obiectul</w:t>
      </w:r>
      <w:proofErr w:type="spellEnd"/>
      <w:r w:rsidRPr="009F3A13">
        <w:rPr>
          <w:b/>
          <w:bCs/>
          <w:noProof w:val="0"/>
          <w:lang w:val="en-US" w:eastAsia="ru-RU"/>
        </w:rPr>
        <w:t xml:space="preserve"> </w:t>
      </w:r>
      <w:proofErr w:type="spellStart"/>
      <w:proofErr w:type="gramStart"/>
      <w:r w:rsidRPr="009F3A13">
        <w:rPr>
          <w:b/>
          <w:bCs/>
          <w:noProof w:val="0"/>
          <w:lang w:val="en-US" w:eastAsia="ru-RU"/>
        </w:rPr>
        <w:t>achiziţiilor</w:t>
      </w:r>
      <w:proofErr w:type="spellEnd"/>
      <w:r w:rsidRPr="009F3A13">
        <w:rPr>
          <w:noProof w:val="0"/>
          <w:sz w:val="28"/>
          <w:szCs w:val="28"/>
          <w:lang w:val="en-US" w:eastAsia="ru-RU"/>
        </w:rPr>
        <w:t xml:space="preserve">  </w:t>
      </w:r>
      <w:proofErr w:type="spellStart"/>
      <w:r w:rsidRPr="009F3A13">
        <w:rPr>
          <w:b/>
          <w:bCs/>
          <w:noProof w:val="0"/>
          <w:sz w:val="28"/>
          <w:szCs w:val="28"/>
          <w:u w:val="single"/>
          <w:lang w:val="en-US" w:eastAsia="ru-RU"/>
        </w:rPr>
        <w:t>Amenajarea</w:t>
      </w:r>
      <w:proofErr w:type="spellEnd"/>
      <w:proofErr w:type="gramEnd"/>
      <w:r w:rsidRPr="009F3A13">
        <w:rPr>
          <w:b/>
          <w:bCs/>
          <w:noProof w:val="0"/>
          <w:sz w:val="28"/>
          <w:szCs w:val="28"/>
          <w:u w:val="single"/>
          <w:lang w:val="en-US" w:eastAsia="ru-RU"/>
        </w:rPr>
        <w:t xml:space="preserve"> a </w:t>
      </w:r>
      <w:proofErr w:type="spellStart"/>
      <w:r w:rsidRPr="009F3A13">
        <w:rPr>
          <w:b/>
          <w:bCs/>
          <w:noProof w:val="0"/>
          <w:sz w:val="28"/>
          <w:szCs w:val="28"/>
          <w:u w:val="single"/>
          <w:lang w:val="en-US" w:eastAsia="ru-RU"/>
        </w:rPr>
        <w:t>trotuarilor</w:t>
      </w:r>
      <w:proofErr w:type="spellEnd"/>
      <w:r w:rsidRPr="009F3A13">
        <w:rPr>
          <w:b/>
          <w:bCs/>
          <w:noProof w:val="0"/>
          <w:sz w:val="28"/>
          <w:szCs w:val="28"/>
          <w:u w:val="single"/>
          <w:lang w:val="en-US" w:eastAsia="ru-RU"/>
        </w:rPr>
        <w:t xml:space="preserve"> </w:t>
      </w:r>
      <w:proofErr w:type="spellStart"/>
      <w:r w:rsidRPr="009F3A13">
        <w:rPr>
          <w:b/>
          <w:bCs/>
          <w:noProof w:val="0"/>
          <w:sz w:val="28"/>
          <w:szCs w:val="28"/>
          <w:u w:val="single"/>
          <w:lang w:val="en-US" w:eastAsia="ru-RU"/>
        </w:rPr>
        <w:t>or.Ialoveni</w:t>
      </w:r>
      <w:proofErr w:type="spellEnd"/>
      <w:r w:rsidRPr="009F3A13">
        <w:rPr>
          <w:b/>
          <w:bCs/>
          <w:noProof w:val="0"/>
          <w:sz w:val="28"/>
          <w:szCs w:val="28"/>
          <w:u w:val="single"/>
          <w:lang w:val="en-US" w:eastAsia="ru-RU"/>
        </w:rPr>
        <w:t xml:space="preserve"> .</w:t>
      </w:r>
    </w:p>
    <w:p w14:paraId="67F3A5AF" w14:textId="77777777" w:rsidR="009F3A13" w:rsidRPr="009F3A13" w:rsidRDefault="009F3A13" w:rsidP="009F3A13">
      <w:pPr>
        <w:autoSpaceDE w:val="0"/>
        <w:autoSpaceDN w:val="0"/>
        <w:ind w:right="567"/>
        <w:rPr>
          <w:b/>
          <w:bCs/>
          <w:noProof w:val="0"/>
          <w:sz w:val="28"/>
          <w:szCs w:val="28"/>
          <w:u w:val="single"/>
          <w:lang w:val="en-US" w:eastAsia="ru-RU"/>
        </w:rPr>
      </w:pPr>
    </w:p>
    <w:p w14:paraId="092811D4" w14:textId="77777777" w:rsidR="009F3A13" w:rsidRPr="009F3A13" w:rsidRDefault="009F3A13" w:rsidP="009F3A13">
      <w:pPr>
        <w:autoSpaceDE w:val="0"/>
        <w:autoSpaceDN w:val="0"/>
        <w:ind w:right="567"/>
        <w:jc w:val="center"/>
        <w:rPr>
          <w:b/>
          <w:bCs/>
          <w:noProof w:val="0"/>
          <w:lang w:val="en-US" w:eastAsia="ru-RU"/>
        </w:rPr>
      </w:pPr>
      <w:r w:rsidRPr="009F3A13">
        <w:rPr>
          <w:b/>
          <w:bCs/>
          <w:noProof w:val="0"/>
          <w:u w:val="single"/>
          <w:lang w:val="en-US" w:eastAsia="ru-RU"/>
        </w:rPr>
        <w:t xml:space="preserve">1. </w:t>
      </w:r>
      <w:proofErr w:type="spellStart"/>
      <w:r w:rsidRPr="009F3A13">
        <w:rPr>
          <w:b/>
          <w:bCs/>
          <w:noProof w:val="0"/>
          <w:u w:val="single"/>
          <w:lang w:val="en-US" w:eastAsia="ru-RU"/>
        </w:rPr>
        <w:t>str.</w:t>
      </w:r>
      <w:proofErr w:type="gramStart"/>
      <w:r w:rsidRPr="009F3A13">
        <w:rPr>
          <w:b/>
          <w:bCs/>
          <w:noProof w:val="0"/>
          <w:u w:val="single"/>
          <w:lang w:val="en-US" w:eastAsia="ru-RU"/>
        </w:rPr>
        <w:t>N.Testemetianu</w:t>
      </w:r>
      <w:proofErr w:type="spellEnd"/>
      <w:proofErr w:type="gramEnd"/>
      <w:r w:rsidRPr="009F3A13">
        <w:rPr>
          <w:b/>
          <w:bCs/>
          <w:noProof w:val="0"/>
          <w:u w:val="single"/>
          <w:lang w:val="en-US" w:eastAsia="ru-RU"/>
        </w:rPr>
        <w:t xml:space="preserve"> </w:t>
      </w:r>
      <w:proofErr w:type="spellStart"/>
      <w:r w:rsidRPr="009F3A13">
        <w:rPr>
          <w:b/>
          <w:bCs/>
          <w:noProof w:val="0"/>
          <w:u w:val="single"/>
          <w:lang w:val="en-US" w:eastAsia="ru-RU"/>
        </w:rPr>
        <w:t>Str.Chisinau</w:t>
      </w:r>
      <w:proofErr w:type="spellEnd"/>
    </w:p>
    <w:tbl>
      <w:tblPr>
        <w:tblW w:w="10206" w:type="dxa"/>
        <w:tblInd w:w="250" w:type="dxa"/>
        <w:tblLayout w:type="fixed"/>
        <w:tblLook w:val="0000" w:firstRow="0" w:lastRow="0" w:firstColumn="0" w:lastColumn="0" w:noHBand="0" w:noVBand="0"/>
      </w:tblPr>
      <w:tblGrid>
        <w:gridCol w:w="709"/>
        <w:gridCol w:w="1559"/>
        <w:gridCol w:w="4678"/>
        <w:gridCol w:w="992"/>
        <w:gridCol w:w="2268"/>
      </w:tblGrid>
      <w:tr w:rsidR="009F3A13" w:rsidRPr="009F3A13" w14:paraId="5BBDA8E6" w14:textId="77777777" w:rsidTr="00B55AC1">
        <w:trPr>
          <w:cantSplit/>
          <w:trHeight w:val="592"/>
        </w:trPr>
        <w:tc>
          <w:tcPr>
            <w:tcW w:w="709" w:type="dxa"/>
            <w:tcBorders>
              <w:top w:val="single" w:sz="6" w:space="0" w:color="auto"/>
              <w:left w:val="single" w:sz="6" w:space="0" w:color="auto"/>
              <w:bottom w:val="nil"/>
              <w:right w:val="nil"/>
            </w:tcBorders>
            <w:shd w:val="pct5" w:color="auto" w:fill="auto"/>
          </w:tcPr>
          <w:p w14:paraId="6140B107" w14:textId="77777777" w:rsidR="009F3A13" w:rsidRPr="009F3A13" w:rsidRDefault="009F3A13" w:rsidP="009F3A13">
            <w:pPr>
              <w:autoSpaceDE w:val="0"/>
              <w:autoSpaceDN w:val="0"/>
              <w:ind w:right="-108"/>
              <w:jc w:val="center"/>
              <w:rPr>
                <w:noProof w:val="0"/>
                <w:sz w:val="22"/>
                <w:szCs w:val="22"/>
                <w:lang w:val="en-US" w:eastAsia="ru-RU"/>
              </w:rPr>
            </w:pPr>
            <w:r w:rsidRPr="009F3A13">
              <w:rPr>
                <w:noProof w:val="0"/>
                <w:sz w:val="22"/>
                <w:szCs w:val="22"/>
                <w:lang w:val="ru-RU" w:eastAsia="ru-RU"/>
              </w:rPr>
              <w:t>№</w:t>
            </w:r>
          </w:p>
          <w:p w14:paraId="09D45088" w14:textId="77777777" w:rsidR="009F3A13" w:rsidRPr="009F3A13" w:rsidRDefault="009F3A13" w:rsidP="009F3A13">
            <w:pPr>
              <w:autoSpaceDE w:val="0"/>
              <w:autoSpaceDN w:val="0"/>
              <w:ind w:right="-108"/>
              <w:jc w:val="center"/>
              <w:rPr>
                <w:noProof w:val="0"/>
                <w:sz w:val="22"/>
                <w:szCs w:val="22"/>
                <w:lang w:val="ru-RU" w:eastAsia="ru-RU"/>
              </w:rPr>
            </w:pPr>
            <w:r w:rsidRPr="009F3A13">
              <w:rPr>
                <w:noProof w:val="0"/>
                <w:sz w:val="22"/>
                <w:szCs w:val="22"/>
                <w:lang w:val="ru-RU" w:eastAsia="ru-RU"/>
              </w:rPr>
              <w:t xml:space="preserve"> </w:t>
            </w:r>
            <w:proofErr w:type="spellStart"/>
            <w:r w:rsidRPr="009F3A13">
              <w:rPr>
                <w:noProof w:val="0"/>
                <w:sz w:val="22"/>
                <w:szCs w:val="22"/>
                <w:lang w:val="en-US" w:eastAsia="ru-RU"/>
              </w:rPr>
              <w:t>crt</w:t>
            </w:r>
            <w:proofErr w:type="spellEnd"/>
            <w:r w:rsidRPr="009F3A13">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312235F8" w14:textId="77777777" w:rsidR="009F3A13" w:rsidRPr="009F3A13" w:rsidRDefault="009F3A13" w:rsidP="009F3A13">
            <w:pPr>
              <w:autoSpaceDE w:val="0"/>
              <w:autoSpaceDN w:val="0"/>
              <w:ind w:left="-120" w:right="-108"/>
              <w:jc w:val="center"/>
              <w:rPr>
                <w:noProof w:val="0"/>
                <w:sz w:val="22"/>
                <w:szCs w:val="22"/>
                <w:lang w:val="en-US" w:eastAsia="ru-RU"/>
              </w:rPr>
            </w:pPr>
            <w:r w:rsidRPr="009F3A13">
              <w:rPr>
                <w:noProof w:val="0"/>
                <w:sz w:val="22"/>
                <w:szCs w:val="22"/>
                <w:lang w:eastAsia="ru-RU"/>
              </w:rPr>
              <w:t>Simbol</w:t>
            </w:r>
            <w:r w:rsidRPr="009F3A13">
              <w:rPr>
                <w:noProof w:val="0"/>
                <w:sz w:val="22"/>
                <w:szCs w:val="22"/>
                <w:lang w:val="en-US" w:eastAsia="ru-RU"/>
              </w:rPr>
              <w:t xml:space="preserve"> </w:t>
            </w:r>
            <w:r w:rsidRPr="009F3A13">
              <w:rPr>
                <w:noProof w:val="0"/>
                <w:sz w:val="22"/>
                <w:szCs w:val="22"/>
                <w:lang w:eastAsia="ru-RU"/>
              </w:rPr>
              <w:t>norme</w:t>
            </w:r>
            <w:r w:rsidRPr="009F3A13">
              <w:rPr>
                <w:noProof w:val="0"/>
                <w:sz w:val="22"/>
                <w:szCs w:val="22"/>
                <w:lang w:val="en-US" w:eastAsia="ru-RU"/>
              </w:rPr>
              <w:t xml:space="preserve"> </w:t>
            </w:r>
            <w:r w:rsidRPr="009F3A13">
              <w:rPr>
                <w:noProof w:val="0"/>
                <w:sz w:val="22"/>
                <w:szCs w:val="22"/>
                <w:lang w:eastAsia="ru-RU"/>
              </w:rPr>
              <w:t xml:space="preserve">şi Cod </w:t>
            </w:r>
            <w:r w:rsidRPr="009F3A13">
              <w:rPr>
                <w:noProof w:val="0"/>
                <w:sz w:val="22"/>
                <w:szCs w:val="22"/>
                <w:lang w:val="en-US" w:eastAsia="ru-RU"/>
              </w:rPr>
              <w:t xml:space="preserve"> </w:t>
            </w:r>
            <w:r w:rsidRPr="009F3A13">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87D264A" w14:textId="77777777" w:rsidR="009F3A13" w:rsidRPr="009F3A13" w:rsidRDefault="009F3A13" w:rsidP="009F3A13">
            <w:pPr>
              <w:autoSpaceDE w:val="0"/>
              <w:autoSpaceDN w:val="0"/>
              <w:jc w:val="center"/>
              <w:rPr>
                <w:noProof w:val="0"/>
                <w:sz w:val="22"/>
                <w:szCs w:val="22"/>
                <w:lang w:eastAsia="ru-RU"/>
              </w:rPr>
            </w:pPr>
          </w:p>
          <w:p w14:paraId="4432AB64"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66E5F23E" w14:textId="77777777" w:rsidR="009F3A13" w:rsidRPr="009F3A13" w:rsidRDefault="009F3A13" w:rsidP="009F3A13">
            <w:pPr>
              <w:autoSpaceDE w:val="0"/>
              <w:autoSpaceDN w:val="0"/>
              <w:ind w:left="-108" w:right="-108"/>
              <w:jc w:val="center"/>
              <w:rPr>
                <w:noProof w:val="0"/>
                <w:sz w:val="22"/>
                <w:szCs w:val="22"/>
                <w:lang w:val="ru-RU" w:eastAsia="ru-RU"/>
              </w:rPr>
            </w:pPr>
            <w:r w:rsidRPr="009F3A13">
              <w:rPr>
                <w:noProof w:val="0"/>
                <w:sz w:val="22"/>
                <w:szCs w:val="22"/>
                <w:lang w:eastAsia="ru-RU"/>
              </w:rPr>
              <w:t>Unitatea de masura</w:t>
            </w:r>
            <w:r w:rsidRPr="009F3A13">
              <w:rPr>
                <w:noProof w:val="0"/>
                <w:sz w:val="22"/>
                <w:szCs w:val="22"/>
                <w:lang w:val="ru-RU" w:eastAsia="ru-RU"/>
              </w:rPr>
              <w:t xml:space="preserve"> </w:t>
            </w:r>
          </w:p>
        </w:tc>
        <w:tc>
          <w:tcPr>
            <w:tcW w:w="2268" w:type="dxa"/>
            <w:tcBorders>
              <w:top w:val="single" w:sz="6" w:space="0" w:color="auto"/>
              <w:left w:val="single" w:sz="6" w:space="0" w:color="auto"/>
              <w:right w:val="single" w:sz="6" w:space="0" w:color="auto"/>
            </w:tcBorders>
            <w:shd w:val="pct5" w:color="auto" w:fill="auto"/>
          </w:tcPr>
          <w:p w14:paraId="1E8B2957" w14:textId="77777777" w:rsidR="009F3A13" w:rsidRPr="009F3A13" w:rsidRDefault="009F3A13" w:rsidP="009F3A13">
            <w:pPr>
              <w:autoSpaceDE w:val="0"/>
              <w:autoSpaceDN w:val="0"/>
              <w:jc w:val="center"/>
              <w:rPr>
                <w:noProof w:val="0"/>
                <w:sz w:val="22"/>
                <w:szCs w:val="22"/>
                <w:lang w:val="en-US" w:eastAsia="ru-RU"/>
              </w:rPr>
            </w:pPr>
            <w:proofErr w:type="spellStart"/>
            <w:r w:rsidRPr="009F3A13">
              <w:rPr>
                <w:noProof w:val="0"/>
                <w:sz w:val="22"/>
                <w:szCs w:val="22"/>
                <w:lang w:val="en-US" w:eastAsia="ru-RU"/>
              </w:rPr>
              <w:t>Volum</w:t>
            </w:r>
            <w:proofErr w:type="spellEnd"/>
          </w:p>
        </w:tc>
      </w:tr>
    </w:tbl>
    <w:p w14:paraId="16056589" w14:textId="77777777" w:rsidR="009F3A13" w:rsidRPr="009F3A13" w:rsidRDefault="009F3A13" w:rsidP="009F3A13">
      <w:pPr>
        <w:autoSpaceDE w:val="0"/>
        <w:autoSpaceDN w:val="0"/>
        <w:rPr>
          <w:noProof w:val="0"/>
          <w:sz w:val="2"/>
          <w:szCs w:val="2"/>
          <w:lang w:val="en-US" w:eastAsia="ru-RU"/>
        </w:rPr>
      </w:pPr>
    </w:p>
    <w:tbl>
      <w:tblPr>
        <w:tblW w:w="9807" w:type="dxa"/>
        <w:tblInd w:w="250" w:type="dxa"/>
        <w:tblLayout w:type="fixed"/>
        <w:tblLook w:val="0000" w:firstRow="0" w:lastRow="0" w:firstColumn="0" w:lastColumn="0" w:noHBand="0" w:noVBand="0"/>
      </w:tblPr>
      <w:tblGrid>
        <w:gridCol w:w="709"/>
        <w:gridCol w:w="1559"/>
        <w:gridCol w:w="5670"/>
        <w:gridCol w:w="992"/>
        <w:gridCol w:w="877"/>
      </w:tblGrid>
      <w:tr w:rsidR="009F3A13" w:rsidRPr="009F3A13" w14:paraId="7B984C00" w14:textId="77777777" w:rsidTr="009F3A1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814F469" w14:textId="77777777" w:rsidR="009F3A13" w:rsidRPr="009F3A13" w:rsidRDefault="009F3A13" w:rsidP="009F3A13">
            <w:pPr>
              <w:autoSpaceDE w:val="0"/>
              <w:autoSpaceDN w:val="0"/>
              <w:ind w:right="-108"/>
              <w:jc w:val="center"/>
              <w:rPr>
                <w:noProof w:val="0"/>
                <w:sz w:val="22"/>
                <w:szCs w:val="22"/>
                <w:lang w:val="ru-RU" w:eastAsia="ru-RU"/>
              </w:rPr>
            </w:pPr>
            <w:r w:rsidRPr="009F3A13">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06F15077" w14:textId="77777777" w:rsidR="009F3A13" w:rsidRPr="009F3A13" w:rsidRDefault="009F3A13" w:rsidP="009F3A13">
            <w:pPr>
              <w:autoSpaceDE w:val="0"/>
              <w:autoSpaceDN w:val="0"/>
              <w:ind w:left="-120" w:right="-108"/>
              <w:jc w:val="center"/>
              <w:rPr>
                <w:noProof w:val="0"/>
                <w:sz w:val="22"/>
                <w:szCs w:val="22"/>
                <w:lang w:val="ru-RU" w:eastAsia="ru-RU"/>
              </w:rPr>
            </w:pPr>
            <w:r w:rsidRPr="009F3A13">
              <w:rPr>
                <w:noProof w:val="0"/>
                <w:sz w:val="22"/>
                <w:szCs w:val="22"/>
                <w:lang w:val="ru-RU" w:eastAsia="ru-RU"/>
              </w:rPr>
              <w:t>2</w:t>
            </w:r>
          </w:p>
        </w:tc>
        <w:tc>
          <w:tcPr>
            <w:tcW w:w="5670" w:type="dxa"/>
            <w:tcBorders>
              <w:top w:val="single" w:sz="6" w:space="0" w:color="auto"/>
              <w:left w:val="single" w:sz="6" w:space="0" w:color="auto"/>
              <w:bottom w:val="double" w:sz="6" w:space="0" w:color="auto"/>
              <w:right w:val="nil"/>
            </w:tcBorders>
            <w:shd w:val="pct5" w:color="auto" w:fill="auto"/>
          </w:tcPr>
          <w:p w14:paraId="72A8A36B"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4A9236EF" w14:textId="77777777" w:rsidR="009F3A13" w:rsidRPr="009F3A13" w:rsidRDefault="009F3A13" w:rsidP="009F3A13">
            <w:pPr>
              <w:autoSpaceDE w:val="0"/>
              <w:autoSpaceDN w:val="0"/>
              <w:ind w:left="-108" w:right="-108"/>
              <w:jc w:val="center"/>
              <w:rPr>
                <w:noProof w:val="0"/>
                <w:sz w:val="22"/>
                <w:szCs w:val="22"/>
                <w:lang w:val="ru-RU" w:eastAsia="ru-RU"/>
              </w:rPr>
            </w:pPr>
            <w:r w:rsidRPr="009F3A13">
              <w:rPr>
                <w:noProof w:val="0"/>
                <w:sz w:val="22"/>
                <w:szCs w:val="22"/>
                <w:lang w:val="ru-RU" w:eastAsia="ru-RU"/>
              </w:rPr>
              <w:t>4</w:t>
            </w:r>
          </w:p>
        </w:tc>
        <w:tc>
          <w:tcPr>
            <w:tcW w:w="877" w:type="dxa"/>
            <w:tcBorders>
              <w:top w:val="single" w:sz="6" w:space="0" w:color="auto"/>
              <w:left w:val="single" w:sz="6" w:space="0" w:color="auto"/>
              <w:bottom w:val="double" w:sz="6" w:space="0" w:color="auto"/>
              <w:right w:val="single" w:sz="6" w:space="0" w:color="auto"/>
            </w:tcBorders>
            <w:shd w:val="pct5" w:color="auto" w:fill="auto"/>
          </w:tcPr>
          <w:p w14:paraId="66523A6D"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5</w:t>
            </w:r>
          </w:p>
        </w:tc>
      </w:tr>
      <w:tr w:rsidR="009F3A13" w:rsidRPr="009F3A13" w14:paraId="44D2D40E" w14:textId="77777777" w:rsidTr="009F3A13">
        <w:trPr>
          <w:trHeight w:val="450"/>
        </w:trPr>
        <w:tc>
          <w:tcPr>
            <w:tcW w:w="709" w:type="dxa"/>
            <w:tcBorders>
              <w:top w:val="nil"/>
              <w:left w:val="single" w:sz="6" w:space="0" w:color="auto"/>
              <w:bottom w:val="nil"/>
              <w:right w:val="nil"/>
            </w:tcBorders>
          </w:tcPr>
          <w:p w14:paraId="1CA88520" w14:textId="77777777" w:rsidR="009F3A13" w:rsidRPr="009F3A13" w:rsidRDefault="009F3A13" w:rsidP="009F3A13">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807F079" w14:textId="77777777" w:rsidR="009F3A13" w:rsidRPr="009F3A13" w:rsidRDefault="009F3A13" w:rsidP="009F3A13">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vAlign w:val="center"/>
          </w:tcPr>
          <w:p w14:paraId="33A10F40" w14:textId="77777777" w:rsidR="009F3A13" w:rsidRPr="009F3A13" w:rsidRDefault="009F3A13" w:rsidP="009F3A13">
            <w:pPr>
              <w:autoSpaceDE w:val="0"/>
              <w:autoSpaceDN w:val="0"/>
              <w:rPr>
                <w:b/>
                <w:bCs/>
                <w:noProof w:val="0"/>
                <w:sz w:val="22"/>
                <w:szCs w:val="22"/>
                <w:lang w:val="en-US" w:eastAsia="ru-RU"/>
              </w:rPr>
            </w:pPr>
            <w:r w:rsidRPr="009F3A13">
              <w:rPr>
                <w:b/>
                <w:bCs/>
                <w:noProof w:val="0"/>
                <w:sz w:val="22"/>
                <w:szCs w:val="22"/>
                <w:lang w:val="ru-RU" w:eastAsia="ru-RU"/>
              </w:rPr>
              <w:t xml:space="preserve">1. </w:t>
            </w:r>
            <w:proofErr w:type="spellStart"/>
            <w:r w:rsidRPr="009F3A13">
              <w:rPr>
                <w:b/>
                <w:bCs/>
                <w:noProof w:val="0"/>
                <w:sz w:val="22"/>
                <w:szCs w:val="22"/>
                <w:lang w:val="ru-RU" w:eastAsia="ru-RU"/>
              </w:rPr>
              <w:t>Strada</w:t>
            </w:r>
            <w:proofErr w:type="spellEnd"/>
            <w:r w:rsidRPr="009F3A13">
              <w:rPr>
                <w:b/>
                <w:bCs/>
                <w:noProof w:val="0"/>
                <w:sz w:val="22"/>
                <w:szCs w:val="22"/>
                <w:lang w:val="ru-RU" w:eastAsia="ru-RU"/>
              </w:rPr>
              <w:t xml:space="preserve"> </w:t>
            </w:r>
            <w:proofErr w:type="spellStart"/>
            <w:r w:rsidRPr="009F3A13">
              <w:rPr>
                <w:b/>
                <w:bCs/>
                <w:noProof w:val="0"/>
                <w:sz w:val="22"/>
                <w:szCs w:val="22"/>
                <w:lang w:val="ru-RU" w:eastAsia="ru-RU"/>
              </w:rPr>
              <w:t>Nicolai</w:t>
            </w:r>
            <w:proofErr w:type="spellEnd"/>
            <w:r w:rsidRPr="009F3A13">
              <w:rPr>
                <w:b/>
                <w:bCs/>
                <w:noProof w:val="0"/>
                <w:sz w:val="22"/>
                <w:szCs w:val="22"/>
                <w:lang w:val="ru-RU" w:eastAsia="ru-RU"/>
              </w:rPr>
              <w:t xml:space="preserve"> </w:t>
            </w:r>
            <w:proofErr w:type="spellStart"/>
            <w:r w:rsidRPr="009F3A13">
              <w:rPr>
                <w:b/>
                <w:bCs/>
                <w:noProof w:val="0"/>
                <w:sz w:val="22"/>
                <w:szCs w:val="22"/>
                <w:lang w:val="ru-RU" w:eastAsia="ru-RU"/>
              </w:rPr>
              <w:t>Testemetianu</w:t>
            </w:r>
            <w:proofErr w:type="spellEnd"/>
          </w:p>
        </w:tc>
      </w:tr>
      <w:tr w:rsidR="009F3A13" w:rsidRPr="009F3A13" w14:paraId="4D766B2E"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DF3B3"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w:t>
            </w:r>
          </w:p>
        </w:tc>
        <w:tc>
          <w:tcPr>
            <w:tcW w:w="1559" w:type="dxa"/>
            <w:tcBorders>
              <w:top w:val="single" w:sz="4" w:space="0" w:color="auto"/>
              <w:bottom w:val="single" w:sz="4" w:space="0" w:color="auto"/>
            </w:tcBorders>
          </w:tcPr>
          <w:p w14:paraId="031B1956"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RpCB18F</w:t>
            </w:r>
          </w:p>
          <w:p w14:paraId="41A79CA8"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5631BD83"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Demolarea</w:t>
            </w:r>
            <w:proofErr w:type="spellEnd"/>
            <w:r w:rsidRPr="009F3A13">
              <w:rPr>
                <w:noProof w:val="0"/>
                <w:lang w:val="en-US" w:eastAsia="ru-RU"/>
              </w:rPr>
              <w:t xml:space="preserve"> </w:t>
            </w:r>
            <w:proofErr w:type="spellStart"/>
            <w:r w:rsidRPr="009F3A13">
              <w:rPr>
                <w:noProof w:val="0"/>
                <w:lang w:val="en-US" w:eastAsia="ru-RU"/>
              </w:rPr>
              <w:t>betoanelor</w:t>
            </w:r>
            <w:proofErr w:type="spellEnd"/>
            <w:r w:rsidRPr="009F3A13">
              <w:rPr>
                <w:noProof w:val="0"/>
                <w:lang w:val="en-US" w:eastAsia="ru-RU"/>
              </w:rPr>
              <w:t xml:space="preserve"> </w:t>
            </w:r>
            <w:proofErr w:type="spellStart"/>
            <w:r w:rsidRPr="009F3A13">
              <w:rPr>
                <w:noProof w:val="0"/>
                <w:lang w:val="en-US" w:eastAsia="ru-RU"/>
              </w:rPr>
              <w:t>vechi</w:t>
            </w:r>
            <w:proofErr w:type="spellEnd"/>
            <w:r w:rsidRPr="009F3A13">
              <w:rPr>
                <w:noProof w:val="0"/>
                <w:lang w:val="en-US" w:eastAsia="ru-RU"/>
              </w:rPr>
              <w:t xml:space="preserve"> cu </w:t>
            </w:r>
            <w:proofErr w:type="spellStart"/>
            <w:r w:rsidRPr="009F3A13">
              <w:rPr>
                <w:noProof w:val="0"/>
                <w:lang w:val="en-US" w:eastAsia="ru-RU"/>
              </w:rPr>
              <w:t>mijloace</w:t>
            </w:r>
            <w:proofErr w:type="spellEnd"/>
            <w:r w:rsidRPr="009F3A13">
              <w:rPr>
                <w:noProof w:val="0"/>
                <w:lang w:val="en-US" w:eastAsia="ru-RU"/>
              </w:rPr>
              <w:t xml:space="preserve"> </w:t>
            </w:r>
            <w:proofErr w:type="spellStart"/>
            <w:proofErr w:type="gramStart"/>
            <w:r w:rsidRPr="009F3A13">
              <w:rPr>
                <w:noProof w:val="0"/>
                <w:lang w:val="en-US" w:eastAsia="ru-RU"/>
              </w:rPr>
              <w:t>mecanice</w:t>
            </w:r>
            <w:proofErr w:type="spellEnd"/>
            <w:r w:rsidRPr="009F3A13">
              <w:rPr>
                <w:noProof w:val="0"/>
                <w:lang w:val="en-US" w:eastAsia="ru-RU"/>
              </w:rPr>
              <w:t xml:space="preserve">,  </w:t>
            </w:r>
            <w:proofErr w:type="spellStart"/>
            <w:r w:rsidRPr="009F3A13">
              <w:rPr>
                <w:noProof w:val="0"/>
                <w:lang w:val="en-US" w:eastAsia="ru-RU"/>
              </w:rPr>
              <w:t>beton</w:t>
            </w:r>
            <w:proofErr w:type="spellEnd"/>
            <w:proofErr w:type="gramEnd"/>
            <w:r w:rsidRPr="009F3A13">
              <w:rPr>
                <w:noProof w:val="0"/>
                <w:lang w:val="en-US" w:eastAsia="ru-RU"/>
              </w:rPr>
              <w:t xml:space="preserve"> </w:t>
            </w:r>
            <w:proofErr w:type="spellStart"/>
            <w:r w:rsidRPr="009F3A13">
              <w:rPr>
                <w:noProof w:val="0"/>
                <w:lang w:val="en-US" w:eastAsia="ru-RU"/>
              </w:rPr>
              <w:t>simplu</w:t>
            </w:r>
            <w:proofErr w:type="spellEnd"/>
          </w:p>
        </w:tc>
        <w:tc>
          <w:tcPr>
            <w:tcW w:w="992" w:type="dxa"/>
            <w:tcBorders>
              <w:top w:val="single" w:sz="4" w:space="0" w:color="auto"/>
              <w:bottom w:val="single" w:sz="4" w:space="0" w:color="auto"/>
            </w:tcBorders>
            <w:vAlign w:val="center"/>
          </w:tcPr>
          <w:p w14:paraId="4D402B52"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m3</w:t>
            </w:r>
          </w:p>
        </w:tc>
        <w:tc>
          <w:tcPr>
            <w:tcW w:w="877" w:type="dxa"/>
            <w:tcBorders>
              <w:top w:val="single" w:sz="4" w:space="0" w:color="auto"/>
              <w:bottom w:val="single" w:sz="4" w:space="0" w:color="auto"/>
            </w:tcBorders>
            <w:vAlign w:val="center"/>
          </w:tcPr>
          <w:p w14:paraId="31CAD5BC"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1.250</w:t>
            </w:r>
          </w:p>
        </w:tc>
      </w:tr>
      <w:tr w:rsidR="009F3A13" w:rsidRPr="009F3A13" w14:paraId="46E18A88"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AB467"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2</w:t>
            </w:r>
          </w:p>
        </w:tc>
        <w:tc>
          <w:tcPr>
            <w:tcW w:w="1559" w:type="dxa"/>
            <w:tcBorders>
              <w:top w:val="single" w:sz="4" w:space="0" w:color="auto"/>
              <w:bottom w:val="single" w:sz="4" w:space="0" w:color="auto"/>
            </w:tcBorders>
          </w:tcPr>
          <w:p w14:paraId="76E7B472"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RpCS19G</w:t>
            </w:r>
          </w:p>
          <w:p w14:paraId="3202823C"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254B055A"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Demontari</w:t>
            </w:r>
            <w:proofErr w:type="spellEnd"/>
            <w:r w:rsidRPr="009F3A13">
              <w:rPr>
                <w:noProof w:val="0"/>
                <w:lang w:val="en-US" w:eastAsia="ru-RU"/>
              </w:rPr>
              <w:t xml:space="preserve">: </w:t>
            </w:r>
            <w:proofErr w:type="spellStart"/>
            <w:r w:rsidRPr="009F3A13">
              <w:rPr>
                <w:noProof w:val="0"/>
                <w:lang w:val="en-US" w:eastAsia="ru-RU"/>
              </w:rPr>
              <w:t>borduri</w:t>
            </w:r>
            <w:proofErr w:type="spellEnd"/>
            <w:r w:rsidRPr="009F3A13">
              <w:rPr>
                <w:noProof w:val="0"/>
                <w:lang w:val="en-US" w:eastAsia="ru-RU"/>
              </w:rPr>
              <w:t xml:space="preserve"> la </w:t>
            </w:r>
            <w:proofErr w:type="spellStart"/>
            <w:r w:rsidRPr="009F3A13">
              <w:rPr>
                <w:noProof w:val="0"/>
                <w:lang w:val="en-US" w:eastAsia="ru-RU"/>
              </w:rPr>
              <w:t>trotuare</w:t>
            </w:r>
            <w:proofErr w:type="spellEnd"/>
            <w:r w:rsidRPr="009F3A13">
              <w:rPr>
                <w:noProof w:val="0"/>
                <w:lang w:val="en-US" w:eastAsia="ru-RU"/>
              </w:rPr>
              <w:t xml:space="preserve">, </w:t>
            </w:r>
            <w:proofErr w:type="spellStart"/>
            <w:r w:rsidRPr="009F3A13">
              <w:rPr>
                <w:noProof w:val="0"/>
                <w:lang w:val="en-US" w:eastAsia="ru-RU"/>
              </w:rPr>
              <w:t>asezate</w:t>
            </w:r>
            <w:proofErr w:type="spellEnd"/>
            <w:r w:rsidRPr="009F3A13">
              <w:rPr>
                <w:noProof w:val="0"/>
                <w:lang w:val="en-US" w:eastAsia="ru-RU"/>
              </w:rPr>
              <w:t xml:space="preserve"> pe </w:t>
            </w:r>
            <w:proofErr w:type="spellStart"/>
            <w:r w:rsidRPr="009F3A13">
              <w:rPr>
                <w:noProof w:val="0"/>
                <w:lang w:val="en-US" w:eastAsia="ru-RU"/>
              </w:rPr>
              <w:t>beton</w:t>
            </w:r>
            <w:proofErr w:type="spellEnd"/>
          </w:p>
        </w:tc>
        <w:tc>
          <w:tcPr>
            <w:tcW w:w="992" w:type="dxa"/>
            <w:tcBorders>
              <w:top w:val="single" w:sz="4" w:space="0" w:color="auto"/>
              <w:bottom w:val="single" w:sz="4" w:space="0" w:color="auto"/>
            </w:tcBorders>
            <w:vAlign w:val="center"/>
          </w:tcPr>
          <w:p w14:paraId="4A190119"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w:t>
            </w:r>
          </w:p>
        </w:tc>
        <w:tc>
          <w:tcPr>
            <w:tcW w:w="877" w:type="dxa"/>
            <w:tcBorders>
              <w:top w:val="single" w:sz="4" w:space="0" w:color="auto"/>
              <w:bottom w:val="single" w:sz="4" w:space="0" w:color="auto"/>
            </w:tcBorders>
            <w:vAlign w:val="center"/>
          </w:tcPr>
          <w:p w14:paraId="3C4BE6C9"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42.000</w:t>
            </w:r>
          </w:p>
        </w:tc>
      </w:tr>
      <w:tr w:rsidR="009F3A13" w:rsidRPr="009F3A13" w14:paraId="029A469A"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C514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3</w:t>
            </w:r>
          </w:p>
        </w:tc>
        <w:tc>
          <w:tcPr>
            <w:tcW w:w="1559" w:type="dxa"/>
            <w:tcBorders>
              <w:top w:val="single" w:sz="4" w:space="0" w:color="auto"/>
              <w:bottom w:val="single" w:sz="4" w:space="0" w:color="auto"/>
            </w:tcBorders>
          </w:tcPr>
          <w:p w14:paraId="0316204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DI109</w:t>
            </w:r>
          </w:p>
          <w:p w14:paraId="02E017D6"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69FF2563"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Decaparea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w:t>
            </w:r>
            <w:proofErr w:type="gramStart"/>
            <w:r w:rsidRPr="009F3A13">
              <w:rPr>
                <w:noProof w:val="0"/>
                <w:lang w:val="en-US" w:eastAsia="ru-RU"/>
              </w:rPr>
              <w:t>a</w:t>
            </w:r>
            <w:proofErr w:type="gramEnd"/>
            <w:r w:rsidRPr="009F3A13">
              <w:rPr>
                <w:noProof w:val="0"/>
                <w:lang w:val="en-US" w:eastAsia="ru-RU"/>
              </w:rPr>
              <w:t xml:space="preserve"> </w:t>
            </w:r>
            <w:proofErr w:type="spellStart"/>
            <w:r w:rsidRPr="009F3A13">
              <w:rPr>
                <w:noProof w:val="0"/>
                <w:lang w:val="en-US" w:eastAsia="ru-RU"/>
              </w:rPr>
              <w:t>imbracamintei</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asfaltic</w:t>
            </w:r>
            <w:proofErr w:type="spellEnd"/>
          </w:p>
        </w:tc>
        <w:tc>
          <w:tcPr>
            <w:tcW w:w="992" w:type="dxa"/>
            <w:tcBorders>
              <w:top w:val="single" w:sz="4" w:space="0" w:color="auto"/>
              <w:bottom w:val="single" w:sz="4" w:space="0" w:color="auto"/>
            </w:tcBorders>
            <w:vAlign w:val="center"/>
          </w:tcPr>
          <w:p w14:paraId="7C4A4416"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m3</w:t>
            </w:r>
          </w:p>
        </w:tc>
        <w:tc>
          <w:tcPr>
            <w:tcW w:w="877" w:type="dxa"/>
            <w:tcBorders>
              <w:top w:val="single" w:sz="4" w:space="0" w:color="auto"/>
              <w:bottom w:val="single" w:sz="4" w:space="0" w:color="auto"/>
            </w:tcBorders>
            <w:vAlign w:val="center"/>
          </w:tcPr>
          <w:p w14:paraId="48230597"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2.280</w:t>
            </w:r>
          </w:p>
        </w:tc>
      </w:tr>
      <w:tr w:rsidR="009F3A13" w:rsidRPr="009F3A13" w14:paraId="0EF8F8B9"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3462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4</w:t>
            </w:r>
          </w:p>
        </w:tc>
        <w:tc>
          <w:tcPr>
            <w:tcW w:w="1559" w:type="dxa"/>
            <w:tcBorders>
              <w:top w:val="single" w:sz="4" w:space="0" w:color="auto"/>
              <w:bottom w:val="single" w:sz="4" w:space="0" w:color="auto"/>
            </w:tcBorders>
          </w:tcPr>
          <w:p w14:paraId="73F6451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DI118</w:t>
            </w:r>
          </w:p>
          <w:p w14:paraId="49C48F4B"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14B9FC4D"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Decaparea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w:t>
            </w:r>
            <w:proofErr w:type="gramStart"/>
            <w:r w:rsidRPr="009F3A13">
              <w:rPr>
                <w:noProof w:val="0"/>
                <w:lang w:val="en-US" w:eastAsia="ru-RU"/>
              </w:rPr>
              <w:t>a</w:t>
            </w:r>
            <w:proofErr w:type="gramEnd"/>
            <w:r w:rsidRPr="009F3A13">
              <w:rPr>
                <w:noProof w:val="0"/>
                <w:lang w:val="en-US" w:eastAsia="ru-RU"/>
              </w:rPr>
              <w:t xml:space="preserve"> </w:t>
            </w:r>
            <w:proofErr w:type="spellStart"/>
            <w:r w:rsidRPr="009F3A13">
              <w:rPr>
                <w:noProof w:val="0"/>
                <w:lang w:val="en-US" w:eastAsia="ru-RU"/>
              </w:rPr>
              <w:t>imbracamintei</w:t>
            </w:r>
            <w:proofErr w:type="spellEnd"/>
            <w:r w:rsidRPr="009F3A13">
              <w:rPr>
                <w:noProof w:val="0"/>
                <w:lang w:val="en-US" w:eastAsia="ru-RU"/>
              </w:rPr>
              <w:t xml:space="preserve"> din </w:t>
            </w:r>
            <w:proofErr w:type="spellStart"/>
            <w:r w:rsidRPr="009F3A13">
              <w:rPr>
                <w:noProof w:val="0"/>
                <w:lang w:val="en-US" w:eastAsia="ru-RU"/>
              </w:rPr>
              <w:t>piatra</w:t>
            </w:r>
            <w:proofErr w:type="spellEnd"/>
            <w:r w:rsidRPr="009F3A13">
              <w:rPr>
                <w:noProof w:val="0"/>
                <w:lang w:val="en-US" w:eastAsia="ru-RU"/>
              </w:rPr>
              <w:t xml:space="preserve"> </w:t>
            </w:r>
            <w:proofErr w:type="spellStart"/>
            <w:r w:rsidRPr="009F3A13">
              <w:rPr>
                <w:noProof w:val="0"/>
                <w:lang w:val="en-US" w:eastAsia="ru-RU"/>
              </w:rPr>
              <w:t>sparta</w:t>
            </w:r>
            <w:proofErr w:type="spellEnd"/>
            <w:r w:rsidRPr="009F3A13">
              <w:rPr>
                <w:noProof w:val="0"/>
                <w:lang w:val="en-US" w:eastAsia="ru-RU"/>
              </w:rPr>
              <w:t xml:space="preserve"> </w:t>
            </w:r>
          </w:p>
        </w:tc>
        <w:tc>
          <w:tcPr>
            <w:tcW w:w="992" w:type="dxa"/>
            <w:tcBorders>
              <w:top w:val="single" w:sz="4" w:space="0" w:color="auto"/>
              <w:bottom w:val="single" w:sz="4" w:space="0" w:color="auto"/>
            </w:tcBorders>
            <w:vAlign w:val="center"/>
          </w:tcPr>
          <w:p w14:paraId="3E10D776"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m3</w:t>
            </w:r>
          </w:p>
        </w:tc>
        <w:tc>
          <w:tcPr>
            <w:tcW w:w="877" w:type="dxa"/>
            <w:tcBorders>
              <w:top w:val="single" w:sz="4" w:space="0" w:color="auto"/>
              <w:bottom w:val="single" w:sz="4" w:space="0" w:color="auto"/>
            </w:tcBorders>
            <w:vAlign w:val="center"/>
          </w:tcPr>
          <w:p w14:paraId="27269A44"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7.600</w:t>
            </w:r>
          </w:p>
        </w:tc>
      </w:tr>
      <w:tr w:rsidR="009F3A13" w:rsidRPr="009F3A13" w14:paraId="38EE6DDB"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6A98C5"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5</w:t>
            </w:r>
          </w:p>
        </w:tc>
        <w:tc>
          <w:tcPr>
            <w:tcW w:w="1559" w:type="dxa"/>
            <w:tcBorders>
              <w:top w:val="single" w:sz="4" w:space="0" w:color="auto"/>
              <w:bottom w:val="single" w:sz="4" w:space="0" w:color="auto"/>
            </w:tcBorders>
          </w:tcPr>
          <w:p w14:paraId="14735C97"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TsH92B</w:t>
            </w:r>
          </w:p>
          <w:p w14:paraId="28B3C7FA"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140B8CDD"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Incarcarea</w:t>
            </w:r>
            <w:proofErr w:type="spellEnd"/>
            <w:r w:rsidRPr="009F3A13">
              <w:rPr>
                <w:noProof w:val="0"/>
                <w:lang w:val="en-US" w:eastAsia="ru-RU"/>
              </w:rPr>
              <w:t xml:space="preserve"> in auto sol (</w:t>
            </w:r>
            <w:proofErr w:type="spellStart"/>
            <w:r w:rsidRPr="009F3A13">
              <w:rPr>
                <w:noProof w:val="0"/>
                <w:lang w:val="en-US" w:eastAsia="ru-RU"/>
              </w:rPr>
              <w:t>pamint</w:t>
            </w:r>
            <w:proofErr w:type="spellEnd"/>
            <w:r w:rsidRPr="009F3A13">
              <w:rPr>
                <w:noProof w:val="0"/>
                <w:lang w:val="en-US" w:eastAsia="ru-RU"/>
              </w:rPr>
              <w:t xml:space="preserve">) cu </w:t>
            </w:r>
            <w:proofErr w:type="spellStart"/>
            <w:r w:rsidRPr="009F3A13">
              <w:rPr>
                <w:noProof w:val="0"/>
                <w:lang w:val="en-US" w:eastAsia="ru-RU"/>
              </w:rPr>
              <w:t>bolovani</w:t>
            </w:r>
            <w:proofErr w:type="spellEnd"/>
            <w:r w:rsidRPr="009F3A13">
              <w:rPr>
                <w:noProof w:val="0"/>
                <w:lang w:val="en-US" w:eastAsia="ru-RU"/>
              </w:rPr>
              <w:t xml:space="preserve">, cu </w:t>
            </w:r>
            <w:proofErr w:type="spellStart"/>
            <w:r w:rsidRPr="009F3A13">
              <w:rPr>
                <w:noProof w:val="0"/>
                <w:lang w:val="en-US" w:eastAsia="ru-RU"/>
              </w:rPr>
              <w:t>pietre</w:t>
            </w:r>
            <w:proofErr w:type="spellEnd"/>
          </w:p>
        </w:tc>
        <w:tc>
          <w:tcPr>
            <w:tcW w:w="992" w:type="dxa"/>
            <w:tcBorders>
              <w:top w:val="single" w:sz="4" w:space="0" w:color="auto"/>
              <w:bottom w:val="single" w:sz="4" w:space="0" w:color="auto"/>
            </w:tcBorders>
            <w:vAlign w:val="center"/>
          </w:tcPr>
          <w:p w14:paraId="1A27BD9C"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t</w:t>
            </w:r>
          </w:p>
        </w:tc>
        <w:tc>
          <w:tcPr>
            <w:tcW w:w="877" w:type="dxa"/>
            <w:tcBorders>
              <w:top w:val="single" w:sz="4" w:space="0" w:color="auto"/>
              <w:bottom w:val="single" w:sz="4" w:space="0" w:color="auto"/>
            </w:tcBorders>
            <w:vAlign w:val="center"/>
          </w:tcPr>
          <w:p w14:paraId="01A1D82A"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18.000</w:t>
            </w:r>
          </w:p>
        </w:tc>
      </w:tr>
      <w:tr w:rsidR="009F3A13" w:rsidRPr="009F3A13" w14:paraId="00B66174"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93B4C"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6</w:t>
            </w:r>
          </w:p>
        </w:tc>
        <w:tc>
          <w:tcPr>
            <w:tcW w:w="1559" w:type="dxa"/>
            <w:tcBorders>
              <w:top w:val="single" w:sz="4" w:space="0" w:color="auto"/>
              <w:bottom w:val="single" w:sz="4" w:space="0" w:color="auto"/>
            </w:tcBorders>
          </w:tcPr>
          <w:p w14:paraId="4D6499F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TsC59B</w:t>
            </w:r>
          </w:p>
          <w:p w14:paraId="27728965"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700DAF2C"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Sapatura</w:t>
            </w:r>
            <w:proofErr w:type="spellEnd"/>
            <w:r w:rsidRPr="009F3A13">
              <w:rPr>
                <w:noProof w:val="0"/>
                <w:lang w:val="en-US" w:eastAsia="ru-RU"/>
              </w:rPr>
              <w:t xml:space="preserve"> </w:t>
            </w:r>
            <w:proofErr w:type="spellStart"/>
            <w:r w:rsidRPr="009F3A13">
              <w:rPr>
                <w:noProof w:val="0"/>
                <w:lang w:val="en-US" w:eastAsia="ru-RU"/>
              </w:rPr>
              <w:t>mecanica</w:t>
            </w:r>
            <w:proofErr w:type="spellEnd"/>
            <w:r w:rsidRPr="009F3A13">
              <w:rPr>
                <w:noProof w:val="0"/>
                <w:lang w:val="en-US" w:eastAsia="ru-RU"/>
              </w:rPr>
              <w:t xml:space="preserve"> a </w:t>
            </w:r>
            <w:proofErr w:type="spellStart"/>
            <w:r w:rsidRPr="009F3A13">
              <w:rPr>
                <w:noProof w:val="0"/>
                <w:lang w:val="en-US" w:eastAsia="ru-RU"/>
              </w:rPr>
              <w:t>pamintului</w:t>
            </w:r>
            <w:proofErr w:type="spellEnd"/>
            <w:r w:rsidRPr="009F3A13">
              <w:rPr>
                <w:noProof w:val="0"/>
                <w:lang w:val="en-US" w:eastAsia="ru-RU"/>
              </w:rPr>
              <w:t xml:space="preserve"> cu excavator cu o </w:t>
            </w:r>
            <w:proofErr w:type="spellStart"/>
            <w:r w:rsidRPr="009F3A13">
              <w:rPr>
                <w:noProof w:val="0"/>
                <w:lang w:val="en-US" w:eastAsia="ru-RU"/>
              </w:rPr>
              <w:t>cupa</w:t>
            </w:r>
            <w:proofErr w:type="spellEnd"/>
            <w:r w:rsidRPr="009F3A13">
              <w:rPr>
                <w:noProof w:val="0"/>
                <w:lang w:val="en-US" w:eastAsia="ru-RU"/>
              </w:rPr>
              <w:t xml:space="preserve"> de 0,15 m3 cu </w:t>
            </w:r>
            <w:proofErr w:type="spellStart"/>
            <w:r w:rsidRPr="009F3A13">
              <w:rPr>
                <w:noProof w:val="0"/>
                <w:lang w:val="en-US" w:eastAsia="ru-RU"/>
              </w:rPr>
              <w:t>descarcare</w:t>
            </w:r>
            <w:proofErr w:type="spellEnd"/>
            <w:r w:rsidRPr="009F3A13">
              <w:rPr>
                <w:noProof w:val="0"/>
                <w:lang w:val="en-US" w:eastAsia="ru-RU"/>
              </w:rPr>
              <w:t xml:space="preserve"> in </w:t>
            </w:r>
            <w:proofErr w:type="spellStart"/>
            <w:r w:rsidRPr="009F3A13">
              <w:rPr>
                <w:noProof w:val="0"/>
                <w:lang w:val="en-US" w:eastAsia="ru-RU"/>
              </w:rPr>
              <w:t>autobasculanta</w:t>
            </w:r>
            <w:proofErr w:type="spellEnd"/>
            <w:r w:rsidRPr="009F3A13">
              <w:rPr>
                <w:noProof w:val="0"/>
                <w:lang w:val="en-US" w:eastAsia="ru-RU"/>
              </w:rPr>
              <w:t xml:space="preserve">:  </w:t>
            </w:r>
            <w:proofErr w:type="spellStart"/>
            <w:r w:rsidRPr="009F3A13">
              <w:rPr>
                <w:noProof w:val="0"/>
                <w:lang w:val="en-US" w:eastAsia="ru-RU"/>
              </w:rPr>
              <w:t>teren</w:t>
            </w:r>
            <w:proofErr w:type="spellEnd"/>
            <w:r w:rsidRPr="009F3A13">
              <w:rPr>
                <w:noProof w:val="0"/>
                <w:lang w:val="en-US" w:eastAsia="ru-RU"/>
              </w:rPr>
              <w:t xml:space="preserve"> de </w:t>
            </w:r>
            <w:proofErr w:type="spellStart"/>
            <w:r w:rsidRPr="009F3A13">
              <w:rPr>
                <w:noProof w:val="0"/>
                <w:lang w:val="en-US" w:eastAsia="ru-RU"/>
              </w:rPr>
              <w:t>categoria</w:t>
            </w:r>
            <w:proofErr w:type="spellEnd"/>
            <w:r w:rsidRPr="009F3A13">
              <w:rPr>
                <w:noProof w:val="0"/>
                <w:lang w:val="en-US" w:eastAsia="ru-RU"/>
              </w:rPr>
              <w:t xml:space="preserve"> 2</w:t>
            </w:r>
          </w:p>
        </w:tc>
        <w:tc>
          <w:tcPr>
            <w:tcW w:w="992" w:type="dxa"/>
            <w:tcBorders>
              <w:top w:val="single" w:sz="4" w:space="0" w:color="auto"/>
              <w:bottom w:val="single" w:sz="4" w:space="0" w:color="auto"/>
            </w:tcBorders>
            <w:vAlign w:val="center"/>
          </w:tcPr>
          <w:p w14:paraId="58060FC3"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 m3</w:t>
            </w:r>
          </w:p>
        </w:tc>
        <w:tc>
          <w:tcPr>
            <w:tcW w:w="877" w:type="dxa"/>
            <w:tcBorders>
              <w:top w:val="single" w:sz="4" w:space="0" w:color="auto"/>
              <w:bottom w:val="single" w:sz="4" w:space="0" w:color="auto"/>
            </w:tcBorders>
            <w:vAlign w:val="center"/>
          </w:tcPr>
          <w:p w14:paraId="7B979184"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0.120</w:t>
            </w:r>
          </w:p>
        </w:tc>
      </w:tr>
      <w:tr w:rsidR="009F3A13" w:rsidRPr="009F3A13" w14:paraId="5552259E"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55337"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7</w:t>
            </w:r>
          </w:p>
        </w:tc>
        <w:tc>
          <w:tcPr>
            <w:tcW w:w="1559" w:type="dxa"/>
            <w:tcBorders>
              <w:top w:val="single" w:sz="4" w:space="0" w:color="auto"/>
              <w:bottom w:val="single" w:sz="4" w:space="0" w:color="auto"/>
            </w:tcBorders>
          </w:tcPr>
          <w:p w14:paraId="0016480B"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TsI50B5</w:t>
            </w:r>
          </w:p>
          <w:p w14:paraId="71D66B97"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49EA7665"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Transportarea</w:t>
            </w:r>
            <w:proofErr w:type="spellEnd"/>
            <w:r w:rsidRPr="009F3A13">
              <w:rPr>
                <w:noProof w:val="0"/>
                <w:lang w:val="en-US" w:eastAsia="ru-RU"/>
              </w:rPr>
              <w:t xml:space="preserve"> </w:t>
            </w:r>
            <w:proofErr w:type="spellStart"/>
            <w:r w:rsidRPr="009F3A13">
              <w:rPr>
                <w:noProof w:val="0"/>
                <w:lang w:val="en-US" w:eastAsia="ru-RU"/>
              </w:rPr>
              <w:t>pamintului</w:t>
            </w:r>
            <w:proofErr w:type="spellEnd"/>
            <w:r w:rsidRPr="009F3A13">
              <w:rPr>
                <w:noProof w:val="0"/>
                <w:lang w:val="en-US" w:eastAsia="ru-RU"/>
              </w:rPr>
              <w:t xml:space="preserve"> cu </w:t>
            </w:r>
            <w:proofErr w:type="spellStart"/>
            <w:r w:rsidRPr="009F3A13">
              <w:rPr>
                <w:noProof w:val="0"/>
                <w:lang w:val="en-US" w:eastAsia="ru-RU"/>
              </w:rPr>
              <w:t>autobasculanta</w:t>
            </w:r>
            <w:proofErr w:type="spellEnd"/>
            <w:r w:rsidRPr="009F3A13">
              <w:rPr>
                <w:noProof w:val="0"/>
                <w:lang w:val="en-US" w:eastAsia="ru-RU"/>
              </w:rPr>
              <w:t xml:space="preserve"> de 5 t la </w:t>
            </w:r>
            <w:proofErr w:type="spellStart"/>
            <w:proofErr w:type="gramStart"/>
            <w:r w:rsidRPr="009F3A13">
              <w:rPr>
                <w:noProof w:val="0"/>
                <w:lang w:val="en-US" w:eastAsia="ru-RU"/>
              </w:rPr>
              <w:t>distanta</w:t>
            </w:r>
            <w:proofErr w:type="spellEnd"/>
            <w:r w:rsidRPr="009F3A13">
              <w:rPr>
                <w:noProof w:val="0"/>
                <w:lang w:val="en-US" w:eastAsia="ru-RU"/>
              </w:rPr>
              <w:t xml:space="preserve">  de</w:t>
            </w:r>
            <w:proofErr w:type="gramEnd"/>
            <w:r w:rsidRPr="009F3A13">
              <w:rPr>
                <w:noProof w:val="0"/>
                <w:lang w:val="en-US" w:eastAsia="ru-RU"/>
              </w:rPr>
              <w:t xml:space="preserve"> 15 km</w:t>
            </w:r>
          </w:p>
        </w:tc>
        <w:tc>
          <w:tcPr>
            <w:tcW w:w="992" w:type="dxa"/>
            <w:tcBorders>
              <w:top w:val="single" w:sz="4" w:space="0" w:color="auto"/>
              <w:bottom w:val="single" w:sz="4" w:space="0" w:color="auto"/>
            </w:tcBorders>
            <w:vAlign w:val="center"/>
          </w:tcPr>
          <w:p w14:paraId="42CCCF97"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t</w:t>
            </w:r>
          </w:p>
        </w:tc>
        <w:tc>
          <w:tcPr>
            <w:tcW w:w="877" w:type="dxa"/>
            <w:tcBorders>
              <w:top w:val="single" w:sz="4" w:space="0" w:color="auto"/>
              <w:bottom w:val="single" w:sz="4" w:space="0" w:color="auto"/>
            </w:tcBorders>
            <w:vAlign w:val="center"/>
          </w:tcPr>
          <w:p w14:paraId="4644B7F6"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18.000</w:t>
            </w:r>
          </w:p>
        </w:tc>
      </w:tr>
      <w:tr w:rsidR="009F3A13" w:rsidRPr="009F3A13" w14:paraId="7AA9958F"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A02A7"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8</w:t>
            </w:r>
          </w:p>
        </w:tc>
        <w:tc>
          <w:tcPr>
            <w:tcW w:w="1559" w:type="dxa"/>
            <w:tcBorders>
              <w:top w:val="single" w:sz="4" w:space="0" w:color="auto"/>
              <w:bottom w:val="single" w:sz="4" w:space="0" w:color="auto"/>
            </w:tcBorders>
          </w:tcPr>
          <w:p w14:paraId="22C49BDC"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TsE01B</w:t>
            </w:r>
          </w:p>
          <w:p w14:paraId="6B9BFC91"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5A3548FA"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Nivelarea</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a </w:t>
            </w:r>
            <w:proofErr w:type="spellStart"/>
            <w:r w:rsidRPr="009F3A13">
              <w:rPr>
                <w:noProof w:val="0"/>
                <w:lang w:val="en-US" w:eastAsia="ru-RU"/>
              </w:rPr>
              <w:t>terenurilor</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platformelor</w:t>
            </w:r>
            <w:proofErr w:type="spellEnd"/>
            <w:r w:rsidRPr="009F3A13">
              <w:rPr>
                <w:noProof w:val="0"/>
                <w:lang w:val="en-US" w:eastAsia="ru-RU"/>
              </w:rPr>
              <w:t xml:space="preserve">, cu </w:t>
            </w:r>
            <w:proofErr w:type="spellStart"/>
            <w:r w:rsidRPr="009F3A13">
              <w:rPr>
                <w:noProof w:val="0"/>
                <w:lang w:val="en-US" w:eastAsia="ru-RU"/>
              </w:rPr>
              <w:t>denivelari</w:t>
            </w:r>
            <w:proofErr w:type="spellEnd"/>
            <w:r w:rsidRPr="009F3A13">
              <w:rPr>
                <w:noProof w:val="0"/>
                <w:lang w:val="en-US" w:eastAsia="ru-RU"/>
              </w:rPr>
              <w:t xml:space="preserve"> de 10-20 cm, in </w:t>
            </w:r>
            <w:proofErr w:type="spellStart"/>
            <w:r w:rsidRPr="009F3A13">
              <w:rPr>
                <w:noProof w:val="0"/>
                <w:lang w:val="en-US" w:eastAsia="ru-RU"/>
              </w:rPr>
              <w:t>teren</w:t>
            </w:r>
            <w:proofErr w:type="spellEnd"/>
            <w:r w:rsidRPr="009F3A13">
              <w:rPr>
                <w:noProof w:val="0"/>
                <w:lang w:val="en-US" w:eastAsia="ru-RU"/>
              </w:rPr>
              <w:t xml:space="preserve"> </w:t>
            </w:r>
            <w:proofErr w:type="spellStart"/>
            <w:r w:rsidRPr="009F3A13">
              <w:rPr>
                <w:noProof w:val="0"/>
                <w:lang w:val="en-US" w:eastAsia="ru-RU"/>
              </w:rPr>
              <w:t>mijlociu</w:t>
            </w:r>
            <w:proofErr w:type="spellEnd"/>
          </w:p>
        </w:tc>
        <w:tc>
          <w:tcPr>
            <w:tcW w:w="992" w:type="dxa"/>
            <w:tcBorders>
              <w:top w:val="single" w:sz="4" w:space="0" w:color="auto"/>
              <w:bottom w:val="single" w:sz="4" w:space="0" w:color="auto"/>
            </w:tcBorders>
            <w:vAlign w:val="center"/>
          </w:tcPr>
          <w:p w14:paraId="493D73DD"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100m2</w:t>
            </w:r>
          </w:p>
        </w:tc>
        <w:tc>
          <w:tcPr>
            <w:tcW w:w="877" w:type="dxa"/>
            <w:tcBorders>
              <w:top w:val="single" w:sz="4" w:space="0" w:color="auto"/>
              <w:bottom w:val="single" w:sz="4" w:space="0" w:color="auto"/>
            </w:tcBorders>
            <w:vAlign w:val="center"/>
          </w:tcPr>
          <w:p w14:paraId="5592C558"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0.546</w:t>
            </w:r>
          </w:p>
        </w:tc>
      </w:tr>
      <w:tr w:rsidR="009F3A13" w:rsidRPr="009F3A13" w14:paraId="48D678D8"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B91EC"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9</w:t>
            </w:r>
          </w:p>
        </w:tc>
        <w:tc>
          <w:tcPr>
            <w:tcW w:w="1559" w:type="dxa"/>
            <w:tcBorders>
              <w:top w:val="single" w:sz="4" w:space="0" w:color="auto"/>
              <w:bottom w:val="single" w:sz="4" w:space="0" w:color="auto"/>
            </w:tcBorders>
          </w:tcPr>
          <w:p w14:paraId="4079F80E"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TsD7A1</w:t>
            </w:r>
          </w:p>
          <w:p w14:paraId="222E0B74"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5B7A16DD" w14:textId="77777777" w:rsidR="009F3A13" w:rsidRPr="009F3A13" w:rsidRDefault="009F3A13" w:rsidP="009F3A13">
            <w:pPr>
              <w:autoSpaceDE w:val="0"/>
              <w:autoSpaceDN w:val="0"/>
              <w:rPr>
                <w:noProof w:val="0"/>
                <w:lang w:val="ru-RU" w:eastAsia="ru-RU"/>
              </w:rPr>
            </w:pPr>
            <w:proofErr w:type="spellStart"/>
            <w:r w:rsidRPr="009F3A13">
              <w:rPr>
                <w:noProof w:val="0"/>
                <w:lang w:val="en-US" w:eastAsia="ru-RU"/>
              </w:rPr>
              <w:t>Compactarea</w:t>
            </w:r>
            <w:proofErr w:type="spellEnd"/>
            <w:r w:rsidRPr="009F3A13">
              <w:rPr>
                <w:noProof w:val="0"/>
                <w:lang w:val="en-US" w:eastAsia="ru-RU"/>
              </w:rPr>
              <w:t xml:space="preserve"> </w:t>
            </w:r>
            <w:proofErr w:type="spellStart"/>
            <w:r w:rsidRPr="009F3A13">
              <w:rPr>
                <w:noProof w:val="0"/>
                <w:lang w:val="en-US" w:eastAsia="ru-RU"/>
              </w:rPr>
              <w:t>mecanica</w:t>
            </w:r>
            <w:proofErr w:type="spellEnd"/>
            <w:r w:rsidRPr="009F3A13">
              <w:rPr>
                <w:noProof w:val="0"/>
                <w:lang w:val="en-US" w:eastAsia="ru-RU"/>
              </w:rPr>
              <w:t xml:space="preserve"> a </w:t>
            </w:r>
            <w:proofErr w:type="spellStart"/>
            <w:r w:rsidRPr="009F3A13">
              <w:rPr>
                <w:noProof w:val="0"/>
                <w:lang w:val="en-US" w:eastAsia="ru-RU"/>
              </w:rPr>
              <w:t>umpluturilor</w:t>
            </w:r>
            <w:proofErr w:type="spellEnd"/>
            <w:r w:rsidRPr="009F3A13">
              <w:rPr>
                <w:noProof w:val="0"/>
                <w:lang w:val="en-US" w:eastAsia="ru-RU"/>
              </w:rPr>
              <w:t xml:space="preserve"> cu </w:t>
            </w:r>
            <w:proofErr w:type="spellStart"/>
            <w:r w:rsidRPr="009F3A13">
              <w:rPr>
                <w:noProof w:val="0"/>
                <w:lang w:val="en-US" w:eastAsia="ru-RU"/>
              </w:rPr>
              <w:t>rulou</w:t>
            </w:r>
            <w:proofErr w:type="spellEnd"/>
            <w:r w:rsidRPr="009F3A13">
              <w:rPr>
                <w:noProof w:val="0"/>
                <w:lang w:val="en-US" w:eastAsia="ru-RU"/>
              </w:rPr>
              <w:t xml:space="preserve"> </w:t>
            </w:r>
            <w:proofErr w:type="spellStart"/>
            <w:r w:rsidRPr="009F3A13">
              <w:rPr>
                <w:noProof w:val="0"/>
                <w:lang w:val="en-US" w:eastAsia="ru-RU"/>
              </w:rPr>
              <w:t>compresor</w:t>
            </w:r>
            <w:proofErr w:type="spellEnd"/>
            <w:r w:rsidRPr="009F3A13">
              <w:rPr>
                <w:noProof w:val="0"/>
                <w:lang w:val="en-US" w:eastAsia="ru-RU"/>
              </w:rPr>
              <w:t xml:space="preserve"> static </w:t>
            </w:r>
            <w:proofErr w:type="spellStart"/>
            <w:r w:rsidRPr="009F3A13">
              <w:rPr>
                <w:noProof w:val="0"/>
                <w:lang w:val="en-US" w:eastAsia="ru-RU"/>
              </w:rPr>
              <w:t>autopropulsat</w:t>
            </w:r>
            <w:proofErr w:type="spellEnd"/>
            <w:r w:rsidRPr="009F3A13">
              <w:rPr>
                <w:noProof w:val="0"/>
                <w:lang w:val="en-US" w:eastAsia="ru-RU"/>
              </w:rPr>
              <w:t xml:space="preserve"> de 10-12 t, in </w:t>
            </w:r>
            <w:proofErr w:type="spellStart"/>
            <w:r w:rsidRPr="009F3A13">
              <w:rPr>
                <w:noProof w:val="0"/>
                <w:lang w:val="en-US" w:eastAsia="ru-RU"/>
              </w:rPr>
              <w:t>straturi</w:t>
            </w:r>
            <w:proofErr w:type="spellEnd"/>
            <w:r w:rsidRPr="009F3A13">
              <w:rPr>
                <w:noProof w:val="0"/>
                <w:lang w:val="en-US" w:eastAsia="ru-RU"/>
              </w:rPr>
              <w:t xml:space="preserve"> </w:t>
            </w:r>
            <w:proofErr w:type="spellStart"/>
            <w:r w:rsidRPr="009F3A13">
              <w:rPr>
                <w:noProof w:val="0"/>
                <w:lang w:val="en-US" w:eastAsia="ru-RU"/>
              </w:rPr>
              <w:t>succesive</w:t>
            </w:r>
            <w:proofErr w:type="spellEnd"/>
            <w:r w:rsidRPr="009F3A13">
              <w:rPr>
                <w:noProof w:val="0"/>
                <w:lang w:val="en-US" w:eastAsia="ru-RU"/>
              </w:rPr>
              <w:t xml:space="preserve"> de 15-20 cm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dupa</w:t>
            </w:r>
            <w:proofErr w:type="spellEnd"/>
            <w:r w:rsidRPr="009F3A13">
              <w:rPr>
                <w:noProof w:val="0"/>
                <w:lang w:val="en-US" w:eastAsia="ru-RU"/>
              </w:rPr>
              <w:t xml:space="preserve"> </w:t>
            </w:r>
            <w:proofErr w:type="spellStart"/>
            <w:r w:rsidRPr="009F3A13">
              <w:rPr>
                <w:noProof w:val="0"/>
                <w:lang w:val="en-US" w:eastAsia="ru-RU"/>
              </w:rPr>
              <w:t>compactare</w:t>
            </w:r>
            <w:proofErr w:type="spellEnd"/>
            <w:r w:rsidRPr="009F3A13">
              <w:rPr>
                <w:noProof w:val="0"/>
                <w:lang w:val="en-US" w:eastAsia="ru-RU"/>
              </w:rPr>
              <w:t xml:space="preserve">, </w:t>
            </w:r>
            <w:proofErr w:type="spellStart"/>
            <w:r w:rsidRPr="009F3A13">
              <w:rPr>
                <w:noProof w:val="0"/>
                <w:lang w:val="en-US" w:eastAsia="ru-RU"/>
              </w:rPr>
              <w:t>exclusiv</w:t>
            </w:r>
            <w:proofErr w:type="spellEnd"/>
            <w:r w:rsidRPr="009F3A13">
              <w:rPr>
                <w:noProof w:val="0"/>
                <w:lang w:val="en-US" w:eastAsia="ru-RU"/>
              </w:rPr>
              <w:t xml:space="preserve"> </w:t>
            </w:r>
            <w:proofErr w:type="spellStart"/>
            <w:r w:rsidRPr="009F3A13">
              <w:rPr>
                <w:noProof w:val="0"/>
                <w:lang w:val="en-US" w:eastAsia="ru-RU"/>
              </w:rPr>
              <w:t>udarea</w:t>
            </w:r>
            <w:proofErr w:type="spellEnd"/>
            <w:r w:rsidRPr="009F3A13">
              <w:rPr>
                <w:noProof w:val="0"/>
                <w:lang w:val="en-US" w:eastAsia="ru-RU"/>
              </w:rPr>
              <w:t xml:space="preserve"> </w:t>
            </w:r>
            <w:proofErr w:type="spellStart"/>
            <w:r w:rsidRPr="009F3A13">
              <w:rPr>
                <w:noProof w:val="0"/>
                <w:lang w:val="en-US" w:eastAsia="ru-RU"/>
              </w:rPr>
              <w:t>fiecarui</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in </w:t>
            </w:r>
            <w:proofErr w:type="spellStart"/>
            <w:r w:rsidRPr="009F3A13">
              <w:rPr>
                <w:noProof w:val="0"/>
                <w:lang w:val="en-US" w:eastAsia="ru-RU"/>
              </w:rPr>
              <w:t>parte</w:t>
            </w:r>
            <w:proofErr w:type="spellEnd"/>
            <w:r w:rsidRPr="009F3A13">
              <w:rPr>
                <w:noProof w:val="0"/>
                <w:lang w:val="en-US" w:eastAsia="ru-RU"/>
              </w:rPr>
              <w:t xml:space="preserve">, </w:t>
            </w:r>
            <w:proofErr w:type="spellStart"/>
            <w:r w:rsidRPr="009F3A13">
              <w:rPr>
                <w:noProof w:val="0"/>
                <w:lang w:val="en-US" w:eastAsia="ru-RU"/>
              </w:rPr>
              <w:t>umpluturile</w:t>
            </w:r>
            <w:proofErr w:type="spellEnd"/>
            <w:r w:rsidRPr="009F3A13">
              <w:rPr>
                <w:noProof w:val="0"/>
                <w:lang w:val="en-US" w:eastAsia="ru-RU"/>
              </w:rPr>
              <w:t xml:space="preserve"> </w:t>
            </w:r>
            <w:proofErr w:type="spellStart"/>
            <w:r w:rsidRPr="009F3A13">
              <w:rPr>
                <w:noProof w:val="0"/>
                <w:lang w:val="en-US" w:eastAsia="ru-RU"/>
              </w:rPr>
              <w:t>executindu</w:t>
            </w:r>
            <w:proofErr w:type="spellEnd"/>
            <w:r w:rsidRPr="009F3A13">
              <w:rPr>
                <w:noProof w:val="0"/>
                <w:lang w:val="en-US" w:eastAsia="ru-RU"/>
              </w:rPr>
              <w:t xml:space="preserve">-se cu </w:t>
            </w:r>
            <w:proofErr w:type="spellStart"/>
            <w:r w:rsidRPr="009F3A13">
              <w:rPr>
                <w:noProof w:val="0"/>
                <w:lang w:val="en-US" w:eastAsia="ru-RU"/>
              </w:rPr>
              <w:t>pamint</w:t>
            </w:r>
            <w:proofErr w:type="spellEnd"/>
            <w:r w:rsidRPr="009F3A13">
              <w:rPr>
                <w:noProof w:val="0"/>
                <w:lang w:val="en-US" w:eastAsia="ru-RU"/>
              </w:rPr>
              <w:t xml:space="preserve"> </w:t>
            </w:r>
            <w:proofErr w:type="spellStart"/>
            <w:r w:rsidRPr="009F3A13">
              <w:rPr>
                <w:noProof w:val="0"/>
                <w:lang w:val="en-US" w:eastAsia="ru-RU"/>
              </w:rPr>
              <w:t>necoeziv</w:t>
            </w:r>
            <w:proofErr w:type="spellEnd"/>
            <w:r w:rsidRPr="009F3A13">
              <w:rPr>
                <w:noProof w:val="0"/>
                <w:lang w:val="en-US" w:eastAsia="ru-RU"/>
              </w:rPr>
              <w:t xml:space="preserve"> grad. compact. </w:t>
            </w:r>
            <w:r w:rsidRPr="009F3A13">
              <w:rPr>
                <w:noProof w:val="0"/>
                <w:lang w:val="ru-RU" w:eastAsia="ru-RU"/>
              </w:rPr>
              <w:t>92-94%</w:t>
            </w:r>
          </w:p>
        </w:tc>
        <w:tc>
          <w:tcPr>
            <w:tcW w:w="992" w:type="dxa"/>
            <w:tcBorders>
              <w:top w:val="single" w:sz="4" w:space="0" w:color="auto"/>
              <w:bottom w:val="single" w:sz="4" w:space="0" w:color="auto"/>
            </w:tcBorders>
            <w:vAlign w:val="center"/>
          </w:tcPr>
          <w:p w14:paraId="75CBFF30"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 m3</w:t>
            </w:r>
          </w:p>
        </w:tc>
        <w:tc>
          <w:tcPr>
            <w:tcW w:w="877" w:type="dxa"/>
            <w:tcBorders>
              <w:top w:val="single" w:sz="4" w:space="0" w:color="auto"/>
              <w:bottom w:val="single" w:sz="4" w:space="0" w:color="auto"/>
            </w:tcBorders>
            <w:vAlign w:val="center"/>
          </w:tcPr>
          <w:p w14:paraId="2E09CBA6"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0.546</w:t>
            </w:r>
          </w:p>
        </w:tc>
      </w:tr>
      <w:tr w:rsidR="009F3A13" w:rsidRPr="009F3A13" w14:paraId="5631947D"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6D2A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10</w:t>
            </w:r>
          </w:p>
        </w:tc>
        <w:tc>
          <w:tcPr>
            <w:tcW w:w="1559" w:type="dxa"/>
            <w:tcBorders>
              <w:top w:val="single" w:sz="4" w:space="0" w:color="auto"/>
              <w:bottom w:val="single" w:sz="4" w:space="0" w:color="auto"/>
            </w:tcBorders>
          </w:tcPr>
          <w:p w14:paraId="402B545D"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TsE06A</w:t>
            </w:r>
          </w:p>
          <w:p w14:paraId="59504083"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76C7BB6D"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Pregatirea</w:t>
            </w:r>
            <w:proofErr w:type="spellEnd"/>
            <w:r w:rsidRPr="009F3A13">
              <w:rPr>
                <w:noProof w:val="0"/>
                <w:lang w:val="en-US" w:eastAsia="ru-RU"/>
              </w:rPr>
              <w:t xml:space="preserve"> </w:t>
            </w:r>
            <w:proofErr w:type="spellStart"/>
            <w:r w:rsidRPr="009F3A13">
              <w:rPr>
                <w:noProof w:val="0"/>
                <w:lang w:val="en-US" w:eastAsia="ru-RU"/>
              </w:rPr>
              <w:t>platformei</w:t>
            </w:r>
            <w:proofErr w:type="spellEnd"/>
            <w:r w:rsidRPr="009F3A13">
              <w:rPr>
                <w:noProof w:val="0"/>
                <w:lang w:val="en-US" w:eastAsia="ru-RU"/>
              </w:rPr>
              <w:t xml:space="preserve"> de </w:t>
            </w:r>
            <w:proofErr w:type="spellStart"/>
            <w:r w:rsidRPr="009F3A13">
              <w:rPr>
                <w:noProof w:val="0"/>
                <w:lang w:val="en-US" w:eastAsia="ru-RU"/>
              </w:rPr>
              <w:t>pamint</w:t>
            </w:r>
            <w:proofErr w:type="spellEnd"/>
            <w:r w:rsidRPr="009F3A13">
              <w:rPr>
                <w:noProof w:val="0"/>
                <w:lang w:val="en-US" w:eastAsia="ru-RU"/>
              </w:rPr>
              <w:t xml:space="preserve"> in </w:t>
            </w:r>
            <w:proofErr w:type="spellStart"/>
            <w:r w:rsidRPr="009F3A13">
              <w:rPr>
                <w:noProof w:val="0"/>
                <w:lang w:val="en-US" w:eastAsia="ru-RU"/>
              </w:rPr>
              <w:t>vederea</w:t>
            </w:r>
            <w:proofErr w:type="spellEnd"/>
            <w:r w:rsidRPr="009F3A13">
              <w:rPr>
                <w:noProof w:val="0"/>
                <w:lang w:val="en-US" w:eastAsia="ru-RU"/>
              </w:rPr>
              <w:t xml:space="preserve"> </w:t>
            </w:r>
            <w:proofErr w:type="spellStart"/>
            <w:r w:rsidRPr="009F3A13">
              <w:rPr>
                <w:noProof w:val="0"/>
                <w:lang w:val="en-US" w:eastAsia="ru-RU"/>
              </w:rPr>
              <w:t>asternerii</w:t>
            </w:r>
            <w:proofErr w:type="spellEnd"/>
            <w:r w:rsidRPr="009F3A13">
              <w:rPr>
                <w:noProof w:val="0"/>
                <w:lang w:val="en-US" w:eastAsia="ru-RU"/>
              </w:rPr>
              <w:t xml:space="preserve"> </w:t>
            </w:r>
            <w:proofErr w:type="spellStart"/>
            <w:r w:rsidRPr="009F3A13">
              <w:rPr>
                <w:noProof w:val="0"/>
                <w:lang w:val="en-US" w:eastAsia="ru-RU"/>
              </w:rPr>
              <w:t>unui</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w:t>
            </w:r>
            <w:proofErr w:type="spellStart"/>
            <w:r w:rsidRPr="009F3A13">
              <w:rPr>
                <w:noProof w:val="0"/>
                <w:lang w:val="en-US" w:eastAsia="ru-RU"/>
              </w:rPr>
              <w:t>izolator</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de </w:t>
            </w:r>
            <w:proofErr w:type="spellStart"/>
            <w:r w:rsidRPr="009F3A13">
              <w:rPr>
                <w:noProof w:val="0"/>
                <w:lang w:val="en-US" w:eastAsia="ru-RU"/>
              </w:rPr>
              <w:t>reparatie</w:t>
            </w:r>
            <w:proofErr w:type="spellEnd"/>
            <w:r w:rsidRPr="009F3A13">
              <w:rPr>
                <w:noProof w:val="0"/>
                <w:lang w:val="en-US" w:eastAsia="ru-RU"/>
              </w:rPr>
              <w:t xml:space="preserve"> din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w:t>
            </w:r>
            <w:proofErr w:type="spellStart"/>
            <w:r w:rsidRPr="009F3A13">
              <w:rPr>
                <w:noProof w:val="0"/>
                <w:lang w:val="en-US" w:eastAsia="ru-RU"/>
              </w:rPr>
              <w:t>balast</w:t>
            </w:r>
            <w:proofErr w:type="spellEnd"/>
            <w:r w:rsidRPr="009F3A13">
              <w:rPr>
                <w:noProof w:val="0"/>
                <w:lang w:val="en-US" w:eastAsia="ru-RU"/>
              </w:rPr>
              <w:t xml:space="preserve">, </w:t>
            </w:r>
            <w:proofErr w:type="spellStart"/>
            <w:r w:rsidRPr="009F3A13">
              <w:rPr>
                <w:noProof w:val="0"/>
                <w:lang w:val="en-US" w:eastAsia="ru-RU"/>
              </w:rPr>
              <w:t>prin</w:t>
            </w:r>
            <w:proofErr w:type="spellEnd"/>
            <w:r w:rsidRPr="009F3A13">
              <w:rPr>
                <w:noProof w:val="0"/>
                <w:lang w:val="en-US" w:eastAsia="ru-RU"/>
              </w:rPr>
              <w:t xml:space="preserve"> </w:t>
            </w:r>
            <w:proofErr w:type="spellStart"/>
            <w:r w:rsidRPr="009F3A13">
              <w:rPr>
                <w:noProof w:val="0"/>
                <w:lang w:val="en-US" w:eastAsia="ru-RU"/>
              </w:rPr>
              <w:t>nivelare</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compactare</w:t>
            </w:r>
            <w:proofErr w:type="spellEnd"/>
            <w:r w:rsidRPr="009F3A13">
              <w:rPr>
                <w:noProof w:val="0"/>
                <w:lang w:val="en-US" w:eastAsia="ru-RU"/>
              </w:rPr>
              <w:t xml:space="preserve"> cu </w:t>
            </w:r>
            <w:proofErr w:type="spellStart"/>
            <w:r w:rsidRPr="009F3A13">
              <w:rPr>
                <w:noProof w:val="0"/>
                <w:lang w:val="en-US" w:eastAsia="ru-RU"/>
              </w:rPr>
              <w:t>rulou</w:t>
            </w:r>
            <w:proofErr w:type="spellEnd"/>
            <w:r w:rsidRPr="009F3A13">
              <w:rPr>
                <w:noProof w:val="0"/>
                <w:lang w:val="en-US" w:eastAsia="ru-RU"/>
              </w:rPr>
              <w:t xml:space="preserve"> </w:t>
            </w:r>
            <w:proofErr w:type="spellStart"/>
            <w:r w:rsidRPr="009F3A13">
              <w:rPr>
                <w:noProof w:val="0"/>
                <w:lang w:val="en-US" w:eastAsia="ru-RU"/>
              </w:rPr>
              <w:t>compresor</w:t>
            </w:r>
            <w:proofErr w:type="spellEnd"/>
            <w:r w:rsidRPr="009F3A13">
              <w:rPr>
                <w:noProof w:val="0"/>
                <w:lang w:val="en-US" w:eastAsia="ru-RU"/>
              </w:rPr>
              <w:t xml:space="preserve"> static </w:t>
            </w:r>
            <w:proofErr w:type="spellStart"/>
            <w:r w:rsidRPr="009F3A13">
              <w:rPr>
                <w:noProof w:val="0"/>
                <w:lang w:val="en-US" w:eastAsia="ru-RU"/>
              </w:rPr>
              <w:t>autopropulsat</w:t>
            </w:r>
            <w:proofErr w:type="spellEnd"/>
            <w:r w:rsidRPr="009F3A13">
              <w:rPr>
                <w:noProof w:val="0"/>
                <w:lang w:val="en-US" w:eastAsia="ru-RU"/>
              </w:rPr>
              <w:t xml:space="preserve">, de 10-12 t, in </w:t>
            </w:r>
            <w:proofErr w:type="spellStart"/>
            <w:r w:rsidRPr="009F3A13">
              <w:rPr>
                <w:noProof w:val="0"/>
                <w:lang w:val="en-US" w:eastAsia="ru-RU"/>
              </w:rPr>
              <w:t>teren</w:t>
            </w:r>
            <w:proofErr w:type="spellEnd"/>
            <w:r w:rsidRPr="009F3A13">
              <w:rPr>
                <w:noProof w:val="0"/>
                <w:lang w:val="en-US" w:eastAsia="ru-RU"/>
              </w:rPr>
              <w:t xml:space="preserve"> </w:t>
            </w:r>
            <w:proofErr w:type="spellStart"/>
            <w:r w:rsidRPr="009F3A13">
              <w:rPr>
                <w:noProof w:val="0"/>
                <w:lang w:val="en-US" w:eastAsia="ru-RU"/>
              </w:rPr>
              <w:t>necoeziv</w:t>
            </w:r>
            <w:proofErr w:type="spellEnd"/>
          </w:p>
        </w:tc>
        <w:tc>
          <w:tcPr>
            <w:tcW w:w="992" w:type="dxa"/>
            <w:tcBorders>
              <w:top w:val="single" w:sz="4" w:space="0" w:color="auto"/>
              <w:bottom w:val="single" w:sz="4" w:space="0" w:color="auto"/>
            </w:tcBorders>
            <w:vAlign w:val="center"/>
          </w:tcPr>
          <w:p w14:paraId="676E3CA1"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100m2</w:t>
            </w:r>
          </w:p>
        </w:tc>
        <w:tc>
          <w:tcPr>
            <w:tcW w:w="877" w:type="dxa"/>
            <w:tcBorders>
              <w:top w:val="single" w:sz="4" w:space="0" w:color="auto"/>
              <w:bottom w:val="single" w:sz="4" w:space="0" w:color="auto"/>
            </w:tcBorders>
            <w:vAlign w:val="center"/>
          </w:tcPr>
          <w:p w14:paraId="0B18EC65"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0.546</w:t>
            </w:r>
          </w:p>
        </w:tc>
      </w:tr>
      <w:tr w:rsidR="009F3A13" w:rsidRPr="009F3A13" w14:paraId="4782608D"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A6949"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11</w:t>
            </w:r>
          </w:p>
        </w:tc>
        <w:tc>
          <w:tcPr>
            <w:tcW w:w="1559" w:type="dxa"/>
            <w:tcBorders>
              <w:top w:val="single" w:sz="4" w:space="0" w:color="auto"/>
              <w:bottom w:val="single" w:sz="4" w:space="0" w:color="auto"/>
            </w:tcBorders>
          </w:tcPr>
          <w:p w14:paraId="5B45E23F"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DI111</w:t>
            </w:r>
          </w:p>
          <w:p w14:paraId="230564BA"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20F6053F"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Executarea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a </w:t>
            </w:r>
            <w:proofErr w:type="spellStart"/>
            <w:r w:rsidRPr="009F3A13">
              <w:rPr>
                <w:noProof w:val="0"/>
                <w:lang w:val="en-US" w:eastAsia="ru-RU"/>
              </w:rPr>
              <w:t>straturilor</w:t>
            </w:r>
            <w:proofErr w:type="spellEnd"/>
            <w:r w:rsidRPr="009F3A13">
              <w:rPr>
                <w:noProof w:val="0"/>
                <w:lang w:val="en-US" w:eastAsia="ru-RU"/>
              </w:rPr>
              <w:t xml:space="preserve"> de </w:t>
            </w:r>
            <w:proofErr w:type="spellStart"/>
            <w:r w:rsidRPr="009F3A13">
              <w:rPr>
                <w:noProof w:val="0"/>
                <w:lang w:val="en-US" w:eastAsia="ru-RU"/>
              </w:rPr>
              <w:t>fundatie</w:t>
            </w:r>
            <w:proofErr w:type="spellEnd"/>
            <w:r w:rsidRPr="009F3A13">
              <w:rPr>
                <w:noProof w:val="0"/>
                <w:lang w:val="en-US" w:eastAsia="ru-RU"/>
              </w:rPr>
              <w:t xml:space="preserve"> cu h=16 cm din </w:t>
            </w:r>
            <w:proofErr w:type="spellStart"/>
            <w:r w:rsidRPr="009F3A13">
              <w:rPr>
                <w:noProof w:val="0"/>
                <w:lang w:val="en-US" w:eastAsia="ru-RU"/>
              </w:rPr>
              <w:t>piatra</w:t>
            </w:r>
            <w:proofErr w:type="spellEnd"/>
            <w:r w:rsidRPr="009F3A13">
              <w:rPr>
                <w:noProof w:val="0"/>
                <w:lang w:val="en-US" w:eastAsia="ru-RU"/>
              </w:rPr>
              <w:t xml:space="preserve"> </w:t>
            </w:r>
            <w:proofErr w:type="spellStart"/>
            <w:r w:rsidRPr="009F3A13">
              <w:rPr>
                <w:noProof w:val="0"/>
                <w:lang w:val="en-US" w:eastAsia="ru-RU"/>
              </w:rPr>
              <w:t>sparta</w:t>
            </w:r>
            <w:proofErr w:type="spellEnd"/>
            <w:r w:rsidRPr="009F3A13">
              <w:rPr>
                <w:noProof w:val="0"/>
                <w:lang w:val="en-US" w:eastAsia="ru-RU"/>
              </w:rPr>
              <w:t xml:space="preserve"> M400 Fr. 20-40 mm (GOST 8267-93) la </w:t>
            </w:r>
            <w:proofErr w:type="spellStart"/>
            <w:r w:rsidRPr="009F3A13">
              <w:rPr>
                <w:noProof w:val="0"/>
                <w:lang w:val="en-US" w:eastAsia="ru-RU"/>
              </w:rPr>
              <w:t>trotuareK</w:t>
            </w:r>
            <w:proofErr w:type="spellEnd"/>
            <w:r w:rsidRPr="009F3A13">
              <w:rPr>
                <w:noProof w:val="0"/>
                <w:lang w:val="en-US" w:eastAsia="ru-RU"/>
              </w:rPr>
              <w:t>=1,333=1,333</w:t>
            </w:r>
          </w:p>
        </w:tc>
        <w:tc>
          <w:tcPr>
            <w:tcW w:w="992" w:type="dxa"/>
            <w:tcBorders>
              <w:top w:val="single" w:sz="4" w:space="0" w:color="auto"/>
              <w:bottom w:val="single" w:sz="4" w:space="0" w:color="auto"/>
            </w:tcBorders>
            <w:vAlign w:val="center"/>
          </w:tcPr>
          <w:p w14:paraId="1933F4EA"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m2</w:t>
            </w:r>
          </w:p>
        </w:tc>
        <w:tc>
          <w:tcPr>
            <w:tcW w:w="877" w:type="dxa"/>
            <w:tcBorders>
              <w:top w:val="single" w:sz="4" w:space="0" w:color="auto"/>
              <w:bottom w:val="single" w:sz="4" w:space="0" w:color="auto"/>
            </w:tcBorders>
            <w:vAlign w:val="center"/>
          </w:tcPr>
          <w:p w14:paraId="7947833B"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54.600</w:t>
            </w:r>
          </w:p>
        </w:tc>
      </w:tr>
      <w:tr w:rsidR="009F3A13" w:rsidRPr="009F3A13" w14:paraId="29A7D2E9"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ECD46"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12</w:t>
            </w:r>
          </w:p>
        </w:tc>
        <w:tc>
          <w:tcPr>
            <w:tcW w:w="1559" w:type="dxa"/>
            <w:tcBorders>
              <w:top w:val="single" w:sz="4" w:space="0" w:color="auto"/>
              <w:bottom w:val="single" w:sz="4" w:space="0" w:color="auto"/>
            </w:tcBorders>
          </w:tcPr>
          <w:p w14:paraId="05D5DE49"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DE18A</w:t>
            </w:r>
          </w:p>
          <w:p w14:paraId="78BD40B3"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0F681D59"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Pavaje</w:t>
            </w:r>
            <w:proofErr w:type="spellEnd"/>
            <w:r w:rsidRPr="009F3A13">
              <w:rPr>
                <w:noProof w:val="0"/>
                <w:lang w:val="en-US" w:eastAsia="ru-RU"/>
              </w:rPr>
              <w:t xml:space="preserve"> </w:t>
            </w:r>
            <w:proofErr w:type="spellStart"/>
            <w:r w:rsidRPr="009F3A13">
              <w:rPr>
                <w:noProof w:val="0"/>
                <w:lang w:val="en-US" w:eastAsia="ru-RU"/>
              </w:rPr>
              <w:t>executate</w:t>
            </w:r>
            <w:proofErr w:type="spellEnd"/>
            <w:r w:rsidRPr="009F3A13">
              <w:rPr>
                <w:noProof w:val="0"/>
                <w:lang w:val="en-US" w:eastAsia="ru-RU"/>
              </w:rPr>
              <w:t xml:space="preserve"> din </w:t>
            </w:r>
            <w:proofErr w:type="spellStart"/>
            <w:r w:rsidRPr="009F3A13">
              <w:rPr>
                <w:noProof w:val="0"/>
                <w:lang w:val="en-US" w:eastAsia="ru-RU"/>
              </w:rPr>
              <w:t>placi</w:t>
            </w:r>
            <w:proofErr w:type="spellEnd"/>
            <w:r w:rsidRPr="009F3A13">
              <w:rPr>
                <w:noProof w:val="0"/>
                <w:lang w:val="en-US" w:eastAsia="ru-RU"/>
              </w:rPr>
              <w:t xml:space="preserve"> de </w:t>
            </w:r>
            <w:proofErr w:type="spellStart"/>
            <w:r w:rsidRPr="009F3A13">
              <w:rPr>
                <w:noProof w:val="0"/>
                <w:lang w:val="en-US" w:eastAsia="ru-RU"/>
              </w:rPr>
              <w:t>trotuare</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prefabricat</w:t>
            </w:r>
            <w:proofErr w:type="spellEnd"/>
            <w:r w:rsidRPr="009F3A13">
              <w:rPr>
                <w:noProof w:val="0"/>
                <w:lang w:val="en-US" w:eastAsia="ru-RU"/>
              </w:rPr>
              <w:t xml:space="preserve"> </w:t>
            </w:r>
            <w:proofErr w:type="spellStart"/>
            <w:r w:rsidRPr="009F3A13">
              <w:rPr>
                <w:noProof w:val="0"/>
                <w:lang w:val="en-US" w:eastAsia="ru-RU"/>
              </w:rPr>
              <w:t>asezate</w:t>
            </w:r>
            <w:proofErr w:type="spellEnd"/>
            <w:r w:rsidRPr="009F3A13">
              <w:rPr>
                <w:noProof w:val="0"/>
                <w:lang w:val="en-US" w:eastAsia="ru-RU"/>
              </w:rPr>
              <w:t xml:space="preserve"> pe un </w:t>
            </w:r>
            <w:proofErr w:type="spellStart"/>
            <w:r w:rsidRPr="009F3A13">
              <w:rPr>
                <w:noProof w:val="0"/>
                <w:lang w:val="en-US" w:eastAsia="ru-RU"/>
              </w:rPr>
              <w:t>strat</w:t>
            </w:r>
            <w:proofErr w:type="spellEnd"/>
            <w:r w:rsidRPr="009F3A13">
              <w:rPr>
                <w:noProof w:val="0"/>
                <w:lang w:val="en-US" w:eastAsia="ru-RU"/>
              </w:rPr>
              <w:t xml:space="preserve"> din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in </w:t>
            </w:r>
            <w:proofErr w:type="spellStart"/>
            <w:r w:rsidRPr="009F3A13">
              <w:rPr>
                <w:noProof w:val="0"/>
                <w:lang w:val="en-US" w:eastAsia="ru-RU"/>
              </w:rPr>
              <w:t>proportie</w:t>
            </w:r>
            <w:proofErr w:type="spellEnd"/>
            <w:r w:rsidRPr="009F3A13">
              <w:rPr>
                <w:noProof w:val="0"/>
                <w:lang w:val="en-US" w:eastAsia="ru-RU"/>
              </w:rPr>
              <w:t xml:space="preserve"> 1:6, </w:t>
            </w:r>
            <w:proofErr w:type="spellStart"/>
            <w:r w:rsidRPr="009F3A13">
              <w:rPr>
                <w:noProof w:val="0"/>
                <w:lang w:val="en-US" w:eastAsia="ru-RU"/>
              </w:rPr>
              <w:t>rostuit</w:t>
            </w:r>
            <w:proofErr w:type="spellEnd"/>
            <w:r w:rsidRPr="009F3A13">
              <w:rPr>
                <w:noProof w:val="0"/>
                <w:lang w:val="en-US" w:eastAsia="ru-RU"/>
              </w:rPr>
              <w:t xml:space="preserve"> cu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de 5 cm / </w:t>
            </w:r>
            <w:proofErr w:type="spellStart"/>
            <w:r w:rsidRPr="009F3A13">
              <w:rPr>
                <w:noProof w:val="0"/>
                <w:lang w:val="en-US" w:eastAsia="ru-RU"/>
              </w:rPr>
              <w:t>Pavaj</w:t>
            </w:r>
            <w:proofErr w:type="spellEnd"/>
            <w:r w:rsidRPr="009F3A13">
              <w:rPr>
                <w:noProof w:val="0"/>
                <w:lang w:val="en-US" w:eastAsia="ru-RU"/>
              </w:rPr>
              <w:t xml:space="preserve"> </w:t>
            </w:r>
            <w:proofErr w:type="spellStart"/>
            <w:r w:rsidRPr="009F3A13">
              <w:rPr>
                <w:noProof w:val="0"/>
                <w:lang w:val="en-US" w:eastAsia="ru-RU"/>
              </w:rPr>
              <w:t>vibropresat</w:t>
            </w:r>
            <w:proofErr w:type="spellEnd"/>
            <w:r w:rsidRPr="009F3A13">
              <w:rPr>
                <w:noProof w:val="0"/>
                <w:lang w:val="en-US" w:eastAsia="ru-RU"/>
              </w:rPr>
              <w:t xml:space="preserve"> sur gr.40 mm</w:t>
            </w:r>
          </w:p>
        </w:tc>
        <w:tc>
          <w:tcPr>
            <w:tcW w:w="992" w:type="dxa"/>
            <w:tcBorders>
              <w:top w:val="single" w:sz="4" w:space="0" w:color="auto"/>
              <w:bottom w:val="single" w:sz="4" w:space="0" w:color="auto"/>
            </w:tcBorders>
            <w:vAlign w:val="center"/>
          </w:tcPr>
          <w:p w14:paraId="283A9ECC"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m2</w:t>
            </w:r>
          </w:p>
        </w:tc>
        <w:tc>
          <w:tcPr>
            <w:tcW w:w="877" w:type="dxa"/>
            <w:tcBorders>
              <w:top w:val="single" w:sz="4" w:space="0" w:color="auto"/>
              <w:bottom w:val="single" w:sz="4" w:space="0" w:color="auto"/>
            </w:tcBorders>
            <w:vAlign w:val="center"/>
          </w:tcPr>
          <w:p w14:paraId="6BEACC2D"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65.200</w:t>
            </w:r>
          </w:p>
        </w:tc>
      </w:tr>
      <w:tr w:rsidR="009F3A13" w:rsidRPr="009F3A13" w14:paraId="7F7C77F7"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2F22A"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lastRenderedPageBreak/>
              <w:t>13</w:t>
            </w:r>
          </w:p>
        </w:tc>
        <w:tc>
          <w:tcPr>
            <w:tcW w:w="1559" w:type="dxa"/>
            <w:tcBorders>
              <w:top w:val="single" w:sz="4" w:space="0" w:color="auto"/>
              <w:bottom w:val="single" w:sz="4" w:space="0" w:color="auto"/>
            </w:tcBorders>
          </w:tcPr>
          <w:p w14:paraId="5720ED9A"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DE10C</w:t>
            </w:r>
          </w:p>
          <w:p w14:paraId="25481D91"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5AA2F760"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Borduri</w:t>
            </w:r>
            <w:proofErr w:type="spellEnd"/>
            <w:r w:rsidRPr="009F3A13">
              <w:rPr>
                <w:noProof w:val="0"/>
                <w:lang w:val="en-US" w:eastAsia="ru-RU"/>
              </w:rPr>
              <w:t xml:space="preserve"> prefabricate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pentru</w:t>
            </w:r>
            <w:proofErr w:type="spellEnd"/>
            <w:r w:rsidRPr="009F3A13">
              <w:rPr>
                <w:noProof w:val="0"/>
                <w:lang w:val="en-US" w:eastAsia="ru-RU"/>
              </w:rPr>
              <w:t xml:space="preserve"> </w:t>
            </w:r>
            <w:proofErr w:type="spellStart"/>
            <w:r w:rsidRPr="009F3A13">
              <w:rPr>
                <w:noProof w:val="0"/>
                <w:lang w:val="en-US" w:eastAsia="ru-RU"/>
              </w:rPr>
              <w:t>trotuare</w:t>
            </w:r>
            <w:proofErr w:type="spellEnd"/>
            <w:r w:rsidRPr="009F3A13">
              <w:rPr>
                <w:noProof w:val="0"/>
                <w:lang w:val="en-US" w:eastAsia="ru-RU"/>
              </w:rPr>
              <w:t xml:space="preserve"> 20x30 cm, pe </w:t>
            </w:r>
            <w:proofErr w:type="spellStart"/>
            <w:r w:rsidRPr="009F3A13">
              <w:rPr>
                <w:noProof w:val="0"/>
                <w:lang w:val="en-US" w:eastAsia="ru-RU"/>
              </w:rPr>
              <w:t>fundatie</w:t>
            </w:r>
            <w:proofErr w:type="spellEnd"/>
            <w:r w:rsidRPr="009F3A13">
              <w:rPr>
                <w:noProof w:val="0"/>
                <w:lang w:val="en-US" w:eastAsia="ru-RU"/>
              </w:rPr>
              <w:t xml:space="preserve"> de </w:t>
            </w:r>
            <w:proofErr w:type="spellStart"/>
            <w:r w:rsidRPr="009F3A13">
              <w:rPr>
                <w:noProof w:val="0"/>
                <w:lang w:val="en-US" w:eastAsia="ru-RU"/>
              </w:rPr>
              <w:t>beton</w:t>
            </w:r>
            <w:proofErr w:type="spellEnd"/>
            <w:r w:rsidRPr="009F3A13">
              <w:rPr>
                <w:noProof w:val="0"/>
                <w:lang w:val="en-US" w:eastAsia="ru-RU"/>
              </w:rPr>
              <w:t xml:space="preserve"> 30x15 cm / </w:t>
            </w:r>
            <w:proofErr w:type="spellStart"/>
            <w:r w:rsidRPr="009F3A13">
              <w:rPr>
                <w:noProof w:val="0"/>
                <w:lang w:val="en-US" w:eastAsia="ru-RU"/>
              </w:rPr>
              <w:t>Bordura</w:t>
            </w:r>
            <w:proofErr w:type="spellEnd"/>
            <w:r w:rsidRPr="009F3A13">
              <w:rPr>
                <w:noProof w:val="0"/>
                <w:lang w:val="en-US" w:eastAsia="ru-RU"/>
              </w:rPr>
              <w:t xml:space="preserve"> RD-100.30.15 pe </w:t>
            </w:r>
            <w:proofErr w:type="spellStart"/>
            <w:r w:rsidRPr="009F3A13">
              <w:rPr>
                <w:noProof w:val="0"/>
                <w:lang w:val="en-US" w:eastAsia="ru-RU"/>
              </w:rPr>
              <w:t>beton</w:t>
            </w:r>
            <w:proofErr w:type="spellEnd"/>
            <w:r w:rsidRPr="009F3A13">
              <w:rPr>
                <w:noProof w:val="0"/>
                <w:lang w:val="en-US" w:eastAsia="ru-RU"/>
              </w:rPr>
              <w:t xml:space="preserve"> B15 (0.058 m3/ml)</w:t>
            </w:r>
          </w:p>
        </w:tc>
        <w:tc>
          <w:tcPr>
            <w:tcW w:w="992" w:type="dxa"/>
            <w:tcBorders>
              <w:top w:val="single" w:sz="4" w:space="0" w:color="auto"/>
              <w:bottom w:val="single" w:sz="4" w:space="0" w:color="auto"/>
            </w:tcBorders>
            <w:vAlign w:val="center"/>
          </w:tcPr>
          <w:p w14:paraId="38F90474"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w:t>
            </w:r>
          </w:p>
        </w:tc>
        <w:tc>
          <w:tcPr>
            <w:tcW w:w="877" w:type="dxa"/>
            <w:tcBorders>
              <w:top w:val="single" w:sz="4" w:space="0" w:color="auto"/>
              <w:bottom w:val="single" w:sz="4" w:space="0" w:color="auto"/>
            </w:tcBorders>
            <w:vAlign w:val="center"/>
          </w:tcPr>
          <w:p w14:paraId="442CA32B"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42.000</w:t>
            </w:r>
          </w:p>
        </w:tc>
      </w:tr>
      <w:tr w:rsidR="009F3A13" w:rsidRPr="009F3A13" w14:paraId="60A33FAA"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34CA5"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14</w:t>
            </w:r>
          </w:p>
        </w:tc>
        <w:tc>
          <w:tcPr>
            <w:tcW w:w="1559" w:type="dxa"/>
            <w:tcBorders>
              <w:top w:val="single" w:sz="4" w:space="0" w:color="auto"/>
              <w:bottom w:val="single" w:sz="4" w:space="0" w:color="auto"/>
            </w:tcBorders>
          </w:tcPr>
          <w:p w14:paraId="307030FB"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DE11A</w:t>
            </w:r>
          </w:p>
          <w:p w14:paraId="5B13DB42"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23CF5728"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Borduri</w:t>
            </w:r>
            <w:proofErr w:type="spellEnd"/>
            <w:r w:rsidRPr="009F3A13">
              <w:rPr>
                <w:noProof w:val="0"/>
                <w:lang w:val="en-US" w:eastAsia="ru-RU"/>
              </w:rPr>
              <w:t xml:space="preserve"> </w:t>
            </w:r>
            <w:proofErr w:type="spellStart"/>
            <w:r w:rsidRPr="009F3A13">
              <w:rPr>
                <w:noProof w:val="0"/>
                <w:lang w:val="en-US" w:eastAsia="ru-RU"/>
              </w:rPr>
              <w:t>mici</w:t>
            </w:r>
            <w:proofErr w:type="spellEnd"/>
            <w:r w:rsidRPr="009F3A13">
              <w:rPr>
                <w:noProof w:val="0"/>
                <w:lang w:val="en-US" w:eastAsia="ru-RU"/>
              </w:rPr>
              <w:t xml:space="preserve">, prefabricate din </w:t>
            </w:r>
            <w:proofErr w:type="spellStart"/>
            <w:r w:rsidRPr="009F3A13">
              <w:rPr>
                <w:noProof w:val="0"/>
                <w:lang w:val="en-US" w:eastAsia="ru-RU"/>
              </w:rPr>
              <w:t>beton</w:t>
            </w:r>
            <w:proofErr w:type="spellEnd"/>
            <w:r w:rsidRPr="009F3A13">
              <w:rPr>
                <w:noProof w:val="0"/>
                <w:lang w:val="en-US" w:eastAsia="ru-RU"/>
              </w:rPr>
              <w:t xml:space="preserve"> cu </w:t>
            </w:r>
            <w:proofErr w:type="spellStart"/>
            <w:r w:rsidRPr="009F3A13">
              <w:rPr>
                <w:noProof w:val="0"/>
                <w:lang w:val="en-US" w:eastAsia="ru-RU"/>
              </w:rPr>
              <w:t>sectiunea</w:t>
            </w:r>
            <w:proofErr w:type="spellEnd"/>
            <w:r w:rsidRPr="009F3A13">
              <w:rPr>
                <w:noProof w:val="0"/>
                <w:lang w:val="en-US" w:eastAsia="ru-RU"/>
              </w:rPr>
              <w:t xml:space="preserve"> de 10x15 cm, </w:t>
            </w:r>
            <w:proofErr w:type="spellStart"/>
            <w:r w:rsidRPr="009F3A13">
              <w:rPr>
                <w:noProof w:val="0"/>
                <w:lang w:val="en-US" w:eastAsia="ru-RU"/>
              </w:rPr>
              <w:t>pnetu</w:t>
            </w:r>
            <w:proofErr w:type="spellEnd"/>
            <w:r w:rsidRPr="009F3A13">
              <w:rPr>
                <w:noProof w:val="0"/>
                <w:lang w:val="en-US" w:eastAsia="ru-RU"/>
              </w:rPr>
              <w:t xml:space="preserve"> </w:t>
            </w:r>
            <w:proofErr w:type="spellStart"/>
            <w:r w:rsidRPr="009F3A13">
              <w:rPr>
                <w:noProof w:val="0"/>
                <w:lang w:val="en-US" w:eastAsia="ru-RU"/>
              </w:rPr>
              <w:t>incadrarea</w:t>
            </w:r>
            <w:proofErr w:type="spellEnd"/>
            <w:r w:rsidRPr="009F3A13">
              <w:rPr>
                <w:noProof w:val="0"/>
                <w:lang w:val="en-US" w:eastAsia="ru-RU"/>
              </w:rPr>
              <w:t xml:space="preserve"> </w:t>
            </w:r>
            <w:proofErr w:type="spellStart"/>
            <w:r w:rsidRPr="009F3A13">
              <w:rPr>
                <w:noProof w:val="0"/>
                <w:lang w:val="en-US" w:eastAsia="ru-RU"/>
              </w:rPr>
              <w:t>spatiilor</w:t>
            </w:r>
            <w:proofErr w:type="spellEnd"/>
            <w:r w:rsidRPr="009F3A13">
              <w:rPr>
                <w:noProof w:val="0"/>
                <w:lang w:val="en-US" w:eastAsia="ru-RU"/>
              </w:rPr>
              <w:t xml:space="preserve"> </w:t>
            </w:r>
            <w:proofErr w:type="spellStart"/>
            <w:r w:rsidRPr="009F3A13">
              <w:rPr>
                <w:noProof w:val="0"/>
                <w:lang w:val="en-US" w:eastAsia="ru-RU"/>
              </w:rPr>
              <w:t>verzi</w:t>
            </w:r>
            <w:proofErr w:type="spellEnd"/>
            <w:r w:rsidRPr="009F3A13">
              <w:rPr>
                <w:noProof w:val="0"/>
                <w:lang w:val="en-US" w:eastAsia="ru-RU"/>
              </w:rPr>
              <w:t xml:space="preserve">, </w:t>
            </w:r>
            <w:proofErr w:type="spellStart"/>
            <w:r w:rsidRPr="009F3A13">
              <w:rPr>
                <w:noProof w:val="0"/>
                <w:lang w:val="en-US" w:eastAsia="ru-RU"/>
              </w:rPr>
              <w:t>trotuarelor</w:t>
            </w:r>
            <w:proofErr w:type="spellEnd"/>
            <w:r w:rsidRPr="009F3A13">
              <w:rPr>
                <w:noProof w:val="0"/>
                <w:lang w:val="en-US" w:eastAsia="ru-RU"/>
              </w:rPr>
              <w:t xml:space="preserve">, </w:t>
            </w:r>
            <w:proofErr w:type="spellStart"/>
            <w:r w:rsidRPr="009F3A13">
              <w:rPr>
                <w:noProof w:val="0"/>
                <w:lang w:val="en-US" w:eastAsia="ru-RU"/>
              </w:rPr>
              <w:t>aleilor</w:t>
            </w:r>
            <w:proofErr w:type="spellEnd"/>
            <w:r w:rsidRPr="009F3A13">
              <w:rPr>
                <w:noProof w:val="0"/>
                <w:lang w:val="en-US" w:eastAsia="ru-RU"/>
              </w:rPr>
              <w:t xml:space="preserve">, etc., </w:t>
            </w:r>
            <w:proofErr w:type="spellStart"/>
            <w:r w:rsidRPr="009F3A13">
              <w:rPr>
                <w:noProof w:val="0"/>
                <w:lang w:val="en-US" w:eastAsia="ru-RU"/>
              </w:rPr>
              <w:t>asezate</w:t>
            </w:r>
            <w:proofErr w:type="spellEnd"/>
            <w:r w:rsidRPr="009F3A13">
              <w:rPr>
                <w:noProof w:val="0"/>
                <w:lang w:val="en-US" w:eastAsia="ru-RU"/>
              </w:rPr>
              <w:t xml:space="preserve"> pe o </w:t>
            </w:r>
            <w:proofErr w:type="spellStart"/>
            <w:r w:rsidRPr="009F3A13">
              <w:rPr>
                <w:noProof w:val="0"/>
                <w:lang w:val="en-US" w:eastAsia="ru-RU"/>
              </w:rPr>
              <w:t>fundatie</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de 10x20 cm / </w:t>
            </w:r>
            <w:proofErr w:type="spellStart"/>
            <w:r w:rsidRPr="009F3A13">
              <w:rPr>
                <w:noProof w:val="0"/>
                <w:lang w:val="en-US" w:eastAsia="ru-RU"/>
              </w:rPr>
              <w:t>Bordura</w:t>
            </w:r>
            <w:proofErr w:type="spellEnd"/>
            <w:r w:rsidRPr="009F3A13">
              <w:rPr>
                <w:noProof w:val="0"/>
                <w:lang w:val="en-US" w:eastAsia="ru-RU"/>
              </w:rPr>
              <w:t xml:space="preserve"> RD-100.20.8 pe </w:t>
            </w:r>
            <w:proofErr w:type="spellStart"/>
            <w:r w:rsidRPr="009F3A13">
              <w:rPr>
                <w:noProof w:val="0"/>
                <w:lang w:val="en-US" w:eastAsia="ru-RU"/>
              </w:rPr>
              <w:t>beton</w:t>
            </w:r>
            <w:proofErr w:type="spellEnd"/>
            <w:r w:rsidRPr="009F3A13">
              <w:rPr>
                <w:noProof w:val="0"/>
                <w:lang w:val="en-US" w:eastAsia="ru-RU"/>
              </w:rPr>
              <w:t xml:space="preserve"> B15 (0.048 m3/ml)</w:t>
            </w:r>
          </w:p>
        </w:tc>
        <w:tc>
          <w:tcPr>
            <w:tcW w:w="992" w:type="dxa"/>
            <w:tcBorders>
              <w:top w:val="single" w:sz="4" w:space="0" w:color="auto"/>
              <w:bottom w:val="single" w:sz="4" w:space="0" w:color="auto"/>
            </w:tcBorders>
            <w:vAlign w:val="center"/>
          </w:tcPr>
          <w:p w14:paraId="644F6DC0"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w:t>
            </w:r>
          </w:p>
        </w:tc>
        <w:tc>
          <w:tcPr>
            <w:tcW w:w="877" w:type="dxa"/>
            <w:tcBorders>
              <w:top w:val="single" w:sz="4" w:space="0" w:color="auto"/>
              <w:bottom w:val="single" w:sz="4" w:space="0" w:color="auto"/>
            </w:tcBorders>
            <w:vAlign w:val="center"/>
          </w:tcPr>
          <w:p w14:paraId="56323EE2"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42.000</w:t>
            </w:r>
          </w:p>
        </w:tc>
      </w:tr>
      <w:tr w:rsidR="009F3A13" w:rsidRPr="009F3A13" w14:paraId="01F74BF8" w14:textId="77777777" w:rsidTr="009F3A13">
        <w:tc>
          <w:tcPr>
            <w:tcW w:w="709" w:type="dxa"/>
            <w:tcBorders>
              <w:top w:val="nil"/>
              <w:left w:val="single" w:sz="6" w:space="0" w:color="auto"/>
              <w:bottom w:val="nil"/>
              <w:right w:val="nil"/>
            </w:tcBorders>
          </w:tcPr>
          <w:p w14:paraId="71CE353F" w14:textId="77777777" w:rsidR="009F3A13" w:rsidRPr="009F3A13" w:rsidRDefault="009F3A13" w:rsidP="009F3A13">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EDD9F96" w14:textId="77777777" w:rsidR="009F3A13" w:rsidRPr="009F3A13" w:rsidRDefault="009F3A13" w:rsidP="009F3A13">
            <w:pPr>
              <w:autoSpaceDE w:val="0"/>
              <w:autoSpaceDN w:val="0"/>
              <w:rPr>
                <w:noProof w:val="0"/>
                <w:sz w:val="20"/>
                <w:szCs w:val="20"/>
                <w:lang w:val="ru-RU" w:eastAsia="ru-RU"/>
              </w:rPr>
            </w:pPr>
          </w:p>
        </w:tc>
        <w:tc>
          <w:tcPr>
            <w:tcW w:w="7539" w:type="dxa"/>
            <w:gridSpan w:val="3"/>
            <w:tcBorders>
              <w:top w:val="nil"/>
              <w:left w:val="single" w:sz="6" w:space="0" w:color="auto"/>
              <w:bottom w:val="nil"/>
              <w:right w:val="single" w:sz="6" w:space="0" w:color="auto"/>
            </w:tcBorders>
          </w:tcPr>
          <w:p w14:paraId="673FEDF8" w14:textId="77777777" w:rsidR="009F3A13" w:rsidRPr="009F3A13" w:rsidRDefault="009F3A13" w:rsidP="009F3A13">
            <w:pPr>
              <w:autoSpaceDE w:val="0"/>
              <w:autoSpaceDN w:val="0"/>
              <w:rPr>
                <w:b/>
                <w:bCs/>
                <w:noProof w:val="0"/>
                <w:sz w:val="22"/>
                <w:szCs w:val="22"/>
                <w:lang w:val="en-US" w:eastAsia="ru-RU"/>
              </w:rPr>
            </w:pPr>
            <w:r w:rsidRPr="009F3A13">
              <w:rPr>
                <w:b/>
                <w:bCs/>
                <w:noProof w:val="0"/>
                <w:sz w:val="22"/>
                <w:szCs w:val="22"/>
                <w:lang w:val="ru-RU" w:eastAsia="ru-RU"/>
              </w:rPr>
              <w:t xml:space="preserve">2. </w:t>
            </w:r>
            <w:proofErr w:type="spellStart"/>
            <w:r w:rsidRPr="009F3A13">
              <w:rPr>
                <w:b/>
                <w:bCs/>
                <w:noProof w:val="0"/>
                <w:sz w:val="22"/>
                <w:szCs w:val="22"/>
                <w:lang w:val="ru-RU" w:eastAsia="ru-RU"/>
              </w:rPr>
              <w:t>Strada</w:t>
            </w:r>
            <w:proofErr w:type="spellEnd"/>
            <w:r w:rsidRPr="009F3A13">
              <w:rPr>
                <w:b/>
                <w:bCs/>
                <w:noProof w:val="0"/>
                <w:sz w:val="22"/>
                <w:szCs w:val="22"/>
                <w:lang w:val="ru-RU" w:eastAsia="ru-RU"/>
              </w:rPr>
              <w:t xml:space="preserve"> </w:t>
            </w:r>
            <w:proofErr w:type="spellStart"/>
            <w:r w:rsidRPr="009F3A13">
              <w:rPr>
                <w:b/>
                <w:bCs/>
                <w:noProof w:val="0"/>
                <w:sz w:val="22"/>
                <w:szCs w:val="22"/>
                <w:lang w:val="ru-RU" w:eastAsia="ru-RU"/>
              </w:rPr>
              <w:t>Chisinau</w:t>
            </w:r>
            <w:proofErr w:type="spellEnd"/>
          </w:p>
          <w:p w14:paraId="1A9930F1" w14:textId="77777777" w:rsidR="009F3A13" w:rsidRPr="009F3A13" w:rsidRDefault="009F3A13" w:rsidP="009F3A13">
            <w:pPr>
              <w:autoSpaceDE w:val="0"/>
              <w:autoSpaceDN w:val="0"/>
              <w:rPr>
                <w:noProof w:val="0"/>
                <w:sz w:val="20"/>
                <w:szCs w:val="20"/>
                <w:lang w:val="ru-RU" w:eastAsia="ru-RU"/>
              </w:rPr>
            </w:pPr>
          </w:p>
        </w:tc>
      </w:tr>
      <w:tr w:rsidR="009F3A13" w:rsidRPr="009F3A13" w14:paraId="65D8283D"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A2856"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15</w:t>
            </w:r>
          </w:p>
        </w:tc>
        <w:tc>
          <w:tcPr>
            <w:tcW w:w="1559" w:type="dxa"/>
            <w:tcBorders>
              <w:top w:val="single" w:sz="4" w:space="0" w:color="auto"/>
              <w:bottom w:val="single" w:sz="4" w:space="0" w:color="auto"/>
            </w:tcBorders>
          </w:tcPr>
          <w:p w14:paraId="775A2A68"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RpCB18F</w:t>
            </w:r>
          </w:p>
          <w:p w14:paraId="5919CD55"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4DE726A5"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Demolarea</w:t>
            </w:r>
            <w:proofErr w:type="spellEnd"/>
            <w:r w:rsidRPr="009F3A13">
              <w:rPr>
                <w:noProof w:val="0"/>
                <w:lang w:val="en-US" w:eastAsia="ru-RU"/>
              </w:rPr>
              <w:t xml:space="preserve"> </w:t>
            </w:r>
            <w:proofErr w:type="spellStart"/>
            <w:r w:rsidRPr="009F3A13">
              <w:rPr>
                <w:noProof w:val="0"/>
                <w:lang w:val="en-US" w:eastAsia="ru-RU"/>
              </w:rPr>
              <w:t>betoanelor</w:t>
            </w:r>
            <w:proofErr w:type="spellEnd"/>
            <w:r w:rsidRPr="009F3A13">
              <w:rPr>
                <w:noProof w:val="0"/>
                <w:lang w:val="en-US" w:eastAsia="ru-RU"/>
              </w:rPr>
              <w:t xml:space="preserve"> </w:t>
            </w:r>
            <w:proofErr w:type="spellStart"/>
            <w:r w:rsidRPr="009F3A13">
              <w:rPr>
                <w:noProof w:val="0"/>
                <w:lang w:val="en-US" w:eastAsia="ru-RU"/>
              </w:rPr>
              <w:t>vechi</w:t>
            </w:r>
            <w:proofErr w:type="spellEnd"/>
            <w:r w:rsidRPr="009F3A13">
              <w:rPr>
                <w:noProof w:val="0"/>
                <w:lang w:val="en-US" w:eastAsia="ru-RU"/>
              </w:rPr>
              <w:t xml:space="preserve"> cu </w:t>
            </w:r>
            <w:proofErr w:type="spellStart"/>
            <w:r w:rsidRPr="009F3A13">
              <w:rPr>
                <w:noProof w:val="0"/>
                <w:lang w:val="en-US" w:eastAsia="ru-RU"/>
              </w:rPr>
              <w:t>mijloace</w:t>
            </w:r>
            <w:proofErr w:type="spellEnd"/>
            <w:r w:rsidRPr="009F3A13">
              <w:rPr>
                <w:noProof w:val="0"/>
                <w:lang w:val="en-US" w:eastAsia="ru-RU"/>
              </w:rPr>
              <w:t xml:space="preserve"> </w:t>
            </w:r>
            <w:proofErr w:type="spellStart"/>
            <w:proofErr w:type="gramStart"/>
            <w:r w:rsidRPr="009F3A13">
              <w:rPr>
                <w:noProof w:val="0"/>
                <w:lang w:val="en-US" w:eastAsia="ru-RU"/>
              </w:rPr>
              <w:t>mecanice</w:t>
            </w:r>
            <w:proofErr w:type="spellEnd"/>
            <w:r w:rsidRPr="009F3A13">
              <w:rPr>
                <w:noProof w:val="0"/>
                <w:lang w:val="en-US" w:eastAsia="ru-RU"/>
              </w:rPr>
              <w:t xml:space="preserve">,  </w:t>
            </w:r>
            <w:proofErr w:type="spellStart"/>
            <w:r w:rsidRPr="009F3A13">
              <w:rPr>
                <w:noProof w:val="0"/>
                <w:lang w:val="en-US" w:eastAsia="ru-RU"/>
              </w:rPr>
              <w:t>beton</w:t>
            </w:r>
            <w:proofErr w:type="spellEnd"/>
            <w:proofErr w:type="gramEnd"/>
            <w:r w:rsidRPr="009F3A13">
              <w:rPr>
                <w:noProof w:val="0"/>
                <w:lang w:val="en-US" w:eastAsia="ru-RU"/>
              </w:rPr>
              <w:t xml:space="preserve"> </w:t>
            </w:r>
            <w:proofErr w:type="spellStart"/>
            <w:r w:rsidRPr="009F3A13">
              <w:rPr>
                <w:noProof w:val="0"/>
                <w:lang w:val="en-US" w:eastAsia="ru-RU"/>
              </w:rPr>
              <w:t>simplu</w:t>
            </w:r>
            <w:proofErr w:type="spellEnd"/>
          </w:p>
        </w:tc>
        <w:tc>
          <w:tcPr>
            <w:tcW w:w="992" w:type="dxa"/>
            <w:tcBorders>
              <w:top w:val="single" w:sz="4" w:space="0" w:color="auto"/>
              <w:bottom w:val="single" w:sz="4" w:space="0" w:color="auto"/>
            </w:tcBorders>
            <w:vAlign w:val="center"/>
          </w:tcPr>
          <w:p w14:paraId="37C26FF1"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m3</w:t>
            </w:r>
          </w:p>
        </w:tc>
        <w:tc>
          <w:tcPr>
            <w:tcW w:w="877" w:type="dxa"/>
            <w:tcBorders>
              <w:top w:val="single" w:sz="4" w:space="0" w:color="auto"/>
              <w:bottom w:val="single" w:sz="4" w:space="0" w:color="auto"/>
            </w:tcBorders>
            <w:vAlign w:val="center"/>
          </w:tcPr>
          <w:p w14:paraId="394D4EE3"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2.000</w:t>
            </w:r>
          </w:p>
        </w:tc>
      </w:tr>
      <w:tr w:rsidR="009F3A13" w:rsidRPr="009F3A13" w14:paraId="39819CF7"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C9AD5"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16</w:t>
            </w:r>
          </w:p>
        </w:tc>
        <w:tc>
          <w:tcPr>
            <w:tcW w:w="1559" w:type="dxa"/>
            <w:tcBorders>
              <w:top w:val="single" w:sz="4" w:space="0" w:color="auto"/>
              <w:bottom w:val="single" w:sz="4" w:space="0" w:color="auto"/>
            </w:tcBorders>
          </w:tcPr>
          <w:p w14:paraId="1D1C9BB9"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TsH92B</w:t>
            </w:r>
          </w:p>
          <w:p w14:paraId="6D8EC07A"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187AF1F9"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Incarcarea</w:t>
            </w:r>
            <w:proofErr w:type="spellEnd"/>
            <w:r w:rsidRPr="009F3A13">
              <w:rPr>
                <w:noProof w:val="0"/>
                <w:lang w:val="en-US" w:eastAsia="ru-RU"/>
              </w:rPr>
              <w:t xml:space="preserve"> in auto sol (</w:t>
            </w:r>
            <w:proofErr w:type="spellStart"/>
            <w:r w:rsidRPr="009F3A13">
              <w:rPr>
                <w:noProof w:val="0"/>
                <w:lang w:val="en-US" w:eastAsia="ru-RU"/>
              </w:rPr>
              <w:t>pamint</w:t>
            </w:r>
            <w:proofErr w:type="spellEnd"/>
            <w:r w:rsidRPr="009F3A13">
              <w:rPr>
                <w:noProof w:val="0"/>
                <w:lang w:val="en-US" w:eastAsia="ru-RU"/>
              </w:rPr>
              <w:t xml:space="preserve">) cu </w:t>
            </w:r>
            <w:proofErr w:type="spellStart"/>
            <w:r w:rsidRPr="009F3A13">
              <w:rPr>
                <w:noProof w:val="0"/>
                <w:lang w:val="en-US" w:eastAsia="ru-RU"/>
              </w:rPr>
              <w:t>bolovani</w:t>
            </w:r>
            <w:proofErr w:type="spellEnd"/>
            <w:r w:rsidRPr="009F3A13">
              <w:rPr>
                <w:noProof w:val="0"/>
                <w:lang w:val="en-US" w:eastAsia="ru-RU"/>
              </w:rPr>
              <w:t xml:space="preserve">, cu </w:t>
            </w:r>
            <w:proofErr w:type="spellStart"/>
            <w:r w:rsidRPr="009F3A13">
              <w:rPr>
                <w:noProof w:val="0"/>
                <w:lang w:val="en-US" w:eastAsia="ru-RU"/>
              </w:rPr>
              <w:t>pietre</w:t>
            </w:r>
            <w:proofErr w:type="spellEnd"/>
          </w:p>
        </w:tc>
        <w:tc>
          <w:tcPr>
            <w:tcW w:w="992" w:type="dxa"/>
            <w:tcBorders>
              <w:top w:val="single" w:sz="4" w:space="0" w:color="auto"/>
              <w:bottom w:val="single" w:sz="4" w:space="0" w:color="auto"/>
            </w:tcBorders>
            <w:vAlign w:val="center"/>
          </w:tcPr>
          <w:p w14:paraId="3FA1956E"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t</w:t>
            </w:r>
          </w:p>
        </w:tc>
        <w:tc>
          <w:tcPr>
            <w:tcW w:w="877" w:type="dxa"/>
            <w:tcBorders>
              <w:top w:val="single" w:sz="4" w:space="0" w:color="auto"/>
              <w:bottom w:val="single" w:sz="4" w:space="0" w:color="auto"/>
            </w:tcBorders>
            <w:vAlign w:val="center"/>
          </w:tcPr>
          <w:p w14:paraId="34EE6ABD"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8.000</w:t>
            </w:r>
          </w:p>
        </w:tc>
      </w:tr>
      <w:tr w:rsidR="009F3A13" w:rsidRPr="009F3A13" w14:paraId="3A18EDE6"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F946F"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17</w:t>
            </w:r>
          </w:p>
        </w:tc>
        <w:tc>
          <w:tcPr>
            <w:tcW w:w="1559" w:type="dxa"/>
            <w:tcBorders>
              <w:top w:val="single" w:sz="4" w:space="0" w:color="auto"/>
              <w:bottom w:val="single" w:sz="4" w:space="0" w:color="auto"/>
            </w:tcBorders>
          </w:tcPr>
          <w:p w14:paraId="1F9E44F6"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TsC59B</w:t>
            </w:r>
          </w:p>
          <w:p w14:paraId="15C854A8"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416468DA"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Sapatura</w:t>
            </w:r>
            <w:proofErr w:type="spellEnd"/>
            <w:r w:rsidRPr="009F3A13">
              <w:rPr>
                <w:noProof w:val="0"/>
                <w:lang w:val="en-US" w:eastAsia="ru-RU"/>
              </w:rPr>
              <w:t xml:space="preserve"> </w:t>
            </w:r>
            <w:proofErr w:type="spellStart"/>
            <w:r w:rsidRPr="009F3A13">
              <w:rPr>
                <w:noProof w:val="0"/>
                <w:lang w:val="en-US" w:eastAsia="ru-RU"/>
              </w:rPr>
              <w:t>mecanica</w:t>
            </w:r>
            <w:proofErr w:type="spellEnd"/>
            <w:r w:rsidRPr="009F3A13">
              <w:rPr>
                <w:noProof w:val="0"/>
                <w:lang w:val="en-US" w:eastAsia="ru-RU"/>
              </w:rPr>
              <w:t xml:space="preserve"> a </w:t>
            </w:r>
            <w:proofErr w:type="spellStart"/>
            <w:r w:rsidRPr="009F3A13">
              <w:rPr>
                <w:noProof w:val="0"/>
                <w:lang w:val="en-US" w:eastAsia="ru-RU"/>
              </w:rPr>
              <w:t>pamintului</w:t>
            </w:r>
            <w:proofErr w:type="spellEnd"/>
            <w:r w:rsidRPr="009F3A13">
              <w:rPr>
                <w:noProof w:val="0"/>
                <w:lang w:val="en-US" w:eastAsia="ru-RU"/>
              </w:rPr>
              <w:t xml:space="preserve"> cu excavator cu o </w:t>
            </w:r>
            <w:proofErr w:type="spellStart"/>
            <w:r w:rsidRPr="009F3A13">
              <w:rPr>
                <w:noProof w:val="0"/>
                <w:lang w:val="en-US" w:eastAsia="ru-RU"/>
              </w:rPr>
              <w:t>cupa</w:t>
            </w:r>
            <w:proofErr w:type="spellEnd"/>
            <w:r w:rsidRPr="009F3A13">
              <w:rPr>
                <w:noProof w:val="0"/>
                <w:lang w:val="en-US" w:eastAsia="ru-RU"/>
              </w:rPr>
              <w:t xml:space="preserve"> de 0,15 m3 cu </w:t>
            </w:r>
            <w:proofErr w:type="spellStart"/>
            <w:r w:rsidRPr="009F3A13">
              <w:rPr>
                <w:noProof w:val="0"/>
                <w:lang w:val="en-US" w:eastAsia="ru-RU"/>
              </w:rPr>
              <w:t>descarcare</w:t>
            </w:r>
            <w:proofErr w:type="spellEnd"/>
            <w:r w:rsidRPr="009F3A13">
              <w:rPr>
                <w:noProof w:val="0"/>
                <w:lang w:val="en-US" w:eastAsia="ru-RU"/>
              </w:rPr>
              <w:t xml:space="preserve"> in </w:t>
            </w:r>
            <w:proofErr w:type="spellStart"/>
            <w:r w:rsidRPr="009F3A13">
              <w:rPr>
                <w:noProof w:val="0"/>
                <w:lang w:val="en-US" w:eastAsia="ru-RU"/>
              </w:rPr>
              <w:t>autobasculanta</w:t>
            </w:r>
            <w:proofErr w:type="spellEnd"/>
            <w:r w:rsidRPr="009F3A13">
              <w:rPr>
                <w:noProof w:val="0"/>
                <w:lang w:val="en-US" w:eastAsia="ru-RU"/>
              </w:rPr>
              <w:t xml:space="preserve">:  </w:t>
            </w:r>
            <w:proofErr w:type="spellStart"/>
            <w:r w:rsidRPr="009F3A13">
              <w:rPr>
                <w:noProof w:val="0"/>
                <w:lang w:val="en-US" w:eastAsia="ru-RU"/>
              </w:rPr>
              <w:t>teren</w:t>
            </w:r>
            <w:proofErr w:type="spellEnd"/>
            <w:r w:rsidRPr="009F3A13">
              <w:rPr>
                <w:noProof w:val="0"/>
                <w:lang w:val="en-US" w:eastAsia="ru-RU"/>
              </w:rPr>
              <w:t xml:space="preserve"> de </w:t>
            </w:r>
            <w:proofErr w:type="spellStart"/>
            <w:r w:rsidRPr="009F3A13">
              <w:rPr>
                <w:noProof w:val="0"/>
                <w:lang w:val="en-US" w:eastAsia="ru-RU"/>
              </w:rPr>
              <w:t>categoria</w:t>
            </w:r>
            <w:proofErr w:type="spellEnd"/>
            <w:r w:rsidRPr="009F3A13">
              <w:rPr>
                <w:noProof w:val="0"/>
                <w:lang w:val="en-US" w:eastAsia="ru-RU"/>
              </w:rPr>
              <w:t xml:space="preserve"> 2</w:t>
            </w:r>
          </w:p>
        </w:tc>
        <w:tc>
          <w:tcPr>
            <w:tcW w:w="992" w:type="dxa"/>
            <w:tcBorders>
              <w:top w:val="single" w:sz="4" w:space="0" w:color="auto"/>
              <w:bottom w:val="single" w:sz="4" w:space="0" w:color="auto"/>
            </w:tcBorders>
            <w:vAlign w:val="center"/>
          </w:tcPr>
          <w:p w14:paraId="44175966"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 m3</w:t>
            </w:r>
          </w:p>
        </w:tc>
        <w:tc>
          <w:tcPr>
            <w:tcW w:w="877" w:type="dxa"/>
            <w:tcBorders>
              <w:top w:val="single" w:sz="4" w:space="0" w:color="auto"/>
              <w:bottom w:val="single" w:sz="4" w:space="0" w:color="auto"/>
            </w:tcBorders>
            <w:vAlign w:val="center"/>
          </w:tcPr>
          <w:p w14:paraId="4ECD6E9A"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0.050</w:t>
            </w:r>
          </w:p>
        </w:tc>
      </w:tr>
      <w:tr w:rsidR="009F3A13" w:rsidRPr="009F3A13" w14:paraId="770A1483"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B763B"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18</w:t>
            </w:r>
          </w:p>
        </w:tc>
        <w:tc>
          <w:tcPr>
            <w:tcW w:w="1559" w:type="dxa"/>
            <w:tcBorders>
              <w:top w:val="single" w:sz="4" w:space="0" w:color="auto"/>
              <w:bottom w:val="single" w:sz="4" w:space="0" w:color="auto"/>
            </w:tcBorders>
          </w:tcPr>
          <w:p w14:paraId="5AA3A1EE"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TsI50B5</w:t>
            </w:r>
          </w:p>
          <w:p w14:paraId="528801E6"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46BDB79C"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Transportarea</w:t>
            </w:r>
            <w:proofErr w:type="spellEnd"/>
            <w:r w:rsidRPr="009F3A13">
              <w:rPr>
                <w:noProof w:val="0"/>
                <w:lang w:val="en-US" w:eastAsia="ru-RU"/>
              </w:rPr>
              <w:t xml:space="preserve"> </w:t>
            </w:r>
            <w:proofErr w:type="spellStart"/>
            <w:r w:rsidRPr="009F3A13">
              <w:rPr>
                <w:noProof w:val="0"/>
                <w:lang w:val="en-US" w:eastAsia="ru-RU"/>
              </w:rPr>
              <w:t>pamintului</w:t>
            </w:r>
            <w:proofErr w:type="spellEnd"/>
            <w:r w:rsidRPr="009F3A13">
              <w:rPr>
                <w:noProof w:val="0"/>
                <w:lang w:val="en-US" w:eastAsia="ru-RU"/>
              </w:rPr>
              <w:t xml:space="preserve"> cu </w:t>
            </w:r>
            <w:proofErr w:type="spellStart"/>
            <w:r w:rsidRPr="009F3A13">
              <w:rPr>
                <w:noProof w:val="0"/>
                <w:lang w:val="en-US" w:eastAsia="ru-RU"/>
              </w:rPr>
              <w:t>autobasculanta</w:t>
            </w:r>
            <w:proofErr w:type="spellEnd"/>
            <w:r w:rsidRPr="009F3A13">
              <w:rPr>
                <w:noProof w:val="0"/>
                <w:lang w:val="en-US" w:eastAsia="ru-RU"/>
              </w:rPr>
              <w:t xml:space="preserve"> de 5 t la </w:t>
            </w:r>
            <w:proofErr w:type="spellStart"/>
            <w:proofErr w:type="gramStart"/>
            <w:r w:rsidRPr="009F3A13">
              <w:rPr>
                <w:noProof w:val="0"/>
                <w:lang w:val="en-US" w:eastAsia="ru-RU"/>
              </w:rPr>
              <w:t>distanta</w:t>
            </w:r>
            <w:proofErr w:type="spellEnd"/>
            <w:r w:rsidRPr="009F3A13">
              <w:rPr>
                <w:noProof w:val="0"/>
                <w:lang w:val="en-US" w:eastAsia="ru-RU"/>
              </w:rPr>
              <w:t xml:space="preserve">  de</w:t>
            </w:r>
            <w:proofErr w:type="gramEnd"/>
            <w:r w:rsidRPr="009F3A13">
              <w:rPr>
                <w:noProof w:val="0"/>
                <w:lang w:val="en-US" w:eastAsia="ru-RU"/>
              </w:rPr>
              <w:t xml:space="preserve"> 15 km</w:t>
            </w:r>
          </w:p>
        </w:tc>
        <w:tc>
          <w:tcPr>
            <w:tcW w:w="992" w:type="dxa"/>
            <w:tcBorders>
              <w:top w:val="single" w:sz="4" w:space="0" w:color="auto"/>
              <w:bottom w:val="single" w:sz="4" w:space="0" w:color="auto"/>
            </w:tcBorders>
            <w:vAlign w:val="center"/>
          </w:tcPr>
          <w:p w14:paraId="7739BA74"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t</w:t>
            </w:r>
          </w:p>
        </w:tc>
        <w:tc>
          <w:tcPr>
            <w:tcW w:w="877" w:type="dxa"/>
            <w:tcBorders>
              <w:top w:val="single" w:sz="4" w:space="0" w:color="auto"/>
              <w:bottom w:val="single" w:sz="4" w:space="0" w:color="auto"/>
            </w:tcBorders>
            <w:vAlign w:val="center"/>
          </w:tcPr>
          <w:p w14:paraId="7CB2EBB9"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8.000</w:t>
            </w:r>
          </w:p>
        </w:tc>
      </w:tr>
      <w:tr w:rsidR="009F3A13" w:rsidRPr="009F3A13" w14:paraId="45187814"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1CC9D"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19</w:t>
            </w:r>
          </w:p>
        </w:tc>
        <w:tc>
          <w:tcPr>
            <w:tcW w:w="1559" w:type="dxa"/>
            <w:tcBorders>
              <w:top w:val="single" w:sz="4" w:space="0" w:color="auto"/>
              <w:bottom w:val="single" w:sz="4" w:space="0" w:color="auto"/>
            </w:tcBorders>
          </w:tcPr>
          <w:p w14:paraId="1DD399F3"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TsE01B</w:t>
            </w:r>
          </w:p>
          <w:p w14:paraId="59C5BCDE"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11EB7654"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Nivelarea</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a </w:t>
            </w:r>
            <w:proofErr w:type="spellStart"/>
            <w:r w:rsidRPr="009F3A13">
              <w:rPr>
                <w:noProof w:val="0"/>
                <w:lang w:val="en-US" w:eastAsia="ru-RU"/>
              </w:rPr>
              <w:t>terenurilor</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platformelor</w:t>
            </w:r>
            <w:proofErr w:type="spellEnd"/>
            <w:r w:rsidRPr="009F3A13">
              <w:rPr>
                <w:noProof w:val="0"/>
                <w:lang w:val="en-US" w:eastAsia="ru-RU"/>
              </w:rPr>
              <w:t xml:space="preserve">, cu </w:t>
            </w:r>
            <w:proofErr w:type="spellStart"/>
            <w:r w:rsidRPr="009F3A13">
              <w:rPr>
                <w:noProof w:val="0"/>
                <w:lang w:val="en-US" w:eastAsia="ru-RU"/>
              </w:rPr>
              <w:t>denivelari</w:t>
            </w:r>
            <w:proofErr w:type="spellEnd"/>
            <w:r w:rsidRPr="009F3A13">
              <w:rPr>
                <w:noProof w:val="0"/>
                <w:lang w:val="en-US" w:eastAsia="ru-RU"/>
              </w:rPr>
              <w:t xml:space="preserve"> de 10-20 cm, in </w:t>
            </w:r>
            <w:proofErr w:type="spellStart"/>
            <w:r w:rsidRPr="009F3A13">
              <w:rPr>
                <w:noProof w:val="0"/>
                <w:lang w:val="en-US" w:eastAsia="ru-RU"/>
              </w:rPr>
              <w:t>teren</w:t>
            </w:r>
            <w:proofErr w:type="spellEnd"/>
            <w:r w:rsidRPr="009F3A13">
              <w:rPr>
                <w:noProof w:val="0"/>
                <w:lang w:val="en-US" w:eastAsia="ru-RU"/>
              </w:rPr>
              <w:t xml:space="preserve"> </w:t>
            </w:r>
            <w:proofErr w:type="spellStart"/>
            <w:r w:rsidRPr="009F3A13">
              <w:rPr>
                <w:noProof w:val="0"/>
                <w:lang w:val="en-US" w:eastAsia="ru-RU"/>
              </w:rPr>
              <w:t>mijlociu</w:t>
            </w:r>
            <w:proofErr w:type="spellEnd"/>
          </w:p>
        </w:tc>
        <w:tc>
          <w:tcPr>
            <w:tcW w:w="992" w:type="dxa"/>
            <w:tcBorders>
              <w:top w:val="single" w:sz="4" w:space="0" w:color="auto"/>
              <w:bottom w:val="single" w:sz="4" w:space="0" w:color="auto"/>
            </w:tcBorders>
            <w:vAlign w:val="center"/>
          </w:tcPr>
          <w:p w14:paraId="11273AA7"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100m2</w:t>
            </w:r>
          </w:p>
        </w:tc>
        <w:tc>
          <w:tcPr>
            <w:tcW w:w="877" w:type="dxa"/>
            <w:tcBorders>
              <w:top w:val="single" w:sz="4" w:space="0" w:color="auto"/>
              <w:bottom w:val="single" w:sz="4" w:space="0" w:color="auto"/>
            </w:tcBorders>
            <w:vAlign w:val="center"/>
          </w:tcPr>
          <w:p w14:paraId="2901CCBF"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0.300</w:t>
            </w:r>
          </w:p>
        </w:tc>
      </w:tr>
      <w:tr w:rsidR="009F3A13" w:rsidRPr="009F3A13" w14:paraId="026A5E8D"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3760D"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20</w:t>
            </w:r>
          </w:p>
        </w:tc>
        <w:tc>
          <w:tcPr>
            <w:tcW w:w="1559" w:type="dxa"/>
            <w:tcBorders>
              <w:top w:val="single" w:sz="4" w:space="0" w:color="auto"/>
              <w:bottom w:val="single" w:sz="4" w:space="0" w:color="auto"/>
            </w:tcBorders>
          </w:tcPr>
          <w:p w14:paraId="2394A1F2"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TsD7A1</w:t>
            </w:r>
          </w:p>
          <w:p w14:paraId="181596DC"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0F493683" w14:textId="77777777" w:rsidR="009F3A13" w:rsidRPr="009F3A13" w:rsidRDefault="009F3A13" w:rsidP="009F3A13">
            <w:pPr>
              <w:autoSpaceDE w:val="0"/>
              <w:autoSpaceDN w:val="0"/>
              <w:rPr>
                <w:noProof w:val="0"/>
                <w:lang w:val="ru-RU" w:eastAsia="ru-RU"/>
              </w:rPr>
            </w:pPr>
            <w:proofErr w:type="spellStart"/>
            <w:r w:rsidRPr="009F3A13">
              <w:rPr>
                <w:noProof w:val="0"/>
                <w:lang w:val="en-US" w:eastAsia="ru-RU"/>
              </w:rPr>
              <w:t>Compactarea</w:t>
            </w:r>
            <w:proofErr w:type="spellEnd"/>
            <w:r w:rsidRPr="009F3A13">
              <w:rPr>
                <w:noProof w:val="0"/>
                <w:lang w:val="en-US" w:eastAsia="ru-RU"/>
              </w:rPr>
              <w:t xml:space="preserve"> </w:t>
            </w:r>
            <w:proofErr w:type="spellStart"/>
            <w:r w:rsidRPr="009F3A13">
              <w:rPr>
                <w:noProof w:val="0"/>
                <w:lang w:val="en-US" w:eastAsia="ru-RU"/>
              </w:rPr>
              <w:t>mecanica</w:t>
            </w:r>
            <w:proofErr w:type="spellEnd"/>
            <w:r w:rsidRPr="009F3A13">
              <w:rPr>
                <w:noProof w:val="0"/>
                <w:lang w:val="en-US" w:eastAsia="ru-RU"/>
              </w:rPr>
              <w:t xml:space="preserve"> a </w:t>
            </w:r>
            <w:proofErr w:type="spellStart"/>
            <w:r w:rsidRPr="009F3A13">
              <w:rPr>
                <w:noProof w:val="0"/>
                <w:lang w:val="en-US" w:eastAsia="ru-RU"/>
              </w:rPr>
              <w:t>umpluturilor</w:t>
            </w:r>
            <w:proofErr w:type="spellEnd"/>
            <w:r w:rsidRPr="009F3A13">
              <w:rPr>
                <w:noProof w:val="0"/>
                <w:lang w:val="en-US" w:eastAsia="ru-RU"/>
              </w:rPr>
              <w:t xml:space="preserve"> cu </w:t>
            </w:r>
            <w:proofErr w:type="spellStart"/>
            <w:r w:rsidRPr="009F3A13">
              <w:rPr>
                <w:noProof w:val="0"/>
                <w:lang w:val="en-US" w:eastAsia="ru-RU"/>
              </w:rPr>
              <w:t>rulou</w:t>
            </w:r>
            <w:proofErr w:type="spellEnd"/>
            <w:r w:rsidRPr="009F3A13">
              <w:rPr>
                <w:noProof w:val="0"/>
                <w:lang w:val="en-US" w:eastAsia="ru-RU"/>
              </w:rPr>
              <w:t xml:space="preserve"> </w:t>
            </w:r>
            <w:proofErr w:type="spellStart"/>
            <w:r w:rsidRPr="009F3A13">
              <w:rPr>
                <w:noProof w:val="0"/>
                <w:lang w:val="en-US" w:eastAsia="ru-RU"/>
              </w:rPr>
              <w:t>compresor</w:t>
            </w:r>
            <w:proofErr w:type="spellEnd"/>
            <w:r w:rsidRPr="009F3A13">
              <w:rPr>
                <w:noProof w:val="0"/>
                <w:lang w:val="en-US" w:eastAsia="ru-RU"/>
              </w:rPr>
              <w:t xml:space="preserve"> static </w:t>
            </w:r>
            <w:proofErr w:type="spellStart"/>
            <w:r w:rsidRPr="009F3A13">
              <w:rPr>
                <w:noProof w:val="0"/>
                <w:lang w:val="en-US" w:eastAsia="ru-RU"/>
              </w:rPr>
              <w:t>autopropulsat</w:t>
            </w:r>
            <w:proofErr w:type="spellEnd"/>
            <w:r w:rsidRPr="009F3A13">
              <w:rPr>
                <w:noProof w:val="0"/>
                <w:lang w:val="en-US" w:eastAsia="ru-RU"/>
              </w:rPr>
              <w:t xml:space="preserve"> de 10-12 t, in </w:t>
            </w:r>
            <w:proofErr w:type="spellStart"/>
            <w:r w:rsidRPr="009F3A13">
              <w:rPr>
                <w:noProof w:val="0"/>
                <w:lang w:val="en-US" w:eastAsia="ru-RU"/>
              </w:rPr>
              <w:t>straturi</w:t>
            </w:r>
            <w:proofErr w:type="spellEnd"/>
            <w:r w:rsidRPr="009F3A13">
              <w:rPr>
                <w:noProof w:val="0"/>
                <w:lang w:val="en-US" w:eastAsia="ru-RU"/>
              </w:rPr>
              <w:t xml:space="preserve"> </w:t>
            </w:r>
            <w:proofErr w:type="spellStart"/>
            <w:r w:rsidRPr="009F3A13">
              <w:rPr>
                <w:noProof w:val="0"/>
                <w:lang w:val="en-US" w:eastAsia="ru-RU"/>
              </w:rPr>
              <w:t>succesive</w:t>
            </w:r>
            <w:proofErr w:type="spellEnd"/>
            <w:r w:rsidRPr="009F3A13">
              <w:rPr>
                <w:noProof w:val="0"/>
                <w:lang w:val="en-US" w:eastAsia="ru-RU"/>
              </w:rPr>
              <w:t xml:space="preserve"> de 15-20 cm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dupa</w:t>
            </w:r>
            <w:proofErr w:type="spellEnd"/>
            <w:r w:rsidRPr="009F3A13">
              <w:rPr>
                <w:noProof w:val="0"/>
                <w:lang w:val="en-US" w:eastAsia="ru-RU"/>
              </w:rPr>
              <w:t xml:space="preserve"> </w:t>
            </w:r>
            <w:proofErr w:type="spellStart"/>
            <w:r w:rsidRPr="009F3A13">
              <w:rPr>
                <w:noProof w:val="0"/>
                <w:lang w:val="en-US" w:eastAsia="ru-RU"/>
              </w:rPr>
              <w:t>compactare</w:t>
            </w:r>
            <w:proofErr w:type="spellEnd"/>
            <w:r w:rsidRPr="009F3A13">
              <w:rPr>
                <w:noProof w:val="0"/>
                <w:lang w:val="en-US" w:eastAsia="ru-RU"/>
              </w:rPr>
              <w:t xml:space="preserve">, </w:t>
            </w:r>
            <w:proofErr w:type="spellStart"/>
            <w:r w:rsidRPr="009F3A13">
              <w:rPr>
                <w:noProof w:val="0"/>
                <w:lang w:val="en-US" w:eastAsia="ru-RU"/>
              </w:rPr>
              <w:t>exclusiv</w:t>
            </w:r>
            <w:proofErr w:type="spellEnd"/>
            <w:r w:rsidRPr="009F3A13">
              <w:rPr>
                <w:noProof w:val="0"/>
                <w:lang w:val="en-US" w:eastAsia="ru-RU"/>
              </w:rPr>
              <w:t xml:space="preserve"> </w:t>
            </w:r>
            <w:proofErr w:type="spellStart"/>
            <w:r w:rsidRPr="009F3A13">
              <w:rPr>
                <w:noProof w:val="0"/>
                <w:lang w:val="en-US" w:eastAsia="ru-RU"/>
              </w:rPr>
              <w:t>udarea</w:t>
            </w:r>
            <w:proofErr w:type="spellEnd"/>
            <w:r w:rsidRPr="009F3A13">
              <w:rPr>
                <w:noProof w:val="0"/>
                <w:lang w:val="en-US" w:eastAsia="ru-RU"/>
              </w:rPr>
              <w:t xml:space="preserve"> </w:t>
            </w:r>
            <w:proofErr w:type="spellStart"/>
            <w:r w:rsidRPr="009F3A13">
              <w:rPr>
                <w:noProof w:val="0"/>
                <w:lang w:val="en-US" w:eastAsia="ru-RU"/>
              </w:rPr>
              <w:t>fiecarui</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in </w:t>
            </w:r>
            <w:proofErr w:type="spellStart"/>
            <w:r w:rsidRPr="009F3A13">
              <w:rPr>
                <w:noProof w:val="0"/>
                <w:lang w:val="en-US" w:eastAsia="ru-RU"/>
              </w:rPr>
              <w:t>parte</w:t>
            </w:r>
            <w:proofErr w:type="spellEnd"/>
            <w:r w:rsidRPr="009F3A13">
              <w:rPr>
                <w:noProof w:val="0"/>
                <w:lang w:val="en-US" w:eastAsia="ru-RU"/>
              </w:rPr>
              <w:t xml:space="preserve">, </w:t>
            </w:r>
            <w:proofErr w:type="spellStart"/>
            <w:r w:rsidRPr="009F3A13">
              <w:rPr>
                <w:noProof w:val="0"/>
                <w:lang w:val="en-US" w:eastAsia="ru-RU"/>
              </w:rPr>
              <w:t>umpluturile</w:t>
            </w:r>
            <w:proofErr w:type="spellEnd"/>
            <w:r w:rsidRPr="009F3A13">
              <w:rPr>
                <w:noProof w:val="0"/>
                <w:lang w:val="en-US" w:eastAsia="ru-RU"/>
              </w:rPr>
              <w:t xml:space="preserve"> </w:t>
            </w:r>
            <w:proofErr w:type="spellStart"/>
            <w:r w:rsidRPr="009F3A13">
              <w:rPr>
                <w:noProof w:val="0"/>
                <w:lang w:val="en-US" w:eastAsia="ru-RU"/>
              </w:rPr>
              <w:t>executindu</w:t>
            </w:r>
            <w:proofErr w:type="spellEnd"/>
            <w:r w:rsidRPr="009F3A13">
              <w:rPr>
                <w:noProof w:val="0"/>
                <w:lang w:val="en-US" w:eastAsia="ru-RU"/>
              </w:rPr>
              <w:t xml:space="preserve">-se cu </w:t>
            </w:r>
            <w:proofErr w:type="spellStart"/>
            <w:r w:rsidRPr="009F3A13">
              <w:rPr>
                <w:noProof w:val="0"/>
                <w:lang w:val="en-US" w:eastAsia="ru-RU"/>
              </w:rPr>
              <w:t>pamint</w:t>
            </w:r>
            <w:proofErr w:type="spellEnd"/>
            <w:r w:rsidRPr="009F3A13">
              <w:rPr>
                <w:noProof w:val="0"/>
                <w:lang w:val="en-US" w:eastAsia="ru-RU"/>
              </w:rPr>
              <w:t xml:space="preserve"> </w:t>
            </w:r>
            <w:proofErr w:type="spellStart"/>
            <w:r w:rsidRPr="009F3A13">
              <w:rPr>
                <w:noProof w:val="0"/>
                <w:lang w:val="en-US" w:eastAsia="ru-RU"/>
              </w:rPr>
              <w:t>necoeziv</w:t>
            </w:r>
            <w:proofErr w:type="spellEnd"/>
            <w:r w:rsidRPr="009F3A13">
              <w:rPr>
                <w:noProof w:val="0"/>
                <w:lang w:val="en-US" w:eastAsia="ru-RU"/>
              </w:rPr>
              <w:t xml:space="preserve"> grad. compact. </w:t>
            </w:r>
            <w:r w:rsidRPr="009F3A13">
              <w:rPr>
                <w:noProof w:val="0"/>
                <w:lang w:val="ru-RU" w:eastAsia="ru-RU"/>
              </w:rPr>
              <w:t>92-94%</w:t>
            </w:r>
          </w:p>
          <w:p w14:paraId="06BD0919" w14:textId="77777777" w:rsidR="009F3A13" w:rsidRPr="009F3A13" w:rsidRDefault="009F3A13" w:rsidP="009F3A13">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1D12BED4"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 m3</w:t>
            </w:r>
          </w:p>
        </w:tc>
        <w:tc>
          <w:tcPr>
            <w:tcW w:w="877" w:type="dxa"/>
            <w:tcBorders>
              <w:top w:val="single" w:sz="4" w:space="0" w:color="auto"/>
              <w:bottom w:val="single" w:sz="4" w:space="0" w:color="auto"/>
            </w:tcBorders>
            <w:vAlign w:val="center"/>
          </w:tcPr>
          <w:p w14:paraId="732F8E13"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0.030</w:t>
            </w:r>
          </w:p>
        </w:tc>
      </w:tr>
      <w:tr w:rsidR="009F3A13" w:rsidRPr="009F3A13" w14:paraId="61F81E47"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9ED36"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21</w:t>
            </w:r>
          </w:p>
        </w:tc>
        <w:tc>
          <w:tcPr>
            <w:tcW w:w="1559" w:type="dxa"/>
            <w:tcBorders>
              <w:top w:val="single" w:sz="4" w:space="0" w:color="auto"/>
              <w:bottom w:val="single" w:sz="4" w:space="0" w:color="auto"/>
            </w:tcBorders>
          </w:tcPr>
          <w:p w14:paraId="08CE0DFC"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TsE06A</w:t>
            </w:r>
          </w:p>
          <w:p w14:paraId="63FB2D19"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35FE0CE5"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Pregatirea</w:t>
            </w:r>
            <w:proofErr w:type="spellEnd"/>
            <w:r w:rsidRPr="009F3A13">
              <w:rPr>
                <w:noProof w:val="0"/>
                <w:lang w:val="en-US" w:eastAsia="ru-RU"/>
              </w:rPr>
              <w:t xml:space="preserve"> </w:t>
            </w:r>
            <w:proofErr w:type="spellStart"/>
            <w:r w:rsidRPr="009F3A13">
              <w:rPr>
                <w:noProof w:val="0"/>
                <w:lang w:val="en-US" w:eastAsia="ru-RU"/>
              </w:rPr>
              <w:t>platformei</w:t>
            </w:r>
            <w:proofErr w:type="spellEnd"/>
            <w:r w:rsidRPr="009F3A13">
              <w:rPr>
                <w:noProof w:val="0"/>
                <w:lang w:val="en-US" w:eastAsia="ru-RU"/>
              </w:rPr>
              <w:t xml:space="preserve"> de </w:t>
            </w:r>
            <w:proofErr w:type="spellStart"/>
            <w:r w:rsidRPr="009F3A13">
              <w:rPr>
                <w:noProof w:val="0"/>
                <w:lang w:val="en-US" w:eastAsia="ru-RU"/>
              </w:rPr>
              <w:t>pamint</w:t>
            </w:r>
            <w:proofErr w:type="spellEnd"/>
            <w:r w:rsidRPr="009F3A13">
              <w:rPr>
                <w:noProof w:val="0"/>
                <w:lang w:val="en-US" w:eastAsia="ru-RU"/>
              </w:rPr>
              <w:t xml:space="preserve"> in </w:t>
            </w:r>
            <w:proofErr w:type="spellStart"/>
            <w:r w:rsidRPr="009F3A13">
              <w:rPr>
                <w:noProof w:val="0"/>
                <w:lang w:val="en-US" w:eastAsia="ru-RU"/>
              </w:rPr>
              <w:t>vederea</w:t>
            </w:r>
            <w:proofErr w:type="spellEnd"/>
            <w:r w:rsidRPr="009F3A13">
              <w:rPr>
                <w:noProof w:val="0"/>
                <w:lang w:val="en-US" w:eastAsia="ru-RU"/>
              </w:rPr>
              <w:t xml:space="preserve"> </w:t>
            </w:r>
            <w:proofErr w:type="spellStart"/>
            <w:r w:rsidRPr="009F3A13">
              <w:rPr>
                <w:noProof w:val="0"/>
                <w:lang w:val="en-US" w:eastAsia="ru-RU"/>
              </w:rPr>
              <w:t>asternerii</w:t>
            </w:r>
            <w:proofErr w:type="spellEnd"/>
            <w:r w:rsidRPr="009F3A13">
              <w:rPr>
                <w:noProof w:val="0"/>
                <w:lang w:val="en-US" w:eastAsia="ru-RU"/>
              </w:rPr>
              <w:t xml:space="preserve"> </w:t>
            </w:r>
            <w:proofErr w:type="spellStart"/>
            <w:r w:rsidRPr="009F3A13">
              <w:rPr>
                <w:noProof w:val="0"/>
                <w:lang w:val="en-US" w:eastAsia="ru-RU"/>
              </w:rPr>
              <w:t>unui</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w:t>
            </w:r>
            <w:proofErr w:type="spellStart"/>
            <w:r w:rsidRPr="009F3A13">
              <w:rPr>
                <w:noProof w:val="0"/>
                <w:lang w:val="en-US" w:eastAsia="ru-RU"/>
              </w:rPr>
              <w:t>izolator</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de </w:t>
            </w:r>
            <w:proofErr w:type="spellStart"/>
            <w:r w:rsidRPr="009F3A13">
              <w:rPr>
                <w:noProof w:val="0"/>
                <w:lang w:val="en-US" w:eastAsia="ru-RU"/>
              </w:rPr>
              <w:t>reparatie</w:t>
            </w:r>
            <w:proofErr w:type="spellEnd"/>
            <w:r w:rsidRPr="009F3A13">
              <w:rPr>
                <w:noProof w:val="0"/>
                <w:lang w:val="en-US" w:eastAsia="ru-RU"/>
              </w:rPr>
              <w:t xml:space="preserve"> din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w:t>
            </w:r>
            <w:proofErr w:type="spellStart"/>
            <w:r w:rsidRPr="009F3A13">
              <w:rPr>
                <w:noProof w:val="0"/>
                <w:lang w:val="en-US" w:eastAsia="ru-RU"/>
              </w:rPr>
              <w:t>balast</w:t>
            </w:r>
            <w:proofErr w:type="spellEnd"/>
            <w:r w:rsidRPr="009F3A13">
              <w:rPr>
                <w:noProof w:val="0"/>
                <w:lang w:val="en-US" w:eastAsia="ru-RU"/>
              </w:rPr>
              <w:t xml:space="preserve">, </w:t>
            </w:r>
            <w:proofErr w:type="spellStart"/>
            <w:r w:rsidRPr="009F3A13">
              <w:rPr>
                <w:noProof w:val="0"/>
                <w:lang w:val="en-US" w:eastAsia="ru-RU"/>
              </w:rPr>
              <w:t>prin</w:t>
            </w:r>
            <w:proofErr w:type="spellEnd"/>
            <w:r w:rsidRPr="009F3A13">
              <w:rPr>
                <w:noProof w:val="0"/>
                <w:lang w:val="en-US" w:eastAsia="ru-RU"/>
              </w:rPr>
              <w:t xml:space="preserve"> </w:t>
            </w:r>
            <w:proofErr w:type="spellStart"/>
            <w:r w:rsidRPr="009F3A13">
              <w:rPr>
                <w:noProof w:val="0"/>
                <w:lang w:val="en-US" w:eastAsia="ru-RU"/>
              </w:rPr>
              <w:t>nivelare</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compactare</w:t>
            </w:r>
            <w:proofErr w:type="spellEnd"/>
            <w:r w:rsidRPr="009F3A13">
              <w:rPr>
                <w:noProof w:val="0"/>
                <w:lang w:val="en-US" w:eastAsia="ru-RU"/>
              </w:rPr>
              <w:t xml:space="preserve"> cu </w:t>
            </w:r>
            <w:proofErr w:type="spellStart"/>
            <w:r w:rsidRPr="009F3A13">
              <w:rPr>
                <w:noProof w:val="0"/>
                <w:lang w:val="en-US" w:eastAsia="ru-RU"/>
              </w:rPr>
              <w:t>rulou</w:t>
            </w:r>
            <w:proofErr w:type="spellEnd"/>
            <w:r w:rsidRPr="009F3A13">
              <w:rPr>
                <w:noProof w:val="0"/>
                <w:lang w:val="en-US" w:eastAsia="ru-RU"/>
              </w:rPr>
              <w:t xml:space="preserve"> </w:t>
            </w:r>
            <w:proofErr w:type="spellStart"/>
            <w:r w:rsidRPr="009F3A13">
              <w:rPr>
                <w:noProof w:val="0"/>
                <w:lang w:val="en-US" w:eastAsia="ru-RU"/>
              </w:rPr>
              <w:t>compresor</w:t>
            </w:r>
            <w:proofErr w:type="spellEnd"/>
            <w:r w:rsidRPr="009F3A13">
              <w:rPr>
                <w:noProof w:val="0"/>
                <w:lang w:val="en-US" w:eastAsia="ru-RU"/>
              </w:rPr>
              <w:t xml:space="preserve"> static </w:t>
            </w:r>
            <w:proofErr w:type="spellStart"/>
            <w:r w:rsidRPr="009F3A13">
              <w:rPr>
                <w:noProof w:val="0"/>
                <w:lang w:val="en-US" w:eastAsia="ru-RU"/>
              </w:rPr>
              <w:t>autopropulsat</w:t>
            </w:r>
            <w:proofErr w:type="spellEnd"/>
            <w:r w:rsidRPr="009F3A13">
              <w:rPr>
                <w:noProof w:val="0"/>
                <w:lang w:val="en-US" w:eastAsia="ru-RU"/>
              </w:rPr>
              <w:t xml:space="preserve">, de 10-12 t, in </w:t>
            </w:r>
            <w:proofErr w:type="spellStart"/>
            <w:r w:rsidRPr="009F3A13">
              <w:rPr>
                <w:noProof w:val="0"/>
                <w:lang w:val="en-US" w:eastAsia="ru-RU"/>
              </w:rPr>
              <w:t>teren</w:t>
            </w:r>
            <w:proofErr w:type="spellEnd"/>
            <w:r w:rsidRPr="009F3A13">
              <w:rPr>
                <w:noProof w:val="0"/>
                <w:lang w:val="en-US" w:eastAsia="ru-RU"/>
              </w:rPr>
              <w:t xml:space="preserve"> </w:t>
            </w:r>
            <w:proofErr w:type="spellStart"/>
            <w:r w:rsidRPr="009F3A13">
              <w:rPr>
                <w:noProof w:val="0"/>
                <w:lang w:val="en-US" w:eastAsia="ru-RU"/>
              </w:rPr>
              <w:t>necoeziv</w:t>
            </w:r>
            <w:proofErr w:type="spellEnd"/>
          </w:p>
        </w:tc>
        <w:tc>
          <w:tcPr>
            <w:tcW w:w="992" w:type="dxa"/>
            <w:tcBorders>
              <w:top w:val="single" w:sz="4" w:space="0" w:color="auto"/>
              <w:bottom w:val="single" w:sz="4" w:space="0" w:color="auto"/>
            </w:tcBorders>
            <w:vAlign w:val="center"/>
          </w:tcPr>
          <w:p w14:paraId="6E418DD9"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100m2</w:t>
            </w:r>
          </w:p>
        </w:tc>
        <w:tc>
          <w:tcPr>
            <w:tcW w:w="877" w:type="dxa"/>
            <w:tcBorders>
              <w:top w:val="single" w:sz="4" w:space="0" w:color="auto"/>
              <w:bottom w:val="single" w:sz="4" w:space="0" w:color="auto"/>
            </w:tcBorders>
            <w:vAlign w:val="center"/>
          </w:tcPr>
          <w:p w14:paraId="63EBA3CF"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0.300</w:t>
            </w:r>
          </w:p>
        </w:tc>
      </w:tr>
      <w:tr w:rsidR="009F3A13" w:rsidRPr="009F3A13" w14:paraId="5871BFEA"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AE8115"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22</w:t>
            </w:r>
          </w:p>
        </w:tc>
        <w:tc>
          <w:tcPr>
            <w:tcW w:w="1559" w:type="dxa"/>
            <w:tcBorders>
              <w:top w:val="single" w:sz="4" w:space="0" w:color="auto"/>
              <w:bottom w:val="single" w:sz="4" w:space="0" w:color="auto"/>
            </w:tcBorders>
          </w:tcPr>
          <w:p w14:paraId="6F9ABCB2"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DI111</w:t>
            </w:r>
          </w:p>
          <w:p w14:paraId="1E45F01A"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7C18DD99"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Executarea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a </w:t>
            </w:r>
            <w:proofErr w:type="spellStart"/>
            <w:r w:rsidRPr="009F3A13">
              <w:rPr>
                <w:noProof w:val="0"/>
                <w:lang w:val="en-US" w:eastAsia="ru-RU"/>
              </w:rPr>
              <w:t>straturilor</w:t>
            </w:r>
            <w:proofErr w:type="spellEnd"/>
            <w:r w:rsidRPr="009F3A13">
              <w:rPr>
                <w:noProof w:val="0"/>
                <w:lang w:val="en-US" w:eastAsia="ru-RU"/>
              </w:rPr>
              <w:t xml:space="preserve"> de </w:t>
            </w:r>
            <w:proofErr w:type="spellStart"/>
            <w:r w:rsidRPr="009F3A13">
              <w:rPr>
                <w:noProof w:val="0"/>
                <w:lang w:val="en-US" w:eastAsia="ru-RU"/>
              </w:rPr>
              <w:t>fundatie</w:t>
            </w:r>
            <w:proofErr w:type="spellEnd"/>
            <w:r w:rsidRPr="009F3A13">
              <w:rPr>
                <w:noProof w:val="0"/>
                <w:lang w:val="en-US" w:eastAsia="ru-RU"/>
              </w:rPr>
              <w:t xml:space="preserve"> cu h=16 cm din </w:t>
            </w:r>
            <w:proofErr w:type="spellStart"/>
            <w:r w:rsidRPr="009F3A13">
              <w:rPr>
                <w:noProof w:val="0"/>
                <w:lang w:val="en-US" w:eastAsia="ru-RU"/>
              </w:rPr>
              <w:t>piatra</w:t>
            </w:r>
            <w:proofErr w:type="spellEnd"/>
            <w:r w:rsidRPr="009F3A13">
              <w:rPr>
                <w:noProof w:val="0"/>
                <w:lang w:val="en-US" w:eastAsia="ru-RU"/>
              </w:rPr>
              <w:t xml:space="preserve"> </w:t>
            </w:r>
            <w:proofErr w:type="spellStart"/>
            <w:r w:rsidRPr="009F3A13">
              <w:rPr>
                <w:noProof w:val="0"/>
                <w:lang w:val="en-US" w:eastAsia="ru-RU"/>
              </w:rPr>
              <w:t>sparta</w:t>
            </w:r>
            <w:proofErr w:type="spellEnd"/>
            <w:r w:rsidRPr="009F3A13">
              <w:rPr>
                <w:noProof w:val="0"/>
                <w:lang w:val="en-US" w:eastAsia="ru-RU"/>
              </w:rPr>
              <w:t xml:space="preserve"> M400 Fr. 20-40 mm (GOST 8267-93) la </w:t>
            </w:r>
            <w:proofErr w:type="spellStart"/>
            <w:r w:rsidRPr="009F3A13">
              <w:rPr>
                <w:noProof w:val="0"/>
                <w:lang w:val="en-US" w:eastAsia="ru-RU"/>
              </w:rPr>
              <w:t>trotuareK</w:t>
            </w:r>
            <w:proofErr w:type="spellEnd"/>
            <w:r w:rsidRPr="009F3A13">
              <w:rPr>
                <w:noProof w:val="0"/>
                <w:lang w:val="en-US" w:eastAsia="ru-RU"/>
              </w:rPr>
              <w:t>=1,333=1,333</w:t>
            </w:r>
          </w:p>
        </w:tc>
        <w:tc>
          <w:tcPr>
            <w:tcW w:w="992" w:type="dxa"/>
            <w:tcBorders>
              <w:top w:val="single" w:sz="4" w:space="0" w:color="auto"/>
              <w:bottom w:val="single" w:sz="4" w:space="0" w:color="auto"/>
            </w:tcBorders>
            <w:vAlign w:val="center"/>
          </w:tcPr>
          <w:p w14:paraId="60FA33B6"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m2</w:t>
            </w:r>
          </w:p>
        </w:tc>
        <w:tc>
          <w:tcPr>
            <w:tcW w:w="877" w:type="dxa"/>
            <w:tcBorders>
              <w:top w:val="single" w:sz="4" w:space="0" w:color="auto"/>
              <w:bottom w:val="single" w:sz="4" w:space="0" w:color="auto"/>
            </w:tcBorders>
            <w:vAlign w:val="center"/>
          </w:tcPr>
          <w:p w14:paraId="799EB424"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30.000</w:t>
            </w:r>
          </w:p>
        </w:tc>
      </w:tr>
      <w:tr w:rsidR="009F3A13" w:rsidRPr="009F3A13" w14:paraId="33E7D91B"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C5125"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23</w:t>
            </w:r>
          </w:p>
        </w:tc>
        <w:tc>
          <w:tcPr>
            <w:tcW w:w="1559" w:type="dxa"/>
            <w:tcBorders>
              <w:top w:val="single" w:sz="4" w:space="0" w:color="auto"/>
              <w:bottom w:val="single" w:sz="4" w:space="0" w:color="auto"/>
            </w:tcBorders>
          </w:tcPr>
          <w:p w14:paraId="0521C9D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DE18A</w:t>
            </w:r>
          </w:p>
          <w:p w14:paraId="7C481470"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744511C2"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Pavaje</w:t>
            </w:r>
            <w:proofErr w:type="spellEnd"/>
            <w:r w:rsidRPr="009F3A13">
              <w:rPr>
                <w:noProof w:val="0"/>
                <w:lang w:val="en-US" w:eastAsia="ru-RU"/>
              </w:rPr>
              <w:t xml:space="preserve"> </w:t>
            </w:r>
            <w:proofErr w:type="spellStart"/>
            <w:r w:rsidRPr="009F3A13">
              <w:rPr>
                <w:noProof w:val="0"/>
                <w:lang w:val="en-US" w:eastAsia="ru-RU"/>
              </w:rPr>
              <w:t>executate</w:t>
            </w:r>
            <w:proofErr w:type="spellEnd"/>
            <w:r w:rsidRPr="009F3A13">
              <w:rPr>
                <w:noProof w:val="0"/>
                <w:lang w:val="en-US" w:eastAsia="ru-RU"/>
              </w:rPr>
              <w:t xml:space="preserve"> din </w:t>
            </w:r>
            <w:proofErr w:type="spellStart"/>
            <w:r w:rsidRPr="009F3A13">
              <w:rPr>
                <w:noProof w:val="0"/>
                <w:lang w:val="en-US" w:eastAsia="ru-RU"/>
              </w:rPr>
              <w:t>placi</w:t>
            </w:r>
            <w:proofErr w:type="spellEnd"/>
            <w:r w:rsidRPr="009F3A13">
              <w:rPr>
                <w:noProof w:val="0"/>
                <w:lang w:val="en-US" w:eastAsia="ru-RU"/>
              </w:rPr>
              <w:t xml:space="preserve"> de </w:t>
            </w:r>
            <w:proofErr w:type="spellStart"/>
            <w:r w:rsidRPr="009F3A13">
              <w:rPr>
                <w:noProof w:val="0"/>
                <w:lang w:val="en-US" w:eastAsia="ru-RU"/>
              </w:rPr>
              <w:t>trotuare</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prefabricat</w:t>
            </w:r>
            <w:proofErr w:type="spellEnd"/>
            <w:r w:rsidRPr="009F3A13">
              <w:rPr>
                <w:noProof w:val="0"/>
                <w:lang w:val="en-US" w:eastAsia="ru-RU"/>
              </w:rPr>
              <w:t xml:space="preserve"> </w:t>
            </w:r>
            <w:proofErr w:type="spellStart"/>
            <w:r w:rsidRPr="009F3A13">
              <w:rPr>
                <w:noProof w:val="0"/>
                <w:lang w:val="en-US" w:eastAsia="ru-RU"/>
              </w:rPr>
              <w:t>asezate</w:t>
            </w:r>
            <w:proofErr w:type="spellEnd"/>
            <w:r w:rsidRPr="009F3A13">
              <w:rPr>
                <w:noProof w:val="0"/>
                <w:lang w:val="en-US" w:eastAsia="ru-RU"/>
              </w:rPr>
              <w:t xml:space="preserve"> pe un </w:t>
            </w:r>
            <w:proofErr w:type="spellStart"/>
            <w:r w:rsidRPr="009F3A13">
              <w:rPr>
                <w:noProof w:val="0"/>
                <w:lang w:val="en-US" w:eastAsia="ru-RU"/>
              </w:rPr>
              <w:t>strat</w:t>
            </w:r>
            <w:proofErr w:type="spellEnd"/>
            <w:r w:rsidRPr="009F3A13">
              <w:rPr>
                <w:noProof w:val="0"/>
                <w:lang w:val="en-US" w:eastAsia="ru-RU"/>
              </w:rPr>
              <w:t xml:space="preserve"> din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in </w:t>
            </w:r>
            <w:proofErr w:type="spellStart"/>
            <w:r w:rsidRPr="009F3A13">
              <w:rPr>
                <w:noProof w:val="0"/>
                <w:lang w:val="en-US" w:eastAsia="ru-RU"/>
              </w:rPr>
              <w:t>proportie</w:t>
            </w:r>
            <w:proofErr w:type="spellEnd"/>
            <w:r w:rsidRPr="009F3A13">
              <w:rPr>
                <w:noProof w:val="0"/>
                <w:lang w:val="en-US" w:eastAsia="ru-RU"/>
              </w:rPr>
              <w:t xml:space="preserve"> 1:6, </w:t>
            </w:r>
            <w:proofErr w:type="spellStart"/>
            <w:r w:rsidRPr="009F3A13">
              <w:rPr>
                <w:noProof w:val="0"/>
                <w:lang w:val="en-US" w:eastAsia="ru-RU"/>
              </w:rPr>
              <w:t>rostuit</w:t>
            </w:r>
            <w:proofErr w:type="spellEnd"/>
            <w:r w:rsidRPr="009F3A13">
              <w:rPr>
                <w:noProof w:val="0"/>
                <w:lang w:val="en-US" w:eastAsia="ru-RU"/>
              </w:rPr>
              <w:t xml:space="preserve"> cu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de 5 cm / </w:t>
            </w:r>
            <w:proofErr w:type="spellStart"/>
            <w:r w:rsidRPr="009F3A13">
              <w:rPr>
                <w:noProof w:val="0"/>
                <w:lang w:val="en-US" w:eastAsia="ru-RU"/>
              </w:rPr>
              <w:t>Pavaj</w:t>
            </w:r>
            <w:proofErr w:type="spellEnd"/>
            <w:r w:rsidRPr="009F3A13">
              <w:rPr>
                <w:noProof w:val="0"/>
                <w:lang w:val="en-US" w:eastAsia="ru-RU"/>
              </w:rPr>
              <w:t xml:space="preserve"> </w:t>
            </w:r>
            <w:proofErr w:type="spellStart"/>
            <w:r w:rsidRPr="009F3A13">
              <w:rPr>
                <w:noProof w:val="0"/>
                <w:lang w:val="en-US" w:eastAsia="ru-RU"/>
              </w:rPr>
              <w:t>vibropresat</w:t>
            </w:r>
            <w:proofErr w:type="spellEnd"/>
            <w:r w:rsidRPr="009F3A13">
              <w:rPr>
                <w:noProof w:val="0"/>
                <w:lang w:val="en-US" w:eastAsia="ru-RU"/>
              </w:rPr>
              <w:t xml:space="preserve"> sur gr.40 mm</w:t>
            </w:r>
          </w:p>
        </w:tc>
        <w:tc>
          <w:tcPr>
            <w:tcW w:w="992" w:type="dxa"/>
            <w:tcBorders>
              <w:top w:val="single" w:sz="4" w:space="0" w:color="auto"/>
              <w:bottom w:val="single" w:sz="4" w:space="0" w:color="auto"/>
            </w:tcBorders>
            <w:vAlign w:val="center"/>
          </w:tcPr>
          <w:p w14:paraId="18C73019"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m2</w:t>
            </w:r>
          </w:p>
        </w:tc>
        <w:tc>
          <w:tcPr>
            <w:tcW w:w="877" w:type="dxa"/>
            <w:tcBorders>
              <w:top w:val="single" w:sz="4" w:space="0" w:color="auto"/>
              <w:bottom w:val="single" w:sz="4" w:space="0" w:color="auto"/>
            </w:tcBorders>
            <w:vAlign w:val="center"/>
          </w:tcPr>
          <w:p w14:paraId="2C8CE2DC"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30.000</w:t>
            </w:r>
          </w:p>
        </w:tc>
      </w:tr>
      <w:tr w:rsidR="009F3A13" w:rsidRPr="009F3A13" w14:paraId="47FB5F6B"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0A9B6"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24</w:t>
            </w:r>
          </w:p>
        </w:tc>
        <w:tc>
          <w:tcPr>
            <w:tcW w:w="1559" w:type="dxa"/>
            <w:tcBorders>
              <w:top w:val="single" w:sz="4" w:space="0" w:color="auto"/>
              <w:bottom w:val="single" w:sz="4" w:space="0" w:color="auto"/>
            </w:tcBorders>
          </w:tcPr>
          <w:p w14:paraId="42FBA134"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DE11A</w:t>
            </w:r>
          </w:p>
          <w:p w14:paraId="4A642BEB" w14:textId="77777777" w:rsidR="009F3A13" w:rsidRPr="009F3A13" w:rsidRDefault="009F3A13" w:rsidP="009F3A13">
            <w:pPr>
              <w:autoSpaceDE w:val="0"/>
              <w:autoSpaceDN w:val="0"/>
              <w:rPr>
                <w:noProof w:val="0"/>
                <w:sz w:val="22"/>
                <w:szCs w:val="22"/>
                <w:lang w:val="ru-RU" w:eastAsia="ru-RU"/>
              </w:rPr>
            </w:pPr>
          </w:p>
        </w:tc>
        <w:tc>
          <w:tcPr>
            <w:tcW w:w="5670" w:type="dxa"/>
            <w:tcBorders>
              <w:top w:val="single" w:sz="4" w:space="0" w:color="auto"/>
              <w:bottom w:val="single" w:sz="4" w:space="0" w:color="auto"/>
            </w:tcBorders>
            <w:vAlign w:val="center"/>
          </w:tcPr>
          <w:p w14:paraId="7FF5C303"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Borduri</w:t>
            </w:r>
            <w:proofErr w:type="spellEnd"/>
            <w:r w:rsidRPr="009F3A13">
              <w:rPr>
                <w:noProof w:val="0"/>
                <w:lang w:val="en-US" w:eastAsia="ru-RU"/>
              </w:rPr>
              <w:t xml:space="preserve"> </w:t>
            </w:r>
            <w:proofErr w:type="spellStart"/>
            <w:r w:rsidRPr="009F3A13">
              <w:rPr>
                <w:noProof w:val="0"/>
                <w:lang w:val="en-US" w:eastAsia="ru-RU"/>
              </w:rPr>
              <w:t>mici</w:t>
            </w:r>
            <w:proofErr w:type="spellEnd"/>
            <w:r w:rsidRPr="009F3A13">
              <w:rPr>
                <w:noProof w:val="0"/>
                <w:lang w:val="en-US" w:eastAsia="ru-RU"/>
              </w:rPr>
              <w:t xml:space="preserve">, prefabricate din </w:t>
            </w:r>
            <w:proofErr w:type="spellStart"/>
            <w:r w:rsidRPr="009F3A13">
              <w:rPr>
                <w:noProof w:val="0"/>
                <w:lang w:val="en-US" w:eastAsia="ru-RU"/>
              </w:rPr>
              <w:t>beton</w:t>
            </w:r>
            <w:proofErr w:type="spellEnd"/>
            <w:r w:rsidRPr="009F3A13">
              <w:rPr>
                <w:noProof w:val="0"/>
                <w:lang w:val="en-US" w:eastAsia="ru-RU"/>
              </w:rPr>
              <w:t xml:space="preserve"> cu </w:t>
            </w:r>
            <w:proofErr w:type="spellStart"/>
            <w:r w:rsidRPr="009F3A13">
              <w:rPr>
                <w:noProof w:val="0"/>
                <w:lang w:val="en-US" w:eastAsia="ru-RU"/>
              </w:rPr>
              <w:t>sectiunea</w:t>
            </w:r>
            <w:proofErr w:type="spellEnd"/>
            <w:r w:rsidRPr="009F3A13">
              <w:rPr>
                <w:noProof w:val="0"/>
                <w:lang w:val="en-US" w:eastAsia="ru-RU"/>
              </w:rPr>
              <w:t xml:space="preserve"> de 10x15 cm, </w:t>
            </w:r>
            <w:proofErr w:type="spellStart"/>
            <w:r w:rsidRPr="009F3A13">
              <w:rPr>
                <w:noProof w:val="0"/>
                <w:lang w:val="en-US" w:eastAsia="ru-RU"/>
              </w:rPr>
              <w:t>pnetu</w:t>
            </w:r>
            <w:proofErr w:type="spellEnd"/>
            <w:r w:rsidRPr="009F3A13">
              <w:rPr>
                <w:noProof w:val="0"/>
                <w:lang w:val="en-US" w:eastAsia="ru-RU"/>
              </w:rPr>
              <w:t xml:space="preserve"> </w:t>
            </w:r>
            <w:proofErr w:type="spellStart"/>
            <w:r w:rsidRPr="009F3A13">
              <w:rPr>
                <w:noProof w:val="0"/>
                <w:lang w:val="en-US" w:eastAsia="ru-RU"/>
              </w:rPr>
              <w:t>incadrarea</w:t>
            </w:r>
            <w:proofErr w:type="spellEnd"/>
            <w:r w:rsidRPr="009F3A13">
              <w:rPr>
                <w:noProof w:val="0"/>
                <w:lang w:val="en-US" w:eastAsia="ru-RU"/>
              </w:rPr>
              <w:t xml:space="preserve"> </w:t>
            </w:r>
            <w:proofErr w:type="spellStart"/>
            <w:r w:rsidRPr="009F3A13">
              <w:rPr>
                <w:noProof w:val="0"/>
                <w:lang w:val="en-US" w:eastAsia="ru-RU"/>
              </w:rPr>
              <w:t>spatiilor</w:t>
            </w:r>
            <w:proofErr w:type="spellEnd"/>
            <w:r w:rsidRPr="009F3A13">
              <w:rPr>
                <w:noProof w:val="0"/>
                <w:lang w:val="en-US" w:eastAsia="ru-RU"/>
              </w:rPr>
              <w:t xml:space="preserve"> </w:t>
            </w:r>
            <w:proofErr w:type="spellStart"/>
            <w:r w:rsidRPr="009F3A13">
              <w:rPr>
                <w:noProof w:val="0"/>
                <w:lang w:val="en-US" w:eastAsia="ru-RU"/>
              </w:rPr>
              <w:t>verzi</w:t>
            </w:r>
            <w:proofErr w:type="spellEnd"/>
            <w:r w:rsidRPr="009F3A13">
              <w:rPr>
                <w:noProof w:val="0"/>
                <w:lang w:val="en-US" w:eastAsia="ru-RU"/>
              </w:rPr>
              <w:t xml:space="preserve">, </w:t>
            </w:r>
            <w:proofErr w:type="spellStart"/>
            <w:r w:rsidRPr="009F3A13">
              <w:rPr>
                <w:noProof w:val="0"/>
                <w:lang w:val="en-US" w:eastAsia="ru-RU"/>
              </w:rPr>
              <w:t>trotuarelor</w:t>
            </w:r>
            <w:proofErr w:type="spellEnd"/>
            <w:r w:rsidRPr="009F3A13">
              <w:rPr>
                <w:noProof w:val="0"/>
                <w:lang w:val="en-US" w:eastAsia="ru-RU"/>
              </w:rPr>
              <w:t xml:space="preserve">, </w:t>
            </w:r>
            <w:proofErr w:type="spellStart"/>
            <w:r w:rsidRPr="009F3A13">
              <w:rPr>
                <w:noProof w:val="0"/>
                <w:lang w:val="en-US" w:eastAsia="ru-RU"/>
              </w:rPr>
              <w:t>aleilor</w:t>
            </w:r>
            <w:proofErr w:type="spellEnd"/>
            <w:r w:rsidRPr="009F3A13">
              <w:rPr>
                <w:noProof w:val="0"/>
                <w:lang w:val="en-US" w:eastAsia="ru-RU"/>
              </w:rPr>
              <w:t xml:space="preserve">, etc., </w:t>
            </w:r>
            <w:proofErr w:type="spellStart"/>
            <w:r w:rsidRPr="009F3A13">
              <w:rPr>
                <w:noProof w:val="0"/>
                <w:lang w:val="en-US" w:eastAsia="ru-RU"/>
              </w:rPr>
              <w:t>asezate</w:t>
            </w:r>
            <w:proofErr w:type="spellEnd"/>
            <w:r w:rsidRPr="009F3A13">
              <w:rPr>
                <w:noProof w:val="0"/>
                <w:lang w:val="en-US" w:eastAsia="ru-RU"/>
              </w:rPr>
              <w:t xml:space="preserve"> pe o </w:t>
            </w:r>
            <w:proofErr w:type="spellStart"/>
            <w:r w:rsidRPr="009F3A13">
              <w:rPr>
                <w:noProof w:val="0"/>
                <w:lang w:val="en-US" w:eastAsia="ru-RU"/>
              </w:rPr>
              <w:t>fundatie</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de 10x20 cm / </w:t>
            </w:r>
            <w:proofErr w:type="spellStart"/>
            <w:r w:rsidRPr="009F3A13">
              <w:rPr>
                <w:noProof w:val="0"/>
                <w:lang w:val="en-US" w:eastAsia="ru-RU"/>
              </w:rPr>
              <w:t>Bordura</w:t>
            </w:r>
            <w:proofErr w:type="spellEnd"/>
            <w:r w:rsidRPr="009F3A13">
              <w:rPr>
                <w:noProof w:val="0"/>
                <w:lang w:val="en-US" w:eastAsia="ru-RU"/>
              </w:rPr>
              <w:t xml:space="preserve"> RD-100.20.8 pe </w:t>
            </w:r>
            <w:proofErr w:type="spellStart"/>
            <w:r w:rsidRPr="009F3A13">
              <w:rPr>
                <w:noProof w:val="0"/>
                <w:lang w:val="en-US" w:eastAsia="ru-RU"/>
              </w:rPr>
              <w:t>beton</w:t>
            </w:r>
            <w:proofErr w:type="spellEnd"/>
            <w:r w:rsidRPr="009F3A13">
              <w:rPr>
                <w:noProof w:val="0"/>
                <w:lang w:val="en-US" w:eastAsia="ru-RU"/>
              </w:rPr>
              <w:t xml:space="preserve"> B15 (0.048 m3/ml)</w:t>
            </w:r>
          </w:p>
        </w:tc>
        <w:tc>
          <w:tcPr>
            <w:tcW w:w="992" w:type="dxa"/>
            <w:tcBorders>
              <w:top w:val="single" w:sz="4" w:space="0" w:color="auto"/>
              <w:bottom w:val="single" w:sz="4" w:space="0" w:color="auto"/>
            </w:tcBorders>
            <w:vAlign w:val="center"/>
          </w:tcPr>
          <w:p w14:paraId="124758D5"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w:t>
            </w:r>
          </w:p>
        </w:tc>
        <w:tc>
          <w:tcPr>
            <w:tcW w:w="877" w:type="dxa"/>
            <w:tcBorders>
              <w:top w:val="single" w:sz="4" w:space="0" w:color="auto"/>
              <w:bottom w:val="single" w:sz="4" w:space="0" w:color="auto"/>
            </w:tcBorders>
            <w:vAlign w:val="center"/>
          </w:tcPr>
          <w:p w14:paraId="562797E7"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28.500</w:t>
            </w:r>
          </w:p>
        </w:tc>
      </w:tr>
    </w:tbl>
    <w:p w14:paraId="1188784C" w14:textId="77777777" w:rsidR="009F3A13" w:rsidRPr="009F3A13" w:rsidRDefault="009F3A13" w:rsidP="009F3A13">
      <w:pPr>
        <w:autoSpaceDE w:val="0"/>
        <w:autoSpaceDN w:val="0"/>
        <w:rPr>
          <w:noProof w:val="0"/>
          <w:sz w:val="20"/>
          <w:szCs w:val="20"/>
          <w:lang w:val="ru-RU" w:eastAsia="ru-RU"/>
        </w:rPr>
      </w:pPr>
    </w:p>
    <w:p w14:paraId="3B7BA8B8" w14:textId="77777777" w:rsidR="009F3A13" w:rsidRPr="009F3A13" w:rsidRDefault="009F3A13" w:rsidP="009F3A13">
      <w:pPr>
        <w:autoSpaceDE w:val="0"/>
        <w:autoSpaceDN w:val="0"/>
        <w:rPr>
          <w:noProof w:val="0"/>
          <w:sz w:val="20"/>
          <w:szCs w:val="20"/>
          <w:lang w:val="ru-RU" w:eastAsia="ru-RU"/>
        </w:rPr>
      </w:pPr>
    </w:p>
    <w:p w14:paraId="12045BA9" w14:textId="77777777" w:rsidR="009F3A13" w:rsidRPr="009F3A13" w:rsidRDefault="009F3A13" w:rsidP="009F3A13">
      <w:pPr>
        <w:autoSpaceDE w:val="0"/>
        <w:autoSpaceDN w:val="0"/>
        <w:rPr>
          <w:noProof w:val="0"/>
          <w:sz w:val="20"/>
          <w:szCs w:val="20"/>
          <w:lang w:val="ru-RU" w:eastAsia="ru-RU"/>
        </w:rPr>
      </w:pPr>
    </w:p>
    <w:p w14:paraId="4C3D1A71" w14:textId="77777777" w:rsidR="009F3A13" w:rsidRPr="009F3A13" w:rsidRDefault="009F3A13" w:rsidP="009F3A13">
      <w:pPr>
        <w:autoSpaceDE w:val="0"/>
        <w:autoSpaceDN w:val="0"/>
        <w:rPr>
          <w:noProof w:val="0"/>
          <w:sz w:val="20"/>
          <w:szCs w:val="20"/>
          <w:lang w:val="ru-RU" w:eastAsia="ru-RU"/>
        </w:rPr>
      </w:pPr>
    </w:p>
    <w:p w14:paraId="5F2C35CB" w14:textId="77777777" w:rsidR="009F3A13" w:rsidRPr="009F3A13" w:rsidRDefault="009F3A13" w:rsidP="009F3A13">
      <w:pPr>
        <w:autoSpaceDE w:val="0"/>
        <w:autoSpaceDN w:val="0"/>
        <w:rPr>
          <w:noProof w:val="0"/>
          <w:sz w:val="20"/>
          <w:szCs w:val="20"/>
          <w:lang w:val="ru-RU" w:eastAsia="ru-RU"/>
        </w:rPr>
      </w:pPr>
    </w:p>
    <w:p w14:paraId="3E18974B" w14:textId="77777777" w:rsidR="009F3A13" w:rsidRPr="009F3A13" w:rsidRDefault="009F3A13" w:rsidP="009F3A13">
      <w:pPr>
        <w:autoSpaceDE w:val="0"/>
        <w:autoSpaceDN w:val="0"/>
        <w:rPr>
          <w:noProof w:val="0"/>
          <w:sz w:val="20"/>
          <w:szCs w:val="20"/>
          <w:lang w:val="ru-RU" w:eastAsia="ru-RU"/>
        </w:rPr>
      </w:pPr>
    </w:p>
    <w:p w14:paraId="5070FD53" w14:textId="77777777" w:rsidR="009F3A13" w:rsidRPr="009F3A13" w:rsidRDefault="009F3A13" w:rsidP="009F3A13">
      <w:pPr>
        <w:autoSpaceDE w:val="0"/>
        <w:autoSpaceDN w:val="0"/>
        <w:rPr>
          <w:noProof w:val="0"/>
          <w:sz w:val="20"/>
          <w:szCs w:val="20"/>
          <w:lang w:val="ru-RU" w:eastAsia="ru-RU"/>
        </w:rPr>
      </w:pPr>
    </w:p>
    <w:p w14:paraId="19B33445" w14:textId="77777777" w:rsidR="009F3A13" w:rsidRPr="009F3A13" w:rsidRDefault="009F3A13" w:rsidP="009F3A13">
      <w:pPr>
        <w:autoSpaceDE w:val="0"/>
        <w:autoSpaceDN w:val="0"/>
        <w:rPr>
          <w:noProof w:val="0"/>
          <w:sz w:val="20"/>
          <w:szCs w:val="20"/>
          <w:lang w:val="ru-RU" w:eastAsia="ru-RU"/>
        </w:rPr>
      </w:pPr>
    </w:p>
    <w:p w14:paraId="0AE8E9C0" w14:textId="77777777" w:rsidR="009F3A13" w:rsidRPr="009F3A13" w:rsidRDefault="009F3A13" w:rsidP="009F3A13">
      <w:pPr>
        <w:autoSpaceDE w:val="0"/>
        <w:autoSpaceDN w:val="0"/>
        <w:rPr>
          <w:noProof w:val="0"/>
          <w:sz w:val="20"/>
          <w:szCs w:val="20"/>
          <w:lang w:val="ru-RU" w:eastAsia="ru-RU"/>
        </w:rPr>
      </w:pPr>
    </w:p>
    <w:p w14:paraId="245C2472" w14:textId="77777777" w:rsidR="009F3A13" w:rsidRPr="009F3A13" w:rsidRDefault="009F3A13" w:rsidP="009F3A13">
      <w:pPr>
        <w:autoSpaceDE w:val="0"/>
        <w:autoSpaceDN w:val="0"/>
        <w:rPr>
          <w:noProof w:val="0"/>
          <w:sz w:val="20"/>
          <w:szCs w:val="20"/>
          <w:lang w:val="ru-RU" w:eastAsia="ru-RU"/>
        </w:rPr>
      </w:pPr>
    </w:p>
    <w:p w14:paraId="7DEEFE01" w14:textId="77777777" w:rsidR="009F3A13" w:rsidRPr="009F3A13" w:rsidRDefault="009F3A13" w:rsidP="009F3A13">
      <w:pPr>
        <w:autoSpaceDE w:val="0"/>
        <w:autoSpaceDN w:val="0"/>
        <w:rPr>
          <w:noProof w:val="0"/>
          <w:sz w:val="20"/>
          <w:szCs w:val="20"/>
          <w:lang w:val="ru-RU" w:eastAsia="ru-RU"/>
        </w:rPr>
      </w:pPr>
    </w:p>
    <w:p w14:paraId="54936F56" w14:textId="77777777" w:rsidR="009F3A13" w:rsidRPr="009F3A13" w:rsidRDefault="009F3A13" w:rsidP="009F3A13">
      <w:pPr>
        <w:autoSpaceDE w:val="0"/>
        <w:autoSpaceDN w:val="0"/>
        <w:rPr>
          <w:noProof w:val="0"/>
          <w:sz w:val="20"/>
          <w:szCs w:val="20"/>
          <w:lang w:val="ru-RU" w:eastAsia="ru-RU"/>
        </w:rPr>
      </w:pPr>
    </w:p>
    <w:p w14:paraId="37232390" w14:textId="77777777" w:rsidR="009F3A13" w:rsidRPr="009F3A13" w:rsidRDefault="009F3A13" w:rsidP="009F3A13">
      <w:pPr>
        <w:autoSpaceDE w:val="0"/>
        <w:autoSpaceDN w:val="0"/>
        <w:rPr>
          <w:noProof w:val="0"/>
          <w:sz w:val="20"/>
          <w:szCs w:val="20"/>
          <w:lang w:val="ru-RU" w:eastAsia="ru-RU"/>
        </w:rPr>
      </w:pPr>
    </w:p>
    <w:p w14:paraId="5A1825AD" w14:textId="77777777" w:rsidR="009F3A13" w:rsidRPr="009F3A13" w:rsidRDefault="009F3A13" w:rsidP="009F3A13">
      <w:pPr>
        <w:autoSpaceDE w:val="0"/>
        <w:autoSpaceDN w:val="0"/>
        <w:rPr>
          <w:noProof w:val="0"/>
          <w:sz w:val="20"/>
          <w:szCs w:val="20"/>
          <w:lang w:val="ru-RU" w:eastAsia="ru-RU"/>
        </w:rPr>
      </w:pPr>
    </w:p>
    <w:p w14:paraId="6B6A39EF" w14:textId="77777777" w:rsidR="009F3A13" w:rsidRPr="009F3A13" w:rsidRDefault="009F3A13" w:rsidP="009F3A13">
      <w:pPr>
        <w:autoSpaceDE w:val="0"/>
        <w:autoSpaceDN w:val="0"/>
        <w:rPr>
          <w:noProof w:val="0"/>
          <w:sz w:val="20"/>
          <w:szCs w:val="20"/>
          <w:lang w:val="ru-RU" w:eastAsia="ru-RU"/>
        </w:rPr>
      </w:pPr>
    </w:p>
    <w:p w14:paraId="653D68BA" w14:textId="77777777" w:rsidR="009F3A13" w:rsidRPr="009F3A13" w:rsidRDefault="009F3A13" w:rsidP="009F3A13">
      <w:pPr>
        <w:autoSpaceDE w:val="0"/>
        <w:autoSpaceDN w:val="0"/>
        <w:rPr>
          <w:noProof w:val="0"/>
          <w:sz w:val="20"/>
          <w:szCs w:val="20"/>
          <w:lang w:val="ru-RU" w:eastAsia="ru-RU"/>
        </w:rPr>
      </w:pPr>
    </w:p>
    <w:p w14:paraId="7FE79EC7" w14:textId="77777777" w:rsidR="009F3A13" w:rsidRPr="009F3A13" w:rsidRDefault="009F3A13" w:rsidP="009F3A13">
      <w:pPr>
        <w:autoSpaceDE w:val="0"/>
        <w:autoSpaceDN w:val="0"/>
        <w:rPr>
          <w:noProof w:val="0"/>
          <w:sz w:val="20"/>
          <w:szCs w:val="20"/>
          <w:lang w:val="ru-RU" w:eastAsia="ru-RU"/>
        </w:rPr>
      </w:pPr>
    </w:p>
    <w:p w14:paraId="73C3381E" w14:textId="77777777" w:rsidR="009F3A13" w:rsidRPr="009F3A13" w:rsidRDefault="009F3A13" w:rsidP="009F3A13">
      <w:pPr>
        <w:autoSpaceDE w:val="0"/>
        <w:autoSpaceDN w:val="0"/>
        <w:rPr>
          <w:noProof w:val="0"/>
          <w:sz w:val="20"/>
          <w:szCs w:val="20"/>
          <w:lang w:val="ru-RU" w:eastAsia="ru-RU"/>
        </w:rPr>
      </w:pPr>
    </w:p>
    <w:p w14:paraId="234CD29B" w14:textId="77777777" w:rsidR="009F3A13" w:rsidRPr="009F3A13" w:rsidRDefault="009F3A13" w:rsidP="009F3A13">
      <w:pPr>
        <w:autoSpaceDE w:val="0"/>
        <w:autoSpaceDN w:val="0"/>
        <w:jc w:val="center"/>
        <w:rPr>
          <w:b/>
          <w:noProof w:val="0"/>
          <w:lang w:val="en-US" w:eastAsia="ru-RU"/>
        </w:rPr>
      </w:pPr>
      <w:r w:rsidRPr="009F3A13">
        <w:rPr>
          <w:b/>
          <w:noProof w:val="0"/>
          <w:lang w:val="en-US" w:eastAsia="ru-RU"/>
        </w:rPr>
        <w:t xml:space="preserve">2. </w:t>
      </w:r>
      <w:proofErr w:type="spellStart"/>
      <w:r w:rsidRPr="009F3A13">
        <w:rPr>
          <w:b/>
          <w:noProof w:val="0"/>
          <w:lang w:val="en-US" w:eastAsia="ru-RU"/>
        </w:rPr>
        <w:t>Amenajarea</w:t>
      </w:r>
      <w:proofErr w:type="spellEnd"/>
      <w:r w:rsidRPr="009F3A13">
        <w:rPr>
          <w:b/>
          <w:noProof w:val="0"/>
          <w:lang w:val="en-US" w:eastAsia="ru-RU"/>
        </w:rPr>
        <w:t xml:space="preserve"> a </w:t>
      </w:r>
      <w:proofErr w:type="spellStart"/>
      <w:r w:rsidRPr="009F3A13">
        <w:rPr>
          <w:b/>
          <w:noProof w:val="0"/>
          <w:lang w:val="en-US" w:eastAsia="ru-RU"/>
        </w:rPr>
        <w:t>trotuarilor</w:t>
      </w:r>
      <w:proofErr w:type="spellEnd"/>
      <w:r w:rsidRPr="009F3A13">
        <w:rPr>
          <w:b/>
          <w:noProof w:val="0"/>
          <w:lang w:val="en-US" w:eastAsia="ru-RU"/>
        </w:rPr>
        <w:t xml:space="preserve"> </w:t>
      </w:r>
      <w:proofErr w:type="spellStart"/>
      <w:proofErr w:type="gramStart"/>
      <w:r w:rsidRPr="009F3A13">
        <w:rPr>
          <w:b/>
          <w:noProof w:val="0"/>
          <w:lang w:val="en-US" w:eastAsia="ru-RU"/>
        </w:rPr>
        <w:t>or.Ialoveni</w:t>
      </w:r>
      <w:proofErr w:type="spellEnd"/>
      <w:proofErr w:type="gramEnd"/>
      <w:r w:rsidRPr="009F3A13">
        <w:rPr>
          <w:b/>
          <w:noProof w:val="0"/>
          <w:lang w:val="en-US" w:eastAsia="ru-RU"/>
        </w:rPr>
        <w:t xml:space="preserve"> </w:t>
      </w:r>
      <w:proofErr w:type="spellStart"/>
      <w:r w:rsidRPr="009F3A13">
        <w:rPr>
          <w:b/>
          <w:noProof w:val="0"/>
          <w:lang w:val="en-US" w:eastAsia="ru-RU"/>
        </w:rPr>
        <w:t>cararusa</w:t>
      </w:r>
      <w:proofErr w:type="spellEnd"/>
      <w:r w:rsidRPr="009F3A13">
        <w:rPr>
          <w:b/>
          <w:noProof w:val="0"/>
          <w:lang w:val="en-US" w:eastAsia="ru-RU"/>
        </w:rPr>
        <w:t xml:space="preserve"> din </w:t>
      </w:r>
      <w:proofErr w:type="spellStart"/>
      <w:r w:rsidRPr="009F3A13">
        <w:rPr>
          <w:b/>
          <w:noProof w:val="0"/>
          <w:lang w:val="en-US" w:eastAsia="ru-RU"/>
        </w:rPr>
        <w:t>Str.Ciresilor</w:t>
      </w:r>
      <w:proofErr w:type="spellEnd"/>
    </w:p>
    <w:tbl>
      <w:tblPr>
        <w:tblW w:w="10206" w:type="dxa"/>
        <w:tblInd w:w="250" w:type="dxa"/>
        <w:tblLayout w:type="fixed"/>
        <w:tblLook w:val="0000" w:firstRow="0" w:lastRow="0" w:firstColumn="0" w:lastColumn="0" w:noHBand="0" w:noVBand="0"/>
      </w:tblPr>
      <w:tblGrid>
        <w:gridCol w:w="709"/>
        <w:gridCol w:w="1559"/>
        <w:gridCol w:w="5670"/>
        <w:gridCol w:w="992"/>
        <w:gridCol w:w="1276"/>
      </w:tblGrid>
      <w:tr w:rsidR="009F3A13" w:rsidRPr="009F3A13" w14:paraId="00D0A434" w14:textId="77777777" w:rsidTr="00B55AC1">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53859F3" w14:textId="77777777" w:rsidR="009F3A13" w:rsidRPr="009F3A13" w:rsidRDefault="009F3A13" w:rsidP="009F3A13">
            <w:pPr>
              <w:autoSpaceDE w:val="0"/>
              <w:autoSpaceDN w:val="0"/>
              <w:ind w:right="-108"/>
              <w:jc w:val="center"/>
              <w:rPr>
                <w:noProof w:val="0"/>
                <w:sz w:val="22"/>
                <w:szCs w:val="22"/>
                <w:lang w:val="en-US" w:eastAsia="ru-RU"/>
              </w:rPr>
            </w:pPr>
            <w:r w:rsidRPr="009F3A13">
              <w:rPr>
                <w:noProof w:val="0"/>
                <w:sz w:val="22"/>
                <w:szCs w:val="22"/>
                <w:lang w:val="ru-RU" w:eastAsia="ru-RU"/>
              </w:rPr>
              <w:t>№</w:t>
            </w:r>
          </w:p>
          <w:p w14:paraId="6DDFB0B7" w14:textId="77777777" w:rsidR="009F3A13" w:rsidRPr="009F3A13" w:rsidRDefault="009F3A13" w:rsidP="009F3A13">
            <w:pPr>
              <w:autoSpaceDE w:val="0"/>
              <w:autoSpaceDN w:val="0"/>
              <w:ind w:right="-108"/>
              <w:jc w:val="center"/>
              <w:rPr>
                <w:noProof w:val="0"/>
                <w:sz w:val="22"/>
                <w:szCs w:val="22"/>
                <w:lang w:val="ru-RU" w:eastAsia="ru-RU"/>
              </w:rPr>
            </w:pPr>
            <w:r w:rsidRPr="009F3A13">
              <w:rPr>
                <w:noProof w:val="0"/>
                <w:sz w:val="22"/>
                <w:szCs w:val="22"/>
                <w:lang w:val="ru-RU" w:eastAsia="ru-RU"/>
              </w:rPr>
              <w:t xml:space="preserve"> </w:t>
            </w:r>
            <w:proofErr w:type="spellStart"/>
            <w:r w:rsidRPr="009F3A13">
              <w:rPr>
                <w:noProof w:val="0"/>
                <w:sz w:val="22"/>
                <w:szCs w:val="22"/>
                <w:lang w:val="en-US" w:eastAsia="ru-RU"/>
              </w:rPr>
              <w:t>crt</w:t>
            </w:r>
            <w:proofErr w:type="spellEnd"/>
            <w:r w:rsidRPr="009F3A13">
              <w:rPr>
                <w:noProof w:val="0"/>
                <w:sz w:val="22"/>
                <w:szCs w:val="22"/>
                <w:lang w:val="ru-RU" w:eastAsia="ru-RU"/>
              </w:rPr>
              <w:t>.</w:t>
            </w:r>
          </w:p>
        </w:tc>
        <w:tc>
          <w:tcPr>
            <w:tcW w:w="1559" w:type="dxa"/>
            <w:vMerge w:val="restart"/>
            <w:tcBorders>
              <w:top w:val="single" w:sz="6" w:space="0" w:color="auto"/>
              <w:left w:val="single" w:sz="6" w:space="0" w:color="auto"/>
              <w:bottom w:val="nil"/>
              <w:right w:val="nil"/>
            </w:tcBorders>
            <w:shd w:val="pct5" w:color="auto" w:fill="auto"/>
          </w:tcPr>
          <w:p w14:paraId="398B5CD5" w14:textId="77777777" w:rsidR="009F3A13" w:rsidRPr="009F3A13" w:rsidRDefault="009F3A13" w:rsidP="009F3A13">
            <w:pPr>
              <w:autoSpaceDE w:val="0"/>
              <w:autoSpaceDN w:val="0"/>
              <w:ind w:left="-120" w:right="-108"/>
              <w:jc w:val="center"/>
              <w:rPr>
                <w:noProof w:val="0"/>
                <w:sz w:val="22"/>
                <w:szCs w:val="22"/>
                <w:lang w:val="en-US" w:eastAsia="ru-RU"/>
              </w:rPr>
            </w:pPr>
            <w:r w:rsidRPr="009F3A13">
              <w:rPr>
                <w:noProof w:val="0"/>
                <w:sz w:val="22"/>
                <w:szCs w:val="22"/>
                <w:lang w:eastAsia="ru-RU"/>
              </w:rPr>
              <w:t>Simbol</w:t>
            </w:r>
            <w:r w:rsidRPr="009F3A13">
              <w:rPr>
                <w:noProof w:val="0"/>
                <w:sz w:val="22"/>
                <w:szCs w:val="22"/>
                <w:lang w:val="en-US" w:eastAsia="ru-RU"/>
              </w:rPr>
              <w:t xml:space="preserve"> </w:t>
            </w:r>
            <w:r w:rsidRPr="009F3A13">
              <w:rPr>
                <w:noProof w:val="0"/>
                <w:sz w:val="22"/>
                <w:szCs w:val="22"/>
                <w:lang w:eastAsia="ru-RU"/>
              </w:rPr>
              <w:t xml:space="preserve">norme si cod </w:t>
            </w:r>
            <w:r w:rsidRPr="009F3A13">
              <w:rPr>
                <w:noProof w:val="0"/>
                <w:sz w:val="22"/>
                <w:szCs w:val="22"/>
                <w:lang w:val="en-US" w:eastAsia="ru-RU"/>
              </w:rPr>
              <w:t xml:space="preserve"> </w:t>
            </w:r>
            <w:r w:rsidRPr="009F3A13">
              <w:rPr>
                <w:noProof w:val="0"/>
                <w:sz w:val="22"/>
                <w:szCs w:val="22"/>
                <w:lang w:eastAsia="ru-RU"/>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32753710" w14:textId="77777777" w:rsidR="009F3A13" w:rsidRPr="009F3A13" w:rsidRDefault="009F3A13" w:rsidP="009F3A13">
            <w:pPr>
              <w:autoSpaceDE w:val="0"/>
              <w:autoSpaceDN w:val="0"/>
              <w:jc w:val="center"/>
              <w:rPr>
                <w:noProof w:val="0"/>
                <w:sz w:val="22"/>
                <w:szCs w:val="22"/>
                <w:lang w:eastAsia="ru-RU"/>
              </w:rPr>
            </w:pPr>
          </w:p>
          <w:p w14:paraId="55CE38ED"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eastAsia="ru-RU"/>
              </w:rPr>
              <w:t xml:space="preserve">Denumire lucrărilor       </w:t>
            </w:r>
          </w:p>
        </w:tc>
        <w:tc>
          <w:tcPr>
            <w:tcW w:w="992" w:type="dxa"/>
            <w:vMerge w:val="restart"/>
            <w:tcBorders>
              <w:top w:val="single" w:sz="6" w:space="0" w:color="auto"/>
              <w:left w:val="single" w:sz="6" w:space="0" w:color="auto"/>
              <w:bottom w:val="nil"/>
              <w:right w:val="nil"/>
            </w:tcBorders>
            <w:shd w:val="pct5" w:color="auto" w:fill="auto"/>
          </w:tcPr>
          <w:p w14:paraId="636ACD50" w14:textId="77777777" w:rsidR="009F3A13" w:rsidRPr="009F3A13" w:rsidRDefault="009F3A13" w:rsidP="009F3A13">
            <w:pPr>
              <w:autoSpaceDE w:val="0"/>
              <w:autoSpaceDN w:val="0"/>
              <w:ind w:left="-108" w:right="-108"/>
              <w:jc w:val="center"/>
              <w:rPr>
                <w:noProof w:val="0"/>
                <w:sz w:val="22"/>
                <w:szCs w:val="22"/>
                <w:lang w:val="ru-RU" w:eastAsia="ru-RU"/>
              </w:rPr>
            </w:pPr>
            <w:r w:rsidRPr="009F3A13">
              <w:rPr>
                <w:noProof w:val="0"/>
                <w:sz w:val="22"/>
                <w:szCs w:val="22"/>
                <w:lang w:eastAsia="ru-RU"/>
              </w:rPr>
              <w:t>Unitatea de măsură</w:t>
            </w:r>
            <w:r w:rsidRPr="009F3A13">
              <w:rPr>
                <w:noProof w:val="0"/>
                <w:sz w:val="22"/>
                <w:szCs w:val="22"/>
                <w:lang w:val="ru-RU" w:eastAsia="ru-RU"/>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14:paraId="13536183" w14:textId="77777777" w:rsidR="009F3A13" w:rsidRPr="009F3A13" w:rsidRDefault="009F3A13" w:rsidP="009F3A13">
            <w:pPr>
              <w:autoSpaceDE w:val="0"/>
              <w:autoSpaceDN w:val="0"/>
              <w:ind w:left="-108" w:right="-108"/>
              <w:jc w:val="center"/>
              <w:rPr>
                <w:noProof w:val="0"/>
                <w:sz w:val="22"/>
                <w:szCs w:val="22"/>
                <w:lang w:val="en-US" w:eastAsia="ru-RU"/>
              </w:rPr>
            </w:pPr>
            <w:r w:rsidRPr="009F3A13">
              <w:rPr>
                <w:noProof w:val="0"/>
                <w:sz w:val="22"/>
                <w:szCs w:val="22"/>
                <w:lang w:eastAsia="ru-RU"/>
              </w:rPr>
              <w:t xml:space="preserve">Volum </w:t>
            </w:r>
          </w:p>
        </w:tc>
      </w:tr>
      <w:tr w:rsidR="009F3A13" w:rsidRPr="009F3A13" w14:paraId="77EDB04E" w14:textId="77777777" w:rsidTr="00B55AC1">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F38088D" w14:textId="77777777" w:rsidR="009F3A13" w:rsidRPr="009F3A13" w:rsidRDefault="009F3A13" w:rsidP="009F3A13">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6" w:space="0" w:color="auto"/>
            </w:tcBorders>
            <w:shd w:val="pct5" w:color="auto" w:fill="auto"/>
          </w:tcPr>
          <w:p w14:paraId="03ACE2C4" w14:textId="77777777" w:rsidR="009F3A13" w:rsidRPr="009F3A13" w:rsidRDefault="009F3A13" w:rsidP="009F3A13">
            <w:pPr>
              <w:autoSpaceDE w:val="0"/>
              <w:autoSpaceDN w:val="0"/>
              <w:jc w:val="center"/>
              <w:rPr>
                <w:noProof w:val="0"/>
                <w:sz w:val="22"/>
                <w:szCs w:val="22"/>
                <w:lang w:val="en-US" w:eastAsia="ru-RU"/>
              </w:rPr>
            </w:pPr>
          </w:p>
        </w:tc>
        <w:tc>
          <w:tcPr>
            <w:tcW w:w="5670" w:type="dxa"/>
            <w:vMerge/>
            <w:tcBorders>
              <w:top w:val="nil"/>
              <w:left w:val="single" w:sz="6" w:space="0" w:color="auto"/>
              <w:bottom w:val="single" w:sz="6" w:space="0" w:color="auto"/>
              <w:right w:val="single" w:sz="6" w:space="0" w:color="auto"/>
            </w:tcBorders>
            <w:shd w:val="pct5" w:color="auto" w:fill="auto"/>
          </w:tcPr>
          <w:p w14:paraId="1A843A78" w14:textId="77777777" w:rsidR="009F3A13" w:rsidRPr="009F3A13" w:rsidRDefault="009F3A13" w:rsidP="009F3A13">
            <w:pPr>
              <w:autoSpaceDE w:val="0"/>
              <w:autoSpaceDN w:val="0"/>
              <w:jc w:val="center"/>
              <w:rPr>
                <w:noProof w:val="0"/>
                <w:sz w:val="22"/>
                <w:szCs w:val="22"/>
                <w:lang w:val="en-US" w:eastAsia="ru-RU"/>
              </w:rPr>
            </w:pPr>
          </w:p>
        </w:tc>
        <w:tc>
          <w:tcPr>
            <w:tcW w:w="992" w:type="dxa"/>
            <w:vMerge/>
            <w:tcBorders>
              <w:top w:val="nil"/>
              <w:left w:val="single" w:sz="6" w:space="0" w:color="auto"/>
              <w:bottom w:val="single" w:sz="6" w:space="0" w:color="auto"/>
              <w:right w:val="single" w:sz="6" w:space="0" w:color="auto"/>
            </w:tcBorders>
            <w:shd w:val="pct5" w:color="auto" w:fill="auto"/>
          </w:tcPr>
          <w:p w14:paraId="5DC3C916" w14:textId="77777777" w:rsidR="009F3A13" w:rsidRPr="009F3A13" w:rsidRDefault="009F3A13" w:rsidP="009F3A13">
            <w:pPr>
              <w:autoSpaceDE w:val="0"/>
              <w:autoSpaceDN w:val="0"/>
              <w:jc w:val="center"/>
              <w:rPr>
                <w:noProof w:val="0"/>
                <w:sz w:val="22"/>
                <w:szCs w:val="22"/>
                <w:lang w:val="en-US" w:eastAsia="ru-RU"/>
              </w:rPr>
            </w:pPr>
          </w:p>
        </w:tc>
        <w:tc>
          <w:tcPr>
            <w:tcW w:w="1276" w:type="dxa"/>
            <w:vMerge/>
            <w:tcBorders>
              <w:top w:val="nil"/>
              <w:left w:val="single" w:sz="6" w:space="0" w:color="auto"/>
              <w:bottom w:val="single" w:sz="6" w:space="0" w:color="auto"/>
              <w:right w:val="single" w:sz="4" w:space="0" w:color="auto"/>
            </w:tcBorders>
            <w:shd w:val="pct5" w:color="auto" w:fill="auto"/>
          </w:tcPr>
          <w:p w14:paraId="3B063360" w14:textId="77777777" w:rsidR="009F3A13" w:rsidRPr="009F3A13" w:rsidRDefault="009F3A13" w:rsidP="009F3A13">
            <w:pPr>
              <w:autoSpaceDE w:val="0"/>
              <w:autoSpaceDN w:val="0"/>
              <w:jc w:val="center"/>
              <w:rPr>
                <w:noProof w:val="0"/>
                <w:sz w:val="22"/>
                <w:szCs w:val="22"/>
                <w:lang w:val="en-US" w:eastAsia="ru-RU"/>
              </w:rPr>
            </w:pPr>
          </w:p>
        </w:tc>
      </w:tr>
    </w:tbl>
    <w:p w14:paraId="749196A5" w14:textId="77777777" w:rsidR="009F3A13" w:rsidRPr="009F3A13" w:rsidRDefault="009F3A13" w:rsidP="009F3A13">
      <w:pPr>
        <w:autoSpaceDE w:val="0"/>
        <w:autoSpaceDN w:val="0"/>
        <w:rPr>
          <w:noProof w:val="0"/>
          <w:sz w:val="2"/>
          <w:szCs w:val="2"/>
          <w:lang w:val="en-US" w:eastAsia="ru-RU"/>
        </w:rPr>
      </w:pPr>
    </w:p>
    <w:tbl>
      <w:tblPr>
        <w:tblW w:w="9948" w:type="dxa"/>
        <w:tblInd w:w="250" w:type="dxa"/>
        <w:tblLayout w:type="fixed"/>
        <w:tblLook w:val="0000" w:firstRow="0" w:lastRow="0" w:firstColumn="0" w:lastColumn="0" w:noHBand="0" w:noVBand="0"/>
      </w:tblPr>
      <w:tblGrid>
        <w:gridCol w:w="709"/>
        <w:gridCol w:w="1559"/>
        <w:gridCol w:w="5670"/>
        <w:gridCol w:w="992"/>
        <w:gridCol w:w="1018"/>
      </w:tblGrid>
      <w:tr w:rsidR="009F3A13" w:rsidRPr="009F3A13" w14:paraId="750EAF63" w14:textId="77777777" w:rsidTr="009F3A1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04D30F4" w14:textId="77777777" w:rsidR="009F3A13" w:rsidRPr="009F3A13" w:rsidRDefault="009F3A13" w:rsidP="009F3A13">
            <w:pPr>
              <w:autoSpaceDE w:val="0"/>
              <w:autoSpaceDN w:val="0"/>
              <w:ind w:right="-108"/>
              <w:jc w:val="center"/>
              <w:rPr>
                <w:noProof w:val="0"/>
                <w:sz w:val="22"/>
                <w:szCs w:val="22"/>
                <w:lang w:val="ru-RU" w:eastAsia="ru-RU"/>
              </w:rPr>
            </w:pPr>
            <w:r w:rsidRPr="009F3A13">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7C5BC19A" w14:textId="77777777" w:rsidR="009F3A13" w:rsidRPr="009F3A13" w:rsidRDefault="009F3A13" w:rsidP="009F3A13">
            <w:pPr>
              <w:autoSpaceDE w:val="0"/>
              <w:autoSpaceDN w:val="0"/>
              <w:ind w:left="-120" w:right="-108"/>
              <w:jc w:val="center"/>
              <w:rPr>
                <w:noProof w:val="0"/>
                <w:sz w:val="22"/>
                <w:szCs w:val="22"/>
                <w:lang w:val="ru-RU" w:eastAsia="ru-RU"/>
              </w:rPr>
            </w:pPr>
            <w:r w:rsidRPr="009F3A13">
              <w:rPr>
                <w:noProof w:val="0"/>
                <w:sz w:val="22"/>
                <w:szCs w:val="22"/>
                <w:lang w:val="ru-RU" w:eastAsia="ru-RU"/>
              </w:rPr>
              <w:t>2</w:t>
            </w:r>
          </w:p>
        </w:tc>
        <w:tc>
          <w:tcPr>
            <w:tcW w:w="5670" w:type="dxa"/>
            <w:tcBorders>
              <w:top w:val="single" w:sz="6" w:space="0" w:color="auto"/>
              <w:left w:val="single" w:sz="6" w:space="0" w:color="auto"/>
              <w:bottom w:val="double" w:sz="6" w:space="0" w:color="auto"/>
              <w:right w:val="nil"/>
            </w:tcBorders>
            <w:shd w:val="pct5" w:color="auto" w:fill="auto"/>
          </w:tcPr>
          <w:p w14:paraId="671F1D4A"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2FB392E6" w14:textId="77777777" w:rsidR="009F3A13" w:rsidRPr="009F3A13" w:rsidRDefault="009F3A13" w:rsidP="009F3A13">
            <w:pPr>
              <w:autoSpaceDE w:val="0"/>
              <w:autoSpaceDN w:val="0"/>
              <w:ind w:left="-108" w:right="-108"/>
              <w:jc w:val="center"/>
              <w:rPr>
                <w:noProof w:val="0"/>
                <w:sz w:val="22"/>
                <w:szCs w:val="22"/>
                <w:lang w:val="ru-RU" w:eastAsia="ru-RU"/>
              </w:rPr>
            </w:pPr>
            <w:r w:rsidRPr="009F3A13">
              <w:rPr>
                <w:noProof w:val="0"/>
                <w:sz w:val="22"/>
                <w:szCs w:val="22"/>
                <w:lang w:val="ru-RU" w:eastAsia="ru-RU"/>
              </w:rPr>
              <w:t>4</w:t>
            </w:r>
          </w:p>
        </w:tc>
        <w:tc>
          <w:tcPr>
            <w:tcW w:w="1018" w:type="dxa"/>
            <w:tcBorders>
              <w:top w:val="single" w:sz="6" w:space="0" w:color="auto"/>
              <w:left w:val="single" w:sz="6" w:space="0" w:color="auto"/>
              <w:bottom w:val="double" w:sz="6" w:space="0" w:color="auto"/>
              <w:right w:val="single" w:sz="4" w:space="0" w:color="auto"/>
            </w:tcBorders>
            <w:shd w:val="pct5" w:color="auto" w:fill="auto"/>
          </w:tcPr>
          <w:p w14:paraId="1717546E" w14:textId="77777777" w:rsidR="009F3A13" w:rsidRPr="009F3A13" w:rsidRDefault="009F3A13" w:rsidP="009F3A13">
            <w:pPr>
              <w:autoSpaceDE w:val="0"/>
              <w:autoSpaceDN w:val="0"/>
              <w:ind w:left="-108" w:right="-108"/>
              <w:jc w:val="center"/>
              <w:rPr>
                <w:noProof w:val="0"/>
                <w:sz w:val="22"/>
                <w:szCs w:val="22"/>
                <w:lang w:val="ru-RU" w:eastAsia="ru-RU"/>
              </w:rPr>
            </w:pPr>
            <w:r w:rsidRPr="009F3A13">
              <w:rPr>
                <w:noProof w:val="0"/>
                <w:sz w:val="22"/>
                <w:szCs w:val="22"/>
                <w:lang w:val="ru-RU" w:eastAsia="ru-RU"/>
              </w:rPr>
              <w:t>5</w:t>
            </w:r>
          </w:p>
        </w:tc>
      </w:tr>
      <w:tr w:rsidR="009F3A13" w:rsidRPr="009F3A13" w14:paraId="0EDD05D9" w14:textId="77777777" w:rsidTr="009F3A13">
        <w:trPr>
          <w:cantSplit/>
          <w:trHeight w:val="391"/>
          <w:tblHeader/>
        </w:trPr>
        <w:tc>
          <w:tcPr>
            <w:tcW w:w="709" w:type="dxa"/>
            <w:tcBorders>
              <w:top w:val="single" w:sz="6" w:space="0" w:color="auto"/>
              <w:left w:val="single" w:sz="6" w:space="0" w:color="auto"/>
              <w:bottom w:val="double" w:sz="6" w:space="0" w:color="auto"/>
              <w:right w:val="nil"/>
            </w:tcBorders>
            <w:shd w:val="pct5" w:color="auto" w:fill="auto"/>
          </w:tcPr>
          <w:p w14:paraId="4F6B6858" w14:textId="77777777" w:rsidR="009F3A13" w:rsidRPr="009F3A13" w:rsidRDefault="009F3A13" w:rsidP="009F3A13">
            <w:pPr>
              <w:autoSpaceDE w:val="0"/>
              <w:autoSpaceDN w:val="0"/>
              <w:ind w:right="-108"/>
              <w:jc w:val="center"/>
              <w:rPr>
                <w:noProof w:val="0"/>
                <w:sz w:val="22"/>
                <w:szCs w:val="22"/>
                <w:lang w:val="ru-RU" w:eastAsia="ru-RU"/>
              </w:rPr>
            </w:pPr>
          </w:p>
        </w:tc>
        <w:tc>
          <w:tcPr>
            <w:tcW w:w="1559" w:type="dxa"/>
            <w:tcBorders>
              <w:top w:val="single" w:sz="6" w:space="0" w:color="auto"/>
              <w:left w:val="single" w:sz="6" w:space="0" w:color="auto"/>
              <w:bottom w:val="double" w:sz="6" w:space="0" w:color="auto"/>
              <w:right w:val="nil"/>
            </w:tcBorders>
            <w:shd w:val="pct5" w:color="auto" w:fill="auto"/>
          </w:tcPr>
          <w:p w14:paraId="668EC9B7" w14:textId="77777777" w:rsidR="009F3A13" w:rsidRPr="009F3A13" w:rsidRDefault="009F3A13" w:rsidP="009F3A13">
            <w:pPr>
              <w:autoSpaceDE w:val="0"/>
              <w:autoSpaceDN w:val="0"/>
              <w:ind w:left="-120" w:right="-108"/>
              <w:jc w:val="center"/>
              <w:rPr>
                <w:noProof w:val="0"/>
                <w:sz w:val="22"/>
                <w:szCs w:val="22"/>
                <w:lang w:val="ru-RU" w:eastAsia="ru-RU"/>
              </w:rPr>
            </w:pPr>
          </w:p>
        </w:tc>
        <w:tc>
          <w:tcPr>
            <w:tcW w:w="5670" w:type="dxa"/>
            <w:tcBorders>
              <w:top w:val="single" w:sz="6" w:space="0" w:color="auto"/>
              <w:left w:val="single" w:sz="6" w:space="0" w:color="auto"/>
              <w:bottom w:val="double" w:sz="6" w:space="0" w:color="auto"/>
              <w:right w:val="nil"/>
            </w:tcBorders>
            <w:shd w:val="pct5" w:color="auto" w:fill="auto"/>
          </w:tcPr>
          <w:p w14:paraId="0EDD51D7" w14:textId="77777777" w:rsidR="009F3A13" w:rsidRPr="009F3A13" w:rsidRDefault="009F3A13" w:rsidP="009F3A13">
            <w:pPr>
              <w:autoSpaceDE w:val="0"/>
              <w:autoSpaceDN w:val="0"/>
              <w:rPr>
                <w:b/>
                <w:noProof w:val="0"/>
                <w:u w:val="single"/>
                <w:lang w:eastAsia="ru-RU"/>
              </w:rPr>
            </w:pPr>
            <w:r w:rsidRPr="009F3A13">
              <w:rPr>
                <w:b/>
                <w:noProof w:val="0"/>
                <w:u w:val="single"/>
                <w:lang w:eastAsia="ru-RU"/>
              </w:rPr>
              <w:t>2. Strada Cireșilor</w:t>
            </w:r>
          </w:p>
        </w:tc>
        <w:tc>
          <w:tcPr>
            <w:tcW w:w="992" w:type="dxa"/>
            <w:tcBorders>
              <w:top w:val="single" w:sz="6" w:space="0" w:color="auto"/>
              <w:left w:val="single" w:sz="6" w:space="0" w:color="auto"/>
              <w:bottom w:val="double" w:sz="6" w:space="0" w:color="auto"/>
              <w:right w:val="nil"/>
            </w:tcBorders>
            <w:shd w:val="pct5" w:color="auto" w:fill="auto"/>
          </w:tcPr>
          <w:p w14:paraId="5B996F35" w14:textId="77777777" w:rsidR="009F3A13" w:rsidRPr="009F3A13" w:rsidRDefault="009F3A13" w:rsidP="009F3A13">
            <w:pPr>
              <w:autoSpaceDE w:val="0"/>
              <w:autoSpaceDN w:val="0"/>
              <w:ind w:left="-108" w:right="-108"/>
              <w:jc w:val="center"/>
              <w:rPr>
                <w:noProof w:val="0"/>
                <w:sz w:val="22"/>
                <w:szCs w:val="22"/>
                <w:lang w:val="ru-RU" w:eastAsia="ru-RU"/>
              </w:rPr>
            </w:pPr>
          </w:p>
        </w:tc>
        <w:tc>
          <w:tcPr>
            <w:tcW w:w="1018" w:type="dxa"/>
            <w:tcBorders>
              <w:top w:val="single" w:sz="6" w:space="0" w:color="auto"/>
              <w:left w:val="single" w:sz="6" w:space="0" w:color="auto"/>
              <w:bottom w:val="double" w:sz="6" w:space="0" w:color="auto"/>
              <w:right w:val="single" w:sz="4" w:space="0" w:color="auto"/>
            </w:tcBorders>
            <w:shd w:val="pct5" w:color="auto" w:fill="auto"/>
          </w:tcPr>
          <w:p w14:paraId="284C36BF" w14:textId="77777777" w:rsidR="009F3A13" w:rsidRPr="009F3A13" w:rsidRDefault="009F3A13" w:rsidP="009F3A13">
            <w:pPr>
              <w:autoSpaceDE w:val="0"/>
              <w:autoSpaceDN w:val="0"/>
              <w:ind w:left="-108" w:right="-108"/>
              <w:jc w:val="center"/>
              <w:rPr>
                <w:noProof w:val="0"/>
                <w:sz w:val="22"/>
                <w:szCs w:val="22"/>
                <w:lang w:val="ru-RU" w:eastAsia="ru-RU"/>
              </w:rPr>
            </w:pPr>
          </w:p>
        </w:tc>
      </w:tr>
      <w:tr w:rsidR="009F3A13" w:rsidRPr="009F3A13" w14:paraId="009D4914" w14:textId="77777777" w:rsidTr="009F3A13">
        <w:tc>
          <w:tcPr>
            <w:tcW w:w="709" w:type="dxa"/>
            <w:tcBorders>
              <w:top w:val="nil"/>
              <w:left w:val="single" w:sz="6" w:space="0" w:color="auto"/>
              <w:bottom w:val="nil"/>
              <w:right w:val="nil"/>
            </w:tcBorders>
          </w:tcPr>
          <w:p w14:paraId="5035FBBF" w14:textId="77777777" w:rsidR="009F3A13" w:rsidRPr="009F3A13" w:rsidRDefault="009F3A13" w:rsidP="009F3A13">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207A4C7" w14:textId="77777777" w:rsidR="009F3A13" w:rsidRPr="009F3A13" w:rsidRDefault="009F3A13" w:rsidP="009F3A13">
            <w:pPr>
              <w:autoSpaceDE w:val="0"/>
              <w:autoSpaceDN w:val="0"/>
              <w:rPr>
                <w:noProof w:val="0"/>
                <w:sz w:val="20"/>
                <w:szCs w:val="20"/>
                <w:lang w:val="ru-RU" w:eastAsia="ru-RU"/>
              </w:rPr>
            </w:pPr>
          </w:p>
        </w:tc>
        <w:tc>
          <w:tcPr>
            <w:tcW w:w="5670" w:type="dxa"/>
            <w:tcBorders>
              <w:top w:val="nil"/>
              <w:left w:val="single" w:sz="6" w:space="0" w:color="auto"/>
              <w:bottom w:val="nil"/>
              <w:right w:val="nil"/>
            </w:tcBorders>
          </w:tcPr>
          <w:p w14:paraId="3A4950B1" w14:textId="77777777" w:rsidR="009F3A13" w:rsidRPr="009F3A13" w:rsidRDefault="009F3A13" w:rsidP="009F3A13">
            <w:pPr>
              <w:autoSpaceDE w:val="0"/>
              <w:autoSpaceDN w:val="0"/>
              <w:rPr>
                <w:b/>
                <w:bCs/>
                <w:noProof w:val="0"/>
                <w:sz w:val="22"/>
                <w:szCs w:val="22"/>
                <w:lang w:val="en-US" w:eastAsia="ru-RU"/>
              </w:rPr>
            </w:pPr>
            <w:proofErr w:type="spellStart"/>
            <w:r w:rsidRPr="009F3A13">
              <w:rPr>
                <w:b/>
                <w:bCs/>
                <w:noProof w:val="0"/>
                <w:sz w:val="22"/>
                <w:szCs w:val="22"/>
                <w:lang w:val="en-US" w:eastAsia="ru-RU"/>
              </w:rPr>
              <w:t>Capitolul</w:t>
            </w:r>
            <w:proofErr w:type="spellEnd"/>
            <w:r w:rsidRPr="009F3A13">
              <w:rPr>
                <w:b/>
                <w:bCs/>
                <w:noProof w:val="0"/>
                <w:sz w:val="22"/>
                <w:szCs w:val="22"/>
                <w:lang w:val="en-US" w:eastAsia="ru-RU"/>
              </w:rPr>
              <w:t xml:space="preserve"> </w:t>
            </w:r>
            <w:r w:rsidRPr="009F3A13">
              <w:rPr>
                <w:b/>
                <w:bCs/>
                <w:noProof w:val="0"/>
                <w:sz w:val="22"/>
                <w:szCs w:val="22"/>
                <w:lang w:val="ru-RU" w:eastAsia="ru-RU"/>
              </w:rPr>
              <w:t xml:space="preserve">1. </w:t>
            </w:r>
            <w:proofErr w:type="spellStart"/>
            <w:r w:rsidRPr="009F3A13">
              <w:rPr>
                <w:b/>
                <w:bCs/>
                <w:noProof w:val="0"/>
                <w:sz w:val="22"/>
                <w:szCs w:val="22"/>
                <w:lang w:val="ru-RU" w:eastAsia="ru-RU"/>
              </w:rPr>
              <w:t>Lucrari</w:t>
            </w:r>
            <w:proofErr w:type="spellEnd"/>
            <w:r w:rsidRPr="009F3A13">
              <w:rPr>
                <w:b/>
                <w:bCs/>
                <w:noProof w:val="0"/>
                <w:sz w:val="22"/>
                <w:szCs w:val="22"/>
                <w:lang w:val="ru-RU" w:eastAsia="ru-RU"/>
              </w:rPr>
              <w:t xml:space="preserve"> de </w:t>
            </w:r>
            <w:proofErr w:type="spellStart"/>
            <w:r w:rsidRPr="009F3A13">
              <w:rPr>
                <w:b/>
                <w:bCs/>
                <w:noProof w:val="0"/>
                <w:sz w:val="22"/>
                <w:szCs w:val="22"/>
                <w:lang w:val="ru-RU" w:eastAsia="ru-RU"/>
              </w:rPr>
              <w:t>demolare</w:t>
            </w:r>
            <w:proofErr w:type="spellEnd"/>
          </w:p>
        </w:tc>
        <w:tc>
          <w:tcPr>
            <w:tcW w:w="992" w:type="dxa"/>
            <w:tcBorders>
              <w:top w:val="nil"/>
              <w:left w:val="single" w:sz="6" w:space="0" w:color="auto"/>
              <w:bottom w:val="nil"/>
              <w:right w:val="nil"/>
            </w:tcBorders>
          </w:tcPr>
          <w:p w14:paraId="29A96D72" w14:textId="77777777" w:rsidR="009F3A13" w:rsidRPr="009F3A13" w:rsidRDefault="009F3A13" w:rsidP="009F3A13">
            <w:pPr>
              <w:autoSpaceDE w:val="0"/>
              <w:autoSpaceDN w:val="0"/>
              <w:rPr>
                <w:noProof w:val="0"/>
                <w:sz w:val="20"/>
                <w:szCs w:val="20"/>
                <w:lang w:val="ru-RU" w:eastAsia="ru-RU"/>
              </w:rPr>
            </w:pPr>
          </w:p>
        </w:tc>
        <w:tc>
          <w:tcPr>
            <w:tcW w:w="1018" w:type="dxa"/>
            <w:tcBorders>
              <w:top w:val="nil"/>
              <w:left w:val="single" w:sz="6" w:space="0" w:color="auto"/>
              <w:bottom w:val="nil"/>
              <w:right w:val="single" w:sz="4" w:space="0" w:color="auto"/>
            </w:tcBorders>
          </w:tcPr>
          <w:p w14:paraId="63D86B67" w14:textId="77777777" w:rsidR="009F3A13" w:rsidRPr="009F3A13" w:rsidRDefault="009F3A13" w:rsidP="009F3A13">
            <w:pPr>
              <w:autoSpaceDE w:val="0"/>
              <w:autoSpaceDN w:val="0"/>
              <w:rPr>
                <w:noProof w:val="0"/>
                <w:sz w:val="20"/>
                <w:szCs w:val="20"/>
                <w:lang w:val="ru-RU" w:eastAsia="ru-RU"/>
              </w:rPr>
            </w:pPr>
          </w:p>
        </w:tc>
      </w:tr>
      <w:tr w:rsidR="009F3A13" w:rsidRPr="009F3A13" w14:paraId="3DDDB054"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094501" w14:textId="77777777" w:rsidR="009F3A13" w:rsidRPr="009F3A13" w:rsidRDefault="009F3A13" w:rsidP="009F3A13">
            <w:pPr>
              <w:autoSpaceDE w:val="0"/>
              <w:autoSpaceDN w:val="0"/>
              <w:rPr>
                <w:noProof w:val="0"/>
                <w:lang w:val="ru-RU" w:eastAsia="ru-RU"/>
              </w:rPr>
            </w:pPr>
            <w:r w:rsidRPr="009F3A13">
              <w:rPr>
                <w:noProof w:val="0"/>
                <w:lang w:val="ru-RU" w:eastAsia="ru-RU"/>
              </w:rPr>
              <w:t>1</w:t>
            </w:r>
          </w:p>
        </w:tc>
        <w:tc>
          <w:tcPr>
            <w:tcW w:w="1559" w:type="dxa"/>
            <w:tcBorders>
              <w:top w:val="single" w:sz="4" w:space="0" w:color="auto"/>
              <w:bottom w:val="single" w:sz="4" w:space="0" w:color="auto"/>
            </w:tcBorders>
            <w:vAlign w:val="center"/>
          </w:tcPr>
          <w:p w14:paraId="57A90ECE" w14:textId="77777777" w:rsidR="009F3A13" w:rsidRPr="009F3A13" w:rsidRDefault="009F3A13" w:rsidP="009F3A13">
            <w:pPr>
              <w:autoSpaceDE w:val="0"/>
              <w:autoSpaceDN w:val="0"/>
              <w:rPr>
                <w:noProof w:val="0"/>
                <w:lang w:val="en-US" w:eastAsia="ru-RU"/>
              </w:rPr>
            </w:pPr>
            <w:r w:rsidRPr="009F3A13">
              <w:rPr>
                <w:noProof w:val="0"/>
                <w:lang w:val="en-US" w:eastAsia="ru-RU"/>
              </w:rPr>
              <w:t>RpCB18F</w:t>
            </w:r>
          </w:p>
          <w:p w14:paraId="0BA9D935"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0DFE7251"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Demolarea</w:t>
            </w:r>
            <w:proofErr w:type="spellEnd"/>
            <w:r w:rsidRPr="009F3A13">
              <w:rPr>
                <w:noProof w:val="0"/>
                <w:lang w:val="en-US" w:eastAsia="ru-RU"/>
              </w:rPr>
              <w:t xml:space="preserve"> </w:t>
            </w:r>
            <w:proofErr w:type="spellStart"/>
            <w:r w:rsidRPr="009F3A13">
              <w:rPr>
                <w:noProof w:val="0"/>
                <w:lang w:val="en-US" w:eastAsia="ru-RU"/>
              </w:rPr>
              <w:t>betoanelor</w:t>
            </w:r>
            <w:proofErr w:type="spellEnd"/>
            <w:r w:rsidRPr="009F3A13">
              <w:rPr>
                <w:noProof w:val="0"/>
                <w:lang w:val="en-US" w:eastAsia="ru-RU"/>
              </w:rPr>
              <w:t xml:space="preserve"> </w:t>
            </w:r>
            <w:proofErr w:type="spellStart"/>
            <w:r w:rsidRPr="009F3A13">
              <w:rPr>
                <w:noProof w:val="0"/>
                <w:lang w:val="en-US" w:eastAsia="ru-RU"/>
              </w:rPr>
              <w:t>vechi</w:t>
            </w:r>
            <w:proofErr w:type="spellEnd"/>
            <w:r w:rsidRPr="009F3A13">
              <w:rPr>
                <w:noProof w:val="0"/>
                <w:lang w:val="en-US" w:eastAsia="ru-RU"/>
              </w:rPr>
              <w:t xml:space="preserve"> cu </w:t>
            </w:r>
            <w:proofErr w:type="spellStart"/>
            <w:r w:rsidRPr="009F3A13">
              <w:rPr>
                <w:noProof w:val="0"/>
                <w:lang w:val="en-US" w:eastAsia="ru-RU"/>
              </w:rPr>
              <w:t>mijloace</w:t>
            </w:r>
            <w:proofErr w:type="spellEnd"/>
            <w:r w:rsidRPr="009F3A13">
              <w:rPr>
                <w:noProof w:val="0"/>
                <w:lang w:val="en-US" w:eastAsia="ru-RU"/>
              </w:rPr>
              <w:t xml:space="preserve"> </w:t>
            </w:r>
            <w:proofErr w:type="spellStart"/>
            <w:proofErr w:type="gramStart"/>
            <w:r w:rsidRPr="009F3A13">
              <w:rPr>
                <w:noProof w:val="0"/>
                <w:lang w:val="en-US" w:eastAsia="ru-RU"/>
              </w:rPr>
              <w:t>mecanice</w:t>
            </w:r>
            <w:proofErr w:type="spellEnd"/>
            <w:r w:rsidRPr="009F3A13">
              <w:rPr>
                <w:noProof w:val="0"/>
                <w:lang w:val="en-US" w:eastAsia="ru-RU"/>
              </w:rPr>
              <w:t xml:space="preserve">,  </w:t>
            </w:r>
            <w:proofErr w:type="spellStart"/>
            <w:r w:rsidRPr="009F3A13">
              <w:rPr>
                <w:noProof w:val="0"/>
                <w:lang w:val="en-US" w:eastAsia="ru-RU"/>
              </w:rPr>
              <w:t>beton</w:t>
            </w:r>
            <w:proofErr w:type="spellEnd"/>
            <w:proofErr w:type="gramEnd"/>
            <w:r w:rsidRPr="009F3A13">
              <w:rPr>
                <w:noProof w:val="0"/>
                <w:lang w:val="en-US" w:eastAsia="ru-RU"/>
              </w:rPr>
              <w:t xml:space="preserve"> </w:t>
            </w:r>
            <w:proofErr w:type="spellStart"/>
            <w:r w:rsidRPr="009F3A13">
              <w:rPr>
                <w:noProof w:val="0"/>
                <w:lang w:val="en-US" w:eastAsia="ru-RU"/>
              </w:rPr>
              <w:t>simplu</w:t>
            </w:r>
            <w:proofErr w:type="spellEnd"/>
          </w:p>
        </w:tc>
        <w:tc>
          <w:tcPr>
            <w:tcW w:w="992" w:type="dxa"/>
            <w:tcBorders>
              <w:top w:val="single" w:sz="4" w:space="0" w:color="auto"/>
              <w:bottom w:val="single" w:sz="4" w:space="0" w:color="auto"/>
            </w:tcBorders>
            <w:vAlign w:val="center"/>
          </w:tcPr>
          <w:p w14:paraId="75743968"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m3</w:t>
            </w:r>
          </w:p>
        </w:tc>
        <w:tc>
          <w:tcPr>
            <w:tcW w:w="1018" w:type="dxa"/>
            <w:tcBorders>
              <w:top w:val="single" w:sz="4" w:space="0" w:color="auto"/>
              <w:bottom w:val="single" w:sz="4" w:space="0" w:color="auto"/>
            </w:tcBorders>
            <w:vAlign w:val="center"/>
          </w:tcPr>
          <w:p w14:paraId="06CB3C87"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6,800</w:t>
            </w:r>
          </w:p>
        </w:tc>
      </w:tr>
      <w:tr w:rsidR="009F3A13" w:rsidRPr="009F3A13" w14:paraId="0F7C7F4C"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26393"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2</w:t>
            </w:r>
          </w:p>
        </w:tc>
        <w:tc>
          <w:tcPr>
            <w:tcW w:w="1559" w:type="dxa"/>
            <w:tcBorders>
              <w:top w:val="single" w:sz="4" w:space="0" w:color="auto"/>
              <w:bottom w:val="single" w:sz="4" w:space="0" w:color="auto"/>
            </w:tcBorders>
            <w:vAlign w:val="center"/>
          </w:tcPr>
          <w:p w14:paraId="4872EF2B" w14:textId="77777777" w:rsidR="009F3A13" w:rsidRPr="009F3A13" w:rsidRDefault="009F3A13" w:rsidP="009F3A13">
            <w:pPr>
              <w:autoSpaceDE w:val="0"/>
              <w:autoSpaceDN w:val="0"/>
              <w:rPr>
                <w:noProof w:val="0"/>
                <w:lang w:val="en-US" w:eastAsia="ru-RU"/>
              </w:rPr>
            </w:pPr>
            <w:r w:rsidRPr="009F3A13">
              <w:rPr>
                <w:noProof w:val="0"/>
                <w:lang w:val="en-US" w:eastAsia="ru-RU"/>
              </w:rPr>
              <w:t>RpCS19G</w:t>
            </w:r>
          </w:p>
          <w:p w14:paraId="7C4E2CB1"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5E158DF7"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Demontari</w:t>
            </w:r>
            <w:proofErr w:type="spellEnd"/>
            <w:r w:rsidRPr="009F3A13">
              <w:rPr>
                <w:noProof w:val="0"/>
                <w:lang w:val="en-US" w:eastAsia="ru-RU"/>
              </w:rPr>
              <w:t xml:space="preserve">: </w:t>
            </w:r>
            <w:proofErr w:type="spellStart"/>
            <w:r w:rsidRPr="009F3A13">
              <w:rPr>
                <w:noProof w:val="0"/>
                <w:lang w:val="en-US" w:eastAsia="ru-RU"/>
              </w:rPr>
              <w:t>borduri</w:t>
            </w:r>
            <w:proofErr w:type="spellEnd"/>
            <w:r w:rsidRPr="009F3A13">
              <w:rPr>
                <w:noProof w:val="0"/>
                <w:lang w:val="en-US" w:eastAsia="ru-RU"/>
              </w:rPr>
              <w:t xml:space="preserve"> la </w:t>
            </w:r>
            <w:proofErr w:type="spellStart"/>
            <w:r w:rsidRPr="009F3A13">
              <w:rPr>
                <w:noProof w:val="0"/>
                <w:lang w:val="en-US" w:eastAsia="ru-RU"/>
              </w:rPr>
              <w:t>trotuare</w:t>
            </w:r>
            <w:proofErr w:type="spellEnd"/>
            <w:r w:rsidRPr="009F3A13">
              <w:rPr>
                <w:noProof w:val="0"/>
                <w:lang w:val="en-US" w:eastAsia="ru-RU"/>
              </w:rPr>
              <w:t xml:space="preserve">, </w:t>
            </w:r>
            <w:proofErr w:type="spellStart"/>
            <w:r w:rsidRPr="009F3A13">
              <w:rPr>
                <w:noProof w:val="0"/>
                <w:lang w:val="en-US" w:eastAsia="ru-RU"/>
              </w:rPr>
              <w:t>asezate</w:t>
            </w:r>
            <w:proofErr w:type="spellEnd"/>
            <w:r w:rsidRPr="009F3A13">
              <w:rPr>
                <w:noProof w:val="0"/>
                <w:lang w:val="en-US" w:eastAsia="ru-RU"/>
              </w:rPr>
              <w:t xml:space="preserve"> pe </w:t>
            </w:r>
            <w:proofErr w:type="spellStart"/>
            <w:r w:rsidRPr="009F3A13">
              <w:rPr>
                <w:noProof w:val="0"/>
                <w:lang w:val="en-US" w:eastAsia="ru-RU"/>
              </w:rPr>
              <w:t>beton</w:t>
            </w:r>
            <w:proofErr w:type="spellEnd"/>
          </w:p>
        </w:tc>
        <w:tc>
          <w:tcPr>
            <w:tcW w:w="992" w:type="dxa"/>
            <w:tcBorders>
              <w:top w:val="single" w:sz="4" w:space="0" w:color="auto"/>
              <w:bottom w:val="single" w:sz="4" w:space="0" w:color="auto"/>
            </w:tcBorders>
            <w:vAlign w:val="center"/>
          </w:tcPr>
          <w:p w14:paraId="7BF42CBF"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w:t>
            </w:r>
          </w:p>
        </w:tc>
        <w:tc>
          <w:tcPr>
            <w:tcW w:w="1018" w:type="dxa"/>
            <w:tcBorders>
              <w:top w:val="single" w:sz="4" w:space="0" w:color="auto"/>
              <w:bottom w:val="single" w:sz="4" w:space="0" w:color="auto"/>
            </w:tcBorders>
            <w:vAlign w:val="center"/>
          </w:tcPr>
          <w:p w14:paraId="61658A6E"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78,000</w:t>
            </w:r>
          </w:p>
        </w:tc>
      </w:tr>
      <w:tr w:rsidR="009F3A13" w:rsidRPr="009F3A13" w14:paraId="15BDD089"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C3836"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3</w:t>
            </w:r>
          </w:p>
        </w:tc>
        <w:tc>
          <w:tcPr>
            <w:tcW w:w="1559" w:type="dxa"/>
            <w:tcBorders>
              <w:top w:val="single" w:sz="4" w:space="0" w:color="auto"/>
              <w:bottom w:val="single" w:sz="4" w:space="0" w:color="auto"/>
            </w:tcBorders>
            <w:vAlign w:val="center"/>
          </w:tcPr>
          <w:p w14:paraId="597552E5" w14:textId="77777777" w:rsidR="009F3A13" w:rsidRPr="009F3A13" w:rsidRDefault="009F3A13" w:rsidP="009F3A13">
            <w:pPr>
              <w:autoSpaceDE w:val="0"/>
              <w:autoSpaceDN w:val="0"/>
              <w:rPr>
                <w:noProof w:val="0"/>
                <w:lang w:val="en-US" w:eastAsia="ru-RU"/>
              </w:rPr>
            </w:pPr>
            <w:r w:rsidRPr="009F3A13">
              <w:rPr>
                <w:noProof w:val="0"/>
                <w:lang w:val="en-US" w:eastAsia="ru-RU"/>
              </w:rPr>
              <w:t>DC04B</w:t>
            </w:r>
          </w:p>
          <w:p w14:paraId="04FA0EE2"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0819B8F7"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Taierea</w:t>
            </w:r>
            <w:proofErr w:type="spellEnd"/>
            <w:r w:rsidRPr="009F3A13">
              <w:rPr>
                <w:noProof w:val="0"/>
                <w:lang w:val="en-US" w:eastAsia="ru-RU"/>
              </w:rPr>
              <w:t xml:space="preserve"> cu </w:t>
            </w:r>
            <w:proofErr w:type="spellStart"/>
            <w:r w:rsidRPr="009F3A13">
              <w:rPr>
                <w:noProof w:val="0"/>
                <w:lang w:val="en-US" w:eastAsia="ru-RU"/>
              </w:rPr>
              <w:t>masina</w:t>
            </w:r>
            <w:proofErr w:type="spellEnd"/>
            <w:r w:rsidRPr="009F3A13">
              <w:rPr>
                <w:noProof w:val="0"/>
                <w:lang w:val="en-US" w:eastAsia="ru-RU"/>
              </w:rPr>
              <w:t xml:space="preserve"> cu </w:t>
            </w:r>
            <w:proofErr w:type="spellStart"/>
            <w:r w:rsidRPr="009F3A13">
              <w:rPr>
                <w:noProof w:val="0"/>
                <w:lang w:val="en-US" w:eastAsia="ru-RU"/>
              </w:rPr>
              <w:t>discuri</w:t>
            </w:r>
            <w:proofErr w:type="spellEnd"/>
            <w:r w:rsidRPr="009F3A13">
              <w:rPr>
                <w:noProof w:val="0"/>
                <w:lang w:val="en-US" w:eastAsia="ru-RU"/>
              </w:rPr>
              <w:t xml:space="preserve"> </w:t>
            </w:r>
            <w:proofErr w:type="spellStart"/>
            <w:r w:rsidRPr="009F3A13">
              <w:rPr>
                <w:noProof w:val="0"/>
                <w:lang w:val="en-US" w:eastAsia="ru-RU"/>
              </w:rPr>
              <w:t>diamantate</w:t>
            </w:r>
            <w:proofErr w:type="spellEnd"/>
            <w:r w:rsidRPr="009F3A13">
              <w:rPr>
                <w:noProof w:val="0"/>
                <w:lang w:val="en-US" w:eastAsia="ru-RU"/>
              </w:rPr>
              <w:t xml:space="preserve"> a </w:t>
            </w:r>
            <w:proofErr w:type="spellStart"/>
            <w:r w:rsidRPr="009F3A13">
              <w:rPr>
                <w:noProof w:val="0"/>
                <w:lang w:val="en-US" w:eastAsia="ru-RU"/>
              </w:rPr>
              <w:t>rosturilor</w:t>
            </w:r>
            <w:proofErr w:type="spellEnd"/>
            <w:r w:rsidRPr="009F3A13">
              <w:rPr>
                <w:noProof w:val="0"/>
                <w:lang w:val="en-US" w:eastAsia="ru-RU"/>
              </w:rPr>
              <w:t xml:space="preserve"> de </w:t>
            </w:r>
            <w:proofErr w:type="spellStart"/>
            <w:r w:rsidRPr="009F3A13">
              <w:rPr>
                <w:noProof w:val="0"/>
                <w:lang w:val="en-US" w:eastAsia="ru-RU"/>
              </w:rPr>
              <w:t>contractie</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dilatatie</w:t>
            </w:r>
            <w:proofErr w:type="spellEnd"/>
            <w:r w:rsidRPr="009F3A13">
              <w:rPr>
                <w:noProof w:val="0"/>
                <w:lang w:val="en-US" w:eastAsia="ru-RU"/>
              </w:rPr>
              <w:t xml:space="preserve"> in </w:t>
            </w:r>
            <w:proofErr w:type="spellStart"/>
            <w:r w:rsidRPr="009F3A13">
              <w:rPr>
                <w:noProof w:val="0"/>
                <w:lang w:val="en-US" w:eastAsia="ru-RU"/>
              </w:rPr>
              <w:t>betonul</w:t>
            </w:r>
            <w:proofErr w:type="spellEnd"/>
            <w:r w:rsidRPr="009F3A13">
              <w:rPr>
                <w:noProof w:val="0"/>
                <w:lang w:val="en-US" w:eastAsia="ru-RU"/>
              </w:rPr>
              <w:t xml:space="preserve"> de </w:t>
            </w:r>
            <w:proofErr w:type="spellStart"/>
            <w:r w:rsidRPr="009F3A13">
              <w:rPr>
                <w:noProof w:val="0"/>
                <w:lang w:val="en-US" w:eastAsia="ru-RU"/>
              </w:rPr>
              <w:t>uzura</w:t>
            </w:r>
            <w:proofErr w:type="spellEnd"/>
            <w:r w:rsidRPr="009F3A13">
              <w:rPr>
                <w:noProof w:val="0"/>
                <w:lang w:val="en-US" w:eastAsia="ru-RU"/>
              </w:rPr>
              <w:t xml:space="preserve"> la </w:t>
            </w:r>
            <w:proofErr w:type="spellStart"/>
            <w:r w:rsidRPr="009F3A13">
              <w:rPr>
                <w:noProof w:val="0"/>
                <w:lang w:val="en-US" w:eastAsia="ru-RU"/>
              </w:rPr>
              <w:t>drumuri</w:t>
            </w:r>
            <w:proofErr w:type="spellEnd"/>
          </w:p>
        </w:tc>
        <w:tc>
          <w:tcPr>
            <w:tcW w:w="992" w:type="dxa"/>
            <w:tcBorders>
              <w:top w:val="single" w:sz="4" w:space="0" w:color="auto"/>
              <w:bottom w:val="single" w:sz="4" w:space="0" w:color="auto"/>
            </w:tcBorders>
            <w:vAlign w:val="center"/>
          </w:tcPr>
          <w:p w14:paraId="5DD98C6F"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w:t>
            </w:r>
          </w:p>
        </w:tc>
        <w:tc>
          <w:tcPr>
            <w:tcW w:w="1018" w:type="dxa"/>
            <w:tcBorders>
              <w:top w:val="single" w:sz="4" w:space="0" w:color="auto"/>
              <w:bottom w:val="single" w:sz="4" w:space="0" w:color="auto"/>
            </w:tcBorders>
            <w:vAlign w:val="center"/>
          </w:tcPr>
          <w:p w14:paraId="7DED5AB5"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42,000</w:t>
            </w:r>
          </w:p>
        </w:tc>
      </w:tr>
      <w:tr w:rsidR="009F3A13" w:rsidRPr="009F3A13" w14:paraId="5BA60BE9"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F5D822"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4</w:t>
            </w:r>
          </w:p>
        </w:tc>
        <w:tc>
          <w:tcPr>
            <w:tcW w:w="1559" w:type="dxa"/>
            <w:tcBorders>
              <w:top w:val="single" w:sz="4" w:space="0" w:color="auto"/>
              <w:bottom w:val="single" w:sz="4" w:space="0" w:color="auto"/>
            </w:tcBorders>
            <w:vAlign w:val="center"/>
          </w:tcPr>
          <w:p w14:paraId="4B716B50" w14:textId="77777777" w:rsidR="009F3A13" w:rsidRPr="009F3A13" w:rsidRDefault="009F3A13" w:rsidP="009F3A13">
            <w:pPr>
              <w:autoSpaceDE w:val="0"/>
              <w:autoSpaceDN w:val="0"/>
              <w:rPr>
                <w:noProof w:val="0"/>
                <w:lang w:val="en-US" w:eastAsia="ru-RU"/>
              </w:rPr>
            </w:pPr>
            <w:r w:rsidRPr="009F3A13">
              <w:rPr>
                <w:noProof w:val="0"/>
                <w:lang w:val="en-US" w:eastAsia="ru-RU"/>
              </w:rPr>
              <w:t>DI109</w:t>
            </w:r>
          </w:p>
          <w:p w14:paraId="592EC988"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72F64EB4"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Decaparea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w:t>
            </w:r>
            <w:proofErr w:type="gramStart"/>
            <w:r w:rsidRPr="009F3A13">
              <w:rPr>
                <w:noProof w:val="0"/>
                <w:lang w:val="en-US" w:eastAsia="ru-RU"/>
              </w:rPr>
              <w:t>a</w:t>
            </w:r>
            <w:proofErr w:type="gramEnd"/>
            <w:r w:rsidRPr="009F3A13">
              <w:rPr>
                <w:noProof w:val="0"/>
                <w:lang w:val="en-US" w:eastAsia="ru-RU"/>
              </w:rPr>
              <w:t xml:space="preserve"> </w:t>
            </w:r>
            <w:proofErr w:type="spellStart"/>
            <w:r w:rsidRPr="009F3A13">
              <w:rPr>
                <w:noProof w:val="0"/>
                <w:lang w:val="en-US" w:eastAsia="ru-RU"/>
              </w:rPr>
              <w:t>imbracamintei</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asfaltic</w:t>
            </w:r>
            <w:proofErr w:type="spellEnd"/>
          </w:p>
        </w:tc>
        <w:tc>
          <w:tcPr>
            <w:tcW w:w="992" w:type="dxa"/>
            <w:tcBorders>
              <w:top w:val="single" w:sz="4" w:space="0" w:color="auto"/>
              <w:bottom w:val="single" w:sz="4" w:space="0" w:color="auto"/>
            </w:tcBorders>
            <w:vAlign w:val="center"/>
          </w:tcPr>
          <w:p w14:paraId="6E364999"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m3</w:t>
            </w:r>
          </w:p>
        </w:tc>
        <w:tc>
          <w:tcPr>
            <w:tcW w:w="1018" w:type="dxa"/>
            <w:tcBorders>
              <w:top w:val="single" w:sz="4" w:space="0" w:color="auto"/>
              <w:bottom w:val="single" w:sz="4" w:space="0" w:color="auto"/>
            </w:tcBorders>
            <w:vAlign w:val="center"/>
          </w:tcPr>
          <w:p w14:paraId="33B25650"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11,850</w:t>
            </w:r>
          </w:p>
        </w:tc>
      </w:tr>
      <w:tr w:rsidR="009F3A13" w:rsidRPr="009F3A13" w14:paraId="622A1E95"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23C31D"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5</w:t>
            </w:r>
          </w:p>
        </w:tc>
        <w:tc>
          <w:tcPr>
            <w:tcW w:w="1559" w:type="dxa"/>
            <w:tcBorders>
              <w:top w:val="single" w:sz="4" w:space="0" w:color="auto"/>
              <w:bottom w:val="single" w:sz="4" w:space="0" w:color="auto"/>
            </w:tcBorders>
            <w:vAlign w:val="center"/>
          </w:tcPr>
          <w:p w14:paraId="5300DE5D" w14:textId="77777777" w:rsidR="009F3A13" w:rsidRPr="009F3A13" w:rsidRDefault="009F3A13" w:rsidP="009F3A13">
            <w:pPr>
              <w:autoSpaceDE w:val="0"/>
              <w:autoSpaceDN w:val="0"/>
              <w:rPr>
                <w:noProof w:val="0"/>
                <w:lang w:val="en-US" w:eastAsia="ru-RU"/>
              </w:rPr>
            </w:pPr>
            <w:r w:rsidRPr="009F3A13">
              <w:rPr>
                <w:noProof w:val="0"/>
                <w:lang w:val="en-US" w:eastAsia="ru-RU"/>
              </w:rPr>
              <w:t>DI118</w:t>
            </w:r>
          </w:p>
          <w:p w14:paraId="635F83C7"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624F5C02"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Decaparea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w:t>
            </w:r>
            <w:proofErr w:type="gramStart"/>
            <w:r w:rsidRPr="009F3A13">
              <w:rPr>
                <w:noProof w:val="0"/>
                <w:lang w:val="en-US" w:eastAsia="ru-RU"/>
              </w:rPr>
              <w:t>a</w:t>
            </w:r>
            <w:proofErr w:type="gramEnd"/>
            <w:r w:rsidRPr="009F3A13">
              <w:rPr>
                <w:noProof w:val="0"/>
                <w:lang w:val="en-US" w:eastAsia="ru-RU"/>
              </w:rPr>
              <w:t xml:space="preserve"> </w:t>
            </w:r>
            <w:proofErr w:type="spellStart"/>
            <w:r w:rsidRPr="009F3A13">
              <w:rPr>
                <w:noProof w:val="0"/>
                <w:lang w:val="en-US" w:eastAsia="ru-RU"/>
              </w:rPr>
              <w:t>imbracamintei</w:t>
            </w:r>
            <w:proofErr w:type="spellEnd"/>
            <w:r w:rsidRPr="009F3A13">
              <w:rPr>
                <w:noProof w:val="0"/>
                <w:lang w:val="en-US" w:eastAsia="ru-RU"/>
              </w:rPr>
              <w:t xml:space="preserve"> din </w:t>
            </w:r>
            <w:proofErr w:type="spellStart"/>
            <w:r w:rsidRPr="009F3A13">
              <w:rPr>
                <w:noProof w:val="0"/>
                <w:lang w:val="en-US" w:eastAsia="ru-RU"/>
              </w:rPr>
              <w:t>piatra</w:t>
            </w:r>
            <w:proofErr w:type="spellEnd"/>
            <w:r w:rsidRPr="009F3A13">
              <w:rPr>
                <w:noProof w:val="0"/>
                <w:lang w:val="en-US" w:eastAsia="ru-RU"/>
              </w:rPr>
              <w:t xml:space="preserve"> </w:t>
            </w:r>
            <w:proofErr w:type="spellStart"/>
            <w:r w:rsidRPr="009F3A13">
              <w:rPr>
                <w:noProof w:val="0"/>
                <w:lang w:val="en-US" w:eastAsia="ru-RU"/>
              </w:rPr>
              <w:t>sparta</w:t>
            </w:r>
            <w:proofErr w:type="spellEnd"/>
            <w:r w:rsidRPr="009F3A13">
              <w:rPr>
                <w:noProof w:val="0"/>
                <w:lang w:val="en-US" w:eastAsia="ru-RU"/>
              </w:rPr>
              <w:t xml:space="preserve"> </w:t>
            </w:r>
          </w:p>
        </w:tc>
        <w:tc>
          <w:tcPr>
            <w:tcW w:w="992" w:type="dxa"/>
            <w:tcBorders>
              <w:top w:val="single" w:sz="4" w:space="0" w:color="auto"/>
              <w:bottom w:val="single" w:sz="4" w:space="0" w:color="auto"/>
            </w:tcBorders>
            <w:vAlign w:val="center"/>
          </w:tcPr>
          <w:p w14:paraId="19899617"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m3</w:t>
            </w:r>
          </w:p>
        </w:tc>
        <w:tc>
          <w:tcPr>
            <w:tcW w:w="1018" w:type="dxa"/>
            <w:tcBorders>
              <w:top w:val="single" w:sz="4" w:space="0" w:color="auto"/>
              <w:bottom w:val="single" w:sz="4" w:space="0" w:color="auto"/>
            </w:tcBorders>
            <w:vAlign w:val="center"/>
          </w:tcPr>
          <w:p w14:paraId="4E4FB045"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39,500</w:t>
            </w:r>
          </w:p>
        </w:tc>
      </w:tr>
      <w:tr w:rsidR="009F3A13" w:rsidRPr="009F3A13" w14:paraId="6CA687D2"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419F7"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6</w:t>
            </w:r>
          </w:p>
        </w:tc>
        <w:tc>
          <w:tcPr>
            <w:tcW w:w="1559" w:type="dxa"/>
            <w:tcBorders>
              <w:top w:val="single" w:sz="4" w:space="0" w:color="auto"/>
              <w:bottom w:val="single" w:sz="4" w:space="0" w:color="auto"/>
            </w:tcBorders>
            <w:vAlign w:val="center"/>
          </w:tcPr>
          <w:p w14:paraId="3DC4D86C" w14:textId="77777777" w:rsidR="009F3A13" w:rsidRPr="009F3A13" w:rsidRDefault="009F3A13" w:rsidP="009F3A13">
            <w:pPr>
              <w:autoSpaceDE w:val="0"/>
              <w:autoSpaceDN w:val="0"/>
              <w:rPr>
                <w:noProof w:val="0"/>
                <w:lang w:val="en-US" w:eastAsia="ru-RU"/>
              </w:rPr>
            </w:pPr>
            <w:r w:rsidRPr="009F3A13">
              <w:rPr>
                <w:noProof w:val="0"/>
                <w:lang w:val="en-US" w:eastAsia="ru-RU"/>
              </w:rPr>
              <w:t>TRI1AA04C2</w:t>
            </w:r>
          </w:p>
          <w:p w14:paraId="43AF69D9"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3B7C6FAA"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Incarcarea</w:t>
            </w:r>
            <w:proofErr w:type="spellEnd"/>
            <w:r w:rsidRPr="009F3A13">
              <w:rPr>
                <w:noProof w:val="0"/>
                <w:lang w:val="en-US" w:eastAsia="ru-RU"/>
              </w:rPr>
              <w:t xml:space="preserve"> </w:t>
            </w:r>
            <w:proofErr w:type="spellStart"/>
            <w:r w:rsidRPr="009F3A13">
              <w:rPr>
                <w:noProof w:val="0"/>
                <w:lang w:val="en-US" w:eastAsia="ru-RU"/>
              </w:rPr>
              <w:t>materialelor</w:t>
            </w:r>
            <w:proofErr w:type="spellEnd"/>
            <w:r w:rsidRPr="009F3A13">
              <w:rPr>
                <w:noProof w:val="0"/>
                <w:lang w:val="en-US" w:eastAsia="ru-RU"/>
              </w:rPr>
              <w:t xml:space="preserve"> din </w:t>
            </w:r>
            <w:proofErr w:type="spellStart"/>
            <w:r w:rsidRPr="009F3A13">
              <w:rPr>
                <w:noProof w:val="0"/>
                <w:lang w:val="en-US" w:eastAsia="ru-RU"/>
              </w:rPr>
              <w:t>grupa</w:t>
            </w:r>
            <w:proofErr w:type="spellEnd"/>
            <w:r w:rsidRPr="009F3A13">
              <w:rPr>
                <w:noProof w:val="0"/>
                <w:lang w:val="en-US" w:eastAsia="ru-RU"/>
              </w:rPr>
              <w:t xml:space="preserve"> A - </w:t>
            </w:r>
            <w:proofErr w:type="spellStart"/>
            <w:r w:rsidRPr="009F3A13">
              <w:rPr>
                <w:noProof w:val="0"/>
                <w:lang w:val="en-US" w:eastAsia="ru-RU"/>
              </w:rPr>
              <w:t>usoare</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marunte</w:t>
            </w:r>
            <w:proofErr w:type="spellEnd"/>
            <w:r w:rsidRPr="009F3A13">
              <w:rPr>
                <w:noProof w:val="0"/>
                <w:lang w:val="en-US" w:eastAsia="ru-RU"/>
              </w:rPr>
              <w:t xml:space="preserve"> </w:t>
            </w:r>
            <w:proofErr w:type="spellStart"/>
            <w:r w:rsidRPr="009F3A13">
              <w:rPr>
                <w:noProof w:val="0"/>
                <w:lang w:val="en-US" w:eastAsia="ru-RU"/>
              </w:rPr>
              <w:t>prin</w:t>
            </w:r>
            <w:proofErr w:type="spellEnd"/>
            <w:r w:rsidRPr="009F3A13">
              <w:rPr>
                <w:noProof w:val="0"/>
                <w:lang w:val="en-US" w:eastAsia="ru-RU"/>
              </w:rPr>
              <w:t xml:space="preserve"> </w:t>
            </w:r>
            <w:proofErr w:type="spellStart"/>
            <w:r w:rsidRPr="009F3A13">
              <w:rPr>
                <w:noProof w:val="0"/>
                <w:lang w:val="en-US" w:eastAsia="ru-RU"/>
              </w:rPr>
              <w:t>aruncare</w:t>
            </w:r>
            <w:proofErr w:type="spellEnd"/>
            <w:r w:rsidRPr="009F3A13">
              <w:rPr>
                <w:noProof w:val="0"/>
                <w:lang w:val="en-US" w:eastAsia="ru-RU"/>
              </w:rPr>
              <w:t xml:space="preserve"> - de pe rampa </w:t>
            </w:r>
            <w:proofErr w:type="spellStart"/>
            <w:r w:rsidRPr="009F3A13">
              <w:rPr>
                <w:noProof w:val="0"/>
                <w:lang w:val="en-US" w:eastAsia="ru-RU"/>
              </w:rPr>
              <w:t>sau</w:t>
            </w:r>
            <w:proofErr w:type="spellEnd"/>
            <w:r w:rsidRPr="009F3A13">
              <w:rPr>
                <w:noProof w:val="0"/>
                <w:lang w:val="en-US" w:eastAsia="ru-RU"/>
              </w:rPr>
              <w:t xml:space="preserve"> </w:t>
            </w:r>
            <w:proofErr w:type="spellStart"/>
            <w:r w:rsidRPr="009F3A13">
              <w:rPr>
                <w:noProof w:val="0"/>
                <w:lang w:val="en-US" w:eastAsia="ru-RU"/>
              </w:rPr>
              <w:t>teren</w:t>
            </w:r>
            <w:proofErr w:type="spellEnd"/>
            <w:r w:rsidRPr="009F3A13">
              <w:rPr>
                <w:noProof w:val="0"/>
                <w:lang w:val="en-US" w:eastAsia="ru-RU"/>
              </w:rPr>
              <w:t xml:space="preserve">, in auto </w:t>
            </w:r>
            <w:proofErr w:type="spellStart"/>
            <w:r w:rsidRPr="009F3A13">
              <w:rPr>
                <w:noProof w:val="0"/>
                <w:lang w:val="en-US" w:eastAsia="ru-RU"/>
              </w:rPr>
              <w:t>categoria</w:t>
            </w:r>
            <w:proofErr w:type="spellEnd"/>
            <w:r w:rsidRPr="009F3A13">
              <w:rPr>
                <w:noProof w:val="0"/>
                <w:lang w:val="en-US" w:eastAsia="ru-RU"/>
              </w:rPr>
              <w:t xml:space="preserve"> 2</w:t>
            </w:r>
          </w:p>
        </w:tc>
        <w:tc>
          <w:tcPr>
            <w:tcW w:w="992" w:type="dxa"/>
            <w:tcBorders>
              <w:top w:val="single" w:sz="4" w:space="0" w:color="auto"/>
              <w:bottom w:val="single" w:sz="4" w:space="0" w:color="auto"/>
            </w:tcBorders>
            <w:vAlign w:val="center"/>
          </w:tcPr>
          <w:p w14:paraId="2FD4B1B0"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t</w:t>
            </w:r>
          </w:p>
        </w:tc>
        <w:tc>
          <w:tcPr>
            <w:tcW w:w="1018" w:type="dxa"/>
            <w:tcBorders>
              <w:top w:val="single" w:sz="4" w:space="0" w:color="auto"/>
              <w:bottom w:val="single" w:sz="4" w:space="0" w:color="auto"/>
            </w:tcBorders>
            <w:vAlign w:val="center"/>
          </w:tcPr>
          <w:p w14:paraId="0DB17A1E"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90,200</w:t>
            </w:r>
          </w:p>
        </w:tc>
      </w:tr>
      <w:tr w:rsidR="009F3A13" w:rsidRPr="009F3A13" w14:paraId="3343BBBF"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B56299"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7</w:t>
            </w:r>
          </w:p>
        </w:tc>
        <w:tc>
          <w:tcPr>
            <w:tcW w:w="1559" w:type="dxa"/>
            <w:tcBorders>
              <w:top w:val="single" w:sz="4" w:space="0" w:color="auto"/>
              <w:bottom w:val="single" w:sz="4" w:space="0" w:color="auto"/>
            </w:tcBorders>
            <w:vAlign w:val="center"/>
          </w:tcPr>
          <w:p w14:paraId="08946339" w14:textId="77777777" w:rsidR="009F3A13" w:rsidRPr="009F3A13" w:rsidRDefault="009F3A13" w:rsidP="009F3A13">
            <w:pPr>
              <w:autoSpaceDE w:val="0"/>
              <w:autoSpaceDN w:val="0"/>
              <w:rPr>
                <w:noProof w:val="0"/>
                <w:lang w:val="en-US" w:eastAsia="ru-RU"/>
              </w:rPr>
            </w:pPr>
            <w:r w:rsidRPr="009F3A13">
              <w:rPr>
                <w:noProof w:val="0"/>
                <w:lang w:val="en-US" w:eastAsia="ru-RU"/>
              </w:rPr>
              <w:t>TsC35A11</w:t>
            </w:r>
          </w:p>
          <w:p w14:paraId="3FAF3ACE"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406FB40C"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Excavat</w:t>
            </w:r>
            <w:proofErr w:type="spellEnd"/>
            <w:r w:rsidRPr="009F3A13">
              <w:rPr>
                <w:noProof w:val="0"/>
                <w:lang w:val="en-US" w:eastAsia="ru-RU"/>
              </w:rPr>
              <w:t xml:space="preserve"> transport cu </w:t>
            </w:r>
            <w:proofErr w:type="spellStart"/>
            <w:r w:rsidRPr="009F3A13">
              <w:rPr>
                <w:noProof w:val="0"/>
                <w:lang w:val="en-US" w:eastAsia="ru-RU"/>
              </w:rPr>
              <w:t>incarcator</w:t>
            </w:r>
            <w:proofErr w:type="spellEnd"/>
            <w:r w:rsidRPr="009F3A13">
              <w:rPr>
                <w:noProof w:val="0"/>
                <w:lang w:val="en-US" w:eastAsia="ru-RU"/>
              </w:rPr>
              <w:t xml:space="preserve"> </w:t>
            </w:r>
            <w:proofErr w:type="gramStart"/>
            <w:r w:rsidRPr="009F3A13">
              <w:rPr>
                <w:noProof w:val="0"/>
                <w:lang w:val="en-US" w:eastAsia="ru-RU"/>
              </w:rPr>
              <w:t>frontal ,</w:t>
            </w:r>
            <w:proofErr w:type="gramEnd"/>
            <w:r w:rsidRPr="009F3A13">
              <w:rPr>
                <w:noProof w:val="0"/>
                <w:lang w:val="en-US" w:eastAsia="ru-RU"/>
              </w:rPr>
              <w:t xml:space="preserve"> la </w:t>
            </w:r>
            <w:proofErr w:type="spellStart"/>
            <w:r w:rsidRPr="009F3A13">
              <w:rPr>
                <w:noProof w:val="0"/>
                <w:lang w:val="en-US" w:eastAsia="ru-RU"/>
              </w:rPr>
              <w:t>distante</w:t>
            </w:r>
            <w:proofErr w:type="spellEnd"/>
            <w:r w:rsidRPr="009F3A13">
              <w:rPr>
                <w:noProof w:val="0"/>
                <w:lang w:val="en-US" w:eastAsia="ru-RU"/>
              </w:rPr>
              <w:t xml:space="preserve"> de </w:t>
            </w:r>
            <w:proofErr w:type="spellStart"/>
            <w:r w:rsidRPr="009F3A13">
              <w:rPr>
                <w:noProof w:val="0"/>
                <w:lang w:val="en-US" w:eastAsia="ru-RU"/>
              </w:rPr>
              <w:t>incarcare</w:t>
            </w:r>
            <w:proofErr w:type="spellEnd"/>
            <w:r w:rsidRPr="009F3A13">
              <w:rPr>
                <w:noProof w:val="0"/>
                <w:lang w:val="en-US" w:eastAsia="ru-RU"/>
              </w:rPr>
              <w:t xml:space="preserve"> in </w:t>
            </w:r>
            <w:proofErr w:type="spellStart"/>
            <w:r w:rsidRPr="009F3A13">
              <w:rPr>
                <w:noProof w:val="0"/>
                <w:lang w:val="en-US" w:eastAsia="ru-RU"/>
              </w:rPr>
              <w:t>autovehicul</w:t>
            </w:r>
            <w:proofErr w:type="spellEnd"/>
            <w:r w:rsidRPr="009F3A13">
              <w:rPr>
                <w:noProof w:val="0"/>
                <w:lang w:val="en-US" w:eastAsia="ru-RU"/>
              </w:rPr>
              <w:t xml:space="preserve"> cu </w:t>
            </w:r>
            <w:proofErr w:type="spellStart"/>
            <w:r w:rsidRPr="009F3A13">
              <w:rPr>
                <w:noProof w:val="0"/>
                <w:lang w:val="en-US" w:eastAsia="ru-RU"/>
              </w:rPr>
              <w:t>incarcator</w:t>
            </w:r>
            <w:proofErr w:type="spellEnd"/>
            <w:r w:rsidRPr="009F3A13">
              <w:rPr>
                <w:noProof w:val="0"/>
                <w:lang w:val="en-US" w:eastAsia="ru-RU"/>
              </w:rPr>
              <w:t xml:space="preserve"> frontal pe senile de 0,5-0,99 </w:t>
            </w:r>
            <w:proofErr w:type="spellStart"/>
            <w:r w:rsidRPr="009F3A13">
              <w:rPr>
                <w:noProof w:val="0"/>
                <w:lang w:val="en-US" w:eastAsia="ru-RU"/>
              </w:rPr>
              <w:t>m.c</w:t>
            </w:r>
            <w:proofErr w:type="spellEnd"/>
            <w:r w:rsidRPr="009F3A13">
              <w:rPr>
                <w:noProof w:val="0"/>
                <w:lang w:val="en-US" w:eastAsia="ru-RU"/>
              </w:rPr>
              <w:t xml:space="preserve">, </w:t>
            </w:r>
            <w:proofErr w:type="spellStart"/>
            <w:r w:rsidRPr="009F3A13">
              <w:rPr>
                <w:noProof w:val="0"/>
                <w:lang w:val="en-US" w:eastAsia="ru-RU"/>
              </w:rPr>
              <w:t>pamint</w:t>
            </w:r>
            <w:proofErr w:type="spellEnd"/>
            <w:r w:rsidRPr="009F3A13">
              <w:rPr>
                <w:noProof w:val="0"/>
                <w:lang w:val="en-US" w:eastAsia="ru-RU"/>
              </w:rPr>
              <w:t xml:space="preserve"> din </w:t>
            </w:r>
            <w:proofErr w:type="spellStart"/>
            <w:r w:rsidRPr="009F3A13">
              <w:rPr>
                <w:noProof w:val="0"/>
                <w:lang w:val="en-US" w:eastAsia="ru-RU"/>
              </w:rPr>
              <w:t>teren</w:t>
            </w:r>
            <w:proofErr w:type="spellEnd"/>
            <w:r w:rsidRPr="009F3A13">
              <w:rPr>
                <w:noProof w:val="0"/>
                <w:lang w:val="en-US" w:eastAsia="ru-RU"/>
              </w:rPr>
              <w:t xml:space="preserve"> catg.1 la </w:t>
            </w:r>
            <w:proofErr w:type="spellStart"/>
            <w:r w:rsidRPr="009F3A13">
              <w:rPr>
                <w:noProof w:val="0"/>
                <w:lang w:val="en-US" w:eastAsia="ru-RU"/>
              </w:rPr>
              <w:t>distanta</w:t>
            </w:r>
            <w:proofErr w:type="spellEnd"/>
            <w:r w:rsidRPr="009F3A13">
              <w:rPr>
                <w:noProof w:val="0"/>
                <w:lang w:val="en-US" w:eastAsia="ru-RU"/>
              </w:rPr>
              <w:t xml:space="preserve"> 11-20 m / </w:t>
            </w:r>
            <w:proofErr w:type="spellStart"/>
            <w:r w:rsidRPr="009F3A13">
              <w:rPr>
                <w:noProof w:val="0"/>
                <w:lang w:val="en-US" w:eastAsia="ru-RU"/>
              </w:rPr>
              <w:t>Incarcare</w:t>
            </w:r>
            <w:proofErr w:type="spellEnd"/>
            <w:r w:rsidRPr="009F3A13">
              <w:rPr>
                <w:noProof w:val="0"/>
                <w:lang w:val="en-US" w:eastAsia="ru-RU"/>
              </w:rPr>
              <w:t xml:space="preserve"> </w:t>
            </w:r>
            <w:proofErr w:type="spellStart"/>
            <w:r w:rsidRPr="009F3A13">
              <w:rPr>
                <w:noProof w:val="0"/>
                <w:lang w:val="en-US" w:eastAsia="ru-RU"/>
              </w:rPr>
              <w:t>deseuri</w:t>
            </w:r>
            <w:proofErr w:type="spellEnd"/>
          </w:p>
        </w:tc>
        <w:tc>
          <w:tcPr>
            <w:tcW w:w="992" w:type="dxa"/>
            <w:tcBorders>
              <w:top w:val="single" w:sz="4" w:space="0" w:color="auto"/>
              <w:bottom w:val="single" w:sz="4" w:space="0" w:color="auto"/>
            </w:tcBorders>
            <w:vAlign w:val="center"/>
          </w:tcPr>
          <w:p w14:paraId="185B0794"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100 m3</w:t>
            </w:r>
          </w:p>
        </w:tc>
        <w:tc>
          <w:tcPr>
            <w:tcW w:w="1018" w:type="dxa"/>
            <w:tcBorders>
              <w:top w:val="single" w:sz="4" w:space="0" w:color="auto"/>
              <w:bottom w:val="single" w:sz="4" w:space="0" w:color="auto"/>
            </w:tcBorders>
            <w:vAlign w:val="center"/>
          </w:tcPr>
          <w:p w14:paraId="773E7CB9"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0,546</w:t>
            </w:r>
          </w:p>
        </w:tc>
      </w:tr>
      <w:tr w:rsidR="009F3A13" w:rsidRPr="009F3A13" w14:paraId="212E2340"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864FA6"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8</w:t>
            </w:r>
          </w:p>
        </w:tc>
        <w:tc>
          <w:tcPr>
            <w:tcW w:w="1559" w:type="dxa"/>
            <w:tcBorders>
              <w:top w:val="single" w:sz="4" w:space="0" w:color="auto"/>
              <w:bottom w:val="single" w:sz="4" w:space="0" w:color="auto"/>
            </w:tcBorders>
            <w:vAlign w:val="center"/>
          </w:tcPr>
          <w:p w14:paraId="63AA7529" w14:textId="77777777" w:rsidR="009F3A13" w:rsidRPr="009F3A13" w:rsidRDefault="009F3A13" w:rsidP="009F3A13">
            <w:pPr>
              <w:autoSpaceDE w:val="0"/>
              <w:autoSpaceDN w:val="0"/>
              <w:rPr>
                <w:noProof w:val="0"/>
                <w:lang w:val="en-US" w:eastAsia="ru-RU"/>
              </w:rPr>
            </w:pPr>
            <w:r w:rsidRPr="009F3A13">
              <w:rPr>
                <w:noProof w:val="0"/>
                <w:lang w:val="en-US" w:eastAsia="ru-RU"/>
              </w:rPr>
              <w:t>TsI50B5</w:t>
            </w:r>
          </w:p>
          <w:p w14:paraId="1D5D8847"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2841D23A"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Transportarea</w:t>
            </w:r>
            <w:proofErr w:type="spellEnd"/>
            <w:r w:rsidRPr="009F3A13">
              <w:rPr>
                <w:noProof w:val="0"/>
                <w:lang w:val="en-US" w:eastAsia="ru-RU"/>
              </w:rPr>
              <w:t xml:space="preserve"> </w:t>
            </w:r>
            <w:proofErr w:type="spellStart"/>
            <w:r w:rsidRPr="009F3A13">
              <w:rPr>
                <w:noProof w:val="0"/>
                <w:lang w:val="en-US" w:eastAsia="ru-RU"/>
              </w:rPr>
              <w:t>pamintului</w:t>
            </w:r>
            <w:proofErr w:type="spellEnd"/>
            <w:r w:rsidRPr="009F3A13">
              <w:rPr>
                <w:noProof w:val="0"/>
                <w:lang w:val="en-US" w:eastAsia="ru-RU"/>
              </w:rPr>
              <w:t xml:space="preserve"> cu </w:t>
            </w:r>
            <w:proofErr w:type="spellStart"/>
            <w:r w:rsidRPr="009F3A13">
              <w:rPr>
                <w:noProof w:val="0"/>
                <w:lang w:val="en-US" w:eastAsia="ru-RU"/>
              </w:rPr>
              <w:t>autobasculanta</w:t>
            </w:r>
            <w:proofErr w:type="spellEnd"/>
            <w:r w:rsidRPr="009F3A13">
              <w:rPr>
                <w:noProof w:val="0"/>
                <w:lang w:val="en-US" w:eastAsia="ru-RU"/>
              </w:rPr>
              <w:t xml:space="preserve"> de 5 t la </w:t>
            </w:r>
            <w:proofErr w:type="spellStart"/>
            <w:proofErr w:type="gramStart"/>
            <w:r w:rsidRPr="009F3A13">
              <w:rPr>
                <w:noProof w:val="0"/>
                <w:lang w:val="en-US" w:eastAsia="ru-RU"/>
              </w:rPr>
              <w:t>distanta</w:t>
            </w:r>
            <w:proofErr w:type="spellEnd"/>
            <w:r w:rsidRPr="009F3A13">
              <w:rPr>
                <w:noProof w:val="0"/>
                <w:lang w:val="en-US" w:eastAsia="ru-RU"/>
              </w:rPr>
              <w:t xml:space="preserve">  de</w:t>
            </w:r>
            <w:proofErr w:type="gramEnd"/>
            <w:r w:rsidRPr="009F3A13">
              <w:rPr>
                <w:noProof w:val="0"/>
                <w:lang w:val="en-US" w:eastAsia="ru-RU"/>
              </w:rPr>
              <w:t xml:space="preserve"> 15 km</w:t>
            </w:r>
          </w:p>
        </w:tc>
        <w:tc>
          <w:tcPr>
            <w:tcW w:w="992" w:type="dxa"/>
            <w:tcBorders>
              <w:top w:val="single" w:sz="4" w:space="0" w:color="auto"/>
              <w:bottom w:val="single" w:sz="4" w:space="0" w:color="auto"/>
            </w:tcBorders>
            <w:vAlign w:val="center"/>
          </w:tcPr>
          <w:p w14:paraId="002ACB06"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t</w:t>
            </w:r>
          </w:p>
        </w:tc>
        <w:tc>
          <w:tcPr>
            <w:tcW w:w="1018" w:type="dxa"/>
            <w:tcBorders>
              <w:top w:val="single" w:sz="4" w:space="0" w:color="auto"/>
              <w:bottom w:val="single" w:sz="4" w:space="0" w:color="auto"/>
            </w:tcBorders>
            <w:vAlign w:val="center"/>
          </w:tcPr>
          <w:p w14:paraId="04BB5164"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90,200</w:t>
            </w:r>
          </w:p>
        </w:tc>
      </w:tr>
      <w:tr w:rsidR="009F3A13" w:rsidRPr="009F3A13" w14:paraId="6D02EB0E" w14:textId="77777777" w:rsidTr="009F3A13">
        <w:tc>
          <w:tcPr>
            <w:tcW w:w="709" w:type="dxa"/>
            <w:tcBorders>
              <w:top w:val="nil"/>
              <w:left w:val="single" w:sz="6" w:space="0" w:color="auto"/>
              <w:bottom w:val="nil"/>
              <w:right w:val="nil"/>
            </w:tcBorders>
          </w:tcPr>
          <w:p w14:paraId="020B1FC3" w14:textId="77777777" w:rsidR="009F3A13" w:rsidRPr="009F3A13" w:rsidRDefault="009F3A13" w:rsidP="009F3A13">
            <w:pPr>
              <w:autoSpaceDE w:val="0"/>
              <w:autoSpaceDN w:val="0"/>
              <w:jc w:val="center"/>
              <w:rPr>
                <w:noProof w:val="0"/>
                <w:sz w:val="20"/>
                <w:szCs w:val="20"/>
                <w:lang w:val="ru-RU" w:eastAsia="ru-RU"/>
              </w:rPr>
            </w:pPr>
            <w:r w:rsidRPr="009F3A13">
              <w:rPr>
                <w:noProof w:val="0"/>
                <w:lang w:val="ru-RU" w:eastAsia="ru-RU"/>
              </w:rPr>
              <w:t xml:space="preserve"> </w:t>
            </w:r>
          </w:p>
        </w:tc>
        <w:tc>
          <w:tcPr>
            <w:tcW w:w="1559" w:type="dxa"/>
            <w:tcBorders>
              <w:top w:val="nil"/>
              <w:left w:val="single" w:sz="6" w:space="0" w:color="auto"/>
              <w:bottom w:val="nil"/>
              <w:right w:val="nil"/>
            </w:tcBorders>
          </w:tcPr>
          <w:p w14:paraId="7FCE3066" w14:textId="77777777" w:rsidR="009F3A13" w:rsidRPr="009F3A13" w:rsidRDefault="009F3A13" w:rsidP="009F3A13">
            <w:pPr>
              <w:autoSpaceDE w:val="0"/>
              <w:autoSpaceDN w:val="0"/>
              <w:rPr>
                <w:noProof w:val="0"/>
                <w:sz w:val="20"/>
                <w:szCs w:val="20"/>
                <w:lang w:val="ru-RU" w:eastAsia="ru-RU"/>
              </w:rPr>
            </w:pPr>
          </w:p>
        </w:tc>
        <w:tc>
          <w:tcPr>
            <w:tcW w:w="5670" w:type="dxa"/>
            <w:tcBorders>
              <w:top w:val="nil"/>
              <w:left w:val="single" w:sz="6" w:space="0" w:color="auto"/>
              <w:bottom w:val="nil"/>
              <w:right w:val="nil"/>
            </w:tcBorders>
          </w:tcPr>
          <w:p w14:paraId="2423B63A" w14:textId="77777777" w:rsidR="009F3A13" w:rsidRPr="009F3A13" w:rsidRDefault="009F3A13" w:rsidP="009F3A13">
            <w:pPr>
              <w:autoSpaceDE w:val="0"/>
              <w:autoSpaceDN w:val="0"/>
              <w:rPr>
                <w:b/>
                <w:bCs/>
                <w:noProof w:val="0"/>
                <w:sz w:val="22"/>
                <w:szCs w:val="22"/>
                <w:lang w:val="en-US" w:eastAsia="ru-RU"/>
              </w:rPr>
            </w:pPr>
            <w:proofErr w:type="spellStart"/>
            <w:r w:rsidRPr="009F3A13">
              <w:rPr>
                <w:b/>
                <w:bCs/>
                <w:noProof w:val="0"/>
                <w:sz w:val="22"/>
                <w:szCs w:val="22"/>
                <w:lang w:val="en-US" w:eastAsia="ru-RU"/>
              </w:rPr>
              <w:t>Capitolul</w:t>
            </w:r>
            <w:proofErr w:type="spellEnd"/>
            <w:r w:rsidRPr="009F3A13">
              <w:rPr>
                <w:b/>
                <w:bCs/>
                <w:noProof w:val="0"/>
                <w:sz w:val="22"/>
                <w:szCs w:val="22"/>
                <w:lang w:val="en-US" w:eastAsia="ru-RU"/>
              </w:rPr>
              <w:t xml:space="preserve"> </w:t>
            </w:r>
            <w:r w:rsidRPr="009F3A13">
              <w:rPr>
                <w:b/>
                <w:bCs/>
                <w:noProof w:val="0"/>
                <w:sz w:val="22"/>
                <w:szCs w:val="22"/>
                <w:lang w:val="ru-RU" w:eastAsia="ru-RU"/>
              </w:rPr>
              <w:t xml:space="preserve">2. </w:t>
            </w:r>
            <w:proofErr w:type="spellStart"/>
            <w:r w:rsidRPr="009F3A13">
              <w:rPr>
                <w:b/>
                <w:bCs/>
                <w:noProof w:val="0"/>
                <w:sz w:val="22"/>
                <w:szCs w:val="22"/>
                <w:lang w:val="ru-RU" w:eastAsia="ru-RU"/>
              </w:rPr>
              <w:t>Lucrarile</w:t>
            </w:r>
            <w:proofErr w:type="spellEnd"/>
            <w:r w:rsidRPr="009F3A13">
              <w:rPr>
                <w:b/>
                <w:bCs/>
                <w:noProof w:val="0"/>
                <w:sz w:val="22"/>
                <w:szCs w:val="22"/>
                <w:lang w:val="ru-RU" w:eastAsia="ru-RU"/>
              </w:rPr>
              <w:t xml:space="preserve"> </w:t>
            </w:r>
            <w:proofErr w:type="spellStart"/>
            <w:r w:rsidRPr="009F3A13">
              <w:rPr>
                <w:b/>
                <w:bCs/>
                <w:noProof w:val="0"/>
                <w:sz w:val="22"/>
                <w:szCs w:val="22"/>
                <w:lang w:val="ru-RU" w:eastAsia="ru-RU"/>
              </w:rPr>
              <w:t>de</w:t>
            </w:r>
            <w:proofErr w:type="spellEnd"/>
            <w:r w:rsidRPr="009F3A13">
              <w:rPr>
                <w:b/>
                <w:bCs/>
                <w:noProof w:val="0"/>
                <w:sz w:val="22"/>
                <w:szCs w:val="22"/>
                <w:lang w:val="ru-RU" w:eastAsia="ru-RU"/>
              </w:rPr>
              <w:t xml:space="preserve"> </w:t>
            </w:r>
            <w:proofErr w:type="spellStart"/>
            <w:r w:rsidRPr="009F3A13">
              <w:rPr>
                <w:b/>
                <w:bCs/>
                <w:noProof w:val="0"/>
                <w:sz w:val="22"/>
                <w:szCs w:val="22"/>
                <w:lang w:val="ru-RU" w:eastAsia="ru-RU"/>
              </w:rPr>
              <w:t>montare</w:t>
            </w:r>
            <w:proofErr w:type="spellEnd"/>
          </w:p>
        </w:tc>
        <w:tc>
          <w:tcPr>
            <w:tcW w:w="992" w:type="dxa"/>
            <w:tcBorders>
              <w:top w:val="nil"/>
              <w:left w:val="single" w:sz="6" w:space="0" w:color="auto"/>
              <w:bottom w:val="nil"/>
              <w:right w:val="nil"/>
            </w:tcBorders>
          </w:tcPr>
          <w:p w14:paraId="091296EE" w14:textId="77777777" w:rsidR="009F3A13" w:rsidRPr="009F3A13" w:rsidRDefault="009F3A13" w:rsidP="009F3A13">
            <w:pPr>
              <w:autoSpaceDE w:val="0"/>
              <w:autoSpaceDN w:val="0"/>
              <w:rPr>
                <w:noProof w:val="0"/>
                <w:sz w:val="20"/>
                <w:szCs w:val="20"/>
                <w:lang w:val="ru-RU" w:eastAsia="ru-RU"/>
              </w:rPr>
            </w:pPr>
          </w:p>
        </w:tc>
        <w:tc>
          <w:tcPr>
            <w:tcW w:w="1018" w:type="dxa"/>
            <w:tcBorders>
              <w:top w:val="nil"/>
              <w:left w:val="single" w:sz="6" w:space="0" w:color="auto"/>
              <w:bottom w:val="nil"/>
              <w:right w:val="single" w:sz="4" w:space="0" w:color="auto"/>
            </w:tcBorders>
          </w:tcPr>
          <w:p w14:paraId="2934E35B" w14:textId="77777777" w:rsidR="009F3A13" w:rsidRPr="009F3A13" w:rsidRDefault="009F3A13" w:rsidP="009F3A13">
            <w:pPr>
              <w:autoSpaceDE w:val="0"/>
              <w:autoSpaceDN w:val="0"/>
              <w:rPr>
                <w:noProof w:val="0"/>
                <w:sz w:val="20"/>
                <w:szCs w:val="20"/>
                <w:lang w:val="ru-RU" w:eastAsia="ru-RU"/>
              </w:rPr>
            </w:pPr>
          </w:p>
        </w:tc>
      </w:tr>
      <w:tr w:rsidR="009F3A13" w:rsidRPr="009F3A13" w14:paraId="64387458"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05F7D" w14:textId="77777777" w:rsidR="009F3A13" w:rsidRPr="009F3A13" w:rsidRDefault="009F3A13" w:rsidP="009F3A13">
            <w:pPr>
              <w:autoSpaceDE w:val="0"/>
              <w:autoSpaceDN w:val="0"/>
              <w:rPr>
                <w:noProof w:val="0"/>
                <w:lang w:val="ru-RU" w:eastAsia="ru-RU"/>
              </w:rPr>
            </w:pPr>
            <w:r w:rsidRPr="009F3A13">
              <w:rPr>
                <w:noProof w:val="0"/>
                <w:lang w:val="ru-RU" w:eastAsia="ru-RU"/>
              </w:rPr>
              <w:t>9</w:t>
            </w:r>
          </w:p>
        </w:tc>
        <w:tc>
          <w:tcPr>
            <w:tcW w:w="1559" w:type="dxa"/>
            <w:tcBorders>
              <w:top w:val="single" w:sz="4" w:space="0" w:color="auto"/>
              <w:bottom w:val="single" w:sz="4" w:space="0" w:color="auto"/>
            </w:tcBorders>
            <w:vAlign w:val="center"/>
          </w:tcPr>
          <w:p w14:paraId="3D5C0B5D" w14:textId="77777777" w:rsidR="009F3A13" w:rsidRPr="009F3A13" w:rsidRDefault="009F3A13" w:rsidP="009F3A13">
            <w:pPr>
              <w:autoSpaceDE w:val="0"/>
              <w:autoSpaceDN w:val="0"/>
              <w:rPr>
                <w:noProof w:val="0"/>
                <w:lang w:val="en-US" w:eastAsia="ru-RU"/>
              </w:rPr>
            </w:pPr>
            <w:r w:rsidRPr="009F3A13">
              <w:rPr>
                <w:noProof w:val="0"/>
                <w:lang w:val="en-US" w:eastAsia="ru-RU"/>
              </w:rPr>
              <w:t>TsC59B</w:t>
            </w:r>
          </w:p>
          <w:p w14:paraId="0F2CB72B"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417BB1EE"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Sapatura</w:t>
            </w:r>
            <w:proofErr w:type="spellEnd"/>
            <w:r w:rsidRPr="009F3A13">
              <w:rPr>
                <w:noProof w:val="0"/>
                <w:lang w:val="en-US" w:eastAsia="ru-RU"/>
              </w:rPr>
              <w:t xml:space="preserve"> </w:t>
            </w:r>
            <w:proofErr w:type="spellStart"/>
            <w:r w:rsidRPr="009F3A13">
              <w:rPr>
                <w:noProof w:val="0"/>
                <w:lang w:val="en-US" w:eastAsia="ru-RU"/>
              </w:rPr>
              <w:t>mecanica</w:t>
            </w:r>
            <w:proofErr w:type="spellEnd"/>
            <w:r w:rsidRPr="009F3A13">
              <w:rPr>
                <w:noProof w:val="0"/>
                <w:lang w:val="en-US" w:eastAsia="ru-RU"/>
              </w:rPr>
              <w:t xml:space="preserve"> a </w:t>
            </w:r>
            <w:proofErr w:type="spellStart"/>
            <w:r w:rsidRPr="009F3A13">
              <w:rPr>
                <w:noProof w:val="0"/>
                <w:lang w:val="en-US" w:eastAsia="ru-RU"/>
              </w:rPr>
              <w:t>pamintului</w:t>
            </w:r>
            <w:proofErr w:type="spellEnd"/>
            <w:r w:rsidRPr="009F3A13">
              <w:rPr>
                <w:noProof w:val="0"/>
                <w:lang w:val="en-US" w:eastAsia="ru-RU"/>
              </w:rPr>
              <w:t xml:space="preserve"> cu excavator cu o </w:t>
            </w:r>
            <w:proofErr w:type="spellStart"/>
            <w:r w:rsidRPr="009F3A13">
              <w:rPr>
                <w:noProof w:val="0"/>
                <w:lang w:val="en-US" w:eastAsia="ru-RU"/>
              </w:rPr>
              <w:t>cupa</w:t>
            </w:r>
            <w:proofErr w:type="spellEnd"/>
            <w:r w:rsidRPr="009F3A13">
              <w:rPr>
                <w:noProof w:val="0"/>
                <w:lang w:val="en-US" w:eastAsia="ru-RU"/>
              </w:rPr>
              <w:t xml:space="preserve"> de 0,15 m3 cu </w:t>
            </w:r>
            <w:proofErr w:type="spellStart"/>
            <w:r w:rsidRPr="009F3A13">
              <w:rPr>
                <w:noProof w:val="0"/>
                <w:lang w:val="en-US" w:eastAsia="ru-RU"/>
              </w:rPr>
              <w:t>descarcare</w:t>
            </w:r>
            <w:proofErr w:type="spellEnd"/>
            <w:r w:rsidRPr="009F3A13">
              <w:rPr>
                <w:noProof w:val="0"/>
                <w:lang w:val="en-US" w:eastAsia="ru-RU"/>
              </w:rPr>
              <w:t xml:space="preserve"> in </w:t>
            </w:r>
            <w:proofErr w:type="spellStart"/>
            <w:r w:rsidRPr="009F3A13">
              <w:rPr>
                <w:noProof w:val="0"/>
                <w:lang w:val="en-US" w:eastAsia="ru-RU"/>
              </w:rPr>
              <w:t>autobasculanta</w:t>
            </w:r>
            <w:proofErr w:type="spellEnd"/>
            <w:r w:rsidRPr="009F3A13">
              <w:rPr>
                <w:noProof w:val="0"/>
                <w:lang w:val="en-US" w:eastAsia="ru-RU"/>
              </w:rPr>
              <w:t xml:space="preserve">:  </w:t>
            </w:r>
            <w:proofErr w:type="spellStart"/>
            <w:r w:rsidRPr="009F3A13">
              <w:rPr>
                <w:noProof w:val="0"/>
                <w:lang w:val="en-US" w:eastAsia="ru-RU"/>
              </w:rPr>
              <w:t>teren</w:t>
            </w:r>
            <w:proofErr w:type="spellEnd"/>
            <w:r w:rsidRPr="009F3A13">
              <w:rPr>
                <w:noProof w:val="0"/>
                <w:lang w:val="en-US" w:eastAsia="ru-RU"/>
              </w:rPr>
              <w:t xml:space="preserve"> de </w:t>
            </w:r>
            <w:proofErr w:type="spellStart"/>
            <w:r w:rsidRPr="009F3A13">
              <w:rPr>
                <w:noProof w:val="0"/>
                <w:lang w:val="en-US" w:eastAsia="ru-RU"/>
              </w:rPr>
              <w:t>categoria</w:t>
            </w:r>
            <w:proofErr w:type="spellEnd"/>
            <w:r w:rsidRPr="009F3A13">
              <w:rPr>
                <w:noProof w:val="0"/>
                <w:lang w:val="en-US" w:eastAsia="ru-RU"/>
              </w:rPr>
              <w:t xml:space="preserve"> 2</w:t>
            </w:r>
          </w:p>
        </w:tc>
        <w:tc>
          <w:tcPr>
            <w:tcW w:w="992" w:type="dxa"/>
            <w:tcBorders>
              <w:top w:val="single" w:sz="4" w:space="0" w:color="auto"/>
              <w:bottom w:val="single" w:sz="4" w:space="0" w:color="auto"/>
            </w:tcBorders>
            <w:vAlign w:val="center"/>
          </w:tcPr>
          <w:p w14:paraId="4165D1F9"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100 m3</w:t>
            </w:r>
          </w:p>
        </w:tc>
        <w:tc>
          <w:tcPr>
            <w:tcW w:w="1018" w:type="dxa"/>
            <w:tcBorders>
              <w:top w:val="single" w:sz="4" w:space="0" w:color="auto"/>
              <w:bottom w:val="single" w:sz="4" w:space="0" w:color="auto"/>
            </w:tcBorders>
            <w:vAlign w:val="center"/>
          </w:tcPr>
          <w:p w14:paraId="7A35277A"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0,296</w:t>
            </w:r>
          </w:p>
        </w:tc>
      </w:tr>
      <w:tr w:rsidR="009F3A13" w:rsidRPr="009F3A13" w14:paraId="670DEFDC"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D44C14"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10</w:t>
            </w:r>
          </w:p>
        </w:tc>
        <w:tc>
          <w:tcPr>
            <w:tcW w:w="1559" w:type="dxa"/>
            <w:tcBorders>
              <w:top w:val="single" w:sz="4" w:space="0" w:color="auto"/>
              <w:bottom w:val="single" w:sz="4" w:space="0" w:color="auto"/>
            </w:tcBorders>
            <w:vAlign w:val="center"/>
          </w:tcPr>
          <w:p w14:paraId="3F777BA0" w14:textId="77777777" w:rsidR="009F3A13" w:rsidRPr="009F3A13" w:rsidRDefault="009F3A13" w:rsidP="009F3A13">
            <w:pPr>
              <w:autoSpaceDE w:val="0"/>
              <w:autoSpaceDN w:val="0"/>
              <w:rPr>
                <w:noProof w:val="0"/>
                <w:lang w:val="en-US" w:eastAsia="ru-RU"/>
              </w:rPr>
            </w:pPr>
            <w:r w:rsidRPr="009F3A13">
              <w:rPr>
                <w:noProof w:val="0"/>
                <w:lang w:val="en-US" w:eastAsia="ru-RU"/>
              </w:rPr>
              <w:t>TsH92B</w:t>
            </w:r>
          </w:p>
          <w:p w14:paraId="65CE733A"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3C276A90"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Incarcarea</w:t>
            </w:r>
            <w:proofErr w:type="spellEnd"/>
            <w:r w:rsidRPr="009F3A13">
              <w:rPr>
                <w:noProof w:val="0"/>
                <w:lang w:val="en-US" w:eastAsia="ru-RU"/>
              </w:rPr>
              <w:t xml:space="preserve"> in auto sol (</w:t>
            </w:r>
            <w:proofErr w:type="spellStart"/>
            <w:r w:rsidRPr="009F3A13">
              <w:rPr>
                <w:noProof w:val="0"/>
                <w:lang w:val="en-US" w:eastAsia="ru-RU"/>
              </w:rPr>
              <w:t>pamint</w:t>
            </w:r>
            <w:proofErr w:type="spellEnd"/>
            <w:r w:rsidRPr="009F3A13">
              <w:rPr>
                <w:noProof w:val="0"/>
                <w:lang w:val="en-US" w:eastAsia="ru-RU"/>
              </w:rPr>
              <w:t xml:space="preserve">) cu </w:t>
            </w:r>
            <w:proofErr w:type="spellStart"/>
            <w:r w:rsidRPr="009F3A13">
              <w:rPr>
                <w:noProof w:val="0"/>
                <w:lang w:val="en-US" w:eastAsia="ru-RU"/>
              </w:rPr>
              <w:t>bolovani</w:t>
            </w:r>
            <w:proofErr w:type="spellEnd"/>
            <w:r w:rsidRPr="009F3A13">
              <w:rPr>
                <w:noProof w:val="0"/>
                <w:lang w:val="en-US" w:eastAsia="ru-RU"/>
              </w:rPr>
              <w:t xml:space="preserve">, cu </w:t>
            </w:r>
            <w:proofErr w:type="spellStart"/>
            <w:r w:rsidRPr="009F3A13">
              <w:rPr>
                <w:noProof w:val="0"/>
                <w:lang w:val="en-US" w:eastAsia="ru-RU"/>
              </w:rPr>
              <w:t>pietre</w:t>
            </w:r>
            <w:proofErr w:type="spellEnd"/>
          </w:p>
        </w:tc>
        <w:tc>
          <w:tcPr>
            <w:tcW w:w="992" w:type="dxa"/>
            <w:tcBorders>
              <w:top w:val="single" w:sz="4" w:space="0" w:color="auto"/>
              <w:bottom w:val="single" w:sz="4" w:space="0" w:color="auto"/>
            </w:tcBorders>
            <w:vAlign w:val="center"/>
          </w:tcPr>
          <w:p w14:paraId="4F2FDEC4"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t</w:t>
            </w:r>
          </w:p>
        </w:tc>
        <w:tc>
          <w:tcPr>
            <w:tcW w:w="1018" w:type="dxa"/>
            <w:tcBorders>
              <w:top w:val="single" w:sz="4" w:space="0" w:color="auto"/>
              <w:bottom w:val="single" w:sz="4" w:space="0" w:color="auto"/>
            </w:tcBorders>
            <w:vAlign w:val="center"/>
          </w:tcPr>
          <w:p w14:paraId="7A81F7D7"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129,050</w:t>
            </w:r>
          </w:p>
        </w:tc>
      </w:tr>
      <w:tr w:rsidR="009F3A13" w:rsidRPr="009F3A13" w14:paraId="68EE3193"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7B566"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11</w:t>
            </w:r>
          </w:p>
        </w:tc>
        <w:tc>
          <w:tcPr>
            <w:tcW w:w="1559" w:type="dxa"/>
            <w:tcBorders>
              <w:top w:val="single" w:sz="4" w:space="0" w:color="auto"/>
              <w:bottom w:val="single" w:sz="4" w:space="0" w:color="auto"/>
            </w:tcBorders>
            <w:vAlign w:val="center"/>
          </w:tcPr>
          <w:p w14:paraId="4EB6C1CD" w14:textId="77777777" w:rsidR="009F3A13" w:rsidRPr="009F3A13" w:rsidRDefault="009F3A13" w:rsidP="009F3A13">
            <w:pPr>
              <w:autoSpaceDE w:val="0"/>
              <w:autoSpaceDN w:val="0"/>
              <w:rPr>
                <w:noProof w:val="0"/>
                <w:lang w:val="en-US" w:eastAsia="ru-RU"/>
              </w:rPr>
            </w:pPr>
            <w:r w:rsidRPr="009F3A13">
              <w:rPr>
                <w:noProof w:val="0"/>
                <w:lang w:val="en-US" w:eastAsia="ru-RU"/>
              </w:rPr>
              <w:t>TsI50B5</w:t>
            </w:r>
          </w:p>
          <w:p w14:paraId="5435B4B5"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2B62586D"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Transportarea</w:t>
            </w:r>
            <w:proofErr w:type="spellEnd"/>
            <w:r w:rsidRPr="009F3A13">
              <w:rPr>
                <w:noProof w:val="0"/>
                <w:lang w:val="en-US" w:eastAsia="ru-RU"/>
              </w:rPr>
              <w:t xml:space="preserve"> </w:t>
            </w:r>
            <w:proofErr w:type="spellStart"/>
            <w:r w:rsidRPr="009F3A13">
              <w:rPr>
                <w:noProof w:val="0"/>
                <w:lang w:val="en-US" w:eastAsia="ru-RU"/>
              </w:rPr>
              <w:t>pamintului</w:t>
            </w:r>
            <w:proofErr w:type="spellEnd"/>
            <w:r w:rsidRPr="009F3A13">
              <w:rPr>
                <w:noProof w:val="0"/>
                <w:lang w:val="en-US" w:eastAsia="ru-RU"/>
              </w:rPr>
              <w:t xml:space="preserve"> cu </w:t>
            </w:r>
            <w:proofErr w:type="spellStart"/>
            <w:r w:rsidRPr="009F3A13">
              <w:rPr>
                <w:noProof w:val="0"/>
                <w:lang w:val="en-US" w:eastAsia="ru-RU"/>
              </w:rPr>
              <w:t>autobasculanta</w:t>
            </w:r>
            <w:proofErr w:type="spellEnd"/>
            <w:r w:rsidRPr="009F3A13">
              <w:rPr>
                <w:noProof w:val="0"/>
                <w:lang w:val="en-US" w:eastAsia="ru-RU"/>
              </w:rPr>
              <w:t xml:space="preserve"> de 5 t la </w:t>
            </w:r>
            <w:proofErr w:type="spellStart"/>
            <w:proofErr w:type="gramStart"/>
            <w:r w:rsidRPr="009F3A13">
              <w:rPr>
                <w:noProof w:val="0"/>
                <w:lang w:val="en-US" w:eastAsia="ru-RU"/>
              </w:rPr>
              <w:t>distanta</w:t>
            </w:r>
            <w:proofErr w:type="spellEnd"/>
            <w:r w:rsidRPr="009F3A13">
              <w:rPr>
                <w:noProof w:val="0"/>
                <w:lang w:val="en-US" w:eastAsia="ru-RU"/>
              </w:rPr>
              <w:t xml:space="preserve">  de</w:t>
            </w:r>
            <w:proofErr w:type="gramEnd"/>
            <w:r w:rsidRPr="009F3A13">
              <w:rPr>
                <w:noProof w:val="0"/>
                <w:lang w:val="en-US" w:eastAsia="ru-RU"/>
              </w:rPr>
              <w:t xml:space="preserve"> 15 km</w:t>
            </w:r>
          </w:p>
        </w:tc>
        <w:tc>
          <w:tcPr>
            <w:tcW w:w="992" w:type="dxa"/>
            <w:tcBorders>
              <w:top w:val="single" w:sz="4" w:space="0" w:color="auto"/>
              <w:bottom w:val="single" w:sz="4" w:space="0" w:color="auto"/>
            </w:tcBorders>
            <w:vAlign w:val="center"/>
          </w:tcPr>
          <w:p w14:paraId="76E70AD0"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t</w:t>
            </w:r>
          </w:p>
        </w:tc>
        <w:tc>
          <w:tcPr>
            <w:tcW w:w="1018" w:type="dxa"/>
            <w:tcBorders>
              <w:top w:val="single" w:sz="4" w:space="0" w:color="auto"/>
              <w:bottom w:val="single" w:sz="4" w:space="0" w:color="auto"/>
            </w:tcBorders>
            <w:vAlign w:val="center"/>
          </w:tcPr>
          <w:p w14:paraId="1896B6C4"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129,050</w:t>
            </w:r>
          </w:p>
        </w:tc>
      </w:tr>
      <w:tr w:rsidR="009F3A13" w:rsidRPr="009F3A13" w14:paraId="303BF8C2"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0D355"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12</w:t>
            </w:r>
          </w:p>
        </w:tc>
        <w:tc>
          <w:tcPr>
            <w:tcW w:w="1559" w:type="dxa"/>
            <w:tcBorders>
              <w:top w:val="single" w:sz="4" w:space="0" w:color="auto"/>
              <w:bottom w:val="single" w:sz="4" w:space="0" w:color="auto"/>
            </w:tcBorders>
            <w:vAlign w:val="center"/>
          </w:tcPr>
          <w:p w14:paraId="75E8322D" w14:textId="77777777" w:rsidR="009F3A13" w:rsidRPr="009F3A13" w:rsidRDefault="009F3A13" w:rsidP="009F3A13">
            <w:pPr>
              <w:autoSpaceDE w:val="0"/>
              <w:autoSpaceDN w:val="0"/>
              <w:rPr>
                <w:noProof w:val="0"/>
                <w:lang w:val="en-US" w:eastAsia="ru-RU"/>
              </w:rPr>
            </w:pPr>
            <w:r w:rsidRPr="009F3A13">
              <w:rPr>
                <w:noProof w:val="0"/>
                <w:lang w:val="en-US" w:eastAsia="ru-RU"/>
              </w:rPr>
              <w:t>TsE06A</w:t>
            </w:r>
          </w:p>
          <w:p w14:paraId="67D9E16E"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2CAA272F"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Pregatirea</w:t>
            </w:r>
            <w:proofErr w:type="spellEnd"/>
            <w:r w:rsidRPr="009F3A13">
              <w:rPr>
                <w:noProof w:val="0"/>
                <w:lang w:val="en-US" w:eastAsia="ru-RU"/>
              </w:rPr>
              <w:t xml:space="preserve"> </w:t>
            </w:r>
            <w:proofErr w:type="spellStart"/>
            <w:r w:rsidRPr="009F3A13">
              <w:rPr>
                <w:noProof w:val="0"/>
                <w:lang w:val="en-US" w:eastAsia="ru-RU"/>
              </w:rPr>
              <w:t>platformei</w:t>
            </w:r>
            <w:proofErr w:type="spellEnd"/>
            <w:r w:rsidRPr="009F3A13">
              <w:rPr>
                <w:noProof w:val="0"/>
                <w:lang w:val="en-US" w:eastAsia="ru-RU"/>
              </w:rPr>
              <w:t xml:space="preserve"> de </w:t>
            </w:r>
            <w:proofErr w:type="spellStart"/>
            <w:r w:rsidRPr="009F3A13">
              <w:rPr>
                <w:noProof w:val="0"/>
                <w:lang w:val="en-US" w:eastAsia="ru-RU"/>
              </w:rPr>
              <w:t>pamint</w:t>
            </w:r>
            <w:proofErr w:type="spellEnd"/>
            <w:r w:rsidRPr="009F3A13">
              <w:rPr>
                <w:noProof w:val="0"/>
                <w:lang w:val="en-US" w:eastAsia="ru-RU"/>
              </w:rPr>
              <w:t xml:space="preserve"> in </w:t>
            </w:r>
            <w:proofErr w:type="spellStart"/>
            <w:r w:rsidRPr="009F3A13">
              <w:rPr>
                <w:noProof w:val="0"/>
                <w:lang w:val="en-US" w:eastAsia="ru-RU"/>
              </w:rPr>
              <w:t>vederea</w:t>
            </w:r>
            <w:proofErr w:type="spellEnd"/>
            <w:r w:rsidRPr="009F3A13">
              <w:rPr>
                <w:noProof w:val="0"/>
                <w:lang w:val="en-US" w:eastAsia="ru-RU"/>
              </w:rPr>
              <w:t xml:space="preserve"> </w:t>
            </w:r>
            <w:proofErr w:type="spellStart"/>
            <w:r w:rsidRPr="009F3A13">
              <w:rPr>
                <w:noProof w:val="0"/>
                <w:lang w:val="en-US" w:eastAsia="ru-RU"/>
              </w:rPr>
              <w:t>asternerii</w:t>
            </w:r>
            <w:proofErr w:type="spellEnd"/>
            <w:r w:rsidRPr="009F3A13">
              <w:rPr>
                <w:noProof w:val="0"/>
                <w:lang w:val="en-US" w:eastAsia="ru-RU"/>
              </w:rPr>
              <w:t xml:space="preserve"> </w:t>
            </w:r>
            <w:proofErr w:type="spellStart"/>
            <w:r w:rsidRPr="009F3A13">
              <w:rPr>
                <w:noProof w:val="0"/>
                <w:lang w:val="en-US" w:eastAsia="ru-RU"/>
              </w:rPr>
              <w:t>unui</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w:t>
            </w:r>
            <w:proofErr w:type="spellStart"/>
            <w:r w:rsidRPr="009F3A13">
              <w:rPr>
                <w:noProof w:val="0"/>
                <w:lang w:val="en-US" w:eastAsia="ru-RU"/>
              </w:rPr>
              <w:t>izolator</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de </w:t>
            </w:r>
            <w:proofErr w:type="spellStart"/>
            <w:r w:rsidRPr="009F3A13">
              <w:rPr>
                <w:noProof w:val="0"/>
                <w:lang w:val="en-US" w:eastAsia="ru-RU"/>
              </w:rPr>
              <w:t>reparatie</w:t>
            </w:r>
            <w:proofErr w:type="spellEnd"/>
            <w:r w:rsidRPr="009F3A13">
              <w:rPr>
                <w:noProof w:val="0"/>
                <w:lang w:val="en-US" w:eastAsia="ru-RU"/>
              </w:rPr>
              <w:t xml:space="preserve"> din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w:t>
            </w:r>
            <w:proofErr w:type="spellStart"/>
            <w:r w:rsidRPr="009F3A13">
              <w:rPr>
                <w:noProof w:val="0"/>
                <w:lang w:val="en-US" w:eastAsia="ru-RU"/>
              </w:rPr>
              <w:t>balast</w:t>
            </w:r>
            <w:proofErr w:type="spellEnd"/>
            <w:r w:rsidRPr="009F3A13">
              <w:rPr>
                <w:noProof w:val="0"/>
                <w:lang w:val="en-US" w:eastAsia="ru-RU"/>
              </w:rPr>
              <w:t xml:space="preserve">, </w:t>
            </w:r>
            <w:proofErr w:type="spellStart"/>
            <w:r w:rsidRPr="009F3A13">
              <w:rPr>
                <w:noProof w:val="0"/>
                <w:lang w:val="en-US" w:eastAsia="ru-RU"/>
              </w:rPr>
              <w:t>prin</w:t>
            </w:r>
            <w:proofErr w:type="spellEnd"/>
            <w:r w:rsidRPr="009F3A13">
              <w:rPr>
                <w:noProof w:val="0"/>
                <w:lang w:val="en-US" w:eastAsia="ru-RU"/>
              </w:rPr>
              <w:t xml:space="preserve"> </w:t>
            </w:r>
            <w:proofErr w:type="spellStart"/>
            <w:r w:rsidRPr="009F3A13">
              <w:rPr>
                <w:noProof w:val="0"/>
                <w:lang w:val="en-US" w:eastAsia="ru-RU"/>
              </w:rPr>
              <w:t>nivelare</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compactare</w:t>
            </w:r>
            <w:proofErr w:type="spellEnd"/>
            <w:r w:rsidRPr="009F3A13">
              <w:rPr>
                <w:noProof w:val="0"/>
                <w:lang w:val="en-US" w:eastAsia="ru-RU"/>
              </w:rPr>
              <w:t xml:space="preserve"> cu </w:t>
            </w:r>
            <w:proofErr w:type="spellStart"/>
            <w:r w:rsidRPr="009F3A13">
              <w:rPr>
                <w:noProof w:val="0"/>
                <w:lang w:val="en-US" w:eastAsia="ru-RU"/>
              </w:rPr>
              <w:t>rulou</w:t>
            </w:r>
            <w:proofErr w:type="spellEnd"/>
            <w:r w:rsidRPr="009F3A13">
              <w:rPr>
                <w:noProof w:val="0"/>
                <w:lang w:val="en-US" w:eastAsia="ru-RU"/>
              </w:rPr>
              <w:t xml:space="preserve"> </w:t>
            </w:r>
            <w:proofErr w:type="spellStart"/>
            <w:r w:rsidRPr="009F3A13">
              <w:rPr>
                <w:noProof w:val="0"/>
                <w:lang w:val="en-US" w:eastAsia="ru-RU"/>
              </w:rPr>
              <w:t>compresor</w:t>
            </w:r>
            <w:proofErr w:type="spellEnd"/>
            <w:r w:rsidRPr="009F3A13">
              <w:rPr>
                <w:noProof w:val="0"/>
                <w:lang w:val="en-US" w:eastAsia="ru-RU"/>
              </w:rPr>
              <w:t xml:space="preserve"> static </w:t>
            </w:r>
            <w:proofErr w:type="spellStart"/>
            <w:r w:rsidRPr="009F3A13">
              <w:rPr>
                <w:noProof w:val="0"/>
                <w:lang w:val="en-US" w:eastAsia="ru-RU"/>
              </w:rPr>
              <w:t>autopropulsat</w:t>
            </w:r>
            <w:proofErr w:type="spellEnd"/>
            <w:r w:rsidRPr="009F3A13">
              <w:rPr>
                <w:noProof w:val="0"/>
                <w:lang w:val="en-US" w:eastAsia="ru-RU"/>
              </w:rPr>
              <w:t xml:space="preserve">, de 10-12 t, in </w:t>
            </w:r>
            <w:proofErr w:type="spellStart"/>
            <w:r w:rsidRPr="009F3A13">
              <w:rPr>
                <w:noProof w:val="0"/>
                <w:lang w:val="en-US" w:eastAsia="ru-RU"/>
              </w:rPr>
              <w:t>teren</w:t>
            </w:r>
            <w:proofErr w:type="spellEnd"/>
            <w:r w:rsidRPr="009F3A13">
              <w:rPr>
                <w:noProof w:val="0"/>
                <w:lang w:val="en-US" w:eastAsia="ru-RU"/>
              </w:rPr>
              <w:t xml:space="preserve"> </w:t>
            </w:r>
            <w:proofErr w:type="spellStart"/>
            <w:r w:rsidRPr="009F3A13">
              <w:rPr>
                <w:noProof w:val="0"/>
                <w:lang w:val="en-US" w:eastAsia="ru-RU"/>
              </w:rPr>
              <w:t>necoeziv</w:t>
            </w:r>
            <w:proofErr w:type="spellEnd"/>
          </w:p>
        </w:tc>
        <w:tc>
          <w:tcPr>
            <w:tcW w:w="992" w:type="dxa"/>
            <w:tcBorders>
              <w:top w:val="single" w:sz="4" w:space="0" w:color="auto"/>
              <w:bottom w:val="single" w:sz="4" w:space="0" w:color="auto"/>
            </w:tcBorders>
            <w:vAlign w:val="center"/>
          </w:tcPr>
          <w:p w14:paraId="16ADF0F9"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100m2</w:t>
            </w:r>
          </w:p>
        </w:tc>
        <w:tc>
          <w:tcPr>
            <w:tcW w:w="1018" w:type="dxa"/>
            <w:tcBorders>
              <w:top w:val="single" w:sz="4" w:space="0" w:color="auto"/>
              <w:bottom w:val="single" w:sz="4" w:space="0" w:color="auto"/>
            </w:tcBorders>
            <w:vAlign w:val="center"/>
          </w:tcPr>
          <w:p w14:paraId="2A022B18"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4,450</w:t>
            </w:r>
          </w:p>
        </w:tc>
      </w:tr>
      <w:tr w:rsidR="009F3A13" w:rsidRPr="009F3A13" w14:paraId="79870975"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2F76F"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13</w:t>
            </w:r>
          </w:p>
        </w:tc>
        <w:tc>
          <w:tcPr>
            <w:tcW w:w="1559" w:type="dxa"/>
            <w:tcBorders>
              <w:top w:val="single" w:sz="4" w:space="0" w:color="auto"/>
              <w:bottom w:val="single" w:sz="4" w:space="0" w:color="auto"/>
            </w:tcBorders>
            <w:vAlign w:val="center"/>
          </w:tcPr>
          <w:p w14:paraId="5D9AFF57" w14:textId="77777777" w:rsidR="009F3A13" w:rsidRPr="009F3A13" w:rsidRDefault="009F3A13" w:rsidP="009F3A13">
            <w:pPr>
              <w:autoSpaceDE w:val="0"/>
              <w:autoSpaceDN w:val="0"/>
              <w:rPr>
                <w:noProof w:val="0"/>
                <w:lang w:val="en-US" w:eastAsia="ru-RU"/>
              </w:rPr>
            </w:pPr>
            <w:r w:rsidRPr="009F3A13">
              <w:rPr>
                <w:noProof w:val="0"/>
                <w:lang w:val="en-US" w:eastAsia="ru-RU"/>
              </w:rPr>
              <w:t>DI111</w:t>
            </w:r>
          </w:p>
          <w:p w14:paraId="1E429848"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7BD8B64E"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Executarea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a </w:t>
            </w:r>
            <w:proofErr w:type="spellStart"/>
            <w:r w:rsidRPr="009F3A13">
              <w:rPr>
                <w:noProof w:val="0"/>
                <w:lang w:val="en-US" w:eastAsia="ru-RU"/>
              </w:rPr>
              <w:t>straturilor</w:t>
            </w:r>
            <w:proofErr w:type="spellEnd"/>
            <w:r w:rsidRPr="009F3A13">
              <w:rPr>
                <w:noProof w:val="0"/>
                <w:lang w:val="en-US" w:eastAsia="ru-RU"/>
              </w:rPr>
              <w:t xml:space="preserve"> de </w:t>
            </w:r>
            <w:proofErr w:type="spellStart"/>
            <w:r w:rsidRPr="009F3A13">
              <w:rPr>
                <w:noProof w:val="0"/>
                <w:lang w:val="en-US" w:eastAsia="ru-RU"/>
              </w:rPr>
              <w:t>fundatie</w:t>
            </w:r>
            <w:proofErr w:type="spellEnd"/>
            <w:r w:rsidRPr="009F3A13">
              <w:rPr>
                <w:noProof w:val="0"/>
                <w:lang w:val="en-US" w:eastAsia="ru-RU"/>
              </w:rPr>
              <w:t xml:space="preserve"> cu h=16 cm din </w:t>
            </w:r>
            <w:proofErr w:type="spellStart"/>
            <w:r w:rsidRPr="009F3A13">
              <w:rPr>
                <w:noProof w:val="0"/>
                <w:lang w:val="en-US" w:eastAsia="ru-RU"/>
              </w:rPr>
              <w:t>piatra</w:t>
            </w:r>
            <w:proofErr w:type="spellEnd"/>
            <w:r w:rsidRPr="009F3A13">
              <w:rPr>
                <w:noProof w:val="0"/>
                <w:lang w:val="en-US" w:eastAsia="ru-RU"/>
              </w:rPr>
              <w:t xml:space="preserve"> </w:t>
            </w:r>
            <w:proofErr w:type="spellStart"/>
            <w:r w:rsidRPr="009F3A13">
              <w:rPr>
                <w:noProof w:val="0"/>
                <w:lang w:val="en-US" w:eastAsia="ru-RU"/>
              </w:rPr>
              <w:t>sparta</w:t>
            </w:r>
            <w:proofErr w:type="spellEnd"/>
            <w:r w:rsidRPr="009F3A13">
              <w:rPr>
                <w:noProof w:val="0"/>
                <w:lang w:val="en-US" w:eastAsia="ru-RU"/>
              </w:rPr>
              <w:t xml:space="preserve"> M400 Fr. 20-40 mm (GOST 8267-93) la </w:t>
            </w:r>
            <w:proofErr w:type="spellStart"/>
            <w:r w:rsidRPr="009F3A13">
              <w:rPr>
                <w:noProof w:val="0"/>
                <w:lang w:val="en-US" w:eastAsia="ru-RU"/>
              </w:rPr>
              <w:t>trotuareK</w:t>
            </w:r>
            <w:proofErr w:type="spellEnd"/>
            <w:r w:rsidRPr="009F3A13">
              <w:rPr>
                <w:noProof w:val="0"/>
                <w:lang w:val="en-US" w:eastAsia="ru-RU"/>
              </w:rPr>
              <w:t>=1,333=1,333</w:t>
            </w:r>
          </w:p>
        </w:tc>
        <w:tc>
          <w:tcPr>
            <w:tcW w:w="992" w:type="dxa"/>
            <w:tcBorders>
              <w:top w:val="single" w:sz="4" w:space="0" w:color="auto"/>
              <w:bottom w:val="single" w:sz="4" w:space="0" w:color="auto"/>
            </w:tcBorders>
            <w:vAlign w:val="center"/>
          </w:tcPr>
          <w:p w14:paraId="43D6B85C"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m2</w:t>
            </w:r>
          </w:p>
        </w:tc>
        <w:tc>
          <w:tcPr>
            <w:tcW w:w="1018" w:type="dxa"/>
            <w:tcBorders>
              <w:top w:val="single" w:sz="4" w:space="0" w:color="auto"/>
              <w:bottom w:val="single" w:sz="4" w:space="0" w:color="auto"/>
            </w:tcBorders>
            <w:vAlign w:val="center"/>
          </w:tcPr>
          <w:p w14:paraId="1F6B7C2A"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445,000</w:t>
            </w:r>
          </w:p>
        </w:tc>
      </w:tr>
      <w:tr w:rsidR="009F3A13" w:rsidRPr="009F3A13" w14:paraId="44B599C8"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2C22B"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14</w:t>
            </w:r>
          </w:p>
        </w:tc>
        <w:tc>
          <w:tcPr>
            <w:tcW w:w="1559" w:type="dxa"/>
            <w:tcBorders>
              <w:top w:val="single" w:sz="4" w:space="0" w:color="auto"/>
              <w:bottom w:val="single" w:sz="4" w:space="0" w:color="auto"/>
            </w:tcBorders>
            <w:vAlign w:val="center"/>
          </w:tcPr>
          <w:p w14:paraId="4F5FBE6B" w14:textId="77777777" w:rsidR="009F3A13" w:rsidRPr="009F3A13" w:rsidRDefault="009F3A13" w:rsidP="009F3A13">
            <w:pPr>
              <w:autoSpaceDE w:val="0"/>
              <w:autoSpaceDN w:val="0"/>
              <w:rPr>
                <w:noProof w:val="0"/>
                <w:lang w:val="en-US" w:eastAsia="ru-RU"/>
              </w:rPr>
            </w:pPr>
            <w:r w:rsidRPr="009F3A13">
              <w:rPr>
                <w:noProof w:val="0"/>
                <w:lang w:val="en-US" w:eastAsia="ru-RU"/>
              </w:rPr>
              <w:t>DE18A</w:t>
            </w:r>
          </w:p>
          <w:p w14:paraId="2718DDB3"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7FFDD2CC"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Pavaje</w:t>
            </w:r>
            <w:proofErr w:type="spellEnd"/>
            <w:r w:rsidRPr="009F3A13">
              <w:rPr>
                <w:noProof w:val="0"/>
                <w:lang w:val="en-US" w:eastAsia="ru-RU"/>
              </w:rPr>
              <w:t xml:space="preserve"> </w:t>
            </w:r>
            <w:proofErr w:type="spellStart"/>
            <w:r w:rsidRPr="009F3A13">
              <w:rPr>
                <w:noProof w:val="0"/>
                <w:lang w:val="en-US" w:eastAsia="ru-RU"/>
              </w:rPr>
              <w:t>executate</w:t>
            </w:r>
            <w:proofErr w:type="spellEnd"/>
            <w:r w:rsidRPr="009F3A13">
              <w:rPr>
                <w:noProof w:val="0"/>
                <w:lang w:val="en-US" w:eastAsia="ru-RU"/>
              </w:rPr>
              <w:t xml:space="preserve"> din </w:t>
            </w:r>
            <w:proofErr w:type="spellStart"/>
            <w:r w:rsidRPr="009F3A13">
              <w:rPr>
                <w:noProof w:val="0"/>
                <w:lang w:val="en-US" w:eastAsia="ru-RU"/>
              </w:rPr>
              <w:t>placi</w:t>
            </w:r>
            <w:proofErr w:type="spellEnd"/>
            <w:r w:rsidRPr="009F3A13">
              <w:rPr>
                <w:noProof w:val="0"/>
                <w:lang w:val="en-US" w:eastAsia="ru-RU"/>
              </w:rPr>
              <w:t xml:space="preserve"> de </w:t>
            </w:r>
            <w:proofErr w:type="spellStart"/>
            <w:r w:rsidRPr="009F3A13">
              <w:rPr>
                <w:noProof w:val="0"/>
                <w:lang w:val="en-US" w:eastAsia="ru-RU"/>
              </w:rPr>
              <w:t>trotuare</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prefabricat</w:t>
            </w:r>
            <w:proofErr w:type="spellEnd"/>
            <w:r w:rsidRPr="009F3A13">
              <w:rPr>
                <w:noProof w:val="0"/>
                <w:lang w:val="en-US" w:eastAsia="ru-RU"/>
              </w:rPr>
              <w:t xml:space="preserve"> </w:t>
            </w:r>
            <w:proofErr w:type="spellStart"/>
            <w:r w:rsidRPr="009F3A13">
              <w:rPr>
                <w:noProof w:val="0"/>
                <w:lang w:val="en-US" w:eastAsia="ru-RU"/>
              </w:rPr>
              <w:t>asezate</w:t>
            </w:r>
            <w:proofErr w:type="spellEnd"/>
            <w:r w:rsidRPr="009F3A13">
              <w:rPr>
                <w:noProof w:val="0"/>
                <w:lang w:val="en-US" w:eastAsia="ru-RU"/>
              </w:rPr>
              <w:t xml:space="preserve"> pe un </w:t>
            </w:r>
            <w:proofErr w:type="spellStart"/>
            <w:r w:rsidRPr="009F3A13">
              <w:rPr>
                <w:noProof w:val="0"/>
                <w:lang w:val="en-US" w:eastAsia="ru-RU"/>
              </w:rPr>
              <w:t>strat</w:t>
            </w:r>
            <w:proofErr w:type="spellEnd"/>
            <w:r w:rsidRPr="009F3A13">
              <w:rPr>
                <w:noProof w:val="0"/>
                <w:lang w:val="en-US" w:eastAsia="ru-RU"/>
              </w:rPr>
              <w:t xml:space="preserve"> din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in </w:t>
            </w:r>
            <w:proofErr w:type="spellStart"/>
            <w:r w:rsidRPr="009F3A13">
              <w:rPr>
                <w:noProof w:val="0"/>
                <w:lang w:val="en-US" w:eastAsia="ru-RU"/>
              </w:rPr>
              <w:t>proportie</w:t>
            </w:r>
            <w:proofErr w:type="spellEnd"/>
            <w:r w:rsidRPr="009F3A13">
              <w:rPr>
                <w:noProof w:val="0"/>
                <w:lang w:val="en-US" w:eastAsia="ru-RU"/>
              </w:rPr>
              <w:t xml:space="preserve"> 1:6, </w:t>
            </w:r>
            <w:proofErr w:type="spellStart"/>
            <w:r w:rsidRPr="009F3A13">
              <w:rPr>
                <w:noProof w:val="0"/>
                <w:lang w:val="en-US" w:eastAsia="ru-RU"/>
              </w:rPr>
              <w:t>rostuit</w:t>
            </w:r>
            <w:proofErr w:type="spellEnd"/>
            <w:r w:rsidRPr="009F3A13">
              <w:rPr>
                <w:noProof w:val="0"/>
                <w:lang w:val="en-US" w:eastAsia="ru-RU"/>
              </w:rPr>
              <w:t xml:space="preserve"> cu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de 5 cm / </w:t>
            </w:r>
            <w:proofErr w:type="spellStart"/>
            <w:r w:rsidRPr="009F3A13">
              <w:rPr>
                <w:noProof w:val="0"/>
                <w:lang w:val="en-US" w:eastAsia="ru-RU"/>
              </w:rPr>
              <w:t>Pavaj</w:t>
            </w:r>
            <w:proofErr w:type="spellEnd"/>
            <w:r w:rsidRPr="009F3A13">
              <w:rPr>
                <w:noProof w:val="0"/>
                <w:lang w:val="en-US" w:eastAsia="ru-RU"/>
              </w:rPr>
              <w:t xml:space="preserve"> </w:t>
            </w:r>
            <w:proofErr w:type="spellStart"/>
            <w:r w:rsidRPr="009F3A13">
              <w:rPr>
                <w:noProof w:val="0"/>
                <w:lang w:val="en-US" w:eastAsia="ru-RU"/>
              </w:rPr>
              <w:t>vibropresat</w:t>
            </w:r>
            <w:proofErr w:type="spellEnd"/>
            <w:r w:rsidRPr="009F3A13">
              <w:rPr>
                <w:noProof w:val="0"/>
                <w:lang w:val="en-US" w:eastAsia="ru-RU"/>
              </w:rPr>
              <w:t xml:space="preserve"> sur gr.60 mm</w:t>
            </w:r>
          </w:p>
        </w:tc>
        <w:tc>
          <w:tcPr>
            <w:tcW w:w="992" w:type="dxa"/>
            <w:tcBorders>
              <w:top w:val="single" w:sz="4" w:space="0" w:color="auto"/>
              <w:bottom w:val="single" w:sz="4" w:space="0" w:color="auto"/>
            </w:tcBorders>
            <w:vAlign w:val="center"/>
          </w:tcPr>
          <w:p w14:paraId="478CD3D8"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m2</w:t>
            </w:r>
          </w:p>
        </w:tc>
        <w:tc>
          <w:tcPr>
            <w:tcW w:w="1018" w:type="dxa"/>
            <w:tcBorders>
              <w:top w:val="single" w:sz="4" w:space="0" w:color="auto"/>
              <w:bottom w:val="single" w:sz="4" w:space="0" w:color="auto"/>
            </w:tcBorders>
            <w:vAlign w:val="center"/>
          </w:tcPr>
          <w:p w14:paraId="00A7E981"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197,500</w:t>
            </w:r>
          </w:p>
        </w:tc>
      </w:tr>
      <w:tr w:rsidR="009F3A13" w:rsidRPr="009F3A13" w14:paraId="246BCAAE"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97609" w14:textId="77777777" w:rsidR="009F3A13" w:rsidRPr="009F3A13" w:rsidRDefault="009F3A13" w:rsidP="009F3A13">
            <w:pPr>
              <w:autoSpaceDE w:val="0"/>
              <w:autoSpaceDN w:val="0"/>
              <w:rPr>
                <w:noProof w:val="0"/>
                <w:lang w:val="ru-RU" w:eastAsia="ru-RU"/>
              </w:rPr>
            </w:pPr>
            <w:r w:rsidRPr="009F3A13">
              <w:rPr>
                <w:noProof w:val="0"/>
                <w:lang w:val="ru-RU" w:eastAsia="ru-RU"/>
              </w:rPr>
              <w:lastRenderedPageBreak/>
              <w:t xml:space="preserve"> 15</w:t>
            </w:r>
          </w:p>
        </w:tc>
        <w:tc>
          <w:tcPr>
            <w:tcW w:w="1559" w:type="dxa"/>
            <w:tcBorders>
              <w:top w:val="single" w:sz="4" w:space="0" w:color="auto"/>
              <w:bottom w:val="single" w:sz="4" w:space="0" w:color="auto"/>
            </w:tcBorders>
            <w:vAlign w:val="center"/>
          </w:tcPr>
          <w:p w14:paraId="0291F730" w14:textId="77777777" w:rsidR="009F3A13" w:rsidRPr="009F3A13" w:rsidRDefault="009F3A13" w:rsidP="009F3A13">
            <w:pPr>
              <w:autoSpaceDE w:val="0"/>
              <w:autoSpaceDN w:val="0"/>
              <w:rPr>
                <w:noProof w:val="0"/>
                <w:lang w:val="en-US" w:eastAsia="ru-RU"/>
              </w:rPr>
            </w:pPr>
            <w:r w:rsidRPr="009F3A13">
              <w:rPr>
                <w:noProof w:val="0"/>
                <w:lang w:val="en-US" w:eastAsia="ru-RU"/>
              </w:rPr>
              <w:t>DE18A</w:t>
            </w:r>
          </w:p>
          <w:p w14:paraId="34C49D97"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75DE89B0"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Pavaje</w:t>
            </w:r>
            <w:proofErr w:type="spellEnd"/>
            <w:r w:rsidRPr="009F3A13">
              <w:rPr>
                <w:noProof w:val="0"/>
                <w:lang w:val="en-US" w:eastAsia="ru-RU"/>
              </w:rPr>
              <w:t xml:space="preserve"> </w:t>
            </w:r>
            <w:proofErr w:type="spellStart"/>
            <w:r w:rsidRPr="009F3A13">
              <w:rPr>
                <w:noProof w:val="0"/>
                <w:lang w:val="en-US" w:eastAsia="ru-RU"/>
              </w:rPr>
              <w:t>executate</w:t>
            </w:r>
            <w:proofErr w:type="spellEnd"/>
            <w:r w:rsidRPr="009F3A13">
              <w:rPr>
                <w:noProof w:val="0"/>
                <w:lang w:val="en-US" w:eastAsia="ru-RU"/>
              </w:rPr>
              <w:t xml:space="preserve"> din </w:t>
            </w:r>
            <w:proofErr w:type="spellStart"/>
            <w:r w:rsidRPr="009F3A13">
              <w:rPr>
                <w:noProof w:val="0"/>
                <w:lang w:val="en-US" w:eastAsia="ru-RU"/>
              </w:rPr>
              <w:t>placi</w:t>
            </w:r>
            <w:proofErr w:type="spellEnd"/>
            <w:r w:rsidRPr="009F3A13">
              <w:rPr>
                <w:noProof w:val="0"/>
                <w:lang w:val="en-US" w:eastAsia="ru-RU"/>
              </w:rPr>
              <w:t xml:space="preserve"> de </w:t>
            </w:r>
            <w:proofErr w:type="spellStart"/>
            <w:r w:rsidRPr="009F3A13">
              <w:rPr>
                <w:noProof w:val="0"/>
                <w:lang w:val="en-US" w:eastAsia="ru-RU"/>
              </w:rPr>
              <w:t>trotuare</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prefabricat</w:t>
            </w:r>
            <w:proofErr w:type="spellEnd"/>
            <w:r w:rsidRPr="009F3A13">
              <w:rPr>
                <w:noProof w:val="0"/>
                <w:lang w:val="en-US" w:eastAsia="ru-RU"/>
              </w:rPr>
              <w:t xml:space="preserve"> </w:t>
            </w:r>
            <w:proofErr w:type="spellStart"/>
            <w:r w:rsidRPr="009F3A13">
              <w:rPr>
                <w:noProof w:val="0"/>
                <w:lang w:val="en-US" w:eastAsia="ru-RU"/>
              </w:rPr>
              <w:t>asezate</w:t>
            </w:r>
            <w:proofErr w:type="spellEnd"/>
            <w:r w:rsidRPr="009F3A13">
              <w:rPr>
                <w:noProof w:val="0"/>
                <w:lang w:val="en-US" w:eastAsia="ru-RU"/>
              </w:rPr>
              <w:t xml:space="preserve"> pe un </w:t>
            </w:r>
            <w:proofErr w:type="spellStart"/>
            <w:r w:rsidRPr="009F3A13">
              <w:rPr>
                <w:noProof w:val="0"/>
                <w:lang w:val="en-US" w:eastAsia="ru-RU"/>
              </w:rPr>
              <w:t>strat</w:t>
            </w:r>
            <w:proofErr w:type="spellEnd"/>
            <w:r w:rsidRPr="009F3A13">
              <w:rPr>
                <w:noProof w:val="0"/>
                <w:lang w:val="en-US" w:eastAsia="ru-RU"/>
              </w:rPr>
              <w:t xml:space="preserve"> din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in </w:t>
            </w:r>
            <w:proofErr w:type="spellStart"/>
            <w:r w:rsidRPr="009F3A13">
              <w:rPr>
                <w:noProof w:val="0"/>
                <w:lang w:val="en-US" w:eastAsia="ru-RU"/>
              </w:rPr>
              <w:t>proportie</w:t>
            </w:r>
            <w:proofErr w:type="spellEnd"/>
            <w:r w:rsidRPr="009F3A13">
              <w:rPr>
                <w:noProof w:val="0"/>
                <w:lang w:val="en-US" w:eastAsia="ru-RU"/>
              </w:rPr>
              <w:t xml:space="preserve"> 1:6, </w:t>
            </w:r>
            <w:proofErr w:type="spellStart"/>
            <w:r w:rsidRPr="009F3A13">
              <w:rPr>
                <w:noProof w:val="0"/>
                <w:lang w:val="en-US" w:eastAsia="ru-RU"/>
              </w:rPr>
              <w:t>rostuit</w:t>
            </w:r>
            <w:proofErr w:type="spellEnd"/>
            <w:r w:rsidRPr="009F3A13">
              <w:rPr>
                <w:noProof w:val="0"/>
                <w:lang w:val="en-US" w:eastAsia="ru-RU"/>
              </w:rPr>
              <w:t xml:space="preserve"> cu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de 5 cm / </w:t>
            </w:r>
            <w:proofErr w:type="spellStart"/>
            <w:r w:rsidRPr="009F3A13">
              <w:rPr>
                <w:noProof w:val="0"/>
                <w:lang w:val="en-US" w:eastAsia="ru-RU"/>
              </w:rPr>
              <w:t>Pavaj</w:t>
            </w:r>
            <w:proofErr w:type="spellEnd"/>
            <w:r w:rsidRPr="009F3A13">
              <w:rPr>
                <w:noProof w:val="0"/>
                <w:lang w:val="en-US" w:eastAsia="ru-RU"/>
              </w:rPr>
              <w:t xml:space="preserve"> </w:t>
            </w:r>
            <w:proofErr w:type="spellStart"/>
            <w:r w:rsidRPr="009F3A13">
              <w:rPr>
                <w:noProof w:val="0"/>
                <w:lang w:val="en-US" w:eastAsia="ru-RU"/>
              </w:rPr>
              <w:t>vibropresat</w:t>
            </w:r>
            <w:proofErr w:type="spellEnd"/>
            <w:r w:rsidRPr="009F3A13">
              <w:rPr>
                <w:noProof w:val="0"/>
                <w:lang w:val="en-US" w:eastAsia="ru-RU"/>
              </w:rPr>
              <w:t xml:space="preserve"> sur gr.60 mm cu </w:t>
            </w:r>
            <w:proofErr w:type="spellStart"/>
            <w:r w:rsidRPr="009F3A13">
              <w:rPr>
                <w:noProof w:val="0"/>
                <w:lang w:val="en-US" w:eastAsia="ru-RU"/>
              </w:rPr>
              <w:t>suprafata</w:t>
            </w:r>
            <w:proofErr w:type="spellEnd"/>
            <w:r w:rsidRPr="009F3A13">
              <w:rPr>
                <w:noProof w:val="0"/>
                <w:lang w:val="en-US" w:eastAsia="ru-RU"/>
              </w:rPr>
              <w:t xml:space="preserve"> de </w:t>
            </w:r>
            <w:proofErr w:type="spellStart"/>
            <w:r w:rsidRPr="009F3A13">
              <w:rPr>
                <w:noProof w:val="0"/>
                <w:lang w:val="en-US" w:eastAsia="ru-RU"/>
              </w:rPr>
              <w:t>granit</w:t>
            </w:r>
            <w:proofErr w:type="spellEnd"/>
            <w:r w:rsidRPr="009F3A13">
              <w:rPr>
                <w:noProof w:val="0"/>
                <w:lang w:val="en-US" w:eastAsia="ru-RU"/>
              </w:rPr>
              <w:t xml:space="preserve"> tip </w:t>
            </w:r>
            <w:proofErr w:type="spellStart"/>
            <w:r w:rsidRPr="009F3A13">
              <w:rPr>
                <w:noProof w:val="0"/>
                <w:lang w:val="en-US" w:eastAsia="ru-RU"/>
              </w:rPr>
              <w:t>romb</w:t>
            </w:r>
            <w:proofErr w:type="spellEnd"/>
          </w:p>
        </w:tc>
        <w:tc>
          <w:tcPr>
            <w:tcW w:w="992" w:type="dxa"/>
            <w:tcBorders>
              <w:top w:val="single" w:sz="4" w:space="0" w:color="auto"/>
              <w:bottom w:val="single" w:sz="4" w:space="0" w:color="auto"/>
            </w:tcBorders>
            <w:vAlign w:val="center"/>
          </w:tcPr>
          <w:p w14:paraId="755521FD"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m2</w:t>
            </w:r>
          </w:p>
        </w:tc>
        <w:tc>
          <w:tcPr>
            <w:tcW w:w="1018" w:type="dxa"/>
            <w:tcBorders>
              <w:top w:val="single" w:sz="4" w:space="0" w:color="auto"/>
              <w:bottom w:val="single" w:sz="4" w:space="0" w:color="auto"/>
            </w:tcBorders>
            <w:vAlign w:val="center"/>
          </w:tcPr>
          <w:p w14:paraId="5E05ED41"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247,500</w:t>
            </w:r>
          </w:p>
        </w:tc>
      </w:tr>
      <w:tr w:rsidR="009F3A13" w:rsidRPr="009F3A13" w14:paraId="7FA7DE01"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4B368C"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16</w:t>
            </w:r>
          </w:p>
        </w:tc>
        <w:tc>
          <w:tcPr>
            <w:tcW w:w="1559" w:type="dxa"/>
            <w:tcBorders>
              <w:top w:val="single" w:sz="4" w:space="0" w:color="auto"/>
              <w:bottom w:val="single" w:sz="4" w:space="0" w:color="auto"/>
            </w:tcBorders>
            <w:vAlign w:val="center"/>
          </w:tcPr>
          <w:p w14:paraId="1E7881B0" w14:textId="77777777" w:rsidR="009F3A13" w:rsidRPr="009F3A13" w:rsidRDefault="009F3A13" w:rsidP="009F3A13">
            <w:pPr>
              <w:autoSpaceDE w:val="0"/>
              <w:autoSpaceDN w:val="0"/>
              <w:rPr>
                <w:noProof w:val="0"/>
                <w:lang w:val="en-US" w:eastAsia="ru-RU"/>
              </w:rPr>
            </w:pPr>
            <w:r w:rsidRPr="009F3A13">
              <w:rPr>
                <w:noProof w:val="0"/>
                <w:lang w:val="en-US" w:eastAsia="ru-RU"/>
              </w:rPr>
              <w:t>DE10C</w:t>
            </w:r>
          </w:p>
          <w:p w14:paraId="1013F4D6"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68A47C8C"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Borduri</w:t>
            </w:r>
            <w:proofErr w:type="spellEnd"/>
            <w:r w:rsidRPr="009F3A13">
              <w:rPr>
                <w:noProof w:val="0"/>
                <w:lang w:val="en-US" w:eastAsia="ru-RU"/>
              </w:rPr>
              <w:t xml:space="preserve"> prefabricate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pentru</w:t>
            </w:r>
            <w:proofErr w:type="spellEnd"/>
            <w:r w:rsidRPr="009F3A13">
              <w:rPr>
                <w:noProof w:val="0"/>
                <w:lang w:val="en-US" w:eastAsia="ru-RU"/>
              </w:rPr>
              <w:t xml:space="preserve"> </w:t>
            </w:r>
            <w:proofErr w:type="spellStart"/>
            <w:r w:rsidRPr="009F3A13">
              <w:rPr>
                <w:noProof w:val="0"/>
                <w:lang w:val="en-US" w:eastAsia="ru-RU"/>
              </w:rPr>
              <w:t>trotuare</w:t>
            </w:r>
            <w:proofErr w:type="spellEnd"/>
            <w:r w:rsidRPr="009F3A13">
              <w:rPr>
                <w:noProof w:val="0"/>
                <w:lang w:val="en-US" w:eastAsia="ru-RU"/>
              </w:rPr>
              <w:t xml:space="preserve"> 20x30 cm, pe </w:t>
            </w:r>
            <w:proofErr w:type="spellStart"/>
            <w:r w:rsidRPr="009F3A13">
              <w:rPr>
                <w:noProof w:val="0"/>
                <w:lang w:val="en-US" w:eastAsia="ru-RU"/>
              </w:rPr>
              <w:t>fundatie</w:t>
            </w:r>
            <w:proofErr w:type="spellEnd"/>
            <w:r w:rsidRPr="009F3A13">
              <w:rPr>
                <w:noProof w:val="0"/>
                <w:lang w:val="en-US" w:eastAsia="ru-RU"/>
              </w:rPr>
              <w:t xml:space="preserve"> de </w:t>
            </w:r>
            <w:proofErr w:type="spellStart"/>
            <w:r w:rsidRPr="009F3A13">
              <w:rPr>
                <w:noProof w:val="0"/>
                <w:lang w:val="en-US" w:eastAsia="ru-RU"/>
              </w:rPr>
              <w:t>beton</w:t>
            </w:r>
            <w:proofErr w:type="spellEnd"/>
            <w:r w:rsidRPr="009F3A13">
              <w:rPr>
                <w:noProof w:val="0"/>
                <w:lang w:val="en-US" w:eastAsia="ru-RU"/>
              </w:rPr>
              <w:t xml:space="preserve"> 30x15 cm / </w:t>
            </w:r>
            <w:proofErr w:type="spellStart"/>
            <w:r w:rsidRPr="009F3A13">
              <w:rPr>
                <w:noProof w:val="0"/>
                <w:lang w:val="en-US" w:eastAsia="ru-RU"/>
              </w:rPr>
              <w:t>Bordura</w:t>
            </w:r>
            <w:proofErr w:type="spellEnd"/>
            <w:r w:rsidRPr="009F3A13">
              <w:rPr>
                <w:noProof w:val="0"/>
                <w:lang w:val="en-US" w:eastAsia="ru-RU"/>
              </w:rPr>
              <w:t xml:space="preserve"> RD-100.30.15 pe </w:t>
            </w:r>
            <w:proofErr w:type="spellStart"/>
            <w:r w:rsidRPr="009F3A13">
              <w:rPr>
                <w:noProof w:val="0"/>
                <w:lang w:val="en-US" w:eastAsia="ru-RU"/>
              </w:rPr>
              <w:t>beton</w:t>
            </w:r>
            <w:proofErr w:type="spellEnd"/>
            <w:r w:rsidRPr="009F3A13">
              <w:rPr>
                <w:noProof w:val="0"/>
                <w:lang w:val="en-US" w:eastAsia="ru-RU"/>
              </w:rPr>
              <w:t xml:space="preserve"> B15 (0.058 m3/ml)</w:t>
            </w:r>
          </w:p>
        </w:tc>
        <w:tc>
          <w:tcPr>
            <w:tcW w:w="992" w:type="dxa"/>
            <w:tcBorders>
              <w:top w:val="single" w:sz="4" w:space="0" w:color="auto"/>
              <w:bottom w:val="single" w:sz="4" w:space="0" w:color="auto"/>
            </w:tcBorders>
            <w:vAlign w:val="center"/>
          </w:tcPr>
          <w:p w14:paraId="094AF9A7"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w:t>
            </w:r>
          </w:p>
        </w:tc>
        <w:tc>
          <w:tcPr>
            <w:tcW w:w="1018" w:type="dxa"/>
            <w:tcBorders>
              <w:top w:val="single" w:sz="4" w:space="0" w:color="auto"/>
              <w:bottom w:val="single" w:sz="4" w:space="0" w:color="auto"/>
            </w:tcBorders>
            <w:vAlign w:val="center"/>
          </w:tcPr>
          <w:p w14:paraId="1C5839A3"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148,500</w:t>
            </w:r>
          </w:p>
        </w:tc>
      </w:tr>
      <w:tr w:rsidR="009F3A13" w:rsidRPr="009F3A13" w14:paraId="766BDF0B" w14:textId="77777777" w:rsidTr="009F3A13">
        <w:tc>
          <w:tcPr>
            <w:tcW w:w="709" w:type="dxa"/>
            <w:tcBorders>
              <w:top w:val="nil"/>
              <w:left w:val="single" w:sz="6" w:space="0" w:color="auto"/>
              <w:bottom w:val="nil"/>
              <w:right w:val="nil"/>
            </w:tcBorders>
          </w:tcPr>
          <w:p w14:paraId="65FCCA9E" w14:textId="77777777" w:rsidR="009F3A13" w:rsidRPr="009F3A13" w:rsidRDefault="009F3A13" w:rsidP="009F3A13">
            <w:pPr>
              <w:autoSpaceDE w:val="0"/>
              <w:autoSpaceDN w:val="0"/>
              <w:jc w:val="center"/>
              <w:rPr>
                <w:noProof w:val="0"/>
                <w:sz w:val="20"/>
                <w:szCs w:val="20"/>
                <w:lang w:val="ru-RU" w:eastAsia="ru-RU"/>
              </w:rPr>
            </w:pPr>
            <w:r w:rsidRPr="009F3A13">
              <w:rPr>
                <w:noProof w:val="0"/>
                <w:lang w:val="ru-RU" w:eastAsia="ru-RU"/>
              </w:rPr>
              <w:t xml:space="preserve"> </w:t>
            </w:r>
          </w:p>
        </w:tc>
        <w:tc>
          <w:tcPr>
            <w:tcW w:w="1559" w:type="dxa"/>
            <w:tcBorders>
              <w:top w:val="nil"/>
              <w:left w:val="single" w:sz="6" w:space="0" w:color="auto"/>
              <w:bottom w:val="nil"/>
              <w:right w:val="nil"/>
            </w:tcBorders>
          </w:tcPr>
          <w:p w14:paraId="2DF5EBC9" w14:textId="77777777" w:rsidR="009F3A13" w:rsidRPr="009F3A13" w:rsidRDefault="009F3A13" w:rsidP="009F3A13">
            <w:pPr>
              <w:autoSpaceDE w:val="0"/>
              <w:autoSpaceDN w:val="0"/>
              <w:rPr>
                <w:noProof w:val="0"/>
                <w:sz w:val="20"/>
                <w:szCs w:val="20"/>
                <w:lang w:val="ru-RU" w:eastAsia="ru-RU"/>
              </w:rPr>
            </w:pPr>
          </w:p>
        </w:tc>
        <w:tc>
          <w:tcPr>
            <w:tcW w:w="5670" w:type="dxa"/>
            <w:tcBorders>
              <w:top w:val="nil"/>
              <w:left w:val="single" w:sz="6" w:space="0" w:color="auto"/>
              <w:bottom w:val="nil"/>
              <w:right w:val="nil"/>
            </w:tcBorders>
          </w:tcPr>
          <w:p w14:paraId="4E63566F" w14:textId="77777777" w:rsidR="009F3A13" w:rsidRPr="009F3A13" w:rsidRDefault="009F3A13" w:rsidP="009F3A13">
            <w:pPr>
              <w:autoSpaceDE w:val="0"/>
              <w:autoSpaceDN w:val="0"/>
              <w:rPr>
                <w:b/>
                <w:bCs/>
                <w:noProof w:val="0"/>
                <w:sz w:val="22"/>
                <w:szCs w:val="22"/>
                <w:lang w:val="en-US" w:eastAsia="ru-RU"/>
              </w:rPr>
            </w:pPr>
            <w:proofErr w:type="spellStart"/>
            <w:r w:rsidRPr="009F3A13">
              <w:rPr>
                <w:b/>
                <w:bCs/>
                <w:noProof w:val="0"/>
                <w:sz w:val="22"/>
                <w:szCs w:val="22"/>
                <w:lang w:val="en-US" w:eastAsia="ru-RU"/>
              </w:rPr>
              <w:t>Capitolul</w:t>
            </w:r>
            <w:proofErr w:type="spellEnd"/>
            <w:r w:rsidRPr="009F3A13">
              <w:rPr>
                <w:b/>
                <w:bCs/>
                <w:noProof w:val="0"/>
                <w:sz w:val="22"/>
                <w:szCs w:val="22"/>
                <w:lang w:val="en-US" w:eastAsia="ru-RU"/>
              </w:rPr>
              <w:t xml:space="preserve"> </w:t>
            </w:r>
            <w:r w:rsidRPr="009F3A13">
              <w:rPr>
                <w:b/>
                <w:bCs/>
                <w:noProof w:val="0"/>
                <w:sz w:val="22"/>
                <w:szCs w:val="22"/>
                <w:lang w:val="ru-RU" w:eastAsia="ru-RU"/>
              </w:rPr>
              <w:t xml:space="preserve">3. </w:t>
            </w:r>
            <w:proofErr w:type="spellStart"/>
            <w:r w:rsidRPr="009F3A13">
              <w:rPr>
                <w:b/>
                <w:bCs/>
                <w:noProof w:val="0"/>
                <w:sz w:val="22"/>
                <w:szCs w:val="22"/>
                <w:lang w:val="ru-RU" w:eastAsia="ru-RU"/>
              </w:rPr>
              <w:t>Peretele</w:t>
            </w:r>
            <w:proofErr w:type="spellEnd"/>
            <w:r w:rsidRPr="009F3A13">
              <w:rPr>
                <w:b/>
                <w:bCs/>
                <w:noProof w:val="0"/>
                <w:sz w:val="22"/>
                <w:szCs w:val="22"/>
                <w:lang w:val="ru-RU" w:eastAsia="ru-RU"/>
              </w:rPr>
              <w:t xml:space="preserve"> </w:t>
            </w:r>
            <w:proofErr w:type="spellStart"/>
            <w:r w:rsidRPr="009F3A13">
              <w:rPr>
                <w:b/>
                <w:bCs/>
                <w:noProof w:val="0"/>
                <w:sz w:val="22"/>
                <w:szCs w:val="22"/>
                <w:lang w:val="ru-RU" w:eastAsia="ru-RU"/>
              </w:rPr>
              <w:t>de</w:t>
            </w:r>
            <w:proofErr w:type="spellEnd"/>
            <w:r w:rsidRPr="009F3A13">
              <w:rPr>
                <w:b/>
                <w:bCs/>
                <w:noProof w:val="0"/>
                <w:sz w:val="22"/>
                <w:szCs w:val="22"/>
                <w:lang w:val="ru-RU" w:eastAsia="ru-RU"/>
              </w:rPr>
              <w:t xml:space="preserve"> </w:t>
            </w:r>
            <w:proofErr w:type="spellStart"/>
            <w:r w:rsidRPr="009F3A13">
              <w:rPr>
                <w:b/>
                <w:bCs/>
                <w:noProof w:val="0"/>
                <w:sz w:val="22"/>
                <w:szCs w:val="22"/>
                <w:lang w:val="ru-RU" w:eastAsia="ru-RU"/>
              </w:rPr>
              <w:t>beton</w:t>
            </w:r>
            <w:proofErr w:type="spellEnd"/>
          </w:p>
        </w:tc>
        <w:tc>
          <w:tcPr>
            <w:tcW w:w="992" w:type="dxa"/>
            <w:tcBorders>
              <w:top w:val="nil"/>
              <w:left w:val="single" w:sz="6" w:space="0" w:color="auto"/>
              <w:bottom w:val="nil"/>
              <w:right w:val="nil"/>
            </w:tcBorders>
          </w:tcPr>
          <w:p w14:paraId="53F7C70D" w14:textId="77777777" w:rsidR="009F3A13" w:rsidRPr="009F3A13" w:rsidRDefault="009F3A13" w:rsidP="009F3A13">
            <w:pPr>
              <w:autoSpaceDE w:val="0"/>
              <w:autoSpaceDN w:val="0"/>
              <w:rPr>
                <w:noProof w:val="0"/>
                <w:sz w:val="20"/>
                <w:szCs w:val="20"/>
                <w:lang w:val="ru-RU" w:eastAsia="ru-RU"/>
              </w:rPr>
            </w:pPr>
          </w:p>
        </w:tc>
        <w:tc>
          <w:tcPr>
            <w:tcW w:w="1018" w:type="dxa"/>
            <w:tcBorders>
              <w:top w:val="nil"/>
              <w:left w:val="single" w:sz="6" w:space="0" w:color="auto"/>
              <w:bottom w:val="nil"/>
              <w:right w:val="single" w:sz="4" w:space="0" w:color="auto"/>
            </w:tcBorders>
          </w:tcPr>
          <w:p w14:paraId="639C18AF" w14:textId="77777777" w:rsidR="009F3A13" w:rsidRPr="009F3A13" w:rsidRDefault="009F3A13" w:rsidP="009F3A13">
            <w:pPr>
              <w:autoSpaceDE w:val="0"/>
              <w:autoSpaceDN w:val="0"/>
              <w:rPr>
                <w:noProof w:val="0"/>
                <w:sz w:val="20"/>
                <w:szCs w:val="20"/>
                <w:lang w:val="ru-RU" w:eastAsia="ru-RU"/>
              </w:rPr>
            </w:pPr>
          </w:p>
        </w:tc>
      </w:tr>
      <w:tr w:rsidR="009F3A13" w:rsidRPr="009F3A13" w14:paraId="55988D07"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58914C" w14:textId="77777777" w:rsidR="009F3A13" w:rsidRPr="009F3A13" w:rsidRDefault="009F3A13" w:rsidP="009F3A13">
            <w:pPr>
              <w:autoSpaceDE w:val="0"/>
              <w:autoSpaceDN w:val="0"/>
              <w:rPr>
                <w:noProof w:val="0"/>
                <w:lang w:val="ru-RU" w:eastAsia="ru-RU"/>
              </w:rPr>
            </w:pPr>
            <w:r w:rsidRPr="009F3A13">
              <w:rPr>
                <w:noProof w:val="0"/>
                <w:lang w:val="ru-RU" w:eastAsia="ru-RU"/>
              </w:rPr>
              <w:t>17</w:t>
            </w:r>
          </w:p>
        </w:tc>
        <w:tc>
          <w:tcPr>
            <w:tcW w:w="1559" w:type="dxa"/>
            <w:tcBorders>
              <w:top w:val="single" w:sz="4" w:space="0" w:color="auto"/>
              <w:bottom w:val="single" w:sz="4" w:space="0" w:color="auto"/>
            </w:tcBorders>
            <w:vAlign w:val="center"/>
          </w:tcPr>
          <w:p w14:paraId="17CAE475" w14:textId="77777777" w:rsidR="009F3A13" w:rsidRPr="009F3A13" w:rsidRDefault="009F3A13" w:rsidP="009F3A13">
            <w:pPr>
              <w:autoSpaceDE w:val="0"/>
              <w:autoSpaceDN w:val="0"/>
              <w:rPr>
                <w:noProof w:val="0"/>
                <w:lang w:val="en-US" w:eastAsia="ru-RU"/>
              </w:rPr>
            </w:pPr>
            <w:r w:rsidRPr="009F3A13">
              <w:rPr>
                <w:noProof w:val="0"/>
                <w:lang w:val="en-US" w:eastAsia="ru-RU"/>
              </w:rPr>
              <w:t>TsA01A2</w:t>
            </w:r>
          </w:p>
          <w:p w14:paraId="5DAB19CB"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080970EB"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Sapatura</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de </w:t>
            </w:r>
            <w:proofErr w:type="spellStart"/>
            <w:r w:rsidRPr="009F3A13">
              <w:rPr>
                <w:noProof w:val="0"/>
                <w:lang w:val="en-US" w:eastAsia="ru-RU"/>
              </w:rPr>
              <w:t>pamint</w:t>
            </w:r>
            <w:proofErr w:type="spellEnd"/>
            <w:r w:rsidRPr="009F3A13">
              <w:rPr>
                <w:noProof w:val="0"/>
                <w:lang w:val="en-US" w:eastAsia="ru-RU"/>
              </w:rPr>
              <w:t xml:space="preserve"> in </w:t>
            </w:r>
            <w:proofErr w:type="spellStart"/>
            <w:r w:rsidRPr="009F3A13">
              <w:rPr>
                <w:noProof w:val="0"/>
                <w:lang w:val="en-US" w:eastAsia="ru-RU"/>
              </w:rPr>
              <w:t>spatii</w:t>
            </w:r>
            <w:proofErr w:type="spellEnd"/>
            <w:r w:rsidRPr="009F3A13">
              <w:rPr>
                <w:noProof w:val="0"/>
                <w:lang w:val="en-US" w:eastAsia="ru-RU"/>
              </w:rPr>
              <w:t xml:space="preserve"> </w:t>
            </w:r>
            <w:proofErr w:type="spellStart"/>
            <w:r w:rsidRPr="009F3A13">
              <w:rPr>
                <w:noProof w:val="0"/>
                <w:lang w:val="en-US" w:eastAsia="ru-RU"/>
              </w:rPr>
              <w:t>intinse</w:t>
            </w:r>
            <w:proofErr w:type="spellEnd"/>
            <w:r w:rsidRPr="009F3A13">
              <w:rPr>
                <w:noProof w:val="0"/>
                <w:lang w:val="en-US" w:eastAsia="ru-RU"/>
              </w:rPr>
              <w:t xml:space="preserve">, la </w:t>
            </w:r>
            <w:proofErr w:type="spellStart"/>
            <w:r w:rsidRPr="009F3A13">
              <w:rPr>
                <w:noProof w:val="0"/>
                <w:lang w:val="en-US" w:eastAsia="ru-RU"/>
              </w:rPr>
              <w:t>deblee</w:t>
            </w:r>
            <w:proofErr w:type="spellEnd"/>
            <w:r w:rsidRPr="009F3A13">
              <w:rPr>
                <w:noProof w:val="0"/>
                <w:lang w:val="en-US" w:eastAsia="ru-RU"/>
              </w:rPr>
              <w:t xml:space="preserve">, la </w:t>
            </w:r>
            <w:proofErr w:type="spellStart"/>
            <w:r w:rsidRPr="009F3A13">
              <w:rPr>
                <w:noProof w:val="0"/>
                <w:lang w:val="en-US" w:eastAsia="ru-RU"/>
              </w:rPr>
              <w:t>canale</w:t>
            </w:r>
            <w:proofErr w:type="spellEnd"/>
            <w:r w:rsidRPr="009F3A13">
              <w:rPr>
                <w:noProof w:val="0"/>
                <w:lang w:val="en-US" w:eastAsia="ru-RU"/>
              </w:rPr>
              <w:t xml:space="preserve"> </w:t>
            </w:r>
            <w:proofErr w:type="spellStart"/>
            <w:r w:rsidRPr="009F3A13">
              <w:rPr>
                <w:noProof w:val="0"/>
                <w:lang w:val="en-US" w:eastAsia="ru-RU"/>
              </w:rPr>
              <w:t>deschise</w:t>
            </w:r>
            <w:proofErr w:type="spellEnd"/>
            <w:r w:rsidRPr="009F3A13">
              <w:rPr>
                <w:noProof w:val="0"/>
                <w:lang w:val="en-US" w:eastAsia="ru-RU"/>
              </w:rPr>
              <w:t xml:space="preserve">, la </w:t>
            </w:r>
            <w:proofErr w:type="spellStart"/>
            <w:r w:rsidRPr="009F3A13">
              <w:rPr>
                <w:noProof w:val="0"/>
                <w:lang w:val="en-US" w:eastAsia="ru-RU"/>
              </w:rPr>
              <w:t>gropi</w:t>
            </w:r>
            <w:proofErr w:type="spellEnd"/>
            <w:r w:rsidRPr="009F3A13">
              <w:rPr>
                <w:noProof w:val="0"/>
                <w:lang w:val="en-US" w:eastAsia="ru-RU"/>
              </w:rPr>
              <w:t xml:space="preserve"> de </w:t>
            </w:r>
            <w:proofErr w:type="spellStart"/>
            <w:r w:rsidRPr="009F3A13">
              <w:rPr>
                <w:noProof w:val="0"/>
                <w:lang w:val="en-US" w:eastAsia="ru-RU"/>
              </w:rPr>
              <w:t>imprumut</w:t>
            </w:r>
            <w:proofErr w:type="spellEnd"/>
            <w:r w:rsidRPr="009F3A13">
              <w:rPr>
                <w:noProof w:val="0"/>
                <w:lang w:val="en-US" w:eastAsia="ru-RU"/>
              </w:rPr>
              <w:t xml:space="preserve">, la </w:t>
            </w:r>
            <w:proofErr w:type="spellStart"/>
            <w:r w:rsidRPr="009F3A13">
              <w:rPr>
                <w:noProof w:val="0"/>
                <w:lang w:val="en-US" w:eastAsia="ru-RU"/>
              </w:rPr>
              <w:t>indepartarea</w:t>
            </w:r>
            <w:proofErr w:type="spellEnd"/>
            <w:r w:rsidRPr="009F3A13">
              <w:rPr>
                <w:noProof w:val="0"/>
                <w:lang w:val="en-US" w:eastAsia="ru-RU"/>
              </w:rPr>
              <w:t xml:space="preserve"> </w:t>
            </w:r>
            <w:proofErr w:type="spellStart"/>
            <w:r w:rsidRPr="009F3A13">
              <w:rPr>
                <w:noProof w:val="0"/>
                <w:lang w:val="en-US" w:eastAsia="ru-RU"/>
              </w:rPr>
              <w:t>stratului</w:t>
            </w:r>
            <w:proofErr w:type="spellEnd"/>
            <w:r w:rsidRPr="009F3A13">
              <w:rPr>
                <w:noProof w:val="0"/>
                <w:lang w:val="en-US" w:eastAsia="ru-RU"/>
              </w:rPr>
              <w:t xml:space="preserve"> vegetal de 10-30 cm </w:t>
            </w:r>
            <w:proofErr w:type="spellStart"/>
            <w:r w:rsidRPr="009F3A13">
              <w:rPr>
                <w:noProof w:val="0"/>
                <w:lang w:val="en-US" w:eastAsia="ru-RU"/>
              </w:rPr>
              <w:t>grosime</w:t>
            </w:r>
            <w:proofErr w:type="spellEnd"/>
            <w:r w:rsidRPr="009F3A13">
              <w:rPr>
                <w:noProof w:val="0"/>
                <w:lang w:val="en-US" w:eastAsia="ru-RU"/>
              </w:rPr>
              <w:t xml:space="preserve"> in </w:t>
            </w:r>
            <w:proofErr w:type="spellStart"/>
            <w:r w:rsidRPr="009F3A13">
              <w:rPr>
                <w:noProof w:val="0"/>
                <w:lang w:val="en-US" w:eastAsia="ru-RU"/>
              </w:rPr>
              <w:t>pamint</w:t>
            </w:r>
            <w:proofErr w:type="spellEnd"/>
            <w:r w:rsidRPr="009F3A13">
              <w:rPr>
                <w:noProof w:val="0"/>
                <w:lang w:val="en-US" w:eastAsia="ru-RU"/>
              </w:rPr>
              <w:t xml:space="preserve"> </w:t>
            </w:r>
            <w:proofErr w:type="spellStart"/>
            <w:r w:rsidRPr="009F3A13">
              <w:rPr>
                <w:noProof w:val="0"/>
                <w:lang w:val="en-US" w:eastAsia="ru-RU"/>
              </w:rPr>
              <w:t>imbibat</w:t>
            </w:r>
            <w:proofErr w:type="spellEnd"/>
            <w:r w:rsidRPr="009F3A13">
              <w:rPr>
                <w:noProof w:val="0"/>
                <w:lang w:val="en-US" w:eastAsia="ru-RU"/>
              </w:rPr>
              <w:t xml:space="preserve"> cu </w:t>
            </w:r>
            <w:proofErr w:type="spellStart"/>
            <w:r w:rsidRPr="009F3A13">
              <w:rPr>
                <w:noProof w:val="0"/>
                <w:lang w:val="en-US" w:eastAsia="ru-RU"/>
              </w:rPr>
              <w:t>apa</w:t>
            </w:r>
            <w:proofErr w:type="spellEnd"/>
            <w:r w:rsidRPr="009F3A13">
              <w:rPr>
                <w:noProof w:val="0"/>
                <w:lang w:val="en-US" w:eastAsia="ru-RU"/>
              </w:rPr>
              <w:t xml:space="preserve"> </w:t>
            </w:r>
            <w:proofErr w:type="spellStart"/>
            <w:r w:rsidRPr="009F3A13">
              <w:rPr>
                <w:noProof w:val="0"/>
                <w:lang w:val="en-US" w:eastAsia="ru-RU"/>
              </w:rPr>
              <w:t>aruncarea</w:t>
            </w:r>
            <w:proofErr w:type="spellEnd"/>
            <w:r w:rsidRPr="009F3A13">
              <w:rPr>
                <w:noProof w:val="0"/>
                <w:lang w:val="en-US" w:eastAsia="ru-RU"/>
              </w:rPr>
              <w:t xml:space="preserve"> in </w:t>
            </w:r>
            <w:proofErr w:type="spellStart"/>
            <w:r w:rsidRPr="009F3A13">
              <w:rPr>
                <w:noProof w:val="0"/>
                <w:lang w:val="en-US" w:eastAsia="ru-RU"/>
              </w:rPr>
              <w:t>depozit</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w:t>
            </w:r>
            <w:proofErr w:type="spellStart"/>
            <w:r w:rsidRPr="009F3A13">
              <w:rPr>
                <w:noProof w:val="0"/>
                <w:lang w:val="en-US" w:eastAsia="ru-RU"/>
              </w:rPr>
              <w:t>vehicul</w:t>
            </w:r>
            <w:proofErr w:type="spellEnd"/>
            <w:r w:rsidRPr="009F3A13">
              <w:rPr>
                <w:noProof w:val="0"/>
                <w:lang w:val="en-US" w:eastAsia="ru-RU"/>
              </w:rPr>
              <w:t xml:space="preserve"> a </w:t>
            </w:r>
            <w:proofErr w:type="spellStart"/>
            <w:r w:rsidRPr="009F3A13">
              <w:rPr>
                <w:noProof w:val="0"/>
                <w:lang w:val="en-US" w:eastAsia="ru-RU"/>
              </w:rPr>
              <w:t>carei</w:t>
            </w:r>
            <w:proofErr w:type="spellEnd"/>
            <w:r w:rsidRPr="009F3A13">
              <w:rPr>
                <w:noProof w:val="0"/>
                <w:lang w:val="en-US" w:eastAsia="ru-RU"/>
              </w:rPr>
              <w:t xml:space="preserve"> </w:t>
            </w:r>
            <w:proofErr w:type="spellStart"/>
            <w:r w:rsidRPr="009F3A13">
              <w:rPr>
                <w:noProof w:val="0"/>
                <w:lang w:val="en-US" w:eastAsia="ru-RU"/>
              </w:rPr>
              <w:t>platforma</w:t>
            </w:r>
            <w:proofErr w:type="spellEnd"/>
            <w:r w:rsidRPr="009F3A13">
              <w:rPr>
                <w:noProof w:val="0"/>
                <w:lang w:val="en-US" w:eastAsia="ru-RU"/>
              </w:rPr>
              <w:t xml:space="preserve"> </w:t>
            </w:r>
            <w:proofErr w:type="spellStart"/>
            <w:r w:rsidRPr="009F3A13">
              <w:rPr>
                <w:noProof w:val="0"/>
                <w:lang w:val="en-US" w:eastAsia="ru-RU"/>
              </w:rPr>
              <w:t>este</w:t>
            </w:r>
            <w:proofErr w:type="spellEnd"/>
            <w:r w:rsidRPr="009F3A13">
              <w:rPr>
                <w:noProof w:val="0"/>
                <w:lang w:val="en-US" w:eastAsia="ru-RU"/>
              </w:rPr>
              <w:t xml:space="preserve"> sub </w:t>
            </w:r>
            <w:proofErr w:type="spellStart"/>
            <w:r w:rsidRPr="009F3A13">
              <w:rPr>
                <w:noProof w:val="0"/>
                <w:lang w:val="en-US" w:eastAsia="ru-RU"/>
              </w:rPr>
              <w:t>cel</w:t>
            </w:r>
            <w:proofErr w:type="spellEnd"/>
            <w:r w:rsidRPr="009F3A13">
              <w:rPr>
                <w:noProof w:val="0"/>
                <w:lang w:val="en-US" w:eastAsia="ru-RU"/>
              </w:rPr>
              <w:t xml:space="preserve"> </w:t>
            </w:r>
            <w:proofErr w:type="spellStart"/>
            <w:r w:rsidRPr="009F3A13">
              <w:rPr>
                <w:noProof w:val="0"/>
                <w:lang w:val="en-US" w:eastAsia="ru-RU"/>
              </w:rPr>
              <w:t>mult</w:t>
            </w:r>
            <w:proofErr w:type="spellEnd"/>
            <w:r w:rsidRPr="009F3A13">
              <w:rPr>
                <w:noProof w:val="0"/>
                <w:lang w:val="en-US" w:eastAsia="ru-RU"/>
              </w:rPr>
              <w:t xml:space="preserve"> 0,60 m </w:t>
            </w:r>
            <w:proofErr w:type="spellStart"/>
            <w:r w:rsidRPr="009F3A13">
              <w:rPr>
                <w:noProof w:val="0"/>
                <w:lang w:val="en-US" w:eastAsia="ru-RU"/>
              </w:rPr>
              <w:t>peste</w:t>
            </w:r>
            <w:proofErr w:type="spellEnd"/>
            <w:r w:rsidRPr="009F3A13">
              <w:rPr>
                <w:noProof w:val="0"/>
                <w:lang w:val="en-US" w:eastAsia="ru-RU"/>
              </w:rPr>
              <w:t xml:space="preserve"> </w:t>
            </w:r>
            <w:proofErr w:type="spellStart"/>
            <w:r w:rsidRPr="009F3A13">
              <w:rPr>
                <w:noProof w:val="0"/>
                <w:lang w:val="en-US" w:eastAsia="ru-RU"/>
              </w:rPr>
              <w:t>nivelul</w:t>
            </w:r>
            <w:proofErr w:type="spellEnd"/>
            <w:r w:rsidRPr="009F3A13">
              <w:rPr>
                <w:noProof w:val="0"/>
                <w:lang w:val="en-US" w:eastAsia="ru-RU"/>
              </w:rPr>
              <w:t xml:space="preserve"> </w:t>
            </w:r>
            <w:proofErr w:type="spellStart"/>
            <w:r w:rsidRPr="009F3A13">
              <w:rPr>
                <w:noProof w:val="0"/>
                <w:lang w:val="en-US" w:eastAsia="ru-RU"/>
              </w:rPr>
              <w:t>sapaturii</w:t>
            </w:r>
            <w:proofErr w:type="spellEnd"/>
          </w:p>
        </w:tc>
        <w:tc>
          <w:tcPr>
            <w:tcW w:w="992" w:type="dxa"/>
            <w:tcBorders>
              <w:top w:val="single" w:sz="4" w:space="0" w:color="auto"/>
              <w:bottom w:val="single" w:sz="4" w:space="0" w:color="auto"/>
            </w:tcBorders>
            <w:vAlign w:val="center"/>
          </w:tcPr>
          <w:p w14:paraId="6D3D979F"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m3</w:t>
            </w:r>
          </w:p>
        </w:tc>
        <w:tc>
          <w:tcPr>
            <w:tcW w:w="1018" w:type="dxa"/>
            <w:tcBorders>
              <w:top w:val="single" w:sz="4" w:space="0" w:color="auto"/>
              <w:bottom w:val="single" w:sz="4" w:space="0" w:color="auto"/>
            </w:tcBorders>
            <w:vAlign w:val="center"/>
          </w:tcPr>
          <w:p w14:paraId="6EEEAE10"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9,870</w:t>
            </w:r>
          </w:p>
        </w:tc>
      </w:tr>
      <w:tr w:rsidR="009F3A13" w:rsidRPr="009F3A13" w14:paraId="746FDD44"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73110"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18</w:t>
            </w:r>
          </w:p>
        </w:tc>
        <w:tc>
          <w:tcPr>
            <w:tcW w:w="1559" w:type="dxa"/>
            <w:tcBorders>
              <w:top w:val="single" w:sz="4" w:space="0" w:color="auto"/>
              <w:bottom w:val="single" w:sz="4" w:space="0" w:color="auto"/>
            </w:tcBorders>
            <w:vAlign w:val="center"/>
          </w:tcPr>
          <w:p w14:paraId="09D225C2" w14:textId="77777777" w:rsidR="009F3A13" w:rsidRPr="009F3A13" w:rsidRDefault="009F3A13" w:rsidP="009F3A13">
            <w:pPr>
              <w:autoSpaceDE w:val="0"/>
              <w:autoSpaceDN w:val="0"/>
              <w:rPr>
                <w:noProof w:val="0"/>
                <w:lang w:val="en-US" w:eastAsia="ru-RU"/>
              </w:rPr>
            </w:pPr>
            <w:r w:rsidRPr="009F3A13">
              <w:rPr>
                <w:noProof w:val="0"/>
                <w:lang w:val="en-US" w:eastAsia="ru-RU"/>
              </w:rPr>
              <w:t>CB02A</w:t>
            </w:r>
          </w:p>
          <w:p w14:paraId="5DFF2904"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20D5585F"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Cofraje</w:t>
            </w:r>
            <w:proofErr w:type="spellEnd"/>
            <w:r w:rsidRPr="009F3A13">
              <w:rPr>
                <w:noProof w:val="0"/>
                <w:lang w:val="en-US" w:eastAsia="ru-RU"/>
              </w:rPr>
              <w:t xml:space="preserve"> din </w:t>
            </w:r>
            <w:proofErr w:type="spellStart"/>
            <w:r w:rsidRPr="009F3A13">
              <w:rPr>
                <w:noProof w:val="0"/>
                <w:lang w:val="en-US" w:eastAsia="ru-RU"/>
              </w:rPr>
              <w:t>panouri</w:t>
            </w:r>
            <w:proofErr w:type="spellEnd"/>
            <w:r w:rsidRPr="009F3A13">
              <w:rPr>
                <w:noProof w:val="0"/>
                <w:lang w:val="en-US" w:eastAsia="ru-RU"/>
              </w:rPr>
              <w:t xml:space="preserve"> </w:t>
            </w:r>
            <w:proofErr w:type="spellStart"/>
            <w:r w:rsidRPr="009F3A13">
              <w:rPr>
                <w:noProof w:val="0"/>
                <w:lang w:val="en-US" w:eastAsia="ru-RU"/>
              </w:rPr>
              <w:t>refolosibile</w:t>
            </w:r>
            <w:proofErr w:type="spellEnd"/>
            <w:r w:rsidRPr="009F3A13">
              <w:rPr>
                <w:noProof w:val="0"/>
                <w:lang w:val="en-US" w:eastAsia="ru-RU"/>
              </w:rPr>
              <w:t xml:space="preserve">, cu </w:t>
            </w:r>
            <w:proofErr w:type="spellStart"/>
            <w:r w:rsidRPr="009F3A13">
              <w:rPr>
                <w:noProof w:val="0"/>
                <w:lang w:val="en-US" w:eastAsia="ru-RU"/>
              </w:rPr>
              <w:t>asteriala</w:t>
            </w:r>
            <w:proofErr w:type="spellEnd"/>
            <w:r w:rsidRPr="009F3A13">
              <w:rPr>
                <w:noProof w:val="0"/>
                <w:lang w:val="en-US" w:eastAsia="ru-RU"/>
              </w:rPr>
              <w:t xml:space="preserve"> din </w:t>
            </w:r>
            <w:proofErr w:type="spellStart"/>
            <w:r w:rsidRPr="009F3A13">
              <w:rPr>
                <w:noProof w:val="0"/>
                <w:lang w:val="en-US" w:eastAsia="ru-RU"/>
              </w:rPr>
              <w:t>scinduri</w:t>
            </w:r>
            <w:proofErr w:type="spellEnd"/>
            <w:r w:rsidRPr="009F3A13">
              <w:rPr>
                <w:noProof w:val="0"/>
                <w:lang w:val="en-US" w:eastAsia="ru-RU"/>
              </w:rPr>
              <w:t xml:space="preserve"> de </w:t>
            </w:r>
            <w:proofErr w:type="spellStart"/>
            <w:r w:rsidRPr="009F3A13">
              <w:rPr>
                <w:noProof w:val="0"/>
                <w:lang w:val="en-US" w:eastAsia="ru-RU"/>
              </w:rPr>
              <w:t>rasinoase</w:t>
            </w:r>
            <w:proofErr w:type="spellEnd"/>
            <w:r w:rsidRPr="009F3A13">
              <w:rPr>
                <w:noProof w:val="0"/>
                <w:lang w:val="en-US" w:eastAsia="ru-RU"/>
              </w:rPr>
              <w:t xml:space="preserve"> </w:t>
            </w:r>
            <w:proofErr w:type="spellStart"/>
            <w:r w:rsidRPr="009F3A13">
              <w:rPr>
                <w:noProof w:val="0"/>
                <w:lang w:val="en-US" w:eastAsia="ru-RU"/>
              </w:rPr>
              <w:t>scurte</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subscurte</w:t>
            </w:r>
            <w:proofErr w:type="spellEnd"/>
            <w:r w:rsidRPr="009F3A13">
              <w:rPr>
                <w:noProof w:val="0"/>
                <w:lang w:val="en-US" w:eastAsia="ru-RU"/>
              </w:rPr>
              <w:t xml:space="preserve"> </w:t>
            </w:r>
            <w:proofErr w:type="spellStart"/>
            <w:r w:rsidRPr="009F3A13">
              <w:rPr>
                <w:noProof w:val="0"/>
                <w:lang w:val="en-US" w:eastAsia="ru-RU"/>
              </w:rPr>
              <w:t>pentru</w:t>
            </w:r>
            <w:proofErr w:type="spellEnd"/>
            <w:r w:rsidRPr="009F3A13">
              <w:rPr>
                <w:noProof w:val="0"/>
                <w:lang w:val="en-US" w:eastAsia="ru-RU"/>
              </w:rPr>
              <w:t xml:space="preserve"> </w:t>
            </w:r>
            <w:proofErr w:type="spellStart"/>
            <w:r w:rsidRPr="009F3A13">
              <w:rPr>
                <w:noProof w:val="0"/>
                <w:lang w:val="en-US" w:eastAsia="ru-RU"/>
              </w:rPr>
              <w:t>turnarea</w:t>
            </w:r>
            <w:proofErr w:type="spellEnd"/>
            <w:r w:rsidRPr="009F3A13">
              <w:rPr>
                <w:noProof w:val="0"/>
                <w:lang w:val="en-US" w:eastAsia="ru-RU"/>
              </w:rPr>
              <w:t xml:space="preserve"> </w:t>
            </w:r>
            <w:proofErr w:type="spellStart"/>
            <w:r w:rsidRPr="009F3A13">
              <w:rPr>
                <w:noProof w:val="0"/>
                <w:lang w:val="en-US" w:eastAsia="ru-RU"/>
              </w:rPr>
              <w:t>betonului</w:t>
            </w:r>
            <w:proofErr w:type="spellEnd"/>
            <w:r w:rsidRPr="009F3A13">
              <w:rPr>
                <w:noProof w:val="0"/>
                <w:lang w:val="en-US" w:eastAsia="ru-RU"/>
              </w:rPr>
              <w:t xml:space="preserve"> in </w:t>
            </w:r>
            <w:proofErr w:type="spellStart"/>
            <w:r w:rsidRPr="009F3A13">
              <w:rPr>
                <w:noProof w:val="0"/>
                <w:lang w:val="en-US" w:eastAsia="ru-RU"/>
              </w:rPr>
              <w:t>cuzineti</w:t>
            </w:r>
            <w:proofErr w:type="spellEnd"/>
            <w:r w:rsidRPr="009F3A13">
              <w:rPr>
                <w:noProof w:val="0"/>
                <w:lang w:val="en-US" w:eastAsia="ru-RU"/>
              </w:rPr>
              <w:t xml:space="preserve">, </w:t>
            </w:r>
            <w:proofErr w:type="spellStart"/>
            <w:r w:rsidRPr="009F3A13">
              <w:rPr>
                <w:noProof w:val="0"/>
                <w:lang w:val="en-US" w:eastAsia="ru-RU"/>
              </w:rPr>
              <w:t>fundatii</w:t>
            </w:r>
            <w:proofErr w:type="spellEnd"/>
            <w:r w:rsidRPr="009F3A13">
              <w:rPr>
                <w:noProof w:val="0"/>
                <w:lang w:val="en-US" w:eastAsia="ru-RU"/>
              </w:rPr>
              <w:t xml:space="preserve"> </w:t>
            </w:r>
            <w:proofErr w:type="spellStart"/>
            <w:r w:rsidRPr="009F3A13">
              <w:rPr>
                <w:noProof w:val="0"/>
                <w:lang w:val="en-US" w:eastAsia="ru-RU"/>
              </w:rPr>
              <w:t>pahar</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fundatii</w:t>
            </w:r>
            <w:proofErr w:type="spellEnd"/>
            <w:r w:rsidRPr="009F3A13">
              <w:rPr>
                <w:noProof w:val="0"/>
                <w:lang w:val="en-US" w:eastAsia="ru-RU"/>
              </w:rPr>
              <w:t xml:space="preserve"> de </w:t>
            </w:r>
            <w:proofErr w:type="spellStart"/>
            <w:r w:rsidRPr="009F3A13">
              <w:rPr>
                <w:noProof w:val="0"/>
                <w:lang w:val="en-US" w:eastAsia="ru-RU"/>
              </w:rPr>
              <w:t>utilaje</w:t>
            </w:r>
            <w:proofErr w:type="spellEnd"/>
            <w:r w:rsidRPr="009F3A13">
              <w:rPr>
                <w:noProof w:val="0"/>
                <w:lang w:val="en-US" w:eastAsia="ru-RU"/>
              </w:rPr>
              <w:t xml:space="preserve"> </w:t>
            </w:r>
            <w:proofErr w:type="spellStart"/>
            <w:r w:rsidRPr="009F3A13">
              <w:rPr>
                <w:noProof w:val="0"/>
                <w:lang w:val="en-US" w:eastAsia="ru-RU"/>
              </w:rPr>
              <w:t>inclusiv</w:t>
            </w:r>
            <w:proofErr w:type="spellEnd"/>
            <w:r w:rsidRPr="009F3A13">
              <w:rPr>
                <w:noProof w:val="0"/>
                <w:lang w:val="en-US" w:eastAsia="ru-RU"/>
              </w:rPr>
              <w:t xml:space="preserve"> </w:t>
            </w:r>
            <w:proofErr w:type="spellStart"/>
            <w:r w:rsidRPr="009F3A13">
              <w:rPr>
                <w:noProof w:val="0"/>
                <w:lang w:val="en-US" w:eastAsia="ru-RU"/>
              </w:rPr>
              <w:t>sprijinirile</w:t>
            </w:r>
            <w:proofErr w:type="spellEnd"/>
          </w:p>
        </w:tc>
        <w:tc>
          <w:tcPr>
            <w:tcW w:w="992" w:type="dxa"/>
            <w:tcBorders>
              <w:top w:val="single" w:sz="4" w:space="0" w:color="auto"/>
              <w:bottom w:val="single" w:sz="4" w:space="0" w:color="auto"/>
            </w:tcBorders>
            <w:vAlign w:val="center"/>
          </w:tcPr>
          <w:p w14:paraId="33ABE6CA"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m2</w:t>
            </w:r>
          </w:p>
        </w:tc>
        <w:tc>
          <w:tcPr>
            <w:tcW w:w="1018" w:type="dxa"/>
            <w:tcBorders>
              <w:top w:val="single" w:sz="4" w:space="0" w:color="auto"/>
              <w:bottom w:val="single" w:sz="4" w:space="0" w:color="auto"/>
            </w:tcBorders>
            <w:vAlign w:val="center"/>
          </w:tcPr>
          <w:p w14:paraId="64C1A8A6"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110,600</w:t>
            </w:r>
          </w:p>
        </w:tc>
      </w:tr>
      <w:tr w:rsidR="009F3A13" w:rsidRPr="009F3A13" w14:paraId="7C333A00"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8684D"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19</w:t>
            </w:r>
          </w:p>
        </w:tc>
        <w:tc>
          <w:tcPr>
            <w:tcW w:w="1559" w:type="dxa"/>
            <w:tcBorders>
              <w:top w:val="single" w:sz="4" w:space="0" w:color="auto"/>
              <w:bottom w:val="single" w:sz="4" w:space="0" w:color="auto"/>
            </w:tcBorders>
            <w:vAlign w:val="center"/>
          </w:tcPr>
          <w:p w14:paraId="46160958" w14:textId="77777777" w:rsidR="009F3A13" w:rsidRPr="009F3A13" w:rsidRDefault="009F3A13" w:rsidP="009F3A13">
            <w:pPr>
              <w:autoSpaceDE w:val="0"/>
              <w:autoSpaceDN w:val="0"/>
              <w:rPr>
                <w:noProof w:val="0"/>
                <w:lang w:val="en-US" w:eastAsia="ru-RU"/>
              </w:rPr>
            </w:pPr>
            <w:r w:rsidRPr="009F3A13">
              <w:rPr>
                <w:noProof w:val="0"/>
                <w:lang w:val="en-US" w:eastAsia="ru-RU"/>
              </w:rPr>
              <w:t>CC02D2</w:t>
            </w:r>
          </w:p>
          <w:p w14:paraId="567157BA"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553F547C"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Armaturi</w:t>
            </w:r>
            <w:proofErr w:type="spellEnd"/>
            <w:r w:rsidRPr="009F3A13">
              <w:rPr>
                <w:noProof w:val="0"/>
                <w:lang w:val="en-US" w:eastAsia="ru-RU"/>
              </w:rPr>
              <w:t xml:space="preserve"> din </w:t>
            </w:r>
            <w:proofErr w:type="spellStart"/>
            <w:r w:rsidRPr="009F3A13">
              <w:rPr>
                <w:noProof w:val="0"/>
                <w:lang w:val="en-US" w:eastAsia="ru-RU"/>
              </w:rPr>
              <w:t>otel</w:t>
            </w:r>
            <w:proofErr w:type="spellEnd"/>
            <w:r w:rsidRPr="009F3A13">
              <w:rPr>
                <w:noProof w:val="0"/>
                <w:lang w:val="en-US" w:eastAsia="ru-RU"/>
              </w:rPr>
              <w:t xml:space="preserve"> </w:t>
            </w:r>
            <w:proofErr w:type="spellStart"/>
            <w:r w:rsidRPr="009F3A13">
              <w:rPr>
                <w:noProof w:val="0"/>
                <w:lang w:val="en-US" w:eastAsia="ru-RU"/>
              </w:rPr>
              <w:t>beton</w:t>
            </w:r>
            <w:proofErr w:type="spellEnd"/>
            <w:r w:rsidRPr="009F3A13">
              <w:rPr>
                <w:noProof w:val="0"/>
                <w:lang w:val="en-US" w:eastAsia="ru-RU"/>
              </w:rPr>
              <w:t xml:space="preserve"> PC 52 </w:t>
            </w:r>
            <w:proofErr w:type="spellStart"/>
            <w:r w:rsidRPr="009F3A13">
              <w:rPr>
                <w:noProof w:val="0"/>
                <w:lang w:val="en-US" w:eastAsia="ru-RU"/>
              </w:rPr>
              <w:t>fasonate</w:t>
            </w:r>
            <w:proofErr w:type="spellEnd"/>
            <w:r w:rsidRPr="009F3A13">
              <w:rPr>
                <w:noProof w:val="0"/>
                <w:lang w:val="en-US" w:eastAsia="ru-RU"/>
              </w:rPr>
              <w:t xml:space="preserve"> in </w:t>
            </w:r>
            <w:proofErr w:type="spellStart"/>
            <w:r w:rsidRPr="009F3A13">
              <w:rPr>
                <w:noProof w:val="0"/>
                <w:lang w:val="en-US" w:eastAsia="ru-RU"/>
              </w:rPr>
              <w:t>ateliere</w:t>
            </w:r>
            <w:proofErr w:type="spellEnd"/>
            <w:r w:rsidRPr="009F3A13">
              <w:rPr>
                <w:noProof w:val="0"/>
                <w:lang w:val="en-US" w:eastAsia="ru-RU"/>
              </w:rPr>
              <w:t xml:space="preserve"> de </w:t>
            </w:r>
            <w:proofErr w:type="spellStart"/>
            <w:r w:rsidRPr="009F3A13">
              <w:rPr>
                <w:noProof w:val="0"/>
                <w:lang w:val="en-US" w:eastAsia="ru-RU"/>
              </w:rPr>
              <w:t>santier</w:t>
            </w:r>
            <w:proofErr w:type="spellEnd"/>
            <w:r w:rsidRPr="009F3A13">
              <w:rPr>
                <w:noProof w:val="0"/>
                <w:lang w:val="en-US" w:eastAsia="ru-RU"/>
              </w:rPr>
              <w:t xml:space="preserve">, cu </w:t>
            </w:r>
            <w:proofErr w:type="spellStart"/>
            <w:r w:rsidRPr="009F3A13">
              <w:rPr>
                <w:noProof w:val="0"/>
                <w:lang w:val="en-US" w:eastAsia="ru-RU"/>
              </w:rPr>
              <w:t>diametrul</w:t>
            </w:r>
            <w:proofErr w:type="spellEnd"/>
            <w:r w:rsidRPr="009F3A13">
              <w:rPr>
                <w:noProof w:val="0"/>
                <w:lang w:val="en-US" w:eastAsia="ru-RU"/>
              </w:rPr>
              <w:t xml:space="preserve"> </w:t>
            </w:r>
            <w:proofErr w:type="spellStart"/>
            <w:r w:rsidRPr="009F3A13">
              <w:rPr>
                <w:noProof w:val="0"/>
                <w:lang w:val="en-US" w:eastAsia="ru-RU"/>
              </w:rPr>
              <w:t>barelor</w:t>
            </w:r>
            <w:proofErr w:type="spellEnd"/>
            <w:r w:rsidRPr="009F3A13">
              <w:rPr>
                <w:noProof w:val="0"/>
                <w:lang w:val="en-US" w:eastAsia="ru-RU"/>
              </w:rPr>
              <w:t xml:space="preserve"> </w:t>
            </w:r>
            <w:proofErr w:type="spellStart"/>
            <w:proofErr w:type="gramStart"/>
            <w:r w:rsidRPr="009F3A13">
              <w:rPr>
                <w:noProof w:val="0"/>
                <w:lang w:val="en-US" w:eastAsia="ru-RU"/>
              </w:rPr>
              <w:t>peste</w:t>
            </w:r>
            <w:proofErr w:type="spellEnd"/>
            <w:r w:rsidRPr="009F3A13">
              <w:rPr>
                <w:noProof w:val="0"/>
                <w:lang w:val="en-US" w:eastAsia="ru-RU"/>
              </w:rPr>
              <w:t xml:space="preserve">  8</w:t>
            </w:r>
            <w:proofErr w:type="gramEnd"/>
            <w:r w:rsidRPr="009F3A13">
              <w:rPr>
                <w:noProof w:val="0"/>
                <w:lang w:val="en-US" w:eastAsia="ru-RU"/>
              </w:rPr>
              <w:t xml:space="preserve"> mm, </w:t>
            </w:r>
            <w:proofErr w:type="spellStart"/>
            <w:r w:rsidRPr="009F3A13">
              <w:rPr>
                <w:noProof w:val="0"/>
                <w:lang w:val="en-US" w:eastAsia="ru-RU"/>
              </w:rPr>
              <w:t>pentru</w:t>
            </w:r>
            <w:proofErr w:type="spellEnd"/>
            <w:r w:rsidRPr="009F3A13">
              <w:rPr>
                <w:noProof w:val="0"/>
                <w:lang w:val="en-US" w:eastAsia="ru-RU"/>
              </w:rPr>
              <w:t xml:space="preserve"> </w:t>
            </w:r>
            <w:proofErr w:type="spellStart"/>
            <w:r w:rsidRPr="009F3A13">
              <w:rPr>
                <w:noProof w:val="0"/>
                <w:lang w:val="en-US" w:eastAsia="ru-RU"/>
              </w:rPr>
              <w:t>grinzi</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stilpi</w:t>
            </w:r>
            <w:proofErr w:type="spellEnd"/>
            <w:r w:rsidRPr="009F3A13">
              <w:rPr>
                <w:noProof w:val="0"/>
                <w:lang w:val="en-US" w:eastAsia="ru-RU"/>
              </w:rPr>
              <w:t xml:space="preserve">,  </w:t>
            </w:r>
            <w:proofErr w:type="spellStart"/>
            <w:r w:rsidRPr="009F3A13">
              <w:rPr>
                <w:noProof w:val="0"/>
                <w:lang w:val="en-US" w:eastAsia="ru-RU"/>
              </w:rPr>
              <w:t>exclusiv</w:t>
            </w:r>
            <w:proofErr w:type="spellEnd"/>
            <w:r w:rsidRPr="009F3A13">
              <w:rPr>
                <w:noProof w:val="0"/>
                <w:lang w:val="en-US" w:eastAsia="ru-RU"/>
              </w:rPr>
              <w:t xml:space="preserve"> </w:t>
            </w:r>
            <w:proofErr w:type="spellStart"/>
            <w:r w:rsidRPr="009F3A13">
              <w:rPr>
                <w:noProof w:val="0"/>
                <w:lang w:val="en-US" w:eastAsia="ru-RU"/>
              </w:rPr>
              <w:t>constructiile</w:t>
            </w:r>
            <w:proofErr w:type="spellEnd"/>
            <w:r w:rsidRPr="009F3A13">
              <w:rPr>
                <w:noProof w:val="0"/>
                <w:lang w:val="en-US" w:eastAsia="ru-RU"/>
              </w:rPr>
              <w:t xml:space="preserve"> </w:t>
            </w:r>
            <w:proofErr w:type="spellStart"/>
            <w:r w:rsidRPr="009F3A13">
              <w:rPr>
                <w:noProof w:val="0"/>
                <w:lang w:val="en-US" w:eastAsia="ru-RU"/>
              </w:rPr>
              <w:t>executate</w:t>
            </w:r>
            <w:proofErr w:type="spellEnd"/>
            <w:r w:rsidRPr="009F3A13">
              <w:rPr>
                <w:noProof w:val="0"/>
                <w:lang w:val="en-US" w:eastAsia="ru-RU"/>
              </w:rPr>
              <w:t xml:space="preserve"> cu </w:t>
            </w:r>
            <w:proofErr w:type="spellStart"/>
            <w:r w:rsidRPr="009F3A13">
              <w:rPr>
                <w:noProof w:val="0"/>
                <w:lang w:val="en-US" w:eastAsia="ru-RU"/>
              </w:rPr>
              <w:t>cofraje</w:t>
            </w:r>
            <w:proofErr w:type="spellEnd"/>
            <w:r w:rsidRPr="009F3A13">
              <w:rPr>
                <w:noProof w:val="0"/>
                <w:lang w:val="en-US" w:eastAsia="ru-RU"/>
              </w:rPr>
              <w:t xml:space="preserve"> </w:t>
            </w:r>
            <w:proofErr w:type="spellStart"/>
            <w:r w:rsidRPr="009F3A13">
              <w:rPr>
                <w:noProof w:val="0"/>
                <w:lang w:val="en-US" w:eastAsia="ru-RU"/>
              </w:rPr>
              <w:t>glisante</w:t>
            </w:r>
            <w:proofErr w:type="spellEnd"/>
          </w:p>
        </w:tc>
        <w:tc>
          <w:tcPr>
            <w:tcW w:w="992" w:type="dxa"/>
            <w:tcBorders>
              <w:top w:val="single" w:sz="4" w:space="0" w:color="auto"/>
              <w:bottom w:val="single" w:sz="4" w:space="0" w:color="auto"/>
            </w:tcBorders>
            <w:vAlign w:val="center"/>
          </w:tcPr>
          <w:p w14:paraId="7998F1AF" w14:textId="77777777" w:rsidR="009F3A13" w:rsidRPr="009F3A13" w:rsidRDefault="009F3A13" w:rsidP="009F3A13">
            <w:pPr>
              <w:autoSpaceDE w:val="0"/>
              <w:autoSpaceDN w:val="0"/>
              <w:jc w:val="center"/>
              <w:rPr>
                <w:noProof w:val="0"/>
                <w:lang w:val="ru-RU" w:eastAsia="ru-RU"/>
              </w:rPr>
            </w:pPr>
            <w:proofErr w:type="spellStart"/>
            <w:r w:rsidRPr="009F3A13">
              <w:rPr>
                <w:noProof w:val="0"/>
                <w:lang w:val="ru-RU" w:eastAsia="ru-RU"/>
              </w:rPr>
              <w:t>kg</w:t>
            </w:r>
            <w:proofErr w:type="spellEnd"/>
          </w:p>
        </w:tc>
        <w:tc>
          <w:tcPr>
            <w:tcW w:w="1018" w:type="dxa"/>
            <w:tcBorders>
              <w:top w:val="single" w:sz="4" w:space="0" w:color="auto"/>
              <w:bottom w:val="single" w:sz="4" w:space="0" w:color="auto"/>
            </w:tcBorders>
            <w:vAlign w:val="center"/>
          </w:tcPr>
          <w:p w14:paraId="7B7CC234"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398,520</w:t>
            </w:r>
          </w:p>
        </w:tc>
      </w:tr>
      <w:tr w:rsidR="009F3A13" w:rsidRPr="009F3A13" w14:paraId="257AEB39"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50E9B"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20</w:t>
            </w:r>
          </w:p>
        </w:tc>
        <w:tc>
          <w:tcPr>
            <w:tcW w:w="1559" w:type="dxa"/>
            <w:tcBorders>
              <w:top w:val="single" w:sz="4" w:space="0" w:color="auto"/>
              <w:bottom w:val="single" w:sz="4" w:space="0" w:color="auto"/>
            </w:tcBorders>
            <w:vAlign w:val="center"/>
          </w:tcPr>
          <w:p w14:paraId="784E2CD8" w14:textId="77777777" w:rsidR="009F3A13" w:rsidRPr="009F3A13" w:rsidRDefault="009F3A13" w:rsidP="009F3A13">
            <w:pPr>
              <w:autoSpaceDE w:val="0"/>
              <w:autoSpaceDN w:val="0"/>
              <w:rPr>
                <w:noProof w:val="0"/>
                <w:lang w:val="en-US" w:eastAsia="ru-RU"/>
              </w:rPr>
            </w:pPr>
            <w:r w:rsidRPr="009F3A13">
              <w:rPr>
                <w:noProof w:val="0"/>
                <w:lang w:val="en-US" w:eastAsia="ru-RU"/>
              </w:rPr>
              <w:t>CL08A</w:t>
            </w:r>
          </w:p>
          <w:p w14:paraId="6A1B40D2"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329296ED"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Elemente</w:t>
            </w:r>
            <w:proofErr w:type="spellEnd"/>
            <w:r w:rsidRPr="009F3A13">
              <w:rPr>
                <w:noProof w:val="0"/>
                <w:lang w:val="en-US" w:eastAsia="ru-RU"/>
              </w:rPr>
              <w:t xml:space="preserve"> </w:t>
            </w:r>
            <w:proofErr w:type="spellStart"/>
            <w:r w:rsidRPr="009F3A13">
              <w:rPr>
                <w:noProof w:val="0"/>
                <w:lang w:val="en-US" w:eastAsia="ru-RU"/>
              </w:rPr>
              <w:t>metalice</w:t>
            </w:r>
            <w:proofErr w:type="spellEnd"/>
            <w:r w:rsidRPr="009F3A13">
              <w:rPr>
                <w:noProof w:val="0"/>
                <w:lang w:val="en-US" w:eastAsia="ru-RU"/>
              </w:rPr>
              <w:t xml:space="preserve"> (</w:t>
            </w:r>
            <w:proofErr w:type="spellStart"/>
            <w:r w:rsidRPr="009F3A13">
              <w:rPr>
                <w:noProof w:val="0"/>
                <w:lang w:val="en-US" w:eastAsia="ru-RU"/>
              </w:rPr>
              <w:t>stilpi</w:t>
            </w:r>
            <w:proofErr w:type="spellEnd"/>
            <w:r w:rsidRPr="009F3A13">
              <w:rPr>
                <w:noProof w:val="0"/>
                <w:lang w:val="en-US" w:eastAsia="ru-RU"/>
              </w:rPr>
              <w:t xml:space="preserve">, </w:t>
            </w:r>
            <w:proofErr w:type="spellStart"/>
            <w:r w:rsidRPr="009F3A13">
              <w:rPr>
                <w:noProof w:val="0"/>
                <w:lang w:val="en-US" w:eastAsia="ru-RU"/>
              </w:rPr>
              <w:t>grinzi</w:t>
            </w:r>
            <w:proofErr w:type="spellEnd"/>
            <w:r w:rsidRPr="009F3A13">
              <w:rPr>
                <w:noProof w:val="0"/>
                <w:lang w:val="en-US" w:eastAsia="ru-RU"/>
              </w:rPr>
              <w:t xml:space="preserve">, </w:t>
            </w:r>
            <w:proofErr w:type="spellStart"/>
            <w:r w:rsidRPr="009F3A13">
              <w:rPr>
                <w:noProof w:val="0"/>
                <w:lang w:val="en-US" w:eastAsia="ru-RU"/>
              </w:rPr>
              <w:t>ferme</w:t>
            </w:r>
            <w:proofErr w:type="spellEnd"/>
            <w:r w:rsidRPr="009F3A13">
              <w:rPr>
                <w:noProof w:val="0"/>
                <w:lang w:val="en-US" w:eastAsia="ru-RU"/>
              </w:rPr>
              <w:t xml:space="preserve">) </w:t>
            </w:r>
            <w:proofErr w:type="spellStart"/>
            <w:r w:rsidRPr="009F3A13">
              <w:rPr>
                <w:noProof w:val="0"/>
                <w:lang w:val="en-US" w:eastAsia="ru-RU"/>
              </w:rPr>
              <w:t>gata</w:t>
            </w:r>
            <w:proofErr w:type="spellEnd"/>
            <w:r w:rsidRPr="009F3A13">
              <w:rPr>
                <w:noProof w:val="0"/>
                <w:lang w:val="en-US" w:eastAsia="ru-RU"/>
              </w:rPr>
              <w:t xml:space="preserve"> </w:t>
            </w:r>
            <w:proofErr w:type="spellStart"/>
            <w:r w:rsidRPr="009F3A13">
              <w:rPr>
                <w:noProof w:val="0"/>
                <w:lang w:val="en-US" w:eastAsia="ru-RU"/>
              </w:rPr>
              <w:t>confectionate</w:t>
            </w:r>
            <w:proofErr w:type="spellEnd"/>
            <w:r w:rsidRPr="009F3A13">
              <w:rPr>
                <w:noProof w:val="0"/>
                <w:lang w:val="en-US" w:eastAsia="ru-RU"/>
              </w:rPr>
              <w:t xml:space="preserve">, </w:t>
            </w:r>
            <w:proofErr w:type="spellStart"/>
            <w:r w:rsidRPr="009F3A13">
              <w:rPr>
                <w:noProof w:val="0"/>
                <w:lang w:val="en-US" w:eastAsia="ru-RU"/>
              </w:rPr>
              <w:t>livrate</w:t>
            </w:r>
            <w:proofErr w:type="spellEnd"/>
            <w:r w:rsidRPr="009F3A13">
              <w:rPr>
                <w:noProof w:val="0"/>
                <w:lang w:val="en-US" w:eastAsia="ru-RU"/>
              </w:rPr>
              <w:t xml:space="preserve"> </w:t>
            </w:r>
            <w:proofErr w:type="spellStart"/>
            <w:r w:rsidRPr="009F3A13">
              <w:rPr>
                <w:noProof w:val="0"/>
                <w:lang w:val="en-US" w:eastAsia="ru-RU"/>
              </w:rPr>
              <w:t>complet</w:t>
            </w:r>
            <w:proofErr w:type="spellEnd"/>
            <w:r w:rsidRPr="009F3A13">
              <w:rPr>
                <w:noProof w:val="0"/>
                <w:lang w:val="en-US" w:eastAsia="ru-RU"/>
              </w:rPr>
              <w:t xml:space="preserve"> </w:t>
            </w:r>
            <w:proofErr w:type="spellStart"/>
            <w:r w:rsidRPr="009F3A13">
              <w:rPr>
                <w:noProof w:val="0"/>
                <w:lang w:val="en-US" w:eastAsia="ru-RU"/>
              </w:rPr>
              <w:t>asamblate</w:t>
            </w:r>
            <w:proofErr w:type="spellEnd"/>
            <w:r w:rsidRPr="009F3A13">
              <w:rPr>
                <w:noProof w:val="0"/>
                <w:lang w:val="en-US" w:eastAsia="ru-RU"/>
              </w:rPr>
              <w:t xml:space="preserve">, </w:t>
            </w:r>
            <w:proofErr w:type="spellStart"/>
            <w:r w:rsidRPr="009F3A13">
              <w:rPr>
                <w:noProof w:val="0"/>
                <w:lang w:val="en-US" w:eastAsia="ru-RU"/>
              </w:rPr>
              <w:t>montate</w:t>
            </w:r>
            <w:proofErr w:type="spellEnd"/>
            <w:r w:rsidRPr="009F3A13">
              <w:rPr>
                <w:noProof w:val="0"/>
                <w:lang w:val="en-US" w:eastAsia="ru-RU"/>
              </w:rPr>
              <w:t xml:space="preserve"> pe </w:t>
            </w:r>
            <w:proofErr w:type="spellStart"/>
            <w:r w:rsidRPr="009F3A13">
              <w:rPr>
                <w:noProof w:val="0"/>
                <w:lang w:val="en-US" w:eastAsia="ru-RU"/>
              </w:rPr>
              <w:t>santier</w:t>
            </w:r>
            <w:proofErr w:type="spellEnd"/>
            <w:r w:rsidRPr="009F3A13">
              <w:rPr>
                <w:noProof w:val="0"/>
                <w:lang w:val="en-US" w:eastAsia="ru-RU"/>
              </w:rPr>
              <w:t xml:space="preserve">, in </w:t>
            </w:r>
            <w:proofErr w:type="spellStart"/>
            <w:r w:rsidRPr="009F3A13">
              <w:rPr>
                <w:noProof w:val="0"/>
                <w:lang w:val="en-US" w:eastAsia="ru-RU"/>
              </w:rPr>
              <w:t>structura</w:t>
            </w:r>
            <w:proofErr w:type="spellEnd"/>
            <w:r w:rsidRPr="009F3A13">
              <w:rPr>
                <w:noProof w:val="0"/>
                <w:lang w:val="en-US" w:eastAsia="ru-RU"/>
              </w:rPr>
              <w:t xml:space="preserve"> </w:t>
            </w:r>
            <w:proofErr w:type="spellStart"/>
            <w:r w:rsidRPr="009F3A13">
              <w:rPr>
                <w:noProof w:val="0"/>
                <w:lang w:val="en-US" w:eastAsia="ru-RU"/>
              </w:rPr>
              <w:t>constructiei</w:t>
            </w:r>
            <w:proofErr w:type="spellEnd"/>
            <w:r w:rsidRPr="009F3A13">
              <w:rPr>
                <w:noProof w:val="0"/>
                <w:lang w:val="en-US" w:eastAsia="ru-RU"/>
              </w:rPr>
              <w:t xml:space="preserve"> </w:t>
            </w:r>
            <w:proofErr w:type="spellStart"/>
            <w:r w:rsidRPr="009F3A13">
              <w:rPr>
                <w:noProof w:val="0"/>
                <w:lang w:val="en-US" w:eastAsia="ru-RU"/>
              </w:rPr>
              <w:t>usoare</w:t>
            </w:r>
            <w:proofErr w:type="spellEnd"/>
          </w:p>
        </w:tc>
        <w:tc>
          <w:tcPr>
            <w:tcW w:w="992" w:type="dxa"/>
            <w:tcBorders>
              <w:top w:val="single" w:sz="4" w:space="0" w:color="auto"/>
              <w:bottom w:val="single" w:sz="4" w:space="0" w:color="auto"/>
            </w:tcBorders>
            <w:vAlign w:val="center"/>
          </w:tcPr>
          <w:p w14:paraId="3CB4C562"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t</w:t>
            </w:r>
          </w:p>
        </w:tc>
        <w:tc>
          <w:tcPr>
            <w:tcW w:w="1018" w:type="dxa"/>
            <w:tcBorders>
              <w:top w:val="single" w:sz="4" w:space="0" w:color="auto"/>
              <w:bottom w:val="single" w:sz="4" w:space="0" w:color="auto"/>
            </w:tcBorders>
            <w:vAlign w:val="center"/>
          </w:tcPr>
          <w:p w14:paraId="7E051EC8"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0,805</w:t>
            </w:r>
          </w:p>
        </w:tc>
      </w:tr>
      <w:tr w:rsidR="009F3A13" w:rsidRPr="009F3A13" w14:paraId="70267C80"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EBA40" w14:textId="77777777" w:rsidR="009F3A13" w:rsidRPr="009F3A13" w:rsidRDefault="009F3A13" w:rsidP="009F3A13">
            <w:pPr>
              <w:autoSpaceDE w:val="0"/>
              <w:autoSpaceDN w:val="0"/>
              <w:rPr>
                <w:noProof w:val="0"/>
                <w:lang w:val="ru-RU" w:eastAsia="ru-RU"/>
              </w:rPr>
            </w:pPr>
            <w:r w:rsidRPr="009F3A13">
              <w:rPr>
                <w:noProof w:val="0"/>
                <w:lang w:val="ru-RU" w:eastAsia="ru-RU"/>
              </w:rPr>
              <w:t xml:space="preserve"> 21</w:t>
            </w:r>
          </w:p>
        </w:tc>
        <w:tc>
          <w:tcPr>
            <w:tcW w:w="1559" w:type="dxa"/>
            <w:tcBorders>
              <w:top w:val="single" w:sz="4" w:space="0" w:color="auto"/>
              <w:bottom w:val="single" w:sz="4" w:space="0" w:color="auto"/>
            </w:tcBorders>
            <w:vAlign w:val="center"/>
          </w:tcPr>
          <w:p w14:paraId="1F5C3392" w14:textId="77777777" w:rsidR="009F3A13" w:rsidRPr="009F3A13" w:rsidRDefault="009F3A13" w:rsidP="009F3A13">
            <w:pPr>
              <w:autoSpaceDE w:val="0"/>
              <w:autoSpaceDN w:val="0"/>
              <w:rPr>
                <w:noProof w:val="0"/>
                <w:lang w:val="en-US" w:eastAsia="ru-RU"/>
              </w:rPr>
            </w:pPr>
            <w:r w:rsidRPr="009F3A13">
              <w:rPr>
                <w:noProof w:val="0"/>
                <w:lang w:val="en-US" w:eastAsia="ru-RU"/>
              </w:rPr>
              <w:t>CA03G</w:t>
            </w:r>
          </w:p>
          <w:p w14:paraId="2F332781" w14:textId="77777777" w:rsidR="009F3A13" w:rsidRPr="009F3A13" w:rsidRDefault="009F3A13" w:rsidP="009F3A13">
            <w:pPr>
              <w:autoSpaceDE w:val="0"/>
              <w:autoSpaceDN w:val="0"/>
              <w:rPr>
                <w:noProof w:val="0"/>
                <w:lang w:val="ru-RU" w:eastAsia="ru-RU"/>
              </w:rPr>
            </w:pPr>
          </w:p>
        </w:tc>
        <w:tc>
          <w:tcPr>
            <w:tcW w:w="5670" w:type="dxa"/>
            <w:tcBorders>
              <w:top w:val="single" w:sz="4" w:space="0" w:color="auto"/>
              <w:bottom w:val="single" w:sz="4" w:space="0" w:color="auto"/>
            </w:tcBorders>
            <w:vAlign w:val="center"/>
          </w:tcPr>
          <w:p w14:paraId="587F53EF" w14:textId="77777777" w:rsidR="009F3A13" w:rsidRPr="009F3A13" w:rsidRDefault="009F3A13" w:rsidP="009F3A13">
            <w:pPr>
              <w:autoSpaceDE w:val="0"/>
              <w:autoSpaceDN w:val="0"/>
              <w:adjustRightInd w:val="0"/>
              <w:rPr>
                <w:noProof w:val="0"/>
                <w:lang w:val="en-US" w:eastAsia="ru-RU"/>
              </w:rPr>
            </w:pP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armat</w:t>
            </w:r>
            <w:proofErr w:type="spellEnd"/>
            <w:r w:rsidRPr="009F3A13">
              <w:rPr>
                <w:noProof w:val="0"/>
                <w:lang w:val="en-US" w:eastAsia="ru-RU"/>
              </w:rPr>
              <w:t xml:space="preserve"> </w:t>
            </w:r>
            <w:proofErr w:type="spellStart"/>
            <w:r w:rsidRPr="009F3A13">
              <w:rPr>
                <w:noProof w:val="0"/>
                <w:lang w:val="en-US" w:eastAsia="ru-RU"/>
              </w:rPr>
              <w:t>turnat</w:t>
            </w:r>
            <w:proofErr w:type="spellEnd"/>
            <w:r w:rsidRPr="009F3A13">
              <w:rPr>
                <w:noProof w:val="0"/>
                <w:lang w:val="en-US" w:eastAsia="ru-RU"/>
              </w:rPr>
              <w:t xml:space="preserve"> cu </w:t>
            </w:r>
            <w:proofErr w:type="spellStart"/>
            <w:r w:rsidRPr="009F3A13">
              <w:rPr>
                <w:noProof w:val="0"/>
                <w:lang w:val="en-US" w:eastAsia="ru-RU"/>
              </w:rPr>
              <w:t>mijloace</w:t>
            </w:r>
            <w:proofErr w:type="spellEnd"/>
            <w:r w:rsidRPr="009F3A13">
              <w:rPr>
                <w:noProof w:val="0"/>
                <w:lang w:val="en-US" w:eastAsia="ru-RU"/>
              </w:rPr>
              <w:t xml:space="preserve"> </w:t>
            </w:r>
            <w:proofErr w:type="spellStart"/>
            <w:proofErr w:type="gramStart"/>
            <w:r w:rsidRPr="009F3A13">
              <w:rPr>
                <w:noProof w:val="0"/>
                <w:lang w:val="en-US" w:eastAsia="ru-RU"/>
              </w:rPr>
              <w:t>clasice</w:t>
            </w:r>
            <w:proofErr w:type="spellEnd"/>
            <w:r w:rsidRPr="009F3A13">
              <w:rPr>
                <w:noProof w:val="0"/>
                <w:lang w:val="en-US" w:eastAsia="ru-RU"/>
              </w:rPr>
              <w:t>,  in</w:t>
            </w:r>
            <w:proofErr w:type="gramEnd"/>
            <w:r w:rsidRPr="009F3A13">
              <w:rPr>
                <w:noProof w:val="0"/>
                <w:lang w:val="en-US" w:eastAsia="ru-RU"/>
              </w:rPr>
              <w:t xml:space="preserve"> </w:t>
            </w:r>
            <w:proofErr w:type="spellStart"/>
            <w:r w:rsidRPr="009F3A13">
              <w:rPr>
                <w:noProof w:val="0"/>
                <w:lang w:val="en-US" w:eastAsia="ru-RU"/>
              </w:rPr>
              <w:t>fundatii</w:t>
            </w:r>
            <w:proofErr w:type="spellEnd"/>
            <w:r w:rsidRPr="009F3A13">
              <w:rPr>
                <w:noProof w:val="0"/>
                <w:lang w:val="en-US" w:eastAsia="ru-RU"/>
              </w:rPr>
              <w:t xml:space="preserve">, </w:t>
            </w:r>
            <w:proofErr w:type="spellStart"/>
            <w:r w:rsidRPr="009F3A13">
              <w:rPr>
                <w:noProof w:val="0"/>
                <w:lang w:val="en-US" w:eastAsia="ru-RU"/>
              </w:rPr>
              <w:t>socluri</w:t>
            </w:r>
            <w:proofErr w:type="spellEnd"/>
            <w:r w:rsidRPr="009F3A13">
              <w:rPr>
                <w:noProof w:val="0"/>
                <w:lang w:val="en-US" w:eastAsia="ru-RU"/>
              </w:rPr>
              <w:t xml:space="preserve">, </w:t>
            </w:r>
            <w:proofErr w:type="spellStart"/>
            <w:r w:rsidRPr="009F3A13">
              <w:rPr>
                <w:noProof w:val="0"/>
                <w:lang w:val="en-US" w:eastAsia="ru-RU"/>
              </w:rPr>
              <w:t>ziduri</w:t>
            </w:r>
            <w:proofErr w:type="spellEnd"/>
            <w:r w:rsidRPr="009F3A13">
              <w:rPr>
                <w:noProof w:val="0"/>
                <w:lang w:val="en-US" w:eastAsia="ru-RU"/>
              </w:rPr>
              <w:t xml:space="preserve"> de </w:t>
            </w:r>
            <w:proofErr w:type="spellStart"/>
            <w:r w:rsidRPr="009F3A13">
              <w:rPr>
                <w:noProof w:val="0"/>
                <w:lang w:val="en-US" w:eastAsia="ru-RU"/>
              </w:rPr>
              <w:t>sprijin</w:t>
            </w:r>
            <w:proofErr w:type="spellEnd"/>
            <w:r w:rsidRPr="009F3A13">
              <w:rPr>
                <w:noProof w:val="0"/>
                <w:lang w:val="en-US" w:eastAsia="ru-RU"/>
              </w:rPr>
              <w:t xml:space="preserve">, </w:t>
            </w:r>
            <w:proofErr w:type="spellStart"/>
            <w:r w:rsidRPr="009F3A13">
              <w:rPr>
                <w:noProof w:val="0"/>
                <w:lang w:val="en-US" w:eastAsia="ru-RU"/>
              </w:rPr>
              <w:t>pereti</w:t>
            </w:r>
            <w:proofErr w:type="spellEnd"/>
            <w:r w:rsidRPr="009F3A13">
              <w:rPr>
                <w:noProof w:val="0"/>
                <w:lang w:val="en-US" w:eastAsia="ru-RU"/>
              </w:rPr>
              <w:t xml:space="preserve"> sub </w:t>
            </w:r>
            <w:proofErr w:type="spellStart"/>
            <w:r w:rsidRPr="009F3A13">
              <w:rPr>
                <w:noProof w:val="0"/>
                <w:lang w:val="en-US" w:eastAsia="ru-RU"/>
              </w:rPr>
              <w:t>cota</w:t>
            </w:r>
            <w:proofErr w:type="spellEnd"/>
            <w:r w:rsidRPr="009F3A13">
              <w:rPr>
                <w:noProof w:val="0"/>
                <w:lang w:val="en-US" w:eastAsia="ru-RU"/>
              </w:rPr>
              <w:t xml:space="preserve"> zero, </w:t>
            </w:r>
            <w:proofErr w:type="spellStart"/>
            <w:r w:rsidRPr="009F3A13">
              <w:rPr>
                <w:noProof w:val="0"/>
                <w:lang w:val="en-US" w:eastAsia="ru-RU"/>
              </w:rPr>
              <w:t>preparat</w:t>
            </w:r>
            <w:proofErr w:type="spellEnd"/>
            <w:r w:rsidRPr="009F3A13">
              <w:rPr>
                <w:noProof w:val="0"/>
                <w:lang w:val="en-US" w:eastAsia="ru-RU"/>
              </w:rPr>
              <w:t xml:space="preserve"> cu </w:t>
            </w:r>
            <w:proofErr w:type="spellStart"/>
            <w:r w:rsidRPr="009F3A13">
              <w:rPr>
                <w:noProof w:val="0"/>
                <w:lang w:val="en-US" w:eastAsia="ru-RU"/>
              </w:rPr>
              <w:t>centrala</w:t>
            </w:r>
            <w:proofErr w:type="spellEnd"/>
            <w:r w:rsidRPr="009F3A13">
              <w:rPr>
                <w:noProof w:val="0"/>
                <w:lang w:val="en-US" w:eastAsia="ru-RU"/>
              </w:rPr>
              <w:t xml:space="preserve"> de </w:t>
            </w:r>
            <w:proofErr w:type="spellStart"/>
            <w:r w:rsidRPr="009F3A13">
              <w:rPr>
                <w:noProof w:val="0"/>
                <w:lang w:val="en-US" w:eastAsia="ru-RU"/>
              </w:rPr>
              <w:t>betoane</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marfa</w:t>
            </w:r>
            <w:proofErr w:type="spellEnd"/>
            <w:r w:rsidRPr="009F3A13">
              <w:rPr>
                <w:noProof w:val="0"/>
                <w:lang w:val="en-US" w:eastAsia="ru-RU"/>
              </w:rPr>
              <w:t xml:space="preserve"> conform. art. </w:t>
            </w:r>
            <w:r w:rsidRPr="009F3A13">
              <w:rPr>
                <w:noProof w:val="0"/>
                <w:lang w:val="ru-RU" w:eastAsia="ru-RU"/>
              </w:rPr>
              <w:t xml:space="preserve">CA01, </w:t>
            </w:r>
            <w:proofErr w:type="spellStart"/>
            <w:r w:rsidRPr="009F3A13">
              <w:rPr>
                <w:noProof w:val="0"/>
                <w:lang w:val="ru-RU" w:eastAsia="ru-RU"/>
              </w:rPr>
              <w:t>turnare</w:t>
            </w:r>
            <w:proofErr w:type="spellEnd"/>
            <w:r w:rsidRPr="009F3A13">
              <w:rPr>
                <w:noProof w:val="0"/>
                <w:lang w:val="ru-RU" w:eastAsia="ru-RU"/>
              </w:rPr>
              <w:t xml:space="preserve"> </w:t>
            </w:r>
            <w:proofErr w:type="spellStart"/>
            <w:r w:rsidRPr="009F3A13">
              <w:rPr>
                <w:noProof w:val="0"/>
                <w:lang w:val="ru-RU" w:eastAsia="ru-RU"/>
              </w:rPr>
              <w:t>cu</w:t>
            </w:r>
            <w:proofErr w:type="spellEnd"/>
            <w:r w:rsidRPr="009F3A13">
              <w:rPr>
                <w:noProof w:val="0"/>
                <w:lang w:val="ru-RU" w:eastAsia="ru-RU"/>
              </w:rPr>
              <w:t xml:space="preserve"> </w:t>
            </w:r>
            <w:proofErr w:type="spellStart"/>
            <w:r w:rsidRPr="009F3A13">
              <w:rPr>
                <w:noProof w:val="0"/>
                <w:lang w:val="ru-RU" w:eastAsia="ru-RU"/>
              </w:rPr>
              <w:t>mijloace</w:t>
            </w:r>
            <w:proofErr w:type="spellEnd"/>
            <w:r w:rsidRPr="009F3A13">
              <w:rPr>
                <w:noProof w:val="0"/>
                <w:lang w:val="ru-RU" w:eastAsia="ru-RU"/>
              </w:rPr>
              <w:t xml:space="preserve"> </w:t>
            </w:r>
            <w:proofErr w:type="spellStart"/>
            <w:r w:rsidRPr="009F3A13">
              <w:rPr>
                <w:noProof w:val="0"/>
                <w:lang w:val="ru-RU" w:eastAsia="ru-RU"/>
              </w:rPr>
              <w:t>clasice</w:t>
            </w:r>
            <w:proofErr w:type="spellEnd"/>
            <w:r w:rsidRPr="009F3A13">
              <w:rPr>
                <w:noProof w:val="0"/>
                <w:lang w:val="ru-RU" w:eastAsia="ru-RU"/>
              </w:rPr>
              <w:t xml:space="preserve">, </w:t>
            </w:r>
            <w:proofErr w:type="spellStart"/>
            <w:r w:rsidRPr="009F3A13">
              <w:rPr>
                <w:noProof w:val="0"/>
                <w:lang w:val="ru-RU" w:eastAsia="ru-RU"/>
              </w:rPr>
              <w:t>beton</w:t>
            </w:r>
            <w:proofErr w:type="spellEnd"/>
            <w:r w:rsidRPr="009F3A13">
              <w:rPr>
                <w:noProof w:val="0"/>
                <w:lang w:val="ru-RU" w:eastAsia="ru-RU"/>
              </w:rPr>
              <w:t xml:space="preserve"> </w:t>
            </w:r>
            <w:proofErr w:type="spellStart"/>
            <w:r w:rsidRPr="009F3A13">
              <w:rPr>
                <w:noProof w:val="0"/>
                <w:lang w:val="ru-RU" w:eastAsia="ru-RU"/>
              </w:rPr>
              <w:t>armat</w:t>
            </w:r>
            <w:proofErr w:type="spellEnd"/>
            <w:r w:rsidRPr="009F3A13">
              <w:rPr>
                <w:noProof w:val="0"/>
                <w:lang w:val="ru-RU" w:eastAsia="ru-RU"/>
              </w:rPr>
              <w:t xml:space="preserve"> </w:t>
            </w:r>
            <w:proofErr w:type="spellStart"/>
            <w:r w:rsidRPr="009F3A13">
              <w:rPr>
                <w:noProof w:val="0"/>
                <w:lang w:val="ru-RU" w:eastAsia="ru-RU"/>
              </w:rPr>
              <w:t>clasa</w:t>
            </w:r>
            <w:proofErr w:type="spellEnd"/>
            <w:r w:rsidRPr="009F3A13">
              <w:rPr>
                <w:noProof w:val="0"/>
                <w:lang w:val="ru-RU" w:eastAsia="ru-RU"/>
              </w:rPr>
              <w:t xml:space="preserve">... </w:t>
            </w:r>
          </w:p>
        </w:tc>
        <w:tc>
          <w:tcPr>
            <w:tcW w:w="992" w:type="dxa"/>
            <w:tcBorders>
              <w:top w:val="single" w:sz="4" w:space="0" w:color="auto"/>
              <w:bottom w:val="single" w:sz="4" w:space="0" w:color="auto"/>
            </w:tcBorders>
            <w:vAlign w:val="center"/>
          </w:tcPr>
          <w:p w14:paraId="27C3CA06"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m3</w:t>
            </w:r>
          </w:p>
        </w:tc>
        <w:tc>
          <w:tcPr>
            <w:tcW w:w="1018" w:type="dxa"/>
            <w:tcBorders>
              <w:top w:val="single" w:sz="4" w:space="0" w:color="auto"/>
              <w:bottom w:val="single" w:sz="4" w:space="0" w:color="auto"/>
            </w:tcBorders>
            <w:vAlign w:val="center"/>
          </w:tcPr>
          <w:p w14:paraId="1D2A05A0" w14:textId="77777777" w:rsidR="009F3A13" w:rsidRPr="009F3A13" w:rsidRDefault="009F3A13" w:rsidP="009F3A13">
            <w:pPr>
              <w:autoSpaceDE w:val="0"/>
              <w:autoSpaceDN w:val="0"/>
              <w:jc w:val="center"/>
              <w:rPr>
                <w:noProof w:val="0"/>
                <w:lang w:val="ru-RU" w:eastAsia="ru-RU"/>
              </w:rPr>
            </w:pPr>
            <w:r w:rsidRPr="009F3A13">
              <w:rPr>
                <w:noProof w:val="0"/>
                <w:lang w:val="ru-RU" w:eastAsia="ru-RU"/>
              </w:rPr>
              <w:t>15,680</w:t>
            </w:r>
          </w:p>
        </w:tc>
      </w:tr>
    </w:tbl>
    <w:p w14:paraId="0F832F3E" w14:textId="77777777" w:rsidR="009F3A13" w:rsidRPr="009F3A13" w:rsidRDefault="009F3A13" w:rsidP="009F3A13">
      <w:pPr>
        <w:autoSpaceDE w:val="0"/>
        <w:autoSpaceDN w:val="0"/>
        <w:rPr>
          <w:noProof w:val="0"/>
          <w:sz w:val="20"/>
          <w:szCs w:val="20"/>
          <w:lang w:val="ru-RU" w:eastAsia="ru-RU"/>
        </w:rPr>
      </w:pPr>
    </w:p>
    <w:p w14:paraId="36B81100" w14:textId="77777777" w:rsidR="009F3A13" w:rsidRPr="009F3A13" w:rsidRDefault="009F3A13" w:rsidP="009F3A13">
      <w:pPr>
        <w:autoSpaceDE w:val="0"/>
        <w:autoSpaceDN w:val="0"/>
        <w:ind w:right="567"/>
        <w:jc w:val="center"/>
        <w:rPr>
          <w:b/>
          <w:bCs/>
          <w:noProof w:val="0"/>
          <w:u w:val="single"/>
          <w:lang w:val="en-US" w:eastAsia="ru-RU"/>
        </w:rPr>
      </w:pPr>
    </w:p>
    <w:p w14:paraId="4E70FEAC" w14:textId="77777777" w:rsidR="009F3A13" w:rsidRPr="009F3A13" w:rsidRDefault="009F3A13" w:rsidP="009F3A13">
      <w:pPr>
        <w:autoSpaceDE w:val="0"/>
        <w:autoSpaceDN w:val="0"/>
        <w:ind w:right="567"/>
        <w:jc w:val="center"/>
        <w:rPr>
          <w:b/>
          <w:bCs/>
          <w:noProof w:val="0"/>
          <w:u w:val="single"/>
          <w:lang w:val="en-US" w:eastAsia="ru-RU"/>
        </w:rPr>
      </w:pPr>
    </w:p>
    <w:p w14:paraId="5FE6E5DF" w14:textId="77777777" w:rsidR="009F3A13" w:rsidRPr="009F3A13" w:rsidRDefault="009F3A13" w:rsidP="009F3A13">
      <w:pPr>
        <w:autoSpaceDE w:val="0"/>
        <w:autoSpaceDN w:val="0"/>
        <w:ind w:right="567"/>
        <w:jc w:val="center"/>
        <w:rPr>
          <w:b/>
          <w:bCs/>
          <w:noProof w:val="0"/>
          <w:u w:val="single"/>
          <w:lang w:val="en-US" w:eastAsia="ru-RU"/>
        </w:rPr>
      </w:pPr>
    </w:p>
    <w:p w14:paraId="380D909A" w14:textId="77777777" w:rsidR="009F3A13" w:rsidRPr="009F3A13" w:rsidRDefault="009F3A13" w:rsidP="009F3A13">
      <w:pPr>
        <w:autoSpaceDE w:val="0"/>
        <w:autoSpaceDN w:val="0"/>
        <w:ind w:right="567"/>
        <w:jc w:val="center"/>
        <w:rPr>
          <w:b/>
          <w:bCs/>
          <w:noProof w:val="0"/>
          <w:u w:val="single"/>
          <w:lang w:val="en-US" w:eastAsia="ru-RU"/>
        </w:rPr>
      </w:pPr>
    </w:p>
    <w:p w14:paraId="7B712FB2" w14:textId="77777777" w:rsidR="009F3A13" w:rsidRPr="009F3A13" w:rsidRDefault="009F3A13" w:rsidP="009F3A13">
      <w:pPr>
        <w:autoSpaceDE w:val="0"/>
        <w:autoSpaceDN w:val="0"/>
        <w:ind w:right="567"/>
        <w:jc w:val="center"/>
        <w:rPr>
          <w:b/>
          <w:bCs/>
          <w:noProof w:val="0"/>
          <w:u w:val="single"/>
          <w:lang w:val="en-US" w:eastAsia="ru-RU"/>
        </w:rPr>
      </w:pPr>
    </w:p>
    <w:p w14:paraId="403FB201" w14:textId="77777777" w:rsidR="009F3A13" w:rsidRPr="009F3A13" w:rsidRDefault="009F3A13" w:rsidP="009F3A13">
      <w:pPr>
        <w:autoSpaceDE w:val="0"/>
        <w:autoSpaceDN w:val="0"/>
        <w:ind w:right="567"/>
        <w:jc w:val="center"/>
        <w:rPr>
          <w:b/>
          <w:bCs/>
          <w:noProof w:val="0"/>
          <w:u w:val="single"/>
          <w:lang w:val="en-US" w:eastAsia="ru-RU"/>
        </w:rPr>
      </w:pPr>
    </w:p>
    <w:p w14:paraId="669CB165" w14:textId="77777777" w:rsidR="009F3A13" w:rsidRPr="009F3A13" w:rsidRDefault="009F3A13" w:rsidP="009F3A13">
      <w:pPr>
        <w:autoSpaceDE w:val="0"/>
        <w:autoSpaceDN w:val="0"/>
        <w:ind w:right="567"/>
        <w:jc w:val="center"/>
        <w:rPr>
          <w:b/>
          <w:bCs/>
          <w:noProof w:val="0"/>
          <w:u w:val="single"/>
          <w:lang w:val="en-US" w:eastAsia="ru-RU"/>
        </w:rPr>
      </w:pPr>
    </w:p>
    <w:p w14:paraId="244E5226" w14:textId="77777777" w:rsidR="009F3A13" w:rsidRPr="009F3A13" w:rsidRDefault="009F3A13" w:rsidP="009F3A13">
      <w:pPr>
        <w:autoSpaceDE w:val="0"/>
        <w:autoSpaceDN w:val="0"/>
        <w:ind w:right="567"/>
        <w:jc w:val="center"/>
        <w:rPr>
          <w:b/>
          <w:bCs/>
          <w:noProof w:val="0"/>
          <w:u w:val="single"/>
          <w:lang w:val="en-US" w:eastAsia="ru-RU"/>
        </w:rPr>
      </w:pPr>
    </w:p>
    <w:p w14:paraId="6BB24934" w14:textId="77777777" w:rsidR="009F3A13" w:rsidRPr="009F3A13" w:rsidRDefault="009F3A13" w:rsidP="009F3A13">
      <w:pPr>
        <w:autoSpaceDE w:val="0"/>
        <w:autoSpaceDN w:val="0"/>
        <w:ind w:right="567"/>
        <w:jc w:val="center"/>
        <w:rPr>
          <w:b/>
          <w:bCs/>
          <w:noProof w:val="0"/>
          <w:u w:val="single"/>
          <w:lang w:val="en-US" w:eastAsia="ru-RU"/>
        </w:rPr>
      </w:pPr>
    </w:p>
    <w:p w14:paraId="31AF4215" w14:textId="77777777" w:rsidR="009F3A13" w:rsidRPr="009F3A13" w:rsidRDefault="009F3A13" w:rsidP="009F3A13">
      <w:pPr>
        <w:autoSpaceDE w:val="0"/>
        <w:autoSpaceDN w:val="0"/>
        <w:ind w:right="567"/>
        <w:jc w:val="center"/>
        <w:rPr>
          <w:b/>
          <w:bCs/>
          <w:noProof w:val="0"/>
          <w:u w:val="single"/>
          <w:lang w:val="en-US" w:eastAsia="ru-RU"/>
        </w:rPr>
      </w:pPr>
    </w:p>
    <w:p w14:paraId="2B86F293" w14:textId="77777777" w:rsidR="009F3A13" w:rsidRPr="009F3A13" w:rsidRDefault="009F3A13" w:rsidP="009F3A13">
      <w:pPr>
        <w:autoSpaceDE w:val="0"/>
        <w:autoSpaceDN w:val="0"/>
        <w:ind w:right="567"/>
        <w:jc w:val="center"/>
        <w:rPr>
          <w:b/>
          <w:bCs/>
          <w:noProof w:val="0"/>
          <w:u w:val="single"/>
          <w:lang w:val="en-US" w:eastAsia="ru-RU"/>
        </w:rPr>
      </w:pPr>
    </w:p>
    <w:p w14:paraId="7314CE29" w14:textId="77777777" w:rsidR="009F3A13" w:rsidRPr="009F3A13" w:rsidRDefault="009F3A13" w:rsidP="009F3A13">
      <w:pPr>
        <w:autoSpaceDE w:val="0"/>
        <w:autoSpaceDN w:val="0"/>
        <w:ind w:right="567"/>
        <w:jc w:val="center"/>
        <w:rPr>
          <w:b/>
          <w:bCs/>
          <w:noProof w:val="0"/>
          <w:u w:val="single"/>
          <w:lang w:val="en-US" w:eastAsia="ru-RU"/>
        </w:rPr>
      </w:pPr>
    </w:p>
    <w:p w14:paraId="0035F628" w14:textId="77777777" w:rsidR="009F3A13" w:rsidRPr="009F3A13" w:rsidRDefault="009F3A13" w:rsidP="009F3A13">
      <w:pPr>
        <w:autoSpaceDE w:val="0"/>
        <w:autoSpaceDN w:val="0"/>
        <w:ind w:right="567"/>
        <w:jc w:val="center"/>
        <w:rPr>
          <w:b/>
          <w:bCs/>
          <w:noProof w:val="0"/>
          <w:u w:val="single"/>
          <w:lang w:val="en-US" w:eastAsia="ru-RU"/>
        </w:rPr>
      </w:pPr>
    </w:p>
    <w:p w14:paraId="3131085E" w14:textId="77777777" w:rsidR="009F3A13" w:rsidRPr="009F3A13" w:rsidRDefault="009F3A13" w:rsidP="009F3A13">
      <w:pPr>
        <w:autoSpaceDE w:val="0"/>
        <w:autoSpaceDN w:val="0"/>
        <w:ind w:right="567"/>
        <w:jc w:val="center"/>
        <w:rPr>
          <w:b/>
          <w:bCs/>
          <w:noProof w:val="0"/>
          <w:u w:val="single"/>
          <w:lang w:val="en-US" w:eastAsia="ru-RU"/>
        </w:rPr>
      </w:pPr>
    </w:p>
    <w:p w14:paraId="411ABB97" w14:textId="77777777" w:rsidR="009F3A13" w:rsidRPr="009F3A13" w:rsidRDefault="009F3A13" w:rsidP="009F3A13">
      <w:pPr>
        <w:autoSpaceDE w:val="0"/>
        <w:autoSpaceDN w:val="0"/>
        <w:ind w:right="567"/>
        <w:jc w:val="center"/>
        <w:rPr>
          <w:b/>
          <w:bCs/>
          <w:noProof w:val="0"/>
          <w:u w:val="single"/>
          <w:lang w:val="en-US" w:eastAsia="ru-RU"/>
        </w:rPr>
      </w:pPr>
    </w:p>
    <w:p w14:paraId="399B75FC" w14:textId="77777777" w:rsidR="009F3A13" w:rsidRPr="009F3A13" w:rsidRDefault="009F3A13" w:rsidP="009F3A13">
      <w:pPr>
        <w:autoSpaceDE w:val="0"/>
        <w:autoSpaceDN w:val="0"/>
        <w:ind w:right="567"/>
        <w:jc w:val="center"/>
        <w:rPr>
          <w:b/>
          <w:bCs/>
          <w:noProof w:val="0"/>
          <w:u w:val="single"/>
          <w:lang w:val="en-US" w:eastAsia="ru-RU"/>
        </w:rPr>
      </w:pPr>
    </w:p>
    <w:p w14:paraId="1C0A0E21" w14:textId="77777777" w:rsidR="009F3A13" w:rsidRPr="009F3A13" w:rsidRDefault="009F3A13" w:rsidP="009F3A13">
      <w:pPr>
        <w:autoSpaceDE w:val="0"/>
        <w:autoSpaceDN w:val="0"/>
        <w:ind w:right="567"/>
        <w:jc w:val="center"/>
        <w:rPr>
          <w:b/>
          <w:bCs/>
          <w:noProof w:val="0"/>
          <w:u w:val="single"/>
          <w:lang w:val="en-US" w:eastAsia="ru-RU"/>
        </w:rPr>
      </w:pPr>
    </w:p>
    <w:p w14:paraId="48CCC9B3" w14:textId="77777777" w:rsidR="009F3A13" w:rsidRPr="009F3A13" w:rsidRDefault="009F3A13" w:rsidP="009F3A13">
      <w:pPr>
        <w:autoSpaceDE w:val="0"/>
        <w:autoSpaceDN w:val="0"/>
        <w:ind w:right="567"/>
        <w:jc w:val="center"/>
        <w:rPr>
          <w:b/>
          <w:bCs/>
          <w:noProof w:val="0"/>
          <w:u w:val="single"/>
          <w:lang w:val="en-US" w:eastAsia="ru-RU"/>
        </w:rPr>
      </w:pPr>
    </w:p>
    <w:p w14:paraId="7362BD54" w14:textId="77777777" w:rsidR="009F3A13" w:rsidRPr="009F3A13" w:rsidRDefault="009F3A13" w:rsidP="009F3A13">
      <w:pPr>
        <w:autoSpaceDE w:val="0"/>
        <w:autoSpaceDN w:val="0"/>
        <w:ind w:right="567"/>
        <w:jc w:val="center"/>
        <w:rPr>
          <w:b/>
          <w:bCs/>
          <w:noProof w:val="0"/>
          <w:u w:val="single"/>
          <w:lang w:val="en-US" w:eastAsia="ru-RU"/>
        </w:rPr>
      </w:pPr>
    </w:p>
    <w:p w14:paraId="2E062F89" w14:textId="77777777" w:rsidR="009F3A13" w:rsidRPr="009F3A13" w:rsidRDefault="009F3A13" w:rsidP="009F3A13">
      <w:pPr>
        <w:autoSpaceDE w:val="0"/>
        <w:autoSpaceDN w:val="0"/>
        <w:ind w:right="567"/>
        <w:jc w:val="center"/>
        <w:rPr>
          <w:b/>
          <w:bCs/>
          <w:noProof w:val="0"/>
          <w:u w:val="single"/>
          <w:lang w:val="en-US" w:eastAsia="ru-RU"/>
        </w:rPr>
      </w:pPr>
    </w:p>
    <w:p w14:paraId="3E5A6386" w14:textId="77777777" w:rsidR="009F3A13" w:rsidRPr="009F3A13" w:rsidRDefault="009F3A13" w:rsidP="009F3A13">
      <w:pPr>
        <w:autoSpaceDE w:val="0"/>
        <w:autoSpaceDN w:val="0"/>
        <w:ind w:right="567"/>
        <w:jc w:val="center"/>
        <w:rPr>
          <w:b/>
          <w:bCs/>
          <w:noProof w:val="0"/>
          <w:u w:val="single"/>
          <w:lang w:val="en-US" w:eastAsia="ru-RU"/>
        </w:rPr>
      </w:pPr>
    </w:p>
    <w:p w14:paraId="2CA8F3D5" w14:textId="77777777" w:rsidR="009F3A13" w:rsidRPr="009F3A13" w:rsidRDefault="009F3A13" w:rsidP="009F3A13">
      <w:pPr>
        <w:autoSpaceDE w:val="0"/>
        <w:autoSpaceDN w:val="0"/>
        <w:ind w:right="567"/>
        <w:jc w:val="center"/>
        <w:rPr>
          <w:b/>
          <w:bCs/>
          <w:noProof w:val="0"/>
          <w:u w:val="single"/>
          <w:lang w:val="en-US" w:eastAsia="ru-RU"/>
        </w:rPr>
      </w:pPr>
    </w:p>
    <w:p w14:paraId="689EF849" w14:textId="77777777" w:rsidR="009F3A13" w:rsidRPr="009F3A13" w:rsidRDefault="009F3A13" w:rsidP="009F3A13">
      <w:pPr>
        <w:autoSpaceDE w:val="0"/>
        <w:autoSpaceDN w:val="0"/>
        <w:ind w:right="567"/>
        <w:jc w:val="center"/>
        <w:rPr>
          <w:b/>
          <w:bCs/>
          <w:noProof w:val="0"/>
          <w:u w:val="single"/>
          <w:lang w:val="en-US" w:eastAsia="ru-RU"/>
        </w:rPr>
      </w:pPr>
    </w:p>
    <w:p w14:paraId="35A7F46B" w14:textId="77777777" w:rsidR="009F3A13" w:rsidRPr="009F3A13" w:rsidRDefault="009F3A13" w:rsidP="009F3A13">
      <w:pPr>
        <w:autoSpaceDE w:val="0"/>
        <w:autoSpaceDN w:val="0"/>
        <w:ind w:right="567"/>
        <w:jc w:val="center"/>
        <w:rPr>
          <w:b/>
          <w:bCs/>
          <w:noProof w:val="0"/>
          <w:u w:val="single"/>
          <w:lang w:val="en-US" w:eastAsia="ru-RU"/>
        </w:rPr>
      </w:pPr>
    </w:p>
    <w:p w14:paraId="075875EE" w14:textId="77777777" w:rsidR="009F3A13" w:rsidRPr="009F3A13" w:rsidRDefault="009F3A13" w:rsidP="009F3A13">
      <w:pPr>
        <w:autoSpaceDE w:val="0"/>
        <w:autoSpaceDN w:val="0"/>
        <w:ind w:right="567"/>
        <w:jc w:val="center"/>
        <w:rPr>
          <w:b/>
          <w:bCs/>
          <w:noProof w:val="0"/>
          <w:u w:val="single"/>
          <w:lang w:val="en-US" w:eastAsia="ru-RU"/>
        </w:rPr>
      </w:pPr>
    </w:p>
    <w:p w14:paraId="67B0E2C2" w14:textId="77777777" w:rsidR="009F3A13" w:rsidRPr="009F3A13" w:rsidRDefault="009F3A13" w:rsidP="009F3A13">
      <w:pPr>
        <w:autoSpaceDE w:val="0"/>
        <w:autoSpaceDN w:val="0"/>
        <w:ind w:right="567"/>
        <w:jc w:val="center"/>
        <w:rPr>
          <w:b/>
          <w:bCs/>
          <w:noProof w:val="0"/>
          <w:u w:val="single"/>
          <w:lang w:val="en-US" w:eastAsia="ru-RU"/>
        </w:rPr>
      </w:pPr>
    </w:p>
    <w:p w14:paraId="07F80844" w14:textId="77777777" w:rsidR="009F3A13" w:rsidRPr="009F3A13" w:rsidRDefault="009F3A13" w:rsidP="009F3A13">
      <w:pPr>
        <w:autoSpaceDE w:val="0"/>
        <w:autoSpaceDN w:val="0"/>
        <w:ind w:right="567"/>
        <w:jc w:val="center"/>
        <w:rPr>
          <w:b/>
          <w:bCs/>
          <w:noProof w:val="0"/>
          <w:u w:val="single"/>
          <w:lang w:val="en-US" w:eastAsia="ru-RU"/>
        </w:rPr>
      </w:pPr>
    </w:p>
    <w:p w14:paraId="5161DFBC" w14:textId="77777777" w:rsidR="009F3A13" w:rsidRPr="009F3A13" w:rsidRDefault="009F3A13" w:rsidP="009F3A13">
      <w:pPr>
        <w:autoSpaceDE w:val="0"/>
        <w:autoSpaceDN w:val="0"/>
        <w:ind w:right="567"/>
        <w:jc w:val="center"/>
        <w:rPr>
          <w:b/>
          <w:bCs/>
          <w:noProof w:val="0"/>
          <w:lang w:val="en-US" w:eastAsia="ru-RU"/>
        </w:rPr>
      </w:pPr>
      <w:r w:rsidRPr="009F3A13">
        <w:rPr>
          <w:b/>
          <w:bCs/>
          <w:noProof w:val="0"/>
          <w:u w:val="single"/>
          <w:lang w:val="en-US" w:eastAsia="ru-RU"/>
        </w:rPr>
        <w:t xml:space="preserve">3. </w:t>
      </w:r>
      <w:proofErr w:type="spellStart"/>
      <w:r w:rsidRPr="009F3A13">
        <w:rPr>
          <w:b/>
          <w:bCs/>
          <w:noProof w:val="0"/>
          <w:u w:val="single"/>
          <w:lang w:val="en-US" w:eastAsia="ru-RU"/>
        </w:rPr>
        <w:t>Amenajarea</w:t>
      </w:r>
      <w:proofErr w:type="spellEnd"/>
      <w:r w:rsidRPr="009F3A13">
        <w:rPr>
          <w:b/>
          <w:bCs/>
          <w:noProof w:val="0"/>
          <w:u w:val="single"/>
          <w:lang w:val="en-US" w:eastAsia="ru-RU"/>
        </w:rPr>
        <w:t xml:space="preserve"> a </w:t>
      </w:r>
      <w:proofErr w:type="spellStart"/>
      <w:r w:rsidRPr="009F3A13">
        <w:rPr>
          <w:b/>
          <w:bCs/>
          <w:noProof w:val="0"/>
          <w:u w:val="single"/>
          <w:lang w:val="en-US" w:eastAsia="ru-RU"/>
        </w:rPr>
        <w:t>trotuarilor</w:t>
      </w:r>
      <w:proofErr w:type="spellEnd"/>
      <w:r w:rsidRPr="009F3A13">
        <w:rPr>
          <w:b/>
          <w:bCs/>
          <w:noProof w:val="0"/>
          <w:u w:val="single"/>
          <w:lang w:val="en-US" w:eastAsia="ru-RU"/>
        </w:rPr>
        <w:t xml:space="preserve"> </w:t>
      </w:r>
      <w:proofErr w:type="spellStart"/>
      <w:proofErr w:type="gramStart"/>
      <w:r w:rsidRPr="009F3A13">
        <w:rPr>
          <w:b/>
          <w:bCs/>
          <w:noProof w:val="0"/>
          <w:u w:val="single"/>
          <w:lang w:val="en-US" w:eastAsia="ru-RU"/>
        </w:rPr>
        <w:t>or.Ialoveni</w:t>
      </w:r>
      <w:proofErr w:type="spellEnd"/>
      <w:proofErr w:type="gramEnd"/>
      <w:r w:rsidRPr="009F3A13">
        <w:rPr>
          <w:b/>
          <w:bCs/>
          <w:noProof w:val="0"/>
          <w:u w:val="single"/>
          <w:lang w:val="en-US" w:eastAsia="ru-RU"/>
        </w:rPr>
        <w:t xml:space="preserve"> </w:t>
      </w:r>
      <w:proofErr w:type="spellStart"/>
      <w:r w:rsidRPr="009F3A13">
        <w:rPr>
          <w:b/>
          <w:bCs/>
          <w:noProof w:val="0"/>
          <w:u w:val="single"/>
          <w:lang w:val="en-US" w:eastAsia="ru-RU"/>
        </w:rPr>
        <w:t>cararusa</w:t>
      </w:r>
      <w:proofErr w:type="spellEnd"/>
      <w:r w:rsidRPr="009F3A13">
        <w:rPr>
          <w:b/>
          <w:bCs/>
          <w:noProof w:val="0"/>
          <w:u w:val="single"/>
          <w:lang w:val="en-US" w:eastAsia="ru-RU"/>
        </w:rPr>
        <w:t xml:space="preserve"> din </w:t>
      </w:r>
      <w:proofErr w:type="spellStart"/>
      <w:r w:rsidRPr="009F3A13">
        <w:rPr>
          <w:b/>
          <w:bCs/>
          <w:noProof w:val="0"/>
          <w:u w:val="single"/>
          <w:lang w:val="en-US" w:eastAsia="ru-RU"/>
        </w:rPr>
        <w:t>Bozu</w:t>
      </w:r>
      <w:proofErr w:type="spellEnd"/>
      <w:r w:rsidRPr="009F3A13">
        <w:rPr>
          <w:b/>
          <w:bCs/>
          <w:noProof w:val="0"/>
          <w:u w:val="single"/>
          <w:lang w:val="en-US" w:eastAsia="ru-RU"/>
        </w:rPr>
        <w:t xml:space="preserve"> </w:t>
      </w:r>
      <w:proofErr w:type="spellStart"/>
      <w:r w:rsidRPr="009F3A13">
        <w:rPr>
          <w:b/>
          <w:bCs/>
          <w:noProof w:val="0"/>
          <w:u w:val="single"/>
          <w:lang w:val="en-US" w:eastAsia="ru-RU"/>
        </w:rPr>
        <w:t>Str.Mihai</w:t>
      </w:r>
      <w:proofErr w:type="spellEnd"/>
      <w:r w:rsidRPr="009F3A13">
        <w:rPr>
          <w:b/>
          <w:bCs/>
          <w:noProof w:val="0"/>
          <w:u w:val="single"/>
          <w:lang w:val="en-US" w:eastAsia="ru-RU"/>
        </w:rPr>
        <w:t xml:space="preserve"> </w:t>
      </w:r>
      <w:proofErr w:type="spellStart"/>
      <w:r w:rsidRPr="009F3A13">
        <w:rPr>
          <w:b/>
          <w:bCs/>
          <w:noProof w:val="0"/>
          <w:u w:val="single"/>
          <w:lang w:val="en-US" w:eastAsia="ru-RU"/>
        </w:rPr>
        <w:t>Viteazu</w:t>
      </w:r>
      <w:proofErr w:type="spellEnd"/>
    </w:p>
    <w:tbl>
      <w:tblPr>
        <w:tblW w:w="10206" w:type="dxa"/>
        <w:tblInd w:w="250" w:type="dxa"/>
        <w:tblLayout w:type="fixed"/>
        <w:tblLook w:val="0000" w:firstRow="0" w:lastRow="0" w:firstColumn="0" w:lastColumn="0" w:noHBand="0" w:noVBand="0"/>
      </w:tblPr>
      <w:tblGrid>
        <w:gridCol w:w="709"/>
        <w:gridCol w:w="1559"/>
        <w:gridCol w:w="5528"/>
        <w:gridCol w:w="1134"/>
        <w:gridCol w:w="1276"/>
      </w:tblGrid>
      <w:tr w:rsidR="009F3A13" w:rsidRPr="009F3A13" w14:paraId="05874697" w14:textId="77777777" w:rsidTr="00B55AC1">
        <w:trPr>
          <w:cantSplit/>
          <w:trHeight w:val="592"/>
        </w:trPr>
        <w:tc>
          <w:tcPr>
            <w:tcW w:w="709" w:type="dxa"/>
            <w:tcBorders>
              <w:top w:val="single" w:sz="6" w:space="0" w:color="auto"/>
              <w:left w:val="single" w:sz="6" w:space="0" w:color="auto"/>
              <w:bottom w:val="nil"/>
              <w:right w:val="nil"/>
            </w:tcBorders>
            <w:shd w:val="pct5" w:color="auto" w:fill="auto"/>
          </w:tcPr>
          <w:p w14:paraId="32D110A1" w14:textId="77777777" w:rsidR="009F3A13" w:rsidRPr="009F3A13" w:rsidRDefault="009F3A13" w:rsidP="009F3A13">
            <w:pPr>
              <w:autoSpaceDE w:val="0"/>
              <w:autoSpaceDN w:val="0"/>
              <w:ind w:right="-108"/>
              <w:jc w:val="center"/>
              <w:rPr>
                <w:noProof w:val="0"/>
                <w:sz w:val="22"/>
                <w:szCs w:val="22"/>
                <w:lang w:val="en-US" w:eastAsia="ru-RU"/>
              </w:rPr>
            </w:pPr>
            <w:r w:rsidRPr="009F3A13">
              <w:rPr>
                <w:noProof w:val="0"/>
                <w:sz w:val="22"/>
                <w:szCs w:val="22"/>
                <w:lang w:val="en-US" w:eastAsia="ru-RU"/>
              </w:rPr>
              <w:t>№</w:t>
            </w:r>
          </w:p>
          <w:p w14:paraId="1977C875" w14:textId="77777777" w:rsidR="009F3A13" w:rsidRPr="009F3A13" w:rsidRDefault="009F3A13" w:rsidP="009F3A13">
            <w:pPr>
              <w:autoSpaceDE w:val="0"/>
              <w:autoSpaceDN w:val="0"/>
              <w:ind w:right="-108"/>
              <w:jc w:val="center"/>
              <w:rPr>
                <w:noProof w:val="0"/>
                <w:sz w:val="22"/>
                <w:szCs w:val="22"/>
                <w:lang w:val="en-US" w:eastAsia="ru-RU"/>
              </w:rPr>
            </w:pPr>
            <w:r w:rsidRPr="009F3A13">
              <w:rPr>
                <w:noProof w:val="0"/>
                <w:sz w:val="22"/>
                <w:szCs w:val="22"/>
                <w:lang w:val="en-US" w:eastAsia="ru-RU"/>
              </w:rPr>
              <w:t xml:space="preserve"> </w:t>
            </w:r>
            <w:proofErr w:type="spellStart"/>
            <w:r w:rsidRPr="009F3A13">
              <w:rPr>
                <w:noProof w:val="0"/>
                <w:sz w:val="22"/>
                <w:szCs w:val="22"/>
                <w:lang w:val="en-US" w:eastAsia="ru-RU"/>
              </w:rPr>
              <w:t>crt</w:t>
            </w:r>
            <w:proofErr w:type="spellEnd"/>
            <w:r w:rsidRPr="009F3A13">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2351ED6C" w14:textId="77777777" w:rsidR="009F3A13" w:rsidRPr="009F3A13" w:rsidRDefault="009F3A13" w:rsidP="009F3A13">
            <w:pPr>
              <w:autoSpaceDE w:val="0"/>
              <w:autoSpaceDN w:val="0"/>
              <w:ind w:left="-120" w:right="-108"/>
              <w:jc w:val="center"/>
              <w:rPr>
                <w:noProof w:val="0"/>
                <w:sz w:val="22"/>
                <w:szCs w:val="22"/>
                <w:lang w:val="en-US" w:eastAsia="ru-RU"/>
              </w:rPr>
            </w:pPr>
            <w:r w:rsidRPr="009F3A13">
              <w:rPr>
                <w:noProof w:val="0"/>
                <w:sz w:val="22"/>
                <w:szCs w:val="22"/>
                <w:lang w:eastAsia="ru-RU"/>
              </w:rPr>
              <w:t>Simbol</w:t>
            </w:r>
            <w:r w:rsidRPr="009F3A13">
              <w:rPr>
                <w:noProof w:val="0"/>
                <w:sz w:val="22"/>
                <w:szCs w:val="22"/>
                <w:lang w:val="en-US" w:eastAsia="ru-RU"/>
              </w:rPr>
              <w:t xml:space="preserve"> </w:t>
            </w:r>
            <w:r w:rsidRPr="009F3A13">
              <w:rPr>
                <w:noProof w:val="0"/>
                <w:sz w:val="22"/>
                <w:szCs w:val="22"/>
                <w:lang w:eastAsia="ru-RU"/>
              </w:rPr>
              <w:t>norme</w:t>
            </w:r>
            <w:r w:rsidRPr="009F3A13">
              <w:rPr>
                <w:noProof w:val="0"/>
                <w:sz w:val="22"/>
                <w:szCs w:val="22"/>
                <w:lang w:val="en-US" w:eastAsia="ru-RU"/>
              </w:rPr>
              <w:t xml:space="preserve"> </w:t>
            </w:r>
            <w:r w:rsidRPr="009F3A13">
              <w:rPr>
                <w:noProof w:val="0"/>
                <w:sz w:val="22"/>
                <w:szCs w:val="22"/>
                <w:lang w:eastAsia="ru-RU"/>
              </w:rPr>
              <w:t xml:space="preserve">şi Cod </w:t>
            </w:r>
            <w:r w:rsidRPr="009F3A13">
              <w:rPr>
                <w:noProof w:val="0"/>
                <w:sz w:val="22"/>
                <w:szCs w:val="22"/>
                <w:lang w:val="en-US" w:eastAsia="ru-RU"/>
              </w:rPr>
              <w:t xml:space="preserve"> </w:t>
            </w:r>
            <w:r w:rsidRPr="009F3A13">
              <w:rPr>
                <w:noProof w:val="0"/>
                <w:sz w:val="22"/>
                <w:szCs w:val="22"/>
                <w:lang w:eastAsia="ru-RU"/>
              </w:rPr>
              <w:t xml:space="preserve">resurse  </w:t>
            </w:r>
          </w:p>
        </w:tc>
        <w:tc>
          <w:tcPr>
            <w:tcW w:w="5528" w:type="dxa"/>
            <w:tcBorders>
              <w:top w:val="single" w:sz="6" w:space="0" w:color="auto"/>
              <w:left w:val="single" w:sz="6" w:space="0" w:color="auto"/>
              <w:bottom w:val="nil"/>
              <w:right w:val="nil"/>
            </w:tcBorders>
            <w:shd w:val="pct5" w:color="auto" w:fill="auto"/>
          </w:tcPr>
          <w:p w14:paraId="190E1590" w14:textId="77777777" w:rsidR="009F3A13" w:rsidRPr="009F3A13" w:rsidRDefault="009F3A13" w:rsidP="009F3A13">
            <w:pPr>
              <w:autoSpaceDE w:val="0"/>
              <w:autoSpaceDN w:val="0"/>
              <w:jc w:val="center"/>
              <w:rPr>
                <w:noProof w:val="0"/>
                <w:sz w:val="22"/>
                <w:szCs w:val="22"/>
                <w:lang w:eastAsia="ru-RU"/>
              </w:rPr>
            </w:pPr>
          </w:p>
          <w:p w14:paraId="4C5DFA2C"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eastAsia="ru-RU"/>
              </w:rPr>
              <w:t xml:space="preserve">Denumire lucrărilor    </w:t>
            </w:r>
          </w:p>
        </w:tc>
        <w:tc>
          <w:tcPr>
            <w:tcW w:w="1134" w:type="dxa"/>
            <w:tcBorders>
              <w:top w:val="single" w:sz="6" w:space="0" w:color="auto"/>
              <w:left w:val="single" w:sz="6" w:space="0" w:color="auto"/>
              <w:bottom w:val="nil"/>
              <w:right w:val="nil"/>
            </w:tcBorders>
            <w:shd w:val="pct5" w:color="auto" w:fill="auto"/>
          </w:tcPr>
          <w:p w14:paraId="4C53410D" w14:textId="77777777" w:rsidR="009F3A13" w:rsidRPr="009F3A13" w:rsidRDefault="009F3A13" w:rsidP="009F3A13">
            <w:pPr>
              <w:autoSpaceDE w:val="0"/>
              <w:autoSpaceDN w:val="0"/>
              <w:ind w:left="-108" w:right="-108"/>
              <w:jc w:val="center"/>
              <w:rPr>
                <w:noProof w:val="0"/>
                <w:sz w:val="22"/>
                <w:szCs w:val="22"/>
                <w:lang w:val="en-US" w:eastAsia="ru-RU"/>
              </w:rPr>
            </w:pPr>
            <w:r w:rsidRPr="009F3A13">
              <w:rPr>
                <w:noProof w:val="0"/>
                <w:sz w:val="22"/>
                <w:szCs w:val="22"/>
                <w:lang w:eastAsia="ru-RU"/>
              </w:rPr>
              <w:t>Unitatea de masura</w:t>
            </w:r>
            <w:r w:rsidRPr="009F3A13">
              <w:rPr>
                <w:noProof w:val="0"/>
                <w:sz w:val="22"/>
                <w:szCs w:val="22"/>
                <w:lang w:val="en-US" w:eastAsia="ru-RU"/>
              </w:rPr>
              <w:t xml:space="preserve"> </w:t>
            </w:r>
          </w:p>
        </w:tc>
        <w:tc>
          <w:tcPr>
            <w:tcW w:w="1276" w:type="dxa"/>
            <w:tcBorders>
              <w:top w:val="single" w:sz="6" w:space="0" w:color="auto"/>
              <w:left w:val="single" w:sz="6" w:space="0" w:color="auto"/>
              <w:right w:val="single" w:sz="6" w:space="0" w:color="auto"/>
            </w:tcBorders>
            <w:shd w:val="pct5" w:color="auto" w:fill="auto"/>
          </w:tcPr>
          <w:p w14:paraId="30F36C1C" w14:textId="77777777" w:rsidR="009F3A13" w:rsidRPr="009F3A13" w:rsidRDefault="009F3A13" w:rsidP="009F3A13">
            <w:pPr>
              <w:autoSpaceDE w:val="0"/>
              <w:autoSpaceDN w:val="0"/>
              <w:jc w:val="center"/>
              <w:rPr>
                <w:noProof w:val="0"/>
                <w:sz w:val="22"/>
                <w:szCs w:val="22"/>
                <w:lang w:val="en-US" w:eastAsia="ru-RU"/>
              </w:rPr>
            </w:pPr>
            <w:proofErr w:type="spellStart"/>
            <w:r w:rsidRPr="009F3A13">
              <w:rPr>
                <w:noProof w:val="0"/>
                <w:sz w:val="22"/>
                <w:szCs w:val="22"/>
                <w:lang w:val="en-US" w:eastAsia="ru-RU"/>
              </w:rPr>
              <w:t>Volum</w:t>
            </w:r>
            <w:proofErr w:type="spellEnd"/>
          </w:p>
        </w:tc>
      </w:tr>
    </w:tbl>
    <w:p w14:paraId="31ABCF38" w14:textId="77777777" w:rsidR="009F3A13" w:rsidRPr="009F3A13" w:rsidRDefault="009F3A13" w:rsidP="009F3A13">
      <w:pPr>
        <w:autoSpaceDE w:val="0"/>
        <w:autoSpaceDN w:val="0"/>
        <w:rPr>
          <w:noProof w:val="0"/>
          <w:sz w:val="2"/>
          <w:szCs w:val="2"/>
          <w:lang w:val="en-US" w:eastAsia="ru-RU"/>
        </w:rPr>
      </w:pPr>
    </w:p>
    <w:tbl>
      <w:tblPr>
        <w:tblW w:w="9948" w:type="dxa"/>
        <w:tblInd w:w="250" w:type="dxa"/>
        <w:tblLayout w:type="fixed"/>
        <w:tblLook w:val="0000" w:firstRow="0" w:lastRow="0" w:firstColumn="0" w:lastColumn="0" w:noHBand="0" w:noVBand="0"/>
      </w:tblPr>
      <w:tblGrid>
        <w:gridCol w:w="709"/>
        <w:gridCol w:w="1559"/>
        <w:gridCol w:w="5528"/>
        <w:gridCol w:w="1134"/>
        <w:gridCol w:w="1018"/>
      </w:tblGrid>
      <w:tr w:rsidR="009F3A13" w:rsidRPr="009F3A13" w14:paraId="77982D1C" w14:textId="77777777" w:rsidTr="009F3A1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39724F" w14:textId="77777777" w:rsidR="009F3A13" w:rsidRPr="009F3A13" w:rsidRDefault="009F3A13" w:rsidP="009F3A13">
            <w:pPr>
              <w:autoSpaceDE w:val="0"/>
              <w:autoSpaceDN w:val="0"/>
              <w:ind w:right="-108"/>
              <w:jc w:val="center"/>
              <w:rPr>
                <w:noProof w:val="0"/>
                <w:sz w:val="22"/>
                <w:szCs w:val="22"/>
                <w:lang w:val="en-US" w:eastAsia="ru-RU"/>
              </w:rPr>
            </w:pPr>
            <w:r w:rsidRPr="009F3A13">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1E307CE" w14:textId="77777777" w:rsidR="009F3A13" w:rsidRPr="009F3A13" w:rsidRDefault="009F3A13" w:rsidP="009F3A13">
            <w:pPr>
              <w:autoSpaceDE w:val="0"/>
              <w:autoSpaceDN w:val="0"/>
              <w:ind w:left="-120" w:right="-108"/>
              <w:jc w:val="center"/>
              <w:rPr>
                <w:noProof w:val="0"/>
                <w:sz w:val="22"/>
                <w:szCs w:val="22"/>
                <w:lang w:val="en-US" w:eastAsia="ru-RU"/>
              </w:rPr>
            </w:pPr>
            <w:r w:rsidRPr="009F3A13">
              <w:rPr>
                <w:noProof w:val="0"/>
                <w:sz w:val="22"/>
                <w:szCs w:val="22"/>
                <w:lang w:val="en-US" w:eastAsia="ru-RU"/>
              </w:rPr>
              <w:t>2</w:t>
            </w:r>
          </w:p>
        </w:tc>
        <w:tc>
          <w:tcPr>
            <w:tcW w:w="5528" w:type="dxa"/>
            <w:tcBorders>
              <w:top w:val="single" w:sz="6" w:space="0" w:color="auto"/>
              <w:left w:val="single" w:sz="6" w:space="0" w:color="auto"/>
              <w:bottom w:val="double" w:sz="6" w:space="0" w:color="auto"/>
              <w:right w:val="nil"/>
            </w:tcBorders>
            <w:shd w:val="pct5" w:color="auto" w:fill="auto"/>
          </w:tcPr>
          <w:p w14:paraId="5DAF5222"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29EEDC90" w14:textId="77777777" w:rsidR="009F3A13" w:rsidRPr="009F3A13" w:rsidRDefault="009F3A13" w:rsidP="009F3A13">
            <w:pPr>
              <w:autoSpaceDE w:val="0"/>
              <w:autoSpaceDN w:val="0"/>
              <w:ind w:left="-108" w:right="-108"/>
              <w:jc w:val="center"/>
              <w:rPr>
                <w:noProof w:val="0"/>
                <w:sz w:val="22"/>
                <w:szCs w:val="22"/>
                <w:lang w:val="en-US" w:eastAsia="ru-RU"/>
              </w:rPr>
            </w:pPr>
            <w:r w:rsidRPr="009F3A13">
              <w:rPr>
                <w:noProof w:val="0"/>
                <w:sz w:val="22"/>
                <w:szCs w:val="22"/>
                <w:lang w:val="en-US" w:eastAsia="ru-RU"/>
              </w:rPr>
              <w:t>4</w:t>
            </w:r>
          </w:p>
        </w:tc>
        <w:tc>
          <w:tcPr>
            <w:tcW w:w="1018" w:type="dxa"/>
            <w:tcBorders>
              <w:top w:val="single" w:sz="6" w:space="0" w:color="auto"/>
              <w:left w:val="single" w:sz="6" w:space="0" w:color="auto"/>
              <w:bottom w:val="double" w:sz="6" w:space="0" w:color="auto"/>
              <w:right w:val="single" w:sz="6" w:space="0" w:color="auto"/>
            </w:tcBorders>
            <w:shd w:val="pct5" w:color="auto" w:fill="auto"/>
          </w:tcPr>
          <w:p w14:paraId="4B903D9A"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5</w:t>
            </w:r>
          </w:p>
        </w:tc>
      </w:tr>
      <w:tr w:rsidR="009F3A13" w:rsidRPr="009F3A13" w14:paraId="128C8B36" w14:textId="77777777" w:rsidTr="009F3A13">
        <w:tc>
          <w:tcPr>
            <w:tcW w:w="709" w:type="dxa"/>
            <w:tcBorders>
              <w:top w:val="nil"/>
              <w:left w:val="single" w:sz="6" w:space="0" w:color="auto"/>
              <w:bottom w:val="nil"/>
              <w:right w:val="nil"/>
            </w:tcBorders>
          </w:tcPr>
          <w:p w14:paraId="24078827" w14:textId="77777777" w:rsidR="009F3A13" w:rsidRPr="009F3A13" w:rsidRDefault="009F3A13" w:rsidP="009F3A13">
            <w:pPr>
              <w:autoSpaceDE w:val="0"/>
              <w:autoSpaceDN w:val="0"/>
              <w:jc w:val="center"/>
              <w:rPr>
                <w:noProof w:val="0"/>
                <w:sz w:val="20"/>
                <w:szCs w:val="20"/>
                <w:lang w:val="en-US" w:eastAsia="ru-RU"/>
              </w:rPr>
            </w:pPr>
          </w:p>
        </w:tc>
        <w:tc>
          <w:tcPr>
            <w:tcW w:w="1559" w:type="dxa"/>
            <w:tcBorders>
              <w:top w:val="nil"/>
              <w:left w:val="single" w:sz="6" w:space="0" w:color="auto"/>
              <w:bottom w:val="nil"/>
              <w:right w:val="nil"/>
            </w:tcBorders>
          </w:tcPr>
          <w:p w14:paraId="4FFF191B" w14:textId="77777777" w:rsidR="009F3A13" w:rsidRPr="009F3A13" w:rsidRDefault="009F3A13" w:rsidP="009F3A13">
            <w:pPr>
              <w:autoSpaceDE w:val="0"/>
              <w:autoSpaceDN w:val="0"/>
              <w:rPr>
                <w:noProof w:val="0"/>
                <w:sz w:val="20"/>
                <w:szCs w:val="20"/>
                <w:lang w:val="en-US" w:eastAsia="ru-RU"/>
              </w:rPr>
            </w:pPr>
          </w:p>
        </w:tc>
        <w:tc>
          <w:tcPr>
            <w:tcW w:w="7680" w:type="dxa"/>
            <w:gridSpan w:val="3"/>
            <w:tcBorders>
              <w:top w:val="nil"/>
              <w:left w:val="single" w:sz="6" w:space="0" w:color="auto"/>
              <w:bottom w:val="nil"/>
              <w:right w:val="single" w:sz="6" w:space="0" w:color="auto"/>
            </w:tcBorders>
          </w:tcPr>
          <w:p w14:paraId="087311F4" w14:textId="77777777" w:rsidR="009F3A13" w:rsidRPr="009F3A13" w:rsidRDefault="009F3A13" w:rsidP="009F3A13">
            <w:pPr>
              <w:autoSpaceDE w:val="0"/>
              <w:autoSpaceDN w:val="0"/>
              <w:rPr>
                <w:b/>
                <w:bCs/>
                <w:noProof w:val="0"/>
                <w:sz w:val="22"/>
                <w:szCs w:val="22"/>
                <w:u w:val="single"/>
                <w:lang w:val="en-US" w:eastAsia="ru-RU"/>
              </w:rPr>
            </w:pPr>
            <w:r w:rsidRPr="009F3A13">
              <w:rPr>
                <w:b/>
                <w:bCs/>
                <w:noProof w:val="0"/>
                <w:sz w:val="22"/>
                <w:szCs w:val="22"/>
                <w:u w:val="single"/>
                <w:lang w:val="en-US" w:eastAsia="ru-RU"/>
              </w:rPr>
              <w:t xml:space="preserve">3. </w:t>
            </w:r>
            <w:r w:rsidRPr="009F3A13">
              <w:rPr>
                <w:b/>
                <w:bCs/>
                <w:noProof w:val="0"/>
                <w:u w:val="single"/>
                <w:lang w:val="en-US" w:eastAsia="ru-RU"/>
              </w:rPr>
              <w:t xml:space="preserve">Strada Mihai </w:t>
            </w:r>
            <w:proofErr w:type="spellStart"/>
            <w:r w:rsidRPr="009F3A13">
              <w:rPr>
                <w:b/>
                <w:bCs/>
                <w:noProof w:val="0"/>
                <w:u w:val="single"/>
                <w:lang w:val="en-US" w:eastAsia="ru-RU"/>
              </w:rPr>
              <w:t>Viteazu</w:t>
            </w:r>
            <w:proofErr w:type="spellEnd"/>
          </w:p>
          <w:p w14:paraId="41847BC2" w14:textId="77777777" w:rsidR="009F3A13" w:rsidRPr="009F3A13" w:rsidRDefault="009F3A13" w:rsidP="009F3A13">
            <w:pPr>
              <w:autoSpaceDE w:val="0"/>
              <w:autoSpaceDN w:val="0"/>
              <w:rPr>
                <w:noProof w:val="0"/>
                <w:sz w:val="20"/>
                <w:szCs w:val="20"/>
                <w:lang w:val="ru-RU" w:eastAsia="ru-RU"/>
              </w:rPr>
            </w:pPr>
          </w:p>
        </w:tc>
      </w:tr>
      <w:tr w:rsidR="009F3A13" w:rsidRPr="009F3A13" w14:paraId="5ABF8F74"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53FE7"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w:t>
            </w:r>
          </w:p>
        </w:tc>
        <w:tc>
          <w:tcPr>
            <w:tcW w:w="1559" w:type="dxa"/>
            <w:tcBorders>
              <w:top w:val="single" w:sz="4" w:space="0" w:color="auto"/>
              <w:bottom w:val="single" w:sz="4" w:space="0" w:color="auto"/>
            </w:tcBorders>
          </w:tcPr>
          <w:p w14:paraId="0E315DFB"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RpCB18F</w:t>
            </w:r>
          </w:p>
          <w:p w14:paraId="16EF3097"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7127D27D"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Demolarea</w:t>
            </w:r>
            <w:proofErr w:type="spellEnd"/>
            <w:r w:rsidRPr="009F3A13">
              <w:rPr>
                <w:noProof w:val="0"/>
                <w:lang w:val="en-US" w:eastAsia="ru-RU"/>
              </w:rPr>
              <w:t xml:space="preserve"> </w:t>
            </w:r>
            <w:proofErr w:type="spellStart"/>
            <w:r w:rsidRPr="009F3A13">
              <w:rPr>
                <w:noProof w:val="0"/>
                <w:lang w:val="en-US" w:eastAsia="ru-RU"/>
              </w:rPr>
              <w:t>betoanelor</w:t>
            </w:r>
            <w:proofErr w:type="spellEnd"/>
            <w:r w:rsidRPr="009F3A13">
              <w:rPr>
                <w:noProof w:val="0"/>
                <w:lang w:val="en-US" w:eastAsia="ru-RU"/>
              </w:rPr>
              <w:t xml:space="preserve"> </w:t>
            </w:r>
            <w:proofErr w:type="spellStart"/>
            <w:r w:rsidRPr="009F3A13">
              <w:rPr>
                <w:noProof w:val="0"/>
                <w:lang w:val="en-US" w:eastAsia="ru-RU"/>
              </w:rPr>
              <w:t>vechi</w:t>
            </w:r>
            <w:proofErr w:type="spellEnd"/>
            <w:r w:rsidRPr="009F3A13">
              <w:rPr>
                <w:noProof w:val="0"/>
                <w:lang w:val="en-US" w:eastAsia="ru-RU"/>
              </w:rPr>
              <w:t xml:space="preserve"> cu </w:t>
            </w:r>
            <w:proofErr w:type="spellStart"/>
            <w:r w:rsidRPr="009F3A13">
              <w:rPr>
                <w:noProof w:val="0"/>
                <w:lang w:val="en-US" w:eastAsia="ru-RU"/>
              </w:rPr>
              <w:t>mijloace</w:t>
            </w:r>
            <w:proofErr w:type="spellEnd"/>
            <w:r w:rsidRPr="009F3A13">
              <w:rPr>
                <w:noProof w:val="0"/>
                <w:lang w:val="en-US" w:eastAsia="ru-RU"/>
              </w:rPr>
              <w:t xml:space="preserve"> </w:t>
            </w:r>
            <w:proofErr w:type="spellStart"/>
            <w:proofErr w:type="gramStart"/>
            <w:r w:rsidRPr="009F3A13">
              <w:rPr>
                <w:noProof w:val="0"/>
                <w:lang w:val="en-US" w:eastAsia="ru-RU"/>
              </w:rPr>
              <w:t>mecanice</w:t>
            </w:r>
            <w:proofErr w:type="spellEnd"/>
            <w:r w:rsidRPr="009F3A13">
              <w:rPr>
                <w:noProof w:val="0"/>
                <w:lang w:val="en-US" w:eastAsia="ru-RU"/>
              </w:rPr>
              <w:t xml:space="preserve">,  </w:t>
            </w:r>
            <w:proofErr w:type="spellStart"/>
            <w:r w:rsidRPr="009F3A13">
              <w:rPr>
                <w:noProof w:val="0"/>
                <w:lang w:val="en-US" w:eastAsia="ru-RU"/>
              </w:rPr>
              <w:t>beton</w:t>
            </w:r>
            <w:proofErr w:type="spellEnd"/>
            <w:proofErr w:type="gramEnd"/>
            <w:r w:rsidRPr="009F3A13">
              <w:rPr>
                <w:noProof w:val="0"/>
                <w:lang w:val="en-US" w:eastAsia="ru-RU"/>
              </w:rPr>
              <w:t xml:space="preserve"> </w:t>
            </w:r>
            <w:proofErr w:type="spellStart"/>
            <w:r w:rsidRPr="009F3A13">
              <w:rPr>
                <w:noProof w:val="0"/>
                <w:lang w:val="en-US" w:eastAsia="ru-RU"/>
              </w:rPr>
              <w:t>simplu</w:t>
            </w:r>
            <w:proofErr w:type="spellEnd"/>
          </w:p>
        </w:tc>
        <w:tc>
          <w:tcPr>
            <w:tcW w:w="1134" w:type="dxa"/>
            <w:tcBorders>
              <w:top w:val="single" w:sz="4" w:space="0" w:color="auto"/>
              <w:bottom w:val="single" w:sz="4" w:space="0" w:color="auto"/>
            </w:tcBorders>
            <w:vAlign w:val="center"/>
          </w:tcPr>
          <w:p w14:paraId="1FC30A1C"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m3</w:t>
            </w:r>
          </w:p>
        </w:tc>
        <w:tc>
          <w:tcPr>
            <w:tcW w:w="1018" w:type="dxa"/>
            <w:tcBorders>
              <w:top w:val="single" w:sz="4" w:space="0" w:color="auto"/>
              <w:bottom w:val="single" w:sz="4" w:space="0" w:color="auto"/>
            </w:tcBorders>
            <w:vAlign w:val="center"/>
          </w:tcPr>
          <w:p w14:paraId="1867A206"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4.500</w:t>
            </w:r>
          </w:p>
        </w:tc>
      </w:tr>
      <w:tr w:rsidR="009F3A13" w:rsidRPr="009F3A13" w14:paraId="58914AE8"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F35BA"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2</w:t>
            </w:r>
          </w:p>
        </w:tc>
        <w:tc>
          <w:tcPr>
            <w:tcW w:w="1559" w:type="dxa"/>
            <w:tcBorders>
              <w:top w:val="single" w:sz="4" w:space="0" w:color="auto"/>
              <w:bottom w:val="single" w:sz="4" w:space="0" w:color="auto"/>
            </w:tcBorders>
          </w:tcPr>
          <w:p w14:paraId="50ECD937"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TsH92B</w:t>
            </w:r>
          </w:p>
          <w:p w14:paraId="2955F91D"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624287C1"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Incarcarea</w:t>
            </w:r>
            <w:proofErr w:type="spellEnd"/>
            <w:r w:rsidRPr="009F3A13">
              <w:rPr>
                <w:noProof w:val="0"/>
                <w:lang w:val="en-US" w:eastAsia="ru-RU"/>
              </w:rPr>
              <w:t xml:space="preserve"> in auto sol (</w:t>
            </w:r>
            <w:proofErr w:type="spellStart"/>
            <w:r w:rsidRPr="009F3A13">
              <w:rPr>
                <w:noProof w:val="0"/>
                <w:lang w:val="en-US" w:eastAsia="ru-RU"/>
              </w:rPr>
              <w:t>pamint</w:t>
            </w:r>
            <w:proofErr w:type="spellEnd"/>
            <w:r w:rsidRPr="009F3A13">
              <w:rPr>
                <w:noProof w:val="0"/>
                <w:lang w:val="en-US" w:eastAsia="ru-RU"/>
              </w:rPr>
              <w:t xml:space="preserve">) cu </w:t>
            </w:r>
            <w:proofErr w:type="spellStart"/>
            <w:r w:rsidRPr="009F3A13">
              <w:rPr>
                <w:noProof w:val="0"/>
                <w:lang w:val="en-US" w:eastAsia="ru-RU"/>
              </w:rPr>
              <w:t>bolovani</w:t>
            </w:r>
            <w:proofErr w:type="spellEnd"/>
            <w:r w:rsidRPr="009F3A13">
              <w:rPr>
                <w:noProof w:val="0"/>
                <w:lang w:val="en-US" w:eastAsia="ru-RU"/>
              </w:rPr>
              <w:t xml:space="preserve">, cu </w:t>
            </w:r>
            <w:proofErr w:type="spellStart"/>
            <w:r w:rsidRPr="009F3A13">
              <w:rPr>
                <w:noProof w:val="0"/>
                <w:lang w:val="en-US" w:eastAsia="ru-RU"/>
              </w:rPr>
              <w:t>pietre</w:t>
            </w:r>
            <w:proofErr w:type="spellEnd"/>
          </w:p>
        </w:tc>
        <w:tc>
          <w:tcPr>
            <w:tcW w:w="1134" w:type="dxa"/>
            <w:tcBorders>
              <w:top w:val="single" w:sz="4" w:space="0" w:color="auto"/>
              <w:bottom w:val="single" w:sz="4" w:space="0" w:color="auto"/>
            </w:tcBorders>
            <w:vAlign w:val="center"/>
          </w:tcPr>
          <w:p w14:paraId="2D5ED620"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t</w:t>
            </w:r>
          </w:p>
        </w:tc>
        <w:tc>
          <w:tcPr>
            <w:tcW w:w="1018" w:type="dxa"/>
            <w:tcBorders>
              <w:top w:val="single" w:sz="4" w:space="0" w:color="auto"/>
              <w:bottom w:val="single" w:sz="4" w:space="0" w:color="auto"/>
            </w:tcBorders>
            <w:vAlign w:val="center"/>
          </w:tcPr>
          <w:p w14:paraId="2A494964"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8.000</w:t>
            </w:r>
          </w:p>
        </w:tc>
      </w:tr>
      <w:tr w:rsidR="009F3A13" w:rsidRPr="009F3A13" w14:paraId="2DC22C67"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38E5B"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3</w:t>
            </w:r>
          </w:p>
        </w:tc>
        <w:tc>
          <w:tcPr>
            <w:tcW w:w="1559" w:type="dxa"/>
            <w:tcBorders>
              <w:top w:val="single" w:sz="4" w:space="0" w:color="auto"/>
              <w:bottom w:val="single" w:sz="4" w:space="0" w:color="auto"/>
            </w:tcBorders>
          </w:tcPr>
          <w:p w14:paraId="12A91E5D"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TsC59B</w:t>
            </w:r>
          </w:p>
          <w:p w14:paraId="7CFE9F70"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4F377ABB"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Sapatura</w:t>
            </w:r>
            <w:proofErr w:type="spellEnd"/>
            <w:r w:rsidRPr="009F3A13">
              <w:rPr>
                <w:noProof w:val="0"/>
                <w:lang w:val="en-US" w:eastAsia="ru-RU"/>
              </w:rPr>
              <w:t xml:space="preserve"> </w:t>
            </w:r>
            <w:proofErr w:type="spellStart"/>
            <w:r w:rsidRPr="009F3A13">
              <w:rPr>
                <w:noProof w:val="0"/>
                <w:lang w:val="en-US" w:eastAsia="ru-RU"/>
              </w:rPr>
              <w:t>mecanica</w:t>
            </w:r>
            <w:proofErr w:type="spellEnd"/>
            <w:r w:rsidRPr="009F3A13">
              <w:rPr>
                <w:noProof w:val="0"/>
                <w:lang w:val="en-US" w:eastAsia="ru-RU"/>
              </w:rPr>
              <w:t xml:space="preserve"> a </w:t>
            </w:r>
            <w:proofErr w:type="spellStart"/>
            <w:r w:rsidRPr="009F3A13">
              <w:rPr>
                <w:noProof w:val="0"/>
                <w:lang w:val="en-US" w:eastAsia="ru-RU"/>
              </w:rPr>
              <w:t>pamintului</w:t>
            </w:r>
            <w:proofErr w:type="spellEnd"/>
            <w:r w:rsidRPr="009F3A13">
              <w:rPr>
                <w:noProof w:val="0"/>
                <w:lang w:val="en-US" w:eastAsia="ru-RU"/>
              </w:rPr>
              <w:t xml:space="preserve"> cu excavator cu o </w:t>
            </w:r>
            <w:proofErr w:type="spellStart"/>
            <w:r w:rsidRPr="009F3A13">
              <w:rPr>
                <w:noProof w:val="0"/>
                <w:lang w:val="en-US" w:eastAsia="ru-RU"/>
              </w:rPr>
              <w:t>cupa</w:t>
            </w:r>
            <w:proofErr w:type="spellEnd"/>
            <w:r w:rsidRPr="009F3A13">
              <w:rPr>
                <w:noProof w:val="0"/>
                <w:lang w:val="en-US" w:eastAsia="ru-RU"/>
              </w:rPr>
              <w:t xml:space="preserve"> de 0,15 m3 cu </w:t>
            </w:r>
            <w:proofErr w:type="spellStart"/>
            <w:r w:rsidRPr="009F3A13">
              <w:rPr>
                <w:noProof w:val="0"/>
                <w:lang w:val="en-US" w:eastAsia="ru-RU"/>
              </w:rPr>
              <w:t>descarcare</w:t>
            </w:r>
            <w:proofErr w:type="spellEnd"/>
            <w:r w:rsidRPr="009F3A13">
              <w:rPr>
                <w:noProof w:val="0"/>
                <w:lang w:val="en-US" w:eastAsia="ru-RU"/>
              </w:rPr>
              <w:t xml:space="preserve"> in </w:t>
            </w:r>
            <w:proofErr w:type="spellStart"/>
            <w:r w:rsidRPr="009F3A13">
              <w:rPr>
                <w:noProof w:val="0"/>
                <w:lang w:val="en-US" w:eastAsia="ru-RU"/>
              </w:rPr>
              <w:t>autobasculanta</w:t>
            </w:r>
            <w:proofErr w:type="spellEnd"/>
            <w:r w:rsidRPr="009F3A13">
              <w:rPr>
                <w:noProof w:val="0"/>
                <w:lang w:val="en-US" w:eastAsia="ru-RU"/>
              </w:rPr>
              <w:t xml:space="preserve">:  </w:t>
            </w:r>
            <w:proofErr w:type="spellStart"/>
            <w:r w:rsidRPr="009F3A13">
              <w:rPr>
                <w:noProof w:val="0"/>
                <w:lang w:val="en-US" w:eastAsia="ru-RU"/>
              </w:rPr>
              <w:t>teren</w:t>
            </w:r>
            <w:proofErr w:type="spellEnd"/>
            <w:r w:rsidRPr="009F3A13">
              <w:rPr>
                <w:noProof w:val="0"/>
                <w:lang w:val="en-US" w:eastAsia="ru-RU"/>
              </w:rPr>
              <w:t xml:space="preserve"> de </w:t>
            </w:r>
            <w:proofErr w:type="spellStart"/>
            <w:r w:rsidRPr="009F3A13">
              <w:rPr>
                <w:noProof w:val="0"/>
                <w:lang w:val="en-US" w:eastAsia="ru-RU"/>
              </w:rPr>
              <w:t>categoria</w:t>
            </w:r>
            <w:proofErr w:type="spellEnd"/>
            <w:r w:rsidRPr="009F3A13">
              <w:rPr>
                <w:noProof w:val="0"/>
                <w:lang w:val="en-US" w:eastAsia="ru-RU"/>
              </w:rPr>
              <w:t xml:space="preserve"> 2</w:t>
            </w:r>
          </w:p>
        </w:tc>
        <w:tc>
          <w:tcPr>
            <w:tcW w:w="1134" w:type="dxa"/>
            <w:tcBorders>
              <w:top w:val="single" w:sz="4" w:space="0" w:color="auto"/>
              <w:bottom w:val="single" w:sz="4" w:space="0" w:color="auto"/>
            </w:tcBorders>
            <w:vAlign w:val="center"/>
          </w:tcPr>
          <w:p w14:paraId="1E6C3945"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 m3</w:t>
            </w:r>
          </w:p>
        </w:tc>
        <w:tc>
          <w:tcPr>
            <w:tcW w:w="1018" w:type="dxa"/>
            <w:tcBorders>
              <w:top w:val="single" w:sz="4" w:space="0" w:color="auto"/>
              <w:bottom w:val="single" w:sz="4" w:space="0" w:color="auto"/>
            </w:tcBorders>
            <w:vAlign w:val="center"/>
          </w:tcPr>
          <w:p w14:paraId="38DDBDAB"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0.230</w:t>
            </w:r>
          </w:p>
        </w:tc>
      </w:tr>
      <w:tr w:rsidR="009F3A13" w:rsidRPr="009F3A13" w14:paraId="565E11E5"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E38BF"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4</w:t>
            </w:r>
          </w:p>
        </w:tc>
        <w:tc>
          <w:tcPr>
            <w:tcW w:w="1559" w:type="dxa"/>
            <w:tcBorders>
              <w:top w:val="single" w:sz="4" w:space="0" w:color="auto"/>
              <w:bottom w:val="single" w:sz="4" w:space="0" w:color="auto"/>
            </w:tcBorders>
          </w:tcPr>
          <w:p w14:paraId="4143BC3F"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TsI50B5</w:t>
            </w:r>
          </w:p>
          <w:p w14:paraId="5E9993F4"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44CDD407"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Transportarea</w:t>
            </w:r>
            <w:proofErr w:type="spellEnd"/>
            <w:r w:rsidRPr="009F3A13">
              <w:rPr>
                <w:noProof w:val="0"/>
                <w:lang w:val="en-US" w:eastAsia="ru-RU"/>
              </w:rPr>
              <w:t xml:space="preserve"> </w:t>
            </w:r>
            <w:proofErr w:type="spellStart"/>
            <w:r w:rsidRPr="009F3A13">
              <w:rPr>
                <w:noProof w:val="0"/>
                <w:lang w:val="en-US" w:eastAsia="ru-RU"/>
              </w:rPr>
              <w:t>pamintului</w:t>
            </w:r>
            <w:proofErr w:type="spellEnd"/>
            <w:r w:rsidRPr="009F3A13">
              <w:rPr>
                <w:noProof w:val="0"/>
                <w:lang w:val="en-US" w:eastAsia="ru-RU"/>
              </w:rPr>
              <w:t xml:space="preserve"> cu </w:t>
            </w:r>
            <w:proofErr w:type="spellStart"/>
            <w:r w:rsidRPr="009F3A13">
              <w:rPr>
                <w:noProof w:val="0"/>
                <w:lang w:val="en-US" w:eastAsia="ru-RU"/>
              </w:rPr>
              <w:t>autobasculanta</w:t>
            </w:r>
            <w:proofErr w:type="spellEnd"/>
            <w:r w:rsidRPr="009F3A13">
              <w:rPr>
                <w:noProof w:val="0"/>
                <w:lang w:val="en-US" w:eastAsia="ru-RU"/>
              </w:rPr>
              <w:t xml:space="preserve"> de 5 t la </w:t>
            </w:r>
            <w:proofErr w:type="spellStart"/>
            <w:proofErr w:type="gramStart"/>
            <w:r w:rsidRPr="009F3A13">
              <w:rPr>
                <w:noProof w:val="0"/>
                <w:lang w:val="en-US" w:eastAsia="ru-RU"/>
              </w:rPr>
              <w:t>distanta</w:t>
            </w:r>
            <w:proofErr w:type="spellEnd"/>
            <w:r w:rsidRPr="009F3A13">
              <w:rPr>
                <w:noProof w:val="0"/>
                <w:lang w:val="en-US" w:eastAsia="ru-RU"/>
              </w:rPr>
              <w:t xml:space="preserve">  de</w:t>
            </w:r>
            <w:proofErr w:type="gramEnd"/>
            <w:r w:rsidRPr="009F3A13">
              <w:rPr>
                <w:noProof w:val="0"/>
                <w:lang w:val="en-US" w:eastAsia="ru-RU"/>
              </w:rPr>
              <w:t xml:space="preserve"> 15 km</w:t>
            </w:r>
          </w:p>
        </w:tc>
        <w:tc>
          <w:tcPr>
            <w:tcW w:w="1134" w:type="dxa"/>
            <w:tcBorders>
              <w:top w:val="single" w:sz="4" w:space="0" w:color="auto"/>
              <w:bottom w:val="single" w:sz="4" w:space="0" w:color="auto"/>
            </w:tcBorders>
            <w:vAlign w:val="center"/>
          </w:tcPr>
          <w:p w14:paraId="274BE8F6"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t</w:t>
            </w:r>
          </w:p>
        </w:tc>
        <w:tc>
          <w:tcPr>
            <w:tcW w:w="1018" w:type="dxa"/>
            <w:tcBorders>
              <w:top w:val="single" w:sz="4" w:space="0" w:color="auto"/>
              <w:bottom w:val="single" w:sz="4" w:space="0" w:color="auto"/>
            </w:tcBorders>
            <w:vAlign w:val="center"/>
          </w:tcPr>
          <w:p w14:paraId="2634E5BC"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18.500</w:t>
            </w:r>
          </w:p>
        </w:tc>
      </w:tr>
      <w:tr w:rsidR="009F3A13" w:rsidRPr="009F3A13" w14:paraId="7911D96F"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16BA9"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5</w:t>
            </w:r>
          </w:p>
        </w:tc>
        <w:tc>
          <w:tcPr>
            <w:tcW w:w="1559" w:type="dxa"/>
            <w:tcBorders>
              <w:top w:val="single" w:sz="4" w:space="0" w:color="auto"/>
              <w:bottom w:val="single" w:sz="4" w:space="0" w:color="auto"/>
            </w:tcBorders>
          </w:tcPr>
          <w:p w14:paraId="6FEC1AB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TsE01B</w:t>
            </w:r>
          </w:p>
          <w:p w14:paraId="4FC8F282"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6B0C48F4"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Nivelarea</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a </w:t>
            </w:r>
            <w:proofErr w:type="spellStart"/>
            <w:r w:rsidRPr="009F3A13">
              <w:rPr>
                <w:noProof w:val="0"/>
                <w:lang w:val="en-US" w:eastAsia="ru-RU"/>
              </w:rPr>
              <w:t>terenurilor</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platformelor</w:t>
            </w:r>
            <w:proofErr w:type="spellEnd"/>
            <w:r w:rsidRPr="009F3A13">
              <w:rPr>
                <w:noProof w:val="0"/>
                <w:lang w:val="en-US" w:eastAsia="ru-RU"/>
              </w:rPr>
              <w:t xml:space="preserve">, cu </w:t>
            </w:r>
            <w:proofErr w:type="spellStart"/>
            <w:r w:rsidRPr="009F3A13">
              <w:rPr>
                <w:noProof w:val="0"/>
                <w:lang w:val="en-US" w:eastAsia="ru-RU"/>
              </w:rPr>
              <w:t>denivelari</w:t>
            </w:r>
            <w:proofErr w:type="spellEnd"/>
            <w:r w:rsidRPr="009F3A13">
              <w:rPr>
                <w:noProof w:val="0"/>
                <w:lang w:val="en-US" w:eastAsia="ru-RU"/>
              </w:rPr>
              <w:t xml:space="preserve"> de 10-20 cm, in </w:t>
            </w:r>
            <w:proofErr w:type="spellStart"/>
            <w:r w:rsidRPr="009F3A13">
              <w:rPr>
                <w:noProof w:val="0"/>
                <w:lang w:val="en-US" w:eastAsia="ru-RU"/>
              </w:rPr>
              <w:t>teren</w:t>
            </w:r>
            <w:proofErr w:type="spellEnd"/>
            <w:r w:rsidRPr="009F3A13">
              <w:rPr>
                <w:noProof w:val="0"/>
                <w:lang w:val="en-US" w:eastAsia="ru-RU"/>
              </w:rPr>
              <w:t xml:space="preserve"> </w:t>
            </w:r>
            <w:proofErr w:type="spellStart"/>
            <w:r w:rsidRPr="009F3A13">
              <w:rPr>
                <w:noProof w:val="0"/>
                <w:lang w:val="en-US" w:eastAsia="ru-RU"/>
              </w:rPr>
              <w:t>mijlociu</w:t>
            </w:r>
            <w:proofErr w:type="spellEnd"/>
          </w:p>
        </w:tc>
        <w:tc>
          <w:tcPr>
            <w:tcW w:w="1134" w:type="dxa"/>
            <w:tcBorders>
              <w:top w:val="single" w:sz="4" w:space="0" w:color="auto"/>
              <w:bottom w:val="single" w:sz="4" w:space="0" w:color="auto"/>
            </w:tcBorders>
            <w:vAlign w:val="center"/>
          </w:tcPr>
          <w:p w14:paraId="5157AFC7"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100m2</w:t>
            </w:r>
          </w:p>
        </w:tc>
        <w:tc>
          <w:tcPr>
            <w:tcW w:w="1018" w:type="dxa"/>
            <w:tcBorders>
              <w:top w:val="single" w:sz="4" w:space="0" w:color="auto"/>
              <w:bottom w:val="single" w:sz="4" w:space="0" w:color="auto"/>
            </w:tcBorders>
            <w:vAlign w:val="center"/>
          </w:tcPr>
          <w:p w14:paraId="2BFF37F1"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0.281</w:t>
            </w:r>
          </w:p>
        </w:tc>
      </w:tr>
      <w:tr w:rsidR="009F3A13" w:rsidRPr="009F3A13" w14:paraId="2D383F20"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F831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6</w:t>
            </w:r>
          </w:p>
        </w:tc>
        <w:tc>
          <w:tcPr>
            <w:tcW w:w="1559" w:type="dxa"/>
            <w:tcBorders>
              <w:top w:val="single" w:sz="4" w:space="0" w:color="auto"/>
              <w:bottom w:val="single" w:sz="4" w:space="0" w:color="auto"/>
            </w:tcBorders>
          </w:tcPr>
          <w:p w14:paraId="7FE3F3DF"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TsD7A1</w:t>
            </w:r>
          </w:p>
          <w:p w14:paraId="670FA3E7"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5E0FB25A" w14:textId="77777777" w:rsidR="009F3A13" w:rsidRPr="009F3A13" w:rsidRDefault="009F3A13" w:rsidP="009F3A13">
            <w:pPr>
              <w:autoSpaceDE w:val="0"/>
              <w:autoSpaceDN w:val="0"/>
              <w:rPr>
                <w:noProof w:val="0"/>
                <w:lang w:val="ru-RU" w:eastAsia="ru-RU"/>
              </w:rPr>
            </w:pPr>
            <w:proofErr w:type="spellStart"/>
            <w:r w:rsidRPr="009F3A13">
              <w:rPr>
                <w:noProof w:val="0"/>
                <w:lang w:val="en-US" w:eastAsia="ru-RU"/>
              </w:rPr>
              <w:t>Compactarea</w:t>
            </w:r>
            <w:proofErr w:type="spellEnd"/>
            <w:r w:rsidRPr="009F3A13">
              <w:rPr>
                <w:noProof w:val="0"/>
                <w:lang w:val="en-US" w:eastAsia="ru-RU"/>
              </w:rPr>
              <w:t xml:space="preserve"> </w:t>
            </w:r>
            <w:proofErr w:type="spellStart"/>
            <w:r w:rsidRPr="009F3A13">
              <w:rPr>
                <w:noProof w:val="0"/>
                <w:lang w:val="en-US" w:eastAsia="ru-RU"/>
              </w:rPr>
              <w:t>mecanica</w:t>
            </w:r>
            <w:proofErr w:type="spellEnd"/>
            <w:r w:rsidRPr="009F3A13">
              <w:rPr>
                <w:noProof w:val="0"/>
                <w:lang w:val="en-US" w:eastAsia="ru-RU"/>
              </w:rPr>
              <w:t xml:space="preserve"> a </w:t>
            </w:r>
            <w:proofErr w:type="spellStart"/>
            <w:r w:rsidRPr="009F3A13">
              <w:rPr>
                <w:noProof w:val="0"/>
                <w:lang w:val="en-US" w:eastAsia="ru-RU"/>
              </w:rPr>
              <w:t>umpluturilor</w:t>
            </w:r>
            <w:proofErr w:type="spellEnd"/>
            <w:r w:rsidRPr="009F3A13">
              <w:rPr>
                <w:noProof w:val="0"/>
                <w:lang w:val="en-US" w:eastAsia="ru-RU"/>
              </w:rPr>
              <w:t xml:space="preserve"> cu </w:t>
            </w:r>
            <w:proofErr w:type="spellStart"/>
            <w:r w:rsidRPr="009F3A13">
              <w:rPr>
                <w:noProof w:val="0"/>
                <w:lang w:val="en-US" w:eastAsia="ru-RU"/>
              </w:rPr>
              <w:t>rulou</w:t>
            </w:r>
            <w:proofErr w:type="spellEnd"/>
            <w:r w:rsidRPr="009F3A13">
              <w:rPr>
                <w:noProof w:val="0"/>
                <w:lang w:val="en-US" w:eastAsia="ru-RU"/>
              </w:rPr>
              <w:t xml:space="preserve"> </w:t>
            </w:r>
            <w:proofErr w:type="spellStart"/>
            <w:r w:rsidRPr="009F3A13">
              <w:rPr>
                <w:noProof w:val="0"/>
                <w:lang w:val="en-US" w:eastAsia="ru-RU"/>
              </w:rPr>
              <w:t>compresor</w:t>
            </w:r>
            <w:proofErr w:type="spellEnd"/>
            <w:r w:rsidRPr="009F3A13">
              <w:rPr>
                <w:noProof w:val="0"/>
                <w:lang w:val="en-US" w:eastAsia="ru-RU"/>
              </w:rPr>
              <w:t xml:space="preserve"> static </w:t>
            </w:r>
            <w:proofErr w:type="spellStart"/>
            <w:r w:rsidRPr="009F3A13">
              <w:rPr>
                <w:noProof w:val="0"/>
                <w:lang w:val="en-US" w:eastAsia="ru-RU"/>
              </w:rPr>
              <w:t>autopropulsat</w:t>
            </w:r>
            <w:proofErr w:type="spellEnd"/>
            <w:r w:rsidRPr="009F3A13">
              <w:rPr>
                <w:noProof w:val="0"/>
                <w:lang w:val="en-US" w:eastAsia="ru-RU"/>
              </w:rPr>
              <w:t xml:space="preserve"> de 10-12 t, in </w:t>
            </w:r>
            <w:proofErr w:type="spellStart"/>
            <w:r w:rsidRPr="009F3A13">
              <w:rPr>
                <w:noProof w:val="0"/>
                <w:lang w:val="en-US" w:eastAsia="ru-RU"/>
              </w:rPr>
              <w:t>straturi</w:t>
            </w:r>
            <w:proofErr w:type="spellEnd"/>
            <w:r w:rsidRPr="009F3A13">
              <w:rPr>
                <w:noProof w:val="0"/>
                <w:lang w:val="en-US" w:eastAsia="ru-RU"/>
              </w:rPr>
              <w:t xml:space="preserve"> </w:t>
            </w:r>
            <w:proofErr w:type="spellStart"/>
            <w:r w:rsidRPr="009F3A13">
              <w:rPr>
                <w:noProof w:val="0"/>
                <w:lang w:val="en-US" w:eastAsia="ru-RU"/>
              </w:rPr>
              <w:t>succesive</w:t>
            </w:r>
            <w:proofErr w:type="spellEnd"/>
            <w:r w:rsidRPr="009F3A13">
              <w:rPr>
                <w:noProof w:val="0"/>
                <w:lang w:val="en-US" w:eastAsia="ru-RU"/>
              </w:rPr>
              <w:t xml:space="preserve"> de 15-20 cm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dupa</w:t>
            </w:r>
            <w:proofErr w:type="spellEnd"/>
            <w:r w:rsidRPr="009F3A13">
              <w:rPr>
                <w:noProof w:val="0"/>
                <w:lang w:val="en-US" w:eastAsia="ru-RU"/>
              </w:rPr>
              <w:t xml:space="preserve"> </w:t>
            </w:r>
            <w:proofErr w:type="spellStart"/>
            <w:r w:rsidRPr="009F3A13">
              <w:rPr>
                <w:noProof w:val="0"/>
                <w:lang w:val="en-US" w:eastAsia="ru-RU"/>
              </w:rPr>
              <w:t>compactare</w:t>
            </w:r>
            <w:proofErr w:type="spellEnd"/>
            <w:r w:rsidRPr="009F3A13">
              <w:rPr>
                <w:noProof w:val="0"/>
                <w:lang w:val="en-US" w:eastAsia="ru-RU"/>
              </w:rPr>
              <w:t xml:space="preserve">, </w:t>
            </w:r>
            <w:proofErr w:type="spellStart"/>
            <w:r w:rsidRPr="009F3A13">
              <w:rPr>
                <w:noProof w:val="0"/>
                <w:lang w:val="en-US" w:eastAsia="ru-RU"/>
              </w:rPr>
              <w:t>exclusiv</w:t>
            </w:r>
            <w:proofErr w:type="spellEnd"/>
            <w:r w:rsidRPr="009F3A13">
              <w:rPr>
                <w:noProof w:val="0"/>
                <w:lang w:val="en-US" w:eastAsia="ru-RU"/>
              </w:rPr>
              <w:t xml:space="preserve"> </w:t>
            </w:r>
            <w:proofErr w:type="spellStart"/>
            <w:r w:rsidRPr="009F3A13">
              <w:rPr>
                <w:noProof w:val="0"/>
                <w:lang w:val="en-US" w:eastAsia="ru-RU"/>
              </w:rPr>
              <w:t>udarea</w:t>
            </w:r>
            <w:proofErr w:type="spellEnd"/>
            <w:r w:rsidRPr="009F3A13">
              <w:rPr>
                <w:noProof w:val="0"/>
                <w:lang w:val="en-US" w:eastAsia="ru-RU"/>
              </w:rPr>
              <w:t xml:space="preserve"> </w:t>
            </w:r>
            <w:proofErr w:type="spellStart"/>
            <w:r w:rsidRPr="009F3A13">
              <w:rPr>
                <w:noProof w:val="0"/>
                <w:lang w:val="en-US" w:eastAsia="ru-RU"/>
              </w:rPr>
              <w:t>fiecarui</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in </w:t>
            </w:r>
            <w:proofErr w:type="spellStart"/>
            <w:r w:rsidRPr="009F3A13">
              <w:rPr>
                <w:noProof w:val="0"/>
                <w:lang w:val="en-US" w:eastAsia="ru-RU"/>
              </w:rPr>
              <w:t>parte</w:t>
            </w:r>
            <w:proofErr w:type="spellEnd"/>
            <w:r w:rsidRPr="009F3A13">
              <w:rPr>
                <w:noProof w:val="0"/>
                <w:lang w:val="en-US" w:eastAsia="ru-RU"/>
              </w:rPr>
              <w:t xml:space="preserve">, </w:t>
            </w:r>
            <w:proofErr w:type="spellStart"/>
            <w:r w:rsidRPr="009F3A13">
              <w:rPr>
                <w:noProof w:val="0"/>
                <w:lang w:val="en-US" w:eastAsia="ru-RU"/>
              </w:rPr>
              <w:t>umpluturile</w:t>
            </w:r>
            <w:proofErr w:type="spellEnd"/>
            <w:r w:rsidRPr="009F3A13">
              <w:rPr>
                <w:noProof w:val="0"/>
                <w:lang w:val="en-US" w:eastAsia="ru-RU"/>
              </w:rPr>
              <w:t xml:space="preserve"> </w:t>
            </w:r>
            <w:proofErr w:type="spellStart"/>
            <w:r w:rsidRPr="009F3A13">
              <w:rPr>
                <w:noProof w:val="0"/>
                <w:lang w:val="en-US" w:eastAsia="ru-RU"/>
              </w:rPr>
              <w:t>executindu</w:t>
            </w:r>
            <w:proofErr w:type="spellEnd"/>
            <w:r w:rsidRPr="009F3A13">
              <w:rPr>
                <w:noProof w:val="0"/>
                <w:lang w:val="en-US" w:eastAsia="ru-RU"/>
              </w:rPr>
              <w:t xml:space="preserve">-se cu </w:t>
            </w:r>
            <w:proofErr w:type="spellStart"/>
            <w:r w:rsidRPr="009F3A13">
              <w:rPr>
                <w:noProof w:val="0"/>
                <w:lang w:val="en-US" w:eastAsia="ru-RU"/>
              </w:rPr>
              <w:t>pamint</w:t>
            </w:r>
            <w:proofErr w:type="spellEnd"/>
            <w:r w:rsidRPr="009F3A13">
              <w:rPr>
                <w:noProof w:val="0"/>
                <w:lang w:val="en-US" w:eastAsia="ru-RU"/>
              </w:rPr>
              <w:t xml:space="preserve"> </w:t>
            </w:r>
            <w:proofErr w:type="spellStart"/>
            <w:r w:rsidRPr="009F3A13">
              <w:rPr>
                <w:noProof w:val="0"/>
                <w:lang w:val="en-US" w:eastAsia="ru-RU"/>
              </w:rPr>
              <w:t>necoeziv</w:t>
            </w:r>
            <w:proofErr w:type="spellEnd"/>
            <w:r w:rsidRPr="009F3A13">
              <w:rPr>
                <w:noProof w:val="0"/>
                <w:lang w:val="en-US" w:eastAsia="ru-RU"/>
              </w:rPr>
              <w:t xml:space="preserve"> grad. compact. </w:t>
            </w:r>
            <w:r w:rsidRPr="009F3A13">
              <w:rPr>
                <w:noProof w:val="0"/>
                <w:lang w:val="ru-RU" w:eastAsia="ru-RU"/>
              </w:rPr>
              <w:t>92-94%</w:t>
            </w:r>
          </w:p>
        </w:tc>
        <w:tc>
          <w:tcPr>
            <w:tcW w:w="1134" w:type="dxa"/>
            <w:tcBorders>
              <w:top w:val="single" w:sz="4" w:space="0" w:color="auto"/>
              <w:bottom w:val="single" w:sz="4" w:space="0" w:color="auto"/>
            </w:tcBorders>
            <w:vAlign w:val="center"/>
          </w:tcPr>
          <w:p w14:paraId="1B3A13F1"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 m3</w:t>
            </w:r>
          </w:p>
        </w:tc>
        <w:tc>
          <w:tcPr>
            <w:tcW w:w="1018" w:type="dxa"/>
            <w:tcBorders>
              <w:top w:val="single" w:sz="4" w:space="0" w:color="auto"/>
              <w:bottom w:val="single" w:sz="4" w:space="0" w:color="auto"/>
            </w:tcBorders>
            <w:vAlign w:val="center"/>
          </w:tcPr>
          <w:p w14:paraId="1E1BD7F3"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0.421</w:t>
            </w:r>
          </w:p>
        </w:tc>
      </w:tr>
      <w:tr w:rsidR="009F3A13" w:rsidRPr="009F3A13" w14:paraId="1EC7AE93"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A6ACA"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7</w:t>
            </w:r>
          </w:p>
        </w:tc>
        <w:tc>
          <w:tcPr>
            <w:tcW w:w="1559" w:type="dxa"/>
            <w:tcBorders>
              <w:top w:val="single" w:sz="4" w:space="0" w:color="auto"/>
              <w:bottom w:val="single" w:sz="4" w:space="0" w:color="auto"/>
            </w:tcBorders>
          </w:tcPr>
          <w:p w14:paraId="133FC21E"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TsE06A</w:t>
            </w:r>
          </w:p>
          <w:p w14:paraId="1006C09C"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6E17CDA0"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Pregatirea</w:t>
            </w:r>
            <w:proofErr w:type="spellEnd"/>
            <w:r w:rsidRPr="009F3A13">
              <w:rPr>
                <w:noProof w:val="0"/>
                <w:lang w:val="en-US" w:eastAsia="ru-RU"/>
              </w:rPr>
              <w:t xml:space="preserve"> </w:t>
            </w:r>
            <w:proofErr w:type="spellStart"/>
            <w:r w:rsidRPr="009F3A13">
              <w:rPr>
                <w:noProof w:val="0"/>
                <w:lang w:val="en-US" w:eastAsia="ru-RU"/>
              </w:rPr>
              <w:t>platformei</w:t>
            </w:r>
            <w:proofErr w:type="spellEnd"/>
            <w:r w:rsidRPr="009F3A13">
              <w:rPr>
                <w:noProof w:val="0"/>
                <w:lang w:val="en-US" w:eastAsia="ru-RU"/>
              </w:rPr>
              <w:t xml:space="preserve"> de </w:t>
            </w:r>
            <w:proofErr w:type="spellStart"/>
            <w:r w:rsidRPr="009F3A13">
              <w:rPr>
                <w:noProof w:val="0"/>
                <w:lang w:val="en-US" w:eastAsia="ru-RU"/>
              </w:rPr>
              <w:t>pamint</w:t>
            </w:r>
            <w:proofErr w:type="spellEnd"/>
            <w:r w:rsidRPr="009F3A13">
              <w:rPr>
                <w:noProof w:val="0"/>
                <w:lang w:val="en-US" w:eastAsia="ru-RU"/>
              </w:rPr>
              <w:t xml:space="preserve"> in </w:t>
            </w:r>
            <w:proofErr w:type="spellStart"/>
            <w:r w:rsidRPr="009F3A13">
              <w:rPr>
                <w:noProof w:val="0"/>
                <w:lang w:val="en-US" w:eastAsia="ru-RU"/>
              </w:rPr>
              <w:t>vederea</w:t>
            </w:r>
            <w:proofErr w:type="spellEnd"/>
            <w:r w:rsidRPr="009F3A13">
              <w:rPr>
                <w:noProof w:val="0"/>
                <w:lang w:val="en-US" w:eastAsia="ru-RU"/>
              </w:rPr>
              <w:t xml:space="preserve"> </w:t>
            </w:r>
            <w:proofErr w:type="spellStart"/>
            <w:r w:rsidRPr="009F3A13">
              <w:rPr>
                <w:noProof w:val="0"/>
                <w:lang w:val="en-US" w:eastAsia="ru-RU"/>
              </w:rPr>
              <w:t>asternerii</w:t>
            </w:r>
            <w:proofErr w:type="spellEnd"/>
            <w:r w:rsidRPr="009F3A13">
              <w:rPr>
                <w:noProof w:val="0"/>
                <w:lang w:val="en-US" w:eastAsia="ru-RU"/>
              </w:rPr>
              <w:t xml:space="preserve"> </w:t>
            </w:r>
            <w:proofErr w:type="spellStart"/>
            <w:r w:rsidRPr="009F3A13">
              <w:rPr>
                <w:noProof w:val="0"/>
                <w:lang w:val="en-US" w:eastAsia="ru-RU"/>
              </w:rPr>
              <w:t>unui</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w:t>
            </w:r>
            <w:proofErr w:type="spellStart"/>
            <w:r w:rsidRPr="009F3A13">
              <w:rPr>
                <w:noProof w:val="0"/>
                <w:lang w:val="en-US" w:eastAsia="ru-RU"/>
              </w:rPr>
              <w:t>izolator</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de </w:t>
            </w:r>
            <w:proofErr w:type="spellStart"/>
            <w:r w:rsidRPr="009F3A13">
              <w:rPr>
                <w:noProof w:val="0"/>
                <w:lang w:val="en-US" w:eastAsia="ru-RU"/>
              </w:rPr>
              <w:t>reparatie</w:t>
            </w:r>
            <w:proofErr w:type="spellEnd"/>
            <w:r w:rsidRPr="009F3A13">
              <w:rPr>
                <w:noProof w:val="0"/>
                <w:lang w:val="en-US" w:eastAsia="ru-RU"/>
              </w:rPr>
              <w:t xml:space="preserve"> din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sau</w:t>
            </w:r>
            <w:proofErr w:type="spellEnd"/>
            <w:r w:rsidRPr="009F3A13">
              <w:rPr>
                <w:noProof w:val="0"/>
                <w:lang w:val="en-US" w:eastAsia="ru-RU"/>
              </w:rPr>
              <w:t xml:space="preserve"> </w:t>
            </w:r>
            <w:proofErr w:type="spellStart"/>
            <w:r w:rsidRPr="009F3A13">
              <w:rPr>
                <w:noProof w:val="0"/>
                <w:lang w:val="en-US" w:eastAsia="ru-RU"/>
              </w:rPr>
              <w:t>balast</w:t>
            </w:r>
            <w:proofErr w:type="spellEnd"/>
            <w:r w:rsidRPr="009F3A13">
              <w:rPr>
                <w:noProof w:val="0"/>
                <w:lang w:val="en-US" w:eastAsia="ru-RU"/>
              </w:rPr>
              <w:t xml:space="preserve">, </w:t>
            </w:r>
            <w:proofErr w:type="spellStart"/>
            <w:r w:rsidRPr="009F3A13">
              <w:rPr>
                <w:noProof w:val="0"/>
                <w:lang w:val="en-US" w:eastAsia="ru-RU"/>
              </w:rPr>
              <w:t>prin</w:t>
            </w:r>
            <w:proofErr w:type="spellEnd"/>
            <w:r w:rsidRPr="009F3A13">
              <w:rPr>
                <w:noProof w:val="0"/>
                <w:lang w:val="en-US" w:eastAsia="ru-RU"/>
              </w:rPr>
              <w:t xml:space="preserve"> </w:t>
            </w:r>
            <w:proofErr w:type="spellStart"/>
            <w:r w:rsidRPr="009F3A13">
              <w:rPr>
                <w:noProof w:val="0"/>
                <w:lang w:val="en-US" w:eastAsia="ru-RU"/>
              </w:rPr>
              <w:t>nivelare</w:t>
            </w:r>
            <w:proofErr w:type="spellEnd"/>
            <w:r w:rsidRPr="009F3A13">
              <w:rPr>
                <w:noProof w:val="0"/>
                <w:lang w:val="en-US" w:eastAsia="ru-RU"/>
              </w:rPr>
              <w:t xml:space="preserve"> </w:t>
            </w:r>
            <w:proofErr w:type="spellStart"/>
            <w:r w:rsidRPr="009F3A13">
              <w:rPr>
                <w:noProof w:val="0"/>
                <w:lang w:val="en-US" w:eastAsia="ru-RU"/>
              </w:rPr>
              <w:t>manuala</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compactare</w:t>
            </w:r>
            <w:proofErr w:type="spellEnd"/>
            <w:r w:rsidRPr="009F3A13">
              <w:rPr>
                <w:noProof w:val="0"/>
                <w:lang w:val="en-US" w:eastAsia="ru-RU"/>
              </w:rPr>
              <w:t xml:space="preserve"> cu </w:t>
            </w:r>
            <w:proofErr w:type="spellStart"/>
            <w:r w:rsidRPr="009F3A13">
              <w:rPr>
                <w:noProof w:val="0"/>
                <w:lang w:val="en-US" w:eastAsia="ru-RU"/>
              </w:rPr>
              <w:t>rulou</w:t>
            </w:r>
            <w:proofErr w:type="spellEnd"/>
            <w:r w:rsidRPr="009F3A13">
              <w:rPr>
                <w:noProof w:val="0"/>
                <w:lang w:val="en-US" w:eastAsia="ru-RU"/>
              </w:rPr>
              <w:t xml:space="preserve"> </w:t>
            </w:r>
            <w:proofErr w:type="spellStart"/>
            <w:r w:rsidRPr="009F3A13">
              <w:rPr>
                <w:noProof w:val="0"/>
                <w:lang w:val="en-US" w:eastAsia="ru-RU"/>
              </w:rPr>
              <w:t>compresor</w:t>
            </w:r>
            <w:proofErr w:type="spellEnd"/>
            <w:r w:rsidRPr="009F3A13">
              <w:rPr>
                <w:noProof w:val="0"/>
                <w:lang w:val="en-US" w:eastAsia="ru-RU"/>
              </w:rPr>
              <w:t xml:space="preserve"> static </w:t>
            </w:r>
            <w:proofErr w:type="spellStart"/>
            <w:r w:rsidRPr="009F3A13">
              <w:rPr>
                <w:noProof w:val="0"/>
                <w:lang w:val="en-US" w:eastAsia="ru-RU"/>
              </w:rPr>
              <w:t>autopropulsat</w:t>
            </w:r>
            <w:proofErr w:type="spellEnd"/>
            <w:r w:rsidRPr="009F3A13">
              <w:rPr>
                <w:noProof w:val="0"/>
                <w:lang w:val="en-US" w:eastAsia="ru-RU"/>
              </w:rPr>
              <w:t xml:space="preserve">, de 10-12 t, in </w:t>
            </w:r>
            <w:proofErr w:type="spellStart"/>
            <w:r w:rsidRPr="009F3A13">
              <w:rPr>
                <w:noProof w:val="0"/>
                <w:lang w:val="en-US" w:eastAsia="ru-RU"/>
              </w:rPr>
              <w:t>teren</w:t>
            </w:r>
            <w:proofErr w:type="spellEnd"/>
            <w:r w:rsidRPr="009F3A13">
              <w:rPr>
                <w:noProof w:val="0"/>
                <w:lang w:val="en-US" w:eastAsia="ru-RU"/>
              </w:rPr>
              <w:t xml:space="preserve"> </w:t>
            </w:r>
            <w:proofErr w:type="spellStart"/>
            <w:r w:rsidRPr="009F3A13">
              <w:rPr>
                <w:noProof w:val="0"/>
                <w:lang w:val="en-US" w:eastAsia="ru-RU"/>
              </w:rPr>
              <w:t>necoeziv</w:t>
            </w:r>
            <w:proofErr w:type="spellEnd"/>
          </w:p>
        </w:tc>
        <w:tc>
          <w:tcPr>
            <w:tcW w:w="1134" w:type="dxa"/>
            <w:tcBorders>
              <w:top w:val="single" w:sz="4" w:space="0" w:color="auto"/>
              <w:bottom w:val="single" w:sz="4" w:space="0" w:color="auto"/>
            </w:tcBorders>
            <w:vAlign w:val="center"/>
          </w:tcPr>
          <w:p w14:paraId="223872BB"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100m2</w:t>
            </w:r>
          </w:p>
        </w:tc>
        <w:tc>
          <w:tcPr>
            <w:tcW w:w="1018" w:type="dxa"/>
            <w:tcBorders>
              <w:top w:val="single" w:sz="4" w:space="0" w:color="auto"/>
              <w:bottom w:val="single" w:sz="4" w:space="0" w:color="auto"/>
            </w:tcBorders>
            <w:vAlign w:val="center"/>
          </w:tcPr>
          <w:p w14:paraId="6A96304B"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2.808</w:t>
            </w:r>
          </w:p>
        </w:tc>
      </w:tr>
      <w:tr w:rsidR="009F3A13" w:rsidRPr="009F3A13" w14:paraId="65CFDA77"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10482"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8</w:t>
            </w:r>
          </w:p>
        </w:tc>
        <w:tc>
          <w:tcPr>
            <w:tcW w:w="1559" w:type="dxa"/>
            <w:tcBorders>
              <w:top w:val="single" w:sz="4" w:space="0" w:color="auto"/>
              <w:bottom w:val="single" w:sz="4" w:space="0" w:color="auto"/>
            </w:tcBorders>
          </w:tcPr>
          <w:p w14:paraId="0996D788"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DI111</w:t>
            </w:r>
          </w:p>
          <w:p w14:paraId="7AD729E2"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2B6ECD1F"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Executarea</w:t>
            </w:r>
            <w:proofErr w:type="spellEnd"/>
            <w:r w:rsidRPr="009F3A13">
              <w:rPr>
                <w:noProof w:val="0"/>
                <w:lang w:val="en-US" w:eastAsia="ru-RU"/>
              </w:rPr>
              <w:t xml:space="preserve"> </w:t>
            </w:r>
            <w:proofErr w:type="spellStart"/>
            <w:r w:rsidRPr="009F3A13">
              <w:rPr>
                <w:noProof w:val="0"/>
                <w:lang w:val="en-US" w:eastAsia="ru-RU"/>
              </w:rPr>
              <w:t>mecanizata</w:t>
            </w:r>
            <w:proofErr w:type="spellEnd"/>
            <w:r w:rsidRPr="009F3A13">
              <w:rPr>
                <w:noProof w:val="0"/>
                <w:lang w:val="en-US" w:eastAsia="ru-RU"/>
              </w:rPr>
              <w:t xml:space="preserve"> a </w:t>
            </w:r>
            <w:proofErr w:type="spellStart"/>
            <w:r w:rsidRPr="009F3A13">
              <w:rPr>
                <w:noProof w:val="0"/>
                <w:lang w:val="en-US" w:eastAsia="ru-RU"/>
              </w:rPr>
              <w:t>straturilor</w:t>
            </w:r>
            <w:proofErr w:type="spellEnd"/>
            <w:r w:rsidRPr="009F3A13">
              <w:rPr>
                <w:noProof w:val="0"/>
                <w:lang w:val="en-US" w:eastAsia="ru-RU"/>
              </w:rPr>
              <w:t xml:space="preserve"> de </w:t>
            </w:r>
            <w:proofErr w:type="spellStart"/>
            <w:r w:rsidRPr="009F3A13">
              <w:rPr>
                <w:noProof w:val="0"/>
                <w:lang w:val="en-US" w:eastAsia="ru-RU"/>
              </w:rPr>
              <w:t>fundatie</w:t>
            </w:r>
            <w:proofErr w:type="spellEnd"/>
            <w:r w:rsidRPr="009F3A13">
              <w:rPr>
                <w:noProof w:val="0"/>
                <w:lang w:val="en-US" w:eastAsia="ru-RU"/>
              </w:rPr>
              <w:t xml:space="preserve"> cu h=16 cm din </w:t>
            </w:r>
            <w:proofErr w:type="spellStart"/>
            <w:r w:rsidRPr="009F3A13">
              <w:rPr>
                <w:noProof w:val="0"/>
                <w:lang w:val="en-US" w:eastAsia="ru-RU"/>
              </w:rPr>
              <w:t>piatra</w:t>
            </w:r>
            <w:proofErr w:type="spellEnd"/>
            <w:r w:rsidRPr="009F3A13">
              <w:rPr>
                <w:noProof w:val="0"/>
                <w:lang w:val="en-US" w:eastAsia="ru-RU"/>
              </w:rPr>
              <w:t xml:space="preserve"> </w:t>
            </w:r>
            <w:proofErr w:type="spellStart"/>
            <w:r w:rsidRPr="009F3A13">
              <w:rPr>
                <w:noProof w:val="0"/>
                <w:lang w:val="en-US" w:eastAsia="ru-RU"/>
              </w:rPr>
              <w:t>sparta</w:t>
            </w:r>
            <w:proofErr w:type="spellEnd"/>
            <w:r w:rsidRPr="009F3A13">
              <w:rPr>
                <w:noProof w:val="0"/>
                <w:lang w:val="en-US" w:eastAsia="ru-RU"/>
              </w:rPr>
              <w:t xml:space="preserve"> M400 Fr. 20-40 mm (GOST 8267-93) la </w:t>
            </w:r>
            <w:proofErr w:type="spellStart"/>
            <w:r w:rsidRPr="009F3A13">
              <w:rPr>
                <w:noProof w:val="0"/>
                <w:lang w:val="en-US" w:eastAsia="ru-RU"/>
              </w:rPr>
              <w:t>trotuareK</w:t>
            </w:r>
            <w:proofErr w:type="spellEnd"/>
            <w:r w:rsidRPr="009F3A13">
              <w:rPr>
                <w:noProof w:val="0"/>
                <w:lang w:val="en-US" w:eastAsia="ru-RU"/>
              </w:rPr>
              <w:t>=1,333=1,333</w:t>
            </w:r>
          </w:p>
        </w:tc>
        <w:tc>
          <w:tcPr>
            <w:tcW w:w="1134" w:type="dxa"/>
            <w:tcBorders>
              <w:top w:val="single" w:sz="4" w:space="0" w:color="auto"/>
              <w:bottom w:val="single" w:sz="4" w:space="0" w:color="auto"/>
            </w:tcBorders>
            <w:vAlign w:val="center"/>
          </w:tcPr>
          <w:p w14:paraId="54BFE837"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m2</w:t>
            </w:r>
          </w:p>
        </w:tc>
        <w:tc>
          <w:tcPr>
            <w:tcW w:w="1018" w:type="dxa"/>
            <w:tcBorders>
              <w:top w:val="single" w:sz="4" w:space="0" w:color="auto"/>
              <w:bottom w:val="single" w:sz="4" w:space="0" w:color="auto"/>
            </w:tcBorders>
            <w:vAlign w:val="center"/>
          </w:tcPr>
          <w:p w14:paraId="613C6A88"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280.800</w:t>
            </w:r>
          </w:p>
        </w:tc>
      </w:tr>
      <w:tr w:rsidR="009F3A13" w:rsidRPr="009F3A13" w14:paraId="66636BF3"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CF91E"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9</w:t>
            </w:r>
          </w:p>
        </w:tc>
        <w:tc>
          <w:tcPr>
            <w:tcW w:w="1559" w:type="dxa"/>
            <w:tcBorders>
              <w:top w:val="single" w:sz="4" w:space="0" w:color="auto"/>
              <w:bottom w:val="single" w:sz="4" w:space="0" w:color="auto"/>
            </w:tcBorders>
          </w:tcPr>
          <w:p w14:paraId="10EDF7B3"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DE18A</w:t>
            </w:r>
          </w:p>
          <w:p w14:paraId="144454FD"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1C7D21EA"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Pavaje</w:t>
            </w:r>
            <w:proofErr w:type="spellEnd"/>
            <w:r w:rsidRPr="009F3A13">
              <w:rPr>
                <w:noProof w:val="0"/>
                <w:lang w:val="en-US" w:eastAsia="ru-RU"/>
              </w:rPr>
              <w:t xml:space="preserve"> </w:t>
            </w:r>
            <w:proofErr w:type="spellStart"/>
            <w:r w:rsidRPr="009F3A13">
              <w:rPr>
                <w:noProof w:val="0"/>
                <w:lang w:val="en-US" w:eastAsia="ru-RU"/>
              </w:rPr>
              <w:t>executate</w:t>
            </w:r>
            <w:proofErr w:type="spellEnd"/>
            <w:r w:rsidRPr="009F3A13">
              <w:rPr>
                <w:noProof w:val="0"/>
                <w:lang w:val="en-US" w:eastAsia="ru-RU"/>
              </w:rPr>
              <w:t xml:space="preserve"> din </w:t>
            </w:r>
            <w:proofErr w:type="spellStart"/>
            <w:r w:rsidRPr="009F3A13">
              <w:rPr>
                <w:noProof w:val="0"/>
                <w:lang w:val="en-US" w:eastAsia="ru-RU"/>
              </w:rPr>
              <w:t>placi</w:t>
            </w:r>
            <w:proofErr w:type="spellEnd"/>
            <w:r w:rsidRPr="009F3A13">
              <w:rPr>
                <w:noProof w:val="0"/>
                <w:lang w:val="en-US" w:eastAsia="ru-RU"/>
              </w:rPr>
              <w:t xml:space="preserve"> de </w:t>
            </w:r>
            <w:proofErr w:type="spellStart"/>
            <w:r w:rsidRPr="009F3A13">
              <w:rPr>
                <w:noProof w:val="0"/>
                <w:lang w:val="en-US" w:eastAsia="ru-RU"/>
              </w:rPr>
              <w:t>trotuare</w:t>
            </w:r>
            <w:proofErr w:type="spellEnd"/>
            <w:r w:rsidRPr="009F3A13">
              <w:rPr>
                <w:noProof w:val="0"/>
                <w:lang w:val="en-US" w:eastAsia="ru-RU"/>
              </w:rPr>
              <w:t xml:space="preserv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prefabricat</w:t>
            </w:r>
            <w:proofErr w:type="spellEnd"/>
            <w:r w:rsidRPr="009F3A13">
              <w:rPr>
                <w:noProof w:val="0"/>
                <w:lang w:val="en-US" w:eastAsia="ru-RU"/>
              </w:rPr>
              <w:t xml:space="preserve"> </w:t>
            </w:r>
            <w:proofErr w:type="spellStart"/>
            <w:r w:rsidRPr="009F3A13">
              <w:rPr>
                <w:noProof w:val="0"/>
                <w:lang w:val="en-US" w:eastAsia="ru-RU"/>
              </w:rPr>
              <w:t>asezate</w:t>
            </w:r>
            <w:proofErr w:type="spellEnd"/>
            <w:r w:rsidRPr="009F3A13">
              <w:rPr>
                <w:noProof w:val="0"/>
                <w:lang w:val="en-US" w:eastAsia="ru-RU"/>
              </w:rPr>
              <w:t xml:space="preserve"> pe un </w:t>
            </w:r>
            <w:proofErr w:type="spellStart"/>
            <w:r w:rsidRPr="009F3A13">
              <w:rPr>
                <w:noProof w:val="0"/>
                <w:lang w:val="en-US" w:eastAsia="ru-RU"/>
              </w:rPr>
              <w:t>strat</w:t>
            </w:r>
            <w:proofErr w:type="spellEnd"/>
            <w:r w:rsidRPr="009F3A13">
              <w:rPr>
                <w:noProof w:val="0"/>
                <w:lang w:val="en-US" w:eastAsia="ru-RU"/>
              </w:rPr>
              <w:t xml:space="preserve"> din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in </w:t>
            </w:r>
            <w:proofErr w:type="spellStart"/>
            <w:r w:rsidRPr="009F3A13">
              <w:rPr>
                <w:noProof w:val="0"/>
                <w:lang w:val="en-US" w:eastAsia="ru-RU"/>
              </w:rPr>
              <w:t>proportie</w:t>
            </w:r>
            <w:proofErr w:type="spellEnd"/>
            <w:r w:rsidRPr="009F3A13">
              <w:rPr>
                <w:noProof w:val="0"/>
                <w:lang w:val="en-US" w:eastAsia="ru-RU"/>
              </w:rPr>
              <w:t xml:space="preserve"> 1:6, </w:t>
            </w:r>
            <w:proofErr w:type="spellStart"/>
            <w:r w:rsidRPr="009F3A13">
              <w:rPr>
                <w:noProof w:val="0"/>
                <w:lang w:val="en-US" w:eastAsia="ru-RU"/>
              </w:rPr>
              <w:t>rostuit</w:t>
            </w:r>
            <w:proofErr w:type="spellEnd"/>
            <w:r w:rsidRPr="009F3A13">
              <w:rPr>
                <w:noProof w:val="0"/>
                <w:lang w:val="en-US" w:eastAsia="ru-RU"/>
              </w:rPr>
              <w:t xml:space="preserve"> cu </w:t>
            </w:r>
            <w:proofErr w:type="spellStart"/>
            <w:r w:rsidRPr="009F3A13">
              <w:rPr>
                <w:noProof w:val="0"/>
                <w:lang w:val="en-US" w:eastAsia="ru-RU"/>
              </w:rPr>
              <w:t>amestec</w:t>
            </w:r>
            <w:proofErr w:type="spellEnd"/>
            <w:r w:rsidRPr="009F3A13">
              <w:rPr>
                <w:noProof w:val="0"/>
                <w:lang w:val="en-US" w:eastAsia="ru-RU"/>
              </w:rPr>
              <w:t xml:space="preserve"> </w:t>
            </w:r>
            <w:proofErr w:type="spellStart"/>
            <w:r w:rsidRPr="009F3A13">
              <w:rPr>
                <w:noProof w:val="0"/>
                <w:lang w:val="en-US" w:eastAsia="ru-RU"/>
              </w:rPr>
              <w:t>uscat</w:t>
            </w:r>
            <w:proofErr w:type="spellEnd"/>
            <w:r w:rsidRPr="009F3A13">
              <w:rPr>
                <w:noProof w:val="0"/>
                <w:lang w:val="en-US" w:eastAsia="ru-RU"/>
              </w:rPr>
              <w:t xml:space="preserve"> de </w:t>
            </w:r>
            <w:proofErr w:type="spellStart"/>
            <w:r w:rsidRPr="009F3A13">
              <w:rPr>
                <w:noProof w:val="0"/>
                <w:lang w:val="en-US" w:eastAsia="ru-RU"/>
              </w:rPr>
              <w:t>ciment</w:t>
            </w:r>
            <w:proofErr w:type="spellEnd"/>
            <w:r w:rsidRPr="009F3A13">
              <w:rPr>
                <w:noProof w:val="0"/>
                <w:lang w:val="en-US" w:eastAsia="ru-RU"/>
              </w:rPr>
              <w:t xml:space="preserve"> </w:t>
            </w:r>
            <w:proofErr w:type="spellStart"/>
            <w:r w:rsidRPr="009F3A13">
              <w:rPr>
                <w:noProof w:val="0"/>
                <w:lang w:val="en-US" w:eastAsia="ru-RU"/>
              </w:rPr>
              <w:t>si</w:t>
            </w:r>
            <w:proofErr w:type="spellEnd"/>
            <w:r w:rsidRPr="009F3A13">
              <w:rPr>
                <w:noProof w:val="0"/>
                <w:lang w:val="en-US" w:eastAsia="ru-RU"/>
              </w:rPr>
              <w:t xml:space="preserve"> </w:t>
            </w:r>
            <w:proofErr w:type="spellStart"/>
            <w:r w:rsidRPr="009F3A13">
              <w:rPr>
                <w:noProof w:val="0"/>
                <w:lang w:val="en-US" w:eastAsia="ru-RU"/>
              </w:rPr>
              <w:t>nisip</w:t>
            </w:r>
            <w:proofErr w:type="spellEnd"/>
            <w:r w:rsidRPr="009F3A13">
              <w:rPr>
                <w:noProof w:val="0"/>
                <w:lang w:val="en-US" w:eastAsia="ru-RU"/>
              </w:rPr>
              <w:t xml:space="preserve">, </w:t>
            </w:r>
            <w:proofErr w:type="spellStart"/>
            <w:r w:rsidRPr="009F3A13">
              <w:rPr>
                <w:noProof w:val="0"/>
                <w:lang w:val="en-US" w:eastAsia="ru-RU"/>
              </w:rPr>
              <w:t>grosime</w:t>
            </w:r>
            <w:proofErr w:type="spellEnd"/>
            <w:r w:rsidRPr="009F3A13">
              <w:rPr>
                <w:noProof w:val="0"/>
                <w:lang w:val="en-US" w:eastAsia="ru-RU"/>
              </w:rPr>
              <w:t xml:space="preserve"> </w:t>
            </w:r>
            <w:proofErr w:type="spellStart"/>
            <w:r w:rsidRPr="009F3A13">
              <w:rPr>
                <w:noProof w:val="0"/>
                <w:lang w:val="en-US" w:eastAsia="ru-RU"/>
              </w:rPr>
              <w:t>strat</w:t>
            </w:r>
            <w:proofErr w:type="spellEnd"/>
            <w:r w:rsidRPr="009F3A13">
              <w:rPr>
                <w:noProof w:val="0"/>
                <w:lang w:val="en-US" w:eastAsia="ru-RU"/>
              </w:rPr>
              <w:t xml:space="preserve"> de 5 cm / </w:t>
            </w:r>
            <w:proofErr w:type="spellStart"/>
            <w:r w:rsidRPr="009F3A13">
              <w:rPr>
                <w:noProof w:val="0"/>
                <w:lang w:val="en-US" w:eastAsia="ru-RU"/>
              </w:rPr>
              <w:t>Pavaj</w:t>
            </w:r>
            <w:proofErr w:type="spellEnd"/>
            <w:r w:rsidRPr="009F3A13">
              <w:rPr>
                <w:noProof w:val="0"/>
                <w:lang w:val="en-US" w:eastAsia="ru-RU"/>
              </w:rPr>
              <w:t xml:space="preserve"> </w:t>
            </w:r>
            <w:proofErr w:type="spellStart"/>
            <w:r w:rsidRPr="009F3A13">
              <w:rPr>
                <w:noProof w:val="0"/>
                <w:lang w:val="en-US" w:eastAsia="ru-RU"/>
              </w:rPr>
              <w:t>vibropresat</w:t>
            </w:r>
            <w:proofErr w:type="spellEnd"/>
            <w:r w:rsidRPr="009F3A13">
              <w:rPr>
                <w:noProof w:val="0"/>
                <w:lang w:val="en-US" w:eastAsia="ru-RU"/>
              </w:rPr>
              <w:t xml:space="preserve"> sur gr.40 mm</w:t>
            </w:r>
          </w:p>
        </w:tc>
        <w:tc>
          <w:tcPr>
            <w:tcW w:w="1134" w:type="dxa"/>
            <w:tcBorders>
              <w:top w:val="single" w:sz="4" w:space="0" w:color="auto"/>
              <w:bottom w:val="single" w:sz="4" w:space="0" w:color="auto"/>
            </w:tcBorders>
            <w:vAlign w:val="center"/>
          </w:tcPr>
          <w:p w14:paraId="078AC3BC"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m2</w:t>
            </w:r>
          </w:p>
        </w:tc>
        <w:tc>
          <w:tcPr>
            <w:tcW w:w="1018" w:type="dxa"/>
            <w:tcBorders>
              <w:top w:val="single" w:sz="4" w:space="0" w:color="auto"/>
              <w:bottom w:val="single" w:sz="4" w:space="0" w:color="auto"/>
            </w:tcBorders>
            <w:vAlign w:val="center"/>
          </w:tcPr>
          <w:p w14:paraId="7183BFD6"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280.800</w:t>
            </w:r>
          </w:p>
        </w:tc>
      </w:tr>
      <w:tr w:rsidR="009F3A13" w:rsidRPr="009F3A13" w14:paraId="7B3774D7"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1492F"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10</w:t>
            </w:r>
          </w:p>
        </w:tc>
        <w:tc>
          <w:tcPr>
            <w:tcW w:w="1559" w:type="dxa"/>
            <w:tcBorders>
              <w:top w:val="single" w:sz="4" w:space="0" w:color="auto"/>
              <w:bottom w:val="single" w:sz="4" w:space="0" w:color="auto"/>
            </w:tcBorders>
          </w:tcPr>
          <w:p w14:paraId="70D145DF"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DE10C</w:t>
            </w:r>
          </w:p>
          <w:p w14:paraId="277265E3"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6ABB8244" w14:textId="77777777" w:rsidR="009F3A13" w:rsidRPr="009F3A13" w:rsidRDefault="009F3A13" w:rsidP="009F3A13">
            <w:pPr>
              <w:autoSpaceDE w:val="0"/>
              <w:autoSpaceDN w:val="0"/>
              <w:rPr>
                <w:noProof w:val="0"/>
                <w:lang w:val="en-US" w:eastAsia="ru-RU"/>
              </w:rPr>
            </w:pPr>
            <w:proofErr w:type="spellStart"/>
            <w:r w:rsidRPr="009F3A13">
              <w:rPr>
                <w:noProof w:val="0"/>
                <w:lang w:val="en-US" w:eastAsia="ru-RU"/>
              </w:rPr>
              <w:t>Borduri</w:t>
            </w:r>
            <w:proofErr w:type="spellEnd"/>
            <w:r w:rsidRPr="009F3A13">
              <w:rPr>
                <w:noProof w:val="0"/>
                <w:lang w:val="en-US" w:eastAsia="ru-RU"/>
              </w:rPr>
              <w:t xml:space="preserve"> prefabricate din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pentru</w:t>
            </w:r>
            <w:proofErr w:type="spellEnd"/>
            <w:r w:rsidRPr="009F3A13">
              <w:rPr>
                <w:noProof w:val="0"/>
                <w:lang w:val="en-US" w:eastAsia="ru-RU"/>
              </w:rPr>
              <w:t xml:space="preserve"> </w:t>
            </w:r>
            <w:proofErr w:type="spellStart"/>
            <w:r w:rsidRPr="009F3A13">
              <w:rPr>
                <w:noProof w:val="0"/>
                <w:lang w:val="en-US" w:eastAsia="ru-RU"/>
              </w:rPr>
              <w:t>trotuare</w:t>
            </w:r>
            <w:proofErr w:type="spellEnd"/>
            <w:r w:rsidRPr="009F3A13">
              <w:rPr>
                <w:noProof w:val="0"/>
                <w:lang w:val="en-US" w:eastAsia="ru-RU"/>
              </w:rPr>
              <w:t xml:space="preserve"> 20x30 cm, pe </w:t>
            </w:r>
            <w:proofErr w:type="spellStart"/>
            <w:r w:rsidRPr="009F3A13">
              <w:rPr>
                <w:noProof w:val="0"/>
                <w:lang w:val="en-US" w:eastAsia="ru-RU"/>
              </w:rPr>
              <w:t>fundatie</w:t>
            </w:r>
            <w:proofErr w:type="spellEnd"/>
            <w:r w:rsidRPr="009F3A13">
              <w:rPr>
                <w:noProof w:val="0"/>
                <w:lang w:val="en-US" w:eastAsia="ru-RU"/>
              </w:rPr>
              <w:t xml:space="preserve"> de </w:t>
            </w:r>
            <w:proofErr w:type="spellStart"/>
            <w:r w:rsidRPr="009F3A13">
              <w:rPr>
                <w:noProof w:val="0"/>
                <w:lang w:val="en-US" w:eastAsia="ru-RU"/>
              </w:rPr>
              <w:t>beton</w:t>
            </w:r>
            <w:proofErr w:type="spellEnd"/>
            <w:r w:rsidRPr="009F3A13">
              <w:rPr>
                <w:noProof w:val="0"/>
                <w:lang w:val="en-US" w:eastAsia="ru-RU"/>
              </w:rPr>
              <w:t xml:space="preserve"> 30x15 cm / </w:t>
            </w:r>
            <w:proofErr w:type="spellStart"/>
            <w:r w:rsidRPr="009F3A13">
              <w:rPr>
                <w:noProof w:val="0"/>
                <w:lang w:val="en-US" w:eastAsia="ru-RU"/>
              </w:rPr>
              <w:t>Bordura</w:t>
            </w:r>
            <w:proofErr w:type="spellEnd"/>
            <w:r w:rsidRPr="009F3A13">
              <w:rPr>
                <w:noProof w:val="0"/>
                <w:lang w:val="en-US" w:eastAsia="ru-RU"/>
              </w:rPr>
              <w:t xml:space="preserve"> RD-100.30.15 pe </w:t>
            </w:r>
            <w:proofErr w:type="spellStart"/>
            <w:r w:rsidRPr="009F3A13">
              <w:rPr>
                <w:noProof w:val="0"/>
                <w:lang w:val="en-US" w:eastAsia="ru-RU"/>
              </w:rPr>
              <w:t>beton</w:t>
            </w:r>
            <w:proofErr w:type="spellEnd"/>
            <w:r w:rsidRPr="009F3A13">
              <w:rPr>
                <w:noProof w:val="0"/>
                <w:lang w:val="en-US" w:eastAsia="ru-RU"/>
              </w:rPr>
              <w:t xml:space="preserve"> B15 (0.058 m3/ml)</w:t>
            </w:r>
          </w:p>
        </w:tc>
        <w:tc>
          <w:tcPr>
            <w:tcW w:w="1134" w:type="dxa"/>
            <w:tcBorders>
              <w:top w:val="single" w:sz="4" w:space="0" w:color="auto"/>
              <w:bottom w:val="single" w:sz="4" w:space="0" w:color="auto"/>
            </w:tcBorders>
            <w:vAlign w:val="center"/>
          </w:tcPr>
          <w:p w14:paraId="36814B83"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w:t>
            </w:r>
          </w:p>
        </w:tc>
        <w:tc>
          <w:tcPr>
            <w:tcW w:w="1018" w:type="dxa"/>
            <w:tcBorders>
              <w:top w:val="single" w:sz="4" w:space="0" w:color="auto"/>
              <w:bottom w:val="single" w:sz="4" w:space="0" w:color="auto"/>
            </w:tcBorders>
            <w:vAlign w:val="center"/>
          </w:tcPr>
          <w:p w14:paraId="193AAE25"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472.500</w:t>
            </w:r>
          </w:p>
        </w:tc>
      </w:tr>
      <w:tr w:rsidR="009F3A13" w:rsidRPr="009F3A13" w14:paraId="16AE498F" w14:textId="77777777" w:rsidTr="009F3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A4D2D"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ru-RU" w:eastAsia="ru-RU"/>
              </w:rPr>
              <w:t>11</w:t>
            </w:r>
          </w:p>
        </w:tc>
        <w:tc>
          <w:tcPr>
            <w:tcW w:w="1559" w:type="dxa"/>
            <w:tcBorders>
              <w:top w:val="single" w:sz="4" w:space="0" w:color="auto"/>
              <w:bottom w:val="single" w:sz="4" w:space="0" w:color="auto"/>
            </w:tcBorders>
          </w:tcPr>
          <w:p w14:paraId="69BF6E91" w14:textId="77777777" w:rsidR="009F3A13" w:rsidRPr="009F3A13" w:rsidRDefault="009F3A13" w:rsidP="009F3A13">
            <w:pPr>
              <w:autoSpaceDE w:val="0"/>
              <w:autoSpaceDN w:val="0"/>
              <w:rPr>
                <w:noProof w:val="0"/>
                <w:sz w:val="22"/>
                <w:szCs w:val="22"/>
                <w:lang w:val="ru-RU" w:eastAsia="ru-RU"/>
              </w:rPr>
            </w:pPr>
            <w:r w:rsidRPr="009F3A13">
              <w:rPr>
                <w:noProof w:val="0"/>
                <w:sz w:val="22"/>
                <w:szCs w:val="22"/>
                <w:lang w:val="en-US" w:eastAsia="ru-RU"/>
              </w:rPr>
              <w:t>CA10A2</w:t>
            </w:r>
          </w:p>
          <w:p w14:paraId="7001ABDB" w14:textId="77777777" w:rsidR="009F3A13" w:rsidRPr="009F3A13" w:rsidRDefault="009F3A13" w:rsidP="009F3A13">
            <w:pPr>
              <w:autoSpaceDE w:val="0"/>
              <w:autoSpaceDN w:val="0"/>
              <w:rPr>
                <w:noProof w:val="0"/>
                <w:sz w:val="22"/>
                <w:szCs w:val="22"/>
                <w:lang w:val="ru-RU" w:eastAsia="ru-RU"/>
              </w:rPr>
            </w:pPr>
          </w:p>
        </w:tc>
        <w:tc>
          <w:tcPr>
            <w:tcW w:w="5528" w:type="dxa"/>
            <w:tcBorders>
              <w:top w:val="single" w:sz="4" w:space="0" w:color="auto"/>
              <w:bottom w:val="single" w:sz="4" w:space="0" w:color="auto"/>
            </w:tcBorders>
            <w:vAlign w:val="center"/>
          </w:tcPr>
          <w:p w14:paraId="0B2AE214" w14:textId="77777777" w:rsidR="009F3A13" w:rsidRPr="009F3A13" w:rsidRDefault="009F3A13" w:rsidP="009F3A13">
            <w:pPr>
              <w:autoSpaceDE w:val="0"/>
              <w:autoSpaceDN w:val="0"/>
              <w:rPr>
                <w:noProof w:val="0"/>
                <w:lang w:val="ru-RU" w:eastAsia="ru-RU"/>
              </w:rPr>
            </w:pPr>
            <w:proofErr w:type="spellStart"/>
            <w:r w:rsidRPr="009F3A13">
              <w:rPr>
                <w:noProof w:val="0"/>
                <w:lang w:val="en-US" w:eastAsia="ru-RU"/>
              </w:rPr>
              <w:t>Turnare</w:t>
            </w:r>
            <w:proofErr w:type="spellEnd"/>
            <w:r w:rsidRPr="009F3A13">
              <w:rPr>
                <w:noProof w:val="0"/>
                <w:lang w:val="en-US" w:eastAsia="ru-RU"/>
              </w:rPr>
              <w:t xml:space="preserve"> </w:t>
            </w:r>
            <w:proofErr w:type="spellStart"/>
            <w:r w:rsidRPr="009F3A13">
              <w:rPr>
                <w:noProof w:val="0"/>
                <w:lang w:val="en-US" w:eastAsia="ru-RU"/>
              </w:rPr>
              <w:t>beton</w:t>
            </w:r>
            <w:proofErr w:type="spellEnd"/>
            <w:r w:rsidRPr="009F3A13">
              <w:rPr>
                <w:noProof w:val="0"/>
                <w:lang w:val="en-US" w:eastAsia="ru-RU"/>
              </w:rPr>
              <w:t xml:space="preserve"> </w:t>
            </w:r>
            <w:proofErr w:type="spellStart"/>
            <w:r w:rsidRPr="009F3A13">
              <w:rPr>
                <w:noProof w:val="0"/>
                <w:lang w:val="en-US" w:eastAsia="ru-RU"/>
              </w:rPr>
              <w:t>aparent</w:t>
            </w:r>
            <w:proofErr w:type="spellEnd"/>
            <w:r w:rsidRPr="009F3A13">
              <w:rPr>
                <w:noProof w:val="0"/>
                <w:lang w:val="en-US" w:eastAsia="ru-RU"/>
              </w:rPr>
              <w:t xml:space="preserve"> cu parament brut cu </w:t>
            </w:r>
            <w:proofErr w:type="spellStart"/>
            <w:r w:rsidRPr="009F3A13">
              <w:rPr>
                <w:noProof w:val="0"/>
                <w:lang w:val="en-US" w:eastAsia="ru-RU"/>
              </w:rPr>
              <w:t>mijloace</w:t>
            </w:r>
            <w:proofErr w:type="spellEnd"/>
            <w:r w:rsidRPr="009F3A13">
              <w:rPr>
                <w:noProof w:val="0"/>
                <w:lang w:val="en-US" w:eastAsia="ru-RU"/>
              </w:rPr>
              <w:t xml:space="preserve"> </w:t>
            </w:r>
            <w:proofErr w:type="spellStart"/>
            <w:r w:rsidRPr="009F3A13">
              <w:rPr>
                <w:noProof w:val="0"/>
                <w:lang w:val="en-US" w:eastAsia="ru-RU"/>
              </w:rPr>
              <w:t>clasice</w:t>
            </w:r>
            <w:proofErr w:type="spellEnd"/>
            <w:r w:rsidRPr="009F3A13">
              <w:rPr>
                <w:noProof w:val="0"/>
                <w:lang w:val="en-US" w:eastAsia="ru-RU"/>
              </w:rPr>
              <w:t xml:space="preserve">, </w:t>
            </w:r>
            <w:proofErr w:type="spellStart"/>
            <w:r w:rsidRPr="009F3A13">
              <w:rPr>
                <w:noProof w:val="0"/>
                <w:lang w:val="en-US" w:eastAsia="ru-RU"/>
              </w:rPr>
              <w:t>preparat</w:t>
            </w:r>
            <w:proofErr w:type="spellEnd"/>
            <w:r w:rsidRPr="009F3A13">
              <w:rPr>
                <w:noProof w:val="0"/>
                <w:lang w:val="en-US" w:eastAsia="ru-RU"/>
              </w:rPr>
              <w:t xml:space="preserve"> manual conform art. </w:t>
            </w:r>
            <w:r w:rsidRPr="009F3A13">
              <w:rPr>
                <w:noProof w:val="0"/>
                <w:lang w:val="ru-RU" w:eastAsia="ru-RU"/>
              </w:rPr>
              <w:t>CA01</w:t>
            </w:r>
          </w:p>
        </w:tc>
        <w:tc>
          <w:tcPr>
            <w:tcW w:w="1134" w:type="dxa"/>
            <w:tcBorders>
              <w:top w:val="single" w:sz="4" w:space="0" w:color="auto"/>
              <w:bottom w:val="single" w:sz="4" w:space="0" w:color="auto"/>
            </w:tcBorders>
            <w:vAlign w:val="center"/>
          </w:tcPr>
          <w:p w14:paraId="072FD3F0" w14:textId="77777777" w:rsidR="009F3A13" w:rsidRPr="009F3A13" w:rsidRDefault="009F3A13" w:rsidP="009F3A13">
            <w:pPr>
              <w:autoSpaceDE w:val="0"/>
              <w:autoSpaceDN w:val="0"/>
              <w:jc w:val="center"/>
              <w:rPr>
                <w:noProof w:val="0"/>
                <w:sz w:val="22"/>
                <w:szCs w:val="22"/>
                <w:lang w:val="ru-RU" w:eastAsia="ru-RU"/>
              </w:rPr>
            </w:pPr>
            <w:r w:rsidRPr="009F3A13">
              <w:rPr>
                <w:noProof w:val="0"/>
                <w:sz w:val="22"/>
                <w:szCs w:val="22"/>
                <w:lang w:val="ru-RU" w:eastAsia="ru-RU"/>
              </w:rPr>
              <w:t>m3</w:t>
            </w:r>
          </w:p>
        </w:tc>
        <w:tc>
          <w:tcPr>
            <w:tcW w:w="1018" w:type="dxa"/>
            <w:tcBorders>
              <w:top w:val="single" w:sz="4" w:space="0" w:color="auto"/>
              <w:bottom w:val="single" w:sz="4" w:space="0" w:color="auto"/>
            </w:tcBorders>
            <w:vAlign w:val="center"/>
          </w:tcPr>
          <w:p w14:paraId="50E25A47" w14:textId="77777777" w:rsidR="009F3A13" w:rsidRPr="009F3A13" w:rsidRDefault="009F3A13" w:rsidP="009F3A13">
            <w:pPr>
              <w:autoSpaceDE w:val="0"/>
              <w:autoSpaceDN w:val="0"/>
              <w:jc w:val="center"/>
              <w:rPr>
                <w:noProof w:val="0"/>
                <w:sz w:val="22"/>
                <w:szCs w:val="22"/>
                <w:lang w:val="en-US" w:eastAsia="ru-RU"/>
              </w:rPr>
            </w:pPr>
            <w:r w:rsidRPr="009F3A13">
              <w:rPr>
                <w:noProof w:val="0"/>
                <w:sz w:val="22"/>
                <w:szCs w:val="22"/>
                <w:lang w:val="en-US" w:eastAsia="ru-RU"/>
              </w:rPr>
              <w:t>0.000</w:t>
            </w:r>
          </w:p>
        </w:tc>
      </w:tr>
    </w:tbl>
    <w:p w14:paraId="3748BEC7" w14:textId="77777777" w:rsidR="009F3A13" w:rsidRPr="009F3A13" w:rsidRDefault="009F3A13" w:rsidP="009F3A13">
      <w:pPr>
        <w:autoSpaceDE w:val="0"/>
        <w:autoSpaceDN w:val="0"/>
        <w:rPr>
          <w:noProof w:val="0"/>
          <w:sz w:val="20"/>
          <w:szCs w:val="20"/>
          <w:lang w:val="ru-RU" w:eastAsia="ru-RU"/>
        </w:rPr>
      </w:pPr>
    </w:p>
    <w:p w14:paraId="7CCBAB3C" w14:textId="77777777" w:rsidR="009F3A13" w:rsidRPr="009F3A13" w:rsidRDefault="009F3A13" w:rsidP="009F3A13">
      <w:pPr>
        <w:autoSpaceDE w:val="0"/>
        <w:autoSpaceDN w:val="0"/>
        <w:rPr>
          <w:noProof w:val="0"/>
          <w:sz w:val="20"/>
          <w:szCs w:val="20"/>
          <w:lang w:val="ru-RU" w:eastAsia="ru-RU"/>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lastRenderedPageBreak/>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2C430BA"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w:t>
            </w:r>
            <w:r w:rsidR="00082119">
              <w:rPr>
                <w:b/>
                <w:u w:val="single"/>
                <w:lang w:val="ro-MD"/>
              </w:rPr>
              <w:t>COP</w:t>
            </w:r>
            <w:r w:rsidR="00112F50" w:rsidRPr="00FF430B">
              <w:rPr>
                <w:b/>
                <w:lang w:val="ro-MD"/>
              </w:rPr>
              <w:t>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426482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906433">
              <w:rPr>
                <w:lang w:val="ro-MD"/>
              </w:rPr>
              <w:t>2</w:t>
            </w:r>
            <w:r w:rsidR="009F3A13">
              <w:rPr>
                <w:lang w:val="ro-MD"/>
              </w:rPr>
              <w:t>4</w:t>
            </w:r>
            <w:r w:rsidR="007B392A" w:rsidRPr="00FF430B">
              <w:rPr>
                <w:lang w:val="ro-MD"/>
              </w:rPr>
              <w:t xml:space="preserve">__                                       </w:t>
            </w:r>
            <w:r w:rsidR="0019071C" w:rsidRPr="00FF430B">
              <w:rPr>
                <w:lang w:val="ro-MD"/>
              </w:rPr>
              <w:t xml:space="preserve">                                         </w:t>
            </w:r>
            <w:r w:rsidR="007B392A" w:rsidRPr="00FF430B">
              <w:rPr>
                <w:lang w:val="ro-MD"/>
              </w:rPr>
              <w:t xml:space="preserve">  </w:t>
            </w:r>
            <w:r w:rsidR="00460653" w:rsidRPr="00FF430B">
              <w:rPr>
                <w:lang w:val="ro-MD"/>
              </w:rPr>
              <w:t>____</w:t>
            </w:r>
            <w:r w:rsidR="00906433" w:rsidRPr="00906433">
              <w:rPr>
                <w:u w:val="single"/>
                <w:lang w:val="ro-MD"/>
              </w:rPr>
              <w:t>Ialoveni</w:t>
            </w:r>
            <w:r w:rsidR="00906433" w:rsidRPr="00906433">
              <w:rPr>
                <w:b/>
                <w:bCs/>
                <w:lang w:val="ro-MD"/>
              </w:rPr>
              <w:t>____</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0D03FA6"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w:t>
            </w:r>
            <w:r w:rsidR="00906433" w:rsidRPr="00906433">
              <w:rPr>
                <w:b/>
                <w:bCs/>
                <w:u w:val="single"/>
                <w:lang w:val="ro-MD"/>
              </w:rPr>
              <w:t>Primaria orasului Ialoveni</w:t>
            </w:r>
            <w:r w:rsidRPr="00FF430B">
              <w:rPr>
                <w:lang w:val="ro-MD"/>
              </w:rPr>
              <w:t>__</w:t>
            </w:r>
            <w:r w:rsidR="00906433">
              <w:rPr>
                <w:lang w:val="ro-MD"/>
              </w:rPr>
              <w:t>______________________</w:t>
            </w:r>
            <w:r w:rsidRPr="00FF430B">
              <w:rPr>
                <w:lang w:val="ro-MD"/>
              </w:rPr>
              <w:t>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783BC63" w:rsidR="00460653" w:rsidRPr="00FF430B" w:rsidRDefault="00460653" w:rsidP="00385C85">
            <w:pPr>
              <w:tabs>
                <w:tab w:val="left" w:pos="567"/>
                <w:tab w:val="right" w:pos="9531"/>
              </w:tabs>
              <w:jc w:val="both"/>
              <w:rPr>
                <w:lang w:val="ro-MD"/>
              </w:rPr>
            </w:pPr>
            <w:r w:rsidRPr="00FF430B">
              <w:rPr>
                <w:lang w:val="ro-MD"/>
              </w:rPr>
              <w:t>_______</w:t>
            </w:r>
            <w:r w:rsidR="00906433" w:rsidRPr="00906433">
              <w:rPr>
                <w:u w:val="single"/>
                <w:lang w:val="ro-MD"/>
              </w:rPr>
              <w:t>or.Ialoveni</w:t>
            </w:r>
            <w:r w:rsidRPr="00FF430B">
              <w:rPr>
                <w:lang w:val="ro-MD"/>
              </w:rPr>
              <w:t>__</w:t>
            </w:r>
            <w:r w:rsidR="00906433">
              <w:rPr>
                <w:lang w:val="ro-MD"/>
              </w:rPr>
              <w:t>____________________________________________________</w:t>
            </w:r>
            <w:r w:rsidRPr="00FF430B">
              <w:rPr>
                <w:lang w:val="ro-MD"/>
              </w:rPr>
              <w:t>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489C5023" w:rsidR="00460653" w:rsidRPr="00FF430B" w:rsidRDefault="00460653" w:rsidP="00385C85">
            <w:pPr>
              <w:tabs>
                <w:tab w:val="left" w:pos="567"/>
                <w:tab w:val="right" w:pos="9531"/>
              </w:tabs>
              <w:jc w:val="both"/>
              <w:rPr>
                <w:lang w:val="ro-MD"/>
              </w:rPr>
            </w:pPr>
            <w:r w:rsidRPr="00FF430B">
              <w:rPr>
                <w:lang w:val="ro-MD"/>
              </w:rPr>
              <w:t>str._</w:t>
            </w:r>
            <w:r w:rsidR="00906433" w:rsidRPr="00906433">
              <w:rPr>
                <w:u w:val="single"/>
                <w:lang w:val="ro-MD"/>
              </w:rPr>
              <w:t>Alexandru cel Bun nr.45</w:t>
            </w:r>
            <w:r w:rsidRPr="00FF430B">
              <w:rPr>
                <w:lang w:val="ro-MD"/>
              </w:rPr>
              <w:t xml:space="preserve">____________, </w:t>
            </w:r>
            <w:r w:rsidRPr="00FF430B">
              <w:rPr>
                <w:lang w:val="ro-MD"/>
              </w:rPr>
              <w:tab/>
              <w:t>telefon: __</w:t>
            </w:r>
            <w:r w:rsidR="00906433" w:rsidRPr="00906433">
              <w:rPr>
                <w:u w:val="single"/>
                <w:lang w:val="ro-MD"/>
              </w:rPr>
              <w:t>0268-2-24-84</w:t>
            </w:r>
            <w:r w:rsidRPr="00FF430B">
              <w:rPr>
                <w:lang w:val="ro-MD"/>
              </w:rPr>
              <w:t>____, fax: _____________,</w:t>
            </w:r>
          </w:p>
          <w:p w14:paraId="022881C4" w14:textId="34365C10"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w:t>
            </w:r>
            <w:r w:rsidR="00906433" w:rsidRPr="00906433">
              <w:rPr>
                <w:u w:val="single"/>
                <w:lang w:val="ro-MD"/>
              </w:rPr>
              <w:t>1007601008568</w:t>
            </w:r>
            <w:r w:rsidR="00460653" w:rsidRPr="00FF430B">
              <w:rPr>
                <w:lang w:val="ro-MD"/>
              </w:rPr>
              <w:t>_</w:t>
            </w:r>
            <w:r w:rsidR="00906433">
              <w:rPr>
                <w:lang w:val="ro-MD"/>
              </w:rPr>
              <w:t>_____________________________________</w:t>
            </w:r>
            <w:r w:rsidR="00B51B6E" w:rsidRPr="00FF430B">
              <w:rPr>
                <w:lang w:val="ro-MD"/>
              </w:rPr>
              <w:t xml:space="preserve">_________ reprezentat prin </w:t>
            </w:r>
            <w:r w:rsidR="00460653" w:rsidRPr="00FF430B">
              <w:rPr>
                <w:lang w:val="ro-MD"/>
              </w:rPr>
              <w:t>__</w:t>
            </w:r>
            <w:r w:rsidR="00906433" w:rsidRPr="00906433">
              <w:rPr>
                <w:u w:val="single"/>
                <w:lang w:val="ro-MD"/>
              </w:rPr>
              <w:t>primarul-Sergiua Armașu</w:t>
            </w:r>
            <w:r w:rsidR="007B392A" w:rsidRPr="00FF430B">
              <w:rPr>
                <w:lang w:val="ro-MD"/>
              </w:rPr>
              <w:t>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4D30ECE1" w14:textId="77777777" w:rsidR="00082119" w:rsidRDefault="00082119" w:rsidP="00196AB4">
            <w:pPr>
              <w:tabs>
                <w:tab w:val="left" w:pos="3705"/>
              </w:tabs>
              <w:spacing w:after="200" w:line="276" w:lineRule="auto"/>
              <w:contextualSpacing/>
              <w:rPr>
                <w:b/>
                <w:lang w:val="ro-MD"/>
              </w:rPr>
            </w:pPr>
          </w:p>
          <w:p w14:paraId="23B3813A" w14:textId="2A1D9D86" w:rsidR="00460653" w:rsidRPr="00FF430B" w:rsidRDefault="00A156C0" w:rsidP="00196AB4">
            <w:pPr>
              <w:tabs>
                <w:tab w:val="left" w:pos="3705"/>
              </w:tabs>
              <w:spacing w:after="200" w:line="276" w:lineRule="auto"/>
              <w:contextualSpacing/>
              <w:rPr>
                <w:lang w:val="ro-MD"/>
              </w:rPr>
            </w:pPr>
            <w:r w:rsidRPr="00FF430B">
              <w:rPr>
                <w:b/>
                <w:lang w:val="ro-MD"/>
              </w:rPr>
              <w:lastRenderedPageBreak/>
              <w:t xml:space="preserve">1. </w:t>
            </w:r>
            <w:r w:rsidR="00460653" w:rsidRPr="00FF430B">
              <w:rPr>
                <w:b/>
                <w:lang w:val="ro-MD"/>
              </w:rPr>
              <w:t>OBIECTUL CONTRACTULUI</w:t>
            </w:r>
          </w:p>
          <w:p w14:paraId="102D02AB" w14:textId="508DF7B6" w:rsidR="00082119" w:rsidRDefault="00A156C0" w:rsidP="00082119">
            <w:pPr>
              <w:ind w:right="567"/>
              <w:rPr>
                <w:b/>
                <w:noProof w:val="0"/>
                <w:u w:val="single"/>
                <w:shd w:val="clear" w:color="auto" w:fill="FFFFFF" w:themeFill="background1"/>
                <w:lang w:val="ro-MD"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6E1B32" w:rsidRPr="006E1B32">
              <w:rPr>
                <w:b/>
                <w:noProof w:val="0"/>
                <w:sz w:val="28"/>
                <w:szCs w:val="28"/>
                <w:u w:val="single"/>
                <w:shd w:val="clear" w:color="auto" w:fill="FFFFFF" w:themeFill="background1"/>
                <w:lang w:val="ro-MD" w:eastAsia="ru-RU"/>
              </w:rPr>
              <w:t xml:space="preserve"> </w:t>
            </w:r>
            <w:r w:rsidR="00082119" w:rsidRPr="00082119">
              <w:rPr>
                <w:b/>
                <w:noProof w:val="0"/>
                <w:u w:val="single"/>
                <w:shd w:val="clear" w:color="auto" w:fill="FFFFFF" w:themeFill="background1"/>
                <w:lang w:val="ro-MD" w:eastAsia="ru-RU"/>
              </w:rPr>
              <w:t>Lucrari de amenajare a</w:t>
            </w:r>
            <w:r w:rsidR="009F3A13">
              <w:rPr>
                <w:b/>
                <w:noProof w:val="0"/>
                <w:u w:val="single"/>
                <w:shd w:val="clear" w:color="auto" w:fill="FFFFFF" w:themeFill="background1"/>
                <w:lang w:val="ro-MD" w:eastAsia="ru-RU"/>
              </w:rPr>
              <w:t xml:space="preserve"> trotuarelor</w:t>
            </w:r>
            <w:r w:rsidR="00082119" w:rsidRPr="00082119">
              <w:rPr>
                <w:b/>
                <w:noProof w:val="0"/>
                <w:u w:val="single"/>
                <w:shd w:val="clear" w:color="auto" w:fill="FFFFFF" w:themeFill="background1"/>
                <w:lang w:val="ro-MD" w:eastAsia="ru-RU"/>
              </w:rPr>
              <w:t xml:space="preserve">  din orasul Ialoveni</w:t>
            </w:r>
          </w:p>
          <w:p w14:paraId="387161EA" w14:textId="15604AAD" w:rsidR="00460653" w:rsidRPr="00FF430B" w:rsidRDefault="00460653" w:rsidP="00684D44">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lastRenderedPageBreak/>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8071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8071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8071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8071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8071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8071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8071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8071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8071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8071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8071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8071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8071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8071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8071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8"/>
            </w:tblGrid>
            <w:tr w:rsidR="00460653" w:rsidRPr="00EC30C2" w14:paraId="75D52193" w14:textId="77777777" w:rsidTr="00906433">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5078"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906433">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5078" w:type="dxa"/>
                  <w:tcBorders>
                    <w:top w:val="nil"/>
                    <w:left w:val="nil"/>
                    <w:bottom w:val="nil"/>
                    <w:right w:val="nil"/>
                  </w:tcBorders>
                  <w:vAlign w:val="center"/>
                </w:tcPr>
                <w:p w14:paraId="34D40759" w14:textId="77777777" w:rsidR="00D76BD0"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906433">
                    <w:rPr>
                      <w:lang w:val="ro-MD"/>
                    </w:rPr>
                    <w:t>or.Ialoveni</w:t>
                  </w:r>
                </w:p>
                <w:p w14:paraId="25428F94" w14:textId="536696F5" w:rsidR="00906433" w:rsidRPr="00FF430B" w:rsidRDefault="00906433" w:rsidP="00196AB4">
                  <w:pPr>
                    <w:tabs>
                      <w:tab w:val="left" w:pos="1134"/>
                      <w:tab w:val="left" w:pos="4680"/>
                      <w:tab w:val="left" w:pos="7020"/>
                    </w:tabs>
                    <w:suppressAutoHyphens/>
                    <w:ind w:firstLine="567"/>
                    <w:jc w:val="both"/>
                    <w:rPr>
                      <w:lang w:val="ro-MD"/>
                    </w:rPr>
                  </w:pPr>
                  <w:r>
                    <w:rPr>
                      <w:lang w:val="ro-MD"/>
                    </w:rPr>
                    <w:t>Str.Alexandru cel Bun nr.45</w:t>
                  </w:r>
                </w:p>
              </w:tc>
            </w:tr>
            <w:tr w:rsidR="00D76BD0" w:rsidRPr="00EC30C2" w14:paraId="250B8719" w14:textId="77777777" w:rsidTr="00906433">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5078" w:type="dxa"/>
                  <w:tcBorders>
                    <w:top w:val="nil"/>
                    <w:left w:val="nil"/>
                    <w:bottom w:val="nil"/>
                    <w:right w:val="nil"/>
                  </w:tcBorders>
                  <w:vAlign w:val="center"/>
                </w:tcPr>
                <w:p w14:paraId="194FCA2B" w14:textId="0EBBD5F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906433">
                    <w:rPr>
                      <w:lang w:val="ro-MD"/>
                    </w:rPr>
                    <w:t>0268-2-24-84</w:t>
                  </w:r>
                </w:p>
              </w:tc>
            </w:tr>
            <w:tr w:rsidR="00D76BD0" w:rsidRPr="00EC30C2" w14:paraId="168D6717" w14:textId="77777777" w:rsidTr="00906433">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5078" w:type="dxa"/>
                  <w:tcBorders>
                    <w:top w:val="nil"/>
                    <w:left w:val="nil"/>
                    <w:bottom w:val="nil"/>
                    <w:right w:val="nil"/>
                  </w:tcBorders>
                  <w:vAlign w:val="center"/>
                </w:tcPr>
                <w:p w14:paraId="37461481" w14:textId="092042D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906433">
                    <w:rPr>
                      <w:lang w:val="ro-MD"/>
                    </w:rPr>
                    <w:t>1007601008568</w:t>
                  </w:r>
                </w:p>
              </w:tc>
            </w:tr>
            <w:tr w:rsidR="00D76BD0" w:rsidRPr="00EC30C2" w14:paraId="43B489B0" w14:textId="77777777" w:rsidTr="00906433">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5078" w:type="dxa"/>
                  <w:tcBorders>
                    <w:top w:val="nil"/>
                    <w:left w:val="nil"/>
                    <w:bottom w:val="nil"/>
                    <w:right w:val="nil"/>
                  </w:tcBorders>
                  <w:vAlign w:val="center"/>
                </w:tcPr>
                <w:p w14:paraId="4C3C6326" w14:textId="358B1A4D"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906433">
                    <w:rPr>
                      <w:lang w:val="ro-MD"/>
                    </w:rPr>
                    <w:t>Trezoreria Centru</w:t>
                  </w:r>
                </w:p>
              </w:tc>
            </w:tr>
            <w:tr w:rsidR="00D76BD0" w:rsidRPr="00EC30C2" w14:paraId="4EC923E2" w14:textId="77777777" w:rsidTr="00906433">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5078" w:type="dxa"/>
                  <w:tcBorders>
                    <w:top w:val="nil"/>
                    <w:left w:val="nil"/>
                    <w:bottom w:val="nil"/>
                    <w:right w:val="nil"/>
                  </w:tcBorders>
                  <w:vAlign w:val="center"/>
                </w:tcPr>
                <w:p w14:paraId="72F8D325" w14:textId="455381B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906433">
                    <w:rPr>
                      <w:lang w:val="ro-MD"/>
                    </w:rPr>
                    <w:t>TREZMD2X</w:t>
                  </w:r>
                </w:p>
              </w:tc>
            </w:tr>
            <w:tr w:rsidR="00D76BD0" w:rsidRPr="00EC30C2" w14:paraId="428D84C3" w14:textId="77777777" w:rsidTr="00906433">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5078" w:type="dxa"/>
                  <w:tcBorders>
                    <w:top w:val="nil"/>
                    <w:left w:val="nil"/>
                    <w:bottom w:val="nil"/>
                    <w:right w:val="nil"/>
                  </w:tcBorders>
                  <w:vAlign w:val="center"/>
                </w:tcPr>
                <w:p w14:paraId="642D8D2B" w14:textId="114D48E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82119">
                    <w:rPr>
                      <w:lang w:val="ro-MD"/>
                    </w:rPr>
                    <w:t>:</w:t>
                  </w:r>
                </w:p>
              </w:tc>
            </w:tr>
            <w:tr w:rsidR="00D76BD0" w:rsidRPr="00EC30C2" w14:paraId="36F192AB" w14:textId="77777777" w:rsidTr="00906433">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0F1225FC" w:rsidR="007E709D" w:rsidRDefault="007E709D" w:rsidP="007E709D">
            <w:pPr>
              <w:jc w:val="both"/>
              <w:rPr>
                <w:lang w:val="ro-MD"/>
              </w:rPr>
            </w:pPr>
          </w:p>
          <w:p w14:paraId="4647FB21" w14:textId="5279FEDF" w:rsidR="00D23BAE" w:rsidRDefault="00D23BAE" w:rsidP="007E709D">
            <w:pPr>
              <w:jc w:val="both"/>
              <w:rPr>
                <w:lang w:val="ro-MD"/>
              </w:rPr>
            </w:pPr>
          </w:p>
          <w:p w14:paraId="2D33A1B5" w14:textId="30CF576D" w:rsidR="00D23BAE" w:rsidRDefault="00D23BAE" w:rsidP="007E709D">
            <w:pPr>
              <w:jc w:val="both"/>
              <w:rPr>
                <w:lang w:val="ro-MD"/>
              </w:rPr>
            </w:pPr>
          </w:p>
          <w:p w14:paraId="1D59ACB1" w14:textId="3B8E1388" w:rsidR="00D23BAE" w:rsidRDefault="00D23BAE" w:rsidP="007E709D">
            <w:pPr>
              <w:jc w:val="both"/>
              <w:rPr>
                <w:lang w:val="ro-MD"/>
              </w:rPr>
            </w:pPr>
          </w:p>
          <w:p w14:paraId="54901895" w14:textId="370BE43F" w:rsidR="00082119" w:rsidRDefault="00082119" w:rsidP="007E709D">
            <w:pPr>
              <w:jc w:val="both"/>
              <w:rPr>
                <w:lang w:val="ro-MD"/>
              </w:rPr>
            </w:pPr>
          </w:p>
          <w:p w14:paraId="5E400FBD" w14:textId="5AA8B11B" w:rsidR="00082119" w:rsidRDefault="00082119" w:rsidP="007E709D">
            <w:pPr>
              <w:jc w:val="both"/>
              <w:rPr>
                <w:lang w:val="ro-MD"/>
              </w:rPr>
            </w:pPr>
          </w:p>
          <w:p w14:paraId="149F44C9" w14:textId="77777777" w:rsidR="00082119" w:rsidRDefault="00082119" w:rsidP="007E709D">
            <w:pPr>
              <w:jc w:val="both"/>
              <w:rPr>
                <w:lang w:val="ro-MD"/>
              </w:rPr>
            </w:pPr>
          </w:p>
          <w:p w14:paraId="6226F837" w14:textId="77777777" w:rsidR="00D23BAE" w:rsidRDefault="00D23BAE"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0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87"/>
            </w:tblGrid>
            <w:tr w:rsidR="007E709D" w:rsidRPr="00EC30C2" w14:paraId="49F0A33E" w14:textId="77777777" w:rsidTr="00D23BA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2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D23B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0A84CE" w14:textId="3095CCF8" w:rsidR="009F3A13" w:rsidRPr="009F3A13" w:rsidRDefault="009F3A13" w:rsidP="009F3A13">
                  <w:pPr>
                    <w:ind w:right="567"/>
                    <w:rPr>
                      <w:b/>
                      <w:noProof w:val="0"/>
                      <w:shd w:val="clear" w:color="auto" w:fill="FFFFFF" w:themeFill="background1"/>
                      <w:lang w:val="ro-MD" w:eastAsia="ru-RU"/>
                    </w:rPr>
                  </w:pPr>
                  <w:r w:rsidRPr="009F3A13">
                    <w:rPr>
                      <w:b/>
                      <w:noProof w:val="0"/>
                      <w:shd w:val="clear" w:color="auto" w:fill="FFFFFF" w:themeFill="background1"/>
                      <w:lang w:val="ro-MD" w:eastAsia="ru-RU"/>
                    </w:rPr>
                    <w:t>Lucrari de amenajare a</w:t>
                  </w:r>
                  <w:r>
                    <w:rPr>
                      <w:b/>
                      <w:noProof w:val="0"/>
                      <w:shd w:val="clear" w:color="auto" w:fill="FFFFFF" w:themeFill="background1"/>
                      <w:lang w:val="ro-MD" w:eastAsia="ru-RU"/>
                    </w:rPr>
                    <w:t xml:space="preserve"> </w:t>
                  </w:r>
                  <w:r w:rsidRPr="009F3A13">
                    <w:rPr>
                      <w:b/>
                      <w:noProof w:val="0"/>
                      <w:shd w:val="clear" w:color="auto" w:fill="FFFFFF" w:themeFill="background1"/>
                      <w:lang w:val="ro-MD" w:eastAsia="ru-RU"/>
                    </w:rPr>
                    <w:t>trotuarelor  din orasul Ialoveni</w:t>
                  </w:r>
                </w:p>
                <w:p w14:paraId="0F06ED7C" w14:textId="19EB117C" w:rsidR="007E709D" w:rsidRPr="00D23BAE"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2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D23BA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2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D23BAE">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4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D23BAE">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69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EA7AF9" w14:textId="717C81D7" w:rsidR="009F3A13" w:rsidRPr="009F3A13" w:rsidRDefault="009F3A13" w:rsidP="009F3A13">
                  <w:pPr>
                    <w:ind w:right="567"/>
                    <w:rPr>
                      <w:b/>
                      <w:noProof w:val="0"/>
                      <w:shd w:val="clear" w:color="auto" w:fill="FFFFFF" w:themeFill="background1"/>
                      <w:lang w:val="ro-MD" w:eastAsia="ru-RU"/>
                    </w:rPr>
                  </w:pPr>
                  <w:r w:rsidRPr="009F3A13">
                    <w:rPr>
                      <w:b/>
                      <w:noProof w:val="0"/>
                      <w:shd w:val="clear" w:color="auto" w:fill="FFFFFF" w:themeFill="background1"/>
                      <w:lang w:val="ro-MD" w:eastAsia="ru-RU"/>
                    </w:rPr>
                    <w:t>Lucrari de amenajare a</w:t>
                  </w:r>
                  <w:r>
                    <w:rPr>
                      <w:b/>
                      <w:noProof w:val="0"/>
                      <w:shd w:val="clear" w:color="auto" w:fill="FFFFFF" w:themeFill="background1"/>
                      <w:lang w:val="ro-MD" w:eastAsia="ru-RU"/>
                    </w:rPr>
                    <w:t xml:space="preserve"> </w:t>
                  </w:r>
                  <w:r w:rsidRPr="009F3A13">
                    <w:rPr>
                      <w:b/>
                      <w:noProof w:val="0"/>
                      <w:shd w:val="clear" w:color="auto" w:fill="FFFFFF" w:themeFill="background1"/>
                      <w:lang w:val="ro-MD" w:eastAsia="ru-RU"/>
                    </w:rPr>
                    <w:t>trotuarelor  din orasul Ialoveni</w:t>
                  </w:r>
                </w:p>
                <w:p w14:paraId="10C139BC" w14:textId="3412CA5F" w:rsidR="00803E7E" w:rsidRPr="00D23BAE"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8071E">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8071E">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8071E">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8071E">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8071E">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lastRenderedPageBreak/>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8071E">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8071E">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lastRenderedPageBreak/>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8071E">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8071E">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8071E">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8071E">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8071E">
            <w:pPr>
              <w:pStyle w:val="af2"/>
              <w:numPr>
                <w:ilvl w:val="0"/>
                <w:numId w:val="33"/>
              </w:numPr>
              <w:tabs>
                <w:tab w:val="clear" w:pos="1854"/>
                <w:tab w:val="left" w:pos="0"/>
                <w:tab w:val="num" w:pos="1135"/>
                <w:tab w:val="left" w:pos="2070"/>
              </w:tabs>
              <w:ind w:left="0" w:firstLine="710"/>
              <w:rPr>
                <w:lang w:val="ro-MD"/>
              </w:rPr>
            </w:pPr>
            <w:r w:rsidRPr="00FF430B">
              <w:rPr>
                <w:lang w:val="ro-MD"/>
              </w:rPr>
              <w:lastRenderedPageBreak/>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8071E">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lastRenderedPageBreak/>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8071E">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8071E">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8071E">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8071E">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8071E">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8071E">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8071E">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lastRenderedPageBreak/>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835BB" w14:textId="77777777" w:rsidR="00693C87" w:rsidRDefault="00693C87" w:rsidP="00A20ACF">
      <w:r>
        <w:separator/>
      </w:r>
    </w:p>
  </w:endnote>
  <w:endnote w:type="continuationSeparator" w:id="0">
    <w:p w14:paraId="75539AF5" w14:textId="77777777" w:rsidR="00693C87" w:rsidRDefault="00693C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D23BAE" w:rsidRDefault="00D23BAE">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D23BAE" w:rsidRDefault="00D23BA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D59FC" w14:textId="77777777" w:rsidR="00693C87" w:rsidRDefault="00693C87" w:rsidP="00A20ACF">
      <w:r>
        <w:separator/>
      </w:r>
    </w:p>
  </w:footnote>
  <w:footnote w:type="continuationSeparator" w:id="0">
    <w:p w14:paraId="6C58F952" w14:textId="77777777" w:rsidR="00693C87" w:rsidRDefault="00693C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7B4407"/>
    <w:multiLevelType w:val="hybridMultilevel"/>
    <w:tmpl w:val="239EC2DC"/>
    <w:lvl w:ilvl="0" w:tplc="51D0ED6E">
      <w:numFmt w:val="bullet"/>
      <w:lvlText w:val="-"/>
      <w:lvlJc w:val="left"/>
      <w:pPr>
        <w:ind w:left="720" w:hanging="360"/>
      </w:pPr>
      <w:rPr>
        <w:rFonts w:ascii="Times New Roman" w:eastAsia="SimSu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1"/>
  </w:num>
  <w:num w:numId="11">
    <w:abstractNumId w:val="21"/>
  </w:num>
  <w:num w:numId="12">
    <w:abstractNumId w:val="22"/>
  </w:num>
  <w:num w:numId="13">
    <w:abstractNumId w:val="35"/>
  </w:num>
  <w:num w:numId="14">
    <w:abstractNumId w:val="26"/>
  </w:num>
  <w:num w:numId="15">
    <w:abstractNumId w:val="24"/>
  </w:num>
  <w:num w:numId="16">
    <w:abstractNumId w:val="9"/>
  </w:num>
  <w:num w:numId="17">
    <w:abstractNumId w:val="37"/>
  </w:num>
  <w:num w:numId="18">
    <w:abstractNumId w:val="31"/>
  </w:num>
  <w:num w:numId="19">
    <w:abstractNumId w:val="10"/>
  </w:num>
  <w:num w:numId="20">
    <w:abstractNumId w:val="30"/>
  </w:num>
  <w:num w:numId="21">
    <w:abstractNumId w:val="18"/>
  </w:num>
  <w:num w:numId="22">
    <w:abstractNumId w:val="25"/>
  </w:num>
  <w:num w:numId="23">
    <w:abstractNumId w:val="20"/>
  </w:num>
  <w:num w:numId="24">
    <w:abstractNumId w:val="36"/>
  </w:num>
  <w:num w:numId="25">
    <w:abstractNumId w:val="12"/>
  </w:num>
  <w:num w:numId="26">
    <w:abstractNumId w:val="8"/>
  </w:num>
  <w:num w:numId="27">
    <w:abstractNumId w:val="19"/>
  </w:num>
  <w:num w:numId="28">
    <w:abstractNumId w:val="6"/>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6"/>
  </w:num>
  <w:num w:numId="36">
    <w:abstractNumId w:val="38"/>
  </w:num>
  <w:num w:numId="37">
    <w:abstractNumId w:val="40"/>
  </w:num>
  <w:num w:numId="38">
    <w:abstractNumId w:val="13"/>
  </w:num>
  <w:num w:numId="39">
    <w:abstractNumId w:val="5"/>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F6B"/>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2F3E"/>
    <w:rsid w:val="00073EB7"/>
    <w:rsid w:val="00073FF9"/>
    <w:rsid w:val="00074305"/>
    <w:rsid w:val="00080063"/>
    <w:rsid w:val="0008191D"/>
    <w:rsid w:val="0008211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6FF3"/>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4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2B"/>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71E"/>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C8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B32"/>
    <w:rsid w:val="006E301C"/>
    <w:rsid w:val="006E3A91"/>
    <w:rsid w:val="006E45E3"/>
    <w:rsid w:val="006E53E5"/>
    <w:rsid w:val="006E67CA"/>
    <w:rsid w:val="006E7A60"/>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F91"/>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433"/>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A70"/>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A1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10"/>
    <w:rsid w:val="00AD32DD"/>
    <w:rsid w:val="00AD4A65"/>
    <w:rsid w:val="00AD501C"/>
    <w:rsid w:val="00AD62DE"/>
    <w:rsid w:val="00AD6DA1"/>
    <w:rsid w:val="00AD6DF5"/>
    <w:rsid w:val="00AE1523"/>
    <w:rsid w:val="00AE27C8"/>
    <w:rsid w:val="00AE3DA3"/>
    <w:rsid w:val="00AE6163"/>
    <w:rsid w:val="00AE7286"/>
    <w:rsid w:val="00AF036F"/>
    <w:rsid w:val="00AF0633"/>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8B7"/>
    <w:rsid w:val="00CD278A"/>
    <w:rsid w:val="00CD31E8"/>
    <w:rsid w:val="00CD74C4"/>
    <w:rsid w:val="00CE1192"/>
    <w:rsid w:val="00CE11D6"/>
    <w:rsid w:val="00CE32F1"/>
    <w:rsid w:val="00CE3D8F"/>
    <w:rsid w:val="00CE5D4B"/>
    <w:rsid w:val="00CE6337"/>
    <w:rsid w:val="00CE7128"/>
    <w:rsid w:val="00CE7EF0"/>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BA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277"/>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585"/>
    <w:rsid w:val="00F53F69"/>
    <w:rsid w:val="00F54917"/>
    <w:rsid w:val="00F55E93"/>
    <w:rsid w:val="00F5763F"/>
    <w:rsid w:val="00F57ABF"/>
    <w:rsid w:val="00F609A6"/>
    <w:rsid w:val="00F60E1F"/>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D0E"/>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950A70"/>
    <w:pPr>
      <w:spacing w:after="0" w:line="240" w:lineRule="auto"/>
    </w:pPr>
    <w:rPr>
      <w:rFonts w:ascii="Times New Roman" w:eastAsia="Times New Roman" w:hAnsi="Times New Roman" w:cs="Times New Roman"/>
      <w:noProof/>
      <w:sz w:val="24"/>
      <w:szCs w:val="24"/>
      <w:lang w:val="ro-RO"/>
    </w:rPr>
  </w:style>
  <w:style w:type="character" w:customStyle="1" w:styleId="12">
    <w:name w:val="Основной текст1"/>
    <w:rsid w:val="00950A7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950A7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3689394">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25931</Words>
  <Characters>147812</Characters>
  <Application>Microsoft Office Word</Application>
  <DocSecurity>0</DocSecurity>
  <Lines>1231</Lines>
  <Paragraphs>346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2021-06-01T11:52:00Z</cp:lastPrinted>
  <dcterms:created xsi:type="dcterms:W3CDTF">2024-07-19T08:55:00Z</dcterms:created>
  <dcterms:modified xsi:type="dcterms:W3CDTF">2024-07-19T09:10:00Z</dcterms:modified>
</cp:coreProperties>
</file>