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gramStart"/>
      <w:r w:rsidRPr="00FF430B">
        <w:t>S</w:t>
      </w:r>
      <w:r w:rsidR="0072565E" w:rsidRPr="00FF430B">
        <w:t>crisoare  de</w:t>
      </w:r>
      <w:proofErr w:type="gramEnd"/>
      <w:r w:rsidR="0072565E" w:rsidRPr="00FF430B">
        <w:t xml:space="preserve">  garanţie  bancară (anexa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 xml:space="preserve">ate în ultimul </w:t>
      </w:r>
      <w:proofErr w:type="gramStart"/>
      <w:r w:rsidR="0072565E" w:rsidRPr="00FF430B">
        <w:t>an</w:t>
      </w:r>
      <w:proofErr w:type="gramEnd"/>
      <w:r w:rsidR="0072565E" w:rsidRPr="00FF430B">
        <w:t xml:space="preserve"> de activitate (anexa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01ED9" w:rsidP="00134E8B">
      <w:pPr>
        <w:pStyle w:val="a"/>
        <w:numPr>
          <w:ilvl w:val="0"/>
          <w:numId w:val="15"/>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FF430B">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B6C877C" w14:textId="77777777" w:rsidR="00A02C4C" w:rsidRDefault="00BA7FF4" w:rsidP="009D72F5">
      <w:pPr>
        <w:ind w:right="57"/>
        <w:jc w:val="center"/>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p>
    <w:p w14:paraId="0C2300F1" w14:textId="77777777" w:rsidR="00A02C4C" w:rsidRDefault="00A02C4C" w:rsidP="009D72F5">
      <w:pPr>
        <w:ind w:right="57"/>
        <w:jc w:val="center"/>
        <w:rPr>
          <w:bCs/>
          <w:color w:val="000000"/>
        </w:rPr>
      </w:pPr>
    </w:p>
    <w:p w14:paraId="1773606D" w14:textId="77777777" w:rsidR="00A02C4C" w:rsidRDefault="00A02C4C" w:rsidP="009D72F5">
      <w:pPr>
        <w:ind w:right="57"/>
        <w:jc w:val="center"/>
        <w:rPr>
          <w:bCs/>
          <w:color w:val="000000"/>
        </w:rPr>
      </w:pPr>
    </w:p>
    <w:p w14:paraId="7EE3677B" w14:textId="77777777" w:rsidR="00A02C4C" w:rsidRDefault="00A02C4C" w:rsidP="009D72F5">
      <w:pPr>
        <w:ind w:right="57"/>
        <w:jc w:val="center"/>
        <w:rPr>
          <w:bCs/>
          <w:color w:val="000000"/>
        </w:rPr>
      </w:pPr>
    </w:p>
    <w:p w14:paraId="2CCE008B" w14:textId="77777777" w:rsidR="00A02C4C" w:rsidRPr="003C5111" w:rsidRDefault="00A02C4C" w:rsidP="00A02C4C">
      <w:pPr>
        <w:ind w:right="57"/>
        <w:jc w:val="center"/>
        <w:rPr>
          <w:b/>
          <w:bCs/>
          <w:lang w:eastAsia="ru-RU"/>
        </w:rPr>
      </w:pPr>
      <w:r w:rsidRPr="003C5111">
        <w:rPr>
          <w:b/>
          <w:bCs/>
          <w:lang w:eastAsia="ru-RU"/>
        </w:rPr>
        <w:t>ANUNŢ DE PARTICIPARE SIMPLIFICAT</w:t>
      </w:r>
    </w:p>
    <w:p w14:paraId="75F79B27" w14:textId="77777777" w:rsidR="00A02C4C" w:rsidRPr="003C5111" w:rsidRDefault="00A02C4C" w:rsidP="00A02C4C">
      <w:pPr>
        <w:ind w:right="57"/>
        <w:jc w:val="center"/>
        <w:rPr>
          <w:lang w:eastAsia="ru-RU"/>
        </w:rPr>
      </w:pPr>
      <w:r w:rsidRPr="003C5111">
        <w:rPr>
          <w:b/>
          <w:bCs/>
          <w:lang w:eastAsia="ru-RU"/>
        </w:rPr>
        <w:t xml:space="preserve"> PENTRU ACHIZIȚIA DE VALOARE MICĂ</w:t>
      </w:r>
    </w:p>
    <w:p w14:paraId="37080C06" w14:textId="77777777" w:rsidR="00A02C4C" w:rsidRPr="00414FB4" w:rsidRDefault="00A02C4C" w:rsidP="00A02C4C">
      <w:pPr>
        <w:tabs>
          <w:tab w:val="left" w:pos="426"/>
          <w:tab w:val="right" w:pos="9531"/>
        </w:tabs>
        <w:rPr>
          <w:u w:val="single"/>
        </w:rPr>
      </w:pPr>
      <w:r w:rsidRPr="00D577FF">
        <w:rPr>
          <w:bCs/>
          <w:lang w:eastAsia="ru-RU"/>
        </w:rPr>
        <w:t>Privind </w:t>
      </w:r>
      <w:r w:rsidRPr="00FE16D7">
        <w:rPr>
          <w:bCs/>
          <w:lang w:eastAsia="ru-RU"/>
        </w:rPr>
        <w:t>achiziţionarea</w:t>
      </w:r>
      <w:r w:rsidRPr="00FE16D7">
        <w:t xml:space="preserve"> </w:t>
      </w:r>
      <w:r w:rsidRPr="00414FB4">
        <w:rPr>
          <w:b/>
          <w:bCs/>
          <w:u w:val="single"/>
        </w:rPr>
        <w:t xml:space="preserve">lucrărilor de </w:t>
      </w:r>
      <w:r w:rsidRPr="00414FB4">
        <w:rPr>
          <w:b/>
          <w:bCs/>
          <w:u w:val="single"/>
          <w:lang w:val="en-US"/>
        </w:rPr>
        <w:t>Conectare</w:t>
      </w:r>
      <w:r w:rsidRPr="00414FB4">
        <w:rPr>
          <w:b/>
          <w:bCs/>
          <w:u w:val="single"/>
        </w:rPr>
        <w:t xml:space="preserve"> </w:t>
      </w:r>
      <w:r w:rsidRPr="00414FB4">
        <w:rPr>
          <w:b/>
          <w:bCs/>
          <w:u w:val="single"/>
          <w:lang w:val="en-US"/>
        </w:rPr>
        <w:t>a CEF 12kW la Gradinita de copii  din or. Bucovat, r-nul.Straseni</w:t>
      </w:r>
    </w:p>
    <w:p w14:paraId="4AC20889" w14:textId="77777777" w:rsidR="00A02C4C" w:rsidRPr="00D577FF" w:rsidRDefault="00A02C4C" w:rsidP="00A02C4C">
      <w:pPr>
        <w:ind w:right="57"/>
        <w:rPr>
          <w:lang w:eastAsia="ru-RU"/>
        </w:rPr>
      </w:pPr>
    </w:p>
    <w:p w14:paraId="10CE5F1E" w14:textId="77777777" w:rsidR="00A02C4C" w:rsidRPr="00D577FF" w:rsidRDefault="00A02C4C" w:rsidP="00A02C4C">
      <w:pPr>
        <w:ind w:right="57"/>
        <w:rPr>
          <w:lang w:eastAsia="ru-RU"/>
        </w:rPr>
      </w:pPr>
      <w:r w:rsidRPr="00D577FF">
        <w:rPr>
          <w:lang w:eastAsia="ru-RU"/>
        </w:rPr>
        <w:t xml:space="preserve">                                                              </w:t>
      </w:r>
    </w:p>
    <w:p w14:paraId="5823B23A" w14:textId="77777777" w:rsidR="00A02C4C" w:rsidRPr="00850D1C" w:rsidRDefault="00A02C4C" w:rsidP="00A02C4C">
      <w:pPr>
        <w:ind w:right="57"/>
        <w:rPr>
          <w:lang w:eastAsia="ru-RU"/>
        </w:rPr>
      </w:pPr>
      <w:r w:rsidRPr="00D577FF">
        <w:rPr>
          <w:bCs/>
          <w:lang w:eastAsia="ru-RU"/>
        </w:rPr>
        <w:t>prin achiziţie</w:t>
      </w:r>
      <w:r w:rsidRPr="00D577FF">
        <w:rPr>
          <w:lang w:eastAsia="ru-RU"/>
        </w:rPr>
        <w:t xml:space="preserve"> publică de valoare mică. </w:t>
      </w:r>
    </w:p>
    <w:p w14:paraId="6C793AFA" w14:textId="77777777" w:rsidR="00A02C4C" w:rsidRDefault="00A02C4C" w:rsidP="00A02C4C">
      <w:pPr>
        <w:pStyle w:val="a8"/>
        <w:spacing w:before="122" w:line="345" w:lineRule="auto"/>
        <w:ind w:right="2021"/>
      </w:pPr>
      <w:r w:rsidRPr="0095160B">
        <w:rPr>
          <w:shd w:val="clear" w:color="auto" w:fill="FFFF00"/>
        </w:rPr>
        <w:t xml:space="preserve"> </w:t>
      </w:r>
      <w:r>
        <w:rPr>
          <w:shd w:val="clear" w:color="auto" w:fill="FFFF00"/>
        </w:rPr>
        <w:t>Procedura</w:t>
      </w:r>
      <w:r>
        <w:rPr>
          <w:spacing w:val="-3"/>
          <w:shd w:val="clear" w:color="auto" w:fill="FFFF00"/>
        </w:rPr>
        <w:t xml:space="preserve"> </w:t>
      </w:r>
      <w:r>
        <w:rPr>
          <w:shd w:val="clear" w:color="auto" w:fill="FFFF00"/>
        </w:rPr>
        <w:t>a</w:t>
      </w:r>
      <w:r>
        <w:rPr>
          <w:spacing w:val="-2"/>
          <w:shd w:val="clear" w:color="auto" w:fill="FFFF00"/>
        </w:rPr>
        <w:t xml:space="preserve"> </w:t>
      </w:r>
      <w:r>
        <w:rPr>
          <w:shd w:val="clear" w:color="auto" w:fill="FFFF00"/>
        </w:rPr>
        <w:t>fost</w:t>
      </w:r>
      <w:r>
        <w:rPr>
          <w:spacing w:val="-2"/>
          <w:shd w:val="clear" w:color="auto" w:fill="FFFF00"/>
        </w:rPr>
        <w:t xml:space="preserve"> </w:t>
      </w:r>
      <w:r>
        <w:rPr>
          <w:shd w:val="clear" w:color="auto" w:fill="FFFF00"/>
        </w:rPr>
        <w:t>inclusă</w:t>
      </w:r>
      <w:r>
        <w:rPr>
          <w:spacing w:val="-2"/>
          <w:shd w:val="clear" w:color="auto" w:fill="FFFF00"/>
        </w:rPr>
        <w:t xml:space="preserve"> </w:t>
      </w:r>
      <w:r>
        <w:rPr>
          <w:shd w:val="clear" w:color="auto" w:fill="FFFF00"/>
        </w:rPr>
        <w:t>în</w:t>
      </w:r>
      <w:r>
        <w:rPr>
          <w:spacing w:val="-2"/>
          <w:shd w:val="clear" w:color="auto" w:fill="FFFF00"/>
        </w:rPr>
        <w:t xml:space="preserve"> </w:t>
      </w:r>
      <w:r>
        <w:rPr>
          <w:shd w:val="clear" w:color="auto" w:fill="FFFF00"/>
        </w:rPr>
        <w:t>planul</w:t>
      </w:r>
      <w:r>
        <w:rPr>
          <w:spacing w:val="-7"/>
          <w:shd w:val="clear" w:color="auto" w:fill="FFFF00"/>
        </w:rPr>
        <w:t xml:space="preserve"> </w:t>
      </w:r>
      <w:r>
        <w:rPr>
          <w:shd w:val="clear" w:color="auto" w:fill="FFFF00"/>
        </w:rPr>
        <w:t>de</w:t>
      </w:r>
      <w:r>
        <w:rPr>
          <w:spacing w:val="-4"/>
          <w:shd w:val="clear" w:color="auto" w:fill="FFFF00"/>
        </w:rPr>
        <w:t xml:space="preserve"> </w:t>
      </w:r>
      <w:r>
        <w:rPr>
          <w:shd w:val="clear" w:color="auto" w:fill="FFFF00"/>
        </w:rPr>
        <w:t>achiziții</w:t>
      </w:r>
      <w:r>
        <w:rPr>
          <w:spacing w:val="-2"/>
          <w:shd w:val="clear" w:color="auto" w:fill="FFFF00"/>
        </w:rPr>
        <w:t xml:space="preserve"> </w:t>
      </w:r>
      <w:r>
        <w:rPr>
          <w:shd w:val="clear" w:color="auto" w:fill="FFFF00"/>
        </w:rPr>
        <w:t>publice</w:t>
      </w:r>
      <w:r>
        <w:rPr>
          <w:spacing w:val="-4"/>
          <w:shd w:val="clear" w:color="auto" w:fill="FFFF00"/>
        </w:rPr>
        <w:t xml:space="preserve"> </w:t>
      </w:r>
      <w:r>
        <w:rPr>
          <w:shd w:val="clear" w:color="auto" w:fill="FFFF00"/>
        </w:rPr>
        <w:t>a</w:t>
      </w:r>
      <w:r>
        <w:rPr>
          <w:spacing w:val="-3"/>
          <w:shd w:val="clear" w:color="auto" w:fill="FFFF00"/>
        </w:rPr>
        <w:t xml:space="preserve"> </w:t>
      </w:r>
      <w:r>
        <w:rPr>
          <w:shd w:val="clear" w:color="auto" w:fill="FFFF00"/>
        </w:rPr>
        <w:t>autorității</w:t>
      </w:r>
      <w:r>
        <w:rPr>
          <w:spacing w:val="-2"/>
          <w:shd w:val="clear" w:color="auto" w:fill="FFFF00"/>
        </w:rPr>
        <w:t xml:space="preserve"> </w:t>
      </w:r>
      <w:r>
        <w:rPr>
          <w:shd w:val="clear" w:color="auto" w:fill="FFFF00"/>
        </w:rPr>
        <w:t>contractante</w:t>
      </w:r>
      <w:r>
        <w:rPr>
          <w:spacing w:val="-57"/>
        </w:rPr>
        <w:t xml:space="preserve"> </w:t>
      </w:r>
      <w:r>
        <w:t>Da,</w:t>
      </w:r>
      <w:r>
        <w:rPr>
          <w:spacing w:val="3"/>
        </w:rPr>
        <w:t xml:space="preserve"> </w:t>
      </w:r>
      <w:r>
        <w:t>la bucovat-straseni.md</w:t>
      </w:r>
    </w:p>
    <w:p w14:paraId="01D875D8" w14:textId="77777777" w:rsidR="00A02C4C" w:rsidRPr="00881E4A" w:rsidRDefault="00A02C4C" w:rsidP="00A02C4C">
      <w:pPr>
        <w:pStyle w:val="a"/>
        <w:widowControl w:val="0"/>
        <w:numPr>
          <w:ilvl w:val="0"/>
          <w:numId w:val="33"/>
        </w:numPr>
        <w:shd w:val="clear" w:color="auto" w:fill="FFFFFF"/>
        <w:tabs>
          <w:tab w:val="clear" w:pos="1134"/>
        </w:tabs>
        <w:autoSpaceDE w:val="0"/>
        <w:autoSpaceDN w:val="0"/>
        <w:spacing w:before="121"/>
        <w:jc w:val="left"/>
        <w:rPr>
          <w:color w:val="2C2D2E"/>
          <w:sz w:val="28"/>
          <w:szCs w:val="28"/>
          <w:lang w:eastAsia="ru-RU"/>
        </w:rPr>
      </w:pPr>
      <w:r>
        <w:rPr>
          <w:noProof/>
          <w:lang w:val="ru-RU" w:eastAsia="ru-RU"/>
        </w:rPr>
        <mc:AlternateContent>
          <mc:Choice Requires="wps">
            <w:drawing>
              <wp:anchor distT="0" distB="0" distL="114300" distR="114300" simplePos="0" relativeHeight="251659264" behindDoc="1" locked="0" layoutInCell="1" allowOverlap="1" wp14:anchorId="71B3694F" wp14:editId="0ADBEE58">
                <wp:simplePos x="0" y="0"/>
                <wp:positionH relativeFrom="page">
                  <wp:posOffset>1567180</wp:posOffset>
                </wp:positionH>
                <wp:positionV relativeFrom="paragraph">
                  <wp:posOffset>168275</wp:posOffset>
                </wp:positionV>
                <wp:extent cx="3175" cy="18288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7EF98" id="Rectangle 5" o:spid="_x0000_s1026" style="position:absolute;margin-left:123.4pt;margin-top:13.25pt;width:.25pt;height:1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" stroked="f">
                <w10:wrap anchorx="page"/>
              </v:rect>
            </w:pict>
          </mc:Fallback>
        </mc:AlternateContent>
      </w:r>
      <w:r w:rsidRPr="00881E4A">
        <w:rPr>
          <w:b/>
        </w:rPr>
        <w:t>Denumirea</w:t>
      </w:r>
      <w:r w:rsidRPr="00881E4A">
        <w:rPr>
          <w:b/>
          <w:spacing w:val="-6"/>
        </w:rPr>
        <w:t xml:space="preserve"> </w:t>
      </w:r>
      <w:r w:rsidRPr="00881E4A">
        <w:rPr>
          <w:b/>
        </w:rPr>
        <w:t>autorității</w:t>
      </w:r>
      <w:r w:rsidRPr="00881E4A">
        <w:rPr>
          <w:b/>
          <w:spacing w:val="-5"/>
        </w:rPr>
        <w:t xml:space="preserve"> </w:t>
      </w:r>
      <w:r w:rsidRPr="00881E4A">
        <w:rPr>
          <w:b/>
        </w:rPr>
        <w:t>contractante:</w:t>
      </w:r>
      <w:r w:rsidRPr="00881E4A">
        <w:rPr>
          <w:b/>
          <w:spacing w:val="-4"/>
        </w:rPr>
        <w:t xml:space="preserve"> </w:t>
      </w:r>
      <w:r>
        <w:rPr>
          <w:color w:val="666666"/>
          <w:sz w:val="28"/>
          <w:szCs w:val="28"/>
          <w:shd w:val="clear" w:color="auto" w:fill="F1F1F1"/>
          <w:lang w:eastAsia="ru-RU"/>
        </w:rPr>
        <w:t xml:space="preserve">Primăria Bucovăț, r. Straseni </w:t>
      </w:r>
    </w:p>
    <w:p w14:paraId="682D9E08" w14:textId="77777777" w:rsidR="00A02C4C" w:rsidRPr="00881E4A" w:rsidRDefault="00A02C4C" w:rsidP="00A02C4C">
      <w:pPr>
        <w:pStyle w:val="a"/>
        <w:widowControl w:val="0"/>
        <w:numPr>
          <w:ilvl w:val="0"/>
          <w:numId w:val="33"/>
        </w:numPr>
        <w:tabs>
          <w:tab w:val="clear" w:pos="1134"/>
          <w:tab w:val="left" w:pos="844"/>
        </w:tabs>
        <w:autoSpaceDE w:val="0"/>
        <w:autoSpaceDN w:val="0"/>
        <w:spacing w:before="119" w:line="237" w:lineRule="auto"/>
        <w:ind w:left="843" w:right="2874" w:hanging="285"/>
        <w:jc w:val="left"/>
        <w:rPr>
          <w:b/>
        </w:rPr>
      </w:pPr>
      <w:r w:rsidRPr="00881E4A">
        <w:rPr>
          <w:b/>
          <w:spacing w:val="-57"/>
        </w:rPr>
        <w:t>IDNO</w:t>
      </w:r>
      <w:r w:rsidRPr="00881E4A">
        <w:rPr>
          <w:b/>
        </w:rPr>
        <w:t>:</w:t>
      </w:r>
      <w:r w:rsidRPr="00881E4A">
        <w:rPr>
          <w:b/>
          <w:spacing w:val="8"/>
        </w:rPr>
        <w:t xml:space="preserve"> </w:t>
      </w:r>
      <w:r w:rsidRPr="000C6AB7">
        <w:rPr>
          <w:color w:val="2C2D2E"/>
          <w:sz w:val="28"/>
          <w:szCs w:val="28"/>
          <w:lang w:eastAsia="ru-RU"/>
        </w:rPr>
        <w:t>1008601000075</w:t>
      </w:r>
    </w:p>
    <w:p w14:paraId="39148C73" w14:textId="77777777" w:rsidR="00A02C4C" w:rsidRPr="00881E4A" w:rsidRDefault="00A02C4C" w:rsidP="00A02C4C">
      <w:pPr>
        <w:pStyle w:val="a"/>
        <w:widowControl w:val="0"/>
        <w:numPr>
          <w:ilvl w:val="0"/>
          <w:numId w:val="33"/>
        </w:numPr>
        <w:tabs>
          <w:tab w:val="clear" w:pos="1134"/>
          <w:tab w:val="left" w:pos="844"/>
        </w:tabs>
        <w:autoSpaceDE w:val="0"/>
        <w:autoSpaceDN w:val="0"/>
        <w:spacing w:before="119" w:line="237" w:lineRule="auto"/>
        <w:ind w:left="843" w:right="2874" w:hanging="285"/>
        <w:jc w:val="left"/>
        <w:rPr>
          <w:b/>
        </w:rPr>
      </w:pPr>
      <w:r w:rsidRPr="00881E4A">
        <w:rPr>
          <w:color w:val="333333"/>
        </w:rPr>
        <w:t>a</w:t>
      </w:r>
      <w:r w:rsidRPr="00881E4A">
        <w:rPr>
          <w:b/>
        </w:rPr>
        <w:t>dresa:</w:t>
      </w:r>
      <w:r w:rsidRPr="00881E4A">
        <w:rPr>
          <w:b/>
          <w:spacing w:val="-3"/>
        </w:rPr>
        <w:t xml:space="preserve"> </w:t>
      </w:r>
      <w:r w:rsidRPr="000C6AB7">
        <w:rPr>
          <w:color w:val="2C2D2E"/>
          <w:sz w:val="28"/>
          <w:szCs w:val="28"/>
          <w:lang w:eastAsia="ru-RU"/>
        </w:rPr>
        <w:t xml:space="preserve">orașul Bucovăț, </w:t>
      </w:r>
      <w:proofErr w:type="gramStart"/>
      <w:r w:rsidRPr="000C6AB7">
        <w:rPr>
          <w:color w:val="2C2D2E"/>
          <w:sz w:val="28"/>
          <w:szCs w:val="28"/>
          <w:lang w:eastAsia="ru-RU"/>
        </w:rPr>
        <w:t>str.Ștefan</w:t>
      </w:r>
      <w:proofErr w:type="gramEnd"/>
      <w:r w:rsidRPr="000C6AB7">
        <w:rPr>
          <w:color w:val="2C2D2E"/>
          <w:sz w:val="28"/>
          <w:szCs w:val="28"/>
          <w:lang w:eastAsia="ru-RU"/>
        </w:rPr>
        <w:t xml:space="preserve"> cel Mare 18, R-nul Strășeni</w:t>
      </w:r>
    </w:p>
    <w:p w14:paraId="645CE5B3" w14:textId="77777777" w:rsidR="00A02C4C" w:rsidRPr="00881E4A" w:rsidRDefault="00A02C4C" w:rsidP="00A02C4C">
      <w:pPr>
        <w:pStyle w:val="a"/>
        <w:widowControl w:val="0"/>
        <w:numPr>
          <w:ilvl w:val="0"/>
          <w:numId w:val="33"/>
        </w:numPr>
        <w:shd w:val="clear" w:color="auto" w:fill="FFFFFF"/>
        <w:tabs>
          <w:tab w:val="clear" w:pos="1134"/>
        </w:tabs>
        <w:autoSpaceDE w:val="0"/>
        <w:autoSpaceDN w:val="0"/>
        <w:spacing w:before="121"/>
        <w:jc w:val="left"/>
        <w:rPr>
          <w:color w:val="2C2D2E"/>
          <w:sz w:val="28"/>
          <w:szCs w:val="28"/>
          <w:lang w:eastAsia="ru-RU"/>
        </w:rPr>
      </w:pPr>
      <w:r w:rsidRPr="00881E4A">
        <w:rPr>
          <w:b/>
        </w:rPr>
        <w:t>Numărul</w:t>
      </w:r>
      <w:r w:rsidRPr="00881E4A">
        <w:rPr>
          <w:b/>
          <w:spacing w:val="-7"/>
        </w:rPr>
        <w:t xml:space="preserve"> </w:t>
      </w:r>
      <w:r w:rsidRPr="00881E4A">
        <w:rPr>
          <w:b/>
        </w:rPr>
        <w:t>de</w:t>
      </w:r>
      <w:r w:rsidRPr="00881E4A">
        <w:rPr>
          <w:b/>
          <w:spacing w:val="-3"/>
        </w:rPr>
        <w:t xml:space="preserve"> </w:t>
      </w:r>
      <w:r w:rsidRPr="00881E4A">
        <w:rPr>
          <w:b/>
        </w:rPr>
        <w:t>telefon/fax:</w:t>
      </w:r>
      <w:r w:rsidRPr="00881E4A">
        <w:rPr>
          <w:b/>
          <w:spacing w:val="3"/>
        </w:rPr>
        <w:t xml:space="preserve"> </w:t>
      </w:r>
      <w:r w:rsidRPr="00881E4A">
        <w:rPr>
          <w:color w:val="2C2D2E"/>
          <w:sz w:val="28"/>
          <w:szCs w:val="28"/>
          <w:lang w:eastAsia="ru-RU"/>
        </w:rPr>
        <w:t>068055508, 023762236 (fax)</w:t>
      </w:r>
    </w:p>
    <w:p w14:paraId="5AE500A2" w14:textId="77777777" w:rsidR="00A02C4C" w:rsidRPr="00881E4A" w:rsidRDefault="00A02C4C" w:rsidP="00A02C4C">
      <w:pPr>
        <w:pStyle w:val="a"/>
        <w:widowControl w:val="0"/>
        <w:numPr>
          <w:ilvl w:val="0"/>
          <w:numId w:val="33"/>
        </w:numPr>
        <w:tabs>
          <w:tab w:val="clear" w:pos="1134"/>
          <w:tab w:val="left" w:pos="844"/>
        </w:tabs>
        <w:autoSpaceDE w:val="0"/>
        <w:autoSpaceDN w:val="0"/>
        <w:spacing w:before="122"/>
        <w:ind w:left="848" w:right="1048" w:hanging="289"/>
        <w:jc w:val="left"/>
        <w:rPr>
          <w:b/>
          <w:i/>
        </w:rPr>
      </w:pPr>
      <w:r w:rsidRPr="00881E4A">
        <w:rPr>
          <w:b/>
          <w:spacing w:val="-8"/>
        </w:rPr>
        <w:t>Adresa</w:t>
      </w:r>
      <w:r w:rsidRPr="00881E4A">
        <w:rPr>
          <w:b/>
          <w:spacing w:val="-3"/>
        </w:rPr>
        <w:t xml:space="preserve"> </w:t>
      </w:r>
      <w:r w:rsidRPr="00881E4A">
        <w:rPr>
          <w:b/>
          <w:spacing w:val="-8"/>
        </w:rPr>
        <w:t>de</w:t>
      </w:r>
      <w:r w:rsidRPr="00881E4A">
        <w:rPr>
          <w:b/>
          <w:spacing w:val="-3"/>
        </w:rPr>
        <w:t xml:space="preserve"> </w:t>
      </w:r>
      <w:r w:rsidRPr="00881E4A">
        <w:rPr>
          <w:b/>
          <w:spacing w:val="-8"/>
        </w:rPr>
        <w:t>e-mail</w:t>
      </w:r>
      <w:r w:rsidRPr="00881E4A">
        <w:rPr>
          <w:b/>
          <w:spacing w:val="-6"/>
        </w:rPr>
        <w:t xml:space="preserve"> </w:t>
      </w:r>
      <w:r w:rsidRPr="00881E4A">
        <w:rPr>
          <w:b/>
          <w:spacing w:val="-8"/>
        </w:rPr>
        <w:t>și</w:t>
      </w:r>
      <w:r w:rsidRPr="00881E4A">
        <w:rPr>
          <w:b/>
          <w:spacing w:val="-3"/>
        </w:rPr>
        <w:t xml:space="preserve"> </w:t>
      </w:r>
      <w:r w:rsidRPr="00881E4A">
        <w:rPr>
          <w:b/>
          <w:spacing w:val="-8"/>
        </w:rPr>
        <w:t>de</w:t>
      </w:r>
      <w:r w:rsidRPr="00881E4A">
        <w:rPr>
          <w:b/>
          <w:spacing w:val="-3"/>
        </w:rPr>
        <w:t xml:space="preserve"> </w:t>
      </w:r>
      <w:r w:rsidRPr="00881E4A">
        <w:rPr>
          <w:b/>
          <w:spacing w:val="-8"/>
        </w:rPr>
        <w:t>internet</w:t>
      </w:r>
      <w:r w:rsidRPr="00881E4A">
        <w:rPr>
          <w:b/>
          <w:spacing w:val="-2"/>
        </w:rPr>
        <w:t xml:space="preserve"> </w:t>
      </w:r>
      <w:r w:rsidRPr="00881E4A">
        <w:rPr>
          <w:b/>
          <w:spacing w:val="-8"/>
        </w:rPr>
        <w:t>a</w:t>
      </w:r>
      <w:r w:rsidRPr="00881E4A">
        <w:rPr>
          <w:b/>
          <w:spacing w:val="-2"/>
        </w:rPr>
        <w:t xml:space="preserve"> </w:t>
      </w:r>
      <w:r w:rsidRPr="00881E4A">
        <w:rPr>
          <w:b/>
          <w:spacing w:val="-8"/>
        </w:rPr>
        <w:t>autorității</w:t>
      </w:r>
      <w:r w:rsidRPr="00881E4A">
        <w:rPr>
          <w:b/>
          <w:spacing w:val="-6"/>
        </w:rPr>
        <w:t xml:space="preserve"> </w:t>
      </w:r>
      <w:r w:rsidRPr="00881E4A">
        <w:rPr>
          <w:b/>
          <w:spacing w:val="-8"/>
        </w:rPr>
        <w:t>contractante:</w:t>
      </w:r>
      <w:r w:rsidRPr="00881E4A">
        <w:rPr>
          <w:b/>
          <w:spacing w:val="4"/>
        </w:rPr>
        <w:t xml:space="preserve"> </w:t>
      </w:r>
      <w:hyperlink r:id="rId12" w:tgtFrame="_blank" w:history="1">
        <w:r w:rsidRPr="004477B1">
          <w:rPr>
            <w:color w:val="0000FF"/>
            <w:sz w:val="28"/>
            <w:szCs w:val="28"/>
            <w:u w:val="single"/>
            <w:lang w:eastAsia="ru-RU"/>
          </w:rPr>
          <w:t>dimcencomariana09@gmail.com</w:t>
        </w:r>
      </w:hyperlink>
    </w:p>
    <w:p w14:paraId="1E562351" w14:textId="77777777" w:rsidR="00A02C4C" w:rsidRPr="0095160B" w:rsidRDefault="00A02C4C" w:rsidP="00A02C4C">
      <w:pPr>
        <w:ind w:right="57"/>
        <w:rPr>
          <w:bCs/>
          <w:lang w:val="en-US" w:eastAsia="ru-RU"/>
        </w:rPr>
      </w:pPr>
    </w:p>
    <w:p w14:paraId="69959372" w14:textId="77777777" w:rsidR="00A02C4C" w:rsidRPr="00850D1C" w:rsidRDefault="00A02C4C" w:rsidP="00A02C4C">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2A465F05" w14:textId="77777777" w:rsidR="00A02C4C" w:rsidRPr="00850D1C" w:rsidRDefault="00A02C4C" w:rsidP="00A02C4C">
      <w:pPr>
        <w:ind w:right="57"/>
        <w:rPr>
          <w:lang w:eastAsia="ru-RU"/>
        </w:rPr>
      </w:pPr>
      <w:r w:rsidRPr="00D577FF">
        <w:rPr>
          <w:bCs/>
          <w:lang w:eastAsia="ru-RU"/>
        </w:rPr>
        <w:lastRenderedPageBreak/>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 Institutie Publica Locala</w:t>
      </w:r>
    </w:p>
    <w:p w14:paraId="68B81E27" w14:textId="77777777" w:rsidR="00A02C4C" w:rsidRPr="00D577FF" w:rsidRDefault="00A02C4C" w:rsidP="00A02C4C">
      <w:pPr>
        <w:ind w:right="57"/>
      </w:pPr>
      <w:r w:rsidRPr="00D577FF">
        <w:rPr>
          <w:bCs/>
          <w:lang w:eastAsia="ru-RU"/>
        </w:rPr>
        <w:t>8. Cumpărătorul invită operatorii economici interesaţi, care îi pot satisface necesităţile, să participe la procedura de achiziţie privind livrarea/prestarea următoarelor bunuri/servicii:</w:t>
      </w:r>
    </w:p>
    <w:p w14:paraId="7A69A81D" w14:textId="77777777" w:rsidR="00A02C4C" w:rsidRPr="003C5111" w:rsidRDefault="00A02C4C" w:rsidP="00A02C4C">
      <w:pPr>
        <w:tabs>
          <w:tab w:val="left" w:pos="6386"/>
        </w:tabs>
        <w:rPr>
          <w:rFonts w:asciiTheme="majorBidi" w:hAnsiTheme="majorBidi" w:cstheme="majorBidi"/>
          <w:lang w:eastAsia="ru-RU"/>
        </w:rPr>
      </w:pPr>
    </w:p>
    <w:tbl>
      <w:tblPr>
        <w:tblStyle w:val="GrilTabel2"/>
        <w:tblW w:w="5000" w:type="pct"/>
        <w:tblInd w:w="-5" w:type="dxa"/>
        <w:tblLook w:val="04A0" w:firstRow="1" w:lastRow="0" w:firstColumn="1" w:lastColumn="0" w:noHBand="0" w:noVBand="1"/>
      </w:tblPr>
      <w:tblGrid>
        <w:gridCol w:w="719"/>
        <w:gridCol w:w="1764"/>
        <w:gridCol w:w="3591"/>
        <w:gridCol w:w="1723"/>
        <w:gridCol w:w="1689"/>
      </w:tblGrid>
      <w:tr w:rsidR="00A02C4C" w:rsidRPr="009737C6" w14:paraId="2012C0F2" w14:textId="77777777" w:rsidTr="00950BF6">
        <w:tc>
          <w:tcPr>
            <w:tcW w:w="379" w:type="pct"/>
          </w:tcPr>
          <w:p w14:paraId="42635A98" w14:textId="77777777" w:rsidR="00A02C4C" w:rsidRPr="003F739A" w:rsidRDefault="00A02C4C" w:rsidP="00950BF6">
            <w:pPr>
              <w:ind w:firstLine="0"/>
              <w:jc w:val="center"/>
              <w:rPr>
                <w:sz w:val="18"/>
                <w:szCs w:val="18"/>
              </w:rPr>
            </w:pPr>
            <w:r w:rsidRPr="003F739A">
              <w:rPr>
                <w:b/>
                <w:bCs/>
                <w:sz w:val="18"/>
                <w:szCs w:val="18"/>
                <w:lang w:eastAsia="ru-RU"/>
              </w:rPr>
              <w:t>Nr.</w:t>
            </w:r>
            <w:r w:rsidRPr="003F739A">
              <w:rPr>
                <w:b/>
                <w:bCs/>
                <w:sz w:val="18"/>
                <w:szCs w:val="18"/>
                <w:lang w:eastAsia="ru-RU"/>
              </w:rPr>
              <w:br/>
              <w:t>crt.</w:t>
            </w:r>
          </w:p>
        </w:tc>
        <w:tc>
          <w:tcPr>
            <w:tcW w:w="930" w:type="pct"/>
          </w:tcPr>
          <w:p w14:paraId="78974F02" w14:textId="77777777" w:rsidR="00A02C4C" w:rsidRPr="003F739A" w:rsidRDefault="00A02C4C" w:rsidP="00950BF6">
            <w:pPr>
              <w:ind w:firstLine="0"/>
              <w:jc w:val="center"/>
              <w:rPr>
                <w:sz w:val="18"/>
                <w:szCs w:val="18"/>
              </w:rPr>
            </w:pPr>
            <w:r w:rsidRPr="003F739A">
              <w:rPr>
                <w:b/>
                <w:bCs/>
                <w:sz w:val="18"/>
                <w:szCs w:val="18"/>
                <w:lang w:eastAsia="ru-RU"/>
              </w:rPr>
              <w:t>Codul</w:t>
            </w:r>
            <w:r w:rsidRPr="003F739A">
              <w:rPr>
                <w:b/>
                <w:bCs/>
                <w:sz w:val="18"/>
                <w:szCs w:val="18"/>
                <w:lang w:eastAsia="ru-RU"/>
              </w:rPr>
              <w:br/>
              <w:t>CPV</w:t>
            </w:r>
          </w:p>
        </w:tc>
        <w:tc>
          <w:tcPr>
            <w:tcW w:w="1893" w:type="pct"/>
          </w:tcPr>
          <w:p w14:paraId="5FBEFF1A" w14:textId="77777777" w:rsidR="00A02C4C" w:rsidRPr="003F739A" w:rsidRDefault="00A02C4C" w:rsidP="00950BF6">
            <w:pPr>
              <w:ind w:firstLine="0"/>
              <w:jc w:val="center"/>
              <w:rPr>
                <w:sz w:val="18"/>
                <w:szCs w:val="18"/>
              </w:rPr>
            </w:pPr>
            <w:r w:rsidRPr="003F739A">
              <w:rPr>
                <w:b/>
                <w:bCs/>
                <w:sz w:val="18"/>
                <w:szCs w:val="18"/>
                <w:lang w:eastAsia="ru-RU"/>
              </w:rPr>
              <w:t>Denumirea</w:t>
            </w:r>
            <w:r w:rsidRPr="003F739A">
              <w:rPr>
                <w:b/>
                <w:bCs/>
                <w:sz w:val="18"/>
                <w:szCs w:val="18"/>
                <w:lang w:eastAsia="ru-RU"/>
              </w:rPr>
              <w:br/>
              <w:t>lucrărilor</w:t>
            </w:r>
          </w:p>
        </w:tc>
        <w:tc>
          <w:tcPr>
            <w:tcW w:w="908" w:type="pct"/>
          </w:tcPr>
          <w:p w14:paraId="3D4D808E" w14:textId="77777777" w:rsidR="00A02C4C" w:rsidRPr="003F739A" w:rsidRDefault="00A02C4C" w:rsidP="00950BF6">
            <w:pPr>
              <w:ind w:firstLine="0"/>
              <w:jc w:val="center"/>
              <w:rPr>
                <w:sz w:val="18"/>
                <w:szCs w:val="18"/>
              </w:rPr>
            </w:pPr>
            <w:r w:rsidRPr="003F739A">
              <w:rPr>
                <w:b/>
                <w:bCs/>
                <w:sz w:val="18"/>
                <w:szCs w:val="18"/>
                <w:lang w:eastAsia="ru-RU"/>
              </w:rPr>
              <w:t>Specificarea tehnică deplină solicitată, standardele de referinţă</w:t>
            </w:r>
          </w:p>
        </w:tc>
        <w:tc>
          <w:tcPr>
            <w:tcW w:w="891" w:type="pct"/>
          </w:tcPr>
          <w:p w14:paraId="6149A7F1" w14:textId="77777777" w:rsidR="00A02C4C" w:rsidRPr="003F739A" w:rsidRDefault="00A02C4C" w:rsidP="00950BF6">
            <w:pPr>
              <w:ind w:firstLine="0"/>
              <w:jc w:val="center"/>
              <w:rPr>
                <w:sz w:val="18"/>
                <w:szCs w:val="18"/>
                <w:lang w:eastAsia="ru-RU"/>
              </w:rPr>
            </w:pPr>
            <w:r w:rsidRPr="003F739A">
              <w:rPr>
                <w:b/>
                <w:bCs/>
                <w:sz w:val="18"/>
                <w:szCs w:val="18"/>
                <w:lang w:eastAsia="ru-RU"/>
              </w:rPr>
              <w:t>Valoarea estimată</w:t>
            </w:r>
          </w:p>
          <w:p w14:paraId="61BCB904" w14:textId="77777777" w:rsidR="00A02C4C" w:rsidRPr="003F739A" w:rsidRDefault="00A02C4C" w:rsidP="00950BF6">
            <w:pPr>
              <w:ind w:firstLine="0"/>
              <w:jc w:val="center"/>
              <w:rPr>
                <w:b/>
                <w:sz w:val="18"/>
                <w:szCs w:val="18"/>
              </w:rPr>
            </w:pPr>
            <w:r w:rsidRPr="003F739A">
              <w:rPr>
                <w:b/>
                <w:sz w:val="18"/>
                <w:szCs w:val="18"/>
                <w:lang w:eastAsia="ru-RU"/>
              </w:rPr>
              <w:t>(se va indica pentru fiecare lot în parte)</w:t>
            </w:r>
          </w:p>
        </w:tc>
      </w:tr>
      <w:tr w:rsidR="00A02C4C" w:rsidRPr="009737C6" w14:paraId="0A2D24CB" w14:textId="77777777" w:rsidTr="00950BF6">
        <w:tc>
          <w:tcPr>
            <w:tcW w:w="5000" w:type="pct"/>
            <w:gridSpan w:val="5"/>
          </w:tcPr>
          <w:p w14:paraId="0A80CC60" w14:textId="77777777" w:rsidR="00A02C4C" w:rsidRPr="009737C6" w:rsidRDefault="00A02C4C" w:rsidP="00950BF6">
            <w:pPr>
              <w:ind w:firstLine="0"/>
            </w:pPr>
            <w:r w:rsidRPr="009737C6">
              <w:rPr>
                <w:b/>
                <w:bCs/>
                <w:lang w:eastAsia="ru-RU"/>
              </w:rPr>
              <w:t>Lotul 1</w:t>
            </w:r>
          </w:p>
        </w:tc>
      </w:tr>
      <w:tr w:rsidR="00A02C4C" w:rsidRPr="009737C6" w14:paraId="5C59E0A8" w14:textId="77777777" w:rsidTr="00950BF6">
        <w:tc>
          <w:tcPr>
            <w:tcW w:w="379" w:type="pct"/>
          </w:tcPr>
          <w:p w14:paraId="00E92FC8" w14:textId="77777777" w:rsidR="00A02C4C" w:rsidRPr="009737C6" w:rsidRDefault="00A02C4C" w:rsidP="00950BF6">
            <w:pPr>
              <w:ind w:firstLine="0"/>
            </w:pPr>
            <w:r>
              <w:t>1</w:t>
            </w:r>
          </w:p>
        </w:tc>
        <w:tc>
          <w:tcPr>
            <w:tcW w:w="930" w:type="pct"/>
          </w:tcPr>
          <w:p w14:paraId="0CDAA955" w14:textId="77777777" w:rsidR="00A02C4C" w:rsidRPr="00FE16D7" w:rsidRDefault="00A02C4C" w:rsidP="00950BF6">
            <w:pPr>
              <w:tabs>
                <w:tab w:val="left" w:pos="426"/>
                <w:tab w:val="right" w:pos="9531"/>
              </w:tabs>
              <w:ind w:firstLine="0"/>
              <w:jc w:val="left"/>
            </w:pPr>
            <w:r>
              <w:rPr>
                <w:bCs/>
                <w:lang w:eastAsia="ru-RU"/>
              </w:rPr>
              <w:t>45200000-9</w:t>
            </w:r>
          </w:p>
          <w:p w14:paraId="3B9ED2A9" w14:textId="77777777" w:rsidR="00A02C4C" w:rsidRPr="009737C6" w:rsidRDefault="00A02C4C" w:rsidP="00950BF6">
            <w:pPr>
              <w:ind w:firstLine="0"/>
            </w:pPr>
          </w:p>
        </w:tc>
        <w:tc>
          <w:tcPr>
            <w:tcW w:w="1893" w:type="pct"/>
          </w:tcPr>
          <w:p w14:paraId="570465E3" w14:textId="77777777" w:rsidR="00A02C4C" w:rsidRPr="00414FB4" w:rsidRDefault="00A02C4C" w:rsidP="00950BF6">
            <w:pPr>
              <w:tabs>
                <w:tab w:val="left" w:pos="426"/>
                <w:tab w:val="right" w:pos="9531"/>
              </w:tabs>
              <w:jc w:val="left"/>
              <w:rPr>
                <w:u w:val="single"/>
              </w:rPr>
            </w:pPr>
            <w:r w:rsidRPr="00414FB4">
              <w:rPr>
                <w:b/>
                <w:bCs/>
                <w:u w:val="single"/>
              </w:rPr>
              <w:t xml:space="preserve">lucrărilor de </w:t>
            </w:r>
            <w:r w:rsidRPr="00414FB4">
              <w:rPr>
                <w:b/>
                <w:bCs/>
                <w:u w:val="single"/>
                <w:lang w:val="en-US"/>
              </w:rPr>
              <w:t>Conectare</w:t>
            </w:r>
            <w:r w:rsidRPr="00414FB4">
              <w:rPr>
                <w:b/>
                <w:bCs/>
                <w:u w:val="single"/>
              </w:rPr>
              <w:t xml:space="preserve"> </w:t>
            </w:r>
            <w:r w:rsidRPr="00414FB4">
              <w:rPr>
                <w:b/>
                <w:bCs/>
                <w:u w:val="single"/>
                <w:lang w:val="en-US"/>
              </w:rPr>
              <w:t>a CEF 12kW la Gradinita de copii  din or. Bucovat, r-nul.Straseni</w:t>
            </w:r>
          </w:p>
          <w:p w14:paraId="5EC5985E" w14:textId="77777777" w:rsidR="00A02C4C" w:rsidRPr="00DB5F56" w:rsidRDefault="00A02C4C" w:rsidP="00950BF6">
            <w:pPr>
              <w:ind w:firstLine="0"/>
            </w:pPr>
          </w:p>
        </w:tc>
        <w:tc>
          <w:tcPr>
            <w:tcW w:w="908" w:type="pct"/>
          </w:tcPr>
          <w:p w14:paraId="5D73455C" w14:textId="77777777" w:rsidR="00A02C4C" w:rsidRPr="009737C6" w:rsidRDefault="00A02C4C" w:rsidP="00950BF6">
            <w:pPr>
              <w:ind w:firstLine="0"/>
            </w:pPr>
            <w:r>
              <w:t>Conform caietului de sarcini</w:t>
            </w:r>
          </w:p>
        </w:tc>
        <w:tc>
          <w:tcPr>
            <w:tcW w:w="891" w:type="pct"/>
          </w:tcPr>
          <w:p w14:paraId="2A38B3E3" w14:textId="77777777" w:rsidR="00A02C4C" w:rsidRPr="009737C6" w:rsidRDefault="00A02C4C" w:rsidP="00950BF6">
            <w:pPr>
              <w:ind w:firstLine="0"/>
            </w:pPr>
            <w:r>
              <w:t>268 300,00</w:t>
            </w:r>
          </w:p>
        </w:tc>
      </w:tr>
    </w:tbl>
    <w:p w14:paraId="7F0C7B06" w14:textId="77777777" w:rsidR="00A02C4C" w:rsidRPr="009737C6" w:rsidRDefault="00A02C4C" w:rsidP="00A02C4C">
      <w:pPr>
        <w:tabs>
          <w:tab w:val="left" w:pos="6386"/>
        </w:tabs>
        <w:rPr>
          <w:rFonts w:asciiTheme="majorBidi" w:hAnsiTheme="majorBidi" w:cstheme="majorBidi"/>
          <w:lang w:eastAsia="ru-RU"/>
        </w:rPr>
      </w:pPr>
    </w:p>
    <w:p w14:paraId="1CD887E6" w14:textId="77777777" w:rsidR="00A02C4C" w:rsidRPr="009737C6" w:rsidRDefault="00A02C4C" w:rsidP="00A02C4C">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39E239A1" w14:textId="77777777" w:rsidR="00A02C4C" w:rsidRPr="009737C6" w:rsidRDefault="00A02C4C" w:rsidP="00A02C4C">
      <w:pPr>
        <w:ind w:firstLine="567"/>
        <w:rPr>
          <w:lang w:eastAsia="ru-RU"/>
        </w:rPr>
      </w:pPr>
      <w:r w:rsidRPr="009737C6">
        <w:rPr>
          <w:lang w:eastAsia="ru-RU"/>
        </w:rPr>
        <w:t xml:space="preserve">1) </w:t>
      </w:r>
      <w:r>
        <w:rPr>
          <w:lang w:eastAsia="ru-RU"/>
        </w:rPr>
        <w:t>p</w:t>
      </w:r>
      <w:r w:rsidRPr="009737C6">
        <w:rPr>
          <w:lang w:eastAsia="ru-RU"/>
        </w:rPr>
        <w:t>entru un singur lot;</w:t>
      </w:r>
    </w:p>
    <w:p w14:paraId="36C99C5F" w14:textId="77777777" w:rsidR="00A02C4C" w:rsidRPr="009737C6" w:rsidRDefault="00A02C4C" w:rsidP="00A02C4C">
      <w:pPr>
        <w:ind w:firstLine="567"/>
        <w:rPr>
          <w:lang w:eastAsia="ru-RU"/>
        </w:rPr>
      </w:pPr>
      <w:r>
        <w:rPr>
          <w:bCs/>
          <w:lang w:eastAsia="ru-RU"/>
        </w:rPr>
        <w:t>10. </w:t>
      </w:r>
      <w:r w:rsidRPr="009737C6">
        <w:rPr>
          <w:bCs/>
          <w:lang w:eastAsia="ru-RU"/>
        </w:rPr>
        <w:t>Termen</w:t>
      </w:r>
      <w:r>
        <w:rPr>
          <w:bCs/>
          <w:lang w:eastAsia="ru-RU"/>
        </w:rPr>
        <w:t>ele şi condiţiile de îndeplinire/prestare </w:t>
      </w:r>
      <w:r w:rsidRPr="009737C6">
        <w:rPr>
          <w:bCs/>
          <w:lang w:eastAsia="ru-RU"/>
        </w:rPr>
        <w:t>solicita</w:t>
      </w:r>
      <w:r>
        <w:rPr>
          <w:bCs/>
          <w:lang w:eastAsia="ru-RU"/>
        </w:rPr>
        <w:t>tă este de  1 lună</w:t>
      </w:r>
    </w:p>
    <w:p w14:paraId="6F80BBE8" w14:textId="77777777" w:rsidR="00A02C4C" w:rsidRPr="009737C6" w:rsidRDefault="00A02C4C" w:rsidP="00A02C4C">
      <w:pPr>
        <w:ind w:firstLine="567"/>
        <w:rPr>
          <w:lang w:eastAsia="ru-RU"/>
        </w:rPr>
      </w:pPr>
      <w:r>
        <w:rPr>
          <w:bCs/>
          <w:lang w:eastAsia="ru-RU"/>
        </w:rPr>
        <w:t xml:space="preserve">11. Termenul de valabilitate a contractului </w:t>
      </w:r>
      <w:r>
        <w:rPr>
          <w:lang w:eastAsia="ru-RU"/>
        </w:rPr>
        <w:t>31.12.2023</w:t>
      </w:r>
    </w:p>
    <w:p w14:paraId="38B5937D" w14:textId="77777777" w:rsidR="00A02C4C" w:rsidRDefault="00A02C4C" w:rsidP="00A02C4C">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39"/>
        <w:gridCol w:w="4003"/>
        <w:gridCol w:w="1182"/>
      </w:tblGrid>
      <w:tr w:rsidR="00A02C4C" w:rsidRPr="007406FF" w14:paraId="051895C1" w14:textId="77777777" w:rsidTr="00950BF6">
        <w:trPr>
          <w:trHeight w:val="700"/>
        </w:trPr>
        <w:tc>
          <w:tcPr>
            <w:tcW w:w="572" w:type="dxa"/>
            <w:shd w:val="clear" w:color="auto" w:fill="D9D9D9"/>
          </w:tcPr>
          <w:p w14:paraId="28E804F1" w14:textId="77777777" w:rsidR="00A02C4C" w:rsidRPr="007406FF" w:rsidRDefault="00A02C4C" w:rsidP="00950BF6">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681265EB" w14:textId="77777777" w:rsidR="00A02C4C" w:rsidRPr="007406FF" w:rsidRDefault="00A02C4C" w:rsidP="00950BF6">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24DCD671" w14:textId="77777777" w:rsidR="00A02C4C" w:rsidRPr="007406FF" w:rsidRDefault="00A02C4C" w:rsidP="00950BF6">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471B805F" w14:textId="77777777" w:rsidR="00A02C4C" w:rsidRPr="007406FF" w:rsidRDefault="00A02C4C" w:rsidP="00950BF6">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A02C4C" w:rsidRPr="001A375D" w14:paraId="6B832712" w14:textId="77777777" w:rsidTr="00950BF6">
        <w:trPr>
          <w:trHeight w:val="802"/>
        </w:trPr>
        <w:tc>
          <w:tcPr>
            <w:tcW w:w="572" w:type="dxa"/>
            <w:shd w:val="clear" w:color="auto" w:fill="FFFF00"/>
          </w:tcPr>
          <w:p w14:paraId="1B35CD68" w14:textId="77777777" w:rsidR="00A02C4C" w:rsidRPr="001A375D" w:rsidRDefault="00A02C4C" w:rsidP="00950BF6">
            <w:pPr>
              <w:pStyle w:val="TableParagraph"/>
              <w:spacing w:before="103"/>
              <w:ind w:left="105"/>
              <w:rPr>
                <w:sz w:val="20"/>
                <w:szCs w:val="20"/>
              </w:rPr>
            </w:pPr>
            <w:r w:rsidRPr="001A375D">
              <w:rPr>
                <w:sz w:val="20"/>
                <w:szCs w:val="20"/>
              </w:rPr>
              <w:t>1</w:t>
            </w:r>
          </w:p>
        </w:tc>
        <w:tc>
          <w:tcPr>
            <w:tcW w:w="3779" w:type="dxa"/>
            <w:shd w:val="clear" w:color="auto" w:fill="FFFF00"/>
          </w:tcPr>
          <w:p w14:paraId="7A15BC69" w14:textId="77777777" w:rsidR="00A02C4C" w:rsidRPr="001A375D" w:rsidRDefault="00A02C4C" w:rsidP="00950BF6">
            <w:pPr>
              <w:tabs>
                <w:tab w:val="left" w:pos="612"/>
                <w:tab w:val="left" w:pos="1568"/>
              </w:tabs>
              <w:spacing w:before="120" w:after="120"/>
              <w:rPr>
                <w:iCs/>
              </w:rPr>
            </w:pPr>
            <w:r>
              <w:rPr>
                <w:iCs/>
              </w:rPr>
              <w:t>Propunerea financiara</w:t>
            </w:r>
            <w:r w:rsidRPr="001A375D">
              <w:rPr>
                <w:iCs/>
              </w:rPr>
              <w:t xml:space="preserve"> </w:t>
            </w:r>
          </w:p>
        </w:tc>
        <w:tc>
          <w:tcPr>
            <w:tcW w:w="4042" w:type="dxa"/>
            <w:gridSpan w:val="2"/>
            <w:shd w:val="clear" w:color="auto" w:fill="FFFF00"/>
          </w:tcPr>
          <w:p w14:paraId="2EE9F9BD" w14:textId="77777777" w:rsidR="00A02C4C" w:rsidRPr="001A375D" w:rsidRDefault="00A02C4C" w:rsidP="00950BF6">
            <w:pPr>
              <w:tabs>
                <w:tab w:val="left" w:pos="612"/>
                <w:tab w:val="left" w:pos="1568"/>
              </w:tabs>
              <w:spacing w:before="120" w:after="120"/>
              <w:rPr>
                <w:iCs/>
              </w:rPr>
            </w:pPr>
            <w:r w:rsidRPr="001A375D">
              <w:rPr>
                <w:iCs/>
              </w:rPr>
              <w:t xml:space="preserve">Formularul ofertei , specificații de preț </w:t>
            </w:r>
            <w:r w:rsidRPr="001A375D">
              <w:t>semnat electronic de catre operatorul ecoomic</w:t>
            </w:r>
          </w:p>
        </w:tc>
        <w:tc>
          <w:tcPr>
            <w:tcW w:w="1182" w:type="dxa"/>
            <w:shd w:val="clear" w:color="auto" w:fill="FFFF00"/>
          </w:tcPr>
          <w:p w14:paraId="611E8939" w14:textId="77777777" w:rsidR="00A02C4C" w:rsidRPr="001A375D" w:rsidRDefault="00A02C4C" w:rsidP="00950BF6">
            <w:pPr>
              <w:tabs>
                <w:tab w:val="left" w:pos="612"/>
                <w:tab w:val="left" w:pos="1568"/>
              </w:tabs>
              <w:spacing w:before="120" w:after="120"/>
              <w:rPr>
                <w:b/>
                <w:iCs/>
              </w:rPr>
            </w:pPr>
            <w:r>
              <w:rPr>
                <w:b/>
                <w:iCs/>
              </w:rPr>
              <w:t>DA</w:t>
            </w:r>
          </w:p>
        </w:tc>
      </w:tr>
      <w:tr w:rsidR="00A02C4C" w:rsidRPr="001A375D" w14:paraId="2F91EBE8" w14:textId="77777777" w:rsidTr="00950BF6">
        <w:trPr>
          <w:trHeight w:val="575"/>
        </w:trPr>
        <w:tc>
          <w:tcPr>
            <w:tcW w:w="572" w:type="dxa"/>
            <w:shd w:val="clear" w:color="auto" w:fill="FFFF00"/>
          </w:tcPr>
          <w:p w14:paraId="217ED5CD" w14:textId="77777777" w:rsidR="00A02C4C" w:rsidRPr="001A375D" w:rsidRDefault="00A02C4C" w:rsidP="00950BF6">
            <w:pPr>
              <w:pStyle w:val="TableParagraph"/>
              <w:spacing w:before="103"/>
              <w:ind w:left="105"/>
              <w:rPr>
                <w:sz w:val="20"/>
                <w:szCs w:val="20"/>
              </w:rPr>
            </w:pPr>
            <w:r w:rsidRPr="001A375D">
              <w:rPr>
                <w:sz w:val="20"/>
                <w:szCs w:val="20"/>
              </w:rPr>
              <w:t>2</w:t>
            </w:r>
          </w:p>
        </w:tc>
        <w:tc>
          <w:tcPr>
            <w:tcW w:w="3779" w:type="dxa"/>
            <w:shd w:val="clear" w:color="auto" w:fill="FFFF00"/>
          </w:tcPr>
          <w:p w14:paraId="19DCE17B" w14:textId="77777777" w:rsidR="00A02C4C" w:rsidRPr="001A375D" w:rsidRDefault="00A02C4C" w:rsidP="00950BF6">
            <w:pPr>
              <w:tabs>
                <w:tab w:val="left" w:pos="612"/>
                <w:tab w:val="left" w:pos="1568"/>
              </w:tabs>
              <w:spacing w:before="120" w:after="120"/>
              <w:rPr>
                <w:iCs/>
              </w:rPr>
            </w:pPr>
            <w:r>
              <w:rPr>
                <w:iCs/>
              </w:rPr>
              <w:t>Propunerea tehnică</w:t>
            </w:r>
          </w:p>
        </w:tc>
        <w:tc>
          <w:tcPr>
            <w:tcW w:w="4042" w:type="dxa"/>
            <w:gridSpan w:val="2"/>
            <w:shd w:val="clear" w:color="auto" w:fill="FFFF00"/>
          </w:tcPr>
          <w:p w14:paraId="49C2F483" w14:textId="77777777" w:rsidR="00A02C4C" w:rsidRPr="001A375D" w:rsidRDefault="00A02C4C" w:rsidP="00950BF6">
            <w:pPr>
              <w:tabs>
                <w:tab w:val="left" w:pos="612"/>
                <w:tab w:val="left" w:pos="1568"/>
              </w:tabs>
              <w:spacing w:before="120" w:after="120"/>
              <w:rPr>
                <w:iCs/>
              </w:rPr>
            </w:pPr>
            <w:r>
              <w:rPr>
                <w:iCs/>
              </w:rPr>
              <w:t>Deviz de cheltuieli</w:t>
            </w:r>
            <w:r w:rsidRPr="001A375D">
              <w:rPr>
                <w:iCs/>
              </w:rPr>
              <w:t>, cu semnătură electronica  de catre operatorul economic</w:t>
            </w:r>
          </w:p>
        </w:tc>
        <w:tc>
          <w:tcPr>
            <w:tcW w:w="1182" w:type="dxa"/>
            <w:shd w:val="clear" w:color="auto" w:fill="FFFF00"/>
          </w:tcPr>
          <w:p w14:paraId="572B34B5" w14:textId="77777777" w:rsidR="00A02C4C" w:rsidRPr="001A375D" w:rsidRDefault="00A02C4C" w:rsidP="00950BF6">
            <w:pPr>
              <w:tabs>
                <w:tab w:val="left" w:pos="1568"/>
              </w:tabs>
            </w:pPr>
            <w:r>
              <w:rPr>
                <w:b/>
                <w:iCs/>
              </w:rPr>
              <w:t>DA</w:t>
            </w:r>
          </w:p>
        </w:tc>
      </w:tr>
      <w:tr w:rsidR="00A02C4C" w:rsidRPr="001A375D" w14:paraId="3FC085CD" w14:textId="77777777" w:rsidTr="00950BF6">
        <w:trPr>
          <w:trHeight w:val="627"/>
        </w:trPr>
        <w:tc>
          <w:tcPr>
            <w:tcW w:w="572" w:type="dxa"/>
            <w:shd w:val="clear" w:color="auto" w:fill="FFFF00"/>
          </w:tcPr>
          <w:p w14:paraId="0C13E931" w14:textId="77777777" w:rsidR="00A02C4C" w:rsidRPr="001A375D" w:rsidRDefault="00A02C4C" w:rsidP="00950BF6">
            <w:pPr>
              <w:pStyle w:val="TableParagraph"/>
              <w:spacing w:before="108"/>
              <w:ind w:left="105"/>
              <w:rPr>
                <w:sz w:val="20"/>
                <w:szCs w:val="20"/>
              </w:rPr>
            </w:pPr>
            <w:r w:rsidRPr="001A375D">
              <w:rPr>
                <w:sz w:val="20"/>
                <w:szCs w:val="20"/>
              </w:rPr>
              <w:t>3</w:t>
            </w:r>
          </w:p>
        </w:tc>
        <w:tc>
          <w:tcPr>
            <w:tcW w:w="3779" w:type="dxa"/>
            <w:shd w:val="clear" w:color="auto" w:fill="FFFF00"/>
          </w:tcPr>
          <w:p w14:paraId="72E5C255" w14:textId="77777777" w:rsidR="00A02C4C" w:rsidRPr="001A375D" w:rsidRDefault="00A02C4C" w:rsidP="00950BF6">
            <w:pPr>
              <w:pStyle w:val="a8"/>
              <w:tabs>
                <w:tab w:val="left" w:pos="567"/>
                <w:tab w:val="left" w:pos="1568"/>
              </w:tabs>
              <w:rPr>
                <w:sz w:val="20"/>
              </w:rPr>
            </w:pPr>
            <w:r w:rsidRPr="001A375D">
              <w:rPr>
                <w:sz w:val="20"/>
              </w:rPr>
              <w:t>CERERE DE PARTICIPARE</w:t>
            </w:r>
          </w:p>
        </w:tc>
        <w:tc>
          <w:tcPr>
            <w:tcW w:w="4042" w:type="dxa"/>
            <w:gridSpan w:val="2"/>
            <w:shd w:val="clear" w:color="auto" w:fill="FFFF00"/>
          </w:tcPr>
          <w:p w14:paraId="735D264B" w14:textId="77777777" w:rsidR="00A02C4C" w:rsidRPr="001A375D" w:rsidRDefault="00A02C4C" w:rsidP="00950BF6">
            <w:pPr>
              <w:tabs>
                <w:tab w:val="left" w:pos="1568"/>
              </w:tabs>
            </w:pPr>
            <w:r w:rsidRPr="001A375D">
              <w:t>Anexa nr. 7 Semnat electronic de către operatorul economici</w:t>
            </w:r>
          </w:p>
        </w:tc>
        <w:tc>
          <w:tcPr>
            <w:tcW w:w="1182" w:type="dxa"/>
            <w:shd w:val="clear" w:color="auto" w:fill="FFFF00"/>
          </w:tcPr>
          <w:p w14:paraId="57930F58" w14:textId="77777777" w:rsidR="00A02C4C" w:rsidRPr="001A375D" w:rsidRDefault="00A02C4C" w:rsidP="00950BF6">
            <w:pPr>
              <w:tabs>
                <w:tab w:val="left" w:pos="1568"/>
              </w:tabs>
            </w:pPr>
            <w:r>
              <w:rPr>
                <w:b/>
                <w:iCs/>
              </w:rPr>
              <w:t>DA</w:t>
            </w:r>
          </w:p>
        </w:tc>
      </w:tr>
      <w:tr w:rsidR="00A02C4C" w:rsidRPr="001A375D" w14:paraId="484C7AFF" w14:textId="77777777" w:rsidTr="00950BF6">
        <w:trPr>
          <w:trHeight w:val="627"/>
        </w:trPr>
        <w:tc>
          <w:tcPr>
            <w:tcW w:w="572" w:type="dxa"/>
            <w:shd w:val="clear" w:color="auto" w:fill="FFFF00"/>
          </w:tcPr>
          <w:p w14:paraId="57D9D35A" w14:textId="77777777" w:rsidR="00A02C4C" w:rsidRPr="001A375D" w:rsidRDefault="00A02C4C" w:rsidP="00950BF6">
            <w:pPr>
              <w:pStyle w:val="TableParagraph"/>
              <w:spacing w:before="108"/>
              <w:ind w:left="105"/>
              <w:rPr>
                <w:sz w:val="20"/>
                <w:szCs w:val="20"/>
              </w:rPr>
            </w:pPr>
            <w:r w:rsidRPr="001A375D">
              <w:rPr>
                <w:sz w:val="20"/>
                <w:szCs w:val="20"/>
              </w:rPr>
              <w:t>4</w:t>
            </w:r>
          </w:p>
        </w:tc>
        <w:tc>
          <w:tcPr>
            <w:tcW w:w="3779" w:type="dxa"/>
            <w:shd w:val="clear" w:color="auto" w:fill="FFFF00"/>
          </w:tcPr>
          <w:p w14:paraId="5A8E0148" w14:textId="77777777" w:rsidR="00A02C4C" w:rsidRPr="001A375D" w:rsidRDefault="00A02C4C" w:rsidP="00950BF6">
            <w:pPr>
              <w:pStyle w:val="TableParagraph"/>
              <w:tabs>
                <w:tab w:val="left" w:pos="1568"/>
              </w:tabs>
              <w:spacing w:line="270" w:lineRule="exact"/>
              <w:ind w:left="4"/>
              <w:rPr>
                <w:sz w:val="20"/>
                <w:szCs w:val="20"/>
              </w:rPr>
            </w:pPr>
            <w:r w:rsidRPr="001A375D">
              <w:rPr>
                <w:sz w:val="20"/>
                <w:szCs w:val="20"/>
              </w:rPr>
              <w:t>DECLARAŢIE</w:t>
            </w:r>
          </w:p>
          <w:p w14:paraId="14D3FBFA" w14:textId="77777777" w:rsidR="00A02C4C" w:rsidRPr="001A375D" w:rsidRDefault="00A02C4C" w:rsidP="00950BF6">
            <w:pPr>
              <w:pStyle w:val="TableParagraph"/>
              <w:tabs>
                <w:tab w:val="left" w:pos="1568"/>
              </w:tabs>
              <w:spacing w:before="117"/>
              <w:rPr>
                <w:b/>
                <w:sz w:val="20"/>
                <w:szCs w:val="20"/>
              </w:rPr>
            </w:pPr>
            <w:r w:rsidRPr="001A375D">
              <w:rPr>
                <w:sz w:val="20"/>
                <w:szCs w:val="20"/>
              </w:rPr>
              <w:t>privind valabilitatea ofertei</w:t>
            </w:r>
          </w:p>
        </w:tc>
        <w:tc>
          <w:tcPr>
            <w:tcW w:w="4042" w:type="dxa"/>
            <w:gridSpan w:val="2"/>
            <w:shd w:val="clear" w:color="auto" w:fill="FFFF00"/>
          </w:tcPr>
          <w:p w14:paraId="237670FA" w14:textId="77777777" w:rsidR="00A02C4C" w:rsidRPr="001A375D" w:rsidRDefault="00A02C4C" w:rsidP="00950BF6">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11D8E16B" w14:textId="77777777" w:rsidR="00A02C4C" w:rsidRPr="001A375D" w:rsidRDefault="00A02C4C" w:rsidP="00950BF6">
            <w:pPr>
              <w:tabs>
                <w:tab w:val="left" w:pos="1568"/>
              </w:tabs>
            </w:pPr>
            <w:r>
              <w:rPr>
                <w:b/>
                <w:iCs/>
              </w:rPr>
              <w:t>DA</w:t>
            </w:r>
          </w:p>
        </w:tc>
      </w:tr>
      <w:tr w:rsidR="00A02C4C" w:rsidRPr="00C70DB4" w14:paraId="418D686B" w14:textId="77777777" w:rsidTr="00950BF6">
        <w:trPr>
          <w:trHeight w:val="764"/>
        </w:trPr>
        <w:tc>
          <w:tcPr>
            <w:tcW w:w="572" w:type="dxa"/>
            <w:shd w:val="clear" w:color="auto" w:fill="FFFF00"/>
          </w:tcPr>
          <w:p w14:paraId="39175A29" w14:textId="77777777" w:rsidR="00A02C4C" w:rsidRPr="00C70DB4" w:rsidRDefault="00A02C4C" w:rsidP="00950BF6">
            <w:pPr>
              <w:pStyle w:val="TableParagraph"/>
              <w:spacing w:before="108"/>
              <w:ind w:left="105"/>
              <w:rPr>
                <w:sz w:val="20"/>
                <w:szCs w:val="20"/>
              </w:rPr>
            </w:pPr>
            <w:r>
              <w:rPr>
                <w:sz w:val="20"/>
                <w:szCs w:val="20"/>
              </w:rPr>
              <w:t>5</w:t>
            </w:r>
          </w:p>
        </w:tc>
        <w:tc>
          <w:tcPr>
            <w:tcW w:w="3818" w:type="dxa"/>
            <w:gridSpan w:val="2"/>
            <w:shd w:val="clear" w:color="auto" w:fill="FFFF00"/>
          </w:tcPr>
          <w:p w14:paraId="4FEAA259" w14:textId="77777777" w:rsidR="00A02C4C" w:rsidRPr="00C70DB4" w:rsidRDefault="00A02C4C" w:rsidP="00950BF6">
            <w:pPr>
              <w:pStyle w:val="TableParagraph"/>
              <w:spacing w:before="110" w:line="237" w:lineRule="auto"/>
              <w:ind w:left="109"/>
              <w:rPr>
                <w:sz w:val="20"/>
                <w:szCs w:val="20"/>
              </w:rPr>
            </w:pPr>
            <w:r w:rsidRPr="00C70DB4">
              <w:rPr>
                <w:sz w:val="20"/>
                <w:szCs w:val="20"/>
              </w:rPr>
              <w:t>Dovada înregistrării persoanei juridice, în conformitate cu prevederile legale</w:t>
            </w:r>
            <w:r>
              <w:rPr>
                <w:sz w:val="20"/>
                <w:szCs w:val="20"/>
              </w:rPr>
              <w:t xml:space="preserve">, </w:t>
            </w:r>
            <w:r w:rsidRPr="00C70DB4">
              <w:rPr>
                <w:sz w:val="20"/>
                <w:szCs w:val="20"/>
              </w:rPr>
              <w:t xml:space="preserve"> Extras din Registrul de stat al persoanei juridice</w:t>
            </w:r>
          </w:p>
        </w:tc>
        <w:tc>
          <w:tcPr>
            <w:tcW w:w="4003" w:type="dxa"/>
            <w:shd w:val="clear" w:color="auto" w:fill="FFFF00"/>
          </w:tcPr>
          <w:p w14:paraId="776306CC" w14:textId="77777777" w:rsidR="00A02C4C" w:rsidRPr="00C70DB4" w:rsidRDefault="00A02C4C" w:rsidP="00950BF6">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2D08B17A" w14:textId="77777777" w:rsidR="00A02C4C" w:rsidRPr="00C70DB4" w:rsidRDefault="00A02C4C" w:rsidP="00950BF6">
            <w:pPr>
              <w:pStyle w:val="TableParagraph"/>
              <w:spacing w:line="269" w:lineRule="exact"/>
              <w:ind w:left="-1"/>
              <w:rPr>
                <w:sz w:val="20"/>
                <w:szCs w:val="20"/>
              </w:rPr>
            </w:pPr>
            <w:r w:rsidRPr="00C70DB4">
              <w:rPr>
                <w:sz w:val="20"/>
                <w:szCs w:val="20"/>
              </w:rPr>
              <w:t>DA</w:t>
            </w:r>
          </w:p>
        </w:tc>
      </w:tr>
      <w:tr w:rsidR="00A02C4C" w:rsidRPr="00C70DB4" w14:paraId="6DD87474" w14:textId="77777777" w:rsidTr="00950BF6">
        <w:trPr>
          <w:trHeight w:val="748"/>
        </w:trPr>
        <w:tc>
          <w:tcPr>
            <w:tcW w:w="572" w:type="dxa"/>
            <w:shd w:val="clear" w:color="auto" w:fill="FFFF00"/>
          </w:tcPr>
          <w:p w14:paraId="68EB9534" w14:textId="77777777" w:rsidR="00A02C4C" w:rsidRPr="00C70DB4" w:rsidRDefault="00A02C4C" w:rsidP="00950BF6">
            <w:pPr>
              <w:pStyle w:val="TableParagraph"/>
              <w:spacing w:before="103"/>
              <w:ind w:left="105"/>
              <w:rPr>
                <w:sz w:val="20"/>
                <w:szCs w:val="20"/>
              </w:rPr>
            </w:pPr>
            <w:r>
              <w:rPr>
                <w:sz w:val="20"/>
                <w:szCs w:val="20"/>
              </w:rPr>
              <w:t>6</w:t>
            </w:r>
          </w:p>
        </w:tc>
        <w:tc>
          <w:tcPr>
            <w:tcW w:w="3818" w:type="dxa"/>
            <w:gridSpan w:val="2"/>
            <w:shd w:val="clear" w:color="auto" w:fill="FFFF00"/>
          </w:tcPr>
          <w:p w14:paraId="30C7DEE8" w14:textId="77777777" w:rsidR="00A02C4C" w:rsidRPr="00C70DB4" w:rsidRDefault="00A02C4C" w:rsidP="00950BF6">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4003" w:type="dxa"/>
            <w:shd w:val="clear" w:color="auto" w:fill="FFFF00"/>
          </w:tcPr>
          <w:p w14:paraId="7EBF3D26" w14:textId="77777777" w:rsidR="00A02C4C" w:rsidRPr="00C70DB4" w:rsidRDefault="00A02C4C" w:rsidP="00950BF6">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0999D6F7" w14:textId="77777777" w:rsidR="00A02C4C" w:rsidRPr="00C70DB4" w:rsidRDefault="00A02C4C" w:rsidP="00950BF6">
            <w:pPr>
              <w:pStyle w:val="TableParagraph"/>
              <w:spacing w:line="264" w:lineRule="exact"/>
              <w:ind w:left="-1"/>
              <w:rPr>
                <w:sz w:val="20"/>
                <w:szCs w:val="20"/>
              </w:rPr>
            </w:pPr>
            <w:r w:rsidRPr="00C70DB4">
              <w:rPr>
                <w:sz w:val="20"/>
                <w:szCs w:val="20"/>
              </w:rPr>
              <w:t>DA</w:t>
            </w:r>
          </w:p>
        </w:tc>
      </w:tr>
      <w:tr w:rsidR="00A02C4C" w:rsidRPr="00C70DB4" w14:paraId="4FDAC602" w14:textId="77777777" w:rsidTr="00950BF6">
        <w:trPr>
          <w:trHeight w:val="448"/>
        </w:trPr>
        <w:tc>
          <w:tcPr>
            <w:tcW w:w="572" w:type="dxa"/>
            <w:shd w:val="clear" w:color="auto" w:fill="FFFF00"/>
          </w:tcPr>
          <w:p w14:paraId="23F88539" w14:textId="77777777" w:rsidR="00A02C4C" w:rsidRPr="00C70DB4" w:rsidRDefault="00A02C4C" w:rsidP="00950BF6">
            <w:pPr>
              <w:pStyle w:val="TableParagraph"/>
              <w:spacing w:before="103"/>
              <w:ind w:left="105"/>
              <w:rPr>
                <w:sz w:val="20"/>
                <w:szCs w:val="20"/>
              </w:rPr>
            </w:pPr>
            <w:r>
              <w:rPr>
                <w:sz w:val="20"/>
                <w:szCs w:val="20"/>
              </w:rPr>
              <w:t>7</w:t>
            </w:r>
          </w:p>
        </w:tc>
        <w:tc>
          <w:tcPr>
            <w:tcW w:w="3818" w:type="dxa"/>
            <w:gridSpan w:val="2"/>
            <w:shd w:val="clear" w:color="auto" w:fill="FFFF00"/>
          </w:tcPr>
          <w:p w14:paraId="101B9195" w14:textId="77777777" w:rsidR="00A02C4C" w:rsidRPr="00C70DB4" w:rsidRDefault="00A02C4C" w:rsidP="00950BF6">
            <w:pPr>
              <w:pStyle w:val="a8"/>
              <w:tabs>
                <w:tab w:val="left" w:pos="567"/>
              </w:tabs>
              <w:rPr>
                <w:sz w:val="20"/>
              </w:rPr>
            </w:pPr>
            <w:r w:rsidRPr="00C70DB4">
              <w:rPr>
                <w:sz w:val="20"/>
              </w:rPr>
              <w:t>GRAFIC DE  EXECUTARE A LUCRĂRILOR</w:t>
            </w:r>
            <w:r>
              <w:rPr>
                <w:sz w:val="20"/>
              </w:rPr>
              <w:t>-perioada de execuție</w:t>
            </w:r>
          </w:p>
        </w:tc>
        <w:tc>
          <w:tcPr>
            <w:tcW w:w="4003" w:type="dxa"/>
            <w:shd w:val="clear" w:color="auto" w:fill="FFFF00"/>
          </w:tcPr>
          <w:p w14:paraId="0CACCB9C" w14:textId="77777777" w:rsidR="00A02C4C" w:rsidRPr="00C70DB4" w:rsidRDefault="00A02C4C" w:rsidP="00950BF6">
            <w:r w:rsidRPr="00C70DB4">
              <w:t>Anexa nr. 10 Semnat electronic de către operatorul economi</w:t>
            </w:r>
          </w:p>
        </w:tc>
        <w:tc>
          <w:tcPr>
            <w:tcW w:w="1182" w:type="dxa"/>
            <w:shd w:val="clear" w:color="auto" w:fill="FFFF00"/>
          </w:tcPr>
          <w:p w14:paraId="5C0BE847" w14:textId="77777777" w:rsidR="00A02C4C" w:rsidRPr="00C70DB4" w:rsidRDefault="00A02C4C" w:rsidP="00950BF6">
            <w:r w:rsidRPr="00C70DB4">
              <w:t>DA</w:t>
            </w:r>
          </w:p>
        </w:tc>
      </w:tr>
      <w:tr w:rsidR="00A02C4C" w:rsidRPr="00C70DB4" w14:paraId="6555B5D6" w14:textId="77777777" w:rsidTr="00950BF6">
        <w:trPr>
          <w:trHeight w:val="525"/>
        </w:trPr>
        <w:tc>
          <w:tcPr>
            <w:tcW w:w="572" w:type="dxa"/>
            <w:shd w:val="clear" w:color="auto" w:fill="FFFF00"/>
          </w:tcPr>
          <w:p w14:paraId="16EB08E1" w14:textId="77777777" w:rsidR="00A02C4C" w:rsidRPr="00C70DB4" w:rsidRDefault="00A02C4C" w:rsidP="00950BF6">
            <w:pPr>
              <w:ind w:left="100"/>
            </w:pPr>
            <w:r>
              <w:t>8</w:t>
            </w:r>
          </w:p>
        </w:tc>
        <w:tc>
          <w:tcPr>
            <w:tcW w:w="3818" w:type="dxa"/>
            <w:gridSpan w:val="2"/>
            <w:shd w:val="clear" w:color="auto" w:fill="FFFF00"/>
          </w:tcPr>
          <w:p w14:paraId="51C06486" w14:textId="77777777" w:rsidR="00A02C4C" w:rsidRPr="00C70DB4" w:rsidRDefault="00A02C4C" w:rsidP="00950BF6">
            <w:pPr>
              <w:spacing w:line="98" w:lineRule="exact"/>
            </w:pPr>
          </w:p>
          <w:p w14:paraId="5CDD38C7" w14:textId="77777777" w:rsidR="00A02C4C" w:rsidRPr="00C70DB4" w:rsidRDefault="00A02C4C" w:rsidP="00950BF6">
            <w:pPr>
              <w:ind w:left="100" w:right="347"/>
            </w:pPr>
            <w:r w:rsidRPr="00C70DB4">
              <w:rPr>
                <w:color w:val="000000"/>
              </w:rPr>
              <w:t>Declarație</w:t>
            </w:r>
            <w:r w:rsidRPr="00C70DB4">
              <w:rPr>
                <w:spacing w:val="-9"/>
              </w:rPr>
              <w:t xml:space="preserve"> </w:t>
            </w:r>
            <w:r w:rsidRPr="00C70DB4">
              <w:rPr>
                <w:color w:val="000000"/>
              </w:rPr>
              <w:t>privind</w:t>
            </w:r>
            <w:r w:rsidRPr="00C70DB4">
              <w:rPr>
                <w:spacing w:val="-11"/>
              </w:rPr>
              <w:t xml:space="preserve"> </w:t>
            </w:r>
            <w:r>
              <w:rPr>
                <w:spacing w:val="-11"/>
              </w:rPr>
              <w:t xml:space="preserve"> </w:t>
            </w:r>
            <w:r w:rsidRPr="00C70DB4">
              <w:rPr>
                <w:color w:val="000000"/>
              </w:rPr>
              <w:t>lista</w:t>
            </w:r>
            <w:r>
              <w:rPr>
                <w:color w:val="000000"/>
              </w:rPr>
              <w:t xml:space="preserve"> </w:t>
            </w:r>
            <w:r w:rsidRPr="00C70DB4">
              <w:t xml:space="preserve"> </w:t>
            </w:r>
            <w:r w:rsidRPr="00C70DB4">
              <w:rPr>
                <w:color w:val="000000"/>
                <w:spacing w:val="1"/>
              </w:rPr>
              <w:t>principalelor lucrări</w:t>
            </w:r>
            <w:r w:rsidRPr="00C70DB4">
              <w:rPr>
                <w:spacing w:val="-21"/>
              </w:rPr>
              <w:t xml:space="preserve"> </w:t>
            </w:r>
            <w:r w:rsidRPr="00C70DB4">
              <w:rPr>
                <w:color w:val="000000"/>
                <w:spacing w:val="1"/>
              </w:rPr>
              <w:t>executateîn</w:t>
            </w:r>
            <w:r w:rsidRPr="00C70DB4">
              <w:t xml:space="preserve"> </w:t>
            </w:r>
            <w:r w:rsidRPr="00C70DB4">
              <w:rPr>
                <w:color w:val="000000"/>
              </w:rPr>
              <w:t>ultimul</w:t>
            </w:r>
            <w:r w:rsidRPr="00C70DB4">
              <w:t xml:space="preserve"> </w:t>
            </w:r>
            <w:r w:rsidRPr="00C70DB4">
              <w:rPr>
                <w:color w:val="000000"/>
              </w:rPr>
              <w:t>an</w:t>
            </w:r>
            <w:r w:rsidRPr="00C70DB4">
              <w:t xml:space="preserve"> </w:t>
            </w:r>
            <w:r w:rsidRPr="00C70DB4">
              <w:rPr>
                <w:color w:val="000000"/>
              </w:rPr>
              <w:t>de</w:t>
            </w:r>
            <w:r w:rsidRPr="00C70DB4">
              <w:rPr>
                <w:spacing w:val="-8"/>
              </w:rPr>
              <w:t xml:space="preserve"> </w:t>
            </w:r>
            <w:r w:rsidRPr="00C70DB4">
              <w:rPr>
                <w:color w:val="000000"/>
              </w:rPr>
              <w:t xml:space="preserve">activitate, </w:t>
            </w:r>
          </w:p>
        </w:tc>
        <w:tc>
          <w:tcPr>
            <w:tcW w:w="4003" w:type="dxa"/>
            <w:shd w:val="clear" w:color="auto" w:fill="FFFF00"/>
          </w:tcPr>
          <w:p w14:paraId="2DD80ACD" w14:textId="77777777" w:rsidR="00A02C4C" w:rsidRPr="00C70DB4" w:rsidRDefault="00A02C4C" w:rsidP="00950BF6">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13</w:t>
            </w:r>
            <w:r w:rsidRPr="00C70DB4">
              <w:t xml:space="preserve">. </w:t>
            </w:r>
            <w:r w:rsidRPr="00C70DB4">
              <w:rPr>
                <w:color w:val="000000"/>
              </w:rPr>
              <w:t>Semnat</w:t>
            </w:r>
            <w:r w:rsidRPr="00C70DB4">
              <w:rPr>
                <w:spacing w:val="9"/>
              </w:rPr>
              <w:t xml:space="preserve"> </w:t>
            </w:r>
            <w:r w:rsidRPr="00C70DB4">
              <w:rPr>
                <w:spacing w:val="10"/>
              </w:rPr>
              <w:t xml:space="preserve">electronic </w:t>
            </w:r>
            <w:r w:rsidRPr="00C70DB4">
              <w:rPr>
                <w:color w:val="000000"/>
              </w:rPr>
              <w:t>de</w:t>
            </w:r>
            <w:r w:rsidRPr="00C70DB4">
              <w:rPr>
                <w:spacing w:val="10"/>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54233283" w14:textId="77777777" w:rsidR="00A02C4C" w:rsidRPr="00C70DB4" w:rsidRDefault="00A02C4C" w:rsidP="00950BF6">
            <w:r w:rsidRPr="00C70DB4">
              <w:rPr>
                <w:color w:val="000000"/>
                <w:spacing w:val="-7"/>
              </w:rPr>
              <w:t>DA</w:t>
            </w:r>
          </w:p>
        </w:tc>
      </w:tr>
      <w:tr w:rsidR="00A02C4C" w:rsidRPr="00C70DB4" w14:paraId="236C9F97" w14:textId="77777777" w:rsidTr="00950BF6">
        <w:trPr>
          <w:trHeight w:val="525"/>
        </w:trPr>
        <w:tc>
          <w:tcPr>
            <w:tcW w:w="572" w:type="dxa"/>
            <w:shd w:val="clear" w:color="auto" w:fill="FFFF00"/>
          </w:tcPr>
          <w:p w14:paraId="242DC250" w14:textId="77777777" w:rsidR="00A02C4C" w:rsidRPr="00C70DB4" w:rsidRDefault="00A02C4C" w:rsidP="00950BF6">
            <w:pPr>
              <w:ind w:left="100"/>
            </w:pPr>
          </w:p>
        </w:tc>
        <w:tc>
          <w:tcPr>
            <w:tcW w:w="3818" w:type="dxa"/>
            <w:gridSpan w:val="2"/>
            <w:shd w:val="clear" w:color="auto" w:fill="FFFF00"/>
          </w:tcPr>
          <w:p w14:paraId="0A843C4D" w14:textId="77777777" w:rsidR="00A02C4C" w:rsidRPr="00C70DB4" w:rsidRDefault="00A02C4C" w:rsidP="00950BF6">
            <w:pPr>
              <w:spacing w:line="89" w:lineRule="exact"/>
            </w:pPr>
          </w:p>
          <w:p w14:paraId="0E0A0328" w14:textId="77777777" w:rsidR="00A02C4C" w:rsidRPr="00C70DB4" w:rsidRDefault="00A02C4C" w:rsidP="00950BF6">
            <w:pPr>
              <w:spacing w:line="241" w:lineRule="auto"/>
              <w:ind w:left="100" w:right="608"/>
            </w:pPr>
            <w:r w:rsidRPr="00C70DB4">
              <w:rPr>
                <w:color w:val="000000"/>
              </w:rPr>
              <w:lastRenderedPageBreak/>
              <w:t>Declarație</w:t>
            </w:r>
            <w:r>
              <w:rPr>
                <w:color w:val="000000"/>
              </w:rPr>
              <w:t xml:space="preserve"> </w:t>
            </w:r>
            <w:r w:rsidRPr="00C70DB4">
              <w:rPr>
                <w:spacing w:val="-16"/>
              </w:rPr>
              <w:t xml:space="preserve"> </w:t>
            </w:r>
            <w:r w:rsidRPr="00C70DB4">
              <w:rPr>
                <w:color w:val="000000"/>
              </w:rPr>
              <w:t>privind</w:t>
            </w:r>
            <w:r>
              <w:rPr>
                <w:color w:val="000000"/>
              </w:rPr>
              <w:t xml:space="preserve"> </w:t>
            </w:r>
            <w:r w:rsidRPr="00C70DB4">
              <w:rPr>
                <w:spacing w:val="-18"/>
              </w:rPr>
              <w:t xml:space="preserve"> </w:t>
            </w:r>
            <w:r w:rsidRPr="00C70DB4">
              <w:rPr>
                <w:color w:val="000000"/>
              </w:rPr>
              <w:t>personalul</w:t>
            </w:r>
            <w:r w:rsidRPr="00C70DB4">
              <w:t xml:space="preserve"> </w:t>
            </w:r>
            <w:r w:rsidRPr="00C70DB4">
              <w:rPr>
                <w:color w:val="000000"/>
              </w:rPr>
              <w:t>de specialitate</w:t>
            </w:r>
            <w:r w:rsidRPr="00C70DB4">
              <w:t xml:space="preserve"> </w:t>
            </w:r>
            <w:r w:rsidRPr="00C70DB4">
              <w:rPr>
                <w:color w:val="000000"/>
              </w:rPr>
              <w:t>și/sau</w:t>
            </w:r>
            <w:r w:rsidRPr="00C70DB4">
              <w:rPr>
                <w:spacing w:val="-5"/>
              </w:rPr>
              <w:t xml:space="preserve"> </w:t>
            </w:r>
            <w:r w:rsidRPr="00C70DB4">
              <w:rPr>
                <w:color w:val="000000"/>
              </w:rPr>
              <w:t>a</w:t>
            </w:r>
            <w:r w:rsidRPr="00C70DB4">
              <w:t xml:space="preserve"> </w:t>
            </w:r>
            <w:r w:rsidRPr="00C70DB4">
              <w:rPr>
                <w:color w:val="000000"/>
                <w:spacing w:val="-2"/>
              </w:rPr>
              <w:t>ex</w:t>
            </w:r>
            <w:r w:rsidRPr="00C70DB4">
              <w:rPr>
                <w:color w:val="000000"/>
                <w:spacing w:val="-1"/>
              </w:rPr>
              <w:t>perților</w:t>
            </w:r>
          </w:p>
        </w:tc>
        <w:tc>
          <w:tcPr>
            <w:tcW w:w="4003" w:type="dxa"/>
            <w:shd w:val="clear" w:color="auto" w:fill="FFFF00"/>
          </w:tcPr>
          <w:p w14:paraId="3127DD50" w14:textId="77777777" w:rsidR="00A02C4C" w:rsidRPr="00C70DB4" w:rsidRDefault="00A02C4C" w:rsidP="00950BF6">
            <w:pPr>
              <w:ind w:left="-9"/>
            </w:pPr>
            <w:r w:rsidRPr="00C70DB4">
              <w:rPr>
                <w:color w:val="000000"/>
              </w:rPr>
              <w:lastRenderedPageBreak/>
              <w:t>Anexa</w:t>
            </w:r>
            <w:r w:rsidRPr="00C70DB4">
              <w:t xml:space="preserve"> </w:t>
            </w:r>
            <w:r w:rsidRPr="00C70DB4">
              <w:rPr>
                <w:color w:val="000000"/>
              </w:rPr>
              <w:t>nr.</w:t>
            </w:r>
            <w:r w:rsidRPr="00C70DB4">
              <w:rPr>
                <w:spacing w:val="-8"/>
              </w:rPr>
              <w:t xml:space="preserve"> </w:t>
            </w:r>
            <w:r w:rsidRPr="00C70DB4">
              <w:rPr>
                <w:color w:val="000000"/>
              </w:rPr>
              <w:t>15</w:t>
            </w: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61622059" w14:textId="77777777" w:rsidR="00A02C4C" w:rsidRPr="00C70DB4" w:rsidRDefault="00A02C4C" w:rsidP="00950BF6">
            <w:pPr>
              <w:spacing w:line="105" w:lineRule="exact"/>
            </w:pPr>
          </w:p>
          <w:p w14:paraId="0C7FF1D1" w14:textId="77777777" w:rsidR="00A02C4C" w:rsidRPr="00C70DB4" w:rsidRDefault="00A02C4C" w:rsidP="00950BF6">
            <w:r w:rsidRPr="00C70DB4">
              <w:rPr>
                <w:color w:val="000000"/>
                <w:spacing w:val="-7"/>
              </w:rPr>
              <w:t>DA</w:t>
            </w:r>
          </w:p>
        </w:tc>
      </w:tr>
      <w:tr w:rsidR="00A02C4C" w:rsidRPr="00C70DB4" w14:paraId="53B321E5" w14:textId="77777777" w:rsidTr="00950BF6">
        <w:trPr>
          <w:trHeight w:val="525"/>
        </w:trPr>
        <w:tc>
          <w:tcPr>
            <w:tcW w:w="572" w:type="dxa"/>
            <w:shd w:val="clear" w:color="auto" w:fill="FFFF00"/>
          </w:tcPr>
          <w:p w14:paraId="19333455" w14:textId="77777777" w:rsidR="00A02C4C" w:rsidRPr="00C70DB4" w:rsidRDefault="00A02C4C" w:rsidP="00950BF6">
            <w:pPr>
              <w:ind w:left="100"/>
            </w:pPr>
          </w:p>
        </w:tc>
        <w:tc>
          <w:tcPr>
            <w:tcW w:w="3818" w:type="dxa"/>
            <w:gridSpan w:val="2"/>
            <w:shd w:val="clear" w:color="auto" w:fill="FFFF00"/>
          </w:tcPr>
          <w:p w14:paraId="5C6B5780" w14:textId="77777777" w:rsidR="00A02C4C" w:rsidRDefault="00A02C4C" w:rsidP="00950BF6">
            <w:r w:rsidRPr="00C70DB4">
              <w:rPr>
                <w:iCs/>
              </w:rPr>
              <w:t>Diriginte de șantier- Agentul economic va prezenta legitimația și certificatul de atestare tehnico- profesională valabile pentru perioada executării lucrărilor.</w:t>
            </w:r>
          </w:p>
        </w:tc>
        <w:tc>
          <w:tcPr>
            <w:tcW w:w="4003" w:type="dxa"/>
            <w:shd w:val="clear" w:color="auto" w:fill="FFFF00"/>
          </w:tcPr>
          <w:p w14:paraId="1D08B34D" w14:textId="77777777" w:rsidR="00A02C4C" w:rsidRPr="00C70DB4" w:rsidRDefault="00A02C4C" w:rsidP="00950BF6">
            <w:pPr>
              <w:ind w:left="-9"/>
            </w:pPr>
            <w:r w:rsidRPr="00C70DB4">
              <w:rPr>
                <w:iCs/>
              </w:rPr>
              <w:t>Cu aplicarea semnăturii electronice a operatorului economic</w:t>
            </w:r>
          </w:p>
        </w:tc>
        <w:tc>
          <w:tcPr>
            <w:tcW w:w="1182" w:type="dxa"/>
            <w:shd w:val="clear" w:color="auto" w:fill="FFFF00"/>
          </w:tcPr>
          <w:p w14:paraId="71D356BA" w14:textId="77777777" w:rsidR="00A02C4C" w:rsidRPr="00C70DB4" w:rsidRDefault="00A02C4C" w:rsidP="00950BF6">
            <w:pPr>
              <w:spacing w:line="105" w:lineRule="exact"/>
            </w:pPr>
            <w:r w:rsidRPr="00C70DB4">
              <w:rPr>
                <w:iCs/>
              </w:rPr>
              <w:t xml:space="preserve"> DA</w:t>
            </w:r>
          </w:p>
        </w:tc>
      </w:tr>
      <w:tr w:rsidR="00A02C4C" w:rsidRPr="00C70DB4" w14:paraId="22A19EE4" w14:textId="77777777" w:rsidTr="00950BF6">
        <w:trPr>
          <w:trHeight w:val="1271"/>
        </w:trPr>
        <w:tc>
          <w:tcPr>
            <w:tcW w:w="572" w:type="dxa"/>
            <w:shd w:val="clear" w:color="auto" w:fill="FFFF00"/>
          </w:tcPr>
          <w:p w14:paraId="1A281FA4" w14:textId="77777777" w:rsidR="00A02C4C" w:rsidRDefault="00A02C4C" w:rsidP="00950BF6">
            <w:pPr>
              <w:ind w:left="100"/>
            </w:pPr>
          </w:p>
        </w:tc>
        <w:tc>
          <w:tcPr>
            <w:tcW w:w="3818" w:type="dxa"/>
            <w:gridSpan w:val="2"/>
            <w:shd w:val="clear" w:color="auto" w:fill="FFFF00"/>
          </w:tcPr>
          <w:p w14:paraId="10529B11" w14:textId="77777777" w:rsidR="00A02C4C" w:rsidRDefault="00A02C4C" w:rsidP="00950BF6">
            <w:r w:rsidRPr="00C70DB4">
              <w:rPr>
                <w:b/>
                <w:color w:val="000000"/>
                <w:w w:val="90"/>
              </w:rPr>
              <w:t xml:space="preserve">AVIZ </w:t>
            </w:r>
            <w:r w:rsidRPr="00C70DB4">
              <w:rPr>
                <w:rFonts w:eastAsia="PMingLiU"/>
                <w:lang w:eastAsia="zh-CN"/>
              </w:rPr>
              <w:t>pentru participare la licitațiile publice de lucrări din domeniul construcțiilor și instalațiilor</w:t>
            </w:r>
          </w:p>
        </w:tc>
        <w:tc>
          <w:tcPr>
            <w:tcW w:w="4003" w:type="dxa"/>
            <w:shd w:val="clear" w:color="auto" w:fill="FFFF00"/>
          </w:tcPr>
          <w:p w14:paraId="4C138F67" w14:textId="77777777" w:rsidR="00A02C4C" w:rsidRPr="00C70DB4" w:rsidRDefault="00A02C4C" w:rsidP="00950BF6">
            <w:pPr>
              <w:ind w:left="-9"/>
            </w:pPr>
            <w:r w:rsidRPr="00C70DB4">
              <w:t>Anexa nr. 22. Semnat electronic  de către operatorul economi</w:t>
            </w:r>
          </w:p>
        </w:tc>
        <w:tc>
          <w:tcPr>
            <w:tcW w:w="1182" w:type="dxa"/>
            <w:shd w:val="clear" w:color="auto" w:fill="FFFF00"/>
          </w:tcPr>
          <w:p w14:paraId="25712D0C" w14:textId="77777777" w:rsidR="00A02C4C" w:rsidRDefault="00A02C4C" w:rsidP="00950BF6">
            <w:pPr>
              <w:spacing w:line="105" w:lineRule="exact"/>
            </w:pPr>
          </w:p>
          <w:p w14:paraId="01D9FBE8" w14:textId="77777777" w:rsidR="00A02C4C" w:rsidRPr="00C70DB4" w:rsidRDefault="00A02C4C" w:rsidP="00950BF6">
            <w:pPr>
              <w:spacing w:line="105" w:lineRule="exact"/>
            </w:pPr>
            <w:r w:rsidRPr="00C70DB4">
              <w:t>DA</w:t>
            </w:r>
          </w:p>
        </w:tc>
      </w:tr>
      <w:tr w:rsidR="00A02C4C" w:rsidRPr="00C70DB4" w14:paraId="174372B9" w14:textId="77777777" w:rsidTr="00950BF6">
        <w:trPr>
          <w:trHeight w:val="1271"/>
        </w:trPr>
        <w:tc>
          <w:tcPr>
            <w:tcW w:w="572" w:type="dxa"/>
            <w:shd w:val="clear" w:color="auto" w:fill="FFFF00"/>
          </w:tcPr>
          <w:p w14:paraId="2D595FBB" w14:textId="77777777" w:rsidR="00A02C4C" w:rsidRDefault="00A02C4C" w:rsidP="00950BF6">
            <w:pPr>
              <w:ind w:left="100"/>
            </w:pPr>
          </w:p>
        </w:tc>
        <w:tc>
          <w:tcPr>
            <w:tcW w:w="3818" w:type="dxa"/>
            <w:gridSpan w:val="2"/>
            <w:shd w:val="clear" w:color="auto" w:fill="FFFF00"/>
          </w:tcPr>
          <w:p w14:paraId="58BA5DAD" w14:textId="77777777" w:rsidR="00A02C4C" w:rsidRPr="00C70DB4" w:rsidRDefault="00A02C4C" w:rsidP="00950BF6">
            <w:pPr>
              <w:rPr>
                <w:b/>
                <w:color w:val="000000"/>
                <w:w w:val="90"/>
              </w:rPr>
            </w:pPr>
            <w:r>
              <w:t xml:space="preserve">Declaratie de  </w:t>
            </w:r>
            <w:r w:rsidRPr="00C70DB4">
              <w:t xml:space="preserve">Garanție a obiectului </w:t>
            </w:r>
          </w:p>
        </w:tc>
        <w:tc>
          <w:tcPr>
            <w:tcW w:w="4003" w:type="dxa"/>
            <w:shd w:val="clear" w:color="auto" w:fill="FFFF00"/>
          </w:tcPr>
          <w:p w14:paraId="00A8A066" w14:textId="77777777" w:rsidR="00A02C4C" w:rsidRPr="00C70DB4" w:rsidRDefault="00A02C4C" w:rsidP="00950BF6">
            <w:pPr>
              <w:shd w:val="clear" w:color="auto" w:fill="FFFFFF" w:themeFill="background1"/>
              <w:tabs>
                <w:tab w:val="left" w:pos="612"/>
              </w:tabs>
              <w:spacing w:before="120" w:after="120"/>
            </w:pPr>
            <w:r w:rsidRPr="00C70DB4">
              <w:t>semnat electronic de către operatorul</w:t>
            </w:r>
          </w:p>
          <w:p w14:paraId="601E27C5" w14:textId="77777777" w:rsidR="00A02C4C" w:rsidRPr="00C70DB4" w:rsidRDefault="00A02C4C" w:rsidP="00950BF6">
            <w:pPr>
              <w:ind w:left="-9"/>
            </w:pPr>
            <w:r w:rsidRPr="00C70DB4">
              <w:rPr>
                <w:iCs/>
              </w:rPr>
              <w:t>Pe o perioadă de 5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7FE88BAD" w14:textId="77777777" w:rsidR="00A02C4C" w:rsidRDefault="00A02C4C" w:rsidP="00950BF6">
            <w:pPr>
              <w:spacing w:line="105" w:lineRule="exact"/>
            </w:pPr>
            <w:r w:rsidRPr="00C70DB4">
              <w:rPr>
                <w:iCs/>
              </w:rPr>
              <w:t>DA</w:t>
            </w:r>
          </w:p>
        </w:tc>
      </w:tr>
    </w:tbl>
    <w:p w14:paraId="1194D4E3" w14:textId="77777777" w:rsidR="00A02C4C" w:rsidRDefault="00A02C4C" w:rsidP="00A02C4C"/>
    <w:p w14:paraId="15B7CC5A" w14:textId="77777777" w:rsidR="00A02C4C" w:rsidRPr="009737C6" w:rsidRDefault="00A02C4C" w:rsidP="00A02C4C"/>
    <w:p w14:paraId="472761E6" w14:textId="77777777" w:rsidR="00A02C4C" w:rsidRDefault="00A02C4C" w:rsidP="00A02C4C">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sidRPr="009737C6">
        <w:rPr>
          <w:lang w:eastAsia="ru-RU"/>
        </w:rPr>
        <w:t>_</w:t>
      </w:r>
      <w:r>
        <w:rPr>
          <w:lang w:eastAsia="ru-RU"/>
        </w:rPr>
        <w:t>nu</w:t>
      </w:r>
      <w:r w:rsidRPr="009737C6">
        <w:rPr>
          <w:lang w:eastAsia="ru-RU"/>
        </w:rPr>
        <w:t>.</w:t>
      </w:r>
    </w:p>
    <w:p w14:paraId="4CE3A027" w14:textId="77777777" w:rsidR="00A02C4C" w:rsidRPr="00850D1C" w:rsidRDefault="00A02C4C" w:rsidP="00A02C4C">
      <w:pPr>
        <w:rPr>
          <w:lang w:eastAsia="ru-RU"/>
        </w:rPr>
      </w:pPr>
      <w:r w:rsidRPr="009737C6">
        <w:rPr>
          <w:bCs/>
          <w:lang w:eastAsia="ru-RU"/>
        </w:rPr>
        <w:t>14.  Condiţii speciale de care depinde îndeplinirea c</w:t>
      </w:r>
      <w:r>
        <w:rPr>
          <w:bCs/>
          <w:lang w:eastAsia="ru-RU"/>
        </w:rPr>
        <w:t>ontractului (indicaţi după caz) în conformitate cu cerințele din caietul de sarini</w:t>
      </w:r>
    </w:p>
    <w:p w14:paraId="5383CBB6" w14:textId="77777777" w:rsidR="00A02C4C" w:rsidRPr="00850D1C" w:rsidRDefault="00A02C4C" w:rsidP="00A02C4C">
      <w:pPr>
        <w:rPr>
          <w:lang w:eastAsia="ru-RU"/>
        </w:rPr>
      </w:pPr>
      <w:r>
        <w:rPr>
          <w:bCs/>
          <w:lang w:eastAsia="ru-RU"/>
        </w:rPr>
        <w:t>15. Ofertele se prezintă în </w:t>
      </w:r>
      <w:r w:rsidRPr="009737C6">
        <w:rPr>
          <w:bCs/>
          <w:lang w:eastAsia="ru-RU"/>
        </w:rPr>
        <w:t>valut</w:t>
      </w:r>
      <w:r>
        <w:rPr>
          <w:bCs/>
          <w:lang w:eastAsia="ru-RU"/>
        </w:rPr>
        <w:t>ă</w:t>
      </w:r>
      <w:r>
        <w:rPr>
          <w:lang w:eastAsia="ru-RU"/>
        </w:rPr>
        <w:t xml:space="preserve"> - md</w:t>
      </w:r>
    </w:p>
    <w:p w14:paraId="022AF344" w14:textId="77777777" w:rsidR="00A02C4C" w:rsidRPr="00EB2E8E" w:rsidRDefault="00A02C4C" w:rsidP="00A02C4C">
      <w:pPr>
        <w:tabs>
          <w:tab w:val="right" w:pos="426"/>
        </w:tabs>
        <w:spacing w:before="120"/>
        <w:rPr>
          <w:b/>
          <w:bCs/>
          <w:u w:val="single"/>
          <w:lang w:eastAsia="ru-RU"/>
        </w:rPr>
      </w:pPr>
      <w:r>
        <w:rPr>
          <w:bCs/>
          <w:lang w:eastAsia="ru-RU"/>
        </w:rPr>
        <w:t>16. Criteriul de evaluare aplicat pentru atribuirea contractului</w:t>
      </w:r>
      <w:r w:rsidRPr="00EB2E8E">
        <w:rPr>
          <w:lang w:eastAsia="ru-RU"/>
        </w:rPr>
        <w:t xml:space="preserve"> </w:t>
      </w:r>
      <w:r w:rsidRPr="00EB2E8E">
        <w:rPr>
          <w:b/>
          <w:bCs/>
          <w:u w:val="single"/>
          <w:lang w:eastAsia="ru-RU"/>
        </w:rPr>
        <w:t xml:space="preserve">cel mai scăzut preț </w:t>
      </w:r>
    </w:p>
    <w:p w14:paraId="44C32BA1" w14:textId="77777777" w:rsidR="00A02C4C" w:rsidRPr="00EB033C" w:rsidRDefault="00A02C4C" w:rsidP="00A02C4C">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r>
        <w:rPr>
          <w:bCs/>
          <w:lang w:eastAsia="ru-RU"/>
        </w:rPr>
        <w:t xml:space="preserve"> nu este</w:t>
      </w:r>
    </w:p>
    <w:p w14:paraId="0E6D949D" w14:textId="77777777" w:rsidR="00A02C4C" w:rsidRPr="009737C6" w:rsidRDefault="00A02C4C" w:rsidP="00A02C4C">
      <w:pPr>
        <w:tabs>
          <w:tab w:val="left" w:pos="6386"/>
        </w:tabs>
        <w:rPr>
          <w:rFonts w:asciiTheme="majorBidi" w:hAnsiTheme="majorBidi" w:cstheme="majorBidi"/>
          <w:lang w:eastAsia="ru-RU"/>
        </w:rPr>
      </w:pPr>
    </w:p>
    <w:p w14:paraId="1CEAFC57" w14:textId="77777777" w:rsidR="00A02C4C" w:rsidRPr="005D0AE2" w:rsidRDefault="00A02C4C" w:rsidP="00A02C4C">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7DDF5D02" w14:textId="77777777" w:rsidR="00A02C4C" w:rsidRPr="009D50F5" w:rsidRDefault="00A02C4C" w:rsidP="00A02C4C">
      <w:pPr>
        <w:tabs>
          <w:tab w:val="left" w:pos="567"/>
          <w:tab w:val="left" w:pos="709"/>
        </w:tabs>
        <w:rPr>
          <w:lang w:eastAsia="ru-RU"/>
        </w:rPr>
      </w:pPr>
      <w:r>
        <w:rPr>
          <w:lang w:eastAsia="ru-RU"/>
        </w:rPr>
        <w:noBreakHyphen/>
        <w:t> </w:t>
      </w:r>
      <w:r w:rsidRPr="009D50F5">
        <w:rPr>
          <w:bCs/>
          <w:lang w:eastAsia="ru-RU"/>
        </w:rPr>
        <w:t>conform SIA ,,RSAP”/până la: </w:t>
      </w:r>
      <w:r w:rsidRPr="009D50F5">
        <w:rPr>
          <w:bCs/>
          <w:i/>
          <w:iCs/>
          <w:lang w:eastAsia="ru-RU"/>
        </w:rPr>
        <w:t>(ora exactă)</w:t>
      </w:r>
      <w:r w:rsidRPr="009D50F5">
        <w:rPr>
          <w:b/>
          <w:i/>
          <w:lang w:eastAsia="ru-RU"/>
        </w:rPr>
        <w:t xml:space="preserve"> ora indicată in </w:t>
      </w:r>
      <w:r w:rsidRPr="009D50F5">
        <w:rPr>
          <w:b/>
          <w:lang w:eastAsia="ru-RU"/>
        </w:rPr>
        <w:t>SIARSAP</w:t>
      </w:r>
      <w:r w:rsidRPr="009D50F5">
        <w:rPr>
          <w:lang w:eastAsia="ru-RU"/>
        </w:rPr>
        <w:t xml:space="preserve"> </w:t>
      </w:r>
    </w:p>
    <w:p w14:paraId="7D0019E6" w14:textId="77777777" w:rsidR="00A02C4C" w:rsidRPr="009D50F5" w:rsidRDefault="00A02C4C" w:rsidP="00A02C4C">
      <w:pPr>
        <w:tabs>
          <w:tab w:val="left" w:pos="567"/>
          <w:tab w:val="left" w:pos="709"/>
        </w:tabs>
        <w:rPr>
          <w:lang w:eastAsia="ru-RU"/>
        </w:rPr>
      </w:pPr>
      <w:r w:rsidRPr="009D50F5">
        <w:rPr>
          <w:lang w:eastAsia="ru-RU"/>
        </w:rPr>
        <w:noBreakHyphen/>
        <w:t> </w:t>
      </w:r>
      <w:r w:rsidRPr="009D50F5">
        <w:rPr>
          <w:bCs/>
          <w:lang w:eastAsia="ru-RU"/>
        </w:rPr>
        <w:t>pe: </w:t>
      </w:r>
      <w:r w:rsidRPr="009D50F5">
        <w:rPr>
          <w:bCs/>
          <w:i/>
          <w:iCs/>
          <w:lang w:eastAsia="ru-RU"/>
        </w:rPr>
        <w:t>(data)</w:t>
      </w:r>
      <w:r w:rsidRPr="009D50F5">
        <w:rPr>
          <w:lang w:eastAsia="ru-RU"/>
        </w:rPr>
        <w:t>_</w:t>
      </w:r>
      <w:r w:rsidRPr="009D50F5">
        <w:rPr>
          <w:b/>
          <w:lang w:eastAsia="ru-RU"/>
        </w:rPr>
        <w:t xml:space="preserve"> 2 zile </w:t>
      </w:r>
      <w:r w:rsidRPr="009D50F5">
        <w:rPr>
          <w:b/>
          <w:i/>
          <w:lang w:eastAsia="ru-RU"/>
        </w:rPr>
        <w:t xml:space="preserve">[data] indicată in </w:t>
      </w:r>
      <w:r w:rsidRPr="009D50F5">
        <w:rPr>
          <w:b/>
          <w:lang w:eastAsia="ru-RU"/>
        </w:rPr>
        <w:t>SIA RSAP</w:t>
      </w:r>
    </w:p>
    <w:p w14:paraId="07EE7648" w14:textId="77777777" w:rsidR="00A02C4C" w:rsidRPr="009D50F5" w:rsidRDefault="00A02C4C" w:rsidP="00A02C4C">
      <w:pPr>
        <w:rPr>
          <w:bCs/>
          <w:lang w:eastAsia="ru-RU"/>
        </w:rPr>
      </w:pPr>
    </w:p>
    <w:p w14:paraId="623C6705" w14:textId="77777777" w:rsidR="00A02C4C" w:rsidRPr="00850D1C" w:rsidRDefault="00A02C4C" w:rsidP="00A02C4C">
      <w:pPr>
        <w:rPr>
          <w:bCs/>
          <w:lang w:eastAsia="ru-RU"/>
        </w:rPr>
      </w:pPr>
      <w:r w:rsidRPr="005D0AE2">
        <w:rPr>
          <w:bCs/>
          <w:lang w:eastAsia="ru-RU"/>
        </w:rPr>
        <w:t>19. Adresa la care trebuie transmise ofertele sa</w:t>
      </w:r>
      <w:r>
        <w:rPr>
          <w:bCs/>
          <w:lang w:eastAsia="ru-RU"/>
        </w:rPr>
        <w:t>u cererile de participare</w:t>
      </w:r>
    </w:p>
    <w:p w14:paraId="424913DE" w14:textId="77777777" w:rsidR="00A02C4C" w:rsidRPr="009D50F5" w:rsidRDefault="00A02C4C" w:rsidP="00A02C4C">
      <w:pPr>
        <w:rPr>
          <w:lang w:eastAsia="ru-RU"/>
        </w:rPr>
      </w:pPr>
      <w:r w:rsidRPr="009D50F5">
        <w:rPr>
          <w:bCs/>
          <w:i/>
          <w:iCs/>
          <w:lang w:eastAsia="ru-RU"/>
        </w:rPr>
        <w:t>Ofertele sau cererile de participare vor fi depuse electronic prin intermediul SIA ,,RSAP”.</w:t>
      </w:r>
    </w:p>
    <w:p w14:paraId="088BF874" w14:textId="77777777" w:rsidR="00A02C4C" w:rsidRPr="009D50F5" w:rsidRDefault="00A02C4C" w:rsidP="00A02C4C">
      <w:pPr>
        <w:rPr>
          <w:lang w:eastAsia="ru-RU"/>
        </w:rPr>
      </w:pPr>
      <w:r w:rsidRPr="009D50F5">
        <w:rPr>
          <w:bCs/>
          <w:lang w:eastAsia="ru-RU"/>
        </w:rPr>
        <w:t>20. Termenul de valabilitate a ofertelor</w:t>
      </w:r>
      <w:r w:rsidRPr="009D50F5">
        <w:rPr>
          <w:lang w:eastAsia="ru-RU"/>
        </w:rPr>
        <w:t xml:space="preserve">  60 zile</w:t>
      </w:r>
    </w:p>
    <w:p w14:paraId="7CC73495" w14:textId="77777777" w:rsidR="00A02C4C" w:rsidRPr="009D50F5" w:rsidRDefault="00A02C4C" w:rsidP="00A02C4C">
      <w:pPr>
        <w:pStyle w:val="a"/>
        <w:numPr>
          <w:ilvl w:val="0"/>
          <w:numId w:val="0"/>
        </w:numPr>
        <w:spacing w:before="106" w:line="235" w:lineRule="auto"/>
        <w:ind w:left="720" w:right="384"/>
      </w:pPr>
      <w:r w:rsidRPr="009D50F5">
        <w:rPr>
          <w:bCs/>
          <w:lang w:val="ro-RO" w:eastAsia="ru-RU"/>
        </w:rPr>
        <w:t>21. Locul deschiderii ofertelor</w:t>
      </w:r>
      <w:r w:rsidRPr="009D50F5">
        <w:rPr>
          <w:rFonts w:ascii="Calibri Light" w:hAnsi="Calibri Light"/>
          <w:i/>
        </w:rPr>
        <w:t xml:space="preserve"> Conform publicării din SIA RSAP M-Tender </w:t>
      </w:r>
      <w:r w:rsidRPr="009D50F5">
        <w:t>(SIA RSAP sau adresa deschiderii)</w:t>
      </w:r>
    </w:p>
    <w:p w14:paraId="01392C0C" w14:textId="77777777" w:rsidR="00A02C4C" w:rsidRPr="000217D0" w:rsidRDefault="00A02C4C" w:rsidP="00A02C4C">
      <w:pPr>
        <w:rPr>
          <w:lang w:eastAsia="ru-RU"/>
        </w:rPr>
      </w:pPr>
      <w:r w:rsidRPr="005D0AE2">
        <w:rPr>
          <w:lang w:eastAsia="ru-RU"/>
        </w:rPr>
        <w:t xml:space="preserve"> </w:t>
      </w:r>
      <w:r>
        <w:rPr>
          <w:lang w:eastAsia="ru-RU"/>
        </w:rPr>
        <w:t xml:space="preserve">                                                                 </w:t>
      </w:r>
    </w:p>
    <w:p w14:paraId="095B7BD7" w14:textId="77777777" w:rsidR="00A02C4C" w:rsidRPr="00850D1C" w:rsidRDefault="00A02C4C" w:rsidP="00A02C4C">
      <w:pPr>
        <w:rPr>
          <w:lang w:eastAsia="ru-RU"/>
        </w:rPr>
      </w:pPr>
      <w:r w:rsidRPr="005D0AE2">
        <w:rPr>
          <w:bCs/>
          <w:i/>
          <w:iCs/>
          <w:lang w:eastAsia="ru-RU"/>
        </w:rPr>
        <w:t>Ofertele întârziate vor fi respinse.</w:t>
      </w:r>
    </w:p>
    <w:p w14:paraId="15AA926B" w14:textId="77777777" w:rsidR="00A02C4C" w:rsidRPr="009D50F5" w:rsidRDefault="00A02C4C" w:rsidP="00A02C4C">
      <w:pPr>
        <w:rPr>
          <w:b/>
          <w:bCs/>
          <w:lang w:eastAsia="ru-RU"/>
        </w:rPr>
      </w:pPr>
      <w:r w:rsidRPr="005D0AE2">
        <w:rPr>
          <w:bCs/>
          <w:lang w:eastAsia="ru-RU"/>
        </w:rPr>
        <w:t>22. Limba sau limbile în care trebuie redactate ofertele sau cererile de</w:t>
      </w:r>
      <w:r>
        <w:rPr>
          <w:bCs/>
          <w:lang w:eastAsia="ru-RU"/>
        </w:rPr>
        <w:t xml:space="preserve"> participare</w:t>
      </w:r>
      <w:r>
        <w:rPr>
          <w:lang w:eastAsia="ru-RU"/>
        </w:rPr>
        <w:t xml:space="preserve"> </w:t>
      </w:r>
      <w:r w:rsidRPr="009D50F5">
        <w:rPr>
          <w:b/>
          <w:bCs/>
          <w:lang w:eastAsia="ru-RU"/>
        </w:rPr>
        <w:t>md</w:t>
      </w:r>
    </w:p>
    <w:p w14:paraId="4BBFD166" w14:textId="77777777" w:rsidR="00A02C4C" w:rsidRPr="009D50F5" w:rsidRDefault="00A02C4C" w:rsidP="00A02C4C">
      <w:pPr>
        <w:rPr>
          <w:b/>
          <w:bCs/>
          <w:lang w:eastAsia="ru-RU"/>
        </w:rPr>
      </w:pPr>
      <w:r>
        <w:rPr>
          <w:bCs/>
          <w:lang w:eastAsia="ru-RU"/>
        </w:rPr>
        <w:t xml:space="preserve">23. Alte informaţii relevante </w:t>
      </w:r>
      <w:r w:rsidRPr="009D50F5">
        <w:rPr>
          <w:b/>
          <w:bCs/>
          <w:lang w:eastAsia="ru-RU"/>
        </w:rPr>
        <w:t>nu este</w:t>
      </w:r>
    </w:p>
    <w:p w14:paraId="18D112EE" w14:textId="77777777" w:rsidR="00A02C4C" w:rsidRPr="005D0AE2" w:rsidRDefault="00A02C4C" w:rsidP="00A02C4C">
      <w:pPr>
        <w:rPr>
          <w:bCs/>
          <w:lang w:eastAsia="ru-RU"/>
        </w:rPr>
      </w:pPr>
    </w:p>
    <w:p w14:paraId="2DA0BE16" w14:textId="27D00097" w:rsidR="00547D55" w:rsidRDefault="00A02C4C" w:rsidP="00A02C4C">
      <w:pPr>
        <w:tabs>
          <w:tab w:val="left" w:pos="284"/>
          <w:tab w:val="left" w:pos="426"/>
          <w:tab w:val="decimal" w:pos="8364"/>
        </w:tabs>
        <w:spacing w:after="120" w:line="276" w:lineRule="auto"/>
        <w:ind w:left="-284" w:right="-142" w:firstLine="284"/>
        <w:jc w:val="both"/>
        <w:rPr>
          <w:bCs/>
          <w:color w:val="000000"/>
        </w:rPr>
      </w:pPr>
      <w:r w:rsidRPr="000217D0">
        <w:rPr>
          <w:b/>
          <w:bCs/>
          <w:lang w:eastAsia="ru-RU"/>
        </w:rPr>
        <w:t>Conducătorul grupului de lucru</w:t>
      </w:r>
      <w:r w:rsidRPr="005D0AE2">
        <w:rPr>
          <w:lang w:eastAsia="ru-RU"/>
        </w:rPr>
        <w:t xml:space="preserve"> __________________</w:t>
      </w:r>
    </w:p>
    <w:p w14:paraId="0AA90E2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11728D6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49" w:name="_Toc449692109"/>
      <w:bookmarkEnd w:id="48"/>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lastRenderedPageBreak/>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lastRenderedPageBreak/>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4DD073D" w:rsidR="002D6E71" w:rsidRDefault="002D6E71" w:rsidP="004F77F1">
      <w:pPr>
        <w:spacing w:line="276" w:lineRule="auto"/>
        <w:jc w:val="center"/>
        <w:rPr>
          <w:rFonts w:eastAsia="PMingLiU"/>
          <w:b/>
          <w:lang w:eastAsia="zh-CN"/>
        </w:rPr>
      </w:pPr>
    </w:p>
    <w:p w14:paraId="5E6BA9BE" w14:textId="635BBE28" w:rsidR="009D72F5" w:rsidRDefault="009D72F5" w:rsidP="004F77F1">
      <w:pPr>
        <w:spacing w:line="276" w:lineRule="auto"/>
        <w:jc w:val="center"/>
        <w:rPr>
          <w:rFonts w:eastAsia="PMingLiU"/>
          <w:b/>
          <w:lang w:eastAsia="zh-CN"/>
        </w:rPr>
      </w:pPr>
    </w:p>
    <w:p w14:paraId="672595CD" w14:textId="77777777" w:rsidR="006B20EC" w:rsidRPr="00FF430B" w:rsidRDefault="006B20EC" w:rsidP="006B20EC">
      <w:pPr>
        <w:jc w:val="right"/>
        <w:rPr>
          <w:noProof w:val="0"/>
          <w:sz w:val="22"/>
          <w:szCs w:val="22"/>
        </w:rPr>
      </w:pPr>
      <w:r w:rsidRPr="00FF430B">
        <w:rPr>
          <w:noProof w:val="0"/>
        </w:rPr>
        <w:t>Anexa nr.</w:t>
      </w:r>
      <w:r>
        <w:rPr>
          <w:noProof w:val="0"/>
        </w:rPr>
        <w:t xml:space="preserve"> </w:t>
      </w:r>
      <w:r w:rsidRPr="00FF430B">
        <w:rPr>
          <w:noProof w:val="0"/>
        </w:rPr>
        <w:t>22</w:t>
      </w:r>
    </w:p>
    <w:p w14:paraId="27F0CD3D" w14:textId="77777777" w:rsidR="006B20EC" w:rsidRPr="00FF430B" w:rsidRDefault="006B20EC" w:rsidP="006B20EC">
      <w:pPr>
        <w:jc w:val="right"/>
        <w:rPr>
          <w:noProof w:val="0"/>
        </w:rPr>
      </w:pPr>
      <w:r w:rsidRPr="00FF430B">
        <w:rPr>
          <w:noProof w:val="0"/>
        </w:rPr>
        <w:t>la Documentația standard nr._____</w:t>
      </w:r>
    </w:p>
    <w:p w14:paraId="5BFE68FC" w14:textId="77777777" w:rsidR="006B20EC" w:rsidRPr="00FF430B" w:rsidRDefault="006B20EC" w:rsidP="006B20EC">
      <w:pPr>
        <w:jc w:val="right"/>
        <w:rPr>
          <w:noProof w:val="0"/>
        </w:rPr>
      </w:pPr>
      <w:r w:rsidRPr="00FF430B">
        <w:rPr>
          <w:noProof w:val="0"/>
        </w:rPr>
        <w:t>din “____” ________ 20___</w:t>
      </w:r>
    </w:p>
    <w:p w14:paraId="4A0E84DB" w14:textId="77777777" w:rsidR="006B20EC" w:rsidRPr="00FF430B" w:rsidRDefault="006B20EC" w:rsidP="006B20EC">
      <w:pPr>
        <w:tabs>
          <w:tab w:val="left" w:pos="567"/>
        </w:tabs>
        <w:jc w:val="center"/>
        <w:rPr>
          <w:b/>
          <w:color w:val="000000"/>
          <w:w w:val="90"/>
        </w:rPr>
      </w:pPr>
    </w:p>
    <w:p w14:paraId="2A0BA252" w14:textId="77777777" w:rsidR="006B20EC" w:rsidRPr="00FF430B" w:rsidRDefault="006B20EC" w:rsidP="006B20EC">
      <w:pPr>
        <w:spacing w:before="72" w:line="292" w:lineRule="auto"/>
        <w:jc w:val="center"/>
        <w:rPr>
          <w:b/>
          <w:color w:val="000000"/>
          <w:w w:val="90"/>
        </w:rPr>
      </w:pPr>
      <w:r w:rsidRPr="00FF430B">
        <w:rPr>
          <w:b/>
          <w:color w:val="000000"/>
          <w:w w:val="90"/>
        </w:rPr>
        <w:t>(Antetul instituției)</w:t>
      </w:r>
    </w:p>
    <w:p w14:paraId="1B5EF8AF" w14:textId="77777777" w:rsidR="006B20EC" w:rsidRPr="00FF430B" w:rsidRDefault="006B20EC" w:rsidP="006B20EC">
      <w:pPr>
        <w:spacing w:before="72" w:line="292" w:lineRule="auto"/>
        <w:jc w:val="center"/>
        <w:rPr>
          <w:b/>
          <w:color w:val="000000"/>
          <w:w w:val="90"/>
          <w:sz w:val="28"/>
          <w:szCs w:val="28"/>
        </w:rPr>
      </w:pPr>
      <w:r w:rsidRPr="00FF430B">
        <w:rPr>
          <w:b/>
          <w:color w:val="000000"/>
          <w:w w:val="90"/>
        </w:rPr>
        <w:t>~~~~~~~~~~~~~~~~~~~~~~~~~~~~~~~~~~~~~~~~~~~~~~~~~~~~~~~~~~~~~~~~~~~~~~~</w:t>
      </w:r>
    </w:p>
    <w:p w14:paraId="257723B3" w14:textId="77777777" w:rsidR="006B20EC" w:rsidRPr="00FF430B" w:rsidRDefault="006B20EC" w:rsidP="006B20EC">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66A14080" w14:textId="77777777" w:rsidR="006B20EC" w:rsidRPr="00FF430B" w:rsidRDefault="006B20EC" w:rsidP="006B20EC">
      <w:pPr>
        <w:spacing w:before="72" w:line="292" w:lineRule="auto"/>
        <w:jc w:val="center"/>
        <w:rPr>
          <w:b/>
          <w:color w:val="000000"/>
          <w:w w:val="90"/>
          <w:sz w:val="25"/>
        </w:rPr>
      </w:pPr>
      <w:r w:rsidRPr="00FF430B">
        <w:rPr>
          <w:b/>
          <w:color w:val="000000"/>
          <w:w w:val="90"/>
          <w:sz w:val="28"/>
          <w:szCs w:val="28"/>
        </w:rPr>
        <w:t xml:space="preserve">AVIZ </w:t>
      </w:r>
    </w:p>
    <w:p w14:paraId="53344A5C" w14:textId="77777777" w:rsidR="006B20EC" w:rsidRPr="00FF430B" w:rsidRDefault="006B20EC" w:rsidP="006B20EC">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8159FCA" w14:textId="77777777" w:rsidR="006B20EC" w:rsidRPr="00FF430B" w:rsidRDefault="006B20EC" w:rsidP="006B20EC">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09FBF3C" w14:textId="77777777" w:rsidR="006B20EC" w:rsidRPr="00FF430B" w:rsidRDefault="006B20EC" w:rsidP="006B20EC">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5B7812C6"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87515B1"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2ECDE006"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2B180CEA"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6B20EC" w:rsidRPr="00EC30C2" w14:paraId="5FAF196C" w14:textId="77777777" w:rsidTr="00967073">
        <w:tc>
          <w:tcPr>
            <w:tcW w:w="471" w:type="dxa"/>
          </w:tcPr>
          <w:p w14:paraId="54B43277"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000E7AF" w14:textId="77777777" w:rsidR="006B20EC" w:rsidRPr="00FF430B" w:rsidRDefault="006B20EC" w:rsidP="0096707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DC4DFFE" w14:textId="77777777" w:rsidR="006B20EC" w:rsidRPr="00FF430B" w:rsidRDefault="006B20EC" w:rsidP="0096707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64D1EEAF"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64BEA07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001FD15A"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B20EC" w:rsidRPr="00EC30C2" w14:paraId="531332F4" w14:textId="77777777" w:rsidTr="00967073">
        <w:trPr>
          <w:trHeight w:val="540"/>
        </w:trPr>
        <w:tc>
          <w:tcPr>
            <w:tcW w:w="471" w:type="dxa"/>
            <w:vMerge w:val="restart"/>
          </w:tcPr>
          <w:p w14:paraId="5B6F391F"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w:t>
            </w:r>
          </w:p>
        </w:tc>
        <w:tc>
          <w:tcPr>
            <w:tcW w:w="3751" w:type="dxa"/>
            <w:vMerge w:val="restart"/>
          </w:tcPr>
          <w:p w14:paraId="54EF5046"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BE76A7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7ED2E2D" w14:textId="77777777" w:rsidR="006B20EC" w:rsidRPr="00FF430B" w:rsidRDefault="006B20EC" w:rsidP="00967073">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61115C6C"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563" w:type="dxa"/>
          </w:tcPr>
          <w:p w14:paraId="7213809C"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846" w:type="dxa"/>
          </w:tcPr>
          <w:p w14:paraId="7139D7A8"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r>
      <w:tr w:rsidR="006B20EC" w:rsidRPr="00EC30C2" w14:paraId="1700503E" w14:textId="77777777" w:rsidTr="00967073">
        <w:trPr>
          <w:trHeight w:val="1380"/>
        </w:trPr>
        <w:tc>
          <w:tcPr>
            <w:tcW w:w="471" w:type="dxa"/>
            <w:vMerge/>
          </w:tcPr>
          <w:p w14:paraId="22969C46"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3751" w:type="dxa"/>
            <w:vMerge/>
          </w:tcPr>
          <w:p w14:paraId="06F5F6E9" w14:textId="77777777" w:rsidR="006B20EC" w:rsidRPr="00FF430B" w:rsidRDefault="006B20EC" w:rsidP="00967073">
            <w:pPr>
              <w:tabs>
                <w:tab w:val="left" w:leader="underscore" w:pos="6465"/>
                <w:tab w:val="right" w:leader="underscore" w:pos="9777"/>
              </w:tabs>
              <w:jc w:val="both"/>
              <w:rPr>
                <w:rFonts w:eastAsia="PMingLiU"/>
                <w:lang w:eastAsia="zh-CN"/>
              </w:rPr>
            </w:pPr>
          </w:p>
        </w:tc>
        <w:tc>
          <w:tcPr>
            <w:tcW w:w="4001" w:type="dxa"/>
          </w:tcPr>
          <w:p w14:paraId="250DF51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37FCF18"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7938827D"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F2ED26"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D80887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5B4D3275" w14:textId="77777777" w:rsidTr="00967073">
        <w:trPr>
          <w:trHeight w:val="420"/>
        </w:trPr>
        <w:tc>
          <w:tcPr>
            <w:tcW w:w="471" w:type="dxa"/>
            <w:vMerge w:val="restart"/>
          </w:tcPr>
          <w:p w14:paraId="02131C8A"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23A8E95"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B7CC9AB"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4D515FF0"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5DA6A94"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7379B4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48E63F65" w14:textId="77777777" w:rsidTr="00967073">
        <w:trPr>
          <w:trHeight w:val="535"/>
        </w:trPr>
        <w:tc>
          <w:tcPr>
            <w:tcW w:w="471" w:type="dxa"/>
            <w:vMerge/>
          </w:tcPr>
          <w:p w14:paraId="3B95A4C5"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DEF37A"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2F8E52" w14:textId="77777777" w:rsidR="006B20EC" w:rsidRPr="00FF430B" w:rsidRDefault="006B20EC" w:rsidP="00967073">
            <w:pPr>
              <w:tabs>
                <w:tab w:val="left" w:leader="underscore" w:pos="6465"/>
                <w:tab w:val="right" w:leader="underscore" w:pos="9777"/>
              </w:tabs>
              <w:jc w:val="both"/>
              <w:rPr>
                <w:rFonts w:eastAsia="PMingLiU"/>
                <w:lang w:eastAsia="zh-CN"/>
              </w:rPr>
            </w:pPr>
          </w:p>
        </w:tc>
        <w:tc>
          <w:tcPr>
            <w:tcW w:w="575" w:type="dxa"/>
          </w:tcPr>
          <w:p w14:paraId="5573DB7F"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8B86CB4"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2F1FDD"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5609C801" w14:textId="77777777" w:rsidTr="00967073">
        <w:trPr>
          <w:trHeight w:val="1770"/>
        </w:trPr>
        <w:tc>
          <w:tcPr>
            <w:tcW w:w="471" w:type="dxa"/>
            <w:vMerge w:val="restart"/>
          </w:tcPr>
          <w:p w14:paraId="441AE4E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56CD2CC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183B3EC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33E467DB"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5C71174C"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7997972C"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478F67A6"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63881E1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77F79A44"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0E62633"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48546A56" w14:textId="77777777" w:rsidR="006B20EC" w:rsidRPr="00FF430B" w:rsidRDefault="006B20EC" w:rsidP="00967073">
            <w:pPr>
              <w:tabs>
                <w:tab w:val="left" w:pos="567"/>
              </w:tabs>
            </w:pPr>
            <w:r w:rsidRPr="00FF430B">
              <w:t>A.Terasamente, lucrări la structura clădirilor;</w:t>
            </w:r>
          </w:p>
          <w:p w14:paraId="6980502A" w14:textId="77777777" w:rsidR="006B20EC" w:rsidRPr="00FF430B" w:rsidRDefault="006B20EC" w:rsidP="00967073">
            <w:pPr>
              <w:tabs>
                <w:tab w:val="decimal" w:pos="216"/>
                <w:tab w:val="left" w:leader="underscore" w:pos="6465"/>
                <w:tab w:val="right" w:leader="underscore" w:pos="9777"/>
              </w:tabs>
              <w:ind w:left="360" w:hanging="360"/>
            </w:pPr>
            <w:r w:rsidRPr="00FF430B">
              <w:t xml:space="preserve">B. structuri metalice; </w:t>
            </w:r>
          </w:p>
          <w:p w14:paraId="7A903CD0" w14:textId="77777777" w:rsidR="006B20EC" w:rsidRPr="00FF430B" w:rsidRDefault="006B20EC" w:rsidP="0096707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0A79E470"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3D4D5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7CBF1D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4AD018C7" w14:textId="77777777" w:rsidTr="00967073">
        <w:trPr>
          <w:trHeight w:val="1260"/>
        </w:trPr>
        <w:tc>
          <w:tcPr>
            <w:tcW w:w="471" w:type="dxa"/>
            <w:vMerge/>
          </w:tcPr>
          <w:p w14:paraId="504AC03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EBCEB13"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9323BA"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7CE58A7" w14:textId="77777777" w:rsidR="006B20EC" w:rsidRPr="00FF430B" w:rsidRDefault="006B20EC" w:rsidP="00967073">
            <w:pPr>
              <w:tabs>
                <w:tab w:val="left" w:leader="underscore" w:pos="6465"/>
                <w:tab w:val="right" w:leader="underscore" w:pos="9777"/>
              </w:tabs>
              <w:jc w:val="both"/>
            </w:pPr>
            <w:r w:rsidRPr="00FF430B">
              <w:t xml:space="preserve">A.drumuri și piste de aviație; </w:t>
            </w:r>
          </w:p>
          <w:p w14:paraId="422C06D0" w14:textId="77777777" w:rsidR="006B20EC" w:rsidRPr="00FF430B" w:rsidRDefault="006B20EC" w:rsidP="00967073">
            <w:pPr>
              <w:tabs>
                <w:tab w:val="left" w:leader="underscore" w:pos="6465"/>
                <w:tab w:val="right" w:leader="underscore" w:pos="9777"/>
              </w:tabs>
              <w:jc w:val="both"/>
            </w:pPr>
            <w:r w:rsidRPr="00FF430B">
              <w:t xml:space="preserve">B.poduri; </w:t>
            </w:r>
          </w:p>
          <w:p w14:paraId="2E0E350D"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t>C.căi ferate.</w:t>
            </w:r>
          </w:p>
        </w:tc>
        <w:tc>
          <w:tcPr>
            <w:tcW w:w="575" w:type="dxa"/>
          </w:tcPr>
          <w:p w14:paraId="7216053E"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D40D5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F109926"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19CDBFC2" w14:textId="77777777" w:rsidTr="00967073">
        <w:trPr>
          <w:trHeight w:val="1260"/>
        </w:trPr>
        <w:tc>
          <w:tcPr>
            <w:tcW w:w="471" w:type="dxa"/>
            <w:vMerge/>
          </w:tcPr>
          <w:p w14:paraId="2C53593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49190E8"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0E189" w14:textId="77777777" w:rsidR="006B20EC" w:rsidRPr="00FF430B" w:rsidRDefault="006B20EC" w:rsidP="00967073">
            <w:pPr>
              <w:tabs>
                <w:tab w:val="left" w:pos="567"/>
              </w:tabs>
              <w:spacing w:line="276" w:lineRule="auto"/>
            </w:pPr>
            <w:r w:rsidRPr="00FF430B">
              <w:t>Construcții speciale:</w:t>
            </w:r>
          </w:p>
          <w:p w14:paraId="188902AA" w14:textId="77777777" w:rsidR="006B20EC" w:rsidRPr="00FF430B" w:rsidRDefault="006B20EC" w:rsidP="00967073">
            <w:pPr>
              <w:tabs>
                <w:tab w:val="left" w:pos="567"/>
              </w:tabs>
              <w:spacing w:line="276" w:lineRule="auto"/>
            </w:pPr>
            <w:r w:rsidRPr="00FF430B">
              <w:t>A. hidrotehnice și pentru îmbunătățiri funciare;</w:t>
            </w:r>
          </w:p>
          <w:p w14:paraId="5B37E895" w14:textId="77777777" w:rsidR="006B20EC" w:rsidRPr="00FF430B" w:rsidRDefault="006B20EC" w:rsidP="00967073">
            <w:pPr>
              <w:tabs>
                <w:tab w:val="left" w:pos="567"/>
              </w:tabs>
              <w:spacing w:line="276" w:lineRule="auto"/>
            </w:pPr>
            <w:r w:rsidRPr="00FF430B">
              <w:t xml:space="preserve">B. fântâni arteziene; </w:t>
            </w:r>
          </w:p>
          <w:p w14:paraId="0AE27825" w14:textId="77777777" w:rsidR="006B20EC" w:rsidRPr="00FF430B" w:rsidRDefault="006B20EC" w:rsidP="00967073">
            <w:pPr>
              <w:tabs>
                <w:tab w:val="left" w:pos="567"/>
              </w:tabs>
              <w:spacing w:line="276" w:lineRule="auto"/>
            </w:pPr>
            <w:r w:rsidRPr="00FF430B">
              <w:t>C. porturi și debarcadere;</w:t>
            </w:r>
          </w:p>
          <w:p w14:paraId="2D27D90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CBD436B"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3D05F53"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BE5CBF1"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122AF181" w14:textId="77777777" w:rsidTr="00967073">
        <w:trPr>
          <w:trHeight w:val="2055"/>
        </w:trPr>
        <w:tc>
          <w:tcPr>
            <w:tcW w:w="471" w:type="dxa"/>
            <w:vMerge/>
          </w:tcPr>
          <w:p w14:paraId="05423BD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8FE49B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5F14E7"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0B19B77" w14:textId="77777777" w:rsidR="006B20EC" w:rsidRPr="00FF430B" w:rsidRDefault="006B20EC" w:rsidP="00967073">
            <w:pPr>
              <w:tabs>
                <w:tab w:val="left" w:pos="567"/>
              </w:tabs>
              <w:spacing w:line="276" w:lineRule="auto"/>
            </w:pPr>
            <w:r w:rsidRPr="00FF430B">
              <w:t>A.de alimentare cu apă și canalizare;</w:t>
            </w:r>
          </w:p>
          <w:p w14:paraId="08A5EAE4" w14:textId="77777777" w:rsidR="006B20EC" w:rsidRPr="00FF430B" w:rsidRDefault="006B20EC" w:rsidP="00967073">
            <w:pPr>
              <w:tabs>
                <w:tab w:val="left" w:pos="567"/>
              </w:tabs>
              <w:spacing w:line="276" w:lineRule="auto"/>
            </w:pPr>
            <w:r w:rsidRPr="00FF430B">
              <w:t xml:space="preserve">B.de încălzire; </w:t>
            </w:r>
          </w:p>
          <w:p w14:paraId="6030EB51" w14:textId="77777777" w:rsidR="006B20EC" w:rsidRPr="00FF430B" w:rsidRDefault="006B20EC" w:rsidP="00967073">
            <w:pPr>
              <w:tabs>
                <w:tab w:val="left" w:pos="567"/>
              </w:tabs>
              <w:spacing w:line="276" w:lineRule="auto"/>
            </w:pPr>
            <w:r w:rsidRPr="00FF430B">
              <w:t>C. ventilație,</w:t>
            </w:r>
            <w:r>
              <w:t xml:space="preserve"> </w:t>
            </w:r>
            <w:r w:rsidRPr="00FF430B">
              <w:t>climatizare; D. electrice;</w:t>
            </w:r>
          </w:p>
          <w:p w14:paraId="4FC06EFF" w14:textId="77777777" w:rsidR="006B20EC" w:rsidRPr="00FF430B" w:rsidRDefault="006B20EC" w:rsidP="00967073">
            <w:pPr>
              <w:tabs>
                <w:tab w:val="left" w:pos="567"/>
              </w:tabs>
              <w:spacing w:line="276" w:lineRule="auto"/>
            </w:pPr>
            <w:r w:rsidRPr="00FF430B">
              <w:t>E.de automatizare; F.telecomunicație;</w:t>
            </w:r>
            <w:r>
              <w:t xml:space="preserve"> </w:t>
            </w:r>
            <w:r w:rsidRPr="00FF430B">
              <w:t>G.semnalizare;</w:t>
            </w:r>
          </w:p>
          <w:p w14:paraId="246F0E0C" w14:textId="77777777" w:rsidR="006B20EC" w:rsidRPr="00FF430B" w:rsidRDefault="006B20EC" w:rsidP="00967073">
            <w:pPr>
              <w:tabs>
                <w:tab w:val="left" w:leader="underscore" w:pos="6465"/>
                <w:tab w:val="right" w:leader="underscore" w:pos="9777"/>
              </w:tabs>
              <w:jc w:val="both"/>
            </w:pPr>
            <w:r w:rsidRPr="00FF430B">
              <w:t>H.frigorifice,compresoare;</w:t>
            </w:r>
          </w:p>
          <w:p w14:paraId="537A9AEE" w14:textId="77777777" w:rsidR="006B20EC" w:rsidRPr="00FF430B" w:rsidRDefault="006B20EC" w:rsidP="00967073">
            <w:pPr>
              <w:tabs>
                <w:tab w:val="left" w:leader="underscore" w:pos="6465"/>
                <w:tab w:val="right" w:leader="underscore" w:pos="9777"/>
              </w:tabs>
              <w:jc w:val="both"/>
              <w:rPr>
                <w:rFonts w:eastAsia="PMingLiU"/>
                <w:i/>
                <w:lang w:eastAsia="zh-CN"/>
              </w:rPr>
            </w:pPr>
            <w:r w:rsidRPr="00FF430B">
              <w:t>I. tehnologice.</w:t>
            </w:r>
          </w:p>
        </w:tc>
        <w:tc>
          <w:tcPr>
            <w:tcW w:w="575" w:type="dxa"/>
          </w:tcPr>
          <w:p w14:paraId="21967B9F"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11507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448A69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7FBB0834" w14:textId="77777777" w:rsidTr="00967073">
        <w:trPr>
          <w:trHeight w:val="945"/>
        </w:trPr>
        <w:tc>
          <w:tcPr>
            <w:tcW w:w="471" w:type="dxa"/>
            <w:vMerge/>
          </w:tcPr>
          <w:p w14:paraId="147F99C3"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E3A94A5"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6570BC"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6A29A43" w14:textId="77777777" w:rsidR="006B20EC" w:rsidRPr="00FF430B" w:rsidRDefault="006B20EC" w:rsidP="00967073">
            <w:pPr>
              <w:tabs>
                <w:tab w:val="left" w:pos="567"/>
              </w:tabs>
              <w:spacing w:line="276" w:lineRule="auto"/>
            </w:pPr>
            <w:r w:rsidRPr="00FF430B">
              <w:t>A. sub presiune, mecanisme de ridicat, cazane;</w:t>
            </w:r>
          </w:p>
          <w:p w14:paraId="3704DE7F" w14:textId="77777777" w:rsidR="006B20EC" w:rsidRPr="00FF430B" w:rsidRDefault="006B20EC" w:rsidP="00967073">
            <w:pPr>
              <w:tabs>
                <w:tab w:val="left" w:pos="567"/>
              </w:tabs>
              <w:spacing w:line="276" w:lineRule="auto"/>
            </w:pPr>
            <w:r w:rsidRPr="00FF430B">
              <w:t>B. chimico-tehnologice; C. gazoducte magistrale;</w:t>
            </w:r>
          </w:p>
          <w:p w14:paraId="50D88607" w14:textId="77777777" w:rsidR="006B20EC" w:rsidRPr="00FF430B" w:rsidRDefault="006B20EC" w:rsidP="006B20EC">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1D9A96DB"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9A2101"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F10E3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bl>
    <w:p w14:paraId="4536A3E2"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5C39EBA4"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3511EAEA"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0B6DE1E9"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11806563"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05BE5438"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71B1A63B"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474326FC"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763B6DA1" w14:textId="77777777" w:rsidR="006B20EC" w:rsidRPr="00FF5CB2" w:rsidRDefault="006B20EC" w:rsidP="006B20EC">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60E9C2C1"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02E15D54" w14:textId="77777777" w:rsidR="006B20EC" w:rsidRPr="00FF5CB2" w:rsidRDefault="006B20EC" w:rsidP="006B20EC">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1AC6129F"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19AE018" w14:textId="77777777" w:rsidR="009D72F5" w:rsidRPr="00FF430B" w:rsidRDefault="009D72F5"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bookmarkEnd w:id="58"/>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527C7294" w14:textId="77777777" w:rsidR="006B20EC" w:rsidRPr="00173196" w:rsidRDefault="006B20EC" w:rsidP="006B20EC">
      <w:pPr>
        <w:tabs>
          <w:tab w:val="left" w:pos="426"/>
          <w:tab w:val="right" w:pos="9531"/>
        </w:tabs>
      </w:pPr>
      <w:r w:rsidRPr="00173196">
        <w:rPr>
          <w:bCs/>
          <w:lang w:eastAsia="ru-RU"/>
        </w:rPr>
        <w:t>Privind achiziţionarea</w:t>
      </w:r>
      <w:r w:rsidRPr="00173196">
        <w:t xml:space="preserve"> </w:t>
      </w:r>
      <w:r w:rsidRPr="00173196">
        <w:rPr>
          <w:b/>
          <w:bCs/>
          <w:u w:val="single"/>
        </w:rPr>
        <w:t xml:space="preserve">lucrărilor de a menajare a Parcului din preajma Centrului de Cultura Sport si Agrement din comuna </w:t>
      </w:r>
      <w:hyperlink r:id="rId13" w:history="1">
        <w:r w:rsidRPr="00173196">
          <w:rPr>
            <w:rStyle w:val="af4"/>
            <w:b/>
            <w:bCs/>
            <w:color w:val="2771C5"/>
            <w:bdr w:val="none" w:sz="0" w:space="0" w:color="auto" w:frame="1"/>
          </w:rPr>
          <w:t xml:space="preserve"> Tiganca</w:t>
        </w:r>
      </w:hyperlink>
      <w:r w:rsidRPr="00173196">
        <w:rPr>
          <w:b/>
          <w:bCs/>
          <w:color w:val="333333"/>
          <w:u w:val="single"/>
        </w:rPr>
        <w:t xml:space="preserve"> </w:t>
      </w:r>
      <w:r w:rsidRPr="00173196">
        <w:rPr>
          <w:b/>
          <w:bCs/>
          <w:color w:val="333333"/>
          <w:u w:val="single"/>
          <w:shd w:val="clear" w:color="auto" w:fill="FFFFFF"/>
        </w:rPr>
        <w:t> r. Cantemir</w:t>
      </w:r>
    </w:p>
    <w:p w14:paraId="0B4481CB" w14:textId="77777777" w:rsidR="006B20EC" w:rsidRPr="00173196" w:rsidRDefault="006B20EC" w:rsidP="006B20EC">
      <w:pPr>
        <w:ind w:right="57"/>
        <w:rPr>
          <w:lang w:eastAsia="ru-RU"/>
        </w:rPr>
      </w:pPr>
    </w:p>
    <w:p w14:paraId="5E33FD0B" w14:textId="77777777" w:rsidR="006B20EC" w:rsidRPr="00173196" w:rsidRDefault="006B20EC" w:rsidP="006B20EC">
      <w:pPr>
        <w:ind w:right="57"/>
        <w:rPr>
          <w:lang w:eastAsia="ru-RU"/>
        </w:rPr>
      </w:pPr>
      <w:r w:rsidRPr="00173196">
        <w:rPr>
          <w:lang w:eastAsia="ru-RU"/>
        </w:rPr>
        <w:t>                                                                     (se indică obiectul achiziţiei)</w:t>
      </w:r>
    </w:p>
    <w:p w14:paraId="0B7F86F6" w14:textId="77777777" w:rsidR="006B20EC" w:rsidRPr="00173196" w:rsidRDefault="006B20EC" w:rsidP="006B20EC">
      <w:pPr>
        <w:ind w:right="57"/>
        <w:rPr>
          <w:lang w:eastAsia="ru-RU"/>
        </w:rPr>
      </w:pPr>
      <w:r w:rsidRPr="00173196">
        <w:rPr>
          <w:bCs/>
          <w:lang w:eastAsia="ru-RU"/>
        </w:rPr>
        <w:t>prin achiziţie</w:t>
      </w:r>
      <w:r w:rsidRPr="00173196">
        <w:rPr>
          <w:lang w:eastAsia="ru-RU"/>
        </w:rPr>
        <w:t xml:space="preserve"> publică de valoare mică. </w:t>
      </w:r>
    </w:p>
    <w:p w14:paraId="3669376D" w14:textId="77777777" w:rsidR="006B20EC" w:rsidRPr="00173196" w:rsidRDefault="006B20EC" w:rsidP="006B20EC">
      <w:pPr>
        <w:ind w:right="57"/>
        <w:rPr>
          <w:lang w:eastAsia="ru-RU"/>
        </w:rPr>
      </w:pPr>
      <w:r w:rsidRPr="00173196">
        <w:rPr>
          <w:bCs/>
          <w:lang w:eastAsia="ru-RU"/>
        </w:rPr>
        <w:t>1. Denumirea autorităţii contractante</w:t>
      </w:r>
      <w:r w:rsidRPr="00173196">
        <w:rPr>
          <w:lang w:eastAsia="ru-RU"/>
        </w:rPr>
        <w:t xml:space="preserve"> </w:t>
      </w:r>
      <w:hyperlink r:id="rId14" w:history="1">
        <w:r w:rsidRPr="00173196">
          <w:rPr>
            <w:rStyle w:val="af4"/>
            <w:color w:val="2771C5"/>
            <w:bdr w:val="none" w:sz="0" w:space="0" w:color="auto" w:frame="1"/>
          </w:rPr>
          <w:t>Primaria Tiganca</w:t>
        </w:r>
      </w:hyperlink>
      <w:r w:rsidRPr="00173196">
        <w:rPr>
          <w:color w:val="333333"/>
        </w:rPr>
        <w:t xml:space="preserve"> </w:t>
      </w:r>
      <w:r w:rsidRPr="00173196">
        <w:rPr>
          <w:color w:val="333333"/>
          <w:shd w:val="clear" w:color="auto" w:fill="FFFFFF"/>
        </w:rPr>
        <w:t> r. Cantemir</w:t>
      </w:r>
    </w:p>
    <w:p w14:paraId="7D8022F1" w14:textId="77777777" w:rsidR="006B20EC" w:rsidRPr="00173196" w:rsidRDefault="006B20EC" w:rsidP="006B20EC">
      <w:r w:rsidRPr="00173196">
        <w:rPr>
          <w:bCs/>
          <w:lang w:eastAsia="ru-RU"/>
        </w:rPr>
        <w:t>2. IDNO</w:t>
      </w:r>
      <w:r w:rsidRPr="00173196">
        <w:rPr>
          <w:rFonts w:ascii="Helvetica" w:hAnsi="Helvetica" w:cs="Helvetica"/>
          <w:color w:val="333333"/>
          <w:shd w:val="clear" w:color="auto" w:fill="FFFFFF"/>
        </w:rPr>
        <w:t xml:space="preserve">  </w:t>
      </w:r>
      <w:r w:rsidRPr="00173196">
        <w:t xml:space="preserve"> </w:t>
      </w:r>
      <w:sdt>
        <w:sdtPr>
          <w:tag w:val="goog_rdk_1"/>
          <w:id w:val="-2006816680"/>
        </w:sdtPr>
        <w:sdtEndPr/>
        <w:sdtContent>
          <w:r w:rsidRPr="00173196">
            <w:t>1007601006047</w:t>
          </w:r>
        </w:sdtContent>
      </w:sdt>
    </w:p>
    <w:p w14:paraId="37C9694B" w14:textId="77777777" w:rsidR="006B20EC" w:rsidRPr="00173196" w:rsidRDefault="006B20EC" w:rsidP="006B20EC">
      <w:pPr>
        <w:ind w:right="57"/>
        <w:rPr>
          <w:lang w:eastAsia="ru-RU"/>
        </w:rPr>
      </w:pPr>
      <w:r w:rsidRPr="00173196">
        <w:rPr>
          <w:bCs/>
          <w:lang w:eastAsia="ru-RU"/>
        </w:rPr>
        <w:t>3. Adresa</w:t>
      </w:r>
      <w:r w:rsidRPr="00173196">
        <w:rPr>
          <w:lang w:eastAsia="ru-RU"/>
        </w:rPr>
        <w:t xml:space="preserve"> </w:t>
      </w:r>
      <w:sdt>
        <w:sdtPr>
          <w:tag w:val="goog_rdk_2"/>
          <w:id w:val="1295259694"/>
        </w:sdtPr>
        <w:sdtEndPr/>
        <w:sdtContent>
          <w:r w:rsidRPr="00173196">
            <w:rPr>
              <w:color w:val="333333"/>
              <w:shd w:val="clear" w:color="auto" w:fill="FFFFFF"/>
            </w:rPr>
            <w:t>MD-7341, Republica Moldova, Cantemir, s.Ţiganca, str. Mihai Eminescu 14</w:t>
          </w:r>
        </w:sdtContent>
      </w:sdt>
    </w:p>
    <w:p w14:paraId="44D931E5" w14:textId="77777777" w:rsidR="006B20EC" w:rsidRPr="00173196" w:rsidRDefault="006B20EC" w:rsidP="006B20EC">
      <w:pPr>
        <w:ind w:right="57"/>
        <w:rPr>
          <w:lang w:eastAsia="ru-RU"/>
        </w:rPr>
      </w:pPr>
      <w:r w:rsidRPr="00173196">
        <w:rPr>
          <w:bCs/>
          <w:lang w:eastAsia="ru-RU"/>
        </w:rPr>
        <w:t>4. Numărul de telefon/fax</w:t>
      </w:r>
      <w:r w:rsidRPr="00173196">
        <w:rPr>
          <w:lang w:eastAsia="ru-RU"/>
        </w:rPr>
        <w:t xml:space="preserve"> </w:t>
      </w:r>
      <w:r w:rsidRPr="00173196">
        <w:rPr>
          <w:iCs/>
          <w:color w:val="000000" w:themeColor="text1"/>
          <w:lang w:eastAsia="ru-RU"/>
        </w:rPr>
        <w:t>0273-53-2-36; Secretar: 0273-53-2-38; Contabil-șef: 0273-53-0-31</w:t>
      </w:r>
    </w:p>
    <w:p w14:paraId="5B5BFB40" w14:textId="77777777" w:rsidR="006B20EC" w:rsidRPr="00173196" w:rsidRDefault="006B20EC" w:rsidP="006B20EC">
      <w:pPr>
        <w:ind w:right="57"/>
      </w:pPr>
      <w:r w:rsidRPr="00173196">
        <w:rPr>
          <w:bCs/>
          <w:lang w:eastAsia="ru-RU"/>
        </w:rPr>
        <w:t>5. Adresa de e-mail şi pagina web oficială ale autorităţii contractante</w:t>
      </w:r>
      <w:r w:rsidRPr="00173196">
        <w:rPr>
          <w:lang w:eastAsia="ru-RU"/>
        </w:rPr>
        <w:t xml:space="preserve"> </w:t>
      </w:r>
      <w:sdt>
        <w:sdtPr>
          <w:tag w:val="goog_rdk_4"/>
          <w:id w:val="-639117901"/>
        </w:sdtPr>
        <w:sdtEndPr/>
        <w:sdtContent>
          <w:hyperlink r:id="rId15" w:history="1">
            <w:r w:rsidRPr="00173196">
              <w:rPr>
                <w:rStyle w:val="af4"/>
              </w:rPr>
              <w:t>tigancaprim273@gmail.com</w:t>
            </w:r>
          </w:hyperlink>
        </w:sdtContent>
      </w:sdt>
    </w:p>
    <w:p w14:paraId="3D70D602" w14:textId="024CA626" w:rsidR="0042474D" w:rsidRPr="006B20EC" w:rsidRDefault="0042474D" w:rsidP="0042474D">
      <w:pPr>
        <w:ind w:firstLine="709"/>
        <w:jc w:val="both"/>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lastRenderedPageBreak/>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lastRenderedPageBreak/>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6"/>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r w:rsidRPr="0042474D">
              <w:rPr>
                <w:lang w:val="en-US"/>
              </w:rPr>
              <w:t>Prezentul contract este încheiat în urma procedurii de achiziție nr. ________________ din data___________________, între____________________________________________________</w:t>
            </w:r>
          </w:p>
          <w:p w14:paraId="52B96613" w14:textId="4D0C5DE7" w:rsidR="00460653" w:rsidRPr="00FF430B" w:rsidRDefault="00B0235A" w:rsidP="00385C85">
            <w:pPr>
              <w:tabs>
                <w:tab w:val="left" w:pos="567"/>
                <w:tab w:val="right" w:pos="10205"/>
              </w:tabs>
              <w:jc w:val="both"/>
            </w:pPr>
            <w:r>
              <w:rPr>
                <w:color w:val="666666"/>
                <w:sz w:val="28"/>
                <w:szCs w:val="28"/>
                <w:shd w:val="clear" w:color="auto" w:fill="F1F1F1"/>
                <w:lang w:eastAsia="ru-RU"/>
              </w:rPr>
              <w:t>Primăria Bucovăț, r. Straseni</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r w:rsidRPr="0042474D">
              <w:rPr>
                <w:lang w:val="en-US"/>
              </w:rPr>
              <w:t>telefon: ______________, fax: _____________,</w:t>
            </w:r>
            <w:r w:rsidR="00DF4DCF" w:rsidRPr="0042474D">
              <w:rPr>
                <w:lang w:val="en-US"/>
              </w:rPr>
              <w:t xml:space="preserve"> </w:t>
            </w:r>
            <w:r w:rsidR="009157BF" w:rsidRPr="0042474D">
              <w:rPr>
                <w:lang w:val="en-US"/>
              </w:rPr>
              <w:t>IDNO</w:t>
            </w:r>
            <w:r w:rsidRPr="0042474D">
              <w:rPr>
                <w:lang w:val="en-US"/>
              </w:rPr>
              <w:t xml:space="preserve">________________ autorizat pentru activitatea în construcţii: autorizaţia nr. _______ </w:t>
            </w:r>
            <w:r w:rsidR="0016369C" w:rsidRPr="0042474D">
              <w:rPr>
                <w:lang w:val="en-US"/>
              </w:rPr>
              <w:t>din „</w:t>
            </w:r>
            <w:r w:rsidRPr="0042474D">
              <w:rPr>
                <w:lang w:val="en-US"/>
              </w:rPr>
              <w:t>_</w:t>
            </w:r>
            <w:proofErr w:type="gramStart"/>
            <w:r w:rsidRPr="0042474D">
              <w:rPr>
                <w:lang w:val="en-US"/>
              </w:rPr>
              <w:t>_”_</w:t>
            </w:r>
            <w:proofErr w:type="gramEnd"/>
            <w:r w:rsidRPr="0042474D">
              <w:rPr>
                <w:lang w:val="en-US"/>
              </w:rPr>
              <w:t>_____________20__, eliberată de __________________,pe un termen de ____</w:t>
            </w:r>
            <w:r w:rsidR="0016369C" w:rsidRPr="0042474D">
              <w:rPr>
                <w:lang w:val="en-US"/>
              </w:rPr>
              <w:t xml:space="preserve"> ani, pentru genurile de </w:t>
            </w:r>
            <w:r w:rsidRPr="0042474D">
              <w:rPr>
                <w:lang w:val="en-US"/>
              </w:rPr>
              <w:t>activitate___________________________________,</w:t>
            </w:r>
            <w:r w:rsidR="00CD0EA7" w:rsidRPr="0042474D">
              <w:rPr>
                <w:lang w:val="en-US"/>
              </w:rPr>
              <w:t xml:space="preserve"> reprezentat prin </w:t>
            </w:r>
            <w:r w:rsidRPr="0042474D">
              <w:rPr>
                <w:lang w:val="en-US"/>
              </w:rPr>
              <w:t>__________________</w:t>
            </w:r>
            <w:r w:rsidR="00CD0EA7" w:rsidRPr="0042474D">
              <w:rPr>
                <w:lang w:val="en-US"/>
              </w:rPr>
              <w:t>__________________</w:t>
            </w:r>
            <w:r w:rsidRPr="0042474D">
              <w:rPr>
                <w:lang w:val="en-US"/>
              </w:rPr>
              <w:t>_, în calitate</w:t>
            </w:r>
            <w:r w:rsidR="00CD0EA7" w:rsidRPr="0042474D">
              <w:rPr>
                <w:lang w:val="en-US"/>
              </w:rPr>
              <w:t xml:space="preserve"> de Antreprenor, pe de altă parte.</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(numele şi</w:t>
            </w:r>
            <w:r w:rsidR="005D4B79" w:rsidRPr="0042474D">
              <w:rPr>
                <w:sz w:val="20"/>
                <w:szCs w:val="20"/>
                <w:lang w:val="en-US"/>
              </w:rPr>
              <w:t xml:space="preserve"> </w:t>
            </w:r>
            <w:r w:rsidRPr="0042474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1ABAD5FE" w:rsidR="00460653" w:rsidRPr="00B0235A" w:rsidRDefault="00A156C0" w:rsidP="00B0235A">
            <w:pPr>
              <w:tabs>
                <w:tab w:val="left" w:pos="426"/>
                <w:tab w:val="right" w:pos="9531"/>
              </w:tabs>
              <w:rPr>
                <w:u w:val="single"/>
              </w:rPr>
            </w:pPr>
            <w:r w:rsidRPr="00FF430B">
              <w:t xml:space="preserve">1.1. </w:t>
            </w:r>
            <w:r w:rsidR="00460653" w:rsidRPr="00FF430B">
              <w:t xml:space="preserve">Antreprenorul se obligă să execute </w:t>
            </w:r>
            <w:r w:rsidR="00B0235A">
              <w:rPr>
                <w:b/>
                <w:bCs/>
                <w:u w:val="single"/>
              </w:rPr>
              <w:t>lucrările</w:t>
            </w:r>
            <w:r w:rsidR="00B0235A" w:rsidRPr="00414FB4">
              <w:rPr>
                <w:b/>
                <w:bCs/>
                <w:u w:val="single"/>
              </w:rPr>
              <w:t xml:space="preserve"> de </w:t>
            </w:r>
            <w:r w:rsidR="00B0235A" w:rsidRPr="00414FB4">
              <w:rPr>
                <w:b/>
                <w:bCs/>
                <w:u w:val="single"/>
                <w:lang w:val="en-US"/>
              </w:rPr>
              <w:t>Conectare</w:t>
            </w:r>
            <w:r w:rsidR="00B0235A" w:rsidRPr="00414FB4">
              <w:rPr>
                <w:b/>
                <w:bCs/>
                <w:u w:val="single"/>
              </w:rPr>
              <w:t xml:space="preserve"> </w:t>
            </w:r>
            <w:r w:rsidR="00B0235A" w:rsidRPr="00414FB4">
              <w:rPr>
                <w:b/>
                <w:bCs/>
                <w:u w:val="single"/>
                <w:lang w:val="en-US"/>
              </w:rPr>
              <w:t>a CEF 12kW la Gradinita de copii  din or. Bucovat, r-nul.Straseni</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A13EE8D"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2.1. </w:t>
            </w:r>
            <w:r w:rsidR="00460653" w:rsidRPr="0042474D">
              <w:rPr>
                <w:lang w:val="en-US"/>
              </w:rPr>
              <w:t xml:space="preserve">Durata de execuţie a lucrărilor contractate </w:t>
            </w:r>
            <w:r w:rsidR="00B12F0C">
              <w:rPr>
                <w:lang w:val="en-US"/>
              </w:rPr>
              <w:t xml:space="preserve">pina la </w:t>
            </w:r>
            <w:r w:rsidR="005251BF">
              <w:rPr>
                <w:lang w:val="en-US"/>
              </w:rPr>
              <w:t>2 luni</w:t>
            </w:r>
            <w:r w:rsidR="00B12F0C">
              <w:rPr>
                <w:lang w:val="en-US"/>
              </w:rPr>
              <w:t xml:space="preserve"> </w:t>
            </w:r>
            <w:r w:rsidR="007B2078">
              <w:rPr>
                <w:lang w:val="en-US"/>
              </w:rPr>
              <w:t>de la semnarea contractului,</w:t>
            </w:r>
            <w:r w:rsidR="0042474D">
              <w:rPr>
                <w:lang w:val="en-US"/>
              </w:rPr>
              <w:t xml:space="preserve"> </w:t>
            </w:r>
            <w:r w:rsidR="00460653" w:rsidRPr="0042474D">
              <w:rPr>
                <w:lang w:val="en-US"/>
              </w:rPr>
              <w:t>după primirea ordinului de începere a execuţiei</w:t>
            </w:r>
            <w:r w:rsidR="005D4B79" w:rsidRPr="0042474D">
              <w:rPr>
                <w:lang w:val="en-US"/>
              </w:rPr>
              <w:t xml:space="preserve"> </w:t>
            </w:r>
            <w:r w:rsidR="00460653" w:rsidRPr="0042474D">
              <w:rPr>
                <w:lang w:val="en-US"/>
              </w:rPr>
              <w:t>şi asigurării lucrului ritmic de către beneficiar</w:t>
            </w:r>
            <w:r w:rsidR="005D4B79" w:rsidRPr="0042474D">
              <w:rPr>
                <w:lang w:val="en-US"/>
              </w:rPr>
              <w:t>-</w:t>
            </w:r>
            <w:r w:rsidR="00460653" w:rsidRPr="0042474D">
              <w:rPr>
                <w:lang w:val="en-US"/>
              </w:rPr>
              <w:t>ordonatorul de credite.</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r w:rsidR="00460653" w:rsidRPr="0042474D">
              <w:rPr>
                <w:lang w:val="en-US"/>
              </w:rPr>
              <w:t xml:space="preserve">Graficul de execuţie a lucrărilor se va efectua conform specificaţiei din anexa </w:t>
            </w:r>
            <w:r w:rsidR="009157BF" w:rsidRPr="0042474D">
              <w:rPr>
                <w:lang w:val="en-US"/>
              </w:rPr>
              <w:t xml:space="preserve">la </w:t>
            </w:r>
            <w:r w:rsidR="00460653" w:rsidRPr="0042474D">
              <w:rPr>
                <w:lang w:val="en-US"/>
              </w:rPr>
              <w:t xml:space="preserve">prezentul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r w:rsidR="00460653" w:rsidRPr="0042474D">
              <w:rPr>
                <w:lang w:val="en-US"/>
              </w:rPr>
              <w:t xml:space="preserve">Perioada de execuţie poate fi prelungită </w:t>
            </w:r>
            <w:r w:rsidR="00EB65F6" w:rsidRPr="0042474D">
              <w:rPr>
                <w:lang w:val="en-US"/>
              </w:rPr>
              <w:t xml:space="preserve">sau suspendată </w:t>
            </w:r>
            <w:r w:rsidR="00460653" w:rsidRPr="0042474D">
              <w:rPr>
                <w:lang w:val="en-US"/>
              </w:rPr>
              <w:t>dacă constrângerea activităţii se datorează următoarelor cauze:</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terminarea lucrărilor, Antreprenorul </w:t>
            </w:r>
            <w:r w:rsidR="00183D79" w:rsidRPr="0042474D">
              <w:rPr>
                <w:lang w:val="en-US"/>
              </w:rPr>
              <w:t>va notifica Beneficiarul că su</w:t>
            </w:r>
            <w:r w:rsidR="00460653" w:rsidRPr="0042474D">
              <w:rPr>
                <w:lang w:val="en-US"/>
              </w:rPr>
              <w:t xml:space="preserve">nt îndeplinite condiţiile de recepţie, solicitând convocarea comisiei. În baza acestei notificări, Beneficiarul va convoca comisia </w:t>
            </w:r>
            <w:proofErr w:type="gramStart"/>
            <w:r w:rsidR="00460653" w:rsidRPr="0042474D">
              <w:rPr>
                <w:lang w:val="en-US"/>
              </w:rPr>
              <w:t>de  recepţie</w:t>
            </w:r>
            <w:proofErr w:type="gramEnd"/>
            <w:r w:rsidR="00460653" w:rsidRPr="0042474D">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w:t>
            </w:r>
            <w:proofErr w:type="gramStart"/>
            <w:r w:rsidRPr="0042474D">
              <w:rPr>
                <w:lang w:val="en-US"/>
              </w:rPr>
              <w:t>2</w:t>
            </w:r>
            <w:r w:rsidR="00A156C0" w:rsidRPr="0042474D">
              <w:rPr>
                <w:lang w:val="en-US"/>
              </w:rPr>
              <w:t>.</w:t>
            </w:r>
            <w:r w:rsidR="00460653" w:rsidRPr="0042474D">
              <w:rPr>
                <w:lang w:val="en-US"/>
              </w:rPr>
              <w:t>Achitările</w:t>
            </w:r>
            <w:proofErr w:type="gramEnd"/>
            <w:r w:rsidR="00460653" w:rsidRPr="0042474D">
              <w:rPr>
                <w:lang w:val="en-US"/>
              </w:rPr>
              <w:t xml:space="preserve"> vor fi efectuate prin transfer în baza facturilor fiscale, după primirea proceselor </w:t>
            </w:r>
            <w:r w:rsidR="00A156C0" w:rsidRPr="0042474D">
              <w:rPr>
                <w:lang w:val="en-US"/>
              </w:rPr>
              <w:t>–</w:t>
            </w:r>
            <w:r w:rsidR="00460653" w:rsidRPr="0042474D">
              <w:rPr>
                <w:lang w:val="en-US"/>
              </w:rPr>
              <w:t xml:space="preserve"> verbale de recepţie a lucrărilor executate, semnate şi</w:t>
            </w:r>
            <w:r w:rsidR="00995AF6" w:rsidRPr="0042474D">
              <w:rPr>
                <w:lang w:val="en-US"/>
              </w:rPr>
              <w:t xml:space="preserve"> acceptate de către Beneficiar.</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r w:rsidR="00460653" w:rsidRPr="0042474D">
              <w:rPr>
                <w:lang w:val="en-US"/>
              </w:rPr>
              <w:t>Beneficiarul va verifica procesele</w:t>
            </w:r>
            <w:r w:rsidR="009E719D" w:rsidRPr="0042474D">
              <w:rPr>
                <w:lang w:val="en-US"/>
              </w:rPr>
              <w:t>-</w:t>
            </w:r>
            <w:r w:rsidR="00460653" w:rsidRPr="0042474D">
              <w:rPr>
                <w:lang w:val="en-US"/>
              </w:rPr>
              <w:t xml:space="preserve">verbale de recepție a lucrărilor executate în termen de </w:t>
            </w:r>
            <w:proofErr w:type="gramStart"/>
            <w:r w:rsidR="00684D44" w:rsidRPr="0042474D">
              <w:rPr>
                <w:lang w:val="en-US"/>
              </w:rPr>
              <w:t>…..</w:t>
            </w:r>
            <w:proofErr w:type="gramEnd"/>
            <w:r w:rsidR="00460653" w:rsidRPr="0042474D">
              <w:rPr>
                <w:lang w:val="en-US"/>
              </w:rPr>
              <w:t xml:space="preserve"> zile calendaristice de la primirea acestora de la Antreprenor.</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2474D">
              <w:rPr>
                <w:lang w:val="en-US"/>
              </w:rPr>
              <w:t>u su</w:t>
            </w:r>
            <w:r w:rsidR="00460653" w:rsidRPr="0042474D">
              <w:rPr>
                <w:lang w:val="en-US"/>
              </w:rPr>
              <w:t xml:space="preserve">nt în litigiu va fi plătită imediat.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lastRenderedPageBreak/>
              <w:t>3.</w:t>
            </w:r>
            <w:proofErr w:type="gramStart"/>
            <w:r w:rsidRPr="0042474D">
              <w:rPr>
                <w:lang w:val="en-US"/>
              </w:rPr>
              <w:t>5</w:t>
            </w:r>
            <w:r w:rsidR="00A156C0" w:rsidRPr="0042474D">
              <w:rPr>
                <w:lang w:val="en-US"/>
              </w:rPr>
              <w:t>.</w:t>
            </w:r>
            <w:r w:rsidR="00460653" w:rsidRPr="0042474D">
              <w:rPr>
                <w:lang w:val="en-US"/>
              </w:rPr>
              <w:t>Lucrările</w:t>
            </w:r>
            <w:proofErr w:type="gramEnd"/>
            <w:r w:rsidR="00460653" w:rsidRPr="0042474D">
              <w:rPr>
                <w:lang w:val="en-US"/>
              </w:rPr>
              <w:t xml:space="preserve"> nu </w:t>
            </w:r>
            <w:r w:rsidR="00183D79" w:rsidRPr="0042474D">
              <w:rPr>
                <w:lang w:val="en-US"/>
              </w:rPr>
              <w:t>vor fi considerate finalizate pâ</w:t>
            </w:r>
            <w:r w:rsidR="00460653" w:rsidRPr="0042474D">
              <w:rPr>
                <w:lang w:val="en-US"/>
              </w:rPr>
              <w:t>nă</w:t>
            </w:r>
            <w:r w:rsidR="00183D79" w:rsidRPr="0042474D">
              <w:rPr>
                <w:lang w:val="en-US"/>
              </w:rPr>
              <w:t xml:space="preserve"> câ</w:t>
            </w:r>
            <w:r w:rsidR="00460653" w:rsidRPr="0042474D">
              <w:rPr>
                <w:lang w:val="en-US"/>
              </w:rPr>
              <w:t xml:space="preserve">nd procesul-verbal de recepţie la terminarea lucrărilor  nu va fi semnat de comisia de recepţie, care confirmă că lucrările au fost executate </w:t>
            </w:r>
            <w:r w:rsidR="00A946E0" w:rsidRPr="0042474D">
              <w:rPr>
                <w:lang w:val="en-US"/>
              </w:rPr>
              <w:t>conform contractului.</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w:t>
            </w:r>
            <w:proofErr w:type="gramStart"/>
            <w:r w:rsidRPr="0042474D">
              <w:rPr>
                <w:lang w:val="en-US"/>
              </w:rPr>
              <w:t>6</w:t>
            </w:r>
            <w:r w:rsidR="00A227F2" w:rsidRPr="0042474D">
              <w:rPr>
                <w:lang w:val="en-US"/>
              </w:rPr>
              <w:t>.Garanţia</w:t>
            </w:r>
            <w:proofErr w:type="gramEnd"/>
            <w:r w:rsidR="00A227F2" w:rsidRPr="0042474D">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r w:rsidR="00D7570D" w:rsidRPr="004247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r w:rsidR="00460653" w:rsidRPr="0042474D">
              <w:rPr>
                <w:lang w:val="en-US"/>
              </w:rPr>
              <w:t xml:space="preserve">Documentaţia pusă la dispoziţia Antreprenorului se repartizează astfel: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r w:rsidR="00460653" w:rsidRPr="0042474D">
              <w:rPr>
                <w:lang w:val="en-US"/>
              </w:rPr>
              <w:t>Desenele, calculele, verificările calculelor, caietele de măsurări (ataşamentele) şi alte documente, pe care Beneficiarul sau Antreprenorul trebuie să le întocmească şi</w:t>
            </w:r>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cerute de subantreprenorul proiectant, vor fi puse la dispoziţia acestuia de către Antreprenor.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r w:rsidR="00460653" w:rsidRPr="0042474D">
              <w:rPr>
                <w:lang w:val="en-US"/>
              </w:rPr>
              <w:t>Oferta adjudecată face parte integrantă din contract. Ea trebuie să fie corectă şi completă. Preţurile stabilite vor acoperi toate obligaţiunile din contract şi toate operaţiunile pentru terminarea şi</w:t>
            </w:r>
            <w:r w:rsidR="005D4B79" w:rsidRPr="0042474D">
              <w:rPr>
                <w:lang w:val="en-US"/>
              </w:rPr>
              <w:t xml:space="preserve"> </w:t>
            </w:r>
            <w:r w:rsidR="00460653" w:rsidRPr="0042474D">
              <w:rPr>
                <w:lang w:val="en-US"/>
              </w:rPr>
              <w:t xml:space="preserve">întreţinerea corespunzătoare a lucrărilor.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r w:rsidR="00460653" w:rsidRPr="0042474D">
              <w:rPr>
                <w:lang w:val="en-US"/>
              </w:rPr>
              <w:t>Dacă Beneficiarul nu emite în timp util dispoziţii suplimentare care să conţină</w:t>
            </w:r>
            <w:r w:rsidR="005D4B79" w:rsidRPr="0042474D">
              <w:rPr>
                <w:lang w:val="en-US"/>
              </w:rPr>
              <w:t xml:space="preserve"> </w:t>
            </w:r>
            <w:r w:rsidR="00460653" w:rsidRPr="0042474D">
              <w:rPr>
                <w:lang w:val="en-US"/>
              </w:rPr>
              <w:t>instrucţiuni sau aprobări, ordine, directive, sau detalii, Antreprenorul va notifica Beneficiarul prin scrisori, de c</w:t>
            </w:r>
            <w:r w:rsidR="00183D79" w:rsidRPr="0042474D">
              <w:rPr>
                <w:lang w:val="en-US"/>
              </w:rPr>
              <w:t>â</w:t>
            </w:r>
            <w:r w:rsidR="00460653" w:rsidRPr="0042474D">
              <w:rPr>
                <w:lang w:val="en-US"/>
              </w:rPr>
              <w:t>te ori este posibil, că acestea pot să provoace înt</w:t>
            </w:r>
            <w:r w:rsidR="00183D79" w:rsidRPr="0042474D">
              <w:rPr>
                <w:lang w:val="en-US"/>
              </w:rPr>
              <w:t>â</w:t>
            </w:r>
            <w:r w:rsidR="00460653" w:rsidRPr="004247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r w:rsidR="00460653" w:rsidRPr="004247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r w:rsidR="00460653" w:rsidRPr="004247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2474D">
              <w:rPr>
                <w:lang w:val="en-US"/>
              </w:rPr>
              <w:t xml:space="preserve"> </w:t>
            </w:r>
            <w:r w:rsidR="00460653" w:rsidRPr="0042474D">
              <w:rPr>
                <w:lang w:val="en-US"/>
              </w:rPr>
              <w:t xml:space="preserve">şi pentru procedeele de execuţie utilizate.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r w:rsidR="00460653" w:rsidRPr="0042474D">
              <w:rPr>
                <w:lang w:val="en-US"/>
              </w:rPr>
              <w:t xml:space="preserve">Antreprenorul, prin </w:t>
            </w:r>
            <w:r w:rsidR="002F6A1E" w:rsidRPr="0042474D">
              <w:rPr>
                <w:lang w:val="en-US"/>
              </w:rPr>
              <w:t xml:space="preserve">atribuirea </w:t>
            </w:r>
            <w:r w:rsidR="00460653" w:rsidRPr="0042474D">
              <w:rPr>
                <w:lang w:val="en-US"/>
              </w:rPr>
              <w:t>ofertei în favoarea sa, se angajează să</w:t>
            </w:r>
            <w:r w:rsidR="00BC46B3" w:rsidRPr="0042474D">
              <w:rPr>
                <w:lang w:val="en-US"/>
              </w:rPr>
              <w:t xml:space="preserve"> prezinte</w:t>
            </w:r>
            <w:r w:rsidR="005D4B79" w:rsidRPr="0042474D">
              <w:rPr>
                <w:lang w:val="en-US"/>
              </w:rPr>
              <w:t xml:space="preserve"> </w:t>
            </w:r>
            <w:r w:rsidR="00EA64B0" w:rsidRPr="0042474D">
              <w:rPr>
                <w:lang w:val="en-US"/>
              </w:rPr>
              <w:t>garanţia de bună execuţie a contractului, în cuantum de __% din valoarea contractului atribuit.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Autoritatea contractantă eliberează/restituie</w:t>
            </w:r>
            <w:r w:rsidR="005D4B79" w:rsidRPr="0042474D">
              <w:rPr>
                <w:lang w:val="en-US"/>
              </w:rPr>
              <w:t xml:space="preserve"> </w:t>
            </w:r>
            <w:r w:rsidR="00A109E6" w:rsidRPr="0042474D">
              <w:rPr>
                <w:lang w:val="en-US"/>
              </w:rPr>
              <w:t>g</w:t>
            </w:r>
            <w:r w:rsidR="00460653" w:rsidRPr="0042474D">
              <w:rPr>
                <w:lang w:val="en-US"/>
              </w:rPr>
              <w:t>aranţia de bună execuţie Antreprenorului după semnarea procesului-verbal de recepţie finală</w:t>
            </w:r>
            <w:r w:rsidR="00A109E6" w:rsidRPr="0042474D">
              <w:rPr>
                <w:lang w:val="en-US"/>
              </w:rPr>
              <w:t>/ procesului-verbal la terminarea lucrărilor</w:t>
            </w:r>
            <w:r w:rsidR="00460653" w:rsidRPr="0042474D">
              <w:rPr>
                <w:lang w:val="en-US"/>
              </w:rPr>
              <w:t xml:space="preserve"> în cel mult </w:t>
            </w:r>
            <w:r w:rsidR="00460653" w:rsidRPr="0042474D">
              <w:rPr>
                <w:lang w:val="en-US"/>
              </w:rPr>
              <w:lastRenderedPageBreak/>
              <w:t>15 zile</w:t>
            </w:r>
            <w:r w:rsidR="00E838F8" w:rsidRPr="0042474D">
              <w:rPr>
                <w:lang w:val="en-US"/>
              </w:rPr>
              <w:t>.</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w:t>
            </w:r>
            <w:proofErr w:type="gramStart"/>
            <w:r w:rsidRPr="0042474D">
              <w:rPr>
                <w:lang w:val="en-US"/>
              </w:rPr>
              <w:t>12.</w:t>
            </w:r>
            <w:r w:rsidR="00460653" w:rsidRPr="0042474D">
              <w:rPr>
                <w:lang w:val="en-US"/>
              </w:rPr>
              <w:t>Antreprenorul</w:t>
            </w:r>
            <w:proofErr w:type="gramEnd"/>
            <w:r w:rsidR="00460653" w:rsidRPr="0042474D">
              <w:rPr>
                <w:lang w:val="en-US"/>
              </w:rPr>
              <w:t xml:space="preserve"> trebuie să constituie garanţia de bună execuţie după primirea scris</w:t>
            </w:r>
            <w:r w:rsidR="00404C0D" w:rsidRPr="0042474D">
              <w:rPr>
                <w:lang w:val="en-US"/>
              </w:rPr>
              <w:t>orii de acceptare, dar nu mai târ</w:t>
            </w:r>
            <w:r w:rsidR="00460653" w:rsidRPr="0042474D">
              <w:rPr>
                <w:lang w:val="en-US"/>
              </w:rPr>
              <w:t>ziu de dat</w:t>
            </w:r>
            <w:r w:rsidR="00404C0D" w:rsidRPr="0042474D">
              <w:rPr>
                <w:lang w:val="en-US"/>
              </w:rPr>
              <w:t>a încheierii contractului. Atât</w:t>
            </w:r>
            <w:r w:rsidR="00460653" w:rsidRPr="0042474D">
              <w:rPr>
                <w:lang w:val="en-US"/>
              </w:rPr>
              <w:t xml:space="preserve"> timp c</w:t>
            </w:r>
            <w:r w:rsidR="00404C0D" w:rsidRPr="0042474D">
              <w:rPr>
                <w:lang w:val="en-US"/>
              </w:rPr>
              <w:t>â</w:t>
            </w:r>
            <w:r w:rsidR="00460653" w:rsidRPr="0042474D">
              <w:rPr>
                <w:lang w:val="en-US"/>
              </w:rPr>
              <w:t>t el nu şi-a îndeplinit această obligaţiune, Beneficiarul poate să reţină garanţia</w:t>
            </w:r>
            <w:r w:rsidR="005D4B79" w:rsidRPr="0042474D">
              <w:rPr>
                <w:lang w:val="en-US"/>
              </w:rPr>
              <w:t xml:space="preserve"> </w:t>
            </w:r>
            <w:r w:rsidR="00E364D5" w:rsidRPr="0042474D">
              <w:rPr>
                <w:lang w:val="en-US"/>
              </w:rPr>
              <w:t>Antreprenorului</w:t>
            </w:r>
            <w:r w:rsidR="00460653" w:rsidRPr="0042474D">
              <w:rPr>
                <w:lang w:val="en-US"/>
              </w:rPr>
              <w:t xml:space="preserve"> pentru ofertă.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r w:rsidR="00460653" w:rsidRPr="004247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La lucrările la care se fac încercări, se consideră calitatea probei îndeplinită at</w:t>
            </w:r>
            <w:r w:rsidR="00E171D4" w:rsidRPr="0042474D">
              <w:rPr>
                <w:lang w:val="en-US"/>
              </w:rPr>
              <w:t>â</w:t>
            </w:r>
            <w:r w:rsidR="00460653" w:rsidRPr="0042474D">
              <w:rPr>
                <w:lang w:val="en-US"/>
              </w:rPr>
              <w:t>ta timp c</w:t>
            </w:r>
            <w:r w:rsidR="00E171D4" w:rsidRPr="0042474D">
              <w:rPr>
                <w:lang w:val="en-US"/>
              </w:rPr>
              <w:t>â</w:t>
            </w:r>
            <w:r w:rsidR="00460653" w:rsidRPr="0042474D">
              <w:rPr>
                <w:lang w:val="en-US"/>
              </w:rPr>
              <w:t xml:space="preserve">t rezultatele se înscriu în limitele admise prin reglementările tehnice.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r w:rsidR="00460653" w:rsidRPr="0042474D">
              <w:rPr>
                <w:lang w:val="en-US"/>
              </w:rPr>
              <w:t>Dacă Antreprenorul consideră că dispoziţiile Beneficiarului s</w:t>
            </w:r>
            <w:r w:rsidR="00183D79" w:rsidRPr="0042474D">
              <w:rPr>
                <w:lang w:val="en-US"/>
              </w:rPr>
              <w:t>u</w:t>
            </w:r>
            <w:r w:rsidR="00460653" w:rsidRPr="0042474D">
              <w:rPr>
                <w:lang w:val="en-US"/>
              </w:rPr>
              <w:t xml:space="preserve">nt nejustificate sau inoportune, el poate </w:t>
            </w:r>
            <w:r w:rsidR="00E171D4" w:rsidRPr="0042474D">
              <w:rPr>
                <w:lang w:val="en-US"/>
              </w:rPr>
              <w:t>înainta</w:t>
            </w:r>
            <w:r w:rsidR="005D4B79" w:rsidRPr="0042474D">
              <w:rPr>
                <w:lang w:val="en-US"/>
              </w:rPr>
              <w:t xml:space="preserve"> </w:t>
            </w:r>
            <w:r w:rsidR="00460653" w:rsidRPr="0042474D">
              <w:rPr>
                <w:lang w:val="en-US"/>
              </w:rPr>
              <w:t xml:space="preserve">obiecţii, dar acestea nu îl </w:t>
            </w:r>
            <w:r w:rsidR="00E171D4" w:rsidRPr="0042474D">
              <w:rPr>
                <w:lang w:val="en-US"/>
              </w:rPr>
              <w:t>scutește</w:t>
            </w:r>
            <w:r w:rsidR="005D4B79" w:rsidRPr="0042474D">
              <w:rPr>
                <w:lang w:val="en-US"/>
              </w:rPr>
              <w:t xml:space="preserve"> </w:t>
            </w:r>
            <w:r w:rsidR="00460653" w:rsidRPr="0042474D">
              <w:rPr>
                <w:lang w:val="en-US"/>
              </w:rPr>
              <w:t xml:space="preserve">de </w:t>
            </w:r>
            <w:r w:rsidR="00E364D5" w:rsidRPr="0042474D">
              <w:rPr>
                <w:lang w:val="en-US"/>
              </w:rPr>
              <w:t xml:space="preserve">obligația de </w:t>
            </w:r>
            <w:r w:rsidR="00460653" w:rsidRPr="004247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r w:rsidR="00460653" w:rsidRPr="0042474D">
              <w:rPr>
                <w:lang w:val="en-US"/>
              </w:rPr>
              <w:t>Trasarea axelor principale, bornelor de referinţă, căilor de circulaţieşi limitelor terenului pus la dispoziţia Antreprenorului, precum şi materializarea cotelor de nivel în i</w:t>
            </w:r>
            <w:r w:rsidR="00183D79" w:rsidRPr="0042474D">
              <w:rPr>
                <w:lang w:val="en-US"/>
              </w:rPr>
              <w:t>mediata apropiere a terenului, su</w:t>
            </w:r>
            <w:r w:rsidR="00460653" w:rsidRPr="0042474D">
              <w:rPr>
                <w:lang w:val="en-US"/>
              </w:rPr>
              <w:t>nt</w:t>
            </w:r>
            <w:r w:rsidR="005D4B79" w:rsidRPr="0042474D">
              <w:rPr>
                <w:lang w:val="en-US"/>
              </w:rPr>
              <w:t xml:space="preserve"> </w:t>
            </w:r>
            <w:r w:rsidR="00460653" w:rsidRPr="0042474D">
              <w:rPr>
                <w:lang w:val="en-US"/>
              </w:rPr>
              <w:t xml:space="preserve">obligaţiuni ale Antreprenorului.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r w:rsidR="00460653" w:rsidRPr="0042474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r w:rsidR="00460653" w:rsidRPr="0042474D">
              <w:rPr>
                <w:lang w:val="en-US"/>
              </w:rPr>
              <w:t>Ridicările de teren, trasările şi cotele de nivel, precum şi alte documente puse la dispoziţia Antreprenorului de către Beneficiar pentru executarea contractului s</w:t>
            </w:r>
            <w:r w:rsidR="00E10C0A" w:rsidRPr="0042474D">
              <w:rPr>
                <w:lang w:val="en-US"/>
              </w:rPr>
              <w:t>u</w:t>
            </w:r>
            <w:r w:rsidR="00460653" w:rsidRPr="0042474D">
              <w:rPr>
                <w:lang w:val="en-US"/>
              </w:rPr>
              <w:t>nt hotărâtoare. Antreprenorul este obligat să verifice documentele primite şi să înştiinţeze Beneficiarul cu privire la erorile şi</w:t>
            </w:r>
            <w:r w:rsidR="005D4B79" w:rsidRPr="0042474D">
              <w:rPr>
                <w:lang w:val="en-US"/>
              </w:rPr>
              <w:t xml:space="preserve"> </w:t>
            </w:r>
            <w:r w:rsidR="00460653" w:rsidRPr="0042474D">
              <w:rPr>
                <w:lang w:val="en-US"/>
              </w:rPr>
              <w:t xml:space="preserve">inexactităţile constatate sau presupuse.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r w:rsidR="00460653" w:rsidRPr="004247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2474D">
              <w:rPr>
                <w:lang w:val="en-US"/>
              </w:rPr>
              <w:t>prevederilor legale și obligațiunilor contractuale și profesionale</w:t>
            </w:r>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parcursul executării lucrărilor, Beneficiarul are dreptul să dispună în scris: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3</w:t>
            </w:r>
            <w:r w:rsidRPr="0042474D">
              <w:rPr>
                <w:lang w:val="en-US"/>
              </w:rPr>
              <w:t xml:space="preserve">. </w:t>
            </w:r>
            <w:r w:rsidR="00460653" w:rsidRPr="0042474D">
              <w:rPr>
                <w:lang w:val="en-US"/>
              </w:rPr>
              <w:t xml:space="preserve">În cazul neexecutării de către Antreprenor a dispoziţiilor din punctul 2.1., Beneficiarul poate opri lucrările, </w:t>
            </w:r>
            <w:r w:rsidR="00F53F69" w:rsidRPr="0042474D">
              <w:rPr>
                <w:lang w:val="en-US"/>
              </w:rPr>
              <w:t xml:space="preserve">prin </w:t>
            </w:r>
            <w:r w:rsidR="00E364D5" w:rsidRPr="0042474D">
              <w:rPr>
                <w:lang w:val="en-US"/>
              </w:rPr>
              <w:t xml:space="preserve">rezoluțiunea </w:t>
            </w:r>
            <w:r w:rsidR="00F53F69" w:rsidRPr="0042474D">
              <w:rPr>
                <w:lang w:val="en-US"/>
              </w:rPr>
              <w:t>contractului</w:t>
            </w:r>
            <w:r w:rsidR="00460653" w:rsidRPr="0042474D">
              <w:rPr>
                <w:lang w:val="en-US"/>
              </w:rPr>
              <w:t xml:space="preserve">, în condiţiile legii, </w:t>
            </w:r>
            <w:r w:rsidR="00F53F69" w:rsidRPr="0042474D">
              <w:rPr>
                <w:lang w:val="en-US"/>
              </w:rPr>
              <w:t>totodată A</w:t>
            </w:r>
            <w:r w:rsidR="00316769" w:rsidRPr="0042474D">
              <w:rPr>
                <w:lang w:val="en-US"/>
              </w:rPr>
              <w:t xml:space="preserve">ntreprenorul </w:t>
            </w:r>
            <w:r w:rsidR="00460653" w:rsidRPr="0042474D">
              <w:rPr>
                <w:lang w:val="en-US"/>
              </w:rPr>
              <w:t>compense</w:t>
            </w:r>
            <w:r w:rsidR="00316769" w:rsidRPr="0042474D">
              <w:rPr>
                <w:lang w:val="en-US"/>
              </w:rPr>
              <w:t>ază</w:t>
            </w:r>
            <w:r w:rsidR="00460653" w:rsidRPr="0042474D">
              <w:rPr>
                <w:lang w:val="en-US"/>
              </w:rPr>
              <w:t xml:space="preserve"> cheltuielile aferente suportate de Beneficiar în legătură cu faptul neexecutării.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r w:rsidR="00460653" w:rsidRPr="0042474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r w:rsidR="00460653" w:rsidRPr="0042474D">
              <w:rPr>
                <w:lang w:val="en-US"/>
              </w:rPr>
              <w:t>În timpul desfăşurării lucrărilor, Antreprenorul are obligaţia să menţină căile de acces libere, să retragă utilajele, să îndepărteze surplusurile de materiale, deşeuri</w:t>
            </w:r>
            <w:r w:rsidR="005D4B79" w:rsidRPr="0042474D">
              <w:rPr>
                <w:lang w:val="en-US"/>
              </w:rPr>
              <w:t xml:space="preserve"> </w:t>
            </w:r>
            <w:r w:rsidR="00460653" w:rsidRPr="0042474D">
              <w:rPr>
                <w:lang w:val="en-US"/>
              </w:rPr>
              <w:t>şi lucrări provizorii de orice fel, care nu s</w:t>
            </w:r>
            <w:r w:rsidR="00183D79" w:rsidRPr="0042474D">
              <w:rPr>
                <w:lang w:val="en-US"/>
              </w:rPr>
              <w:t>u</w:t>
            </w:r>
            <w:r w:rsidR="00460653" w:rsidRPr="0042474D">
              <w:rPr>
                <w:lang w:val="en-US"/>
              </w:rPr>
              <w:t>nt necesare, iar la terminarea lucrărilor, Antreprenorul va evacua de pe şantier toate utilajele de construcţie, surplusurile de materiale, deşeurile</w:t>
            </w:r>
            <w:r w:rsidR="005D4B79" w:rsidRPr="0042474D">
              <w:rPr>
                <w:lang w:val="en-US"/>
              </w:rPr>
              <w:t xml:space="preserve"> </w:t>
            </w:r>
            <w:r w:rsidR="00460653" w:rsidRPr="0042474D">
              <w:rPr>
                <w:lang w:val="en-US"/>
              </w:rPr>
              <w:t xml:space="preserve">şi lucrările provizorii.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r w:rsidR="00460653" w:rsidRPr="0042474D">
              <w:rPr>
                <w:lang w:val="en-US"/>
              </w:rPr>
              <w:t>Beneficiarul trebuie să obţină, pe propria cheltuială, toate avizele, autorizaţiile</w:t>
            </w:r>
            <w:r w:rsidR="005D4B79" w:rsidRPr="0042474D">
              <w:rPr>
                <w:lang w:val="en-US"/>
              </w:rPr>
              <w:t xml:space="preserve"> </w:t>
            </w:r>
            <w:r w:rsidR="00460653" w:rsidRPr="0042474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r w:rsidR="005B666D" w:rsidRPr="0042474D">
              <w:rPr>
                <w:lang w:val="en-US"/>
              </w:rPr>
              <w:t>Antreprenorul este obligat să execute toate lucrările, prevăzute în contract, în termenele stabilite prin graficul general de realizare a lucrărilor şi graficul de execuţie</w:t>
            </w:r>
            <w:r w:rsidR="005D4B79" w:rsidRPr="0042474D">
              <w:rPr>
                <w:lang w:val="en-US"/>
              </w:rPr>
              <w:t xml:space="preserve"> </w:t>
            </w:r>
            <w:r w:rsidR="005B666D" w:rsidRPr="0042474D">
              <w:rPr>
                <w:lang w:val="en-US"/>
              </w:rPr>
              <w:t xml:space="preserve">şi de o calitate corespunzătoare prevederilor actelor normative </w:t>
            </w:r>
            <w:proofErr w:type="gramStart"/>
            <w:r w:rsidR="005B666D" w:rsidRPr="0042474D">
              <w:rPr>
                <w:lang w:val="en-US"/>
              </w:rPr>
              <w:t>şi  prezentului</w:t>
            </w:r>
            <w:proofErr w:type="gram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r w:rsidR="005B666D" w:rsidRPr="004247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parcursul execuţiei lucrărilor, Antreprenorul este obligat să comunice, la cererea Beneficiarului, datele de </w:t>
            </w:r>
            <w:r w:rsidR="00E364D5" w:rsidRPr="0042474D">
              <w:rPr>
                <w:lang w:val="en-US"/>
              </w:rPr>
              <w:t>identificare</w:t>
            </w:r>
            <w:r w:rsidR="005D4B79" w:rsidRPr="0042474D">
              <w:rPr>
                <w:lang w:val="en-US"/>
              </w:rPr>
              <w:t xml:space="preserve"> </w:t>
            </w:r>
            <w:r w:rsidR="005B666D" w:rsidRPr="0042474D">
              <w:rPr>
                <w:lang w:val="en-US"/>
              </w:rPr>
              <w:t xml:space="preserve">ale subantreprenorilor.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r w:rsidR="005B666D" w:rsidRPr="0042474D">
              <w:rPr>
                <w:lang w:val="en-US"/>
              </w:rPr>
              <w:t>Angajarea forţei de muncă pe bază de a</w:t>
            </w:r>
            <w:r w:rsidR="003D06D0" w:rsidRPr="0042474D">
              <w:rPr>
                <w:lang w:val="en-US"/>
              </w:rPr>
              <w:t>cord nu este considerată</w:t>
            </w:r>
            <w:r w:rsidR="005B666D" w:rsidRPr="0042474D">
              <w:rPr>
                <w:lang w:val="en-US"/>
              </w:rPr>
              <w:t xml:space="preserve"> obiectul unei subcontractări.</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r w:rsidR="00460653" w:rsidRPr="004247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w:t>
            </w:r>
            <w:proofErr w:type="gramStart"/>
            <w:r w:rsidRPr="0042474D">
              <w:rPr>
                <w:lang w:val="en-US"/>
              </w:rPr>
              <w:t>2</w:t>
            </w:r>
            <w:r w:rsidR="00D05A94" w:rsidRPr="0042474D">
              <w:rPr>
                <w:lang w:val="en-US"/>
              </w:rPr>
              <w:t>.</w:t>
            </w:r>
            <w:r w:rsidR="00460653" w:rsidRPr="0042474D">
              <w:rPr>
                <w:lang w:val="en-US"/>
              </w:rPr>
              <w:t>Costul</w:t>
            </w:r>
            <w:proofErr w:type="gramEnd"/>
            <w:r w:rsidR="00460653" w:rsidRPr="0042474D">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r w:rsidR="00460653" w:rsidRPr="0042474D">
              <w:rPr>
                <w:lang w:val="en-US"/>
              </w:rPr>
              <w:t>Probele neprevăzute şi comandate de Beneficiar pentru verificarea unor lucrări sau materiale puse în</w:t>
            </w:r>
            <w:r w:rsidR="005D4B79" w:rsidRPr="0042474D">
              <w:rPr>
                <w:lang w:val="en-US"/>
              </w:rPr>
              <w:t xml:space="preserve"> </w:t>
            </w:r>
            <w:r w:rsidR="00460653" w:rsidRPr="0042474D">
              <w:rPr>
                <w:lang w:val="en-US"/>
              </w:rPr>
              <w:t>operă vor fi suportate de Antreprenor, dacă s</w:t>
            </w:r>
            <w:r w:rsidR="003D06D0" w:rsidRPr="0042474D">
              <w:rPr>
                <w:lang w:val="en-US"/>
              </w:rPr>
              <w:t>e dovedeşte că materialele nu su</w:t>
            </w:r>
            <w:r w:rsidR="00460653" w:rsidRPr="0042474D">
              <w:rPr>
                <w:lang w:val="en-US"/>
              </w:rPr>
              <w:t xml:space="preserve">nt corespunzător </w:t>
            </w:r>
            <w:r w:rsidR="00460653" w:rsidRPr="0042474D">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r w:rsidR="00460653" w:rsidRPr="0042474D">
              <w:rPr>
                <w:lang w:val="en-US"/>
              </w:rPr>
              <w:t>Beneficiarul, proiectantul sau orice altă persoană autorizată de aceştia au acces tot timpul la lucrări pe şantier</w:t>
            </w:r>
            <w:r w:rsidR="005D4B79" w:rsidRPr="0042474D">
              <w:rPr>
                <w:lang w:val="en-US"/>
              </w:rPr>
              <w:t xml:space="preserve"> </w:t>
            </w:r>
            <w:r w:rsidR="00460653" w:rsidRPr="0042474D">
              <w:rPr>
                <w:lang w:val="en-US"/>
              </w:rPr>
              <w:t xml:space="preserve">şi în locurile unde se pregăteşte lucrarea, în depozite de materiale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r w:rsidR="00460653" w:rsidRPr="0042474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2474D">
              <w:rPr>
                <w:lang w:val="en-US"/>
              </w:rPr>
              <w:t>a</w:t>
            </w:r>
            <w:r w:rsidR="00460653" w:rsidRPr="0042474D">
              <w:rPr>
                <w:lang w:val="en-US"/>
              </w:rPr>
              <w:t xml:space="preserve"> anunţa</w:t>
            </w:r>
            <w:r w:rsidR="00C33344" w:rsidRPr="0042474D">
              <w:rPr>
                <w:lang w:val="en-US"/>
              </w:rPr>
              <w:t xml:space="preserve"> </w:t>
            </w:r>
            <w:r w:rsidR="00460653" w:rsidRPr="0042474D">
              <w:rPr>
                <w:lang w:val="en-US"/>
              </w:rPr>
              <w:t>responsabilul tehnic</w:t>
            </w:r>
            <w:r w:rsidR="00183D79" w:rsidRPr="0042474D">
              <w:rPr>
                <w:lang w:val="en-US"/>
              </w:rPr>
              <w:t xml:space="preserve"> atestat, proiectantul ori de câ</w:t>
            </w:r>
            <w:r w:rsidR="00460653" w:rsidRPr="0042474D">
              <w:rPr>
                <w:lang w:val="en-US"/>
              </w:rPr>
              <w:t xml:space="preserve">te ori astfel de lucrări, </w:t>
            </w:r>
            <w:r w:rsidR="00183D79" w:rsidRPr="0042474D">
              <w:rPr>
                <w:lang w:val="en-US"/>
              </w:rPr>
              <w:t>inclusiv fundaţiile clădirii, su</w:t>
            </w:r>
            <w:r w:rsidR="00460653" w:rsidRPr="0042474D">
              <w:rPr>
                <w:lang w:val="en-US"/>
              </w:rPr>
              <w:t xml:space="preserve">nt gata pentru a fi examinate. Responsabilul tehnic atestat şi proiectantul vor participa la examinarea şi măsurarea lucrărilor.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r w:rsidR="00460653" w:rsidRPr="0042474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2474D">
              <w:rPr>
                <w:lang w:val="en-US"/>
              </w:rPr>
              <w:t xml:space="preserve"> fi suportate de Beneficiar,</w:t>
            </w:r>
            <w:r w:rsidR="00460653" w:rsidRPr="0042474D">
              <w:rPr>
                <w:lang w:val="en-US"/>
              </w:rPr>
              <w:t xml:space="preserve"> în caz contrar, de Antreprenor.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r w:rsidR="00460653" w:rsidRPr="004247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r w:rsidR="00460653" w:rsidRPr="0042474D">
              <w:rPr>
                <w:lang w:val="en-US"/>
              </w:rPr>
              <w:t>Lucrările executate de Antreprenor în afara celor prevăzute în contract sau fără dis</w:t>
            </w:r>
            <w:r w:rsidR="00183D79" w:rsidRPr="0042474D">
              <w:rPr>
                <w:lang w:val="en-US"/>
              </w:rPr>
              <w:t>poziţia Beneficiarului, precum ș</w:t>
            </w:r>
            <w:r w:rsidR="00460653" w:rsidRPr="0042474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r w:rsidR="00460653" w:rsidRPr="0042474D">
              <w:rPr>
                <w:lang w:val="en-US"/>
              </w:rPr>
              <w:t xml:space="preserve">Lucrările încep după </w:t>
            </w:r>
            <w:proofErr w:type="gramStart"/>
            <w:r w:rsidR="00684D44" w:rsidRPr="0042474D">
              <w:rPr>
                <w:lang w:val="en-US"/>
              </w:rPr>
              <w:t>…..</w:t>
            </w:r>
            <w:proofErr w:type="gramEnd"/>
            <w:r w:rsidR="00460653" w:rsidRPr="0042474D">
              <w:rPr>
                <w:lang w:val="en-US"/>
              </w:rPr>
              <w:t xml:space="preserve"> zile de la semnarea şi înregistrarea contractului în modul corespunzător şi primirea ordinului de execuţie.</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r w:rsidR="00460653" w:rsidRPr="0042474D">
              <w:rPr>
                <w:lang w:val="en-US"/>
              </w:rPr>
              <w:t xml:space="preserve">Perioada de garanţie pentru lucrărieste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r w:rsidR="00460653" w:rsidRPr="0042474D">
              <w:rPr>
                <w:lang w:val="en-US"/>
              </w:rPr>
              <w:t xml:space="preserve">Perioada de garanţie </w:t>
            </w:r>
            <w:r w:rsidRPr="0042474D">
              <w:rPr>
                <w:lang w:val="en-US"/>
              </w:rPr>
              <w:t>începe</w:t>
            </w:r>
            <w:r w:rsidR="00460653" w:rsidRPr="0042474D">
              <w:rPr>
                <w:lang w:val="en-US"/>
              </w:rPr>
              <w:t xml:space="preserve"> de la data recepţiei la terminarea lucrărilor şip</w:t>
            </w:r>
            <w:r w:rsidRPr="0042474D">
              <w:rPr>
                <w:lang w:val="en-US"/>
              </w:rPr>
              <w:t>â</w:t>
            </w:r>
            <w:r w:rsidR="00460653" w:rsidRPr="0042474D">
              <w:rPr>
                <w:lang w:val="en-US"/>
              </w:rPr>
              <w:t xml:space="preserve">nă la expirarea </w:t>
            </w:r>
            <w:r w:rsidR="00D379F6" w:rsidRPr="0042474D">
              <w:rPr>
                <w:lang w:val="en-US"/>
              </w:rPr>
              <w:t>termenului prevăzut la punctul 9</w:t>
            </w:r>
            <w:r w:rsidR="00460653" w:rsidRPr="0042474D">
              <w:rPr>
                <w:lang w:val="en-US"/>
              </w:rPr>
              <w:t xml:space="preserve">.1 din prezentul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r w:rsidR="00460653" w:rsidRPr="0042474D">
              <w:rPr>
                <w:lang w:val="en-US"/>
              </w:rPr>
              <w:t xml:space="preserve">Antreprenorul are obligaţia ca în perioada de garanţie să înlăture toate defecţiunile ce ţin de nerespectarea clauzelor contractului </w:t>
            </w:r>
            <w:r w:rsidRPr="0042474D">
              <w:rPr>
                <w:lang w:val="en-US"/>
              </w:rPr>
              <w:t xml:space="preserve">din cont propriu, </w:t>
            </w:r>
            <w:r w:rsidR="00460653" w:rsidRPr="0042474D">
              <w:rPr>
                <w:lang w:val="en-US"/>
              </w:rPr>
              <w:t xml:space="preserve">în urma unei notificări transmise de către Beneficiar.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gramStart"/>
            <w:r w:rsidR="00460653" w:rsidRPr="0042474D">
              <w:rPr>
                <w:lang w:val="en-US"/>
              </w:rPr>
              <w:t>Părţile  poartă</w:t>
            </w:r>
            <w:proofErr w:type="gramEnd"/>
            <w:r w:rsidR="00460653" w:rsidRPr="0042474D">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r w:rsidR="00460653" w:rsidRPr="004247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r w:rsidR="00460653" w:rsidRPr="0042474D">
              <w:rPr>
                <w:lang w:val="en-US"/>
              </w:rPr>
              <w:t>Membrii asocierii își păstrează individualitatea ca subiecți de drept, însă sunt obligați să răspundă solidar față de autoritate</w:t>
            </w:r>
            <w:r w:rsidRPr="0042474D">
              <w:rPr>
                <w:lang w:val="en-US"/>
              </w:rPr>
              <w:t>a</w:t>
            </w:r>
            <w:r w:rsidR="00460653" w:rsidRPr="0042474D">
              <w:rPr>
                <w:lang w:val="en-US"/>
              </w:rPr>
              <w:t xml:space="preserve"> contractantă pentru modul de îndeplinire a obligațiilor contractuale.</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lastRenderedPageBreak/>
              <w:t xml:space="preserve">10.4. </w:t>
            </w:r>
            <w:r w:rsidR="00460653" w:rsidRPr="004247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r w:rsidR="00460653" w:rsidRPr="0042474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r w:rsidR="00460653" w:rsidRPr="0042474D">
              <w:rPr>
                <w:lang w:val="en-US"/>
              </w:rPr>
              <w:t>Antreprenorul trebuie să asigure lucrările executate şi dotările pe care le are la dispoziţie împotriva degradări</w:t>
            </w:r>
            <w:r w:rsidR="00183D79" w:rsidRPr="0042474D">
              <w:rPr>
                <w:lang w:val="en-US"/>
              </w:rPr>
              <w:t>i şi furturilor pâ</w:t>
            </w:r>
            <w:r w:rsidR="00460653" w:rsidRPr="0042474D">
              <w:rPr>
                <w:lang w:val="en-US"/>
              </w:rPr>
              <w:t>nă la predarea lucrărilor către Beneficiar. El trebuie să ia măsuri de protecţie contra degradării lucrării datorită acţiunilor atmosferice şi a apei şi să îndepărteze zăpada şi</w:t>
            </w:r>
            <w:r w:rsidR="00C33344" w:rsidRPr="0042474D">
              <w:rPr>
                <w:lang w:val="en-US"/>
              </w:rPr>
              <w:t xml:space="preserve"> </w:t>
            </w:r>
            <w:r w:rsidR="00460653" w:rsidRPr="0042474D">
              <w:rPr>
                <w:lang w:val="en-US"/>
              </w:rPr>
              <w:t xml:space="preserve">gheaţa.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r w:rsidR="00460653" w:rsidRPr="0042474D">
              <w:rPr>
                <w:lang w:val="en-US"/>
              </w:rPr>
              <w:t>Dacă nerespectarea de către Antreprenorul a prevederilor oricărui regulament sau hotărâri ale autorităţilor</w:t>
            </w:r>
            <w:r w:rsidR="00C33344" w:rsidRPr="0042474D">
              <w:rPr>
                <w:lang w:val="en-US"/>
              </w:rPr>
              <w:t xml:space="preserve"> </w:t>
            </w:r>
            <w:r w:rsidR="00460653" w:rsidRPr="004247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r w:rsidR="00460653" w:rsidRPr="0042474D">
              <w:rPr>
                <w:lang w:val="en-US"/>
              </w:rPr>
              <w:t>Dacă motivele const</w:t>
            </w:r>
            <w:r w:rsidR="00183D79" w:rsidRPr="0042474D">
              <w:rPr>
                <w:lang w:val="en-US"/>
              </w:rPr>
              <w:t>rângerii sau ale întreruperii su</w:t>
            </w:r>
            <w:r w:rsidR="00460653" w:rsidRPr="0042474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r w:rsidR="00460653" w:rsidRPr="0042474D">
              <w:rPr>
                <w:lang w:val="en-US"/>
              </w:rPr>
              <w:t>Dacă întârzierea în execu</w:t>
            </w:r>
            <w:r w:rsidR="0001066E" w:rsidRPr="0042474D">
              <w:rPr>
                <w:lang w:val="en-US"/>
              </w:rPr>
              <w:t xml:space="preserve">ţia lucrărilor este </w:t>
            </w:r>
            <w:r w:rsidR="001278C6" w:rsidRPr="0042474D">
              <w:rPr>
                <w:lang w:val="en-US"/>
              </w:rPr>
              <w:t>din</w:t>
            </w:r>
            <w:r w:rsidR="0001066E" w:rsidRPr="0042474D">
              <w:rPr>
                <w:lang w:val="en-US"/>
              </w:rPr>
              <w:t xml:space="preserve"> culpa uneia</w:t>
            </w:r>
            <w:r w:rsidR="00460653" w:rsidRPr="0042474D">
              <w:rPr>
                <w:lang w:val="en-US"/>
              </w:rPr>
              <w:t xml:space="preserve"> din</w:t>
            </w:r>
            <w:r w:rsidR="0001066E" w:rsidRPr="0042474D">
              <w:rPr>
                <w:lang w:val="en-US"/>
              </w:rPr>
              <w:t>tre</w:t>
            </w:r>
            <w:r w:rsidR="00460653" w:rsidRPr="0042474D">
              <w:rPr>
                <w:lang w:val="en-US"/>
              </w:rPr>
              <w:t xml:space="preserve"> părţi</w:t>
            </w:r>
            <w:r w:rsidR="0001066E" w:rsidRPr="0042474D">
              <w:rPr>
                <w:lang w:val="en-US"/>
              </w:rPr>
              <w:t>le contractante</w:t>
            </w:r>
            <w:r w:rsidR="00460653" w:rsidRPr="0042474D">
              <w:rPr>
                <w:lang w:val="en-US"/>
              </w:rPr>
              <w:t>, partea culpabilă va plăti celeilalte părţi penalizări</w:t>
            </w:r>
            <w:r w:rsidR="0001066E" w:rsidRPr="0042474D">
              <w:rPr>
                <w:lang w:val="en-US"/>
              </w:rPr>
              <w:t xml:space="preserve"> şi/sau despăgubiri în cuantum de la 0,01% până la 0,1%</w:t>
            </w:r>
            <w:r w:rsidR="00460653" w:rsidRPr="0042474D">
              <w:rPr>
                <w:lang w:val="en-US"/>
              </w:rPr>
              <w:t xml:space="preserve"> din valoarea lucrărilor </w:t>
            </w:r>
            <w:r w:rsidR="00D74B95" w:rsidRPr="0042474D">
              <w:rPr>
                <w:lang w:val="en-US"/>
              </w:rPr>
              <w:t>rămase</w:t>
            </w:r>
            <w:r w:rsidR="00460653" w:rsidRPr="0042474D">
              <w:rPr>
                <w:lang w:val="en-US"/>
              </w:rPr>
              <w:t xml:space="preserve">de executat/neonorate pentru fiecare zi de întârziere. Penalizarea devine operantă în momentul în care partea </w:t>
            </w:r>
            <w:r w:rsidR="00BB2CB2" w:rsidRPr="0042474D">
              <w:rPr>
                <w:lang w:val="en-US"/>
              </w:rPr>
              <w:t>î</w:t>
            </w:r>
            <w:r w:rsidR="00460653" w:rsidRPr="0042474D">
              <w:rPr>
                <w:lang w:val="en-US"/>
              </w:rPr>
              <w:t xml:space="preserve">nculpă a intrat în întârziere.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r w:rsidR="00460653" w:rsidRPr="0042474D">
              <w:rPr>
                <w:lang w:val="en-US"/>
              </w:rPr>
              <w:t>Beneficiarul nu va fi responsabil pentru nici un fel de daune</w:t>
            </w:r>
            <w:r w:rsidR="00C33344" w:rsidRPr="0042474D">
              <w:rPr>
                <w:lang w:val="en-US"/>
              </w:rPr>
              <w:t>-</w:t>
            </w:r>
            <w:r w:rsidR="00460653" w:rsidRPr="004247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2474D">
              <w:rPr>
                <w:lang w:val="en-US"/>
              </w:rPr>
              <w:t>î</w:t>
            </w:r>
            <w:r w:rsidR="00460653" w:rsidRPr="0042474D">
              <w:rPr>
                <w:lang w:val="en-US"/>
              </w:rPr>
              <w:t>nd din vina Beneficiarului, a agenţilor sau a angajaţilor acestora.</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r w:rsidR="00460653" w:rsidRPr="0042474D">
              <w:rPr>
                <w:lang w:val="en-US"/>
              </w:rPr>
              <w:t>Antreprenorul şi subantreprenorii răspund soli</w:t>
            </w:r>
            <w:r w:rsidR="00DA1062" w:rsidRPr="0042474D">
              <w:rPr>
                <w:lang w:val="en-US"/>
              </w:rPr>
              <w:t>dar pentru neexecutarea obligaț</w:t>
            </w:r>
            <w:r w:rsidR="00460653" w:rsidRPr="0042474D">
              <w:rPr>
                <w:lang w:val="en-US"/>
              </w:rPr>
              <w:t>iil</w:t>
            </w:r>
            <w:r w:rsidR="00BB2CB2" w:rsidRPr="0042474D">
              <w:rPr>
                <w:lang w:val="en-US"/>
              </w:rPr>
              <w:t>or</w:t>
            </w:r>
            <w:r w:rsidR="00460653" w:rsidRPr="0042474D">
              <w:rPr>
                <w:lang w:val="en-US"/>
              </w:rPr>
              <w:t xml:space="preserve"> contractuale.</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r w:rsidR="00460653" w:rsidRPr="0042474D">
              <w:rPr>
                <w:lang w:val="en-US"/>
              </w:rPr>
              <w:t xml:space="preserve">Antreprenorul poate cere </w:t>
            </w:r>
            <w:r w:rsidR="00BB2CB2" w:rsidRPr="0042474D">
              <w:rPr>
                <w:lang w:val="en-US"/>
              </w:rPr>
              <w:t>rezoluțiunea</w:t>
            </w:r>
            <w:r w:rsidR="0001066E" w:rsidRPr="0042474D">
              <w:rPr>
                <w:lang w:val="en-US"/>
              </w:rPr>
              <w:t xml:space="preserve"> </w:t>
            </w:r>
            <w:r w:rsidR="00460653" w:rsidRPr="0042474D">
              <w:rPr>
                <w:lang w:val="en-US"/>
              </w:rPr>
              <w:t xml:space="preserve">contractului, dacă: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r w:rsidR="00460653" w:rsidRPr="0042474D">
              <w:rPr>
                <w:lang w:val="en-US"/>
              </w:rPr>
              <w:t xml:space="preserve">Beneficiarul poate cere </w:t>
            </w:r>
            <w:r w:rsidR="00BB2CB2" w:rsidRPr="0042474D">
              <w:rPr>
                <w:lang w:val="en-US"/>
              </w:rPr>
              <w:t>rezoluțiunea</w:t>
            </w:r>
            <w:r w:rsidR="00C33344" w:rsidRPr="0042474D">
              <w:rPr>
                <w:lang w:val="en-US"/>
              </w:rPr>
              <w:t xml:space="preserve"> </w:t>
            </w:r>
            <w:r w:rsidR="00460653" w:rsidRPr="0042474D">
              <w:rPr>
                <w:lang w:val="en-US"/>
              </w:rPr>
              <w:t xml:space="preserve">contractului, dacă: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r w:rsidR="00460653" w:rsidRPr="0042474D">
              <w:rPr>
                <w:lang w:val="en-US"/>
              </w:rPr>
              <w:t xml:space="preserve">Contractul se consideră </w:t>
            </w:r>
            <w:r w:rsidR="00BB2CB2" w:rsidRPr="0042474D">
              <w:rPr>
                <w:lang w:val="en-US"/>
              </w:rPr>
              <w:t>rezolvit</w:t>
            </w:r>
            <w:r w:rsidR="00460653" w:rsidRPr="0042474D">
              <w:rPr>
                <w:lang w:val="en-US"/>
              </w:rPr>
              <w:t>, dacă partea contractantă va comunica în scris cele</w:t>
            </w:r>
            <w:r w:rsidRPr="0042474D">
              <w:rPr>
                <w:lang w:val="en-US"/>
              </w:rPr>
              <w:t>i</w:t>
            </w:r>
            <w:r w:rsidR="00460653" w:rsidRPr="0042474D">
              <w:rPr>
                <w:lang w:val="en-US"/>
              </w:rPr>
              <w:t>lalte părţi contractante în termen de 15 zile motivele indicate la punctele 1</w:t>
            </w:r>
            <w:r w:rsidR="00D379F6" w:rsidRPr="0042474D">
              <w:rPr>
                <w:lang w:val="en-US"/>
              </w:rPr>
              <w:t>2</w:t>
            </w:r>
            <w:r w:rsidR="00460653" w:rsidRPr="0042474D">
              <w:rPr>
                <w:lang w:val="en-US"/>
              </w:rPr>
              <w:t>.1 şi 1</w:t>
            </w:r>
            <w:r w:rsidR="00D379F6" w:rsidRPr="0042474D">
              <w:rPr>
                <w:lang w:val="en-US"/>
              </w:rPr>
              <w:t>2</w:t>
            </w:r>
            <w:r w:rsidR="00460653" w:rsidRPr="0042474D">
              <w:rPr>
                <w:lang w:val="en-US"/>
              </w:rPr>
              <w:t xml:space="preserve">.2 din prezentul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r w:rsidR="00460653" w:rsidRPr="0042474D">
              <w:rPr>
                <w:lang w:val="en-US"/>
              </w:rPr>
              <w:t xml:space="preserve">Beneficiarul, în caz de </w:t>
            </w:r>
            <w:r w:rsidR="00BB2CB2" w:rsidRPr="0042474D">
              <w:rPr>
                <w:lang w:val="en-US"/>
              </w:rPr>
              <w:t>rezoluțiune</w:t>
            </w:r>
            <w:r w:rsidR="00460653" w:rsidRPr="0042474D">
              <w:rPr>
                <w:lang w:val="en-US"/>
              </w:rPr>
              <w:t>a contractului, va convoca comisia de recepţie care va efectua recepţia cantitativă şi calitativ</w:t>
            </w:r>
            <w:r w:rsidR="00D74B95" w:rsidRPr="0042474D">
              <w:rPr>
                <w:lang w:val="en-US"/>
              </w:rPr>
              <w:t>ă</w:t>
            </w:r>
            <w:r w:rsidR="00460653" w:rsidRPr="0042474D">
              <w:rPr>
                <w:lang w:val="en-US"/>
              </w:rPr>
              <w:t xml:space="preserve"> a lucrărilor executate</w:t>
            </w:r>
            <w:r w:rsidR="00D74B95" w:rsidRPr="0042474D">
              <w:rPr>
                <w:lang w:val="en-US"/>
              </w:rPr>
              <w:t>,</w:t>
            </w:r>
            <w:r w:rsidR="00C33344" w:rsidRPr="0042474D">
              <w:rPr>
                <w:lang w:val="en-US"/>
              </w:rPr>
              <w:t xml:space="preserve"> </w:t>
            </w:r>
            <w:r w:rsidR="00D74B95" w:rsidRPr="0042474D">
              <w:rPr>
                <w:lang w:val="en-US"/>
              </w:rPr>
              <w:t xml:space="preserve">în maximum 15 zile de la data </w:t>
            </w:r>
            <w:r w:rsidR="00BB2CB2" w:rsidRPr="0042474D">
              <w:rPr>
                <w:lang w:val="en-US"/>
              </w:rPr>
              <w:t>rezoluțiunii</w:t>
            </w:r>
            <w:r w:rsidR="00C33344" w:rsidRPr="0042474D">
              <w:rPr>
                <w:lang w:val="en-US"/>
              </w:rPr>
              <w:t xml:space="preserve"> </w:t>
            </w:r>
            <w:r w:rsidR="00D74B95" w:rsidRPr="0042474D">
              <w:rPr>
                <w:lang w:val="en-US"/>
              </w:rPr>
              <w:t>contractului.</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r w:rsidR="00460653" w:rsidRPr="0042474D">
              <w:rPr>
                <w:lang w:val="en-US"/>
              </w:rPr>
              <w:t xml:space="preserve">În cazul </w:t>
            </w:r>
            <w:r w:rsidR="00BB2CB2" w:rsidRPr="0042474D">
              <w:rPr>
                <w:lang w:val="en-US"/>
              </w:rPr>
              <w:t>rezoluțiunii</w:t>
            </w:r>
            <w:r w:rsidR="00C33344" w:rsidRPr="0042474D">
              <w:rPr>
                <w:lang w:val="en-US"/>
              </w:rPr>
              <w:t xml:space="preserve"> </w:t>
            </w:r>
            <w:r w:rsidR="00460653" w:rsidRPr="004247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2474D">
              <w:rPr>
                <w:lang w:val="en-US"/>
              </w:rPr>
              <w:t>rezolvit</w:t>
            </w:r>
            <w:r w:rsidR="00C33344" w:rsidRPr="0042474D">
              <w:rPr>
                <w:lang w:val="en-US"/>
              </w:rPr>
              <w:t xml:space="preserve"> </w:t>
            </w:r>
            <w:r w:rsidR="00460653" w:rsidRPr="0042474D">
              <w:rPr>
                <w:lang w:val="en-US"/>
              </w:rPr>
              <w:t xml:space="preserve">contractul.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r w:rsidR="00460653" w:rsidRPr="0042474D">
              <w:rPr>
                <w:lang w:val="en-US"/>
              </w:rPr>
              <w:t>După rez</w:t>
            </w:r>
            <w:r w:rsidR="00892A6D" w:rsidRPr="0042474D">
              <w:rPr>
                <w:lang w:val="en-US"/>
              </w:rPr>
              <w:t>oluțiunea</w:t>
            </w:r>
            <w:r w:rsidR="00460653" w:rsidRPr="0042474D">
              <w:rPr>
                <w:lang w:val="en-US"/>
              </w:rPr>
              <w:t xml:space="preserve"> contractului, Beneficiarul poate continua execuţia lucrărilor cu respectarea prevederilor legale.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12.7. Cazuri specifice de încetare a contractului de achiziţii publice:</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r w:rsidR="00F168DC" w:rsidRPr="0042474D">
              <w:rPr>
                <w:lang w:val="en-US"/>
              </w:rPr>
              <w:t>Beneficiarul</w:t>
            </w:r>
            <w:r w:rsidRPr="0042474D">
              <w:rPr>
                <w:lang w:val="en-US"/>
              </w:rPr>
              <w:t xml:space="preserve"> are dreptul de a </w:t>
            </w:r>
            <w:r w:rsidR="0060188C" w:rsidRPr="0042474D">
              <w:rPr>
                <w:lang w:val="en-US"/>
              </w:rPr>
              <w:t>rezolvi</w:t>
            </w:r>
            <w:r w:rsidR="00C33344" w:rsidRPr="0042474D">
              <w:rPr>
                <w:lang w:val="en-US"/>
              </w:rPr>
              <w:t xml:space="preserve"> </w:t>
            </w:r>
            <w:r w:rsidRPr="0042474D">
              <w:rPr>
                <w:lang w:val="en-US"/>
              </w:rPr>
              <w:t>unilateral un contract de achiziţii publice în perioada de valabilitate a acestuia în una dintre următoarele situaţii:</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contractantul se afla, la momentul atribuirii lui, în una dintre situaţiile care ar fi determinat excluderea sa din proce</w:t>
            </w:r>
            <w:r w:rsidR="00C33344" w:rsidRPr="0042474D">
              <w:rPr>
                <w:lang w:val="en-US"/>
              </w:rPr>
              <w:t>dura de atribuire potrivit art.</w:t>
            </w:r>
            <w:r w:rsidR="00DF4DCF" w:rsidRPr="0042474D">
              <w:rPr>
                <w:lang w:val="en-US"/>
              </w:rPr>
              <w:t xml:space="preserve"> </w:t>
            </w:r>
            <w:r w:rsidRPr="0042474D">
              <w:rPr>
                <w:lang w:val="en-US"/>
              </w:rPr>
              <w:t>19</w:t>
            </w:r>
            <w:r w:rsidR="00802287" w:rsidRPr="0042474D">
              <w:rPr>
                <w:lang w:val="en-US"/>
              </w:rPr>
              <w:t xml:space="preserve"> al Legii </w:t>
            </w:r>
            <w:r w:rsidR="0060188C" w:rsidRPr="0042474D">
              <w:rPr>
                <w:lang w:val="en-US"/>
              </w:rPr>
              <w:t>nr.</w:t>
            </w:r>
            <w:r w:rsidR="00FF5CB2" w:rsidRPr="0042474D">
              <w:rPr>
                <w:lang w:val="en-US"/>
              </w:rPr>
              <w:t xml:space="preserve"> </w:t>
            </w:r>
            <w:r w:rsidR="00802287" w:rsidRPr="0042474D">
              <w:rPr>
                <w:lang w:val="en-US"/>
              </w:rPr>
              <w:t>131/2015 privind achizițiile publice</w:t>
            </w:r>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contractul a făcut obiectul unei modificări substanțiale care necesita o nouă procedură de achiziție publică în conformitate cu art. 76</w:t>
            </w:r>
            <w:r w:rsidR="00802287" w:rsidRPr="0042474D">
              <w:rPr>
                <w:lang w:val="en-US"/>
              </w:rPr>
              <w:t xml:space="preserve"> al Legii </w:t>
            </w:r>
            <w:r w:rsidR="0060188C" w:rsidRPr="0042474D">
              <w:rPr>
                <w:lang w:val="en-US"/>
              </w:rPr>
              <w:t>nr.</w:t>
            </w:r>
            <w:r w:rsidR="00DF4DCF" w:rsidRPr="0042474D">
              <w:rPr>
                <w:lang w:val="en-US"/>
              </w:rPr>
              <w:t xml:space="preserve"> </w:t>
            </w:r>
            <w:r w:rsidR="00802287" w:rsidRPr="0042474D">
              <w:rPr>
                <w:lang w:val="en-US"/>
              </w:rPr>
              <w:t>131/2015 privind achizițiile publice</w:t>
            </w:r>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contractul nu ar fi trebuit să fie atribui</w:t>
            </w:r>
            <w:r w:rsidR="00C33344" w:rsidRPr="0042474D">
              <w:rPr>
                <w:lang w:val="en-US"/>
              </w:rPr>
              <w:t>t contractantului respectiv, avâ</w:t>
            </w:r>
            <w:r w:rsidRPr="0042474D">
              <w:rPr>
                <w:lang w:val="en-US"/>
              </w:rPr>
              <w:t xml:space="preserve">nd în vedere o încălcare gravă a obligaţiilor ce rezultă din </w:t>
            </w:r>
            <w:r w:rsidR="00802287" w:rsidRPr="0042474D">
              <w:rPr>
                <w:lang w:val="en-US"/>
              </w:rPr>
              <w:t xml:space="preserve">Legea </w:t>
            </w:r>
            <w:r w:rsidR="0060188C" w:rsidRPr="0042474D">
              <w:rPr>
                <w:lang w:val="en-US"/>
              </w:rPr>
              <w:t>nr.</w:t>
            </w:r>
            <w:r w:rsidR="00DF4DCF" w:rsidRPr="0042474D">
              <w:rPr>
                <w:lang w:val="en-US"/>
              </w:rPr>
              <w:t xml:space="preserve"> </w:t>
            </w:r>
            <w:r w:rsidR="00802287" w:rsidRPr="0042474D">
              <w:rPr>
                <w:lang w:val="en-US"/>
              </w:rPr>
              <w:t>131/2015 priviind achizițiile publice</w:t>
            </w:r>
            <w:r w:rsidRPr="0042474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r w:rsidR="00460653" w:rsidRPr="0042474D">
              <w:rPr>
                <w:lang w:val="en-US"/>
              </w:rPr>
              <w:t xml:space="preserve">Următoarele documente vor fi citite şi vor fi interpretate ca fiind parte integrantă a prezentului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r w:rsidR="00460653" w:rsidRPr="0042474D">
              <w:rPr>
                <w:lang w:val="en-US"/>
              </w:rPr>
              <w:t>Documentele contractului vor fi întocmite în limba română.</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r w:rsidR="00D379F6" w:rsidRPr="0042474D">
              <w:rPr>
                <w:lang w:val="en-US"/>
              </w:rPr>
              <w:t>Prezentul Contract reprezintă acordul de voinţă al părţilor</w:t>
            </w:r>
            <w:r w:rsidR="00C33344" w:rsidRPr="0042474D">
              <w:rPr>
                <w:lang w:val="en-US"/>
              </w:rPr>
              <w:t xml:space="preserve"> </w:t>
            </w:r>
            <w:r w:rsidR="00D379F6" w:rsidRPr="0042474D">
              <w:rPr>
                <w:lang w:val="en-US"/>
              </w:rPr>
              <w:t>şi se consideră semnat la data aplicării ultimei semnături de către una dintre părți.</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r w:rsidR="00D379F6" w:rsidRPr="0042474D">
              <w:rPr>
                <w:lang w:val="en-US"/>
              </w:rPr>
              <w:t xml:space="preserve">Pentru confirmarea celor menţionate, </w:t>
            </w:r>
            <w:r w:rsidR="009D3792" w:rsidRPr="0042474D">
              <w:rPr>
                <w:lang w:val="en-US"/>
              </w:rPr>
              <w:t>p</w:t>
            </w:r>
            <w:r w:rsidR="00D379F6" w:rsidRPr="0042474D">
              <w:rPr>
                <w:lang w:val="en-US"/>
              </w:rPr>
              <w:t xml:space="preserve">ărţile au semnat prezentul Contract în conformitate cu legislaţia Republicii Moldova, la data şi anul indicate, </w:t>
            </w:r>
            <w:r w:rsidR="00460653" w:rsidRPr="0042474D">
              <w:rPr>
                <w:lang w:val="en-US"/>
              </w:rPr>
              <w:t xml:space="preserve">fiind valabil până la </w:t>
            </w:r>
            <w:r w:rsidR="00684D44" w:rsidRPr="0042474D">
              <w:rPr>
                <w:lang w:val="en-US"/>
              </w:rPr>
              <w:t>…</w:t>
            </w:r>
            <w:proofErr w:type="gramStart"/>
            <w:r w:rsidR="00684D44" w:rsidRPr="0042474D">
              <w:rPr>
                <w:lang w:val="en-US"/>
              </w:rPr>
              <w:t>…./</w:t>
            </w:r>
            <w:proofErr w:type="gramEnd"/>
            <w:r w:rsidR="00D379F6" w:rsidRPr="0042474D">
              <w:rPr>
                <w:lang w:val="en-US"/>
              </w:rPr>
              <w:t>recepția finală a lucrărilor</w:t>
            </w:r>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D8A2A3E" w14:textId="77777777" w:rsidR="005251BF" w:rsidRPr="00414FB4" w:rsidRDefault="00337AED" w:rsidP="005251BF">
                  <w:pPr>
                    <w:tabs>
                      <w:tab w:val="left" w:pos="426"/>
                      <w:tab w:val="right" w:pos="9531"/>
                    </w:tabs>
                    <w:rPr>
                      <w:u w:val="single"/>
                    </w:rPr>
                  </w:pPr>
                  <w:r w:rsidRPr="00266396">
                    <w:rPr>
                      <w:b/>
                      <w:shd w:val="clear" w:color="auto" w:fill="FFFFFF" w:themeFill="background1"/>
                      <w:lang w:eastAsia="ru-RU"/>
                    </w:rPr>
                    <w:t xml:space="preserve">  </w:t>
                  </w:r>
                  <w:r w:rsidR="005251BF">
                    <w:rPr>
                      <w:b/>
                      <w:bCs/>
                      <w:u w:val="single"/>
                    </w:rPr>
                    <w:t>lucrările</w:t>
                  </w:r>
                  <w:r w:rsidR="005251BF" w:rsidRPr="00414FB4">
                    <w:rPr>
                      <w:b/>
                      <w:bCs/>
                      <w:u w:val="single"/>
                    </w:rPr>
                    <w:t xml:space="preserve"> de </w:t>
                  </w:r>
                  <w:r w:rsidR="005251BF" w:rsidRPr="00414FB4">
                    <w:rPr>
                      <w:b/>
                      <w:bCs/>
                      <w:u w:val="single"/>
                      <w:lang w:val="en-US"/>
                    </w:rPr>
                    <w:t>Conectare</w:t>
                  </w:r>
                  <w:r w:rsidR="005251BF" w:rsidRPr="00414FB4">
                    <w:rPr>
                      <w:b/>
                      <w:bCs/>
                      <w:u w:val="single"/>
                    </w:rPr>
                    <w:t xml:space="preserve"> </w:t>
                  </w:r>
                  <w:r w:rsidR="005251BF" w:rsidRPr="00414FB4">
                    <w:rPr>
                      <w:b/>
                      <w:bCs/>
                      <w:u w:val="single"/>
                      <w:lang w:val="en-US"/>
                    </w:rPr>
                    <w:t>a CEF 12kW la Gradinita de copii  din or. Bucovat, r-nul.Straseni</w:t>
                  </w:r>
                </w:p>
                <w:p w14:paraId="0F06ED7C" w14:textId="42659176"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6700A" w14:textId="77777777" w:rsidR="005251BF" w:rsidRPr="00414FB4" w:rsidRDefault="005251BF" w:rsidP="005251BF">
                  <w:pPr>
                    <w:tabs>
                      <w:tab w:val="left" w:pos="426"/>
                      <w:tab w:val="right" w:pos="9531"/>
                    </w:tabs>
                    <w:rPr>
                      <w:u w:val="single"/>
                    </w:rPr>
                  </w:pPr>
                  <w:r>
                    <w:rPr>
                      <w:b/>
                      <w:bCs/>
                      <w:u w:val="single"/>
                    </w:rPr>
                    <w:t>lucrările</w:t>
                  </w:r>
                  <w:r w:rsidRPr="00414FB4">
                    <w:rPr>
                      <w:b/>
                      <w:bCs/>
                      <w:u w:val="single"/>
                    </w:rPr>
                    <w:t xml:space="preserve"> de </w:t>
                  </w:r>
                  <w:r w:rsidRPr="00414FB4">
                    <w:rPr>
                      <w:b/>
                      <w:bCs/>
                      <w:u w:val="single"/>
                      <w:lang w:val="en-US"/>
                    </w:rPr>
                    <w:t>Conectare</w:t>
                  </w:r>
                  <w:r w:rsidRPr="00414FB4">
                    <w:rPr>
                      <w:b/>
                      <w:bCs/>
                      <w:u w:val="single"/>
                    </w:rPr>
                    <w:t xml:space="preserve"> </w:t>
                  </w:r>
                  <w:r w:rsidRPr="00414FB4">
                    <w:rPr>
                      <w:b/>
                      <w:bCs/>
                      <w:u w:val="single"/>
                      <w:lang w:val="en-US"/>
                    </w:rPr>
                    <w:t>a CEF 12kW la Gradinita de copii  din or. Bucovat, r-nul.Straseni</w:t>
                  </w:r>
                </w:p>
                <w:p w14:paraId="10C139BC" w14:textId="1959419A" w:rsidR="00337AED" w:rsidRPr="00710430" w:rsidRDefault="00337AED" w:rsidP="004D7C86">
                  <w:pPr>
                    <w:keepNext/>
                    <w:keepLines/>
                    <w:spacing w:before="200"/>
                    <w:jc w:val="both"/>
                    <w:outlineLvl w:val="2"/>
                    <w:rPr>
                      <w:noProof w:val="0"/>
                    </w:rPr>
                  </w:pPr>
                  <w:bookmarkStart w:id="61" w:name="_GoBack"/>
                  <w:bookmarkEnd w:id="61"/>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r w:rsidRPr="00FF430B">
              <w:t xml:space="preserve">prin acordul de voinţă al </w:t>
            </w:r>
            <w:proofErr w:type="gramStart"/>
            <w:r w:rsidRPr="00FF430B">
              <w:t>părţilor ;</w:t>
            </w:r>
            <w:proofErr w:type="gramEnd"/>
          </w:p>
          <w:p w14:paraId="0472106D" w14:textId="77777777" w:rsidR="0063773E" w:rsidRPr="00FF430B" w:rsidRDefault="0063773E" w:rsidP="00134E8B">
            <w:pPr>
              <w:pStyle w:val="a"/>
              <w:numPr>
                <w:ilvl w:val="0"/>
                <w:numId w:val="2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FC18C" w14:textId="77777777" w:rsidR="00801ED9" w:rsidRDefault="00801ED9" w:rsidP="00A20ACF">
      <w:r>
        <w:separator/>
      </w:r>
    </w:p>
  </w:endnote>
  <w:endnote w:type="continuationSeparator" w:id="0">
    <w:p w14:paraId="4114CA20" w14:textId="77777777" w:rsidR="00801ED9" w:rsidRDefault="00801E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5F8F4C2" w:rsidR="008F1D40" w:rsidRDefault="008F1D40">
        <w:pPr>
          <w:pStyle w:val="a4"/>
          <w:jc w:val="right"/>
        </w:pPr>
        <w:r>
          <w:fldChar w:fldCharType="begin"/>
        </w:r>
        <w:r>
          <w:instrText xml:space="preserve"> PAGE   \* MERGEFORMAT </w:instrText>
        </w:r>
        <w:r>
          <w:fldChar w:fldCharType="separate"/>
        </w:r>
        <w:r w:rsidR="005251BF">
          <w:t>40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7C56F" w14:textId="77777777" w:rsidR="00801ED9" w:rsidRDefault="00801ED9" w:rsidP="00A20ACF">
      <w:r>
        <w:separator/>
      </w:r>
    </w:p>
  </w:footnote>
  <w:footnote w:type="continuationSeparator" w:id="0">
    <w:p w14:paraId="62283336" w14:textId="77777777" w:rsidR="00801ED9" w:rsidRDefault="00801ED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5"/>
  </w:num>
  <w:num w:numId="4">
    <w:abstractNumId w:val="24"/>
  </w:num>
  <w:num w:numId="5">
    <w:abstractNumId w:val="11"/>
  </w:num>
  <w:num w:numId="6">
    <w:abstractNumId w:val="5"/>
  </w:num>
  <w:num w:numId="7">
    <w:abstractNumId w:val="23"/>
  </w:num>
  <w:num w:numId="8">
    <w:abstractNumId w:val="9"/>
  </w:num>
  <w:num w:numId="9">
    <w:abstractNumId w:val="17"/>
  </w:num>
  <w:num w:numId="10">
    <w:abstractNumId w:val="18"/>
  </w:num>
  <w:num w:numId="11">
    <w:abstractNumId w:val="32"/>
  </w:num>
  <w:num w:numId="12">
    <w:abstractNumId w:val="22"/>
  </w:num>
  <w:num w:numId="13">
    <w:abstractNumId w:val="20"/>
  </w:num>
  <w:num w:numId="14">
    <w:abstractNumId w:val="7"/>
  </w:num>
  <w:num w:numId="15">
    <w:abstractNumId w:val="33"/>
  </w:num>
  <w:num w:numId="16">
    <w:abstractNumId w:val="27"/>
  </w:num>
  <w:num w:numId="17">
    <w:abstractNumId w:val="8"/>
  </w:num>
  <w:num w:numId="18">
    <w:abstractNumId w:val="26"/>
  </w:num>
  <w:num w:numId="19">
    <w:abstractNumId w:val="13"/>
  </w:num>
  <w:num w:numId="20">
    <w:abstractNumId w:val="16"/>
  </w:num>
  <w:num w:numId="21">
    <w:abstractNumId w:val="10"/>
  </w:num>
  <w:num w:numId="22">
    <w:abstractNumId w:val="6"/>
  </w:num>
  <w:num w:numId="23">
    <w:abstractNumId w:val="15"/>
  </w:num>
  <w:num w:numId="24">
    <w:abstractNumId w:val="12"/>
  </w:num>
  <w:num w:numId="25">
    <w:abstractNumId w:val="35"/>
  </w:num>
  <w:num w:numId="26">
    <w:abstractNumId w:val="28"/>
  </w:num>
  <w:num w:numId="27">
    <w:abstractNumId w:val="29"/>
  </w:num>
  <w:num w:numId="28">
    <w:abstractNumId w:val="21"/>
  </w:num>
  <w:num w:numId="29">
    <w:abstractNumId w:val="36"/>
  </w:num>
  <w:num w:numId="30">
    <w:abstractNumId w:val="30"/>
  </w:num>
  <w:num w:numId="31">
    <w:abstractNumId w:val="14"/>
  </w:num>
  <w:num w:numId="32">
    <w:abstractNumId w:val="34"/>
  </w:num>
  <w:num w:numId="33">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028"/>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1BF"/>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59C"/>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0EC"/>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ED9"/>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4E2"/>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F5"/>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2C4C"/>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35A"/>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organization/idno/100760100604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ail.ru/compose/?mailto=mailto%3adimcencomariana09@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tigancaprim273@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076010060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E1C79-30A3-4B10-A5D0-FEB64F90B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16159</Words>
  <Characters>92109</Characters>
  <Application>Microsoft Office Word</Application>
  <DocSecurity>0</DocSecurity>
  <Lines>767</Lines>
  <Paragraphs>216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8</cp:revision>
  <cp:lastPrinted>2021-06-01T11:52:00Z</cp:lastPrinted>
  <dcterms:created xsi:type="dcterms:W3CDTF">2023-08-03T11:17:00Z</dcterms:created>
  <dcterms:modified xsi:type="dcterms:W3CDTF">2023-08-12T14:48:00Z</dcterms:modified>
</cp:coreProperties>
</file>