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83930" w14:textId="77777777" w:rsidR="00B67694" w:rsidRDefault="00B67694" w:rsidP="00B67694">
      <w:pPr>
        <w:tabs>
          <w:tab w:val="left" w:pos="5103"/>
          <w:tab w:val="left" w:pos="10348"/>
        </w:tabs>
        <w:jc w:val="right"/>
        <w:rPr>
          <w:noProof w:val="0"/>
          <w:lang w:eastAsia="ru-RU"/>
        </w:rPr>
      </w:pPr>
    </w:p>
    <w:p w14:paraId="53968BAD" w14:textId="77777777" w:rsidR="00B67694" w:rsidRDefault="00B67694" w:rsidP="00B67694">
      <w:pPr>
        <w:tabs>
          <w:tab w:val="left" w:pos="5103"/>
          <w:tab w:val="left" w:pos="10348"/>
        </w:tabs>
        <w:jc w:val="right"/>
        <w:rPr>
          <w:noProof w:val="0"/>
          <w:lang w:eastAsia="ru-RU"/>
        </w:rPr>
      </w:pPr>
      <w:r>
        <w:rPr>
          <w:noProof w:val="0"/>
          <w:lang w:eastAsia="ru-RU"/>
        </w:rPr>
        <w:t>APROBATĂ</w:t>
      </w:r>
    </w:p>
    <w:p w14:paraId="51795041" w14:textId="77777777" w:rsidR="00B67694" w:rsidRDefault="00B67694" w:rsidP="00B67694">
      <w:pPr>
        <w:tabs>
          <w:tab w:val="left" w:pos="5103"/>
          <w:tab w:val="left" w:pos="10348"/>
        </w:tabs>
        <w:jc w:val="right"/>
        <w:rPr>
          <w:noProof w:val="0"/>
          <w:lang w:eastAsia="ru-RU"/>
        </w:rPr>
      </w:pPr>
      <w:r>
        <w:rPr>
          <w:noProof w:val="0"/>
          <w:lang w:eastAsia="ru-RU"/>
        </w:rPr>
        <w:t xml:space="preserve"> prin Ordinul </w:t>
      </w:r>
    </w:p>
    <w:p w14:paraId="36089EC3" w14:textId="77777777" w:rsidR="00B67694" w:rsidRDefault="00B67694" w:rsidP="00B67694">
      <w:pPr>
        <w:tabs>
          <w:tab w:val="left" w:pos="5103"/>
          <w:tab w:val="left" w:pos="10348"/>
        </w:tabs>
        <w:jc w:val="right"/>
        <w:rPr>
          <w:noProof w:val="0"/>
          <w:lang w:eastAsia="ru-RU"/>
        </w:rPr>
      </w:pPr>
      <w:r>
        <w:rPr>
          <w:noProof w:val="0"/>
          <w:lang w:eastAsia="ru-RU"/>
        </w:rPr>
        <w:t xml:space="preserve">                                               nr. </w:t>
      </w:r>
      <w:r>
        <w:rPr>
          <w:noProof w:val="0"/>
          <w:u w:val="single"/>
          <w:lang w:eastAsia="ru-RU"/>
        </w:rPr>
        <w:t>69</w:t>
      </w:r>
      <w:r>
        <w:rPr>
          <w:noProof w:val="0"/>
          <w:lang w:eastAsia="ru-RU"/>
        </w:rPr>
        <w:t xml:space="preserve"> din 07.05.2021</w:t>
      </w:r>
    </w:p>
    <w:p w14:paraId="03BF6DD1" w14:textId="77777777" w:rsidR="00B67694" w:rsidRDefault="00B67694" w:rsidP="00B67694">
      <w:pPr>
        <w:spacing w:line="254" w:lineRule="auto"/>
        <w:jc w:val="right"/>
        <w:rPr>
          <w:caps/>
        </w:rPr>
      </w:pPr>
    </w:p>
    <w:p w14:paraId="61E4AFA2" w14:textId="77777777" w:rsidR="00B67694" w:rsidRDefault="00B67694" w:rsidP="00B67694">
      <w:pPr>
        <w:spacing w:line="254" w:lineRule="auto"/>
        <w:jc w:val="right"/>
        <w:rPr>
          <w:b/>
          <w:caps/>
          <w:sz w:val="60"/>
          <w:szCs w:val="60"/>
        </w:rPr>
      </w:pPr>
    </w:p>
    <w:p w14:paraId="1D32C959" w14:textId="77777777" w:rsidR="00B67694" w:rsidRDefault="00B67694" w:rsidP="00B67694">
      <w:pPr>
        <w:spacing w:line="254" w:lineRule="auto"/>
        <w:jc w:val="right"/>
        <w:rPr>
          <w:b/>
          <w:caps/>
          <w:sz w:val="32"/>
          <w:szCs w:val="32"/>
        </w:rPr>
      </w:pPr>
    </w:p>
    <w:p w14:paraId="40631999" w14:textId="77777777" w:rsidR="00B67694" w:rsidRDefault="00B67694" w:rsidP="00B67694">
      <w:pPr>
        <w:spacing w:line="254" w:lineRule="auto"/>
        <w:jc w:val="right"/>
        <w:rPr>
          <w:b/>
          <w:caps/>
          <w:sz w:val="32"/>
          <w:szCs w:val="32"/>
        </w:rPr>
      </w:pPr>
    </w:p>
    <w:p w14:paraId="34D9DA40" w14:textId="77777777" w:rsidR="00B67694" w:rsidRDefault="00B67694" w:rsidP="00B67694">
      <w:pPr>
        <w:spacing w:line="254" w:lineRule="auto"/>
        <w:jc w:val="center"/>
        <w:rPr>
          <w:b/>
          <w:caps/>
          <w:sz w:val="60"/>
          <w:szCs w:val="60"/>
        </w:rPr>
      </w:pPr>
      <w:r>
        <w:rPr>
          <w:b/>
          <w:caps/>
          <w:sz w:val="60"/>
          <w:szCs w:val="60"/>
        </w:rPr>
        <w:t>DOCUMENTAŢIA STANDARD</w:t>
      </w:r>
    </w:p>
    <w:p w14:paraId="249690A9" w14:textId="77777777" w:rsidR="00B67694" w:rsidRDefault="00B67694" w:rsidP="00B67694">
      <w:pPr>
        <w:spacing w:line="254" w:lineRule="auto"/>
        <w:jc w:val="center"/>
        <w:rPr>
          <w:b/>
          <w:sz w:val="40"/>
          <w:szCs w:val="40"/>
        </w:rPr>
      </w:pPr>
      <w:r>
        <w:rPr>
          <w:b/>
          <w:sz w:val="40"/>
          <w:szCs w:val="40"/>
        </w:rPr>
        <w:t>pentru realizarea achiziţiilor publice de lucrări</w:t>
      </w:r>
    </w:p>
    <w:p w14:paraId="3F385AD8" w14:textId="77777777" w:rsidR="00B67694" w:rsidRDefault="00B67694" w:rsidP="00B67694">
      <w:pPr>
        <w:spacing w:line="254" w:lineRule="auto"/>
        <w:jc w:val="right"/>
        <w:rPr>
          <w:b/>
          <w:sz w:val="32"/>
          <w:szCs w:val="32"/>
        </w:rPr>
      </w:pPr>
    </w:p>
    <w:p w14:paraId="7001D3D4" w14:textId="77777777" w:rsidR="00B67694" w:rsidRDefault="00B67694" w:rsidP="00B67694">
      <w:pPr>
        <w:spacing w:line="254" w:lineRule="auto"/>
        <w:ind w:firstLine="709"/>
        <w:jc w:val="right"/>
        <w:rPr>
          <w:b/>
          <w:sz w:val="32"/>
          <w:szCs w:val="32"/>
        </w:rPr>
      </w:pPr>
    </w:p>
    <w:p w14:paraId="1128512C" w14:textId="77777777" w:rsidR="00B67694" w:rsidRDefault="00B67694" w:rsidP="00B67694">
      <w:pPr>
        <w:spacing w:line="254" w:lineRule="auto"/>
        <w:ind w:firstLine="709"/>
        <w:jc w:val="right"/>
        <w:rPr>
          <w:b/>
          <w:sz w:val="32"/>
          <w:szCs w:val="32"/>
        </w:rPr>
      </w:pPr>
    </w:p>
    <w:p w14:paraId="52BEC0DA" w14:textId="77777777" w:rsidR="00B67694" w:rsidRDefault="00B67694" w:rsidP="00B67694">
      <w:pPr>
        <w:spacing w:line="254" w:lineRule="auto"/>
        <w:ind w:firstLine="709"/>
        <w:jc w:val="right"/>
        <w:rPr>
          <w:b/>
          <w:sz w:val="32"/>
          <w:szCs w:val="32"/>
        </w:rPr>
      </w:pPr>
    </w:p>
    <w:p w14:paraId="7AF94A0D" w14:textId="77777777" w:rsidR="00B67694" w:rsidRDefault="00B67694" w:rsidP="00B67694">
      <w:pPr>
        <w:spacing w:line="254" w:lineRule="auto"/>
        <w:ind w:firstLine="709"/>
        <w:jc w:val="right"/>
        <w:rPr>
          <w:b/>
          <w:sz w:val="32"/>
          <w:szCs w:val="32"/>
        </w:rPr>
      </w:pPr>
    </w:p>
    <w:p w14:paraId="359DDB05" w14:textId="68B8DA12" w:rsidR="00370818" w:rsidRPr="00370818" w:rsidRDefault="00B67694" w:rsidP="00370818">
      <w:pPr>
        <w:shd w:val="clear" w:color="auto" w:fill="FFFFFF" w:themeFill="background1"/>
        <w:rPr>
          <w:b/>
          <w:noProof w:val="0"/>
          <w:lang w:val="ro-MD" w:eastAsia="ru-RU"/>
        </w:rPr>
      </w:pPr>
      <w:r>
        <w:rPr>
          <w:sz w:val="32"/>
          <w:szCs w:val="32"/>
        </w:rPr>
        <w:t>Obiectul achiziţiei:</w:t>
      </w:r>
      <w:r>
        <w:rPr>
          <w:b/>
          <w:sz w:val="32"/>
          <w:szCs w:val="32"/>
        </w:rPr>
        <w:t xml:space="preserve"> </w:t>
      </w:r>
      <w:r w:rsidR="007C3193">
        <w:rPr>
          <w:b/>
          <w:i/>
          <w:noProof w:val="0"/>
          <w:shd w:val="clear" w:color="auto" w:fill="FFFFFF" w:themeFill="background1"/>
          <w:lang w:eastAsia="ru-RU"/>
        </w:rPr>
        <w:t>”</w:t>
      </w:r>
      <w:r w:rsidR="00370818" w:rsidRPr="00370818">
        <w:rPr>
          <w:b/>
          <w:noProof w:val="0"/>
          <w:lang w:val="ro-MD" w:eastAsia="ru-RU"/>
        </w:rPr>
        <w:t xml:space="preserve">Lucrări de </w:t>
      </w:r>
      <w:proofErr w:type="spellStart"/>
      <w:r w:rsidR="00370818" w:rsidRPr="00370818">
        <w:rPr>
          <w:b/>
          <w:noProof w:val="0"/>
          <w:lang w:val="ro-MD" w:eastAsia="ru-RU"/>
        </w:rPr>
        <w:t>construcți</w:t>
      </w:r>
      <w:proofErr w:type="spellEnd"/>
      <w:r w:rsidR="00370818" w:rsidRPr="00370818">
        <w:rPr>
          <w:b/>
          <w:noProof w:val="0"/>
          <w:lang w:val="en-US" w:eastAsia="ru-RU"/>
        </w:rPr>
        <w:t>e a</w:t>
      </w:r>
      <w:r w:rsidR="00370818" w:rsidRPr="00370818">
        <w:rPr>
          <w:b/>
          <w:noProof w:val="0"/>
          <w:lang w:val="ro-MD" w:eastAsia="ru-RU"/>
        </w:rPr>
        <w:t xml:space="preserve"> serviciilor de alimentare cu apă în </w:t>
      </w:r>
    </w:p>
    <w:p w14:paraId="489AD347" w14:textId="5E793005" w:rsidR="00B67694" w:rsidRPr="00B67694" w:rsidRDefault="00370818" w:rsidP="00370818">
      <w:pPr>
        <w:ind w:left="-426"/>
        <w:rPr>
          <w:b/>
          <w:sz w:val="32"/>
          <w:szCs w:val="32"/>
        </w:rPr>
      </w:pPr>
      <w:r w:rsidRPr="00370818">
        <w:rPr>
          <w:b/>
          <w:noProof w:val="0"/>
          <w:lang w:val="ro-MD" w:eastAsia="ru-RU"/>
        </w:rPr>
        <w:t xml:space="preserve">                                       </w:t>
      </w:r>
      <w:r>
        <w:rPr>
          <w:b/>
          <w:noProof w:val="0"/>
          <w:lang w:val="ro-MD" w:eastAsia="ru-RU"/>
        </w:rPr>
        <w:t xml:space="preserve">                              </w:t>
      </w:r>
      <w:r w:rsidRPr="00370818">
        <w:rPr>
          <w:b/>
          <w:noProof w:val="0"/>
          <w:lang w:val="ro-MD" w:eastAsia="ru-RU"/>
        </w:rPr>
        <w:t xml:space="preserve">s. </w:t>
      </w:r>
      <w:proofErr w:type="spellStart"/>
      <w:r w:rsidRPr="00370818">
        <w:rPr>
          <w:b/>
          <w:noProof w:val="0"/>
          <w:lang w:val="ro-MD" w:eastAsia="ru-RU"/>
        </w:rPr>
        <w:t>Dămășcani</w:t>
      </w:r>
      <w:proofErr w:type="spellEnd"/>
      <w:r w:rsidRPr="00370818">
        <w:rPr>
          <w:b/>
          <w:noProof w:val="0"/>
          <w:lang w:val="ro-MD" w:eastAsia="ru-RU"/>
        </w:rPr>
        <w:t xml:space="preserve">, r-nul   </w:t>
      </w:r>
      <w:proofErr w:type="spellStart"/>
      <w:r w:rsidRPr="00370818">
        <w:rPr>
          <w:b/>
          <w:noProof w:val="0"/>
          <w:lang w:val="ro-MD" w:eastAsia="ru-RU"/>
        </w:rPr>
        <w:t>Rîșcani</w:t>
      </w:r>
      <w:proofErr w:type="spellEnd"/>
      <w:r w:rsidR="00480C02">
        <w:rPr>
          <w:b/>
          <w:i/>
          <w:noProof w:val="0"/>
          <w:shd w:val="clear" w:color="auto" w:fill="FFFFFF" w:themeFill="background1"/>
          <w:lang w:eastAsia="ru-RU"/>
        </w:rPr>
        <w:t>”</w:t>
      </w:r>
      <w:r w:rsidR="00480C02" w:rsidRPr="00FF430B">
        <w:rPr>
          <w:b/>
          <w:noProof w:val="0"/>
          <w:shd w:val="clear" w:color="auto" w:fill="FFFFFF" w:themeFill="background1"/>
          <w:lang w:eastAsia="ru-RU"/>
        </w:rPr>
        <w:br/>
      </w:r>
    </w:p>
    <w:p w14:paraId="76A81CB0" w14:textId="77777777" w:rsidR="00B67694" w:rsidRPr="00B67694" w:rsidRDefault="00B67694" w:rsidP="00B67694">
      <w:pPr>
        <w:ind w:left="-426"/>
        <w:jc w:val="center"/>
        <w:rPr>
          <w:b/>
          <w:noProof w:val="0"/>
          <w:sz w:val="32"/>
          <w:szCs w:val="32"/>
          <w:lang w:eastAsia="ru-RU"/>
        </w:rPr>
      </w:pPr>
    </w:p>
    <w:p w14:paraId="2A617A3C" w14:textId="77777777" w:rsidR="00B67694" w:rsidRDefault="00B67694" w:rsidP="00B67694">
      <w:pPr>
        <w:spacing w:line="360" w:lineRule="auto"/>
        <w:rPr>
          <w:b/>
          <w:sz w:val="32"/>
          <w:szCs w:val="32"/>
        </w:rPr>
      </w:pPr>
      <w:r>
        <w:rPr>
          <w:sz w:val="32"/>
          <w:szCs w:val="32"/>
        </w:rPr>
        <w:t>Cod CPV:</w:t>
      </w:r>
      <w:r>
        <w:rPr>
          <w:b/>
          <w:sz w:val="32"/>
          <w:szCs w:val="32"/>
        </w:rPr>
        <w:tab/>
      </w:r>
      <w:r w:rsidR="00480C02">
        <w:rPr>
          <w:b/>
          <w:sz w:val="32"/>
          <w:szCs w:val="32"/>
          <w:lang w:eastAsia="ro-RO" w:bidi="ro-RO"/>
        </w:rPr>
        <w:t>45200000-9</w:t>
      </w:r>
    </w:p>
    <w:p w14:paraId="789B11A8" w14:textId="77777777" w:rsidR="00B67694" w:rsidRDefault="00B67694" w:rsidP="00B67694">
      <w:pPr>
        <w:spacing w:line="360" w:lineRule="auto"/>
        <w:rPr>
          <w:sz w:val="32"/>
          <w:szCs w:val="32"/>
        </w:rPr>
      </w:pPr>
    </w:p>
    <w:p w14:paraId="70014D45" w14:textId="5ABCCA3D" w:rsidR="00B67694" w:rsidRDefault="00B67694" w:rsidP="00B67694">
      <w:pPr>
        <w:spacing w:line="360" w:lineRule="auto"/>
        <w:rPr>
          <w:sz w:val="32"/>
          <w:szCs w:val="32"/>
        </w:rPr>
      </w:pPr>
      <w:r>
        <w:rPr>
          <w:sz w:val="32"/>
          <w:szCs w:val="32"/>
        </w:rPr>
        <w:t>Autoritatea Contractantă:</w:t>
      </w:r>
      <w:r>
        <w:rPr>
          <w:sz w:val="32"/>
          <w:szCs w:val="32"/>
        </w:rPr>
        <w:tab/>
      </w:r>
      <w:r w:rsidR="00370818">
        <w:rPr>
          <w:sz w:val="32"/>
          <w:szCs w:val="32"/>
        </w:rPr>
        <w:t>Primăria or. Costești, r-nul Rîșcani</w:t>
      </w:r>
    </w:p>
    <w:p w14:paraId="7CFE37FD" w14:textId="77777777" w:rsidR="00B67694" w:rsidRDefault="00B67694" w:rsidP="00B67694">
      <w:pPr>
        <w:spacing w:line="360" w:lineRule="auto"/>
        <w:rPr>
          <w:sz w:val="28"/>
          <w:szCs w:val="28"/>
        </w:rPr>
      </w:pPr>
      <w:r>
        <w:rPr>
          <w:sz w:val="32"/>
          <w:szCs w:val="32"/>
        </w:rPr>
        <w:t>Procedura achiziţiei:</w:t>
      </w:r>
      <w:r>
        <w:rPr>
          <w:sz w:val="32"/>
          <w:szCs w:val="32"/>
        </w:rPr>
        <w:tab/>
      </w:r>
      <w:r w:rsidR="00480C02">
        <w:rPr>
          <w:b/>
          <w:sz w:val="32"/>
          <w:szCs w:val="32"/>
        </w:rPr>
        <w:t>LP</w:t>
      </w:r>
    </w:p>
    <w:p w14:paraId="3FB6E2B7" w14:textId="77777777" w:rsidR="00D925B0" w:rsidRDefault="00D925B0" w:rsidP="003961E7">
      <w:pPr>
        <w:tabs>
          <w:tab w:val="left" w:pos="5103"/>
          <w:tab w:val="left" w:pos="10348"/>
        </w:tabs>
        <w:jc w:val="center"/>
        <w:rPr>
          <w:noProof w:val="0"/>
          <w:lang w:eastAsia="ru-RU"/>
        </w:rPr>
      </w:pPr>
    </w:p>
    <w:p w14:paraId="66245F6B" w14:textId="77777777" w:rsidR="00B67694" w:rsidRDefault="00B67694" w:rsidP="003961E7">
      <w:pPr>
        <w:tabs>
          <w:tab w:val="left" w:pos="5103"/>
          <w:tab w:val="left" w:pos="10348"/>
        </w:tabs>
        <w:jc w:val="center"/>
        <w:rPr>
          <w:noProof w:val="0"/>
          <w:lang w:eastAsia="ru-RU"/>
        </w:rPr>
      </w:pPr>
    </w:p>
    <w:p w14:paraId="1C6D7D04" w14:textId="77777777" w:rsidR="00B67694" w:rsidRDefault="00B67694" w:rsidP="003961E7">
      <w:pPr>
        <w:tabs>
          <w:tab w:val="left" w:pos="5103"/>
          <w:tab w:val="left" w:pos="10348"/>
        </w:tabs>
        <w:jc w:val="center"/>
        <w:rPr>
          <w:noProof w:val="0"/>
          <w:lang w:eastAsia="ru-RU"/>
        </w:rPr>
      </w:pPr>
    </w:p>
    <w:p w14:paraId="2F61C092" w14:textId="77777777" w:rsidR="00B67694" w:rsidRDefault="00B67694" w:rsidP="003961E7">
      <w:pPr>
        <w:tabs>
          <w:tab w:val="left" w:pos="5103"/>
          <w:tab w:val="left" w:pos="10348"/>
        </w:tabs>
        <w:jc w:val="center"/>
        <w:rPr>
          <w:noProof w:val="0"/>
          <w:lang w:eastAsia="ru-RU"/>
        </w:rPr>
      </w:pPr>
    </w:p>
    <w:p w14:paraId="54256AC5" w14:textId="77777777" w:rsidR="00B67694" w:rsidRDefault="00B67694" w:rsidP="003961E7">
      <w:pPr>
        <w:tabs>
          <w:tab w:val="left" w:pos="5103"/>
          <w:tab w:val="left" w:pos="10348"/>
        </w:tabs>
        <w:jc w:val="center"/>
        <w:rPr>
          <w:noProof w:val="0"/>
          <w:lang w:eastAsia="ru-RU"/>
        </w:rPr>
      </w:pPr>
    </w:p>
    <w:p w14:paraId="3A7DD737" w14:textId="77777777" w:rsidR="00B67694" w:rsidRDefault="00B67694" w:rsidP="003961E7">
      <w:pPr>
        <w:tabs>
          <w:tab w:val="left" w:pos="5103"/>
          <w:tab w:val="left" w:pos="10348"/>
        </w:tabs>
        <w:jc w:val="center"/>
        <w:rPr>
          <w:noProof w:val="0"/>
          <w:lang w:eastAsia="ru-RU"/>
        </w:rPr>
      </w:pPr>
    </w:p>
    <w:p w14:paraId="08B6360C" w14:textId="77777777" w:rsidR="00B67694" w:rsidRDefault="00B67694" w:rsidP="003961E7">
      <w:pPr>
        <w:tabs>
          <w:tab w:val="left" w:pos="5103"/>
          <w:tab w:val="left" w:pos="10348"/>
        </w:tabs>
        <w:jc w:val="center"/>
        <w:rPr>
          <w:noProof w:val="0"/>
          <w:lang w:eastAsia="ru-RU"/>
        </w:rPr>
      </w:pPr>
    </w:p>
    <w:p w14:paraId="51440E66" w14:textId="77777777" w:rsidR="00B67694" w:rsidRDefault="00B67694" w:rsidP="003961E7">
      <w:pPr>
        <w:tabs>
          <w:tab w:val="left" w:pos="5103"/>
          <w:tab w:val="left" w:pos="10348"/>
        </w:tabs>
        <w:jc w:val="center"/>
        <w:rPr>
          <w:noProof w:val="0"/>
          <w:lang w:eastAsia="ru-RU"/>
        </w:rPr>
      </w:pPr>
    </w:p>
    <w:p w14:paraId="3AE9470E" w14:textId="77777777" w:rsidR="00B67694" w:rsidRDefault="00B67694" w:rsidP="003961E7">
      <w:pPr>
        <w:tabs>
          <w:tab w:val="left" w:pos="5103"/>
          <w:tab w:val="left" w:pos="10348"/>
        </w:tabs>
        <w:jc w:val="center"/>
        <w:rPr>
          <w:noProof w:val="0"/>
          <w:lang w:eastAsia="ru-RU"/>
        </w:rPr>
      </w:pPr>
    </w:p>
    <w:p w14:paraId="2257C26C" w14:textId="77777777" w:rsidR="00B67694" w:rsidRDefault="00B67694" w:rsidP="003961E7">
      <w:pPr>
        <w:tabs>
          <w:tab w:val="left" w:pos="5103"/>
          <w:tab w:val="left" w:pos="10348"/>
        </w:tabs>
        <w:jc w:val="center"/>
        <w:rPr>
          <w:noProof w:val="0"/>
          <w:lang w:eastAsia="ru-RU"/>
        </w:rPr>
      </w:pPr>
    </w:p>
    <w:p w14:paraId="1BCA7703" w14:textId="77777777" w:rsidR="00B67694" w:rsidRDefault="00B67694" w:rsidP="003961E7">
      <w:pPr>
        <w:tabs>
          <w:tab w:val="left" w:pos="5103"/>
          <w:tab w:val="left" w:pos="10348"/>
        </w:tabs>
        <w:jc w:val="center"/>
        <w:rPr>
          <w:noProof w:val="0"/>
          <w:lang w:eastAsia="ru-RU"/>
        </w:rPr>
      </w:pPr>
    </w:p>
    <w:p w14:paraId="41447665" w14:textId="77777777" w:rsidR="00B67694" w:rsidRDefault="00B67694" w:rsidP="003961E7">
      <w:pPr>
        <w:tabs>
          <w:tab w:val="left" w:pos="5103"/>
          <w:tab w:val="left" w:pos="10348"/>
        </w:tabs>
        <w:jc w:val="center"/>
        <w:rPr>
          <w:noProof w:val="0"/>
          <w:lang w:eastAsia="ru-RU"/>
        </w:rPr>
      </w:pPr>
    </w:p>
    <w:p w14:paraId="7A7EE564" w14:textId="77777777" w:rsidR="00B67694" w:rsidRDefault="00B67694" w:rsidP="003961E7">
      <w:pPr>
        <w:tabs>
          <w:tab w:val="left" w:pos="5103"/>
          <w:tab w:val="left" w:pos="10348"/>
        </w:tabs>
        <w:jc w:val="center"/>
        <w:rPr>
          <w:noProof w:val="0"/>
          <w:lang w:eastAsia="ru-RU"/>
        </w:rPr>
      </w:pPr>
    </w:p>
    <w:p w14:paraId="71333253" w14:textId="77777777" w:rsidR="00B67694" w:rsidRDefault="00B67694" w:rsidP="003961E7">
      <w:pPr>
        <w:tabs>
          <w:tab w:val="left" w:pos="5103"/>
          <w:tab w:val="left" w:pos="10348"/>
        </w:tabs>
        <w:jc w:val="center"/>
        <w:rPr>
          <w:noProof w:val="0"/>
          <w:lang w:eastAsia="ru-RU"/>
        </w:rPr>
      </w:pPr>
    </w:p>
    <w:p w14:paraId="541E83E0" w14:textId="77777777" w:rsidR="00B67694" w:rsidRDefault="00B67694" w:rsidP="003961E7">
      <w:pPr>
        <w:tabs>
          <w:tab w:val="left" w:pos="5103"/>
          <w:tab w:val="left" w:pos="10348"/>
        </w:tabs>
        <w:jc w:val="center"/>
        <w:rPr>
          <w:noProof w:val="0"/>
          <w:lang w:eastAsia="ru-RU"/>
        </w:rPr>
      </w:pPr>
    </w:p>
    <w:p w14:paraId="31B60D9B" w14:textId="77777777" w:rsidR="00B67694" w:rsidRDefault="00B67694" w:rsidP="003961E7">
      <w:pPr>
        <w:tabs>
          <w:tab w:val="left" w:pos="5103"/>
          <w:tab w:val="left" w:pos="10348"/>
        </w:tabs>
        <w:jc w:val="center"/>
        <w:rPr>
          <w:noProof w:val="0"/>
          <w:lang w:eastAsia="ru-RU"/>
        </w:rPr>
      </w:pPr>
    </w:p>
    <w:p w14:paraId="3034B5FF" w14:textId="77777777" w:rsidR="00B67694" w:rsidRDefault="00B67694" w:rsidP="003961E7">
      <w:pPr>
        <w:tabs>
          <w:tab w:val="left" w:pos="5103"/>
          <w:tab w:val="left" w:pos="10348"/>
        </w:tabs>
        <w:jc w:val="center"/>
        <w:rPr>
          <w:noProof w:val="0"/>
          <w:lang w:eastAsia="ru-RU"/>
        </w:rPr>
      </w:pPr>
    </w:p>
    <w:p w14:paraId="7136C46F" w14:textId="77777777" w:rsidR="00B67694" w:rsidRDefault="00B67694" w:rsidP="003961E7">
      <w:pPr>
        <w:tabs>
          <w:tab w:val="left" w:pos="5103"/>
          <w:tab w:val="left" w:pos="10348"/>
        </w:tabs>
        <w:jc w:val="center"/>
        <w:rPr>
          <w:noProof w:val="0"/>
          <w:lang w:eastAsia="ru-RU"/>
        </w:rPr>
      </w:pPr>
    </w:p>
    <w:p w14:paraId="5D1ADD7E" w14:textId="77777777" w:rsidR="00B67694" w:rsidRDefault="00B67694" w:rsidP="003961E7">
      <w:pPr>
        <w:tabs>
          <w:tab w:val="left" w:pos="5103"/>
          <w:tab w:val="left" w:pos="10348"/>
        </w:tabs>
        <w:jc w:val="center"/>
        <w:rPr>
          <w:noProof w:val="0"/>
          <w:lang w:eastAsia="ru-RU"/>
        </w:rPr>
      </w:pPr>
    </w:p>
    <w:p w14:paraId="6AB01EAF" w14:textId="77777777" w:rsidR="007167E2" w:rsidRDefault="007167E2" w:rsidP="003961E7">
      <w:pPr>
        <w:tabs>
          <w:tab w:val="left" w:pos="5103"/>
          <w:tab w:val="left" w:pos="10348"/>
        </w:tabs>
        <w:jc w:val="center"/>
        <w:rPr>
          <w:noProof w:val="0"/>
          <w:lang w:eastAsia="ru-RU"/>
        </w:rPr>
      </w:pPr>
    </w:p>
    <w:p w14:paraId="01961FB5" w14:textId="77777777" w:rsidR="007167E2" w:rsidRPr="00FF430B" w:rsidRDefault="007167E2" w:rsidP="003961E7">
      <w:pPr>
        <w:tabs>
          <w:tab w:val="left" w:pos="5103"/>
          <w:tab w:val="left" w:pos="10348"/>
        </w:tabs>
        <w:jc w:val="center"/>
        <w:rPr>
          <w:noProof w:val="0"/>
          <w:lang w:eastAsia="ru-RU"/>
        </w:rPr>
      </w:pPr>
    </w:p>
    <w:p w14:paraId="774B0717" w14:textId="77777777" w:rsidR="00DA6115" w:rsidRPr="00FF430B" w:rsidRDefault="00DA6115" w:rsidP="003961E7">
      <w:pPr>
        <w:tabs>
          <w:tab w:val="left" w:pos="5103"/>
          <w:tab w:val="left" w:pos="10348"/>
        </w:tabs>
        <w:jc w:val="center"/>
        <w:rPr>
          <w:b/>
          <w:noProof w:val="0"/>
          <w:lang w:eastAsia="ru-RU"/>
        </w:rPr>
      </w:pPr>
    </w:p>
    <w:p w14:paraId="145C013C"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28A80DD3" w14:textId="77777777" w:rsidR="003961E7" w:rsidRPr="00FC2797" w:rsidRDefault="003961E7" w:rsidP="00FC2797">
      <w:pPr>
        <w:ind w:left="-426"/>
        <w:jc w:val="center"/>
        <w:rPr>
          <w:b/>
          <w:noProof w:val="0"/>
          <w:lang w:eastAsia="ru-RU"/>
        </w:rPr>
      </w:pPr>
      <w:r w:rsidRPr="00FF430B">
        <w:rPr>
          <w:b/>
          <w:noProof w:val="0"/>
          <w:lang w:eastAsia="ru-RU"/>
        </w:rPr>
        <w:t>pentru real</w:t>
      </w:r>
      <w:r w:rsidR="00EE2782">
        <w:rPr>
          <w:b/>
          <w:noProof w:val="0"/>
          <w:lang w:eastAsia="ru-RU"/>
        </w:rPr>
        <w:t xml:space="preserve">izarea achizițiilor publice </w:t>
      </w:r>
      <w:r w:rsidR="00B67694">
        <w:rPr>
          <w:b/>
          <w:noProof w:val="0"/>
          <w:lang w:eastAsia="ru-RU"/>
        </w:rPr>
        <w:t>de</w:t>
      </w:r>
      <w:r w:rsidR="00FC2797">
        <w:rPr>
          <w:b/>
          <w:noProof w:val="0"/>
          <w:lang w:eastAsia="ru-RU"/>
        </w:rPr>
        <w:t xml:space="preserve"> l</w:t>
      </w:r>
      <w:r w:rsidR="00EE2782" w:rsidRPr="00FC2797">
        <w:rPr>
          <w:b/>
        </w:rPr>
        <w:t xml:space="preserve">ucrări </w:t>
      </w:r>
    </w:p>
    <w:p w14:paraId="522725E0" w14:textId="77777777" w:rsidR="00EE2782" w:rsidRPr="00EE2782" w:rsidRDefault="00EE2782" w:rsidP="00EE2782">
      <w:pPr>
        <w:ind w:left="-426"/>
        <w:rPr>
          <w:b/>
          <w:noProof w:val="0"/>
          <w:u w:val="single"/>
        </w:rPr>
      </w:pPr>
    </w:p>
    <w:p w14:paraId="42E4F47E" w14:textId="77777777" w:rsidR="00A20ACF" w:rsidRPr="00FF430B" w:rsidRDefault="00A20ACF" w:rsidP="00196AB4"/>
    <w:p w14:paraId="648451C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434113A2" w14:textId="77777777" w:rsidR="007D2250" w:rsidRPr="007D2250" w:rsidRDefault="007D2250" w:rsidP="007D2250"/>
    <w:p w14:paraId="329B025F"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7FB6CC27" w14:textId="77777777" w:rsidR="007D2250" w:rsidRPr="00A14C96" w:rsidRDefault="007D2250" w:rsidP="007D2250"/>
    <w:p w14:paraId="22C2E59D" w14:textId="77777777" w:rsidR="00922F8A" w:rsidRPr="00FF430B" w:rsidRDefault="00033577" w:rsidP="00E95395">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29EF6BD0" w14:textId="77777777" w:rsidR="00922F8A" w:rsidRPr="00FF430B" w:rsidRDefault="00922F8A" w:rsidP="00E95395">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07D1BE" w14:textId="77777777" w:rsidR="00922F8A" w:rsidRPr="00FF430B" w:rsidRDefault="00922F8A" w:rsidP="00E95395">
      <w:pPr>
        <w:pStyle w:val="Listparagraf"/>
        <w:numPr>
          <w:ilvl w:val="0"/>
          <w:numId w:val="3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0406554C" w14:textId="77777777" w:rsidR="00922F8A" w:rsidRPr="00FF430B" w:rsidRDefault="00D8130E" w:rsidP="00E95395">
      <w:pPr>
        <w:pStyle w:val="Listparagraf"/>
        <w:numPr>
          <w:ilvl w:val="0"/>
          <w:numId w:val="3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0202EDF9" w14:textId="77777777" w:rsidR="00922F8A" w:rsidRPr="00FF430B" w:rsidRDefault="00922F8A" w:rsidP="00E95395">
      <w:pPr>
        <w:pStyle w:val="Listparagraf"/>
        <w:numPr>
          <w:ilvl w:val="0"/>
          <w:numId w:val="3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4570271F" w14:textId="77777777" w:rsidR="00922F8A" w:rsidRPr="00FF430B" w:rsidRDefault="00922F8A" w:rsidP="00E95395">
      <w:pPr>
        <w:pStyle w:val="Listparagraf"/>
        <w:numPr>
          <w:ilvl w:val="0"/>
          <w:numId w:val="3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7A99BCE8" w14:textId="77777777" w:rsidR="00922F8A" w:rsidRPr="00FF430B" w:rsidRDefault="00922F8A" w:rsidP="00E95395">
      <w:pPr>
        <w:pStyle w:val="Listparagraf"/>
        <w:numPr>
          <w:ilvl w:val="0"/>
          <w:numId w:val="3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76F10FA8" w14:textId="77777777" w:rsidR="00922F8A" w:rsidRPr="00FF430B" w:rsidRDefault="00922F8A" w:rsidP="00E95395">
      <w:pPr>
        <w:pStyle w:val="Listparagraf"/>
        <w:numPr>
          <w:ilvl w:val="0"/>
          <w:numId w:val="3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18F29825" w14:textId="77777777" w:rsidR="00922F8A" w:rsidRPr="00FF430B" w:rsidRDefault="0072565E" w:rsidP="00E95395">
      <w:pPr>
        <w:pStyle w:val="Listparagraf"/>
        <w:numPr>
          <w:ilvl w:val="0"/>
          <w:numId w:val="3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2DC37D83" w14:textId="77777777" w:rsidR="00922F8A" w:rsidRPr="00FF430B" w:rsidRDefault="00922F8A" w:rsidP="00E95395">
      <w:pPr>
        <w:pStyle w:val="Listparagraf"/>
        <w:numPr>
          <w:ilvl w:val="0"/>
          <w:numId w:val="3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3FB2DBAA" w14:textId="77777777" w:rsidR="00922F8A" w:rsidRPr="00FF430B" w:rsidRDefault="00922F8A" w:rsidP="00E95395">
      <w:pPr>
        <w:pStyle w:val="Listparagraf"/>
        <w:numPr>
          <w:ilvl w:val="0"/>
          <w:numId w:val="3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4BA1D0C3"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9D2B809"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43EAFA06"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2886A055"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4FC1A2C9"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528EE4EA" w14:textId="77777777" w:rsidR="00922F8A" w:rsidRPr="00FF430B" w:rsidRDefault="00922F8A" w:rsidP="00E95395">
      <w:pPr>
        <w:pStyle w:val="Listparagraf"/>
        <w:numPr>
          <w:ilvl w:val="0"/>
          <w:numId w:val="3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4EF0D46D" w14:textId="77777777" w:rsidR="00922F8A" w:rsidRPr="00FF430B" w:rsidRDefault="00922F8A" w:rsidP="00E95395">
      <w:pPr>
        <w:pStyle w:val="Listparagraf"/>
        <w:numPr>
          <w:ilvl w:val="0"/>
          <w:numId w:val="3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08123743" w14:textId="77777777" w:rsidR="00922F8A" w:rsidRPr="00FF430B" w:rsidRDefault="0072565E" w:rsidP="00E95395">
      <w:pPr>
        <w:pStyle w:val="Listparagraf"/>
        <w:numPr>
          <w:ilvl w:val="0"/>
          <w:numId w:val="3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3DDEBAC4"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24AFB83D"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43BB722"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01ED44F5"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067B27ED"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DB75610"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3D6D7FAA" w14:textId="77777777" w:rsidR="00922F8A" w:rsidRPr="00FF430B" w:rsidRDefault="00922F8A" w:rsidP="00E95395">
      <w:pPr>
        <w:pStyle w:val="Listparagraf"/>
        <w:numPr>
          <w:ilvl w:val="0"/>
          <w:numId w:val="3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2CC781D6" w14:textId="77777777" w:rsidR="00922F8A" w:rsidRPr="00FF430B" w:rsidRDefault="0072565E" w:rsidP="00E95395">
      <w:pPr>
        <w:pStyle w:val="Listparagraf"/>
        <w:numPr>
          <w:ilvl w:val="0"/>
          <w:numId w:val="3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7CCCC9DA" w14:textId="77777777" w:rsidR="00922F8A" w:rsidRPr="00FF430B" w:rsidRDefault="00922F8A" w:rsidP="00E95395">
      <w:pPr>
        <w:pStyle w:val="Listparagraf"/>
        <w:numPr>
          <w:ilvl w:val="0"/>
          <w:numId w:val="3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5768AB9A" w14:textId="77777777" w:rsidR="00922F8A" w:rsidRPr="00FF430B" w:rsidRDefault="00922F8A" w:rsidP="00E95395">
      <w:pPr>
        <w:pStyle w:val="Listparagraf"/>
        <w:numPr>
          <w:ilvl w:val="0"/>
          <w:numId w:val="3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658C1314" w14:textId="77777777" w:rsidR="00922F8A" w:rsidRPr="00FF430B" w:rsidRDefault="0072565E" w:rsidP="00E95395">
      <w:pPr>
        <w:pStyle w:val="Listparagraf"/>
        <w:numPr>
          <w:ilvl w:val="0"/>
          <w:numId w:val="3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49C4C1D4"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1C4CBA82" w14:textId="77777777" w:rsidR="00922F8A" w:rsidRPr="00FF430B" w:rsidRDefault="00922F8A" w:rsidP="00E95395">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469BD48F"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633648CA" w14:textId="77777777" w:rsidR="00B93DBE" w:rsidRPr="00FF430B" w:rsidRDefault="00033577" w:rsidP="00E95395">
      <w:pPr>
        <w:pStyle w:val="Listparagraf"/>
        <w:numPr>
          <w:ilvl w:val="0"/>
          <w:numId w:val="17"/>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34935B3B" w14:textId="77777777" w:rsidR="00D8130E" w:rsidRPr="00FF430B" w:rsidRDefault="00D8130E" w:rsidP="00D8130E">
      <w:pPr>
        <w:pStyle w:val="Listparagraf"/>
        <w:numPr>
          <w:ilvl w:val="0"/>
          <w:numId w:val="0"/>
        </w:numPr>
        <w:ind w:left="360"/>
      </w:pPr>
    </w:p>
    <w:p w14:paraId="141FA4DA" w14:textId="77777777" w:rsidR="00352B05" w:rsidRPr="00FF430B" w:rsidRDefault="00033577" w:rsidP="00E95395">
      <w:pPr>
        <w:pStyle w:val="Listparagraf"/>
        <w:numPr>
          <w:ilvl w:val="0"/>
          <w:numId w:val="17"/>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D03FE70" w14:textId="77777777" w:rsidR="00D8130E" w:rsidRPr="00FF430B" w:rsidRDefault="00D8130E" w:rsidP="00D8130E">
      <w:pPr>
        <w:pStyle w:val="Listparagraf"/>
        <w:numPr>
          <w:ilvl w:val="0"/>
          <w:numId w:val="0"/>
        </w:numPr>
        <w:ind w:left="357"/>
      </w:pPr>
    </w:p>
    <w:p w14:paraId="3D44CDDA" w14:textId="77777777" w:rsidR="00352B05" w:rsidRPr="00FF430B" w:rsidRDefault="00033577" w:rsidP="00E95395">
      <w:pPr>
        <w:pStyle w:val="Listparagraf"/>
        <w:numPr>
          <w:ilvl w:val="0"/>
          <w:numId w:val="17"/>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139A02C2" w14:textId="77777777" w:rsidR="00352B05" w:rsidRPr="00FF430B" w:rsidRDefault="004B16DD" w:rsidP="00E95395">
      <w:pPr>
        <w:pStyle w:val="Listparagraf"/>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166888CC" w14:textId="77777777" w:rsidR="00352B05" w:rsidRPr="00FF430B" w:rsidRDefault="00851DA8" w:rsidP="00E95395">
      <w:pPr>
        <w:pStyle w:val="Listparagraf"/>
        <w:numPr>
          <w:ilvl w:val="0"/>
          <w:numId w:val="18"/>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4354B60D" w14:textId="77777777" w:rsidR="00A50D0A" w:rsidRPr="00FF430B" w:rsidRDefault="00033577" w:rsidP="00E95395">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23D8F68D" w14:textId="77777777" w:rsidR="009F6B02" w:rsidRPr="00FF430B" w:rsidRDefault="00033577" w:rsidP="00E95395">
      <w:pPr>
        <w:pStyle w:val="Listparagraf"/>
        <w:numPr>
          <w:ilvl w:val="0"/>
          <w:numId w:val="17"/>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5577534B" w14:textId="77777777" w:rsidR="00E000AD" w:rsidRPr="00FF430B" w:rsidRDefault="00E000AD" w:rsidP="00E95395">
      <w:pPr>
        <w:pStyle w:val="Listparagraf"/>
        <w:numPr>
          <w:ilvl w:val="0"/>
          <w:numId w:val="17"/>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5DC33671" w14:textId="77777777" w:rsidR="00A50D0A" w:rsidRPr="00FF430B" w:rsidRDefault="001C03B0" w:rsidP="00E95395">
      <w:pPr>
        <w:pStyle w:val="Listparagraf"/>
        <w:numPr>
          <w:ilvl w:val="0"/>
          <w:numId w:val="17"/>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250C70DB" w14:textId="77777777" w:rsidR="00A50D0A" w:rsidRPr="00FF430B" w:rsidRDefault="00E42F35" w:rsidP="00E95395">
      <w:pPr>
        <w:pStyle w:val="Listparagraf"/>
        <w:numPr>
          <w:ilvl w:val="0"/>
          <w:numId w:val="17"/>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6952594C" w14:textId="77777777" w:rsidR="00946421" w:rsidRPr="00FF430B" w:rsidRDefault="00946421" w:rsidP="00E95395">
      <w:pPr>
        <w:pStyle w:val="Listparagraf"/>
        <w:numPr>
          <w:ilvl w:val="0"/>
          <w:numId w:val="17"/>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1738AD5A" w14:textId="77777777" w:rsidR="00862010" w:rsidRPr="00FF430B" w:rsidRDefault="00862010" w:rsidP="00E95395">
      <w:pPr>
        <w:pStyle w:val="Listparagraf"/>
        <w:numPr>
          <w:ilvl w:val="0"/>
          <w:numId w:val="17"/>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745F0905" w14:textId="77777777" w:rsidR="00A50D0A" w:rsidRPr="00FF430B" w:rsidRDefault="001C03B0" w:rsidP="00E95395">
      <w:pPr>
        <w:pStyle w:val="Listparagraf"/>
        <w:numPr>
          <w:ilvl w:val="0"/>
          <w:numId w:val="17"/>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7CE9EEE9" w14:textId="77777777" w:rsidR="00A50D0A" w:rsidRPr="00FF430B" w:rsidRDefault="001C03B0" w:rsidP="00E95395">
      <w:pPr>
        <w:pStyle w:val="Listparagraf"/>
        <w:numPr>
          <w:ilvl w:val="0"/>
          <w:numId w:val="17"/>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357F68A4" w14:textId="77777777" w:rsidR="00D22624" w:rsidRPr="00FF430B" w:rsidRDefault="001C03B0" w:rsidP="00E95395">
      <w:pPr>
        <w:pStyle w:val="Listparagraf"/>
        <w:numPr>
          <w:ilvl w:val="0"/>
          <w:numId w:val="17"/>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73DE2920" w14:textId="77777777" w:rsidR="005D44CE" w:rsidRPr="00FF430B" w:rsidRDefault="001C03B0" w:rsidP="00E95395">
      <w:pPr>
        <w:pStyle w:val="Listparagraf"/>
        <w:numPr>
          <w:ilvl w:val="0"/>
          <w:numId w:val="19"/>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2CDCB0C1" w14:textId="77777777" w:rsidR="005D44CE" w:rsidRPr="00FF430B" w:rsidRDefault="001C03B0" w:rsidP="00E95395">
      <w:pPr>
        <w:pStyle w:val="Listparagraf"/>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975A6F8" w14:textId="77777777" w:rsidR="00D22624" w:rsidRPr="00FF430B" w:rsidRDefault="00B45370" w:rsidP="00E95395">
      <w:pPr>
        <w:pStyle w:val="Listparagraf"/>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21933D2E" w14:textId="77777777" w:rsidR="005D44CE" w:rsidRPr="00FF430B" w:rsidRDefault="007167E4" w:rsidP="00E95395">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289ED352" w14:textId="77777777" w:rsidR="005D44CE" w:rsidRPr="00FF430B" w:rsidRDefault="007167E4" w:rsidP="00E95395">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701DC0CF" w14:textId="77777777" w:rsidR="005D44CE" w:rsidRPr="00FF430B" w:rsidRDefault="007167E4" w:rsidP="00E95395">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407AC51A" w14:textId="77777777" w:rsidR="005D44CE" w:rsidRPr="00FF430B" w:rsidRDefault="007167E4" w:rsidP="00E95395">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40E852AF" w14:textId="77777777" w:rsidR="001034CC" w:rsidRPr="00FF430B" w:rsidRDefault="007167E4" w:rsidP="00E95395">
      <w:pPr>
        <w:pStyle w:val="Listparagraf"/>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2BB8CE0E"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BC5B7B0"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B24DB84"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7006251A" w14:textId="77777777" w:rsidR="00B51DAA" w:rsidRPr="00FF430B" w:rsidRDefault="00B51DAA" w:rsidP="00B51DAA"/>
    <w:p w14:paraId="36CA4198"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08433478"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1540A7A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C6D67A5"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3C2E0FF1"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4E2652B6"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lastRenderedPageBreak/>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F3FF8DE"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443B33F1"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2E446F7B"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12758DBD"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42CB4D26"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C5B7B35" w14:textId="77777777" w:rsidR="004C23A8" w:rsidRPr="00FF430B" w:rsidRDefault="004C23A8" w:rsidP="00A54239">
      <w:pPr>
        <w:spacing w:after="120"/>
        <w:ind w:left="142"/>
      </w:pPr>
      <w:r w:rsidRPr="00FF430B">
        <w:t>2) capacitatea de exercitare a activității profesionale;</w:t>
      </w:r>
    </w:p>
    <w:p w14:paraId="2C924FE9"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04106534"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04074147"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255FFBEA"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6E4FFF8B"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0E0B78E7"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6929DDB4"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062B2D8B"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417ED73B"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3A13D2F1"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lastRenderedPageBreak/>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25903F98"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9E46E1B"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3B60CB04"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0B591DB1"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74D4BC7B"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204FA8D5"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B0CA775"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1F80F03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08B8CF3"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74AB177F"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62B15F71"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49A75914"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341124BD"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10BB43A6"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7B1EFABD"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8610C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283EA6B1"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068DACA5"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424EF57"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7FE9554"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1CB37E40"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2CFF22B6"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52E36234"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783B46AB"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15130FE6"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1755B51C"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4E11C2BF"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w:t>
      </w:r>
      <w:r w:rsidR="007167E4" w:rsidRPr="00FF430B">
        <w:lastRenderedPageBreak/>
        <w:t xml:space="preserve">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1A68EF7B"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46B8103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E52A8E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425A19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12B5269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A96A86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10C6613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258B410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A49CA0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2BD798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08F7B952"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28D46D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0E4A8D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F2CF83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7B3A7EB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0E1B0EC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3F122D2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375BE52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5B71C4EE"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69CC3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36F800E5"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6347147A"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38E96A8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6DA7BD1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570D05B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29A16E3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310EE07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22C5376E"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2EC2B6A"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394A3AAE"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6FB9EF64"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B21B96D"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67D36C3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34EBE0E9"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58201D70" w14:textId="77777777" w:rsidR="000E4D7D" w:rsidRPr="00FF430B" w:rsidRDefault="000E4D7D" w:rsidP="000E4D7D"/>
    <w:bookmarkEnd w:id="25"/>
    <w:bookmarkEnd w:id="26"/>
    <w:p w14:paraId="631646E0"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68A9DC82" w14:textId="77777777" w:rsidR="006957AA" w:rsidRPr="00FF430B" w:rsidRDefault="006957AA" w:rsidP="009F1E2C">
      <w:pPr>
        <w:tabs>
          <w:tab w:val="left" w:pos="-284"/>
        </w:tabs>
        <w:ind w:left="-284" w:firstLine="284"/>
      </w:pPr>
    </w:p>
    <w:p w14:paraId="577D5EF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7FB0E73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0A43A99"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7768C9D5" w14:textId="77777777" w:rsidR="00A61C31" w:rsidRPr="00FF430B" w:rsidRDefault="00A61C31" w:rsidP="00A54239">
      <w:pPr>
        <w:tabs>
          <w:tab w:val="left" w:pos="0"/>
          <w:tab w:val="left" w:pos="426"/>
          <w:tab w:val="left" w:pos="960"/>
        </w:tabs>
        <w:spacing w:after="120"/>
      </w:pPr>
      <w:r w:rsidRPr="00FF430B">
        <w:t>2) Propunerea financiară;</w:t>
      </w:r>
    </w:p>
    <w:p w14:paraId="0A13F0CF"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3A09F59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2B1E7047"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49C61AE6"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5002D1DB"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17399268"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16B25D13"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3A96BB5"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595D55F"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00277675"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4F80AEC"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AC7BDDA"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1BCB2C4D"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5C6F39F9"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20FE18C"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264C7467"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5E1A644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5855E2B"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587A6CD0" w14:textId="77777777" w:rsidR="002E6BB0" w:rsidRPr="00FF430B" w:rsidRDefault="002E6BB0" w:rsidP="009F1E2C">
      <w:pPr>
        <w:tabs>
          <w:tab w:val="left" w:pos="-284"/>
        </w:tabs>
        <w:ind w:left="-284" w:firstLine="284"/>
        <w:jc w:val="center"/>
        <w:rPr>
          <w:b/>
          <w:sz w:val="26"/>
          <w:szCs w:val="26"/>
        </w:rPr>
      </w:pPr>
    </w:p>
    <w:p w14:paraId="6BAD558E"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3B81B4C" w14:textId="77777777" w:rsidR="000E4D7D" w:rsidRPr="00FF430B" w:rsidRDefault="000E4D7D" w:rsidP="009F1E2C">
      <w:pPr>
        <w:tabs>
          <w:tab w:val="left" w:pos="-284"/>
        </w:tabs>
        <w:ind w:left="-284" w:firstLine="284"/>
        <w:jc w:val="center"/>
        <w:rPr>
          <w:b/>
          <w:sz w:val="26"/>
          <w:szCs w:val="26"/>
        </w:rPr>
      </w:pPr>
    </w:p>
    <w:p w14:paraId="78FC3668"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EC02119" w14:textId="77777777" w:rsidR="0097083F" w:rsidRPr="00FF430B" w:rsidRDefault="0097083F" w:rsidP="009F1E2C">
      <w:pPr>
        <w:tabs>
          <w:tab w:val="left" w:pos="-284"/>
        </w:tabs>
        <w:ind w:left="-284" w:firstLine="284"/>
        <w:jc w:val="center"/>
        <w:rPr>
          <w:b/>
        </w:rPr>
      </w:pPr>
    </w:p>
    <w:p w14:paraId="2BC2BCE3"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8D50D3B"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5069762F"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78E7DC89"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72047073"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2F5ACF35"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9CBFF97"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32192DCE"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0AFF0B89"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56A361F" w14:textId="77777777" w:rsidR="001034CC" w:rsidRPr="00FF430B" w:rsidRDefault="001034CC" w:rsidP="009F1E2C">
      <w:pPr>
        <w:tabs>
          <w:tab w:val="left" w:pos="-284"/>
          <w:tab w:val="left" w:pos="960"/>
        </w:tabs>
        <w:ind w:left="-284" w:firstLine="284"/>
        <w:jc w:val="both"/>
      </w:pPr>
    </w:p>
    <w:p w14:paraId="06AB3BAD" w14:textId="77777777" w:rsidR="00E17AFF" w:rsidRPr="00FF430B" w:rsidRDefault="00E17AFF" w:rsidP="009F1E2C">
      <w:pPr>
        <w:tabs>
          <w:tab w:val="left" w:pos="-284"/>
          <w:tab w:val="left" w:pos="960"/>
        </w:tabs>
        <w:ind w:left="-284" w:firstLine="284"/>
        <w:jc w:val="both"/>
      </w:pPr>
    </w:p>
    <w:p w14:paraId="721D0B6D"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5F4C3B8C"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A9559E1"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1EA5D56C"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5AF94B0D"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28C1221E"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14469E0F"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42A7206"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1B654273"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16B2E968"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68B0F406"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678E81B0"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112324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121F9281"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604427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31BF1FE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C37B896"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0B119E6"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53B6A5E"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436C5B8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EFF6F6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1860BE5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27220B6"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7F5DC68C"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4B96E04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6278BC3"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629B4F8"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6910751E"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769F6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72B674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57261EF4"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C7E62C2"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479FB0CD"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544E79EB"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1A81738"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088F99F0" w14:textId="77777777" w:rsidR="004A4CB4" w:rsidRPr="00FF430B" w:rsidRDefault="004A4CB4" w:rsidP="009F1E2C">
      <w:pPr>
        <w:tabs>
          <w:tab w:val="left" w:pos="-284"/>
          <w:tab w:val="left" w:pos="462"/>
          <w:tab w:val="left" w:pos="1134"/>
        </w:tabs>
        <w:spacing w:after="120"/>
        <w:ind w:left="-284" w:firstLine="284"/>
        <w:jc w:val="both"/>
      </w:pPr>
    </w:p>
    <w:p w14:paraId="08113075"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67CA8B0" w14:textId="77777777" w:rsidR="000E4D7D" w:rsidRPr="00FF430B" w:rsidRDefault="000E4D7D" w:rsidP="009F1E2C">
      <w:pPr>
        <w:tabs>
          <w:tab w:val="left" w:pos="-284"/>
        </w:tabs>
        <w:ind w:left="-284" w:firstLine="284"/>
        <w:jc w:val="center"/>
        <w:rPr>
          <w:rFonts w:eastAsiaTheme="majorEastAsia"/>
          <w:b/>
          <w:bCs/>
          <w:sz w:val="26"/>
          <w:szCs w:val="26"/>
        </w:rPr>
      </w:pPr>
    </w:p>
    <w:p w14:paraId="4760138C"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4BDAB0C2" w14:textId="77777777" w:rsidR="009A6869" w:rsidRPr="00FF430B" w:rsidRDefault="009A6869" w:rsidP="009F1E2C">
      <w:pPr>
        <w:tabs>
          <w:tab w:val="left" w:pos="-284"/>
        </w:tabs>
        <w:ind w:left="-284" w:firstLine="284"/>
        <w:jc w:val="center"/>
      </w:pPr>
    </w:p>
    <w:p w14:paraId="1FBBE695"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0689AF62"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B1A007D"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F91BCF6"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50B0573"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42DD160C" w14:textId="77777777" w:rsidR="00B00190" w:rsidRPr="007167E2" w:rsidRDefault="000E4D7D" w:rsidP="009F1E2C">
      <w:pPr>
        <w:pStyle w:val="NormalWeb"/>
        <w:shd w:val="clear" w:color="auto" w:fill="FFFFFF"/>
        <w:tabs>
          <w:tab w:val="left" w:pos="-284"/>
        </w:tabs>
        <w:ind w:left="-284" w:firstLine="284"/>
        <w:rPr>
          <w:color w:val="000000" w:themeColor="text1"/>
          <w:lang w:val="en-US" w:eastAsia="it-IT"/>
        </w:rPr>
      </w:pPr>
      <w:r w:rsidRPr="007167E2">
        <w:rPr>
          <w:b/>
          <w:color w:val="000000" w:themeColor="text1"/>
          <w:lang w:val="en-US"/>
        </w:rPr>
        <w:t>9</w:t>
      </w:r>
      <w:r w:rsidR="0024699C" w:rsidRPr="007167E2">
        <w:rPr>
          <w:b/>
          <w:color w:val="000000" w:themeColor="text1"/>
          <w:lang w:val="en-US"/>
        </w:rPr>
        <w:t>8</w:t>
      </w:r>
      <w:r w:rsidR="00B00190" w:rsidRPr="007167E2">
        <w:rPr>
          <w:b/>
          <w:color w:val="000000" w:themeColor="text1"/>
          <w:lang w:val="en-US"/>
        </w:rPr>
        <w:t xml:space="preserve">. </w:t>
      </w:r>
      <w:r w:rsidR="009C11B3" w:rsidRPr="007167E2">
        <w:rPr>
          <w:b/>
          <w:color w:val="000000" w:themeColor="text1"/>
          <w:lang w:val="en-US"/>
        </w:rPr>
        <w:t xml:space="preserve"> </w:t>
      </w:r>
      <w:proofErr w:type="spellStart"/>
      <w:r w:rsidR="00B00190" w:rsidRPr="007167E2">
        <w:rPr>
          <w:color w:val="000000" w:themeColor="text1"/>
          <w:lang w:val="en-US" w:eastAsia="it-IT"/>
        </w:rPr>
        <w:t>Garanția</w:t>
      </w:r>
      <w:proofErr w:type="spellEnd"/>
      <w:r w:rsidR="00B00190" w:rsidRPr="007167E2">
        <w:rPr>
          <w:color w:val="000000" w:themeColor="text1"/>
          <w:lang w:val="en-US" w:eastAsia="it-IT"/>
        </w:rPr>
        <w:t xml:space="preserve"> de </w:t>
      </w:r>
      <w:proofErr w:type="spellStart"/>
      <w:r w:rsidR="00B00190" w:rsidRPr="007167E2">
        <w:rPr>
          <w:color w:val="000000" w:themeColor="text1"/>
          <w:lang w:val="en-US" w:eastAsia="it-IT"/>
        </w:rPr>
        <w:t>bună</w:t>
      </w:r>
      <w:proofErr w:type="spellEnd"/>
      <w:r w:rsidR="00B00190" w:rsidRPr="007167E2">
        <w:rPr>
          <w:color w:val="000000" w:themeColor="text1"/>
          <w:lang w:val="en-US" w:eastAsia="it-IT"/>
        </w:rPr>
        <w:t xml:space="preserve"> </w:t>
      </w:r>
      <w:proofErr w:type="spellStart"/>
      <w:r w:rsidR="00B00190" w:rsidRPr="007167E2">
        <w:rPr>
          <w:color w:val="000000" w:themeColor="text1"/>
          <w:lang w:val="en-US" w:eastAsia="it-IT"/>
        </w:rPr>
        <w:t>execuție</w:t>
      </w:r>
      <w:proofErr w:type="spellEnd"/>
      <w:r w:rsidR="00B00190" w:rsidRPr="007167E2">
        <w:rPr>
          <w:color w:val="000000" w:themeColor="text1"/>
          <w:lang w:val="en-US" w:eastAsia="it-IT"/>
        </w:rPr>
        <w:t xml:space="preserve"> a </w:t>
      </w:r>
      <w:proofErr w:type="spellStart"/>
      <w:r w:rsidR="00B00190" w:rsidRPr="007167E2">
        <w:rPr>
          <w:color w:val="000000" w:themeColor="text1"/>
          <w:lang w:val="en-US" w:eastAsia="it-IT"/>
        </w:rPr>
        <w:t>contractului</w:t>
      </w:r>
      <w:proofErr w:type="spellEnd"/>
      <w:r w:rsidR="00B00190" w:rsidRPr="007167E2">
        <w:rPr>
          <w:color w:val="000000" w:themeColor="text1"/>
          <w:lang w:val="en-US" w:eastAsia="it-IT"/>
        </w:rPr>
        <w:t xml:space="preserve">, </w:t>
      </w:r>
      <w:proofErr w:type="spellStart"/>
      <w:r w:rsidR="00B00190" w:rsidRPr="007167E2">
        <w:rPr>
          <w:color w:val="000000" w:themeColor="text1"/>
          <w:lang w:val="en-US" w:eastAsia="it-IT"/>
        </w:rPr>
        <w:t>dacă</w:t>
      </w:r>
      <w:proofErr w:type="spellEnd"/>
      <w:r w:rsidR="00B00190" w:rsidRPr="007167E2">
        <w:rPr>
          <w:color w:val="000000" w:themeColor="text1"/>
          <w:lang w:val="en-US" w:eastAsia="it-IT"/>
        </w:rPr>
        <w:t xml:space="preserve"> </w:t>
      </w:r>
      <w:proofErr w:type="spellStart"/>
      <w:r w:rsidR="00B00190" w:rsidRPr="007167E2">
        <w:rPr>
          <w:color w:val="000000" w:themeColor="text1"/>
          <w:lang w:val="en-US" w:eastAsia="it-IT"/>
        </w:rPr>
        <w:t>părțile</w:t>
      </w:r>
      <w:proofErr w:type="spellEnd"/>
      <w:r w:rsidR="00B00190" w:rsidRPr="007167E2">
        <w:rPr>
          <w:color w:val="000000" w:themeColor="text1"/>
          <w:lang w:val="en-US" w:eastAsia="it-IT"/>
        </w:rPr>
        <w:t xml:space="preserve"> </w:t>
      </w:r>
      <w:proofErr w:type="spellStart"/>
      <w:r w:rsidR="00B00190" w:rsidRPr="007167E2">
        <w:rPr>
          <w:color w:val="000000" w:themeColor="text1"/>
          <w:lang w:val="en-US" w:eastAsia="it-IT"/>
        </w:rPr>
        <w:t>agreează</w:t>
      </w:r>
      <w:proofErr w:type="spellEnd"/>
      <w:r w:rsidR="00B00190" w:rsidRPr="007167E2">
        <w:rPr>
          <w:color w:val="000000" w:themeColor="text1"/>
          <w:lang w:val="en-US" w:eastAsia="it-IT"/>
        </w:rPr>
        <w:t xml:space="preserve">, se </w:t>
      </w:r>
      <w:proofErr w:type="spellStart"/>
      <w:r w:rsidR="00B00190" w:rsidRPr="007167E2">
        <w:rPr>
          <w:color w:val="000000" w:themeColor="text1"/>
          <w:lang w:val="en-US" w:eastAsia="it-IT"/>
        </w:rPr>
        <w:t>constituie</w:t>
      </w:r>
      <w:proofErr w:type="spellEnd"/>
      <w:r w:rsidR="00B00190" w:rsidRPr="007167E2">
        <w:rPr>
          <w:color w:val="000000" w:themeColor="text1"/>
          <w:lang w:val="en-US" w:eastAsia="it-IT"/>
        </w:rPr>
        <w:t xml:space="preserve"> din:</w:t>
      </w:r>
    </w:p>
    <w:p w14:paraId="36A39B35"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3D8619B8"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5C957D09"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6DEAB043"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5F78ED0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3D2B0F86"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7FF4E90"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875BDB5"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37FBA8F6"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4C8DC7E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763A96EC"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40BCC9CE"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596B73C"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0032A5"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CA3A01B"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C42268B" w14:textId="77777777" w:rsidR="00533B7D" w:rsidRDefault="00533B7D" w:rsidP="00533B7D">
      <w:pPr>
        <w:jc w:val="right"/>
        <w:rPr>
          <w:noProof w:val="0"/>
        </w:rPr>
      </w:pPr>
    </w:p>
    <w:p w14:paraId="00CD6A5B" w14:textId="77777777" w:rsidR="00964783" w:rsidRPr="00533B7D" w:rsidRDefault="00964783" w:rsidP="00533B7D">
      <w:pPr>
        <w:jc w:val="right"/>
        <w:rPr>
          <w:noProof w:val="0"/>
        </w:rPr>
      </w:pPr>
      <w:r w:rsidRPr="00FF430B">
        <w:rPr>
          <w:noProof w:val="0"/>
        </w:rPr>
        <w:t>Anexa nr.</w:t>
      </w:r>
      <w:r w:rsidR="00FF430B">
        <w:rPr>
          <w:noProof w:val="0"/>
        </w:rPr>
        <w:t xml:space="preserve"> </w:t>
      </w:r>
      <w:r w:rsidRPr="00FF430B">
        <w:rPr>
          <w:noProof w:val="0"/>
        </w:rPr>
        <w:t>1</w:t>
      </w:r>
    </w:p>
    <w:p w14:paraId="6375DFF3"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3C1D64A4" w14:textId="77777777" w:rsidR="00964783" w:rsidRPr="00FF430B" w:rsidRDefault="00964783" w:rsidP="00964783">
      <w:pPr>
        <w:jc w:val="right"/>
        <w:rPr>
          <w:noProof w:val="0"/>
        </w:rPr>
      </w:pPr>
      <w:r w:rsidRPr="00FF430B">
        <w:rPr>
          <w:noProof w:val="0"/>
        </w:rPr>
        <w:t>din “____” ________ 20___</w:t>
      </w:r>
    </w:p>
    <w:p w14:paraId="4EAAB414"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05CB4E91"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6391C858"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6ABFD698"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5C98845F" w14:textId="77777777" w:rsidR="00615E49" w:rsidRPr="00FF430B" w:rsidRDefault="00615E49" w:rsidP="00E95395">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273BD3DF" w14:textId="77777777" w:rsidTr="00615E49">
        <w:tc>
          <w:tcPr>
            <w:tcW w:w="5949" w:type="dxa"/>
            <w:shd w:val="clear" w:color="auto" w:fill="F2F2F2"/>
          </w:tcPr>
          <w:p w14:paraId="621B13B7"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43D04034" w14:textId="77777777" w:rsidR="00615E49" w:rsidRPr="00FF430B" w:rsidRDefault="00615E49" w:rsidP="00615E49">
            <w:pPr>
              <w:spacing w:line="276" w:lineRule="auto"/>
              <w:jc w:val="both"/>
              <w:rPr>
                <w:rFonts w:eastAsia="Calibri"/>
                <w:noProof w:val="0"/>
              </w:rPr>
            </w:pPr>
          </w:p>
        </w:tc>
      </w:tr>
      <w:tr w:rsidR="00615E49" w:rsidRPr="00EC30C2" w14:paraId="49194DA1" w14:textId="77777777" w:rsidTr="00615E49">
        <w:tc>
          <w:tcPr>
            <w:tcW w:w="5949" w:type="dxa"/>
            <w:shd w:val="clear" w:color="auto" w:fill="F2F2F2"/>
          </w:tcPr>
          <w:p w14:paraId="3D3BE8B4"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3E5B214D" w14:textId="77777777" w:rsidR="00615E49" w:rsidRPr="00FF430B" w:rsidRDefault="00615E49" w:rsidP="00615E49">
            <w:pPr>
              <w:spacing w:line="276" w:lineRule="auto"/>
              <w:jc w:val="both"/>
              <w:rPr>
                <w:rFonts w:eastAsia="Calibri"/>
                <w:noProof w:val="0"/>
              </w:rPr>
            </w:pPr>
          </w:p>
        </w:tc>
      </w:tr>
      <w:tr w:rsidR="00615E49" w:rsidRPr="00EC30C2" w14:paraId="566E6BC1" w14:textId="77777777" w:rsidTr="00615E49">
        <w:tc>
          <w:tcPr>
            <w:tcW w:w="5949" w:type="dxa"/>
            <w:shd w:val="clear" w:color="auto" w:fill="F2F2F2"/>
          </w:tcPr>
          <w:p w14:paraId="6AC3FE57"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7C013C2C" w14:textId="77777777" w:rsidR="00615E49" w:rsidRPr="00FF430B" w:rsidRDefault="00615E49" w:rsidP="00615E49">
            <w:pPr>
              <w:spacing w:line="276" w:lineRule="auto"/>
              <w:jc w:val="both"/>
              <w:rPr>
                <w:rFonts w:eastAsia="Calibri"/>
                <w:noProof w:val="0"/>
              </w:rPr>
            </w:pPr>
          </w:p>
        </w:tc>
      </w:tr>
      <w:tr w:rsidR="00615E49" w:rsidRPr="00EC30C2" w14:paraId="65465504" w14:textId="77777777" w:rsidTr="00615E49">
        <w:tc>
          <w:tcPr>
            <w:tcW w:w="5949" w:type="dxa"/>
            <w:shd w:val="clear" w:color="auto" w:fill="F2F2F2"/>
          </w:tcPr>
          <w:p w14:paraId="6528AA0C"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64106D84" w14:textId="77777777" w:rsidR="00615E49" w:rsidRPr="00FF430B" w:rsidRDefault="00615E49" w:rsidP="00615E49">
            <w:pPr>
              <w:spacing w:line="276" w:lineRule="auto"/>
              <w:jc w:val="both"/>
              <w:rPr>
                <w:rFonts w:eastAsia="Calibri"/>
                <w:noProof w:val="0"/>
              </w:rPr>
            </w:pPr>
          </w:p>
        </w:tc>
      </w:tr>
      <w:tr w:rsidR="00615E49" w:rsidRPr="00EC30C2" w14:paraId="2A21A089" w14:textId="77777777" w:rsidTr="00615E49">
        <w:tc>
          <w:tcPr>
            <w:tcW w:w="5949" w:type="dxa"/>
            <w:shd w:val="clear" w:color="auto" w:fill="F2F2F2"/>
          </w:tcPr>
          <w:p w14:paraId="56386227"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C1A5AFE" w14:textId="77777777" w:rsidR="00615E49" w:rsidRPr="00FF430B" w:rsidRDefault="00615E49" w:rsidP="00615E49">
            <w:pPr>
              <w:spacing w:line="276" w:lineRule="auto"/>
              <w:jc w:val="both"/>
              <w:rPr>
                <w:rFonts w:eastAsia="Calibri"/>
                <w:noProof w:val="0"/>
              </w:rPr>
            </w:pPr>
          </w:p>
        </w:tc>
      </w:tr>
      <w:tr w:rsidR="00615E49" w:rsidRPr="00EC30C2" w14:paraId="35496C21" w14:textId="77777777" w:rsidTr="00615E49">
        <w:tc>
          <w:tcPr>
            <w:tcW w:w="5949" w:type="dxa"/>
            <w:shd w:val="clear" w:color="auto" w:fill="F2F2F2"/>
          </w:tcPr>
          <w:p w14:paraId="67186E93"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2F56F032" w14:textId="77777777" w:rsidR="00615E49" w:rsidRPr="00FF430B" w:rsidRDefault="00615E49" w:rsidP="00615E49">
            <w:pPr>
              <w:spacing w:line="276" w:lineRule="auto"/>
              <w:jc w:val="both"/>
              <w:rPr>
                <w:rFonts w:eastAsia="Calibri"/>
                <w:noProof w:val="0"/>
              </w:rPr>
            </w:pPr>
          </w:p>
        </w:tc>
      </w:tr>
      <w:tr w:rsidR="00615E49" w:rsidRPr="00EC30C2" w14:paraId="2CCC2031" w14:textId="77777777" w:rsidTr="00615E49">
        <w:tc>
          <w:tcPr>
            <w:tcW w:w="5949" w:type="dxa"/>
            <w:shd w:val="clear" w:color="auto" w:fill="F2F2F2"/>
          </w:tcPr>
          <w:p w14:paraId="5CC61025"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5663355" w14:textId="77777777" w:rsidR="00615E49" w:rsidRPr="00FF430B" w:rsidRDefault="00615E49" w:rsidP="00615E49">
            <w:pPr>
              <w:spacing w:line="276" w:lineRule="auto"/>
              <w:jc w:val="both"/>
              <w:rPr>
                <w:rFonts w:eastAsia="Calibri"/>
                <w:noProof w:val="0"/>
              </w:rPr>
            </w:pPr>
          </w:p>
        </w:tc>
      </w:tr>
      <w:tr w:rsidR="00615E49" w:rsidRPr="00EC30C2" w14:paraId="00A95D19" w14:textId="77777777" w:rsidTr="00615E49">
        <w:tc>
          <w:tcPr>
            <w:tcW w:w="5949" w:type="dxa"/>
            <w:shd w:val="clear" w:color="auto" w:fill="F2F2F2"/>
          </w:tcPr>
          <w:p w14:paraId="2DFBC940"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2F6460BC"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38DFE6E3" w14:textId="77777777" w:rsidR="00615E49" w:rsidRPr="00FF430B" w:rsidRDefault="00615E49" w:rsidP="00615E49">
            <w:pPr>
              <w:spacing w:line="276" w:lineRule="auto"/>
              <w:jc w:val="both"/>
              <w:rPr>
                <w:rFonts w:eastAsia="Calibri"/>
                <w:noProof w:val="0"/>
              </w:rPr>
            </w:pPr>
          </w:p>
        </w:tc>
      </w:tr>
      <w:tr w:rsidR="00615E49" w:rsidRPr="00EC30C2" w14:paraId="1629008F" w14:textId="77777777" w:rsidTr="00615E49">
        <w:tc>
          <w:tcPr>
            <w:tcW w:w="5949" w:type="dxa"/>
            <w:shd w:val="clear" w:color="auto" w:fill="F2F2F2"/>
          </w:tcPr>
          <w:p w14:paraId="7C653842"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522C3450"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DFBB81" w14:textId="77777777" w:rsidR="00615E49" w:rsidRPr="00FF430B" w:rsidRDefault="00615E49" w:rsidP="00615E49">
            <w:pPr>
              <w:spacing w:line="276" w:lineRule="auto"/>
              <w:jc w:val="both"/>
              <w:rPr>
                <w:rFonts w:eastAsia="Calibri"/>
                <w:noProof w:val="0"/>
              </w:rPr>
            </w:pPr>
          </w:p>
        </w:tc>
      </w:tr>
    </w:tbl>
    <w:p w14:paraId="3E07265F" w14:textId="77777777" w:rsidR="00615E49" w:rsidRPr="00FF430B" w:rsidRDefault="00615E49" w:rsidP="00E95395">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2961234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357DBBC"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C95913D"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0F1B81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430FA0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5F532BE"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AA86615"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6F09615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9300C9"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91D605"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CC3DBB"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690674"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B29499C"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F9CBBA" w14:textId="77777777" w:rsidR="00615E49" w:rsidRPr="00FF430B" w:rsidRDefault="00615E49" w:rsidP="00615E49">
            <w:pPr>
              <w:spacing w:line="276" w:lineRule="auto"/>
              <w:jc w:val="center"/>
              <w:rPr>
                <w:rFonts w:eastAsia="Calibri"/>
                <w:noProof w:val="0"/>
              </w:rPr>
            </w:pPr>
          </w:p>
        </w:tc>
      </w:tr>
      <w:tr w:rsidR="00615E49" w:rsidRPr="00EC30C2" w14:paraId="294FEE8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E7CDA6"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C9362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A2EDEF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2B918E"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97BAB70"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6C99AA" w14:textId="77777777" w:rsidR="00615E49" w:rsidRPr="00FF430B" w:rsidRDefault="00615E49" w:rsidP="00615E49">
            <w:pPr>
              <w:spacing w:line="276" w:lineRule="auto"/>
              <w:jc w:val="center"/>
              <w:rPr>
                <w:rFonts w:eastAsia="Calibri"/>
                <w:noProof w:val="0"/>
              </w:rPr>
            </w:pPr>
          </w:p>
        </w:tc>
      </w:tr>
    </w:tbl>
    <w:p w14:paraId="7A7E1D09" w14:textId="77777777" w:rsidR="00615E49" w:rsidRPr="00FF430B" w:rsidRDefault="00615E49" w:rsidP="00E95395">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13B34C69" w14:textId="77777777" w:rsidTr="00615E49">
        <w:tc>
          <w:tcPr>
            <w:tcW w:w="5954" w:type="dxa"/>
            <w:shd w:val="clear" w:color="auto" w:fill="F2F2F2"/>
          </w:tcPr>
          <w:p w14:paraId="532CCF5D"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791C0E9B"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6938C2"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6CA687AD" w14:textId="77777777" w:rsidTr="00615E49">
        <w:tc>
          <w:tcPr>
            <w:tcW w:w="5954" w:type="dxa"/>
            <w:shd w:val="clear" w:color="auto" w:fill="F2F2F2"/>
          </w:tcPr>
          <w:p w14:paraId="60871B21"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14:paraId="3A28A9AA"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501AF1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9C4ABFB" w14:textId="77777777" w:rsidTr="00615E49">
        <w:tc>
          <w:tcPr>
            <w:tcW w:w="5954" w:type="dxa"/>
            <w:shd w:val="clear" w:color="auto" w:fill="F2F2F2"/>
          </w:tcPr>
          <w:p w14:paraId="4BAFE9E3"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AC94FD" w14:textId="77777777" w:rsidR="00615E49" w:rsidRPr="00FF430B" w:rsidRDefault="00615E49" w:rsidP="00615E49">
            <w:pPr>
              <w:spacing w:line="276" w:lineRule="auto"/>
              <w:contextualSpacing/>
              <w:jc w:val="both"/>
              <w:rPr>
                <w:rFonts w:eastAsia="Calibri"/>
                <w:noProof w:val="0"/>
                <w:sz w:val="20"/>
                <w:szCs w:val="20"/>
              </w:rPr>
            </w:pPr>
          </w:p>
          <w:p w14:paraId="15DC7A7D" w14:textId="77777777" w:rsidR="00615E49" w:rsidRPr="00FF430B" w:rsidRDefault="00615E49" w:rsidP="00615E49">
            <w:pPr>
              <w:spacing w:line="276" w:lineRule="auto"/>
              <w:contextualSpacing/>
              <w:jc w:val="both"/>
              <w:rPr>
                <w:rFonts w:eastAsia="Calibri"/>
                <w:noProof w:val="0"/>
              </w:rPr>
            </w:pPr>
          </w:p>
          <w:p w14:paraId="4653D950" w14:textId="77777777" w:rsidR="00615E49" w:rsidRPr="00FF430B" w:rsidRDefault="00615E49" w:rsidP="00615E49">
            <w:pPr>
              <w:spacing w:line="276" w:lineRule="auto"/>
              <w:contextualSpacing/>
              <w:jc w:val="both"/>
              <w:rPr>
                <w:rFonts w:eastAsia="Calibri"/>
                <w:noProof w:val="0"/>
              </w:rPr>
            </w:pPr>
          </w:p>
        </w:tc>
      </w:tr>
    </w:tbl>
    <w:p w14:paraId="29066E76" w14:textId="77777777" w:rsidR="00006D6D" w:rsidRDefault="00006D6D" w:rsidP="00006D6D">
      <w:pPr>
        <w:spacing w:before="240" w:after="160" w:line="276" w:lineRule="auto"/>
        <w:ind w:left="1080"/>
        <w:jc w:val="both"/>
        <w:rPr>
          <w:rFonts w:eastAsia="Calibri"/>
          <w:b/>
          <w:noProof w:val="0"/>
        </w:rPr>
      </w:pPr>
    </w:p>
    <w:p w14:paraId="76C87A22" w14:textId="77777777" w:rsidR="00615E49" w:rsidRPr="00FF430B" w:rsidRDefault="00615E49" w:rsidP="00E95395">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6D17E0A3" w14:textId="77777777" w:rsidTr="00615E49">
        <w:tc>
          <w:tcPr>
            <w:tcW w:w="5812" w:type="dxa"/>
            <w:shd w:val="clear" w:color="auto" w:fill="F2F2F2"/>
          </w:tcPr>
          <w:p w14:paraId="04025F52"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6A0F6EBB" w14:textId="77777777" w:rsidR="00615E49" w:rsidRPr="00FF430B" w:rsidRDefault="00615E49" w:rsidP="00615E49">
            <w:pPr>
              <w:spacing w:line="276" w:lineRule="auto"/>
              <w:contextualSpacing/>
              <w:jc w:val="both"/>
              <w:rPr>
                <w:rFonts w:eastAsia="Calibri"/>
                <w:noProof w:val="0"/>
              </w:rPr>
            </w:pPr>
          </w:p>
        </w:tc>
      </w:tr>
      <w:tr w:rsidR="00615E49" w:rsidRPr="00EC30C2" w14:paraId="22ECE5BE" w14:textId="77777777" w:rsidTr="00615E49">
        <w:tc>
          <w:tcPr>
            <w:tcW w:w="5812" w:type="dxa"/>
            <w:shd w:val="clear" w:color="auto" w:fill="F2F2F2"/>
          </w:tcPr>
          <w:p w14:paraId="4811ABD9"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68FA8D8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F1565BD"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54E09BBB" w14:textId="77777777" w:rsidTr="00615E49">
        <w:tc>
          <w:tcPr>
            <w:tcW w:w="5812" w:type="dxa"/>
            <w:shd w:val="clear" w:color="auto" w:fill="F2F2F2"/>
          </w:tcPr>
          <w:p w14:paraId="75367B05"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61A5638"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7B6A6F4B"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3D3C7EF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98FD7B4" w14:textId="77777777" w:rsidTr="00615E49">
        <w:tc>
          <w:tcPr>
            <w:tcW w:w="5812" w:type="dxa"/>
            <w:shd w:val="clear" w:color="auto" w:fill="F2F2F2"/>
          </w:tcPr>
          <w:p w14:paraId="47C33D62"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816BA63" w14:textId="77777777" w:rsidR="00615E49" w:rsidRPr="00FF430B" w:rsidRDefault="00615E49" w:rsidP="00615E49">
            <w:pPr>
              <w:spacing w:line="276" w:lineRule="auto"/>
              <w:contextualSpacing/>
              <w:jc w:val="both"/>
              <w:rPr>
                <w:noProof w:val="0"/>
                <w:lang w:eastAsia="zh-CN"/>
              </w:rPr>
            </w:pPr>
          </w:p>
        </w:tc>
        <w:tc>
          <w:tcPr>
            <w:tcW w:w="4111" w:type="dxa"/>
          </w:tcPr>
          <w:p w14:paraId="0AF91D05"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11DAED03"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16C3354E"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59E0A110"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3CC4383F" w14:textId="77777777" w:rsidTr="00615E49">
        <w:tc>
          <w:tcPr>
            <w:tcW w:w="5812" w:type="dxa"/>
            <w:shd w:val="clear" w:color="auto" w:fill="F2F2F2"/>
          </w:tcPr>
          <w:p w14:paraId="3E52D5A7"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0ADB4987" w14:textId="77777777" w:rsidR="00615E49" w:rsidRPr="00FF430B" w:rsidRDefault="00615E49" w:rsidP="00615E49">
            <w:pPr>
              <w:spacing w:line="276" w:lineRule="auto"/>
              <w:jc w:val="both"/>
              <w:rPr>
                <w:rFonts w:eastAsia="Calibri"/>
                <w:noProof w:val="0"/>
              </w:rPr>
            </w:pPr>
          </w:p>
          <w:p w14:paraId="19A07C10" w14:textId="77777777" w:rsidR="00615E49" w:rsidRPr="00FF430B" w:rsidRDefault="00615E49" w:rsidP="00615E49">
            <w:pPr>
              <w:spacing w:line="276" w:lineRule="auto"/>
              <w:jc w:val="both"/>
              <w:rPr>
                <w:rFonts w:eastAsia="Calibri"/>
                <w:noProof w:val="0"/>
              </w:rPr>
            </w:pPr>
          </w:p>
        </w:tc>
      </w:tr>
    </w:tbl>
    <w:p w14:paraId="4EAE98D6" w14:textId="77777777" w:rsidR="00615E49" w:rsidRPr="00FF430B" w:rsidRDefault="00615E49" w:rsidP="00615E49">
      <w:pPr>
        <w:spacing w:after="160" w:line="276" w:lineRule="auto"/>
        <w:jc w:val="both"/>
        <w:rPr>
          <w:rFonts w:eastAsia="Calibri"/>
          <w:noProof w:val="0"/>
        </w:rPr>
      </w:pPr>
    </w:p>
    <w:p w14:paraId="1B2A1C51"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398D0959" w14:textId="77777777" w:rsidR="00615E49" w:rsidRPr="00FF430B" w:rsidRDefault="00615E49" w:rsidP="00615E49">
      <w:pPr>
        <w:spacing w:after="160" w:line="276" w:lineRule="auto"/>
        <w:jc w:val="both"/>
        <w:rPr>
          <w:rFonts w:eastAsia="Calibri"/>
          <w:noProof w:val="0"/>
        </w:rPr>
      </w:pPr>
    </w:p>
    <w:p w14:paraId="72AC5E77" w14:textId="77777777" w:rsidR="00615E49" w:rsidRPr="00FF430B" w:rsidRDefault="00615E49" w:rsidP="00615E49">
      <w:pPr>
        <w:spacing w:after="160" w:line="276" w:lineRule="auto"/>
        <w:jc w:val="both"/>
        <w:rPr>
          <w:rFonts w:eastAsia="Calibri"/>
          <w:noProof w:val="0"/>
        </w:rPr>
      </w:pPr>
    </w:p>
    <w:p w14:paraId="59B0F1D7"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w:t>
      </w:r>
      <w:proofErr w:type="spellStart"/>
      <w:r w:rsidRPr="00FF430B">
        <w:rPr>
          <w:rFonts w:eastAsia="Calibri"/>
          <w:i/>
          <w:noProof w:val="0"/>
          <w:color w:val="000000"/>
          <w:bdr w:val="none" w:sz="0" w:space="0" w:color="auto" w:frame="1"/>
          <w:shd w:val="clear" w:color="auto" w:fill="FFFFFF"/>
        </w:rPr>
        <w:t>achiziţiile</w:t>
      </w:r>
      <w:proofErr w:type="spellEnd"/>
      <w:r w:rsidRPr="00FF430B">
        <w:rPr>
          <w:rFonts w:eastAsia="Calibri"/>
          <w:i/>
          <w:noProof w:val="0"/>
          <w:color w:val="000000"/>
          <w:bdr w:val="none" w:sz="0" w:space="0" w:color="auto" w:frame="1"/>
          <w:shd w:val="clear" w:color="auto" w:fill="FFFFFF"/>
        </w:rPr>
        <w:t xml:space="preserve"> publice preconizate se publică în Buletinul </w:t>
      </w:r>
      <w:proofErr w:type="spellStart"/>
      <w:r w:rsidRPr="00FF430B">
        <w:rPr>
          <w:rFonts w:eastAsia="Calibri"/>
          <w:i/>
          <w:noProof w:val="0"/>
          <w:color w:val="000000"/>
          <w:bdr w:val="none" w:sz="0" w:space="0" w:color="auto" w:frame="1"/>
          <w:shd w:val="clear" w:color="auto" w:fill="FFFFFF"/>
        </w:rPr>
        <w:t>achiziţiilor</w:t>
      </w:r>
      <w:proofErr w:type="spellEnd"/>
      <w:r w:rsidRPr="00FF430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rPr>
        <w:t>autorităţii</w:t>
      </w:r>
      <w:proofErr w:type="spellEnd"/>
      <w:r w:rsidRPr="00FF430B">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743AB39F" w14:textId="77777777" w:rsidR="00615E49" w:rsidRPr="00FF430B" w:rsidRDefault="00615E49" w:rsidP="00615E49">
      <w:pPr>
        <w:spacing w:after="160" w:line="276" w:lineRule="auto"/>
        <w:rPr>
          <w:rFonts w:ascii="Calibri" w:eastAsia="Calibri" w:hAnsi="Calibri"/>
          <w:noProof w:val="0"/>
          <w:sz w:val="22"/>
          <w:szCs w:val="22"/>
        </w:rPr>
      </w:pPr>
    </w:p>
    <w:p w14:paraId="0B09D7E5" w14:textId="77777777" w:rsidR="00B65C93" w:rsidRPr="00FF430B" w:rsidRDefault="00B65C93" w:rsidP="00615E49">
      <w:pPr>
        <w:spacing w:after="160" w:line="276" w:lineRule="auto"/>
        <w:rPr>
          <w:rFonts w:ascii="Calibri" w:eastAsia="Calibri" w:hAnsi="Calibri"/>
          <w:noProof w:val="0"/>
          <w:sz w:val="22"/>
          <w:szCs w:val="22"/>
        </w:rPr>
      </w:pPr>
    </w:p>
    <w:p w14:paraId="13AC2CDC" w14:textId="77777777" w:rsidR="000E4D7D" w:rsidRPr="00FF430B" w:rsidRDefault="000E4D7D" w:rsidP="00615E49">
      <w:pPr>
        <w:spacing w:after="160" w:line="276" w:lineRule="auto"/>
        <w:rPr>
          <w:rFonts w:ascii="Calibri" w:eastAsia="Calibri" w:hAnsi="Calibri"/>
          <w:noProof w:val="0"/>
          <w:sz w:val="22"/>
          <w:szCs w:val="22"/>
        </w:rPr>
      </w:pPr>
    </w:p>
    <w:p w14:paraId="4F419E08" w14:textId="77777777" w:rsidR="000E4D7D" w:rsidRPr="00FF430B" w:rsidRDefault="000E4D7D" w:rsidP="00615E49">
      <w:pPr>
        <w:spacing w:after="160" w:line="276" w:lineRule="auto"/>
        <w:rPr>
          <w:rFonts w:ascii="Calibri" w:eastAsia="Calibri" w:hAnsi="Calibri"/>
          <w:noProof w:val="0"/>
          <w:sz w:val="22"/>
          <w:szCs w:val="22"/>
        </w:rPr>
      </w:pPr>
    </w:p>
    <w:p w14:paraId="235875E5" w14:textId="77777777" w:rsidR="000E4D7D" w:rsidRPr="00FF430B" w:rsidRDefault="000E4D7D" w:rsidP="00615E49">
      <w:pPr>
        <w:spacing w:after="160" w:line="276" w:lineRule="auto"/>
        <w:rPr>
          <w:rFonts w:ascii="Calibri" w:eastAsia="Calibri" w:hAnsi="Calibri"/>
          <w:noProof w:val="0"/>
          <w:sz w:val="22"/>
          <w:szCs w:val="22"/>
        </w:rPr>
      </w:pPr>
    </w:p>
    <w:p w14:paraId="13AF95A1" w14:textId="77777777" w:rsidR="000E4D7D" w:rsidRPr="00FF430B" w:rsidRDefault="000E4D7D" w:rsidP="00615E49">
      <w:pPr>
        <w:spacing w:after="160" w:line="276" w:lineRule="auto"/>
        <w:rPr>
          <w:rFonts w:ascii="Calibri" w:eastAsia="Calibri" w:hAnsi="Calibri"/>
          <w:noProof w:val="0"/>
          <w:sz w:val="22"/>
          <w:szCs w:val="22"/>
        </w:rPr>
      </w:pPr>
    </w:p>
    <w:p w14:paraId="520C073F" w14:textId="77777777" w:rsidR="000E4D7D" w:rsidRPr="00FF430B" w:rsidRDefault="000E4D7D" w:rsidP="00615E49">
      <w:pPr>
        <w:spacing w:after="160" w:line="276" w:lineRule="auto"/>
        <w:rPr>
          <w:rFonts w:ascii="Calibri" w:eastAsia="Calibri" w:hAnsi="Calibri"/>
          <w:noProof w:val="0"/>
          <w:sz w:val="22"/>
          <w:szCs w:val="22"/>
        </w:rPr>
      </w:pPr>
    </w:p>
    <w:p w14:paraId="327ED9D9" w14:textId="77777777" w:rsidR="000E4D7D" w:rsidRPr="00FF430B" w:rsidRDefault="000E4D7D" w:rsidP="00615E49">
      <w:pPr>
        <w:spacing w:after="160" w:line="276" w:lineRule="auto"/>
        <w:rPr>
          <w:rFonts w:ascii="Calibri" w:eastAsia="Calibri" w:hAnsi="Calibri"/>
          <w:noProof w:val="0"/>
          <w:sz w:val="22"/>
          <w:szCs w:val="22"/>
        </w:rPr>
      </w:pPr>
    </w:p>
    <w:p w14:paraId="47782B21" w14:textId="77777777" w:rsidR="000E4D7D" w:rsidRDefault="000E4D7D" w:rsidP="00615E49">
      <w:pPr>
        <w:spacing w:after="160" w:line="276" w:lineRule="auto"/>
        <w:rPr>
          <w:rFonts w:ascii="Calibri" w:eastAsia="Calibri" w:hAnsi="Calibri"/>
          <w:noProof w:val="0"/>
          <w:sz w:val="22"/>
          <w:szCs w:val="22"/>
        </w:rPr>
      </w:pPr>
    </w:p>
    <w:p w14:paraId="681B6DE6" w14:textId="77777777" w:rsidR="00FC2797" w:rsidRDefault="00FC2797" w:rsidP="00615E49">
      <w:pPr>
        <w:spacing w:after="160" w:line="276" w:lineRule="auto"/>
        <w:rPr>
          <w:rFonts w:ascii="Calibri" w:eastAsia="Calibri" w:hAnsi="Calibri"/>
          <w:noProof w:val="0"/>
          <w:sz w:val="22"/>
          <w:szCs w:val="22"/>
        </w:rPr>
      </w:pPr>
    </w:p>
    <w:p w14:paraId="7F53F362" w14:textId="77777777" w:rsidR="00FC2797" w:rsidRDefault="00FC2797" w:rsidP="00615E49">
      <w:pPr>
        <w:spacing w:after="160" w:line="276" w:lineRule="auto"/>
        <w:rPr>
          <w:rFonts w:ascii="Calibri" w:eastAsia="Calibri" w:hAnsi="Calibri"/>
          <w:noProof w:val="0"/>
          <w:sz w:val="22"/>
          <w:szCs w:val="22"/>
        </w:rPr>
      </w:pPr>
    </w:p>
    <w:p w14:paraId="52ACE6D8" w14:textId="77777777" w:rsidR="00FC2797" w:rsidRDefault="00FC2797" w:rsidP="00615E49">
      <w:pPr>
        <w:spacing w:after="160" w:line="276" w:lineRule="auto"/>
        <w:rPr>
          <w:rFonts w:ascii="Calibri" w:eastAsia="Calibri" w:hAnsi="Calibri"/>
          <w:noProof w:val="0"/>
          <w:sz w:val="22"/>
          <w:szCs w:val="22"/>
        </w:rPr>
      </w:pPr>
    </w:p>
    <w:p w14:paraId="4E20CA34" w14:textId="77777777" w:rsidR="00FC2797" w:rsidRDefault="00FC2797" w:rsidP="00615E49">
      <w:pPr>
        <w:spacing w:after="160" w:line="276" w:lineRule="auto"/>
        <w:rPr>
          <w:rFonts w:ascii="Calibri" w:eastAsia="Calibri" w:hAnsi="Calibri"/>
          <w:noProof w:val="0"/>
          <w:sz w:val="22"/>
          <w:szCs w:val="22"/>
        </w:rPr>
      </w:pPr>
    </w:p>
    <w:p w14:paraId="5AFA0FA5" w14:textId="77777777" w:rsidR="007167E2" w:rsidRDefault="007167E2" w:rsidP="00615E49">
      <w:pPr>
        <w:spacing w:after="160" w:line="276" w:lineRule="auto"/>
        <w:rPr>
          <w:rFonts w:ascii="Calibri" w:eastAsia="Calibri" w:hAnsi="Calibri"/>
          <w:noProof w:val="0"/>
          <w:sz w:val="22"/>
          <w:szCs w:val="22"/>
        </w:rPr>
      </w:pPr>
    </w:p>
    <w:p w14:paraId="46371637" w14:textId="77777777" w:rsidR="007167E2" w:rsidRPr="00FF430B" w:rsidRDefault="007167E2" w:rsidP="00615E49">
      <w:pPr>
        <w:spacing w:after="160" w:line="276" w:lineRule="auto"/>
        <w:rPr>
          <w:rFonts w:ascii="Calibri" w:eastAsia="Calibri" w:hAnsi="Calibri"/>
          <w:noProof w:val="0"/>
          <w:sz w:val="22"/>
          <w:szCs w:val="22"/>
        </w:rPr>
      </w:pPr>
    </w:p>
    <w:p w14:paraId="4A5C1DB0" w14:textId="77777777" w:rsidR="00533B7D" w:rsidRDefault="00533B7D" w:rsidP="00F04257">
      <w:pPr>
        <w:rPr>
          <w:rFonts w:ascii="Calibri" w:eastAsia="Calibri" w:hAnsi="Calibri"/>
          <w:noProof w:val="0"/>
          <w:sz w:val="22"/>
          <w:szCs w:val="22"/>
        </w:rPr>
      </w:pPr>
    </w:p>
    <w:p w14:paraId="4AEBBD62" w14:textId="77777777" w:rsidR="00344EE7" w:rsidRDefault="00344EE7" w:rsidP="00502EFF">
      <w:pPr>
        <w:jc w:val="right"/>
        <w:rPr>
          <w:noProof w:val="0"/>
        </w:rPr>
      </w:pPr>
    </w:p>
    <w:p w14:paraId="50CD2747" w14:textId="77777777" w:rsidR="00344EE7" w:rsidRDefault="00344EE7" w:rsidP="00502EFF">
      <w:pPr>
        <w:jc w:val="right"/>
        <w:rPr>
          <w:noProof w:val="0"/>
        </w:rPr>
      </w:pPr>
    </w:p>
    <w:p w14:paraId="69689DFD" w14:textId="77777777" w:rsidR="00FE5BE2" w:rsidRDefault="00FE5BE2" w:rsidP="00A26B23">
      <w:pPr>
        <w:pStyle w:val="Style3"/>
        <w:tabs>
          <w:tab w:val="left" w:pos="567"/>
        </w:tabs>
        <w:spacing w:before="0" w:beforeAutospacing="0" w:after="0"/>
        <w:ind w:left="0" w:firstLine="0"/>
        <w:rPr>
          <w:rFonts w:eastAsia="PMingLiU"/>
          <w:lang w:eastAsia="zh-CN"/>
        </w:rPr>
      </w:pPr>
    </w:p>
    <w:p w14:paraId="6D81F2E3"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2D4FD199"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6A289A0B"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2AA926E" w14:textId="77777777" w:rsidR="00502EFF" w:rsidRPr="00FF430B" w:rsidRDefault="00502EFF" w:rsidP="00502EFF">
      <w:pPr>
        <w:jc w:val="right"/>
        <w:rPr>
          <w:noProof w:val="0"/>
        </w:rPr>
      </w:pPr>
      <w:r w:rsidRPr="00FF430B">
        <w:rPr>
          <w:noProof w:val="0"/>
        </w:rPr>
        <w:t>din “____” ________ 20___</w:t>
      </w:r>
    </w:p>
    <w:p w14:paraId="54C05828"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7202DA5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727EECFB"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0A564E00" w14:textId="77777777"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2BFB105F" w14:textId="77777777" w:rsidR="009D62FF" w:rsidRPr="00FF430B" w:rsidRDefault="009D62FF" w:rsidP="00E95395">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08768DA4" w14:textId="77777777" w:rsidTr="00657833">
        <w:tc>
          <w:tcPr>
            <w:tcW w:w="4248" w:type="dxa"/>
            <w:shd w:val="clear" w:color="auto" w:fill="FFFFFF" w:themeFill="background1"/>
          </w:tcPr>
          <w:p w14:paraId="59AFD318"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49421D9B" w14:textId="77777777" w:rsidR="009D62FF" w:rsidRPr="00FF430B" w:rsidRDefault="009D62FF" w:rsidP="009D62FF">
            <w:pPr>
              <w:ind w:right="-1"/>
              <w:jc w:val="both"/>
              <w:rPr>
                <w:rFonts w:eastAsia="Cambria"/>
                <w:noProof w:val="0"/>
              </w:rPr>
            </w:pPr>
          </w:p>
        </w:tc>
      </w:tr>
      <w:tr w:rsidR="009D62FF" w:rsidRPr="00EC30C2" w14:paraId="4EE1235E" w14:textId="77777777" w:rsidTr="00657833">
        <w:tc>
          <w:tcPr>
            <w:tcW w:w="4248" w:type="dxa"/>
            <w:shd w:val="clear" w:color="auto" w:fill="FFFFFF" w:themeFill="background1"/>
          </w:tcPr>
          <w:p w14:paraId="4724873F"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5F655E57" w14:textId="77777777" w:rsidR="009D62FF" w:rsidRPr="00FF430B" w:rsidRDefault="009D62FF" w:rsidP="009D62FF">
            <w:pPr>
              <w:ind w:right="-1"/>
              <w:jc w:val="both"/>
              <w:rPr>
                <w:rFonts w:eastAsia="Cambria"/>
                <w:noProof w:val="0"/>
              </w:rPr>
            </w:pPr>
          </w:p>
        </w:tc>
      </w:tr>
      <w:tr w:rsidR="009D62FF" w:rsidRPr="00EC30C2" w14:paraId="460DE0FC" w14:textId="77777777" w:rsidTr="00657833">
        <w:tc>
          <w:tcPr>
            <w:tcW w:w="4248" w:type="dxa"/>
            <w:shd w:val="clear" w:color="auto" w:fill="FFFFFF" w:themeFill="background1"/>
          </w:tcPr>
          <w:p w14:paraId="2E16BF57"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39B73F8D" w14:textId="77777777" w:rsidR="009D62FF" w:rsidRPr="00FF430B" w:rsidRDefault="009D62FF" w:rsidP="009D62FF">
            <w:pPr>
              <w:ind w:right="-1"/>
              <w:jc w:val="both"/>
              <w:rPr>
                <w:rFonts w:eastAsia="Cambria"/>
                <w:noProof w:val="0"/>
              </w:rPr>
            </w:pPr>
          </w:p>
        </w:tc>
      </w:tr>
      <w:tr w:rsidR="009D62FF" w:rsidRPr="00EC30C2" w14:paraId="51BF49D2" w14:textId="77777777" w:rsidTr="00657833">
        <w:tc>
          <w:tcPr>
            <w:tcW w:w="4248" w:type="dxa"/>
            <w:shd w:val="clear" w:color="auto" w:fill="FFFFFF" w:themeFill="background1"/>
          </w:tcPr>
          <w:p w14:paraId="1D7CF871"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5E53D92C" w14:textId="77777777" w:rsidR="009D62FF" w:rsidRPr="00FF430B" w:rsidRDefault="009D62FF" w:rsidP="009D62FF">
            <w:pPr>
              <w:ind w:right="-1"/>
              <w:jc w:val="both"/>
              <w:rPr>
                <w:rFonts w:eastAsia="Cambria"/>
                <w:noProof w:val="0"/>
              </w:rPr>
            </w:pPr>
          </w:p>
        </w:tc>
      </w:tr>
      <w:tr w:rsidR="009D62FF" w:rsidRPr="00EC30C2" w14:paraId="2613FDD5" w14:textId="77777777" w:rsidTr="00657833">
        <w:tc>
          <w:tcPr>
            <w:tcW w:w="4248" w:type="dxa"/>
            <w:shd w:val="clear" w:color="auto" w:fill="FFFFFF" w:themeFill="background1"/>
          </w:tcPr>
          <w:p w14:paraId="327FD927"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6DBA7B2A" w14:textId="77777777" w:rsidR="009D62FF" w:rsidRPr="00FF430B" w:rsidRDefault="009D62FF" w:rsidP="009D62FF">
            <w:pPr>
              <w:ind w:right="-1"/>
              <w:jc w:val="both"/>
              <w:rPr>
                <w:rFonts w:eastAsia="Cambria"/>
                <w:noProof w:val="0"/>
              </w:rPr>
            </w:pPr>
          </w:p>
        </w:tc>
      </w:tr>
      <w:tr w:rsidR="009D62FF" w:rsidRPr="00EC30C2" w14:paraId="3BE96908" w14:textId="77777777" w:rsidTr="00657833">
        <w:tc>
          <w:tcPr>
            <w:tcW w:w="4248" w:type="dxa"/>
            <w:shd w:val="clear" w:color="auto" w:fill="FFFFFF" w:themeFill="background1"/>
          </w:tcPr>
          <w:p w14:paraId="67FDACB8"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9D7EE9B" w14:textId="77777777" w:rsidR="009D62FF" w:rsidRPr="00FF430B" w:rsidRDefault="009D62FF" w:rsidP="009D62FF">
            <w:pPr>
              <w:ind w:right="-1"/>
              <w:jc w:val="both"/>
              <w:rPr>
                <w:rFonts w:eastAsia="Cambria"/>
                <w:noProof w:val="0"/>
              </w:rPr>
            </w:pPr>
          </w:p>
        </w:tc>
      </w:tr>
      <w:tr w:rsidR="009D62FF" w:rsidRPr="00EC30C2" w14:paraId="693A24B8" w14:textId="77777777" w:rsidTr="00657833">
        <w:tc>
          <w:tcPr>
            <w:tcW w:w="4248" w:type="dxa"/>
            <w:shd w:val="clear" w:color="auto" w:fill="FFFFFF" w:themeFill="background1"/>
          </w:tcPr>
          <w:p w14:paraId="046F1EA4"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5F73F0A" w14:textId="77777777" w:rsidR="009D62FF" w:rsidRPr="00FF430B" w:rsidRDefault="009D62FF" w:rsidP="009D62FF">
            <w:pPr>
              <w:ind w:right="-1"/>
              <w:jc w:val="both"/>
              <w:rPr>
                <w:rFonts w:eastAsia="Cambria"/>
                <w:noProof w:val="0"/>
              </w:rPr>
            </w:pPr>
          </w:p>
        </w:tc>
      </w:tr>
      <w:tr w:rsidR="009D62FF" w:rsidRPr="00EC30C2" w14:paraId="51CAA1B0" w14:textId="77777777" w:rsidTr="00657833">
        <w:tc>
          <w:tcPr>
            <w:tcW w:w="4248" w:type="dxa"/>
            <w:shd w:val="clear" w:color="auto" w:fill="FFFFFF" w:themeFill="background1"/>
          </w:tcPr>
          <w:p w14:paraId="769F889F"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61493D89" w14:textId="77777777" w:rsidR="009D62FF" w:rsidRPr="00FF430B" w:rsidRDefault="009D62FF" w:rsidP="009D62FF">
            <w:pPr>
              <w:ind w:right="-1"/>
              <w:jc w:val="both"/>
              <w:rPr>
                <w:rFonts w:eastAsia="Cambria"/>
                <w:noProof w:val="0"/>
              </w:rPr>
            </w:pPr>
          </w:p>
        </w:tc>
      </w:tr>
      <w:tr w:rsidR="009D62FF" w:rsidRPr="00EC30C2" w14:paraId="1F7759B6" w14:textId="77777777" w:rsidTr="00657833">
        <w:tc>
          <w:tcPr>
            <w:tcW w:w="4248" w:type="dxa"/>
            <w:shd w:val="clear" w:color="auto" w:fill="FFFFFF" w:themeFill="background1"/>
          </w:tcPr>
          <w:p w14:paraId="65A9AC8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394BF3AF"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D04F1A" w14:textId="77777777" w:rsidR="009D62FF" w:rsidRPr="00FF430B" w:rsidRDefault="009D62FF" w:rsidP="009D62FF">
            <w:pPr>
              <w:ind w:right="-1"/>
              <w:jc w:val="both"/>
              <w:rPr>
                <w:rFonts w:eastAsia="Cambria"/>
                <w:noProof w:val="0"/>
              </w:rPr>
            </w:pPr>
          </w:p>
        </w:tc>
      </w:tr>
    </w:tbl>
    <w:p w14:paraId="40B9569C" w14:textId="77777777" w:rsidR="009D62FF" w:rsidRPr="00FF430B" w:rsidRDefault="009D62FF" w:rsidP="00E95395">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27600A44" w14:textId="77777777" w:rsidTr="00657833">
        <w:tc>
          <w:tcPr>
            <w:tcW w:w="4248" w:type="dxa"/>
            <w:shd w:val="clear" w:color="auto" w:fill="FFFFFF" w:themeFill="background1"/>
          </w:tcPr>
          <w:p w14:paraId="213C810E"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92FBC85" w14:textId="77777777" w:rsidR="009D62FF" w:rsidRPr="00FF430B" w:rsidRDefault="009D62FF" w:rsidP="009D62FF">
            <w:pPr>
              <w:spacing w:after="160" w:line="259" w:lineRule="auto"/>
              <w:ind w:right="-1"/>
              <w:jc w:val="both"/>
              <w:rPr>
                <w:i/>
                <w:noProof w:val="0"/>
                <w:lang w:eastAsia="ro-RO"/>
              </w:rPr>
            </w:pPr>
          </w:p>
        </w:tc>
      </w:tr>
      <w:tr w:rsidR="009D62FF" w:rsidRPr="00EC30C2" w14:paraId="5BF1CEA5" w14:textId="77777777" w:rsidTr="00657833">
        <w:tc>
          <w:tcPr>
            <w:tcW w:w="4248" w:type="dxa"/>
            <w:shd w:val="clear" w:color="auto" w:fill="FFFFFF" w:themeFill="background1"/>
          </w:tcPr>
          <w:p w14:paraId="2A76A547"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24AF4EB7"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746B859D" w14:textId="77777777" w:rsidR="009D62FF" w:rsidRPr="00FF430B" w:rsidRDefault="009D62FF" w:rsidP="009D62FF">
            <w:pPr>
              <w:spacing w:after="160" w:line="259" w:lineRule="auto"/>
              <w:ind w:right="-1"/>
              <w:jc w:val="both"/>
              <w:rPr>
                <w:i/>
                <w:noProof w:val="0"/>
                <w:lang w:eastAsia="ro-RO"/>
              </w:rPr>
            </w:pPr>
          </w:p>
        </w:tc>
      </w:tr>
      <w:tr w:rsidR="009D62FF" w:rsidRPr="00EC30C2" w14:paraId="0FC7048C" w14:textId="77777777" w:rsidTr="00657833">
        <w:tc>
          <w:tcPr>
            <w:tcW w:w="4248" w:type="dxa"/>
            <w:shd w:val="clear" w:color="auto" w:fill="FFFFFF" w:themeFill="background1"/>
          </w:tcPr>
          <w:p w14:paraId="66917E75"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76AD4BA2"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13B6CBA"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4ED2C180" w14:textId="77777777" w:rsidTr="00657833">
        <w:tc>
          <w:tcPr>
            <w:tcW w:w="4248" w:type="dxa"/>
            <w:shd w:val="clear" w:color="auto" w:fill="FFFFFF" w:themeFill="background1"/>
          </w:tcPr>
          <w:p w14:paraId="610634C4"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46232F1A" w14:textId="77777777" w:rsidR="009D62FF" w:rsidRPr="00FF430B" w:rsidRDefault="009D62FF" w:rsidP="009D62FF">
            <w:pPr>
              <w:spacing w:after="160" w:line="259" w:lineRule="auto"/>
              <w:ind w:right="-1"/>
              <w:jc w:val="both"/>
              <w:rPr>
                <w:noProof w:val="0"/>
                <w:lang w:eastAsia="ro-RO"/>
              </w:rPr>
            </w:pPr>
          </w:p>
        </w:tc>
      </w:tr>
      <w:tr w:rsidR="009D62FF" w:rsidRPr="00EC30C2" w14:paraId="45F0E8A4" w14:textId="77777777" w:rsidTr="00657833">
        <w:trPr>
          <w:trHeight w:val="255"/>
        </w:trPr>
        <w:tc>
          <w:tcPr>
            <w:tcW w:w="4248" w:type="dxa"/>
            <w:vMerge w:val="restart"/>
            <w:shd w:val="clear" w:color="auto" w:fill="FFFFFF" w:themeFill="background1"/>
          </w:tcPr>
          <w:p w14:paraId="0656292A"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275E5AF" w14:textId="77777777" w:rsidR="009D62FF" w:rsidRPr="00FF430B" w:rsidRDefault="009D62FF" w:rsidP="009D62FF">
            <w:pPr>
              <w:spacing w:after="160" w:line="259" w:lineRule="auto"/>
              <w:ind w:right="-1"/>
              <w:jc w:val="both"/>
              <w:rPr>
                <w:i/>
                <w:noProof w:val="0"/>
                <w:lang w:eastAsia="ro-RO"/>
              </w:rPr>
            </w:pPr>
          </w:p>
        </w:tc>
        <w:tc>
          <w:tcPr>
            <w:tcW w:w="5570" w:type="dxa"/>
          </w:tcPr>
          <w:p w14:paraId="6FF9319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762F0F82" w14:textId="77777777" w:rsidTr="00657833">
        <w:trPr>
          <w:trHeight w:val="255"/>
        </w:trPr>
        <w:tc>
          <w:tcPr>
            <w:tcW w:w="4248" w:type="dxa"/>
            <w:vMerge/>
            <w:shd w:val="clear" w:color="auto" w:fill="FFFFFF" w:themeFill="background1"/>
          </w:tcPr>
          <w:p w14:paraId="4619B39E" w14:textId="77777777" w:rsidR="009D62FF" w:rsidRPr="00FF430B" w:rsidRDefault="009D62FF" w:rsidP="009D62FF">
            <w:pPr>
              <w:spacing w:after="160" w:line="259" w:lineRule="auto"/>
              <w:ind w:right="-1"/>
              <w:jc w:val="both"/>
              <w:rPr>
                <w:noProof w:val="0"/>
                <w:lang w:eastAsia="ro-RO"/>
              </w:rPr>
            </w:pPr>
          </w:p>
        </w:tc>
        <w:tc>
          <w:tcPr>
            <w:tcW w:w="5570" w:type="dxa"/>
          </w:tcPr>
          <w:p w14:paraId="630C9EA5"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5487374F" w14:textId="77777777" w:rsidTr="00657833">
        <w:trPr>
          <w:trHeight w:val="255"/>
        </w:trPr>
        <w:tc>
          <w:tcPr>
            <w:tcW w:w="4248" w:type="dxa"/>
            <w:vMerge/>
            <w:shd w:val="clear" w:color="auto" w:fill="FFFFFF" w:themeFill="background1"/>
          </w:tcPr>
          <w:p w14:paraId="0672D9D4" w14:textId="77777777" w:rsidR="009D62FF" w:rsidRPr="00FF430B" w:rsidRDefault="009D62FF" w:rsidP="009D62FF">
            <w:pPr>
              <w:spacing w:after="160" w:line="259" w:lineRule="auto"/>
              <w:ind w:right="-1"/>
              <w:jc w:val="both"/>
              <w:rPr>
                <w:noProof w:val="0"/>
                <w:lang w:eastAsia="ro-RO"/>
              </w:rPr>
            </w:pPr>
          </w:p>
        </w:tc>
        <w:tc>
          <w:tcPr>
            <w:tcW w:w="5570" w:type="dxa"/>
          </w:tcPr>
          <w:p w14:paraId="7F1B473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10BF3304" w14:textId="77777777" w:rsidTr="00657833">
        <w:trPr>
          <w:trHeight w:val="281"/>
        </w:trPr>
        <w:tc>
          <w:tcPr>
            <w:tcW w:w="4248" w:type="dxa"/>
            <w:shd w:val="clear" w:color="auto" w:fill="FFFFFF" w:themeFill="background1"/>
          </w:tcPr>
          <w:p w14:paraId="6261AC23"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58159DC5"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50526D5A"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0539E6EC"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195C9B51"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26116C7D" w14:textId="77777777" w:rsidTr="00657833">
        <w:trPr>
          <w:trHeight w:val="281"/>
        </w:trPr>
        <w:tc>
          <w:tcPr>
            <w:tcW w:w="4248" w:type="dxa"/>
            <w:shd w:val="clear" w:color="auto" w:fill="FFFFFF" w:themeFill="background1"/>
          </w:tcPr>
          <w:p w14:paraId="1214E9F6"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47603D1C"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52154498"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14F56ADD"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C0C9953" w14:textId="77777777" w:rsidTr="00657833">
        <w:trPr>
          <w:trHeight w:val="281"/>
        </w:trPr>
        <w:tc>
          <w:tcPr>
            <w:tcW w:w="4248" w:type="dxa"/>
            <w:vMerge w:val="restart"/>
            <w:shd w:val="clear" w:color="auto" w:fill="FFFFFF" w:themeFill="background1"/>
          </w:tcPr>
          <w:p w14:paraId="057BC6D7"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887C7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652E2D0A" w14:textId="77777777" w:rsidTr="00657833">
        <w:trPr>
          <w:trHeight w:val="281"/>
        </w:trPr>
        <w:tc>
          <w:tcPr>
            <w:tcW w:w="4248" w:type="dxa"/>
            <w:vMerge/>
            <w:shd w:val="clear" w:color="auto" w:fill="FFFFFF" w:themeFill="background1"/>
          </w:tcPr>
          <w:p w14:paraId="5A62C5D0" w14:textId="77777777" w:rsidR="009D62FF" w:rsidRPr="00FF430B" w:rsidRDefault="009D62FF" w:rsidP="009D62FF">
            <w:pPr>
              <w:spacing w:after="160" w:line="259" w:lineRule="auto"/>
              <w:ind w:right="-1"/>
              <w:jc w:val="both"/>
              <w:rPr>
                <w:noProof w:val="0"/>
              </w:rPr>
            </w:pPr>
          </w:p>
        </w:tc>
        <w:tc>
          <w:tcPr>
            <w:tcW w:w="5570" w:type="dxa"/>
          </w:tcPr>
          <w:p w14:paraId="1A4BB367"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2F131D97" w14:textId="77777777" w:rsidTr="00657833">
        <w:trPr>
          <w:trHeight w:val="281"/>
        </w:trPr>
        <w:tc>
          <w:tcPr>
            <w:tcW w:w="4248" w:type="dxa"/>
            <w:vMerge/>
            <w:shd w:val="clear" w:color="auto" w:fill="FFFFFF" w:themeFill="background1"/>
          </w:tcPr>
          <w:p w14:paraId="3782C26F" w14:textId="77777777" w:rsidR="009D62FF" w:rsidRPr="00FF430B" w:rsidRDefault="009D62FF" w:rsidP="009D62FF">
            <w:pPr>
              <w:spacing w:after="160" w:line="259" w:lineRule="auto"/>
              <w:ind w:right="-1"/>
              <w:jc w:val="both"/>
              <w:rPr>
                <w:noProof w:val="0"/>
              </w:rPr>
            </w:pPr>
          </w:p>
        </w:tc>
        <w:tc>
          <w:tcPr>
            <w:tcW w:w="5570" w:type="dxa"/>
          </w:tcPr>
          <w:p w14:paraId="2E69E215"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0BFB61A" w14:textId="77777777" w:rsidTr="00657833">
        <w:trPr>
          <w:trHeight w:val="281"/>
        </w:trPr>
        <w:tc>
          <w:tcPr>
            <w:tcW w:w="4248" w:type="dxa"/>
            <w:vMerge/>
            <w:shd w:val="clear" w:color="auto" w:fill="FFFFFF" w:themeFill="background1"/>
          </w:tcPr>
          <w:p w14:paraId="0B62FB28" w14:textId="77777777" w:rsidR="009D62FF" w:rsidRPr="00FF430B" w:rsidRDefault="009D62FF" w:rsidP="009D62FF">
            <w:pPr>
              <w:spacing w:after="160" w:line="259" w:lineRule="auto"/>
              <w:ind w:right="-1"/>
              <w:jc w:val="both"/>
              <w:rPr>
                <w:noProof w:val="0"/>
              </w:rPr>
            </w:pPr>
          </w:p>
        </w:tc>
        <w:tc>
          <w:tcPr>
            <w:tcW w:w="5570" w:type="dxa"/>
          </w:tcPr>
          <w:p w14:paraId="6F49E414"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55B9A709" w14:textId="77777777" w:rsidR="009D62FF" w:rsidRPr="00FF430B" w:rsidRDefault="009D62FF" w:rsidP="00E95395">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E49E8D3"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33EE886A" w14:textId="77777777" w:rsidTr="00657833">
        <w:trPr>
          <w:trHeight w:val="269"/>
        </w:trPr>
        <w:tc>
          <w:tcPr>
            <w:tcW w:w="4253" w:type="dxa"/>
            <w:shd w:val="clear" w:color="auto" w:fill="FFFFFF" w:themeFill="background1"/>
          </w:tcPr>
          <w:p w14:paraId="0475C2D1"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34BF8F70" w14:textId="77777777" w:rsidR="009D62FF" w:rsidRPr="00FF430B" w:rsidRDefault="009D62FF" w:rsidP="009D62FF">
            <w:pPr>
              <w:tabs>
                <w:tab w:val="left" w:pos="1134"/>
                <w:tab w:val="left" w:pos="2694"/>
              </w:tabs>
              <w:jc w:val="both"/>
              <w:rPr>
                <w:rFonts w:eastAsia="Calibri"/>
                <w:noProof w:val="0"/>
              </w:rPr>
            </w:pPr>
          </w:p>
        </w:tc>
      </w:tr>
      <w:tr w:rsidR="009D62FF" w:rsidRPr="00EC30C2" w14:paraId="0FC1CBC2" w14:textId="77777777" w:rsidTr="00657833">
        <w:trPr>
          <w:trHeight w:val="269"/>
        </w:trPr>
        <w:tc>
          <w:tcPr>
            <w:tcW w:w="4253" w:type="dxa"/>
            <w:shd w:val="clear" w:color="auto" w:fill="FFFFFF" w:themeFill="background1"/>
          </w:tcPr>
          <w:p w14:paraId="60F4245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1233C02" w14:textId="77777777" w:rsidR="009D62FF" w:rsidRPr="00FF430B" w:rsidRDefault="009D62FF" w:rsidP="009D62FF">
            <w:pPr>
              <w:tabs>
                <w:tab w:val="left" w:pos="1134"/>
                <w:tab w:val="left" w:pos="2694"/>
              </w:tabs>
              <w:jc w:val="both"/>
              <w:rPr>
                <w:rFonts w:eastAsia="Calibri"/>
                <w:noProof w:val="0"/>
              </w:rPr>
            </w:pPr>
          </w:p>
        </w:tc>
      </w:tr>
      <w:tr w:rsidR="009D62FF" w:rsidRPr="00EC30C2" w14:paraId="4F6FE4F0" w14:textId="77777777" w:rsidTr="00657833">
        <w:trPr>
          <w:trHeight w:val="269"/>
        </w:trPr>
        <w:tc>
          <w:tcPr>
            <w:tcW w:w="4253" w:type="dxa"/>
            <w:shd w:val="clear" w:color="auto" w:fill="FFFFFF" w:themeFill="background1"/>
          </w:tcPr>
          <w:p w14:paraId="18B27957"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11E5CA5C"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3790F766" w14:textId="77777777" w:rsidR="009D62FF" w:rsidRPr="00FF430B" w:rsidRDefault="009D62FF" w:rsidP="009D62FF">
            <w:pPr>
              <w:tabs>
                <w:tab w:val="left" w:pos="1134"/>
                <w:tab w:val="left" w:pos="2694"/>
              </w:tabs>
              <w:jc w:val="both"/>
              <w:rPr>
                <w:rFonts w:eastAsia="Calibri"/>
                <w:noProof w:val="0"/>
              </w:rPr>
            </w:pPr>
          </w:p>
        </w:tc>
      </w:tr>
      <w:tr w:rsidR="009D62FF" w:rsidRPr="00EC30C2" w14:paraId="1E7BEC23" w14:textId="77777777" w:rsidTr="00657833">
        <w:trPr>
          <w:trHeight w:val="269"/>
        </w:trPr>
        <w:tc>
          <w:tcPr>
            <w:tcW w:w="4253" w:type="dxa"/>
            <w:shd w:val="clear" w:color="auto" w:fill="FFFFFF" w:themeFill="background1"/>
          </w:tcPr>
          <w:p w14:paraId="12AE9FB6"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5031B865"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857EA71" w14:textId="77777777" w:rsidTr="00657833">
        <w:trPr>
          <w:trHeight w:val="269"/>
        </w:trPr>
        <w:tc>
          <w:tcPr>
            <w:tcW w:w="4253" w:type="dxa"/>
            <w:shd w:val="clear" w:color="auto" w:fill="FFFFFF" w:themeFill="background1"/>
          </w:tcPr>
          <w:p w14:paraId="131EAE58"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1B131F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47A15221"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12D88AF7" w14:textId="77777777" w:rsidR="009D62FF" w:rsidRPr="00FF430B" w:rsidRDefault="009D62FF" w:rsidP="009D62FF">
            <w:pPr>
              <w:tabs>
                <w:tab w:val="left" w:pos="1134"/>
                <w:tab w:val="left" w:pos="2694"/>
              </w:tabs>
              <w:jc w:val="both"/>
              <w:rPr>
                <w:rFonts w:eastAsia="Calibri"/>
                <w:noProof w:val="0"/>
              </w:rPr>
            </w:pPr>
          </w:p>
        </w:tc>
      </w:tr>
      <w:tr w:rsidR="009D62FF" w:rsidRPr="00EC30C2" w14:paraId="7B625D63" w14:textId="77777777" w:rsidTr="00657833">
        <w:trPr>
          <w:trHeight w:val="604"/>
        </w:trPr>
        <w:tc>
          <w:tcPr>
            <w:tcW w:w="4253" w:type="dxa"/>
            <w:shd w:val="clear" w:color="auto" w:fill="FFFFFF" w:themeFill="background1"/>
          </w:tcPr>
          <w:p w14:paraId="7FC9BA2D"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78F85B56"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AD4F058"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061554C9" w14:textId="77777777" w:rsidR="009D62FF" w:rsidRPr="00FF430B" w:rsidRDefault="009D62FF" w:rsidP="009D62FF">
            <w:pPr>
              <w:tabs>
                <w:tab w:val="left" w:pos="1134"/>
                <w:tab w:val="left" w:pos="2694"/>
              </w:tabs>
              <w:jc w:val="both"/>
              <w:rPr>
                <w:noProof w:val="0"/>
                <w:lang w:eastAsia="ro-RO"/>
              </w:rPr>
            </w:pPr>
          </w:p>
        </w:tc>
      </w:tr>
    </w:tbl>
    <w:p w14:paraId="07A58BEA"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70D04E5" w14:textId="77777777" w:rsidTr="009D62FF">
        <w:tc>
          <w:tcPr>
            <w:tcW w:w="562" w:type="dxa"/>
            <w:shd w:val="clear" w:color="auto" w:fill="F2F2F2"/>
          </w:tcPr>
          <w:p w14:paraId="74F547A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00CBB67B"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2243F4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639BB81E"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67F346E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AF2FE27"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E7262B4" w14:textId="77777777" w:rsidTr="00130A49">
        <w:tc>
          <w:tcPr>
            <w:tcW w:w="562" w:type="dxa"/>
          </w:tcPr>
          <w:p w14:paraId="2981A03B"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6CECC582"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261F06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12509A1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933B201"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40A7CF"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051545CE" w14:textId="77777777" w:rsidTr="00130A49">
        <w:tc>
          <w:tcPr>
            <w:tcW w:w="562" w:type="dxa"/>
          </w:tcPr>
          <w:p w14:paraId="45415733"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6BB2820"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04FF4359"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FC75A37"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2DDCC241"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914FC07" w14:textId="77777777" w:rsidR="009D62FF" w:rsidRPr="00FF430B" w:rsidRDefault="009D62FF" w:rsidP="009D62FF">
            <w:pPr>
              <w:tabs>
                <w:tab w:val="left" w:pos="1134"/>
                <w:tab w:val="left" w:pos="2694"/>
              </w:tabs>
              <w:spacing w:before="240"/>
              <w:jc w:val="center"/>
              <w:rPr>
                <w:rFonts w:eastAsia="Calibri"/>
                <w:noProof w:val="0"/>
              </w:rPr>
            </w:pPr>
          </w:p>
        </w:tc>
      </w:tr>
    </w:tbl>
    <w:p w14:paraId="1C23983A"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C9398E1" w14:textId="77777777" w:rsidR="009D62FF" w:rsidRPr="00FF430B" w:rsidRDefault="009D62FF" w:rsidP="00E95395">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0B8A37EB" w14:textId="77777777" w:rsidTr="00657833">
        <w:tc>
          <w:tcPr>
            <w:tcW w:w="5524" w:type="dxa"/>
            <w:shd w:val="clear" w:color="auto" w:fill="FFFFFF" w:themeFill="background1"/>
          </w:tcPr>
          <w:p w14:paraId="655C9EDE"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2D478E28" w14:textId="77777777" w:rsidR="009D62FF" w:rsidRPr="00FF430B" w:rsidRDefault="009D62FF" w:rsidP="009D62FF">
            <w:pPr>
              <w:ind w:right="-1"/>
              <w:jc w:val="both"/>
              <w:rPr>
                <w:noProof w:val="0"/>
                <w:lang w:eastAsia="ro-RO"/>
              </w:rPr>
            </w:pPr>
            <w:r w:rsidRPr="00FF430B">
              <w:rPr>
                <w:noProof w:val="0"/>
                <w:lang w:eastAsia="ro-RO"/>
              </w:rPr>
              <w:t xml:space="preserve">Nu □        </w:t>
            </w:r>
          </w:p>
          <w:p w14:paraId="2D255067"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135B1FA9" w14:textId="77777777" w:rsidTr="00657833">
        <w:tc>
          <w:tcPr>
            <w:tcW w:w="5524" w:type="dxa"/>
            <w:vMerge w:val="restart"/>
            <w:shd w:val="clear" w:color="auto" w:fill="FFFFFF" w:themeFill="background1"/>
          </w:tcPr>
          <w:p w14:paraId="508FE433"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3B324A5A"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39135AF5" w14:textId="77777777" w:rsidTr="00657833">
        <w:tc>
          <w:tcPr>
            <w:tcW w:w="5524" w:type="dxa"/>
            <w:vMerge/>
            <w:shd w:val="clear" w:color="auto" w:fill="FFFFFF" w:themeFill="background1"/>
          </w:tcPr>
          <w:p w14:paraId="29DA5C61" w14:textId="77777777" w:rsidR="009D62FF" w:rsidRPr="00FF430B" w:rsidRDefault="009D62FF" w:rsidP="009D62FF">
            <w:pPr>
              <w:jc w:val="both"/>
              <w:rPr>
                <w:rFonts w:eastAsia="Calibri"/>
                <w:noProof w:val="0"/>
              </w:rPr>
            </w:pPr>
          </w:p>
        </w:tc>
        <w:tc>
          <w:tcPr>
            <w:tcW w:w="4394" w:type="dxa"/>
          </w:tcPr>
          <w:p w14:paraId="3916C1BE"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0D7AF7DD" w14:textId="77777777" w:rsidTr="00657833">
        <w:tc>
          <w:tcPr>
            <w:tcW w:w="5524" w:type="dxa"/>
            <w:shd w:val="clear" w:color="auto" w:fill="FFFFFF" w:themeFill="background1"/>
          </w:tcPr>
          <w:p w14:paraId="3695470A"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17D322E7" w14:textId="77777777" w:rsidR="009D62FF" w:rsidRPr="00FF430B" w:rsidRDefault="009D62FF" w:rsidP="009D62FF">
            <w:pPr>
              <w:contextualSpacing/>
              <w:jc w:val="both"/>
              <w:rPr>
                <w:noProof w:val="0"/>
                <w:lang w:eastAsia="zh-CN"/>
              </w:rPr>
            </w:pPr>
          </w:p>
        </w:tc>
        <w:tc>
          <w:tcPr>
            <w:tcW w:w="4394" w:type="dxa"/>
          </w:tcPr>
          <w:p w14:paraId="19EEAA59"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7409D52C"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843E5B5"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1FD019D0"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6CADCA22" w14:textId="77777777" w:rsidTr="00657833">
        <w:tc>
          <w:tcPr>
            <w:tcW w:w="5524" w:type="dxa"/>
            <w:shd w:val="clear" w:color="auto" w:fill="FFFFFF" w:themeFill="background1"/>
          </w:tcPr>
          <w:p w14:paraId="41838EB6"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F06A326" w14:textId="77777777" w:rsidR="009D62FF" w:rsidRPr="00FF430B" w:rsidRDefault="009D62FF" w:rsidP="009D62FF">
            <w:pPr>
              <w:jc w:val="both"/>
              <w:rPr>
                <w:rFonts w:eastAsia="Calibri"/>
                <w:noProof w:val="0"/>
              </w:rPr>
            </w:pPr>
          </w:p>
        </w:tc>
      </w:tr>
    </w:tbl>
    <w:p w14:paraId="623078C1" w14:textId="77777777" w:rsidR="009D62FF" w:rsidRPr="00FF430B" w:rsidRDefault="009D62FF" w:rsidP="009D62FF">
      <w:pPr>
        <w:jc w:val="both"/>
        <w:rPr>
          <w:rFonts w:eastAsia="Calibri"/>
          <w:noProof w:val="0"/>
        </w:rPr>
      </w:pPr>
    </w:p>
    <w:p w14:paraId="78956E6F"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17BA8EDD" w14:textId="77777777" w:rsidR="009D62FF" w:rsidRPr="00FF430B" w:rsidRDefault="009D62FF" w:rsidP="009D62FF">
      <w:pPr>
        <w:jc w:val="both"/>
        <w:rPr>
          <w:rFonts w:eastAsia="Calibri"/>
          <w:noProof w:val="0"/>
        </w:rPr>
      </w:pPr>
    </w:p>
    <w:p w14:paraId="6B07758C" w14:textId="77777777"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18355DB8"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52591803"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3EFAFF76" w14:textId="77777777" w:rsidR="00502EFF" w:rsidRPr="00FF430B" w:rsidRDefault="00502EFF" w:rsidP="00502EFF">
      <w:pPr>
        <w:jc w:val="right"/>
        <w:rPr>
          <w:noProof w:val="0"/>
        </w:rPr>
      </w:pPr>
      <w:r w:rsidRPr="00FF430B">
        <w:rPr>
          <w:noProof w:val="0"/>
        </w:rPr>
        <w:t>din “____” ________ 20___</w:t>
      </w:r>
    </w:p>
    <w:p w14:paraId="3E271993" w14:textId="77777777" w:rsidR="002439D3" w:rsidRPr="00FF430B" w:rsidRDefault="002439D3" w:rsidP="00130A49">
      <w:pPr>
        <w:jc w:val="right"/>
        <w:rPr>
          <w:noProof w:val="0"/>
          <w:sz w:val="22"/>
          <w:szCs w:val="22"/>
        </w:rPr>
      </w:pPr>
    </w:p>
    <w:p w14:paraId="7D0CEFB8" w14:textId="77777777" w:rsidR="00641038" w:rsidRPr="00FF430B" w:rsidRDefault="00641038" w:rsidP="00130A49">
      <w:pPr>
        <w:jc w:val="right"/>
        <w:rPr>
          <w:i/>
          <w:noProof w:val="0"/>
          <w:sz w:val="22"/>
          <w:szCs w:val="22"/>
        </w:rPr>
      </w:pPr>
    </w:p>
    <w:p w14:paraId="74556572" w14:textId="77777777" w:rsidR="00130A49" w:rsidRPr="00FF430B" w:rsidRDefault="00130A49" w:rsidP="002A6E99">
      <w:pPr>
        <w:ind w:right="-1"/>
        <w:jc w:val="center"/>
        <w:rPr>
          <w:b/>
          <w:bCs/>
          <w:noProof w:val="0"/>
          <w:color w:val="000000"/>
          <w:sz w:val="22"/>
          <w:szCs w:val="22"/>
        </w:rPr>
      </w:pPr>
    </w:p>
    <w:p w14:paraId="0B21AD25"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5FC191E"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35C61F9"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1A2771A4" w14:textId="77777777" w:rsidR="00130A49" w:rsidRPr="00FF430B" w:rsidRDefault="00130A49" w:rsidP="00E95395">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1C6CDC25" w14:textId="77777777" w:rsidTr="00657833">
        <w:tc>
          <w:tcPr>
            <w:tcW w:w="5353" w:type="dxa"/>
            <w:shd w:val="clear" w:color="auto" w:fill="FFFFFF" w:themeFill="background1"/>
          </w:tcPr>
          <w:p w14:paraId="763F4E6E"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75B0D874" w14:textId="77777777" w:rsidR="00130A49" w:rsidRPr="00FF430B" w:rsidRDefault="00130A49" w:rsidP="00130A49">
            <w:pPr>
              <w:jc w:val="both"/>
              <w:rPr>
                <w:rFonts w:eastAsia="Cambria"/>
                <w:noProof w:val="0"/>
              </w:rPr>
            </w:pPr>
          </w:p>
        </w:tc>
      </w:tr>
      <w:tr w:rsidR="00130A49" w:rsidRPr="00EC30C2" w14:paraId="42D82E13" w14:textId="77777777" w:rsidTr="00657833">
        <w:tc>
          <w:tcPr>
            <w:tcW w:w="5353" w:type="dxa"/>
            <w:shd w:val="clear" w:color="auto" w:fill="FFFFFF" w:themeFill="background1"/>
          </w:tcPr>
          <w:p w14:paraId="1746309D"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7AC3C136" w14:textId="77777777" w:rsidR="00130A49" w:rsidRPr="00FF430B" w:rsidRDefault="00130A49" w:rsidP="00130A49">
            <w:pPr>
              <w:jc w:val="both"/>
              <w:rPr>
                <w:rFonts w:eastAsia="Cambria"/>
                <w:noProof w:val="0"/>
              </w:rPr>
            </w:pPr>
          </w:p>
        </w:tc>
      </w:tr>
      <w:tr w:rsidR="00130A49" w:rsidRPr="00EC30C2" w14:paraId="34328B58" w14:textId="77777777" w:rsidTr="00657833">
        <w:tc>
          <w:tcPr>
            <w:tcW w:w="5353" w:type="dxa"/>
            <w:shd w:val="clear" w:color="auto" w:fill="FFFFFF" w:themeFill="background1"/>
          </w:tcPr>
          <w:p w14:paraId="7A6C79AC"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2E84B578" w14:textId="77777777" w:rsidR="00130A49" w:rsidRPr="00FF430B" w:rsidRDefault="00130A49" w:rsidP="00130A49">
            <w:pPr>
              <w:jc w:val="both"/>
              <w:rPr>
                <w:rFonts w:eastAsia="Cambria"/>
                <w:noProof w:val="0"/>
              </w:rPr>
            </w:pPr>
          </w:p>
        </w:tc>
      </w:tr>
      <w:tr w:rsidR="00130A49" w:rsidRPr="00EC30C2" w14:paraId="2A0F85C3" w14:textId="77777777" w:rsidTr="00657833">
        <w:tc>
          <w:tcPr>
            <w:tcW w:w="5353" w:type="dxa"/>
            <w:shd w:val="clear" w:color="auto" w:fill="FFFFFF" w:themeFill="background1"/>
          </w:tcPr>
          <w:p w14:paraId="12188524" w14:textId="77777777" w:rsidR="00130A49" w:rsidRPr="00FF430B" w:rsidRDefault="00130A49" w:rsidP="00130A49">
            <w:pPr>
              <w:jc w:val="both"/>
              <w:rPr>
                <w:b/>
                <w:noProof w:val="0"/>
              </w:rPr>
            </w:pPr>
            <w:r w:rsidRPr="00FF430B">
              <w:rPr>
                <w:b/>
                <w:noProof w:val="0"/>
              </w:rPr>
              <w:t>Adresa</w:t>
            </w:r>
          </w:p>
        </w:tc>
        <w:tc>
          <w:tcPr>
            <w:tcW w:w="4218" w:type="dxa"/>
          </w:tcPr>
          <w:p w14:paraId="51B86535" w14:textId="77777777" w:rsidR="00130A49" w:rsidRPr="00FF430B" w:rsidRDefault="00130A49" w:rsidP="00130A49">
            <w:pPr>
              <w:jc w:val="both"/>
              <w:rPr>
                <w:rFonts w:eastAsia="Cambria"/>
                <w:noProof w:val="0"/>
              </w:rPr>
            </w:pPr>
          </w:p>
        </w:tc>
      </w:tr>
      <w:tr w:rsidR="00130A49" w:rsidRPr="00EC30C2" w14:paraId="52A9D23A" w14:textId="77777777" w:rsidTr="00657833">
        <w:tc>
          <w:tcPr>
            <w:tcW w:w="5353" w:type="dxa"/>
            <w:shd w:val="clear" w:color="auto" w:fill="FFFFFF" w:themeFill="background1"/>
          </w:tcPr>
          <w:p w14:paraId="308B45B5" w14:textId="77777777" w:rsidR="00130A49" w:rsidRPr="00FF430B" w:rsidRDefault="00130A49" w:rsidP="00130A49">
            <w:pPr>
              <w:jc w:val="both"/>
              <w:rPr>
                <w:b/>
                <w:noProof w:val="0"/>
              </w:rPr>
            </w:pPr>
            <w:r w:rsidRPr="00FF430B">
              <w:rPr>
                <w:b/>
                <w:noProof w:val="0"/>
              </w:rPr>
              <w:t>Număr de telefon</w:t>
            </w:r>
          </w:p>
        </w:tc>
        <w:tc>
          <w:tcPr>
            <w:tcW w:w="4218" w:type="dxa"/>
          </w:tcPr>
          <w:p w14:paraId="69FE0F9C" w14:textId="77777777" w:rsidR="00130A49" w:rsidRPr="00FF430B" w:rsidRDefault="00130A49" w:rsidP="00130A49">
            <w:pPr>
              <w:jc w:val="both"/>
              <w:rPr>
                <w:rFonts w:eastAsia="Cambria"/>
                <w:noProof w:val="0"/>
              </w:rPr>
            </w:pPr>
          </w:p>
        </w:tc>
      </w:tr>
      <w:tr w:rsidR="00130A49" w:rsidRPr="00EC30C2" w14:paraId="7A167A83" w14:textId="77777777" w:rsidTr="00657833">
        <w:tc>
          <w:tcPr>
            <w:tcW w:w="5353" w:type="dxa"/>
            <w:shd w:val="clear" w:color="auto" w:fill="FFFFFF" w:themeFill="background1"/>
          </w:tcPr>
          <w:p w14:paraId="57F2CCE4" w14:textId="77777777" w:rsidR="00130A49" w:rsidRPr="00FF430B" w:rsidRDefault="00130A49" w:rsidP="00130A49">
            <w:pPr>
              <w:jc w:val="both"/>
              <w:rPr>
                <w:b/>
                <w:noProof w:val="0"/>
              </w:rPr>
            </w:pPr>
            <w:r w:rsidRPr="00FF430B">
              <w:rPr>
                <w:b/>
                <w:noProof w:val="0"/>
              </w:rPr>
              <w:t>Număr de fax</w:t>
            </w:r>
          </w:p>
        </w:tc>
        <w:tc>
          <w:tcPr>
            <w:tcW w:w="4218" w:type="dxa"/>
          </w:tcPr>
          <w:p w14:paraId="18AB2E28" w14:textId="77777777" w:rsidR="00130A49" w:rsidRPr="00FF430B" w:rsidRDefault="00130A49" w:rsidP="00130A49">
            <w:pPr>
              <w:jc w:val="both"/>
              <w:rPr>
                <w:rFonts w:eastAsia="Cambria"/>
                <w:noProof w:val="0"/>
              </w:rPr>
            </w:pPr>
          </w:p>
        </w:tc>
      </w:tr>
      <w:tr w:rsidR="00130A49" w:rsidRPr="00EC30C2" w14:paraId="3A291598" w14:textId="77777777" w:rsidTr="00657833">
        <w:tc>
          <w:tcPr>
            <w:tcW w:w="5353" w:type="dxa"/>
            <w:shd w:val="clear" w:color="auto" w:fill="FFFFFF" w:themeFill="background1"/>
          </w:tcPr>
          <w:p w14:paraId="4B66E674" w14:textId="77777777" w:rsidR="00130A49" w:rsidRPr="00FF430B" w:rsidRDefault="00130A49" w:rsidP="00F460DA">
            <w:pPr>
              <w:jc w:val="both"/>
              <w:rPr>
                <w:b/>
                <w:noProof w:val="0"/>
              </w:rPr>
            </w:pPr>
            <w:r w:rsidRPr="00FF430B">
              <w:rPr>
                <w:b/>
                <w:noProof w:val="0"/>
              </w:rPr>
              <w:t xml:space="preserve">E-mail </w:t>
            </w:r>
          </w:p>
        </w:tc>
        <w:tc>
          <w:tcPr>
            <w:tcW w:w="4218" w:type="dxa"/>
          </w:tcPr>
          <w:p w14:paraId="45A3DB83" w14:textId="77777777" w:rsidR="00130A49" w:rsidRPr="00FF430B" w:rsidRDefault="00130A49" w:rsidP="00130A49">
            <w:pPr>
              <w:jc w:val="both"/>
              <w:rPr>
                <w:rFonts w:eastAsia="Cambria"/>
                <w:noProof w:val="0"/>
              </w:rPr>
            </w:pPr>
          </w:p>
        </w:tc>
      </w:tr>
      <w:tr w:rsidR="00130A49" w:rsidRPr="00EC30C2" w14:paraId="35350DF6" w14:textId="77777777" w:rsidTr="00657833">
        <w:tc>
          <w:tcPr>
            <w:tcW w:w="5353" w:type="dxa"/>
            <w:shd w:val="clear" w:color="auto" w:fill="FFFFFF" w:themeFill="background1"/>
          </w:tcPr>
          <w:p w14:paraId="552E3C5D" w14:textId="77777777" w:rsidR="00130A49" w:rsidRPr="00FF430B" w:rsidRDefault="001B1E45" w:rsidP="00130A49">
            <w:pPr>
              <w:jc w:val="both"/>
              <w:rPr>
                <w:b/>
                <w:noProof w:val="0"/>
              </w:rPr>
            </w:pPr>
            <w:r w:rsidRPr="00FF430B">
              <w:rPr>
                <w:b/>
                <w:noProof w:val="0"/>
              </w:rPr>
              <w:t>Pagina web oficială</w:t>
            </w:r>
          </w:p>
        </w:tc>
        <w:tc>
          <w:tcPr>
            <w:tcW w:w="4218" w:type="dxa"/>
          </w:tcPr>
          <w:p w14:paraId="69CE94F3" w14:textId="77777777" w:rsidR="00130A49" w:rsidRPr="00FF430B" w:rsidRDefault="00130A49" w:rsidP="00130A49">
            <w:pPr>
              <w:jc w:val="both"/>
              <w:rPr>
                <w:rFonts w:eastAsia="Cambria"/>
                <w:noProof w:val="0"/>
              </w:rPr>
            </w:pPr>
          </w:p>
        </w:tc>
      </w:tr>
      <w:tr w:rsidR="00130A49" w:rsidRPr="00EC30C2" w14:paraId="4EA59FF9" w14:textId="77777777" w:rsidTr="00657833">
        <w:tc>
          <w:tcPr>
            <w:tcW w:w="5353" w:type="dxa"/>
            <w:shd w:val="clear" w:color="auto" w:fill="FFFFFF" w:themeFill="background1"/>
          </w:tcPr>
          <w:p w14:paraId="4F656E7B" w14:textId="77777777" w:rsidR="00130A49" w:rsidRPr="00FF430B" w:rsidRDefault="00130A49" w:rsidP="00130A49">
            <w:pPr>
              <w:jc w:val="both"/>
              <w:rPr>
                <w:b/>
                <w:noProof w:val="0"/>
              </w:rPr>
            </w:pPr>
            <w:r w:rsidRPr="00FF430B">
              <w:rPr>
                <w:b/>
                <w:noProof w:val="0"/>
              </w:rPr>
              <w:t xml:space="preserve">Persoana de contact </w:t>
            </w:r>
          </w:p>
          <w:p w14:paraId="014C55E8" w14:textId="77777777" w:rsidR="00130A49" w:rsidRPr="00FF430B" w:rsidRDefault="00130A49" w:rsidP="00130A49">
            <w:pPr>
              <w:jc w:val="both"/>
              <w:rPr>
                <w:b/>
                <w:noProof w:val="0"/>
              </w:rPr>
            </w:pPr>
            <w:r w:rsidRPr="00FF430B">
              <w:rPr>
                <w:i/>
                <w:noProof w:val="0"/>
              </w:rPr>
              <w:t>(nume, prenume, telefon, e-mail)</w:t>
            </w:r>
          </w:p>
        </w:tc>
        <w:tc>
          <w:tcPr>
            <w:tcW w:w="4218" w:type="dxa"/>
          </w:tcPr>
          <w:p w14:paraId="68884400" w14:textId="77777777" w:rsidR="00130A49" w:rsidRPr="00FF430B" w:rsidRDefault="00130A49" w:rsidP="00130A49">
            <w:pPr>
              <w:jc w:val="both"/>
              <w:rPr>
                <w:rFonts w:eastAsia="Cambria"/>
                <w:noProof w:val="0"/>
              </w:rPr>
            </w:pPr>
          </w:p>
        </w:tc>
      </w:tr>
    </w:tbl>
    <w:p w14:paraId="42F6EEF2" w14:textId="77777777" w:rsidR="00130A49" w:rsidRPr="00FF430B" w:rsidRDefault="00130A49" w:rsidP="00E95395">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6B81FDD" w14:textId="77777777" w:rsidTr="00657833">
        <w:tc>
          <w:tcPr>
            <w:tcW w:w="5353" w:type="dxa"/>
            <w:shd w:val="clear" w:color="auto" w:fill="FFFFFF" w:themeFill="background1"/>
          </w:tcPr>
          <w:p w14:paraId="16398B70"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38A71324"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7C96228B"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3F0B5ED7" w14:textId="77777777" w:rsidTr="00657833">
        <w:tc>
          <w:tcPr>
            <w:tcW w:w="5353" w:type="dxa"/>
            <w:shd w:val="clear" w:color="auto" w:fill="FFFFFF" w:themeFill="background1"/>
          </w:tcPr>
          <w:p w14:paraId="00AB3463"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430557F0" w14:textId="77777777" w:rsidR="00130A49" w:rsidRPr="00FF430B" w:rsidRDefault="00130A49" w:rsidP="00130A49">
            <w:pPr>
              <w:jc w:val="both"/>
              <w:rPr>
                <w:noProof w:val="0"/>
                <w:lang w:eastAsia="ro-RO"/>
              </w:rPr>
            </w:pPr>
          </w:p>
        </w:tc>
      </w:tr>
      <w:tr w:rsidR="00130A49" w:rsidRPr="00EC30C2" w14:paraId="7F2EF551" w14:textId="77777777" w:rsidTr="00657833">
        <w:tc>
          <w:tcPr>
            <w:tcW w:w="5353" w:type="dxa"/>
            <w:shd w:val="clear" w:color="auto" w:fill="FFFFFF" w:themeFill="background1"/>
          </w:tcPr>
          <w:p w14:paraId="32423C71"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321588D4" w14:textId="77777777" w:rsidR="00130A49" w:rsidRPr="00FF430B" w:rsidRDefault="00130A49" w:rsidP="00130A49">
            <w:pPr>
              <w:jc w:val="both"/>
              <w:rPr>
                <w:noProof w:val="0"/>
                <w:lang w:eastAsia="ro-RO"/>
              </w:rPr>
            </w:pPr>
          </w:p>
        </w:tc>
      </w:tr>
      <w:tr w:rsidR="00130A49" w:rsidRPr="00EC30C2" w14:paraId="7633266D" w14:textId="77777777" w:rsidTr="00657833">
        <w:tc>
          <w:tcPr>
            <w:tcW w:w="5353" w:type="dxa"/>
            <w:shd w:val="clear" w:color="auto" w:fill="FFFFFF" w:themeFill="background1"/>
          </w:tcPr>
          <w:p w14:paraId="47862F7E"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01D8D369" w14:textId="77777777" w:rsidR="00130A49" w:rsidRPr="00FF430B" w:rsidRDefault="00130A49" w:rsidP="00130A49">
            <w:pPr>
              <w:jc w:val="both"/>
              <w:rPr>
                <w:rFonts w:eastAsia="Cambria"/>
                <w:noProof w:val="0"/>
              </w:rPr>
            </w:pPr>
          </w:p>
        </w:tc>
      </w:tr>
      <w:tr w:rsidR="00130A49" w:rsidRPr="00EC30C2" w14:paraId="633E77C9" w14:textId="77777777" w:rsidTr="00657833">
        <w:tc>
          <w:tcPr>
            <w:tcW w:w="5353" w:type="dxa"/>
            <w:vMerge w:val="restart"/>
            <w:shd w:val="clear" w:color="auto" w:fill="FFFFFF" w:themeFill="background1"/>
          </w:tcPr>
          <w:p w14:paraId="23562826" w14:textId="77777777"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B4F10A6"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2C914A6" w14:textId="77777777" w:rsidTr="00657833">
        <w:tc>
          <w:tcPr>
            <w:tcW w:w="5353" w:type="dxa"/>
            <w:vMerge/>
            <w:shd w:val="clear" w:color="auto" w:fill="FFFFFF" w:themeFill="background1"/>
          </w:tcPr>
          <w:p w14:paraId="6E863ECC" w14:textId="77777777" w:rsidR="00130A49" w:rsidRPr="00FF430B" w:rsidRDefault="00130A49" w:rsidP="00130A49">
            <w:pPr>
              <w:jc w:val="both"/>
              <w:rPr>
                <w:b/>
                <w:noProof w:val="0"/>
                <w:lang w:eastAsia="ro-RO"/>
              </w:rPr>
            </w:pPr>
          </w:p>
        </w:tc>
        <w:tc>
          <w:tcPr>
            <w:tcW w:w="4218" w:type="dxa"/>
          </w:tcPr>
          <w:p w14:paraId="2F23FDB7"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2389B005" w14:textId="77777777" w:rsidTr="00657833">
        <w:tc>
          <w:tcPr>
            <w:tcW w:w="5353" w:type="dxa"/>
            <w:shd w:val="clear" w:color="auto" w:fill="FFFFFF" w:themeFill="background1"/>
          </w:tcPr>
          <w:p w14:paraId="4729DC80"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2BFCFD2F" w14:textId="77777777" w:rsidR="00130A49" w:rsidRPr="00FF430B" w:rsidRDefault="00130A49" w:rsidP="00130A49">
            <w:pPr>
              <w:jc w:val="both"/>
              <w:rPr>
                <w:rFonts w:eastAsia="Cambria"/>
                <w:noProof w:val="0"/>
              </w:rPr>
            </w:pPr>
          </w:p>
        </w:tc>
      </w:tr>
      <w:tr w:rsidR="00130A49" w:rsidRPr="00EC30C2" w14:paraId="3CAA106B" w14:textId="77777777" w:rsidTr="00657833">
        <w:trPr>
          <w:trHeight w:val="1040"/>
        </w:trPr>
        <w:tc>
          <w:tcPr>
            <w:tcW w:w="5353" w:type="dxa"/>
            <w:shd w:val="clear" w:color="auto" w:fill="FFFFFF" w:themeFill="background1"/>
          </w:tcPr>
          <w:p w14:paraId="74326F47"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4DE3F13A" w14:textId="77777777" w:rsidR="00130A49" w:rsidRPr="00FF430B" w:rsidRDefault="00130A49" w:rsidP="00130A49">
            <w:pPr>
              <w:jc w:val="both"/>
              <w:rPr>
                <w:rFonts w:eastAsia="Cambria"/>
                <w:noProof w:val="0"/>
              </w:rPr>
            </w:pPr>
          </w:p>
        </w:tc>
      </w:tr>
    </w:tbl>
    <w:p w14:paraId="6344A43F" w14:textId="77777777" w:rsidR="00130A49" w:rsidRPr="00FF430B" w:rsidRDefault="00130A49" w:rsidP="00E95395">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499C7205" w14:textId="77777777" w:rsidTr="00657833">
        <w:trPr>
          <w:trHeight w:val="304"/>
        </w:trPr>
        <w:tc>
          <w:tcPr>
            <w:tcW w:w="5353" w:type="dxa"/>
            <w:shd w:val="clear" w:color="auto" w:fill="FFFFFF" w:themeFill="background1"/>
          </w:tcPr>
          <w:p w14:paraId="5B5DFABF"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3F6966E0"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44A57E35" w14:textId="77777777" w:rsidTr="00657833">
        <w:trPr>
          <w:trHeight w:val="315"/>
        </w:trPr>
        <w:tc>
          <w:tcPr>
            <w:tcW w:w="5353" w:type="dxa"/>
            <w:shd w:val="clear" w:color="auto" w:fill="FFFFFF" w:themeFill="background1"/>
          </w:tcPr>
          <w:p w14:paraId="11CF1112"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FCE9E8E"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6A023B6C" w14:textId="77777777" w:rsidTr="00657833">
        <w:trPr>
          <w:trHeight w:val="525"/>
        </w:trPr>
        <w:tc>
          <w:tcPr>
            <w:tcW w:w="5353" w:type="dxa"/>
            <w:shd w:val="clear" w:color="auto" w:fill="FFFFFF" w:themeFill="background1"/>
          </w:tcPr>
          <w:p w14:paraId="1BE7A22E"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204579E8"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24627FCA"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71CD3F4C"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45F1E8E2" w14:textId="77777777" w:rsidTr="00657833">
        <w:trPr>
          <w:trHeight w:val="353"/>
        </w:trPr>
        <w:tc>
          <w:tcPr>
            <w:tcW w:w="5353" w:type="dxa"/>
            <w:shd w:val="clear" w:color="auto" w:fill="FFFFFF" w:themeFill="background1"/>
          </w:tcPr>
          <w:p w14:paraId="72AE7EF7" w14:textId="77777777" w:rsidR="00130A49" w:rsidRPr="00FF430B" w:rsidRDefault="00130A49" w:rsidP="00130A49">
            <w:pPr>
              <w:jc w:val="both"/>
              <w:rPr>
                <w:b/>
                <w:noProof w:val="0"/>
                <w:lang w:eastAsia="ro-RO"/>
              </w:rPr>
            </w:pPr>
            <w:r w:rsidRPr="00FF430B">
              <w:rPr>
                <w:b/>
                <w:noProof w:val="0"/>
                <w:lang w:eastAsia="ro-RO"/>
              </w:rPr>
              <w:lastRenderedPageBreak/>
              <w:t>Data deciziei de atribuire a contractului de achiziție/ acordului-cadru</w:t>
            </w:r>
          </w:p>
        </w:tc>
        <w:tc>
          <w:tcPr>
            <w:tcW w:w="4218" w:type="dxa"/>
          </w:tcPr>
          <w:p w14:paraId="2B49B6AE" w14:textId="77777777" w:rsidR="00130A49" w:rsidRPr="00FF430B" w:rsidRDefault="00130A49" w:rsidP="00130A49">
            <w:pPr>
              <w:jc w:val="both"/>
              <w:rPr>
                <w:noProof w:val="0"/>
                <w:lang w:eastAsia="ro-RO"/>
              </w:rPr>
            </w:pPr>
          </w:p>
        </w:tc>
      </w:tr>
      <w:tr w:rsidR="00130A49" w:rsidRPr="00EC30C2" w14:paraId="2451BE78" w14:textId="77777777" w:rsidTr="00657833">
        <w:trPr>
          <w:trHeight w:val="140"/>
        </w:trPr>
        <w:tc>
          <w:tcPr>
            <w:tcW w:w="5353" w:type="dxa"/>
            <w:shd w:val="clear" w:color="auto" w:fill="FFFFFF" w:themeFill="background1"/>
          </w:tcPr>
          <w:p w14:paraId="6C7FFE5D"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54E34F1" w14:textId="77777777" w:rsidR="00130A49" w:rsidRPr="00FF430B" w:rsidRDefault="00130A49" w:rsidP="00130A49">
            <w:pPr>
              <w:jc w:val="both"/>
              <w:rPr>
                <w:i/>
                <w:noProof w:val="0"/>
                <w:lang w:eastAsia="ro-RO"/>
              </w:rPr>
            </w:pPr>
          </w:p>
        </w:tc>
      </w:tr>
      <w:tr w:rsidR="00130A49" w:rsidRPr="00EC30C2" w14:paraId="0987B65D" w14:textId="77777777" w:rsidTr="00657833">
        <w:trPr>
          <w:trHeight w:val="188"/>
        </w:trPr>
        <w:tc>
          <w:tcPr>
            <w:tcW w:w="5353" w:type="dxa"/>
            <w:vMerge w:val="restart"/>
            <w:shd w:val="clear" w:color="auto" w:fill="FFFFFF" w:themeFill="background1"/>
          </w:tcPr>
          <w:p w14:paraId="6F04CEE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2682F898"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53094998" w14:textId="77777777" w:rsidTr="00657833">
        <w:trPr>
          <w:trHeight w:val="219"/>
        </w:trPr>
        <w:tc>
          <w:tcPr>
            <w:tcW w:w="5353" w:type="dxa"/>
            <w:vMerge/>
            <w:shd w:val="clear" w:color="auto" w:fill="FFFFFF" w:themeFill="background1"/>
          </w:tcPr>
          <w:p w14:paraId="366BCAC7" w14:textId="77777777" w:rsidR="00130A49" w:rsidRPr="00FF430B" w:rsidRDefault="00130A49" w:rsidP="00130A49">
            <w:pPr>
              <w:jc w:val="both"/>
              <w:rPr>
                <w:b/>
                <w:noProof w:val="0"/>
                <w:lang w:eastAsia="ro-RO"/>
              </w:rPr>
            </w:pPr>
          </w:p>
        </w:tc>
        <w:tc>
          <w:tcPr>
            <w:tcW w:w="4218" w:type="dxa"/>
          </w:tcPr>
          <w:p w14:paraId="604F0896"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2A504527" w14:textId="77777777" w:rsidTr="00657833">
        <w:trPr>
          <w:trHeight w:val="207"/>
        </w:trPr>
        <w:tc>
          <w:tcPr>
            <w:tcW w:w="5353" w:type="dxa"/>
            <w:vMerge w:val="restart"/>
            <w:shd w:val="clear" w:color="auto" w:fill="FFFFFF" w:themeFill="background1"/>
          </w:tcPr>
          <w:p w14:paraId="265923A9"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44B9E342"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7640D7E2" w14:textId="77777777" w:rsidTr="00657833">
        <w:trPr>
          <w:trHeight w:val="207"/>
        </w:trPr>
        <w:tc>
          <w:tcPr>
            <w:tcW w:w="5353" w:type="dxa"/>
            <w:vMerge/>
            <w:shd w:val="clear" w:color="auto" w:fill="FFFFFF" w:themeFill="background1"/>
          </w:tcPr>
          <w:p w14:paraId="6479AB67" w14:textId="77777777" w:rsidR="00130A49" w:rsidRPr="00FF430B" w:rsidRDefault="00130A49" w:rsidP="00130A49">
            <w:pPr>
              <w:jc w:val="both"/>
              <w:rPr>
                <w:b/>
                <w:noProof w:val="0"/>
                <w:lang w:eastAsia="ro-RO"/>
              </w:rPr>
            </w:pPr>
          </w:p>
        </w:tc>
        <w:tc>
          <w:tcPr>
            <w:tcW w:w="4218" w:type="dxa"/>
          </w:tcPr>
          <w:p w14:paraId="2AB17E23"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44D58233" w14:textId="77777777" w:rsidTr="00657833">
        <w:trPr>
          <w:trHeight w:val="115"/>
        </w:trPr>
        <w:tc>
          <w:tcPr>
            <w:tcW w:w="5353" w:type="dxa"/>
            <w:shd w:val="clear" w:color="auto" w:fill="FFFFFF" w:themeFill="background1"/>
          </w:tcPr>
          <w:p w14:paraId="30A6EAC5"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0E89502D" w14:textId="77777777" w:rsidR="00130A49" w:rsidRPr="00FF430B" w:rsidRDefault="00130A49" w:rsidP="00130A49">
            <w:pPr>
              <w:jc w:val="both"/>
              <w:rPr>
                <w:noProof w:val="0"/>
                <w:lang w:eastAsia="ro-RO"/>
              </w:rPr>
            </w:pPr>
          </w:p>
        </w:tc>
      </w:tr>
      <w:tr w:rsidR="00130A49" w:rsidRPr="00EC30C2" w14:paraId="712C2DBB" w14:textId="77777777" w:rsidTr="00657833">
        <w:trPr>
          <w:trHeight w:val="70"/>
        </w:trPr>
        <w:tc>
          <w:tcPr>
            <w:tcW w:w="5353" w:type="dxa"/>
            <w:shd w:val="clear" w:color="auto" w:fill="FFFFFF" w:themeFill="background1"/>
          </w:tcPr>
          <w:p w14:paraId="4DF0ACAD"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251D53FF" w14:textId="77777777" w:rsidR="00130A49" w:rsidRPr="00FF430B" w:rsidRDefault="00130A49" w:rsidP="00130A49">
            <w:pPr>
              <w:jc w:val="both"/>
              <w:rPr>
                <w:noProof w:val="0"/>
                <w:lang w:eastAsia="ro-RO"/>
              </w:rPr>
            </w:pPr>
          </w:p>
        </w:tc>
      </w:tr>
    </w:tbl>
    <w:p w14:paraId="46E365CE" w14:textId="77777777" w:rsidR="00130A49" w:rsidRPr="00FF430B" w:rsidRDefault="00130A49" w:rsidP="00E95395">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23C60585" w14:textId="77777777" w:rsidTr="00657833">
        <w:tc>
          <w:tcPr>
            <w:tcW w:w="4785" w:type="dxa"/>
            <w:shd w:val="clear" w:color="auto" w:fill="FFFFFF" w:themeFill="background1"/>
          </w:tcPr>
          <w:p w14:paraId="1CC567E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5C2EE69F" w14:textId="77777777"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0E52515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0706EF1E"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300FFF15"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0B99068"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19E5E670"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4D1ED1EC" w14:textId="77777777" w:rsidTr="00657833">
        <w:tc>
          <w:tcPr>
            <w:tcW w:w="4785" w:type="dxa"/>
            <w:shd w:val="clear" w:color="auto" w:fill="FFFFFF" w:themeFill="background1"/>
          </w:tcPr>
          <w:p w14:paraId="7ECE86F2"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541BE4A1"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0683ECFA" w14:textId="77777777" w:rsidTr="00657833">
        <w:tc>
          <w:tcPr>
            <w:tcW w:w="4785" w:type="dxa"/>
            <w:shd w:val="clear" w:color="auto" w:fill="FFFFFF" w:themeFill="background1"/>
          </w:tcPr>
          <w:p w14:paraId="326837FB"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63386B9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14:paraId="710175DC" w14:textId="77777777" w:rsidTr="00657833">
        <w:tc>
          <w:tcPr>
            <w:tcW w:w="4785" w:type="dxa"/>
            <w:shd w:val="clear" w:color="auto" w:fill="FFFFFF" w:themeFill="background1"/>
          </w:tcPr>
          <w:p w14:paraId="0E26EEFE"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6AB3449"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2A7D4A83" w14:textId="77777777" w:rsidTr="00657833">
        <w:tc>
          <w:tcPr>
            <w:tcW w:w="4785" w:type="dxa"/>
            <w:shd w:val="clear" w:color="auto" w:fill="FFFFFF" w:themeFill="background1"/>
          </w:tcPr>
          <w:p w14:paraId="6013729B"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65207D8C" w14:textId="77777777" w:rsidR="00130A49" w:rsidRPr="00FF430B" w:rsidRDefault="00130A49" w:rsidP="00130A49">
            <w:pPr>
              <w:ind w:right="-1"/>
              <w:jc w:val="both"/>
              <w:rPr>
                <w:noProof w:val="0"/>
                <w:lang w:eastAsia="ro-RO"/>
              </w:rPr>
            </w:pPr>
          </w:p>
        </w:tc>
      </w:tr>
    </w:tbl>
    <w:p w14:paraId="23A05796" w14:textId="77777777" w:rsidR="00130A49" w:rsidRPr="00FF430B" w:rsidRDefault="00130A49" w:rsidP="00E95395">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594CE0B8"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7555DAC4"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B68EEE" w14:textId="77777777" w:rsidR="00130A49" w:rsidRPr="00FF430B" w:rsidRDefault="00130A49" w:rsidP="00E95395">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B9638DE"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7D1098F3"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C8AFAC" w14:textId="77777777" w:rsidR="00130A49" w:rsidRPr="00FF430B" w:rsidRDefault="00130A49" w:rsidP="00E95395">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E0803AC" w14:textId="77777777"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052E0A09" w14:textId="77777777" w:rsidTr="00657833">
        <w:tc>
          <w:tcPr>
            <w:tcW w:w="2093" w:type="dxa"/>
            <w:vMerge w:val="restart"/>
            <w:shd w:val="clear" w:color="auto" w:fill="FFFFFF" w:themeFill="background1"/>
            <w:vAlign w:val="center"/>
          </w:tcPr>
          <w:p w14:paraId="04819B15"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7B27191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25FA0F6A"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0472FEFF" w14:textId="77777777" w:rsidTr="00657833">
        <w:tc>
          <w:tcPr>
            <w:tcW w:w="2093" w:type="dxa"/>
            <w:vMerge/>
            <w:shd w:val="clear" w:color="auto" w:fill="FFFFFF" w:themeFill="background1"/>
            <w:vAlign w:val="center"/>
          </w:tcPr>
          <w:p w14:paraId="5243BB68"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0B797135"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4CF8AB5C"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7AD2CF98" w14:textId="77777777" w:rsidR="00130A49" w:rsidRPr="00FF430B" w:rsidRDefault="00130A49" w:rsidP="00130A49">
            <w:pPr>
              <w:ind w:right="-1"/>
              <w:jc w:val="center"/>
              <w:rPr>
                <w:b/>
                <w:noProof w:val="0"/>
              </w:rPr>
            </w:pPr>
            <w:r w:rsidRPr="00FF430B">
              <w:rPr>
                <w:b/>
                <w:noProof w:val="0"/>
              </w:rPr>
              <w:t>Inclusiv TVA</w:t>
            </w:r>
          </w:p>
        </w:tc>
      </w:tr>
      <w:tr w:rsidR="00130A49" w:rsidRPr="00EC30C2" w14:paraId="72D97E7D" w14:textId="77777777" w:rsidTr="00130A49">
        <w:tc>
          <w:tcPr>
            <w:tcW w:w="2093" w:type="dxa"/>
          </w:tcPr>
          <w:p w14:paraId="4AAD2B04" w14:textId="77777777" w:rsidR="00130A49" w:rsidRPr="00FF430B" w:rsidRDefault="00130A49" w:rsidP="00130A49">
            <w:pPr>
              <w:jc w:val="both"/>
              <w:rPr>
                <w:noProof w:val="0"/>
              </w:rPr>
            </w:pPr>
          </w:p>
        </w:tc>
        <w:tc>
          <w:tcPr>
            <w:tcW w:w="1735" w:type="dxa"/>
          </w:tcPr>
          <w:p w14:paraId="70582300" w14:textId="77777777" w:rsidR="00130A49" w:rsidRPr="00FF430B" w:rsidRDefault="00130A49" w:rsidP="00130A49">
            <w:pPr>
              <w:jc w:val="both"/>
              <w:rPr>
                <w:noProof w:val="0"/>
              </w:rPr>
            </w:pPr>
          </w:p>
        </w:tc>
        <w:tc>
          <w:tcPr>
            <w:tcW w:w="1667" w:type="dxa"/>
          </w:tcPr>
          <w:p w14:paraId="00439C15" w14:textId="77777777" w:rsidR="00130A49" w:rsidRPr="00FF430B" w:rsidRDefault="00130A49" w:rsidP="00130A49">
            <w:pPr>
              <w:jc w:val="both"/>
              <w:rPr>
                <w:noProof w:val="0"/>
              </w:rPr>
            </w:pPr>
          </w:p>
        </w:tc>
        <w:tc>
          <w:tcPr>
            <w:tcW w:w="2161" w:type="dxa"/>
          </w:tcPr>
          <w:p w14:paraId="3CC78674" w14:textId="77777777" w:rsidR="00130A49" w:rsidRPr="00FF430B" w:rsidRDefault="00130A49" w:rsidP="00130A49">
            <w:pPr>
              <w:jc w:val="both"/>
              <w:rPr>
                <w:noProof w:val="0"/>
              </w:rPr>
            </w:pPr>
          </w:p>
        </w:tc>
        <w:tc>
          <w:tcPr>
            <w:tcW w:w="1915" w:type="dxa"/>
          </w:tcPr>
          <w:p w14:paraId="4D7DEC27" w14:textId="77777777" w:rsidR="00130A49" w:rsidRPr="00FF430B" w:rsidRDefault="00130A49" w:rsidP="00130A49">
            <w:pPr>
              <w:jc w:val="both"/>
              <w:rPr>
                <w:noProof w:val="0"/>
              </w:rPr>
            </w:pPr>
          </w:p>
        </w:tc>
      </w:tr>
    </w:tbl>
    <w:p w14:paraId="1CD677F3"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6AC4668A"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0B9E9DFE"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5F1FD54A"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634664AD"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1E913729" w14:textId="77777777" w:rsidR="00130A49" w:rsidRPr="00FF430B" w:rsidRDefault="00130A49" w:rsidP="00130A49">
      <w:pPr>
        <w:rPr>
          <w:noProof w:val="0"/>
          <w:lang w:eastAsia="zh-CN"/>
        </w:rPr>
      </w:pPr>
    </w:p>
    <w:p w14:paraId="43FDF277" w14:textId="77777777" w:rsidR="009D62FF" w:rsidRPr="00FF430B" w:rsidRDefault="009D62FF" w:rsidP="00130A49">
      <w:pPr>
        <w:tabs>
          <w:tab w:val="decimal" w:pos="8364"/>
        </w:tabs>
        <w:spacing w:line="276" w:lineRule="auto"/>
        <w:ind w:right="-144"/>
        <w:jc w:val="center"/>
        <w:rPr>
          <w:b/>
          <w:bCs/>
          <w:color w:val="000000"/>
        </w:rPr>
      </w:pPr>
    </w:p>
    <w:p w14:paraId="004B9F84" w14:textId="77777777" w:rsidR="00B65C93" w:rsidRDefault="00B65C93" w:rsidP="00130A49">
      <w:pPr>
        <w:tabs>
          <w:tab w:val="decimal" w:pos="8364"/>
        </w:tabs>
        <w:spacing w:line="276" w:lineRule="auto"/>
        <w:ind w:right="-144"/>
        <w:jc w:val="center"/>
        <w:rPr>
          <w:b/>
          <w:bCs/>
          <w:color w:val="000000"/>
        </w:rPr>
      </w:pPr>
    </w:p>
    <w:p w14:paraId="70334E16" w14:textId="77777777" w:rsidR="00856F8D" w:rsidRDefault="00856F8D" w:rsidP="00130A49">
      <w:pPr>
        <w:tabs>
          <w:tab w:val="decimal" w:pos="8364"/>
        </w:tabs>
        <w:spacing w:line="276" w:lineRule="auto"/>
        <w:ind w:right="-144"/>
        <w:jc w:val="center"/>
        <w:rPr>
          <w:b/>
          <w:bCs/>
          <w:color w:val="000000"/>
        </w:rPr>
      </w:pPr>
    </w:p>
    <w:p w14:paraId="7B47989A" w14:textId="77777777" w:rsidR="00856F8D" w:rsidRDefault="00856F8D" w:rsidP="00130A49">
      <w:pPr>
        <w:tabs>
          <w:tab w:val="decimal" w:pos="8364"/>
        </w:tabs>
        <w:spacing w:line="276" w:lineRule="auto"/>
        <w:ind w:right="-144"/>
        <w:jc w:val="center"/>
        <w:rPr>
          <w:b/>
          <w:bCs/>
          <w:color w:val="000000"/>
        </w:rPr>
      </w:pPr>
    </w:p>
    <w:p w14:paraId="04B648DB" w14:textId="77777777" w:rsidR="007167E2" w:rsidRDefault="007167E2" w:rsidP="00130A49">
      <w:pPr>
        <w:tabs>
          <w:tab w:val="decimal" w:pos="8364"/>
        </w:tabs>
        <w:spacing w:line="276" w:lineRule="auto"/>
        <w:ind w:right="-144"/>
        <w:jc w:val="center"/>
        <w:rPr>
          <w:b/>
          <w:bCs/>
          <w:color w:val="000000"/>
        </w:rPr>
      </w:pPr>
    </w:p>
    <w:p w14:paraId="6015A53D" w14:textId="77777777" w:rsidR="007167E2" w:rsidRDefault="007167E2" w:rsidP="00130A49">
      <w:pPr>
        <w:tabs>
          <w:tab w:val="decimal" w:pos="8364"/>
        </w:tabs>
        <w:spacing w:line="276" w:lineRule="auto"/>
        <w:ind w:right="-144"/>
        <w:jc w:val="center"/>
        <w:rPr>
          <w:b/>
          <w:bCs/>
          <w:color w:val="000000"/>
        </w:rPr>
      </w:pPr>
    </w:p>
    <w:p w14:paraId="39711164" w14:textId="77777777" w:rsidR="007167E2" w:rsidRDefault="007167E2" w:rsidP="00130A49">
      <w:pPr>
        <w:tabs>
          <w:tab w:val="decimal" w:pos="8364"/>
        </w:tabs>
        <w:spacing w:line="276" w:lineRule="auto"/>
        <w:ind w:right="-144"/>
        <w:jc w:val="center"/>
        <w:rPr>
          <w:b/>
          <w:bCs/>
          <w:color w:val="000000"/>
        </w:rPr>
      </w:pPr>
    </w:p>
    <w:p w14:paraId="41B50950" w14:textId="77777777" w:rsidR="007167E2" w:rsidRDefault="007167E2" w:rsidP="00130A49">
      <w:pPr>
        <w:tabs>
          <w:tab w:val="decimal" w:pos="8364"/>
        </w:tabs>
        <w:spacing w:line="276" w:lineRule="auto"/>
        <w:ind w:right="-144"/>
        <w:jc w:val="center"/>
        <w:rPr>
          <w:b/>
          <w:bCs/>
          <w:color w:val="000000"/>
        </w:rPr>
      </w:pPr>
    </w:p>
    <w:p w14:paraId="59330FB0" w14:textId="77777777" w:rsidR="007167E2" w:rsidRDefault="007167E2" w:rsidP="00130A49">
      <w:pPr>
        <w:tabs>
          <w:tab w:val="decimal" w:pos="8364"/>
        </w:tabs>
        <w:spacing w:line="276" w:lineRule="auto"/>
        <w:ind w:right="-144"/>
        <w:jc w:val="center"/>
        <w:rPr>
          <w:b/>
          <w:bCs/>
          <w:color w:val="000000"/>
        </w:rPr>
      </w:pPr>
    </w:p>
    <w:p w14:paraId="16EDB3AC" w14:textId="77777777" w:rsidR="007167E2" w:rsidRDefault="007167E2" w:rsidP="00130A49">
      <w:pPr>
        <w:tabs>
          <w:tab w:val="decimal" w:pos="8364"/>
        </w:tabs>
        <w:spacing w:line="276" w:lineRule="auto"/>
        <w:ind w:right="-144"/>
        <w:jc w:val="center"/>
        <w:rPr>
          <w:b/>
          <w:bCs/>
          <w:color w:val="000000"/>
        </w:rPr>
      </w:pPr>
    </w:p>
    <w:p w14:paraId="38129411" w14:textId="77777777" w:rsidR="007167E2" w:rsidRDefault="007167E2" w:rsidP="00130A49">
      <w:pPr>
        <w:tabs>
          <w:tab w:val="decimal" w:pos="8364"/>
        </w:tabs>
        <w:spacing w:line="276" w:lineRule="auto"/>
        <w:ind w:right="-144"/>
        <w:jc w:val="center"/>
        <w:rPr>
          <w:b/>
          <w:bCs/>
          <w:color w:val="000000"/>
        </w:rPr>
      </w:pPr>
    </w:p>
    <w:p w14:paraId="3BC72E10" w14:textId="77777777" w:rsidR="007167E2" w:rsidRDefault="007167E2" w:rsidP="00130A49">
      <w:pPr>
        <w:tabs>
          <w:tab w:val="decimal" w:pos="8364"/>
        </w:tabs>
        <w:spacing w:line="276" w:lineRule="auto"/>
        <w:ind w:right="-144"/>
        <w:jc w:val="center"/>
        <w:rPr>
          <w:b/>
          <w:bCs/>
          <w:color w:val="000000"/>
        </w:rPr>
      </w:pPr>
    </w:p>
    <w:p w14:paraId="633EE624" w14:textId="77777777" w:rsidR="00856F8D" w:rsidRPr="00FF430B" w:rsidRDefault="00856F8D" w:rsidP="00130A49">
      <w:pPr>
        <w:tabs>
          <w:tab w:val="decimal" w:pos="8364"/>
        </w:tabs>
        <w:spacing w:line="276" w:lineRule="auto"/>
        <w:ind w:right="-144"/>
        <w:jc w:val="center"/>
        <w:rPr>
          <w:b/>
          <w:bCs/>
          <w:color w:val="000000"/>
        </w:rPr>
      </w:pPr>
    </w:p>
    <w:p w14:paraId="7F0FD41B" w14:textId="77777777"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1D4918A1"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842A60B" w14:textId="77777777" w:rsidR="00BA7FF4" w:rsidRPr="00FF430B" w:rsidRDefault="00BA7FF4" w:rsidP="00BA7FF4">
      <w:pPr>
        <w:jc w:val="right"/>
        <w:rPr>
          <w:noProof w:val="0"/>
        </w:rPr>
      </w:pPr>
      <w:r w:rsidRPr="00FF430B">
        <w:rPr>
          <w:noProof w:val="0"/>
        </w:rPr>
        <w:t>din “____” ________ 20___</w:t>
      </w:r>
    </w:p>
    <w:p w14:paraId="4FE8A765" w14:textId="77777777" w:rsidR="00101CBC" w:rsidRPr="00FF430B" w:rsidRDefault="00101CBC">
      <w:pPr>
        <w:pStyle w:val="Style3"/>
        <w:tabs>
          <w:tab w:val="left" w:pos="567"/>
        </w:tabs>
        <w:spacing w:before="0" w:beforeAutospacing="0" w:after="0"/>
        <w:ind w:left="0" w:firstLine="0"/>
        <w:rPr>
          <w:rFonts w:eastAsia="PMingLiU"/>
          <w:lang w:eastAsia="zh-CN"/>
        </w:rPr>
      </w:pPr>
    </w:p>
    <w:p w14:paraId="2B6ABEC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924F5FD" w14:textId="77777777" w:rsidR="00F5261B" w:rsidRPr="00FF430B" w:rsidRDefault="00F5261B" w:rsidP="00F5261B">
      <w:pPr>
        <w:pStyle w:val="Corptext"/>
        <w:tabs>
          <w:tab w:val="left" w:pos="567"/>
        </w:tabs>
        <w:rPr>
          <w:rFonts w:asciiTheme="majorHAnsi" w:hAnsiTheme="majorHAnsi" w:cstheme="majorHAnsi"/>
          <w:b/>
          <w:szCs w:val="24"/>
        </w:rPr>
      </w:pPr>
      <w:bookmarkStart w:id="46" w:name="_Toc449692096"/>
      <w:bookmarkEnd w:id="45"/>
    </w:p>
    <w:p w14:paraId="59FDB8C2"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A5E01C"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7793991D"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7465F2FB"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0627745C"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2A7939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1D4C03F" w14:textId="77777777" w:rsidR="00E706C1" w:rsidRPr="00FF430B" w:rsidRDefault="00E706C1" w:rsidP="00F5261B">
      <w:pPr>
        <w:pStyle w:val="Corptext"/>
        <w:tabs>
          <w:tab w:val="left" w:pos="567"/>
        </w:tabs>
        <w:spacing w:line="360" w:lineRule="auto"/>
        <w:rPr>
          <w:rFonts w:ascii="Times New Roman" w:hAnsi="Times New Roman"/>
          <w:szCs w:val="24"/>
        </w:rPr>
      </w:pPr>
    </w:p>
    <w:p w14:paraId="39E00EEC"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A94C00"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70D574C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7EE4C9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BFD0337" w14:textId="77777777" w:rsidR="00227348" w:rsidRPr="00FF430B" w:rsidRDefault="00227348" w:rsidP="00950D18">
      <w:pPr>
        <w:pStyle w:val="Corptext"/>
        <w:tabs>
          <w:tab w:val="left" w:pos="567"/>
        </w:tabs>
        <w:spacing w:line="360" w:lineRule="auto"/>
        <w:rPr>
          <w:rFonts w:ascii="Times New Roman" w:hAnsi="Times New Roman"/>
          <w:szCs w:val="24"/>
        </w:rPr>
      </w:pPr>
    </w:p>
    <w:p w14:paraId="54711DF6" w14:textId="77777777" w:rsidR="0033109C" w:rsidRPr="00FF430B" w:rsidRDefault="0033109C" w:rsidP="00950D18">
      <w:pPr>
        <w:pStyle w:val="Corptext"/>
        <w:tabs>
          <w:tab w:val="left" w:pos="567"/>
        </w:tabs>
        <w:spacing w:line="360" w:lineRule="auto"/>
        <w:rPr>
          <w:rFonts w:ascii="Times New Roman" w:hAnsi="Times New Roman"/>
          <w:szCs w:val="24"/>
        </w:rPr>
      </w:pPr>
    </w:p>
    <w:p w14:paraId="12973D10" w14:textId="77777777" w:rsidR="00B65C93" w:rsidRPr="00FF430B" w:rsidRDefault="00B65C93" w:rsidP="00950D18">
      <w:pPr>
        <w:pStyle w:val="Corptext"/>
        <w:tabs>
          <w:tab w:val="left" w:pos="567"/>
        </w:tabs>
        <w:spacing w:line="360" w:lineRule="auto"/>
        <w:rPr>
          <w:rFonts w:ascii="Times New Roman" w:hAnsi="Times New Roman"/>
          <w:szCs w:val="24"/>
        </w:rPr>
      </w:pPr>
    </w:p>
    <w:p w14:paraId="4F0E485B" w14:textId="77777777" w:rsidR="00B65C93" w:rsidRPr="00FF430B" w:rsidRDefault="00B65C93" w:rsidP="00950D18">
      <w:pPr>
        <w:pStyle w:val="Corptext"/>
        <w:tabs>
          <w:tab w:val="left" w:pos="567"/>
        </w:tabs>
        <w:spacing w:line="360" w:lineRule="auto"/>
        <w:rPr>
          <w:rFonts w:ascii="Times New Roman" w:hAnsi="Times New Roman"/>
          <w:szCs w:val="24"/>
        </w:rPr>
      </w:pPr>
    </w:p>
    <w:p w14:paraId="71FAB814" w14:textId="77777777" w:rsidR="00B65C93" w:rsidRPr="00FF430B" w:rsidRDefault="00B65C93" w:rsidP="00950D18">
      <w:pPr>
        <w:pStyle w:val="Corptext"/>
        <w:tabs>
          <w:tab w:val="left" w:pos="567"/>
        </w:tabs>
        <w:spacing w:line="360" w:lineRule="auto"/>
        <w:rPr>
          <w:rFonts w:ascii="Times New Roman" w:hAnsi="Times New Roman"/>
          <w:szCs w:val="24"/>
        </w:rPr>
      </w:pPr>
    </w:p>
    <w:p w14:paraId="3A74BC1F" w14:textId="77777777" w:rsidR="00B65C93" w:rsidRPr="00FF430B" w:rsidRDefault="00B65C93" w:rsidP="00950D18">
      <w:pPr>
        <w:pStyle w:val="Corptext"/>
        <w:tabs>
          <w:tab w:val="left" w:pos="567"/>
        </w:tabs>
        <w:spacing w:line="360" w:lineRule="auto"/>
        <w:rPr>
          <w:rFonts w:ascii="Times New Roman" w:hAnsi="Times New Roman"/>
          <w:szCs w:val="24"/>
        </w:rPr>
      </w:pPr>
    </w:p>
    <w:p w14:paraId="2B61B79F" w14:textId="77777777" w:rsidR="00B65C93" w:rsidRPr="00FF430B" w:rsidRDefault="00B65C93" w:rsidP="00950D18">
      <w:pPr>
        <w:pStyle w:val="Corptext"/>
        <w:tabs>
          <w:tab w:val="left" w:pos="567"/>
        </w:tabs>
        <w:spacing w:line="360" w:lineRule="auto"/>
        <w:rPr>
          <w:rFonts w:ascii="Times New Roman" w:hAnsi="Times New Roman"/>
          <w:szCs w:val="24"/>
        </w:rPr>
      </w:pPr>
    </w:p>
    <w:p w14:paraId="5ECE17BE" w14:textId="77777777" w:rsidR="00B65C93" w:rsidRPr="00FF430B" w:rsidRDefault="00B65C93" w:rsidP="00950D18">
      <w:pPr>
        <w:pStyle w:val="Corptext"/>
        <w:tabs>
          <w:tab w:val="left" w:pos="567"/>
        </w:tabs>
        <w:spacing w:line="360" w:lineRule="auto"/>
        <w:rPr>
          <w:rFonts w:ascii="Times New Roman" w:hAnsi="Times New Roman"/>
          <w:szCs w:val="24"/>
        </w:rPr>
      </w:pPr>
    </w:p>
    <w:p w14:paraId="2371AAB8" w14:textId="77777777" w:rsidR="00B65C93" w:rsidRPr="00FF430B" w:rsidRDefault="00B65C93" w:rsidP="00950D18">
      <w:pPr>
        <w:pStyle w:val="Corptext"/>
        <w:tabs>
          <w:tab w:val="left" w:pos="567"/>
        </w:tabs>
        <w:spacing w:line="360" w:lineRule="auto"/>
        <w:rPr>
          <w:rFonts w:ascii="Times New Roman" w:hAnsi="Times New Roman"/>
          <w:szCs w:val="24"/>
        </w:rPr>
      </w:pPr>
    </w:p>
    <w:p w14:paraId="5AAF0E63" w14:textId="77777777" w:rsidR="00B65C93" w:rsidRPr="00FF430B" w:rsidRDefault="00B65C93" w:rsidP="00950D18">
      <w:pPr>
        <w:pStyle w:val="Corptext"/>
        <w:tabs>
          <w:tab w:val="left" w:pos="567"/>
        </w:tabs>
        <w:spacing w:line="360" w:lineRule="auto"/>
        <w:rPr>
          <w:rFonts w:ascii="Times New Roman" w:hAnsi="Times New Roman"/>
          <w:szCs w:val="24"/>
        </w:rPr>
      </w:pPr>
    </w:p>
    <w:p w14:paraId="08C7D8FD" w14:textId="77777777" w:rsidR="00B65C93" w:rsidRPr="00FF430B" w:rsidRDefault="00B65C93" w:rsidP="00950D18">
      <w:pPr>
        <w:pStyle w:val="Corptext"/>
        <w:tabs>
          <w:tab w:val="left" w:pos="567"/>
        </w:tabs>
        <w:spacing w:line="360" w:lineRule="auto"/>
        <w:rPr>
          <w:rFonts w:ascii="Times New Roman" w:hAnsi="Times New Roman"/>
          <w:szCs w:val="24"/>
        </w:rPr>
      </w:pPr>
    </w:p>
    <w:p w14:paraId="75DC2066" w14:textId="77777777" w:rsidR="00B65C93" w:rsidRPr="00FF430B" w:rsidRDefault="00B65C93" w:rsidP="00950D18">
      <w:pPr>
        <w:pStyle w:val="Corptext"/>
        <w:tabs>
          <w:tab w:val="left" w:pos="567"/>
        </w:tabs>
        <w:spacing w:line="360" w:lineRule="auto"/>
        <w:rPr>
          <w:rFonts w:ascii="Times New Roman" w:hAnsi="Times New Roman"/>
          <w:szCs w:val="24"/>
        </w:rPr>
      </w:pPr>
    </w:p>
    <w:p w14:paraId="18D3D5A1" w14:textId="77777777" w:rsidR="00B65C93" w:rsidRPr="00FF430B" w:rsidRDefault="00B65C93" w:rsidP="00950D18">
      <w:pPr>
        <w:pStyle w:val="Corptext"/>
        <w:tabs>
          <w:tab w:val="left" w:pos="567"/>
        </w:tabs>
        <w:spacing w:line="360" w:lineRule="auto"/>
        <w:rPr>
          <w:rFonts w:ascii="Times New Roman" w:hAnsi="Times New Roman"/>
          <w:szCs w:val="24"/>
        </w:rPr>
      </w:pPr>
    </w:p>
    <w:p w14:paraId="11B73C9C" w14:textId="77777777" w:rsidR="00B65C93" w:rsidRPr="00FF430B" w:rsidRDefault="00B65C93" w:rsidP="00950D18">
      <w:pPr>
        <w:pStyle w:val="Corptext"/>
        <w:tabs>
          <w:tab w:val="left" w:pos="567"/>
        </w:tabs>
        <w:spacing w:line="360" w:lineRule="auto"/>
        <w:rPr>
          <w:rFonts w:ascii="Times New Roman" w:hAnsi="Times New Roman"/>
          <w:szCs w:val="24"/>
        </w:rPr>
      </w:pPr>
    </w:p>
    <w:p w14:paraId="3D9CEC36" w14:textId="77777777" w:rsidR="00B65C93" w:rsidRPr="00FF430B" w:rsidRDefault="00B65C93" w:rsidP="00950D18">
      <w:pPr>
        <w:pStyle w:val="Corptext"/>
        <w:tabs>
          <w:tab w:val="left" w:pos="567"/>
        </w:tabs>
        <w:spacing w:line="360" w:lineRule="auto"/>
        <w:rPr>
          <w:rFonts w:ascii="Times New Roman" w:hAnsi="Times New Roman"/>
          <w:szCs w:val="24"/>
        </w:rPr>
      </w:pPr>
    </w:p>
    <w:p w14:paraId="481EAEA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5C1F311B"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3ABBCFD" w14:textId="77777777" w:rsidR="00BA7FF4" w:rsidRPr="00FF430B" w:rsidRDefault="00BA7FF4" w:rsidP="00BA7FF4">
      <w:pPr>
        <w:jc w:val="right"/>
        <w:rPr>
          <w:noProof w:val="0"/>
        </w:rPr>
      </w:pPr>
      <w:r w:rsidRPr="00FF430B">
        <w:rPr>
          <w:noProof w:val="0"/>
        </w:rPr>
        <w:t>din “____” ________ 20___</w:t>
      </w:r>
    </w:p>
    <w:p w14:paraId="5E7E0A21" w14:textId="77777777" w:rsidR="00B65C93" w:rsidRPr="00FF430B" w:rsidRDefault="00B65C93" w:rsidP="00950D18">
      <w:pPr>
        <w:pStyle w:val="Corptext"/>
        <w:tabs>
          <w:tab w:val="left" w:pos="567"/>
        </w:tabs>
        <w:spacing w:line="360" w:lineRule="auto"/>
        <w:rPr>
          <w:rFonts w:ascii="Times New Roman" w:hAnsi="Times New Roman"/>
          <w:szCs w:val="24"/>
        </w:rPr>
      </w:pPr>
    </w:p>
    <w:p w14:paraId="24577420" w14:textId="77777777" w:rsidR="00BE49DD" w:rsidRPr="00FF430B" w:rsidRDefault="00BE49DD" w:rsidP="00950D18">
      <w:pPr>
        <w:pStyle w:val="Corptext"/>
        <w:tabs>
          <w:tab w:val="left" w:pos="567"/>
        </w:tabs>
        <w:spacing w:line="360" w:lineRule="auto"/>
        <w:rPr>
          <w:rFonts w:ascii="Times New Roman" w:hAnsi="Times New Roman"/>
          <w:szCs w:val="24"/>
        </w:rPr>
      </w:pPr>
    </w:p>
    <w:p w14:paraId="4A0EA4D3"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ED60B25"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47651C5" w14:textId="77777777" w:rsidR="00BB1EC7" w:rsidRPr="00FF430B" w:rsidRDefault="00BB1EC7" w:rsidP="00950D18">
      <w:pPr>
        <w:pStyle w:val="Corptext"/>
        <w:tabs>
          <w:tab w:val="left" w:pos="567"/>
        </w:tabs>
        <w:spacing w:line="360" w:lineRule="auto"/>
        <w:rPr>
          <w:rFonts w:ascii="Times New Roman" w:hAnsi="Times New Roman"/>
          <w:szCs w:val="24"/>
        </w:rPr>
      </w:pPr>
    </w:p>
    <w:p w14:paraId="2A2BEFC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729A4669"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238C0EED"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4F255969"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66E3FDA3" w14:textId="77777777" w:rsidR="00BB1EC7" w:rsidRPr="00FF430B" w:rsidRDefault="00BB1EC7" w:rsidP="00950D18">
      <w:pPr>
        <w:pStyle w:val="Corptext"/>
        <w:tabs>
          <w:tab w:val="left" w:pos="567"/>
        </w:tabs>
        <w:spacing w:line="360" w:lineRule="auto"/>
        <w:rPr>
          <w:rFonts w:ascii="Times New Roman" w:hAnsi="Times New Roman"/>
          <w:szCs w:val="24"/>
        </w:rPr>
      </w:pPr>
    </w:p>
    <w:p w14:paraId="5386570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63C51782"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B23B503" w14:textId="77777777" w:rsidR="00BB1EC7" w:rsidRPr="00FF430B" w:rsidRDefault="00BB1EC7" w:rsidP="00950D18">
      <w:pPr>
        <w:pStyle w:val="Corptext"/>
        <w:tabs>
          <w:tab w:val="left" w:pos="567"/>
        </w:tabs>
        <w:spacing w:line="360" w:lineRule="auto"/>
        <w:rPr>
          <w:rFonts w:ascii="Times New Roman" w:hAnsi="Times New Roman"/>
          <w:szCs w:val="24"/>
        </w:rPr>
      </w:pPr>
    </w:p>
    <w:p w14:paraId="43E40550" w14:textId="77777777" w:rsidR="00BB1EC7" w:rsidRPr="00FF430B" w:rsidRDefault="00BB1EC7" w:rsidP="00950D18">
      <w:pPr>
        <w:pStyle w:val="Corptext"/>
        <w:tabs>
          <w:tab w:val="left" w:pos="567"/>
        </w:tabs>
        <w:spacing w:line="360" w:lineRule="auto"/>
        <w:rPr>
          <w:rFonts w:ascii="Times New Roman" w:hAnsi="Times New Roman"/>
          <w:szCs w:val="24"/>
        </w:rPr>
      </w:pPr>
    </w:p>
    <w:p w14:paraId="1DACA402" w14:textId="77777777" w:rsidR="00BB1EC7" w:rsidRPr="00FF430B" w:rsidRDefault="00BB1EC7" w:rsidP="00950D18">
      <w:pPr>
        <w:pStyle w:val="Corptext"/>
        <w:tabs>
          <w:tab w:val="left" w:pos="567"/>
        </w:tabs>
        <w:spacing w:line="360" w:lineRule="auto"/>
        <w:rPr>
          <w:rFonts w:ascii="Times New Roman" w:hAnsi="Times New Roman"/>
          <w:szCs w:val="24"/>
        </w:rPr>
      </w:pPr>
    </w:p>
    <w:p w14:paraId="031CA152" w14:textId="77777777" w:rsidR="00BB1EC7" w:rsidRPr="00FF430B" w:rsidRDefault="00BB1EC7" w:rsidP="00950D18">
      <w:pPr>
        <w:pStyle w:val="Corptext"/>
        <w:tabs>
          <w:tab w:val="left" w:pos="567"/>
        </w:tabs>
        <w:spacing w:line="360" w:lineRule="auto"/>
        <w:rPr>
          <w:rFonts w:ascii="Times New Roman" w:hAnsi="Times New Roman"/>
          <w:szCs w:val="24"/>
        </w:rPr>
      </w:pPr>
    </w:p>
    <w:p w14:paraId="7C6569ED" w14:textId="77777777" w:rsidR="00BE49DD" w:rsidRPr="00FF430B" w:rsidRDefault="00BE49DD" w:rsidP="00950D18">
      <w:pPr>
        <w:pStyle w:val="Corptext"/>
        <w:tabs>
          <w:tab w:val="left" w:pos="567"/>
        </w:tabs>
        <w:spacing w:line="360" w:lineRule="auto"/>
        <w:rPr>
          <w:rFonts w:ascii="Times New Roman" w:hAnsi="Times New Roman"/>
          <w:szCs w:val="24"/>
        </w:rPr>
      </w:pPr>
    </w:p>
    <w:p w14:paraId="599DB092" w14:textId="77777777" w:rsidR="00BE49DD" w:rsidRPr="00FF430B" w:rsidRDefault="00BE49DD" w:rsidP="00950D18">
      <w:pPr>
        <w:pStyle w:val="Corptext"/>
        <w:tabs>
          <w:tab w:val="left" w:pos="567"/>
        </w:tabs>
        <w:spacing w:line="360" w:lineRule="auto"/>
        <w:rPr>
          <w:rFonts w:ascii="Times New Roman" w:hAnsi="Times New Roman"/>
          <w:szCs w:val="24"/>
        </w:rPr>
      </w:pPr>
    </w:p>
    <w:p w14:paraId="118BAB2E"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632CAE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Ofertant/candidat</w:t>
      </w:r>
    </w:p>
    <w:p w14:paraId="559E7C18"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C0B9ACE"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243EB4DE" w14:textId="77777777" w:rsidR="00BE49DD" w:rsidRPr="00FF430B" w:rsidRDefault="00BE49DD" w:rsidP="00950D18">
      <w:pPr>
        <w:pStyle w:val="Corptext"/>
        <w:tabs>
          <w:tab w:val="left" w:pos="567"/>
        </w:tabs>
        <w:spacing w:line="360" w:lineRule="auto"/>
        <w:rPr>
          <w:rFonts w:ascii="Times New Roman" w:hAnsi="Times New Roman"/>
          <w:szCs w:val="24"/>
        </w:rPr>
      </w:pPr>
    </w:p>
    <w:p w14:paraId="14AD6EEF" w14:textId="77777777" w:rsidR="00BE49DD" w:rsidRPr="00FF430B" w:rsidRDefault="00BE49DD" w:rsidP="00950D18">
      <w:pPr>
        <w:pStyle w:val="Corptext"/>
        <w:tabs>
          <w:tab w:val="left" w:pos="567"/>
        </w:tabs>
        <w:spacing w:line="360" w:lineRule="auto"/>
        <w:rPr>
          <w:rFonts w:ascii="Times New Roman" w:hAnsi="Times New Roman"/>
          <w:szCs w:val="24"/>
        </w:rPr>
      </w:pPr>
    </w:p>
    <w:p w14:paraId="5C8588D6" w14:textId="77777777" w:rsidR="00BE49DD" w:rsidRPr="00FF430B" w:rsidRDefault="00BE49DD" w:rsidP="00950D18">
      <w:pPr>
        <w:pStyle w:val="Corptext"/>
        <w:tabs>
          <w:tab w:val="left" w:pos="567"/>
        </w:tabs>
        <w:spacing w:line="360" w:lineRule="auto"/>
        <w:rPr>
          <w:rFonts w:ascii="Times New Roman" w:hAnsi="Times New Roman"/>
          <w:szCs w:val="24"/>
        </w:rPr>
      </w:pPr>
    </w:p>
    <w:p w14:paraId="09DF548F" w14:textId="77777777" w:rsidR="00BE49DD" w:rsidRPr="00FF430B" w:rsidRDefault="00BE49DD" w:rsidP="00950D18">
      <w:pPr>
        <w:pStyle w:val="Corptext"/>
        <w:tabs>
          <w:tab w:val="left" w:pos="567"/>
        </w:tabs>
        <w:spacing w:line="360" w:lineRule="auto"/>
        <w:rPr>
          <w:rFonts w:ascii="Times New Roman" w:hAnsi="Times New Roman"/>
          <w:szCs w:val="24"/>
        </w:rPr>
      </w:pPr>
    </w:p>
    <w:p w14:paraId="57BBAB1E" w14:textId="77777777" w:rsidR="00BE49DD" w:rsidRPr="00FF430B" w:rsidRDefault="00BE49DD" w:rsidP="00950D18">
      <w:pPr>
        <w:pStyle w:val="Corptext"/>
        <w:tabs>
          <w:tab w:val="left" w:pos="567"/>
        </w:tabs>
        <w:spacing w:line="360" w:lineRule="auto"/>
        <w:rPr>
          <w:rFonts w:ascii="Times New Roman" w:hAnsi="Times New Roman"/>
          <w:szCs w:val="24"/>
        </w:rPr>
      </w:pPr>
    </w:p>
    <w:p w14:paraId="55A08E71" w14:textId="77777777" w:rsidR="00BE49DD" w:rsidRPr="00FF430B" w:rsidRDefault="00BE49DD" w:rsidP="00950D18">
      <w:pPr>
        <w:pStyle w:val="Corptext"/>
        <w:tabs>
          <w:tab w:val="left" w:pos="567"/>
        </w:tabs>
        <w:spacing w:line="360" w:lineRule="auto"/>
        <w:rPr>
          <w:rFonts w:ascii="Times New Roman" w:hAnsi="Times New Roman"/>
          <w:szCs w:val="24"/>
        </w:rPr>
      </w:pPr>
    </w:p>
    <w:p w14:paraId="0B855826" w14:textId="77777777" w:rsidR="00BE49DD" w:rsidRPr="00FF430B" w:rsidRDefault="00BE49DD" w:rsidP="00950D18">
      <w:pPr>
        <w:pStyle w:val="Corptext"/>
        <w:tabs>
          <w:tab w:val="left" w:pos="567"/>
        </w:tabs>
        <w:spacing w:line="360" w:lineRule="auto"/>
        <w:rPr>
          <w:rFonts w:ascii="Times New Roman" w:hAnsi="Times New Roman"/>
          <w:szCs w:val="24"/>
        </w:rPr>
      </w:pPr>
    </w:p>
    <w:p w14:paraId="15936E24" w14:textId="77777777" w:rsidR="00BE49DD" w:rsidRPr="00FF430B" w:rsidRDefault="00BE49DD" w:rsidP="00950D18">
      <w:pPr>
        <w:pStyle w:val="Corptext"/>
        <w:tabs>
          <w:tab w:val="left" w:pos="567"/>
        </w:tabs>
        <w:spacing w:line="360" w:lineRule="auto"/>
        <w:rPr>
          <w:rFonts w:ascii="Times New Roman" w:hAnsi="Times New Roman"/>
          <w:szCs w:val="24"/>
        </w:rPr>
      </w:pPr>
    </w:p>
    <w:p w14:paraId="53F527BB" w14:textId="77777777" w:rsidR="00BE49DD" w:rsidRPr="00FF430B" w:rsidRDefault="00BE49DD" w:rsidP="00950D18">
      <w:pPr>
        <w:pStyle w:val="Corptext"/>
        <w:tabs>
          <w:tab w:val="left" w:pos="567"/>
        </w:tabs>
        <w:spacing w:line="360" w:lineRule="auto"/>
        <w:rPr>
          <w:rFonts w:ascii="Times New Roman" w:hAnsi="Times New Roman"/>
          <w:szCs w:val="24"/>
        </w:rPr>
      </w:pPr>
    </w:p>
    <w:p w14:paraId="7F0203CD" w14:textId="77777777" w:rsidR="00BE49DD" w:rsidRPr="00FF430B" w:rsidRDefault="00BE49DD" w:rsidP="00950D18">
      <w:pPr>
        <w:pStyle w:val="Corptext"/>
        <w:tabs>
          <w:tab w:val="left" w:pos="567"/>
        </w:tabs>
        <w:spacing w:line="360" w:lineRule="auto"/>
        <w:rPr>
          <w:rFonts w:ascii="Times New Roman" w:hAnsi="Times New Roman"/>
          <w:szCs w:val="24"/>
        </w:rPr>
      </w:pPr>
    </w:p>
    <w:p w14:paraId="0B58CBA2"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6888B89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01DDE7B" w14:textId="77777777" w:rsidR="00BE49DD" w:rsidRPr="00FF430B" w:rsidRDefault="00BE49DD" w:rsidP="00BE49DD">
      <w:pPr>
        <w:jc w:val="right"/>
        <w:rPr>
          <w:noProof w:val="0"/>
        </w:rPr>
      </w:pPr>
      <w:r w:rsidRPr="00FF430B">
        <w:rPr>
          <w:noProof w:val="0"/>
        </w:rPr>
        <w:t>din “____” ________ 20___</w:t>
      </w:r>
    </w:p>
    <w:p w14:paraId="74ECF0EB"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40E35837" w14:textId="77777777" w:rsidR="00AA1372" w:rsidRPr="00FF430B" w:rsidRDefault="00AA1372" w:rsidP="00950D18">
      <w:pPr>
        <w:pStyle w:val="Corptext"/>
        <w:tabs>
          <w:tab w:val="left" w:pos="567"/>
        </w:tabs>
        <w:rPr>
          <w:rFonts w:ascii="Times New Roman" w:hAnsi="Times New Roman"/>
          <w:b/>
          <w:szCs w:val="24"/>
        </w:rPr>
      </w:pPr>
    </w:p>
    <w:p w14:paraId="6CBBFEB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3285A7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3E22B3D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5459EC37" w14:textId="77777777" w:rsidR="00AA1372" w:rsidRPr="00FF430B" w:rsidRDefault="00AA1372" w:rsidP="00950D18">
      <w:pPr>
        <w:pStyle w:val="Corptext"/>
        <w:tabs>
          <w:tab w:val="left" w:pos="567"/>
        </w:tabs>
        <w:rPr>
          <w:rFonts w:ascii="Times New Roman" w:hAnsi="Times New Roman"/>
          <w:b/>
          <w:szCs w:val="24"/>
        </w:rPr>
      </w:pPr>
    </w:p>
    <w:p w14:paraId="18C7D1C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4C8547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545CBBB5" w14:textId="77777777" w:rsidR="00AA1372" w:rsidRPr="00FF430B" w:rsidRDefault="00AA1372" w:rsidP="00950D18">
      <w:pPr>
        <w:pStyle w:val="Corptext"/>
        <w:tabs>
          <w:tab w:val="left" w:pos="567"/>
        </w:tabs>
        <w:rPr>
          <w:rFonts w:ascii="Times New Roman" w:hAnsi="Times New Roman"/>
          <w:szCs w:val="24"/>
        </w:rPr>
      </w:pPr>
    </w:p>
    <w:p w14:paraId="0499F93B" w14:textId="77777777" w:rsidR="00AA1372" w:rsidRPr="00FF430B" w:rsidRDefault="00AA1372" w:rsidP="00950D18">
      <w:pPr>
        <w:pStyle w:val="Corptext"/>
        <w:tabs>
          <w:tab w:val="left" w:pos="567"/>
        </w:tabs>
        <w:rPr>
          <w:rFonts w:ascii="Times New Roman" w:hAnsi="Times New Roman"/>
          <w:szCs w:val="24"/>
        </w:rPr>
      </w:pPr>
    </w:p>
    <w:p w14:paraId="21FB04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5DC37F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5C5B139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D0B1EB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EA5EEF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5ECCE161"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4EF1EC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147D932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30827883"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1856086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378DA7A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5065365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55E17EF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46CFC243"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B5C4E98"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0F3FF749"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3FE6BBC"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277D852"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1B1E45" w:rsidRPr="00FF430B">
        <w:rPr>
          <w:rFonts w:ascii="Times New Roman" w:hAnsi="Times New Roman"/>
          <w:szCs w:val="24"/>
        </w:rPr>
        <w:lastRenderedPageBreak/>
        <w:t>(</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7AB2B780"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35369120"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096A5A8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5020E2EF"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18AED380"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05F4A5D4"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158A5EB4" w14:textId="77777777" w:rsidR="00AA1372" w:rsidRPr="00FF430B" w:rsidRDefault="00AA1372" w:rsidP="00950D18">
      <w:pPr>
        <w:pStyle w:val="Corptext"/>
        <w:tabs>
          <w:tab w:val="left" w:pos="567"/>
        </w:tabs>
        <w:ind w:hanging="502"/>
        <w:rPr>
          <w:rFonts w:ascii="Times New Roman" w:hAnsi="Times New Roman"/>
          <w:szCs w:val="24"/>
        </w:rPr>
      </w:pPr>
    </w:p>
    <w:p w14:paraId="785FEB11"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12C9D68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4389DF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6B0FDB4C"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5A5CEE04" w14:textId="77777777" w:rsidR="00950D18" w:rsidRPr="00FF430B" w:rsidRDefault="00950D18" w:rsidP="00196AB4">
      <w:pPr>
        <w:spacing w:after="200" w:line="276" w:lineRule="auto"/>
        <w:jc w:val="center"/>
        <w:rPr>
          <w:lang w:eastAsia="zh-CN"/>
        </w:rPr>
      </w:pPr>
      <w:bookmarkStart w:id="47" w:name="_Toc449692097"/>
    </w:p>
    <w:p w14:paraId="3A23EF96" w14:textId="77777777" w:rsidR="008726D2" w:rsidRPr="00FF430B" w:rsidRDefault="008726D2" w:rsidP="00196AB4">
      <w:pPr>
        <w:spacing w:after="200" w:line="276" w:lineRule="auto"/>
        <w:jc w:val="center"/>
        <w:rPr>
          <w:lang w:eastAsia="zh-CN"/>
        </w:rPr>
      </w:pPr>
    </w:p>
    <w:p w14:paraId="0FAB290F" w14:textId="77777777" w:rsidR="002927B7" w:rsidRPr="00FF430B" w:rsidRDefault="002927B7" w:rsidP="00196AB4">
      <w:pPr>
        <w:spacing w:after="200" w:line="276" w:lineRule="auto"/>
        <w:jc w:val="center"/>
        <w:rPr>
          <w:lang w:eastAsia="zh-CN"/>
        </w:rPr>
      </w:pPr>
    </w:p>
    <w:p w14:paraId="3452D69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68FEB318"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0E299CED" w14:textId="77777777" w:rsidR="00BA7FF4" w:rsidRPr="00FF430B" w:rsidRDefault="00BA7FF4" w:rsidP="00BA7FF4">
      <w:pPr>
        <w:jc w:val="right"/>
        <w:rPr>
          <w:noProof w:val="0"/>
        </w:rPr>
      </w:pPr>
      <w:r w:rsidRPr="00FF430B">
        <w:rPr>
          <w:noProof w:val="0"/>
        </w:rPr>
        <w:t>din “____” ________ 20___</w:t>
      </w:r>
    </w:p>
    <w:p w14:paraId="6D75F794" w14:textId="77777777" w:rsidR="00B65C93" w:rsidRPr="00FF430B" w:rsidRDefault="00B65C93" w:rsidP="00196AB4">
      <w:pPr>
        <w:spacing w:after="200" w:line="276" w:lineRule="auto"/>
        <w:jc w:val="center"/>
        <w:rPr>
          <w:lang w:eastAsia="zh-CN"/>
        </w:rPr>
      </w:pPr>
    </w:p>
    <w:p w14:paraId="61A7CD8B" w14:textId="77777777" w:rsidR="00950D18" w:rsidRPr="00FF430B" w:rsidRDefault="00950D18" w:rsidP="00950D18">
      <w:pPr>
        <w:rPr>
          <w:lang w:eastAsia="zh-CN"/>
        </w:rPr>
      </w:pPr>
    </w:p>
    <w:bookmarkEnd w:id="47"/>
    <w:p w14:paraId="7D85332C" w14:textId="77777777" w:rsidR="008B330F" w:rsidRPr="00FF430B" w:rsidRDefault="008B330F" w:rsidP="00950D18">
      <w:pPr>
        <w:jc w:val="center"/>
        <w:rPr>
          <w:b/>
        </w:rPr>
      </w:pPr>
    </w:p>
    <w:p w14:paraId="7A090B7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80A48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D7DB06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69E4D21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A181AB5" w14:textId="77777777" w:rsidTr="00233538">
        <w:trPr>
          <w:cantSplit/>
          <w:trHeight w:val="300"/>
        </w:trPr>
        <w:tc>
          <w:tcPr>
            <w:tcW w:w="709" w:type="dxa"/>
            <w:vMerge w:val="restart"/>
          </w:tcPr>
          <w:p w14:paraId="0A5C3CB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F92A8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084D82AF"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09B287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B6C8CEF"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E67AB0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15613A04" w14:textId="77777777" w:rsidTr="00233538">
        <w:trPr>
          <w:cantSplit/>
          <w:trHeight w:val="240"/>
        </w:trPr>
        <w:tc>
          <w:tcPr>
            <w:tcW w:w="709" w:type="dxa"/>
            <w:vMerge/>
          </w:tcPr>
          <w:p w14:paraId="49C56752"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35199F43"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2FFAB7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BA0CD3D" w14:textId="77777777" w:rsidTr="00233538">
        <w:trPr>
          <w:cantSplit/>
          <w:trHeight w:val="120"/>
        </w:trPr>
        <w:tc>
          <w:tcPr>
            <w:tcW w:w="709" w:type="dxa"/>
            <w:vMerge/>
          </w:tcPr>
          <w:p w14:paraId="4DFB59C2"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3EAF4B0F"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65DF414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0D8684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924848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8FD96C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38EE2D4"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5F1D709" w14:textId="77777777" w:rsidTr="00233538">
        <w:trPr>
          <w:cantSplit/>
          <w:trHeight w:val="180"/>
        </w:trPr>
        <w:tc>
          <w:tcPr>
            <w:tcW w:w="709" w:type="dxa"/>
          </w:tcPr>
          <w:p w14:paraId="52EE580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CB4E2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62522707"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4B02ADD"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569024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88A2FA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852A788"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5F166BC" w14:textId="77777777" w:rsidTr="00233538">
        <w:trPr>
          <w:cantSplit/>
          <w:trHeight w:val="1372"/>
        </w:trPr>
        <w:tc>
          <w:tcPr>
            <w:tcW w:w="709" w:type="dxa"/>
          </w:tcPr>
          <w:p w14:paraId="49D34A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9E9DF89" w14:textId="77777777" w:rsidR="00AA1372" w:rsidRPr="00FF430B" w:rsidRDefault="00AA1372" w:rsidP="00950D18">
            <w:pPr>
              <w:pStyle w:val="Corptext"/>
              <w:tabs>
                <w:tab w:val="left" w:pos="567"/>
              </w:tabs>
              <w:rPr>
                <w:rFonts w:ascii="Times New Roman" w:hAnsi="Times New Roman"/>
                <w:szCs w:val="24"/>
              </w:rPr>
            </w:pPr>
          </w:p>
          <w:p w14:paraId="2C3159AC" w14:textId="77777777" w:rsidR="00AA1372" w:rsidRPr="00FF430B" w:rsidRDefault="00AA1372" w:rsidP="00950D18">
            <w:pPr>
              <w:pStyle w:val="Corptext"/>
              <w:tabs>
                <w:tab w:val="left" w:pos="567"/>
              </w:tabs>
              <w:rPr>
                <w:rFonts w:ascii="Times New Roman" w:hAnsi="Times New Roman"/>
                <w:szCs w:val="24"/>
              </w:rPr>
            </w:pPr>
          </w:p>
          <w:p w14:paraId="7C49D939" w14:textId="77777777" w:rsidR="00AA1372" w:rsidRPr="00FF430B" w:rsidRDefault="00AA1372" w:rsidP="00950D18">
            <w:pPr>
              <w:pStyle w:val="Corptext"/>
              <w:tabs>
                <w:tab w:val="left" w:pos="567"/>
              </w:tabs>
              <w:rPr>
                <w:rFonts w:ascii="Times New Roman" w:hAnsi="Times New Roman"/>
                <w:szCs w:val="24"/>
              </w:rPr>
            </w:pPr>
          </w:p>
          <w:p w14:paraId="381F5352"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24CC55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DEA420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EF4EAF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4E7552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9B9CACD"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27A5DEF5"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21673798"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FCC8CDA"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5443760"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50D2FD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CF3006F" w14:textId="77777777" w:rsidTr="00233538">
        <w:trPr>
          <w:cantSplit/>
          <w:trHeight w:val="1412"/>
        </w:trPr>
        <w:tc>
          <w:tcPr>
            <w:tcW w:w="709" w:type="dxa"/>
          </w:tcPr>
          <w:p w14:paraId="08FEF80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387E64E2" w14:textId="77777777" w:rsidR="00AA1372" w:rsidRPr="00FF430B" w:rsidRDefault="00AA1372" w:rsidP="00950D18">
            <w:pPr>
              <w:pStyle w:val="Corptext"/>
              <w:tabs>
                <w:tab w:val="left" w:pos="567"/>
              </w:tabs>
              <w:rPr>
                <w:rFonts w:ascii="Times New Roman" w:hAnsi="Times New Roman"/>
                <w:szCs w:val="24"/>
              </w:rPr>
            </w:pPr>
          </w:p>
          <w:p w14:paraId="63F1165B" w14:textId="77777777" w:rsidR="00AA1372" w:rsidRPr="00FF430B" w:rsidRDefault="00AA1372" w:rsidP="00950D18">
            <w:pPr>
              <w:pStyle w:val="Corptext"/>
              <w:tabs>
                <w:tab w:val="left" w:pos="567"/>
              </w:tabs>
              <w:rPr>
                <w:rFonts w:ascii="Times New Roman" w:hAnsi="Times New Roman"/>
                <w:szCs w:val="24"/>
              </w:rPr>
            </w:pPr>
          </w:p>
          <w:p w14:paraId="32F37C3F" w14:textId="77777777" w:rsidR="00AA1372" w:rsidRPr="00FF430B" w:rsidRDefault="00AA1372" w:rsidP="00950D18">
            <w:pPr>
              <w:pStyle w:val="Corptext"/>
              <w:tabs>
                <w:tab w:val="left" w:pos="567"/>
              </w:tabs>
              <w:rPr>
                <w:rFonts w:ascii="Times New Roman" w:hAnsi="Times New Roman"/>
                <w:szCs w:val="24"/>
              </w:rPr>
            </w:pPr>
          </w:p>
          <w:p w14:paraId="41F258E6"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09494B7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BE1F5B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69D531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C8A584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2686B7D"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AF064E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5B476F"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FD0478A"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4554749"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69C804D"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5C6E54B0" w14:textId="77777777" w:rsidTr="00233538">
        <w:trPr>
          <w:cantSplit/>
          <w:trHeight w:val="1593"/>
        </w:trPr>
        <w:tc>
          <w:tcPr>
            <w:tcW w:w="709" w:type="dxa"/>
          </w:tcPr>
          <w:p w14:paraId="216482D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27FBFD6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935DC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24A5A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97D72D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CAB028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578E1618"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0F27103"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6FE62ED8"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C9FFB7E"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0801339" w14:textId="77777777" w:rsidR="00AA1372" w:rsidRPr="00FF430B" w:rsidRDefault="00AA1372" w:rsidP="00950D18">
            <w:pPr>
              <w:pStyle w:val="Corptext"/>
              <w:tabs>
                <w:tab w:val="left" w:pos="567"/>
              </w:tabs>
              <w:rPr>
                <w:rFonts w:ascii="Times New Roman" w:hAnsi="Times New Roman"/>
                <w:szCs w:val="24"/>
              </w:rPr>
            </w:pPr>
          </w:p>
        </w:tc>
      </w:tr>
    </w:tbl>
    <w:p w14:paraId="0FB3BBC2" w14:textId="77777777" w:rsidR="00AA1372" w:rsidRPr="00FF430B" w:rsidRDefault="00AA1372" w:rsidP="00950D18">
      <w:pPr>
        <w:jc w:val="both"/>
      </w:pPr>
    </w:p>
    <w:p w14:paraId="7D36B074" w14:textId="77777777" w:rsidR="00E706C1" w:rsidRPr="00FF430B" w:rsidRDefault="00E706C1" w:rsidP="00950D18">
      <w:pPr>
        <w:jc w:val="both"/>
      </w:pPr>
    </w:p>
    <w:p w14:paraId="361C4E13"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76EBF329"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54DC57F1"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4268FB2" w14:textId="77777777" w:rsidR="00F43D02" w:rsidRPr="00FF430B" w:rsidRDefault="00A227F2" w:rsidP="00F43D02">
      <w:pPr>
        <w:jc w:val="both"/>
        <w:rPr>
          <w:rFonts w:eastAsia="PMingLiU"/>
          <w:lang w:eastAsia="zh-CN"/>
        </w:rPr>
      </w:pPr>
      <w:r w:rsidRPr="00FF430B">
        <w:rPr>
          <w:rFonts w:eastAsia="PMingLiU"/>
          <w:lang w:eastAsia="zh-CN"/>
        </w:rPr>
        <w:lastRenderedPageBreak/>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635CA7" w14:textId="77777777" w:rsidR="00F43D02" w:rsidRPr="00FF430B" w:rsidRDefault="00F43D02" w:rsidP="00F43D02">
      <w:pPr>
        <w:jc w:val="both"/>
        <w:rPr>
          <w:rFonts w:eastAsia="PMingLiU"/>
          <w:lang w:eastAsia="zh-CN"/>
        </w:rPr>
      </w:pPr>
    </w:p>
    <w:p w14:paraId="5CE66D53" w14:textId="77777777" w:rsidR="00B65C93" w:rsidRPr="00FF430B" w:rsidRDefault="00B65C93" w:rsidP="00F43D02">
      <w:pPr>
        <w:jc w:val="both"/>
        <w:rPr>
          <w:rFonts w:eastAsia="PMingLiU"/>
          <w:lang w:eastAsia="zh-CN"/>
        </w:rPr>
      </w:pPr>
    </w:p>
    <w:p w14:paraId="0EFCF055" w14:textId="77777777" w:rsidR="00B65C93" w:rsidRPr="00FF430B" w:rsidRDefault="00B65C93" w:rsidP="00F43D02">
      <w:pPr>
        <w:jc w:val="both"/>
        <w:rPr>
          <w:rFonts w:eastAsia="PMingLiU"/>
          <w:lang w:eastAsia="zh-CN"/>
        </w:rPr>
      </w:pPr>
    </w:p>
    <w:p w14:paraId="189CA4EE" w14:textId="77777777" w:rsidR="00B65C93" w:rsidRPr="00FF430B" w:rsidRDefault="00B65C93" w:rsidP="00F43D02">
      <w:pPr>
        <w:jc w:val="both"/>
        <w:rPr>
          <w:rFonts w:eastAsia="PMingLiU"/>
          <w:lang w:eastAsia="zh-CN"/>
        </w:rPr>
      </w:pPr>
    </w:p>
    <w:p w14:paraId="4C6FECD7" w14:textId="77777777" w:rsidR="00B65C93" w:rsidRPr="00FF430B" w:rsidRDefault="00B65C93" w:rsidP="00F43D02">
      <w:pPr>
        <w:jc w:val="both"/>
        <w:rPr>
          <w:rFonts w:eastAsia="PMingLiU"/>
          <w:lang w:eastAsia="zh-CN"/>
        </w:rPr>
      </w:pPr>
    </w:p>
    <w:p w14:paraId="7CDDDEA6" w14:textId="77777777" w:rsidR="00B65C93" w:rsidRPr="00FF430B" w:rsidRDefault="00B65C93" w:rsidP="00F43D02">
      <w:pPr>
        <w:jc w:val="both"/>
        <w:rPr>
          <w:rFonts w:eastAsia="PMingLiU"/>
          <w:lang w:eastAsia="zh-CN"/>
        </w:rPr>
      </w:pPr>
    </w:p>
    <w:p w14:paraId="66B391BF" w14:textId="77777777" w:rsidR="00B65C93" w:rsidRPr="00FF430B" w:rsidRDefault="00B65C93" w:rsidP="00F43D02">
      <w:pPr>
        <w:jc w:val="both"/>
        <w:rPr>
          <w:rFonts w:eastAsia="PMingLiU"/>
          <w:lang w:eastAsia="zh-CN"/>
        </w:rPr>
      </w:pPr>
    </w:p>
    <w:p w14:paraId="11EB2794" w14:textId="77777777" w:rsidR="00B65C93" w:rsidRPr="00FF430B" w:rsidRDefault="00B65C93" w:rsidP="00F43D02">
      <w:pPr>
        <w:jc w:val="both"/>
        <w:rPr>
          <w:rFonts w:eastAsia="PMingLiU"/>
          <w:lang w:eastAsia="zh-CN"/>
        </w:rPr>
      </w:pPr>
    </w:p>
    <w:p w14:paraId="055A0E6B" w14:textId="77777777" w:rsidR="00B65C93" w:rsidRPr="00FF430B" w:rsidRDefault="00B65C93" w:rsidP="00F43D02">
      <w:pPr>
        <w:jc w:val="both"/>
        <w:rPr>
          <w:rFonts w:eastAsia="PMingLiU"/>
          <w:lang w:eastAsia="zh-CN"/>
        </w:rPr>
      </w:pPr>
    </w:p>
    <w:p w14:paraId="6AE7D471" w14:textId="77777777" w:rsidR="00B65C93" w:rsidRPr="00FF430B" w:rsidRDefault="00B65C93" w:rsidP="00F43D02">
      <w:pPr>
        <w:jc w:val="both"/>
        <w:rPr>
          <w:rFonts w:eastAsia="PMingLiU"/>
          <w:lang w:eastAsia="zh-CN"/>
        </w:rPr>
      </w:pPr>
    </w:p>
    <w:p w14:paraId="5ACDEE62" w14:textId="77777777" w:rsidR="00B65C93" w:rsidRPr="00FF430B" w:rsidRDefault="00B65C93" w:rsidP="00F43D02">
      <w:pPr>
        <w:jc w:val="both"/>
        <w:rPr>
          <w:rFonts w:eastAsia="PMingLiU"/>
          <w:lang w:eastAsia="zh-CN"/>
        </w:rPr>
      </w:pPr>
    </w:p>
    <w:p w14:paraId="293EFED8" w14:textId="77777777" w:rsidR="00B65C93" w:rsidRPr="00FF430B" w:rsidRDefault="00B65C93" w:rsidP="00F43D02">
      <w:pPr>
        <w:jc w:val="both"/>
        <w:rPr>
          <w:rFonts w:eastAsia="PMingLiU"/>
          <w:lang w:eastAsia="zh-CN"/>
        </w:rPr>
      </w:pPr>
    </w:p>
    <w:p w14:paraId="70C364C1" w14:textId="77777777" w:rsidR="00B65C93" w:rsidRPr="00FF430B" w:rsidRDefault="00B65C93" w:rsidP="00F43D02">
      <w:pPr>
        <w:jc w:val="both"/>
        <w:rPr>
          <w:rFonts w:eastAsia="PMingLiU"/>
          <w:lang w:eastAsia="zh-CN"/>
        </w:rPr>
      </w:pPr>
    </w:p>
    <w:p w14:paraId="12FD3A79" w14:textId="77777777" w:rsidR="00B65C93" w:rsidRPr="00FF430B" w:rsidRDefault="00B65C93" w:rsidP="00F43D02">
      <w:pPr>
        <w:jc w:val="both"/>
        <w:rPr>
          <w:rFonts w:eastAsia="PMingLiU"/>
          <w:lang w:eastAsia="zh-CN"/>
        </w:rPr>
      </w:pPr>
    </w:p>
    <w:p w14:paraId="17B8FF43" w14:textId="77777777" w:rsidR="00B65C93" w:rsidRPr="00FF430B" w:rsidRDefault="00B65C93" w:rsidP="00F43D02">
      <w:pPr>
        <w:jc w:val="both"/>
        <w:rPr>
          <w:rFonts w:eastAsia="PMingLiU"/>
          <w:lang w:eastAsia="zh-CN"/>
        </w:rPr>
      </w:pPr>
    </w:p>
    <w:p w14:paraId="2F2575DF" w14:textId="77777777" w:rsidR="00B65C93" w:rsidRPr="00FF430B" w:rsidRDefault="00B65C93" w:rsidP="00F43D02">
      <w:pPr>
        <w:jc w:val="both"/>
        <w:rPr>
          <w:rFonts w:eastAsia="PMingLiU"/>
          <w:lang w:eastAsia="zh-CN"/>
        </w:rPr>
      </w:pPr>
    </w:p>
    <w:p w14:paraId="4B27BF42" w14:textId="77777777" w:rsidR="00B65C93" w:rsidRPr="00FF430B" w:rsidRDefault="00B65C93" w:rsidP="00F43D02">
      <w:pPr>
        <w:jc w:val="both"/>
        <w:rPr>
          <w:rFonts w:eastAsia="PMingLiU"/>
          <w:lang w:eastAsia="zh-CN"/>
        </w:rPr>
      </w:pPr>
    </w:p>
    <w:p w14:paraId="4EE1193F" w14:textId="77777777" w:rsidR="00B65C93" w:rsidRPr="00FF430B" w:rsidRDefault="00B65C93" w:rsidP="00F43D02">
      <w:pPr>
        <w:jc w:val="both"/>
        <w:rPr>
          <w:rFonts w:eastAsia="PMingLiU"/>
          <w:lang w:eastAsia="zh-CN"/>
        </w:rPr>
      </w:pPr>
    </w:p>
    <w:p w14:paraId="2C9270A9" w14:textId="77777777" w:rsidR="00B65C93" w:rsidRPr="00FF430B" w:rsidRDefault="00B65C93" w:rsidP="00F43D02">
      <w:pPr>
        <w:jc w:val="both"/>
        <w:rPr>
          <w:rFonts w:eastAsia="PMingLiU"/>
          <w:lang w:eastAsia="zh-CN"/>
        </w:rPr>
      </w:pPr>
    </w:p>
    <w:p w14:paraId="08F8D70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4D5D8334"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77F3810" w14:textId="77777777" w:rsidR="00BA7FF4" w:rsidRPr="00FF430B" w:rsidRDefault="00BA7FF4" w:rsidP="00BA7FF4">
      <w:pPr>
        <w:jc w:val="right"/>
        <w:rPr>
          <w:noProof w:val="0"/>
        </w:rPr>
      </w:pPr>
      <w:r w:rsidRPr="00FF430B">
        <w:rPr>
          <w:noProof w:val="0"/>
        </w:rPr>
        <w:t>din “____” ________ 20___</w:t>
      </w:r>
    </w:p>
    <w:bookmarkEnd w:id="48"/>
    <w:p w14:paraId="06966CF2" w14:textId="77777777" w:rsidR="002242A0" w:rsidRPr="00FF430B" w:rsidRDefault="002242A0" w:rsidP="00773FE9">
      <w:pPr>
        <w:rPr>
          <w:rFonts w:eastAsia="PMingLiU"/>
          <w:b/>
          <w:lang w:eastAsia="zh-CN"/>
        </w:rPr>
      </w:pPr>
    </w:p>
    <w:p w14:paraId="53DE3D0E"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0FD92452"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1853164A" w14:textId="77777777" w:rsidR="00FB2FFC" w:rsidRPr="00FF430B" w:rsidRDefault="00FB2FFC">
      <w:pPr>
        <w:pStyle w:val="Corptext"/>
        <w:tabs>
          <w:tab w:val="left" w:pos="567"/>
        </w:tabs>
        <w:jc w:val="center"/>
        <w:rPr>
          <w:rFonts w:ascii="Times New Roman" w:hAnsi="Times New Roman"/>
          <w:b/>
          <w:szCs w:val="24"/>
        </w:rPr>
      </w:pPr>
    </w:p>
    <w:p w14:paraId="468AC6B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54F605F0"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D4EAF8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4EB020F0"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55EC63D7"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8BF01F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2BBA99E"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7466C50C"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25A25579"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FB5D3F4"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5D911F0A"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360B5F3"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5030F3A8"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1005FB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066456E8"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5266C5F1"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4BC494B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F89E2C2"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77CD01BE"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0EC8CAFD"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4820143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11B466B0"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50D4263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75CAA8E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7ABE8419" w14:textId="77777777" w:rsidR="0019071C" w:rsidRPr="00FF430B" w:rsidRDefault="0019071C" w:rsidP="00773FE9">
      <w:pPr>
        <w:rPr>
          <w:rFonts w:eastAsia="MS Mincho"/>
          <w:lang w:eastAsia="zh-CN"/>
        </w:rPr>
      </w:pPr>
    </w:p>
    <w:p w14:paraId="79DEBFB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716DF3CC"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22EBFFD"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76880F85"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CC84D83"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0B527F86" w14:textId="77777777" w:rsidR="009A7C84" w:rsidRPr="00FF430B" w:rsidRDefault="009A7C84" w:rsidP="009A7C84">
      <w:pPr>
        <w:spacing w:after="200" w:line="276" w:lineRule="auto"/>
        <w:rPr>
          <w:rFonts w:eastAsia="PMingLiU"/>
          <w:lang w:eastAsia="zh-CN"/>
        </w:rPr>
      </w:pPr>
      <w:bookmarkStart w:id="49" w:name="_Toc449692109"/>
    </w:p>
    <w:p w14:paraId="76F2DE7D" w14:textId="77777777" w:rsidR="002D6E71" w:rsidRPr="00FF430B" w:rsidRDefault="002D6E71" w:rsidP="009A7C84">
      <w:pPr>
        <w:jc w:val="center"/>
        <w:rPr>
          <w:rFonts w:eastAsia="PMingLiU"/>
          <w:b/>
          <w:lang w:eastAsia="zh-CN"/>
        </w:rPr>
      </w:pPr>
    </w:p>
    <w:p w14:paraId="5E4E650F" w14:textId="77777777" w:rsidR="002D6E71" w:rsidRPr="00FF430B" w:rsidRDefault="002D6E71" w:rsidP="009A7C84">
      <w:pPr>
        <w:jc w:val="center"/>
        <w:rPr>
          <w:rFonts w:eastAsia="PMingLiU"/>
          <w:b/>
          <w:lang w:eastAsia="zh-CN"/>
        </w:rPr>
      </w:pPr>
    </w:p>
    <w:p w14:paraId="0087CFD6" w14:textId="77777777" w:rsidR="002D6E71" w:rsidRPr="00FF430B" w:rsidRDefault="002D6E71" w:rsidP="009A7C84">
      <w:pPr>
        <w:jc w:val="center"/>
        <w:rPr>
          <w:rFonts w:eastAsia="PMingLiU"/>
          <w:b/>
          <w:lang w:eastAsia="zh-CN"/>
        </w:rPr>
      </w:pPr>
    </w:p>
    <w:p w14:paraId="753D00FB" w14:textId="77777777" w:rsidR="002D6E71" w:rsidRPr="00FF430B" w:rsidRDefault="002D6E71" w:rsidP="009A7C84">
      <w:pPr>
        <w:jc w:val="center"/>
        <w:rPr>
          <w:rFonts w:eastAsia="PMingLiU"/>
          <w:b/>
          <w:lang w:eastAsia="zh-CN"/>
        </w:rPr>
      </w:pPr>
    </w:p>
    <w:p w14:paraId="405B9EE3" w14:textId="77777777" w:rsidR="002D6E71" w:rsidRPr="00FF430B" w:rsidRDefault="002D6E71" w:rsidP="009A7C84">
      <w:pPr>
        <w:jc w:val="center"/>
        <w:rPr>
          <w:rFonts w:eastAsia="PMingLiU"/>
          <w:b/>
          <w:lang w:eastAsia="zh-CN"/>
        </w:rPr>
      </w:pPr>
    </w:p>
    <w:p w14:paraId="15EB39AB" w14:textId="77777777" w:rsidR="002D6E71" w:rsidRPr="00FF430B" w:rsidRDefault="002D6E71" w:rsidP="009A7C84">
      <w:pPr>
        <w:jc w:val="center"/>
        <w:rPr>
          <w:rFonts w:eastAsia="PMingLiU"/>
          <w:b/>
          <w:lang w:eastAsia="zh-CN"/>
        </w:rPr>
      </w:pPr>
    </w:p>
    <w:p w14:paraId="7C10085E" w14:textId="77777777" w:rsidR="00EF4276" w:rsidRPr="00FF430B" w:rsidRDefault="00EF4276" w:rsidP="009A7C84">
      <w:pPr>
        <w:jc w:val="center"/>
        <w:rPr>
          <w:rFonts w:eastAsia="PMingLiU"/>
          <w:b/>
          <w:lang w:eastAsia="zh-CN"/>
        </w:rPr>
      </w:pPr>
    </w:p>
    <w:p w14:paraId="0E1E07A5" w14:textId="77777777" w:rsidR="00EF4276" w:rsidRPr="00FF430B" w:rsidRDefault="00EF4276" w:rsidP="009A7C84">
      <w:pPr>
        <w:jc w:val="center"/>
        <w:rPr>
          <w:rFonts w:eastAsia="PMingLiU"/>
          <w:b/>
          <w:lang w:eastAsia="zh-CN"/>
        </w:rPr>
      </w:pPr>
    </w:p>
    <w:p w14:paraId="31180468" w14:textId="77777777" w:rsidR="0019071C" w:rsidRPr="00FF430B" w:rsidRDefault="0019071C" w:rsidP="009A7C84">
      <w:pPr>
        <w:jc w:val="center"/>
        <w:rPr>
          <w:rFonts w:eastAsia="PMingLiU"/>
          <w:b/>
          <w:lang w:eastAsia="zh-CN"/>
        </w:rPr>
      </w:pPr>
    </w:p>
    <w:p w14:paraId="016DDDDB" w14:textId="77777777" w:rsidR="0019071C" w:rsidRPr="00FF430B" w:rsidRDefault="0019071C" w:rsidP="009A7C84">
      <w:pPr>
        <w:jc w:val="center"/>
        <w:rPr>
          <w:rFonts w:eastAsia="PMingLiU"/>
          <w:b/>
          <w:lang w:eastAsia="zh-CN"/>
        </w:rPr>
      </w:pPr>
    </w:p>
    <w:p w14:paraId="6EE4C664" w14:textId="77777777" w:rsidR="002D6E71" w:rsidRPr="00FF430B" w:rsidRDefault="002D6E71" w:rsidP="009A7C84">
      <w:pPr>
        <w:jc w:val="center"/>
        <w:rPr>
          <w:rFonts w:eastAsia="PMingLiU"/>
          <w:b/>
          <w:lang w:eastAsia="zh-CN"/>
        </w:rPr>
      </w:pPr>
    </w:p>
    <w:p w14:paraId="599BCE22" w14:textId="77777777" w:rsidR="002D6E71" w:rsidRPr="00FF430B" w:rsidRDefault="002D6E71" w:rsidP="009A7C84">
      <w:pPr>
        <w:jc w:val="center"/>
        <w:rPr>
          <w:rFonts w:eastAsia="PMingLiU"/>
          <w:b/>
          <w:lang w:eastAsia="zh-CN"/>
        </w:rPr>
      </w:pPr>
    </w:p>
    <w:p w14:paraId="493FD1A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305A012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7EC0693" w14:textId="77777777" w:rsidR="00BA7FF4" w:rsidRPr="00FF430B" w:rsidRDefault="00BA7FF4" w:rsidP="00BA7FF4">
      <w:pPr>
        <w:jc w:val="right"/>
        <w:rPr>
          <w:noProof w:val="0"/>
        </w:rPr>
      </w:pPr>
      <w:r w:rsidRPr="00FF430B">
        <w:rPr>
          <w:noProof w:val="0"/>
        </w:rPr>
        <w:t>din “____” ________ 20___</w:t>
      </w:r>
    </w:p>
    <w:p w14:paraId="04C4E61C" w14:textId="77777777" w:rsidR="002D6E71" w:rsidRPr="00FF430B" w:rsidRDefault="002D6E71" w:rsidP="009A7C84">
      <w:pPr>
        <w:jc w:val="center"/>
        <w:rPr>
          <w:rFonts w:eastAsia="PMingLiU"/>
          <w:b/>
          <w:lang w:eastAsia="zh-CN"/>
        </w:rPr>
      </w:pPr>
    </w:p>
    <w:p w14:paraId="10BC7633" w14:textId="77777777" w:rsidR="002D6E71" w:rsidRPr="00FF430B" w:rsidRDefault="002D6E71" w:rsidP="009A7C84">
      <w:pPr>
        <w:jc w:val="center"/>
        <w:rPr>
          <w:rFonts w:eastAsia="PMingLiU"/>
          <w:b/>
          <w:lang w:eastAsia="zh-CN"/>
        </w:rPr>
      </w:pPr>
    </w:p>
    <w:bookmarkEnd w:id="49"/>
    <w:p w14:paraId="290F3495" w14:textId="77777777" w:rsidR="00B14173" w:rsidRPr="00FF430B" w:rsidRDefault="00B14173" w:rsidP="009A7C84">
      <w:pPr>
        <w:jc w:val="center"/>
        <w:rPr>
          <w:b/>
        </w:rPr>
      </w:pPr>
    </w:p>
    <w:p w14:paraId="4760F87E"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6E29D4BC"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5D31DC4"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04431A12"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F29D095" w14:textId="77777777" w:rsidR="00AA1372" w:rsidRPr="00FF430B" w:rsidRDefault="00A227F2" w:rsidP="00196AB4">
            <w:pPr>
              <w:jc w:val="center"/>
              <w:rPr>
                <w:b/>
                <w:bCs/>
              </w:rPr>
            </w:pPr>
            <w:r w:rsidRPr="00FF430B">
              <w:rPr>
                <w:b/>
                <w:bCs/>
              </w:rPr>
              <w:t>Nr</w:t>
            </w:r>
          </w:p>
          <w:p w14:paraId="22339895"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071454D"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047C6528"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3415C44"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D7D610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E008948"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59F8876"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790D39D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D4BDA1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1FB5F82"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38BB0F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110595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B40EB4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48FAA62"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6886165" w14:textId="77777777" w:rsidR="00AA1372" w:rsidRPr="00FF430B" w:rsidRDefault="00A227F2" w:rsidP="00196AB4">
            <w:pPr>
              <w:jc w:val="center"/>
            </w:pPr>
            <w:r w:rsidRPr="00FF430B">
              <w:t> </w:t>
            </w:r>
          </w:p>
        </w:tc>
      </w:tr>
      <w:tr w:rsidR="00AA1372" w:rsidRPr="00EC30C2" w14:paraId="719D2CD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B706790"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7241C85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0B09BC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256302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F8183A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6A5A9D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C70774A" w14:textId="77777777" w:rsidR="00AA1372" w:rsidRPr="00FF430B" w:rsidRDefault="00A227F2" w:rsidP="00196AB4">
            <w:pPr>
              <w:jc w:val="center"/>
            </w:pPr>
            <w:r w:rsidRPr="00FF430B">
              <w:t> </w:t>
            </w:r>
          </w:p>
        </w:tc>
      </w:tr>
      <w:tr w:rsidR="00AA1372" w:rsidRPr="00EC30C2" w14:paraId="019E92E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5CE47F1"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45AAAA9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F5E312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B8F782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A01871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7A7B6FF"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8243F55" w14:textId="77777777" w:rsidR="00AA1372" w:rsidRPr="00FF430B" w:rsidRDefault="00A227F2" w:rsidP="00196AB4">
            <w:pPr>
              <w:jc w:val="center"/>
            </w:pPr>
            <w:r w:rsidRPr="00FF430B">
              <w:t> </w:t>
            </w:r>
          </w:p>
        </w:tc>
      </w:tr>
    </w:tbl>
    <w:p w14:paraId="3B762E10" w14:textId="77777777" w:rsidR="00AB1EC3" w:rsidRPr="00FF430B" w:rsidRDefault="00AB1EC3" w:rsidP="009A7C84">
      <w:pPr>
        <w:jc w:val="both"/>
      </w:pPr>
    </w:p>
    <w:p w14:paraId="3FD1F19B"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42EABC9" w14:textId="77777777" w:rsidR="00AB1EC3" w:rsidRPr="00FF430B" w:rsidRDefault="00AB1EC3" w:rsidP="00196AB4">
      <w:pPr>
        <w:jc w:val="both"/>
        <w:rPr>
          <w:rFonts w:eastAsia="PMingLiU"/>
          <w:lang w:eastAsia="zh-CN"/>
        </w:rPr>
      </w:pPr>
    </w:p>
    <w:p w14:paraId="3D812E1D"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1FD2DE30"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77A28E22"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2339F1F"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016C29FA" w14:textId="77777777" w:rsidR="00284ED0" w:rsidRPr="00FF430B" w:rsidRDefault="00284ED0" w:rsidP="00284ED0">
      <w:pPr>
        <w:spacing w:after="200" w:line="276" w:lineRule="auto"/>
        <w:rPr>
          <w:rFonts w:eastAsia="PMingLiU"/>
          <w:lang w:eastAsia="zh-CN"/>
        </w:rPr>
      </w:pPr>
      <w:bookmarkStart w:id="50" w:name="_Toc449692110"/>
    </w:p>
    <w:p w14:paraId="2D931AC3" w14:textId="77777777" w:rsidR="002D6E71" w:rsidRPr="00FF430B" w:rsidRDefault="002D6E71" w:rsidP="00284ED0">
      <w:pPr>
        <w:spacing w:line="276" w:lineRule="auto"/>
        <w:jc w:val="center"/>
        <w:rPr>
          <w:rFonts w:eastAsia="PMingLiU"/>
          <w:b/>
          <w:lang w:eastAsia="zh-CN"/>
        </w:rPr>
      </w:pPr>
    </w:p>
    <w:p w14:paraId="7F76747E" w14:textId="77777777" w:rsidR="002D6E71" w:rsidRPr="00FF430B" w:rsidRDefault="002D6E71" w:rsidP="00284ED0">
      <w:pPr>
        <w:spacing w:line="276" w:lineRule="auto"/>
        <w:jc w:val="center"/>
        <w:rPr>
          <w:rFonts w:eastAsia="PMingLiU"/>
          <w:b/>
          <w:lang w:eastAsia="zh-CN"/>
        </w:rPr>
      </w:pPr>
    </w:p>
    <w:p w14:paraId="7E600051" w14:textId="77777777" w:rsidR="002D6E71" w:rsidRPr="00FF430B" w:rsidRDefault="002D6E71" w:rsidP="00284ED0">
      <w:pPr>
        <w:spacing w:line="276" w:lineRule="auto"/>
        <w:jc w:val="center"/>
        <w:rPr>
          <w:rFonts w:eastAsia="PMingLiU"/>
          <w:b/>
          <w:lang w:eastAsia="zh-CN"/>
        </w:rPr>
      </w:pPr>
    </w:p>
    <w:p w14:paraId="43F9134B" w14:textId="77777777" w:rsidR="002D6E71" w:rsidRPr="00FF430B" w:rsidRDefault="002D6E71" w:rsidP="00284ED0">
      <w:pPr>
        <w:spacing w:line="276" w:lineRule="auto"/>
        <w:jc w:val="center"/>
        <w:rPr>
          <w:rFonts w:eastAsia="PMingLiU"/>
          <w:b/>
          <w:lang w:eastAsia="zh-CN"/>
        </w:rPr>
      </w:pPr>
    </w:p>
    <w:p w14:paraId="4566056E" w14:textId="77777777" w:rsidR="002D6E71" w:rsidRPr="00FF430B" w:rsidRDefault="002D6E71" w:rsidP="00284ED0">
      <w:pPr>
        <w:spacing w:line="276" w:lineRule="auto"/>
        <w:jc w:val="center"/>
        <w:rPr>
          <w:rFonts w:eastAsia="PMingLiU"/>
          <w:b/>
          <w:lang w:eastAsia="zh-CN"/>
        </w:rPr>
      </w:pPr>
    </w:p>
    <w:p w14:paraId="75EB16FD" w14:textId="77777777" w:rsidR="002D6E71" w:rsidRPr="00FF430B" w:rsidRDefault="002D6E71" w:rsidP="00284ED0">
      <w:pPr>
        <w:spacing w:line="276" w:lineRule="auto"/>
        <w:jc w:val="center"/>
        <w:rPr>
          <w:rFonts w:eastAsia="PMingLiU"/>
          <w:b/>
          <w:lang w:eastAsia="zh-CN"/>
        </w:rPr>
      </w:pPr>
    </w:p>
    <w:p w14:paraId="56DDD36E" w14:textId="77777777" w:rsidR="002D6E71" w:rsidRPr="00FF430B" w:rsidRDefault="002D6E71" w:rsidP="00284ED0">
      <w:pPr>
        <w:spacing w:line="276" w:lineRule="auto"/>
        <w:jc w:val="center"/>
        <w:rPr>
          <w:rFonts w:eastAsia="PMingLiU"/>
          <w:b/>
          <w:lang w:eastAsia="zh-CN"/>
        </w:rPr>
      </w:pPr>
    </w:p>
    <w:p w14:paraId="170515FB" w14:textId="77777777" w:rsidR="002D6E71" w:rsidRPr="00FF430B" w:rsidRDefault="002D6E71" w:rsidP="00284ED0">
      <w:pPr>
        <w:spacing w:line="276" w:lineRule="auto"/>
        <w:jc w:val="center"/>
        <w:rPr>
          <w:rFonts w:eastAsia="PMingLiU"/>
          <w:b/>
          <w:lang w:eastAsia="zh-CN"/>
        </w:rPr>
      </w:pPr>
    </w:p>
    <w:p w14:paraId="3928EAB1" w14:textId="77777777" w:rsidR="002D6E71" w:rsidRPr="00FF430B" w:rsidRDefault="002D6E71" w:rsidP="00284ED0">
      <w:pPr>
        <w:spacing w:line="276" w:lineRule="auto"/>
        <w:jc w:val="center"/>
        <w:rPr>
          <w:rFonts w:eastAsia="PMingLiU"/>
          <w:b/>
          <w:lang w:eastAsia="zh-CN"/>
        </w:rPr>
      </w:pPr>
    </w:p>
    <w:p w14:paraId="71C05E17" w14:textId="77777777" w:rsidR="002D6E71" w:rsidRPr="00FF430B" w:rsidRDefault="002D6E71" w:rsidP="00284ED0">
      <w:pPr>
        <w:spacing w:line="276" w:lineRule="auto"/>
        <w:jc w:val="center"/>
        <w:rPr>
          <w:rFonts w:eastAsia="PMingLiU"/>
          <w:b/>
          <w:lang w:eastAsia="zh-CN"/>
        </w:rPr>
      </w:pPr>
    </w:p>
    <w:p w14:paraId="7BE697BB" w14:textId="77777777" w:rsidR="002D6E71" w:rsidRPr="00FF430B" w:rsidRDefault="002D6E71" w:rsidP="00284ED0">
      <w:pPr>
        <w:spacing w:line="276" w:lineRule="auto"/>
        <w:jc w:val="center"/>
        <w:rPr>
          <w:rFonts w:eastAsia="PMingLiU"/>
          <w:b/>
          <w:lang w:eastAsia="zh-CN"/>
        </w:rPr>
      </w:pPr>
    </w:p>
    <w:p w14:paraId="5857D90B" w14:textId="77777777" w:rsidR="002D6E71" w:rsidRPr="00FF430B" w:rsidRDefault="002D6E71" w:rsidP="00284ED0">
      <w:pPr>
        <w:spacing w:line="276" w:lineRule="auto"/>
        <w:jc w:val="center"/>
        <w:rPr>
          <w:rFonts w:eastAsia="PMingLiU"/>
          <w:b/>
          <w:lang w:eastAsia="zh-CN"/>
        </w:rPr>
      </w:pPr>
    </w:p>
    <w:p w14:paraId="3D2E5B6E" w14:textId="77777777" w:rsidR="002D6E71" w:rsidRPr="00FF430B" w:rsidRDefault="002D6E71" w:rsidP="00284ED0">
      <w:pPr>
        <w:spacing w:line="276" w:lineRule="auto"/>
        <w:jc w:val="center"/>
        <w:rPr>
          <w:rFonts w:eastAsia="PMingLiU"/>
          <w:b/>
          <w:lang w:eastAsia="zh-CN"/>
        </w:rPr>
      </w:pPr>
    </w:p>
    <w:p w14:paraId="36765C09" w14:textId="77777777" w:rsidR="002D6E71" w:rsidRPr="00FF430B" w:rsidRDefault="002D6E71" w:rsidP="00284ED0">
      <w:pPr>
        <w:spacing w:line="276" w:lineRule="auto"/>
        <w:jc w:val="center"/>
        <w:rPr>
          <w:rFonts w:eastAsia="PMingLiU"/>
          <w:b/>
          <w:lang w:eastAsia="zh-CN"/>
        </w:rPr>
      </w:pPr>
    </w:p>
    <w:p w14:paraId="75B58D46" w14:textId="77777777" w:rsidR="002D6E71" w:rsidRPr="00FF430B" w:rsidRDefault="002D6E71" w:rsidP="00284ED0">
      <w:pPr>
        <w:spacing w:line="276" w:lineRule="auto"/>
        <w:jc w:val="center"/>
        <w:rPr>
          <w:rFonts w:eastAsia="PMingLiU"/>
          <w:b/>
          <w:lang w:eastAsia="zh-CN"/>
        </w:rPr>
      </w:pPr>
    </w:p>
    <w:p w14:paraId="50F9A59F" w14:textId="77777777" w:rsidR="002D6E71" w:rsidRPr="00FF430B" w:rsidRDefault="002D6E71" w:rsidP="00284ED0">
      <w:pPr>
        <w:spacing w:line="276" w:lineRule="auto"/>
        <w:jc w:val="center"/>
        <w:rPr>
          <w:rFonts w:eastAsia="PMingLiU"/>
          <w:b/>
          <w:lang w:eastAsia="zh-CN"/>
        </w:rPr>
      </w:pPr>
    </w:p>
    <w:p w14:paraId="1453B3E2" w14:textId="77777777" w:rsidR="002D6E71" w:rsidRPr="00FF430B" w:rsidRDefault="002D6E71" w:rsidP="00284ED0">
      <w:pPr>
        <w:spacing w:line="276" w:lineRule="auto"/>
        <w:jc w:val="center"/>
        <w:rPr>
          <w:rFonts w:eastAsia="PMingLiU"/>
          <w:b/>
          <w:lang w:eastAsia="zh-CN"/>
        </w:rPr>
      </w:pPr>
    </w:p>
    <w:p w14:paraId="6A28A6E3" w14:textId="77777777" w:rsidR="002D6E71" w:rsidRPr="00FF430B" w:rsidRDefault="002D6E71" w:rsidP="00284ED0">
      <w:pPr>
        <w:spacing w:line="276" w:lineRule="auto"/>
        <w:jc w:val="center"/>
        <w:rPr>
          <w:rFonts w:eastAsia="PMingLiU"/>
          <w:b/>
          <w:lang w:eastAsia="zh-CN"/>
        </w:rPr>
      </w:pPr>
    </w:p>
    <w:p w14:paraId="34973EBD" w14:textId="77777777" w:rsidR="002D6E71" w:rsidRPr="00FF430B" w:rsidRDefault="002D6E71" w:rsidP="00284ED0">
      <w:pPr>
        <w:spacing w:line="276" w:lineRule="auto"/>
        <w:jc w:val="center"/>
        <w:rPr>
          <w:rFonts w:eastAsia="PMingLiU"/>
          <w:b/>
          <w:lang w:eastAsia="zh-CN"/>
        </w:rPr>
      </w:pPr>
    </w:p>
    <w:p w14:paraId="294E9E32" w14:textId="77777777" w:rsidR="002D6E71" w:rsidRPr="00FF430B" w:rsidRDefault="002D6E71" w:rsidP="00284ED0">
      <w:pPr>
        <w:spacing w:line="276" w:lineRule="auto"/>
        <w:jc w:val="center"/>
        <w:rPr>
          <w:rFonts w:eastAsia="PMingLiU"/>
          <w:b/>
          <w:lang w:eastAsia="zh-CN"/>
        </w:rPr>
      </w:pPr>
    </w:p>
    <w:p w14:paraId="4817AD38" w14:textId="77777777" w:rsidR="002D6E71" w:rsidRPr="00FF430B" w:rsidRDefault="002D6E71" w:rsidP="00284ED0">
      <w:pPr>
        <w:spacing w:line="276" w:lineRule="auto"/>
        <w:jc w:val="center"/>
        <w:rPr>
          <w:rFonts w:eastAsia="PMingLiU"/>
          <w:b/>
          <w:lang w:eastAsia="zh-CN"/>
        </w:rPr>
      </w:pPr>
    </w:p>
    <w:p w14:paraId="4F5D1B01" w14:textId="77777777" w:rsidR="002D6E71" w:rsidRPr="00FF430B" w:rsidRDefault="002D6E71" w:rsidP="00284ED0">
      <w:pPr>
        <w:spacing w:line="276" w:lineRule="auto"/>
        <w:jc w:val="center"/>
        <w:rPr>
          <w:rFonts w:eastAsia="PMingLiU"/>
          <w:b/>
          <w:lang w:eastAsia="zh-CN"/>
        </w:rPr>
      </w:pPr>
    </w:p>
    <w:p w14:paraId="41E1D127" w14:textId="77777777" w:rsidR="002D6E71" w:rsidRPr="00FF430B" w:rsidRDefault="002D6E71" w:rsidP="00284ED0">
      <w:pPr>
        <w:spacing w:line="276" w:lineRule="auto"/>
        <w:jc w:val="center"/>
        <w:rPr>
          <w:rFonts w:eastAsia="PMingLiU"/>
          <w:b/>
          <w:lang w:eastAsia="zh-CN"/>
        </w:rPr>
      </w:pPr>
    </w:p>
    <w:p w14:paraId="0F218C3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150C61D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7130CE4" w14:textId="77777777" w:rsidR="00BA7FF4" w:rsidRPr="00FF430B" w:rsidRDefault="00BA7FF4" w:rsidP="00BA7FF4">
      <w:pPr>
        <w:jc w:val="right"/>
        <w:rPr>
          <w:noProof w:val="0"/>
        </w:rPr>
      </w:pPr>
      <w:r w:rsidRPr="00FF430B">
        <w:rPr>
          <w:noProof w:val="0"/>
        </w:rPr>
        <w:t>din “____” ________ 20___</w:t>
      </w:r>
    </w:p>
    <w:p w14:paraId="50E243BE" w14:textId="77777777" w:rsidR="002D6E71" w:rsidRPr="00FF430B" w:rsidRDefault="002D6E71" w:rsidP="00284ED0">
      <w:pPr>
        <w:spacing w:line="276" w:lineRule="auto"/>
        <w:jc w:val="center"/>
        <w:rPr>
          <w:rFonts w:eastAsia="PMingLiU"/>
          <w:b/>
          <w:lang w:eastAsia="zh-CN"/>
        </w:rPr>
      </w:pPr>
    </w:p>
    <w:p w14:paraId="134DC3B7" w14:textId="77777777" w:rsidR="002D6E71" w:rsidRPr="00FF430B" w:rsidRDefault="002D6E71" w:rsidP="00284ED0">
      <w:pPr>
        <w:spacing w:line="276" w:lineRule="auto"/>
        <w:jc w:val="center"/>
        <w:rPr>
          <w:rFonts w:eastAsia="PMingLiU"/>
          <w:b/>
          <w:lang w:eastAsia="zh-CN"/>
        </w:rPr>
      </w:pPr>
    </w:p>
    <w:bookmarkEnd w:id="50"/>
    <w:p w14:paraId="295A0857" w14:textId="77777777" w:rsidR="00B14173" w:rsidRPr="00FF430B" w:rsidRDefault="00B14173" w:rsidP="00284ED0">
      <w:pPr>
        <w:spacing w:line="276" w:lineRule="auto"/>
        <w:jc w:val="center"/>
        <w:rPr>
          <w:rFonts w:eastAsia="PMingLiU"/>
          <w:b/>
          <w:noProof w:val="0"/>
          <w:lang w:eastAsia="zh-CN"/>
        </w:rPr>
      </w:pPr>
    </w:p>
    <w:p w14:paraId="7DFEC8AB"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32654ADF"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2F62580"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F1ECF00" w14:textId="77777777" w:rsidTr="00233538">
        <w:trPr>
          <w:trHeight w:val="700"/>
        </w:trPr>
        <w:tc>
          <w:tcPr>
            <w:tcW w:w="720" w:type="dxa"/>
          </w:tcPr>
          <w:p w14:paraId="68098D31" w14:textId="77777777" w:rsidR="00AA1372" w:rsidRPr="00FF430B" w:rsidRDefault="00AA1372" w:rsidP="008A6911">
            <w:pPr>
              <w:tabs>
                <w:tab w:val="left" w:pos="567"/>
                <w:tab w:val="left" w:pos="1134"/>
              </w:tabs>
              <w:ind w:left="360"/>
              <w:jc w:val="both"/>
              <w:outlineLvl w:val="0"/>
              <w:rPr>
                <w:b/>
              </w:rPr>
            </w:pPr>
          </w:p>
          <w:p w14:paraId="517A8E01" w14:textId="77777777" w:rsidR="00AA1372" w:rsidRPr="00FF430B" w:rsidRDefault="00A227F2" w:rsidP="00196AB4">
            <w:pPr>
              <w:tabs>
                <w:tab w:val="left" w:pos="567"/>
              </w:tabs>
              <w:jc w:val="both"/>
              <w:rPr>
                <w:b/>
              </w:rPr>
            </w:pPr>
            <w:r w:rsidRPr="00FF430B">
              <w:rPr>
                <w:b/>
              </w:rPr>
              <w:t>Nr.</w:t>
            </w:r>
          </w:p>
          <w:p w14:paraId="65A6AA35" w14:textId="77777777" w:rsidR="00AA1372" w:rsidRPr="00FF430B" w:rsidRDefault="00A227F2" w:rsidP="00196AB4">
            <w:pPr>
              <w:tabs>
                <w:tab w:val="left" w:pos="567"/>
              </w:tabs>
              <w:jc w:val="both"/>
              <w:rPr>
                <w:b/>
              </w:rPr>
            </w:pPr>
            <w:r w:rsidRPr="00FF430B">
              <w:rPr>
                <w:b/>
              </w:rPr>
              <w:t>d/o</w:t>
            </w:r>
          </w:p>
        </w:tc>
        <w:tc>
          <w:tcPr>
            <w:tcW w:w="4680" w:type="dxa"/>
            <w:vAlign w:val="center"/>
          </w:tcPr>
          <w:p w14:paraId="45DC980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AC15082" w14:textId="77777777" w:rsidR="00AA1372" w:rsidRPr="00FF430B" w:rsidRDefault="00AA1372" w:rsidP="008A6911">
            <w:pPr>
              <w:tabs>
                <w:tab w:val="left" w:pos="567"/>
                <w:tab w:val="left" w:pos="1134"/>
              </w:tabs>
              <w:ind w:left="360"/>
              <w:jc w:val="center"/>
              <w:outlineLvl w:val="0"/>
              <w:rPr>
                <w:b/>
              </w:rPr>
            </w:pPr>
          </w:p>
          <w:p w14:paraId="253A70C2" w14:textId="77777777" w:rsidR="00AA1372" w:rsidRPr="00FF430B" w:rsidRDefault="00A227F2" w:rsidP="00196AB4">
            <w:pPr>
              <w:tabs>
                <w:tab w:val="left" w:pos="567"/>
              </w:tabs>
              <w:jc w:val="center"/>
              <w:rPr>
                <w:b/>
              </w:rPr>
            </w:pPr>
            <w:r w:rsidRPr="00FF430B">
              <w:rPr>
                <w:b/>
              </w:rPr>
              <w:t>Unitatea de măsură</w:t>
            </w:r>
          </w:p>
          <w:p w14:paraId="4E047AAC"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CE2FB2B" w14:textId="77777777" w:rsidR="00AA1372" w:rsidRPr="00FF430B" w:rsidRDefault="00AA1372" w:rsidP="008A6911">
            <w:pPr>
              <w:tabs>
                <w:tab w:val="left" w:pos="567"/>
                <w:tab w:val="left" w:pos="1134"/>
              </w:tabs>
              <w:ind w:left="360"/>
              <w:jc w:val="center"/>
              <w:outlineLvl w:val="0"/>
              <w:rPr>
                <w:b/>
              </w:rPr>
            </w:pPr>
          </w:p>
          <w:p w14:paraId="4ACA5C9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504DE624" w14:textId="77777777" w:rsidR="00AA1372" w:rsidRPr="00FF430B" w:rsidRDefault="00AA1372" w:rsidP="008A6911">
            <w:pPr>
              <w:tabs>
                <w:tab w:val="left" w:pos="567"/>
                <w:tab w:val="left" w:pos="1134"/>
              </w:tabs>
              <w:ind w:left="360"/>
              <w:jc w:val="center"/>
              <w:outlineLvl w:val="0"/>
              <w:rPr>
                <w:b/>
              </w:rPr>
            </w:pPr>
          </w:p>
          <w:p w14:paraId="5782C726"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6CFCCECE" w14:textId="77777777" w:rsidTr="00233538">
        <w:trPr>
          <w:trHeight w:val="240"/>
        </w:trPr>
        <w:tc>
          <w:tcPr>
            <w:tcW w:w="720" w:type="dxa"/>
          </w:tcPr>
          <w:p w14:paraId="6BF816CD" w14:textId="77777777" w:rsidR="00AA1372" w:rsidRPr="00FF430B" w:rsidRDefault="00D7570D" w:rsidP="00196AB4">
            <w:pPr>
              <w:tabs>
                <w:tab w:val="left" w:pos="567"/>
              </w:tabs>
              <w:jc w:val="both"/>
              <w:rPr>
                <w:b/>
              </w:rPr>
            </w:pPr>
            <w:r w:rsidRPr="00FF430B">
              <w:rPr>
                <w:b/>
              </w:rPr>
              <w:t>0</w:t>
            </w:r>
          </w:p>
        </w:tc>
        <w:tc>
          <w:tcPr>
            <w:tcW w:w="4680" w:type="dxa"/>
          </w:tcPr>
          <w:p w14:paraId="278FB494" w14:textId="77777777" w:rsidR="00AA1372" w:rsidRPr="00FF430B" w:rsidRDefault="00D7570D" w:rsidP="00196AB4">
            <w:pPr>
              <w:tabs>
                <w:tab w:val="left" w:pos="567"/>
              </w:tabs>
              <w:jc w:val="both"/>
              <w:rPr>
                <w:b/>
              </w:rPr>
            </w:pPr>
            <w:r w:rsidRPr="00FF430B">
              <w:rPr>
                <w:b/>
              </w:rPr>
              <w:t xml:space="preserve">                             1</w:t>
            </w:r>
          </w:p>
        </w:tc>
        <w:tc>
          <w:tcPr>
            <w:tcW w:w="1260" w:type="dxa"/>
          </w:tcPr>
          <w:p w14:paraId="4F0F6037" w14:textId="77777777" w:rsidR="00AA1372" w:rsidRPr="00FF430B" w:rsidRDefault="0003591A" w:rsidP="00196AB4">
            <w:pPr>
              <w:tabs>
                <w:tab w:val="left" w:pos="567"/>
              </w:tabs>
              <w:jc w:val="both"/>
              <w:rPr>
                <w:b/>
              </w:rPr>
            </w:pPr>
            <w:r w:rsidRPr="00FF430B">
              <w:rPr>
                <w:b/>
              </w:rPr>
              <w:t>2</w:t>
            </w:r>
          </w:p>
        </w:tc>
        <w:tc>
          <w:tcPr>
            <w:tcW w:w="1289" w:type="dxa"/>
          </w:tcPr>
          <w:p w14:paraId="1BEAFEA4" w14:textId="77777777" w:rsidR="00AA1372" w:rsidRPr="00FF430B" w:rsidRDefault="0003591A" w:rsidP="00196AB4">
            <w:pPr>
              <w:tabs>
                <w:tab w:val="left" w:pos="567"/>
              </w:tabs>
              <w:jc w:val="both"/>
              <w:rPr>
                <w:b/>
              </w:rPr>
            </w:pPr>
            <w:r w:rsidRPr="00FF430B">
              <w:rPr>
                <w:b/>
              </w:rPr>
              <w:t>3</w:t>
            </w:r>
          </w:p>
        </w:tc>
        <w:tc>
          <w:tcPr>
            <w:tcW w:w="1544" w:type="dxa"/>
          </w:tcPr>
          <w:p w14:paraId="21379932" w14:textId="77777777" w:rsidR="00AA1372" w:rsidRPr="00FF430B" w:rsidRDefault="0003591A" w:rsidP="00196AB4">
            <w:pPr>
              <w:tabs>
                <w:tab w:val="left" w:pos="567"/>
              </w:tabs>
              <w:jc w:val="both"/>
              <w:rPr>
                <w:b/>
              </w:rPr>
            </w:pPr>
            <w:r w:rsidRPr="00FF430B">
              <w:rPr>
                <w:b/>
              </w:rPr>
              <w:t>4</w:t>
            </w:r>
          </w:p>
        </w:tc>
      </w:tr>
      <w:tr w:rsidR="00AA1372" w:rsidRPr="00EC30C2" w14:paraId="03925678" w14:textId="77777777" w:rsidTr="00233538">
        <w:trPr>
          <w:trHeight w:val="240"/>
        </w:trPr>
        <w:tc>
          <w:tcPr>
            <w:tcW w:w="720" w:type="dxa"/>
          </w:tcPr>
          <w:p w14:paraId="3996A527" w14:textId="77777777" w:rsidR="00AA1372" w:rsidRPr="00FF430B" w:rsidRDefault="0003591A" w:rsidP="00196AB4">
            <w:pPr>
              <w:tabs>
                <w:tab w:val="left" w:pos="567"/>
              </w:tabs>
              <w:jc w:val="both"/>
            </w:pPr>
            <w:r w:rsidRPr="00FF430B">
              <w:t>1.</w:t>
            </w:r>
          </w:p>
        </w:tc>
        <w:tc>
          <w:tcPr>
            <w:tcW w:w="4680" w:type="dxa"/>
          </w:tcPr>
          <w:p w14:paraId="634AADCB" w14:textId="77777777" w:rsidR="00AA1372" w:rsidRPr="00FF430B" w:rsidRDefault="00AA1372" w:rsidP="00196AB4">
            <w:pPr>
              <w:keepNext/>
              <w:keepLines/>
              <w:tabs>
                <w:tab w:val="left" w:pos="567"/>
              </w:tabs>
              <w:spacing w:before="200"/>
              <w:jc w:val="both"/>
              <w:outlineLvl w:val="2"/>
            </w:pPr>
          </w:p>
        </w:tc>
        <w:tc>
          <w:tcPr>
            <w:tcW w:w="1260" w:type="dxa"/>
          </w:tcPr>
          <w:p w14:paraId="42FA42C7" w14:textId="77777777" w:rsidR="00AA1372" w:rsidRPr="00FF430B" w:rsidRDefault="00AA1372" w:rsidP="00196AB4">
            <w:pPr>
              <w:keepNext/>
              <w:keepLines/>
              <w:tabs>
                <w:tab w:val="left" w:pos="567"/>
              </w:tabs>
              <w:spacing w:before="200"/>
              <w:jc w:val="both"/>
              <w:outlineLvl w:val="2"/>
            </w:pPr>
          </w:p>
        </w:tc>
        <w:tc>
          <w:tcPr>
            <w:tcW w:w="1289" w:type="dxa"/>
          </w:tcPr>
          <w:p w14:paraId="15E093B4" w14:textId="77777777" w:rsidR="00AA1372" w:rsidRPr="00FF430B" w:rsidRDefault="00AA1372" w:rsidP="00196AB4">
            <w:pPr>
              <w:keepNext/>
              <w:keepLines/>
              <w:tabs>
                <w:tab w:val="left" w:pos="567"/>
              </w:tabs>
              <w:spacing w:before="200"/>
              <w:jc w:val="both"/>
              <w:outlineLvl w:val="2"/>
            </w:pPr>
          </w:p>
        </w:tc>
        <w:tc>
          <w:tcPr>
            <w:tcW w:w="1544" w:type="dxa"/>
          </w:tcPr>
          <w:p w14:paraId="638F17D6" w14:textId="77777777" w:rsidR="00AA1372" w:rsidRPr="00FF430B" w:rsidRDefault="00AA1372" w:rsidP="00196AB4">
            <w:pPr>
              <w:keepNext/>
              <w:keepLines/>
              <w:tabs>
                <w:tab w:val="left" w:pos="567"/>
              </w:tabs>
              <w:spacing w:before="200"/>
              <w:jc w:val="both"/>
              <w:outlineLvl w:val="2"/>
            </w:pPr>
          </w:p>
        </w:tc>
      </w:tr>
      <w:tr w:rsidR="00AA1372" w:rsidRPr="00EC30C2" w14:paraId="330D1DB1" w14:textId="77777777" w:rsidTr="00233538">
        <w:trPr>
          <w:trHeight w:val="240"/>
        </w:trPr>
        <w:tc>
          <w:tcPr>
            <w:tcW w:w="720" w:type="dxa"/>
          </w:tcPr>
          <w:p w14:paraId="200BF863" w14:textId="77777777" w:rsidR="00AA1372" w:rsidRPr="00FF430B" w:rsidRDefault="0003591A" w:rsidP="00196AB4">
            <w:pPr>
              <w:tabs>
                <w:tab w:val="left" w:pos="567"/>
              </w:tabs>
              <w:jc w:val="both"/>
            </w:pPr>
            <w:r w:rsidRPr="00FF430B">
              <w:t>2.</w:t>
            </w:r>
          </w:p>
        </w:tc>
        <w:tc>
          <w:tcPr>
            <w:tcW w:w="4680" w:type="dxa"/>
          </w:tcPr>
          <w:p w14:paraId="0644A9B0" w14:textId="77777777" w:rsidR="00AA1372" w:rsidRPr="00FF430B" w:rsidRDefault="00AA1372" w:rsidP="00196AB4">
            <w:pPr>
              <w:keepNext/>
              <w:keepLines/>
              <w:tabs>
                <w:tab w:val="left" w:pos="567"/>
              </w:tabs>
              <w:spacing w:before="200"/>
              <w:jc w:val="both"/>
              <w:outlineLvl w:val="2"/>
            </w:pPr>
          </w:p>
        </w:tc>
        <w:tc>
          <w:tcPr>
            <w:tcW w:w="1260" w:type="dxa"/>
          </w:tcPr>
          <w:p w14:paraId="132E6F80" w14:textId="77777777" w:rsidR="00AA1372" w:rsidRPr="00FF430B" w:rsidRDefault="00AA1372" w:rsidP="00196AB4">
            <w:pPr>
              <w:keepNext/>
              <w:keepLines/>
              <w:tabs>
                <w:tab w:val="left" w:pos="567"/>
              </w:tabs>
              <w:spacing w:before="200"/>
              <w:jc w:val="both"/>
              <w:outlineLvl w:val="2"/>
            </w:pPr>
          </w:p>
        </w:tc>
        <w:tc>
          <w:tcPr>
            <w:tcW w:w="1289" w:type="dxa"/>
          </w:tcPr>
          <w:p w14:paraId="77783B91" w14:textId="77777777" w:rsidR="00AA1372" w:rsidRPr="00FF430B" w:rsidRDefault="00AA1372" w:rsidP="00196AB4">
            <w:pPr>
              <w:keepNext/>
              <w:keepLines/>
              <w:tabs>
                <w:tab w:val="left" w:pos="567"/>
              </w:tabs>
              <w:spacing w:before="200"/>
              <w:jc w:val="both"/>
              <w:outlineLvl w:val="2"/>
            </w:pPr>
          </w:p>
        </w:tc>
        <w:tc>
          <w:tcPr>
            <w:tcW w:w="1544" w:type="dxa"/>
          </w:tcPr>
          <w:p w14:paraId="5A92211C" w14:textId="77777777" w:rsidR="00AA1372" w:rsidRPr="00FF430B" w:rsidRDefault="00AA1372" w:rsidP="00196AB4">
            <w:pPr>
              <w:keepNext/>
              <w:keepLines/>
              <w:tabs>
                <w:tab w:val="left" w:pos="567"/>
              </w:tabs>
              <w:spacing w:before="200"/>
              <w:jc w:val="both"/>
              <w:outlineLvl w:val="2"/>
            </w:pPr>
          </w:p>
        </w:tc>
      </w:tr>
      <w:tr w:rsidR="00AA1372" w:rsidRPr="00EC30C2" w14:paraId="0459842C" w14:textId="77777777" w:rsidTr="00233538">
        <w:trPr>
          <w:trHeight w:val="240"/>
        </w:trPr>
        <w:tc>
          <w:tcPr>
            <w:tcW w:w="720" w:type="dxa"/>
          </w:tcPr>
          <w:p w14:paraId="1938E612" w14:textId="77777777" w:rsidR="00AA1372" w:rsidRPr="00FF430B" w:rsidRDefault="0003591A" w:rsidP="00196AB4">
            <w:pPr>
              <w:tabs>
                <w:tab w:val="left" w:pos="567"/>
              </w:tabs>
              <w:jc w:val="both"/>
            </w:pPr>
            <w:r w:rsidRPr="00FF430B">
              <w:t>3.</w:t>
            </w:r>
          </w:p>
        </w:tc>
        <w:tc>
          <w:tcPr>
            <w:tcW w:w="4680" w:type="dxa"/>
          </w:tcPr>
          <w:p w14:paraId="36DF010E" w14:textId="77777777" w:rsidR="00AA1372" w:rsidRPr="00FF430B" w:rsidRDefault="00AA1372" w:rsidP="00196AB4">
            <w:pPr>
              <w:keepNext/>
              <w:keepLines/>
              <w:tabs>
                <w:tab w:val="left" w:pos="567"/>
              </w:tabs>
              <w:spacing w:before="200"/>
              <w:jc w:val="both"/>
              <w:outlineLvl w:val="2"/>
            </w:pPr>
          </w:p>
        </w:tc>
        <w:tc>
          <w:tcPr>
            <w:tcW w:w="1260" w:type="dxa"/>
          </w:tcPr>
          <w:p w14:paraId="243838A0" w14:textId="77777777" w:rsidR="00AA1372" w:rsidRPr="00FF430B" w:rsidRDefault="00AA1372" w:rsidP="00196AB4">
            <w:pPr>
              <w:keepNext/>
              <w:keepLines/>
              <w:tabs>
                <w:tab w:val="left" w:pos="567"/>
              </w:tabs>
              <w:spacing w:before="200"/>
              <w:jc w:val="both"/>
              <w:outlineLvl w:val="2"/>
            </w:pPr>
          </w:p>
        </w:tc>
        <w:tc>
          <w:tcPr>
            <w:tcW w:w="1289" w:type="dxa"/>
          </w:tcPr>
          <w:p w14:paraId="1BE110FE" w14:textId="77777777" w:rsidR="00AA1372" w:rsidRPr="00FF430B" w:rsidRDefault="00AA1372" w:rsidP="00196AB4">
            <w:pPr>
              <w:keepNext/>
              <w:keepLines/>
              <w:tabs>
                <w:tab w:val="left" w:pos="567"/>
              </w:tabs>
              <w:spacing w:before="200"/>
              <w:jc w:val="both"/>
              <w:outlineLvl w:val="2"/>
            </w:pPr>
          </w:p>
        </w:tc>
        <w:tc>
          <w:tcPr>
            <w:tcW w:w="1544" w:type="dxa"/>
          </w:tcPr>
          <w:p w14:paraId="2455A2F6" w14:textId="77777777" w:rsidR="00AA1372" w:rsidRPr="00FF430B" w:rsidRDefault="00AA1372" w:rsidP="00196AB4">
            <w:pPr>
              <w:keepNext/>
              <w:keepLines/>
              <w:tabs>
                <w:tab w:val="left" w:pos="567"/>
              </w:tabs>
              <w:spacing w:before="200"/>
              <w:jc w:val="both"/>
              <w:outlineLvl w:val="2"/>
            </w:pPr>
          </w:p>
        </w:tc>
      </w:tr>
      <w:tr w:rsidR="00AA1372" w:rsidRPr="00EC30C2" w14:paraId="6647FBD2" w14:textId="77777777" w:rsidTr="00233538">
        <w:trPr>
          <w:trHeight w:val="240"/>
        </w:trPr>
        <w:tc>
          <w:tcPr>
            <w:tcW w:w="720" w:type="dxa"/>
          </w:tcPr>
          <w:p w14:paraId="7930466D" w14:textId="77777777" w:rsidR="00AA1372" w:rsidRPr="00FF430B" w:rsidRDefault="0003591A" w:rsidP="00196AB4">
            <w:pPr>
              <w:tabs>
                <w:tab w:val="left" w:pos="567"/>
              </w:tabs>
              <w:jc w:val="both"/>
            </w:pPr>
            <w:r w:rsidRPr="00FF430B">
              <w:t>.</w:t>
            </w:r>
          </w:p>
        </w:tc>
        <w:tc>
          <w:tcPr>
            <w:tcW w:w="4680" w:type="dxa"/>
          </w:tcPr>
          <w:p w14:paraId="4C0AB783" w14:textId="77777777" w:rsidR="00AA1372" w:rsidRPr="00FF430B" w:rsidRDefault="00AA1372" w:rsidP="00196AB4">
            <w:pPr>
              <w:keepNext/>
              <w:keepLines/>
              <w:tabs>
                <w:tab w:val="left" w:pos="567"/>
              </w:tabs>
              <w:spacing w:before="200"/>
              <w:jc w:val="both"/>
              <w:outlineLvl w:val="2"/>
            </w:pPr>
          </w:p>
        </w:tc>
        <w:tc>
          <w:tcPr>
            <w:tcW w:w="1260" w:type="dxa"/>
          </w:tcPr>
          <w:p w14:paraId="522EF66E" w14:textId="77777777" w:rsidR="00AA1372" w:rsidRPr="00FF430B" w:rsidRDefault="00AA1372" w:rsidP="00196AB4">
            <w:pPr>
              <w:keepNext/>
              <w:keepLines/>
              <w:tabs>
                <w:tab w:val="left" w:pos="567"/>
              </w:tabs>
              <w:spacing w:before="200"/>
              <w:jc w:val="both"/>
              <w:outlineLvl w:val="2"/>
            </w:pPr>
          </w:p>
        </w:tc>
        <w:tc>
          <w:tcPr>
            <w:tcW w:w="1289" w:type="dxa"/>
          </w:tcPr>
          <w:p w14:paraId="6EB0ABA1" w14:textId="77777777" w:rsidR="00AA1372" w:rsidRPr="00FF430B" w:rsidRDefault="00AA1372" w:rsidP="00196AB4">
            <w:pPr>
              <w:keepNext/>
              <w:keepLines/>
              <w:tabs>
                <w:tab w:val="left" w:pos="567"/>
              </w:tabs>
              <w:spacing w:before="200"/>
              <w:jc w:val="both"/>
              <w:outlineLvl w:val="2"/>
            </w:pPr>
          </w:p>
        </w:tc>
        <w:tc>
          <w:tcPr>
            <w:tcW w:w="1544" w:type="dxa"/>
          </w:tcPr>
          <w:p w14:paraId="0AB53F3F" w14:textId="77777777" w:rsidR="00AA1372" w:rsidRPr="00FF430B" w:rsidRDefault="00AA1372" w:rsidP="00196AB4">
            <w:pPr>
              <w:keepNext/>
              <w:keepLines/>
              <w:tabs>
                <w:tab w:val="left" w:pos="567"/>
              </w:tabs>
              <w:spacing w:before="200"/>
              <w:jc w:val="both"/>
              <w:outlineLvl w:val="2"/>
            </w:pPr>
          </w:p>
        </w:tc>
      </w:tr>
      <w:tr w:rsidR="00AA1372" w:rsidRPr="00EC30C2" w14:paraId="16F908D2" w14:textId="77777777" w:rsidTr="00233538">
        <w:trPr>
          <w:trHeight w:val="240"/>
        </w:trPr>
        <w:tc>
          <w:tcPr>
            <w:tcW w:w="720" w:type="dxa"/>
          </w:tcPr>
          <w:p w14:paraId="7294A05F" w14:textId="77777777" w:rsidR="00AA1372" w:rsidRPr="00FF430B" w:rsidRDefault="00AA1372" w:rsidP="00196AB4">
            <w:pPr>
              <w:keepNext/>
              <w:keepLines/>
              <w:tabs>
                <w:tab w:val="left" w:pos="567"/>
              </w:tabs>
              <w:spacing w:before="200"/>
              <w:jc w:val="both"/>
              <w:outlineLvl w:val="2"/>
            </w:pPr>
          </w:p>
        </w:tc>
        <w:tc>
          <w:tcPr>
            <w:tcW w:w="4680" w:type="dxa"/>
          </w:tcPr>
          <w:p w14:paraId="4AD94ABB" w14:textId="77777777" w:rsidR="00AA1372" w:rsidRPr="00FF430B" w:rsidRDefault="00AA1372" w:rsidP="00196AB4">
            <w:pPr>
              <w:keepNext/>
              <w:keepLines/>
              <w:tabs>
                <w:tab w:val="left" w:pos="567"/>
              </w:tabs>
              <w:spacing w:before="200"/>
              <w:jc w:val="both"/>
              <w:outlineLvl w:val="2"/>
            </w:pPr>
          </w:p>
        </w:tc>
        <w:tc>
          <w:tcPr>
            <w:tcW w:w="1260" w:type="dxa"/>
          </w:tcPr>
          <w:p w14:paraId="0D14C945" w14:textId="77777777" w:rsidR="00AA1372" w:rsidRPr="00FF430B" w:rsidRDefault="00AA1372" w:rsidP="00196AB4">
            <w:pPr>
              <w:keepNext/>
              <w:keepLines/>
              <w:tabs>
                <w:tab w:val="left" w:pos="567"/>
              </w:tabs>
              <w:spacing w:before="200"/>
              <w:jc w:val="both"/>
              <w:outlineLvl w:val="2"/>
            </w:pPr>
          </w:p>
        </w:tc>
        <w:tc>
          <w:tcPr>
            <w:tcW w:w="1289" w:type="dxa"/>
          </w:tcPr>
          <w:p w14:paraId="717A0DAB" w14:textId="77777777" w:rsidR="00AA1372" w:rsidRPr="00FF430B" w:rsidRDefault="00AA1372" w:rsidP="00196AB4">
            <w:pPr>
              <w:keepNext/>
              <w:keepLines/>
              <w:tabs>
                <w:tab w:val="left" w:pos="567"/>
              </w:tabs>
              <w:spacing w:before="200"/>
              <w:jc w:val="both"/>
              <w:outlineLvl w:val="2"/>
            </w:pPr>
          </w:p>
        </w:tc>
        <w:tc>
          <w:tcPr>
            <w:tcW w:w="1544" w:type="dxa"/>
          </w:tcPr>
          <w:p w14:paraId="726B3C66" w14:textId="77777777" w:rsidR="00AA1372" w:rsidRPr="00FF430B" w:rsidRDefault="00AA1372" w:rsidP="00196AB4">
            <w:pPr>
              <w:keepNext/>
              <w:keepLines/>
              <w:tabs>
                <w:tab w:val="left" w:pos="567"/>
              </w:tabs>
              <w:spacing w:before="200"/>
              <w:jc w:val="both"/>
              <w:outlineLvl w:val="2"/>
            </w:pPr>
          </w:p>
        </w:tc>
      </w:tr>
      <w:tr w:rsidR="00AA1372" w:rsidRPr="00EC30C2" w14:paraId="67A764F5" w14:textId="77777777" w:rsidTr="00233538">
        <w:trPr>
          <w:trHeight w:val="240"/>
        </w:trPr>
        <w:tc>
          <w:tcPr>
            <w:tcW w:w="720" w:type="dxa"/>
          </w:tcPr>
          <w:p w14:paraId="6AD42C30" w14:textId="77777777" w:rsidR="00AA1372" w:rsidRPr="00FF430B" w:rsidRDefault="0003591A" w:rsidP="00196AB4">
            <w:pPr>
              <w:tabs>
                <w:tab w:val="left" w:pos="567"/>
              </w:tabs>
              <w:jc w:val="both"/>
            </w:pPr>
            <w:r w:rsidRPr="00FF430B">
              <w:t>n</w:t>
            </w:r>
          </w:p>
        </w:tc>
        <w:tc>
          <w:tcPr>
            <w:tcW w:w="4680" w:type="dxa"/>
          </w:tcPr>
          <w:p w14:paraId="68B02DB6" w14:textId="77777777" w:rsidR="00AA1372" w:rsidRPr="00FF430B" w:rsidRDefault="00AA1372" w:rsidP="00196AB4">
            <w:pPr>
              <w:keepNext/>
              <w:keepLines/>
              <w:tabs>
                <w:tab w:val="left" w:pos="567"/>
              </w:tabs>
              <w:spacing w:before="200"/>
              <w:jc w:val="both"/>
              <w:outlineLvl w:val="2"/>
            </w:pPr>
          </w:p>
        </w:tc>
        <w:tc>
          <w:tcPr>
            <w:tcW w:w="1260" w:type="dxa"/>
          </w:tcPr>
          <w:p w14:paraId="49D69E1F" w14:textId="77777777" w:rsidR="00AA1372" w:rsidRPr="00FF430B" w:rsidRDefault="00AA1372" w:rsidP="00196AB4">
            <w:pPr>
              <w:keepNext/>
              <w:keepLines/>
              <w:tabs>
                <w:tab w:val="left" w:pos="567"/>
              </w:tabs>
              <w:spacing w:before="200"/>
              <w:jc w:val="both"/>
              <w:outlineLvl w:val="2"/>
            </w:pPr>
          </w:p>
        </w:tc>
        <w:tc>
          <w:tcPr>
            <w:tcW w:w="1289" w:type="dxa"/>
          </w:tcPr>
          <w:p w14:paraId="497CE088" w14:textId="77777777" w:rsidR="00AA1372" w:rsidRPr="00FF430B" w:rsidRDefault="00AA1372" w:rsidP="00196AB4">
            <w:pPr>
              <w:keepNext/>
              <w:keepLines/>
              <w:tabs>
                <w:tab w:val="left" w:pos="567"/>
              </w:tabs>
              <w:spacing w:before="200"/>
              <w:jc w:val="both"/>
              <w:outlineLvl w:val="2"/>
            </w:pPr>
          </w:p>
        </w:tc>
        <w:tc>
          <w:tcPr>
            <w:tcW w:w="1544" w:type="dxa"/>
          </w:tcPr>
          <w:p w14:paraId="56BE9001" w14:textId="77777777" w:rsidR="00AA1372" w:rsidRPr="00FF430B" w:rsidRDefault="00AA1372" w:rsidP="00196AB4">
            <w:pPr>
              <w:keepNext/>
              <w:keepLines/>
              <w:tabs>
                <w:tab w:val="left" w:pos="567"/>
              </w:tabs>
              <w:spacing w:before="200"/>
              <w:jc w:val="both"/>
              <w:outlineLvl w:val="2"/>
            </w:pPr>
          </w:p>
        </w:tc>
      </w:tr>
    </w:tbl>
    <w:p w14:paraId="1BD8E8BE" w14:textId="77777777" w:rsidR="008A6911" w:rsidRPr="00FF430B" w:rsidRDefault="008A6911" w:rsidP="00196AB4">
      <w:pPr>
        <w:jc w:val="both"/>
        <w:rPr>
          <w:rFonts w:eastAsia="PMingLiU"/>
          <w:lang w:eastAsia="zh-CN"/>
        </w:rPr>
      </w:pPr>
    </w:p>
    <w:p w14:paraId="6B657D6A" w14:textId="77777777" w:rsidR="0019071C" w:rsidRPr="00FF430B" w:rsidRDefault="0019071C" w:rsidP="00196AB4">
      <w:pPr>
        <w:jc w:val="both"/>
        <w:rPr>
          <w:rFonts w:eastAsia="PMingLiU"/>
          <w:lang w:eastAsia="zh-CN"/>
        </w:rPr>
      </w:pPr>
    </w:p>
    <w:p w14:paraId="2F8934C9"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3DBABE70"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028AA1A"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31271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25AC3993" w14:textId="77777777" w:rsidR="00B322B4" w:rsidRPr="00FF430B" w:rsidRDefault="00B322B4" w:rsidP="00B322B4">
      <w:pPr>
        <w:spacing w:after="200" w:line="276" w:lineRule="auto"/>
        <w:jc w:val="center"/>
        <w:rPr>
          <w:rFonts w:eastAsia="PMingLiU"/>
          <w:lang w:eastAsia="zh-CN"/>
        </w:rPr>
      </w:pPr>
      <w:bookmarkStart w:id="57" w:name="_Toc449692113"/>
    </w:p>
    <w:p w14:paraId="5B2992A5" w14:textId="77777777" w:rsidR="002D6E71" w:rsidRPr="00FF430B" w:rsidRDefault="002D6E71" w:rsidP="00B322B4">
      <w:pPr>
        <w:spacing w:line="276" w:lineRule="auto"/>
        <w:jc w:val="center"/>
        <w:rPr>
          <w:rFonts w:eastAsia="PMingLiU"/>
          <w:b/>
          <w:lang w:eastAsia="zh-CN"/>
        </w:rPr>
      </w:pPr>
    </w:p>
    <w:p w14:paraId="64EBA067" w14:textId="77777777" w:rsidR="002D6E71" w:rsidRPr="00FF430B" w:rsidRDefault="002D6E71" w:rsidP="00B322B4">
      <w:pPr>
        <w:spacing w:line="276" w:lineRule="auto"/>
        <w:jc w:val="center"/>
        <w:rPr>
          <w:rFonts w:eastAsia="PMingLiU"/>
          <w:b/>
          <w:lang w:eastAsia="zh-CN"/>
        </w:rPr>
      </w:pPr>
    </w:p>
    <w:p w14:paraId="3E756ECD" w14:textId="77777777" w:rsidR="002D6E71" w:rsidRPr="00FF430B" w:rsidRDefault="002D6E71" w:rsidP="00B322B4">
      <w:pPr>
        <w:spacing w:line="276" w:lineRule="auto"/>
        <w:jc w:val="center"/>
        <w:rPr>
          <w:rFonts w:eastAsia="PMingLiU"/>
          <w:b/>
          <w:lang w:eastAsia="zh-CN"/>
        </w:rPr>
      </w:pPr>
    </w:p>
    <w:p w14:paraId="3A289114" w14:textId="77777777" w:rsidR="002D6E71" w:rsidRPr="00FF430B" w:rsidRDefault="002D6E71" w:rsidP="00B322B4">
      <w:pPr>
        <w:spacing w:line="276" w:lineRule="auto"/>
        <w:jc w:val="center"/>
        <w:rPr>
          <w:rFonts w:eastAsia="PMingLiU"/>
          <w:b/>
          <w:lang w:eastAsia="zh-CN"/>
        </w:rPr>
      </w:pPr>
    </w:p>
    <w:p w14:paraId="4152879A" w14:textId="77777777" w:rsidR="002D6E71" w:rsidRPr="00FF430B" w:rsidRDefault="002D6E71" w:rsidP="00B322B4">
      <w:pPr>
        <w:spacing w:line="276" w:lineRule="auto"/>
        <w:jc w:val="center"/>
        <w:rPr>
          <w:rFonts w:eastAsia="PMingLiU"/>
          <w:b/>
          <w:lang w:eastAsia="zh-CN"/>
        </w:rPr>
      </w:pPr>
    </w:p>
    <w:p w14:paraId="162908E6" w14:textId="77777777" w:rsidR="002D6E71" w:rsidRPr="00FF430B" w:rsidRDefault="002D6E71" w:rsidP="00B322B4">
      <w:pPr>
        <w:spacing w:line="276" w:lineRule="auto"/>
        <w:jc w:val="center"/>
        <w:rPr>
          <w:rFonts w:eastAsia="PMingLiU"/>
          <w:b/>
          <w:lang w:eastAsia="zh-CN"/>
        </w:rPr>
      </w:pPr>
    </w:p>
    <w:p w14:paraId="3F470CE3" w14:textId="77777777" w:rsidR="002D6E71" w:rsidRPr="00FF430B" w:rsidRDefault="002D6E71" w:rsidP="00B322B4">
      <w:pPr>
        <w:spacing w:line="276" w:lineRule="auto"/>
        <w:jc w:val="center"/>
        <w:rPr>
          <w:rFonts w:eastAsia="PMingLiU"/>
          <w:b/>
          <w:lang w:eastAsia="zh-CN"/>
        </w:rPr>
      </w:pPr>
    </w:p>
    <w:p w14:paraId="23C6362F" w14:textId="77777777" w:rsidR="002D6E71" w:rsidRPr="00FF430B" w:rsidRDefault="002D6E71" w:rsidP="00B322B4">
      <w:pPr>
        <w:spacing w:line="276" w:lineRule="auto"/>
        <w:jc w:val="center"/>
        <w:rPr>
          <w:rFonts w:eastAsia="PMingLiU"/>
          <w:b/>
          <w:lang w:eastAsia="zh-CN"/>
        </w:rPr>
      </w:pPr>
    </w:p>
    <w:p w14:paraId="06197B20" w14:textId="77777777" w:rsidR="002D6E71" w:rsidRPr="00FF430B" w:rsidRDefault="002D6E71" w:rsidP="00B322B4">
      <w:pPr>
        <w:spacing w:line="276" w:lineRule="auto"/>
        <w:jc w:val="center"/>
        <w:rPr>
          <w:rFonts w:eastAsia="PMingLiU"/>
          <w:b/>
          <w:lang w:eastAsia="zh-CN"/>
        </w:rPr>
      </w:pPr>
    </w:p>
    <w:p w14:paraId="1A952A22" w14:textId="77777777" w:rsidR="002D6E71" w:rsidRPr="00FF430B" w:rsidRDefault="002D6E71" w:rsidP="00B322B4">
      <w:pPr>
        <w:spacing w:line="276" w:lineRule="auto"/>
        <w:jc w:val="center"/>
        <w:rPr>
          <w:rFonts w:eastAsia="PMingLiU"/>
          <w:b/>
          <w:lang w:eastAsia="zh-CN"/>
        </w:rPr>
      </w:pPr>
    </w:p>
    <w:p w14:paraId="677E13F8" w14:textId="77777777" w:rsidR="002D6E71" w:rsidRPr="00FF430B" w:rsidRDefault="002D6E71" w:rsidP="00B322B4">
      <w:pPr>
        <w:spacing w:line="276" w:lineRule="auto"/>
        <w:jc w:val="center"/>
        <w:rPr>
          <w:rFonts w:eastAsia="PMingLiU"/>
          <w:b/>
          <w:lang w:eastAsia="zh-CN"/>
        </w:rPr>
      </w:pPr>
    </w:p>
    <w:p w14:paraId="6AD10515" w14:textId="77777777" w:rsidR="002D6E71" w:rsidRPr="00FF430B" w:rsidRDefault="002D6E71" w:rsidP="00B322B4">
      <w:pPr>
        <w:spacing w:line="276" w:lineRule="auto"/>
        <w:jc w:val="center"/>
        <w:rPr>
          <w:rFonts w:eastAsia="PMingLiU"/>
          <w:b/>
          <w:lang w:eastAsia="zh-CN"/>
        </w:rPr>
      </w:pPr>
    </w:p>
    <w:p w14:paraId="6FBCD75C" w14:textId="77777777" w:rsidR="002D6E71" w:rsidRPr="00FF430B" w:rsidRDefault="002D6E71" w:rsidP="00B322B4">
      <w:pPr>
        <w:spacing w:line="276" w:lineRule="auto"/>
        <w:jc w:val="center"/>
        <w:rPr>
          <w:rFonts w:eastAsia="PMingLiU"/>
          <w:b/>
          <w:lang w:eastAsia="zh-CN"/>
        </w:rPr>
      </w:pPr>
    </w:p>
    <w:p w14:paraId="3A9ED171" w14:textId="77777777" w:rsidR="002D6E71" w:rsidRPr="00FF430B" w:rsidRDefault="002D6E71" w:rsidP="00B322B4">
      <w:pPr>
        <w:spacing w:line="276" w:lineRule="auto"/>
        <w:jc w:val="center"/>
        <w:rPr>
          <w:rFonts w:eastAsia="PMingLiU"/>
          <w:b/>
          <w:lang w:eastAsia="zh-CN"/>
        </w:rPr>
      </w:pPr>
    </w:p>
    <w:p w14:paraId="79D5C0FA" w14:textId="77777777" w:rsidR="000E4D7D" w:rsidRPr="00FF430B" w:rsidRDefault="000E4D7D" w:rsidP="00B322B4">
      <w:pPr>
        <w:spacing w:line="276" w:lineRule="auto"/>
        <w:jc w:val="center"/>
        <w:rPr>
          <w:rFonts w:eastAsia="PMingLiU"/>
          <w:b/>
          <w:lang w:eastAsia="zh-CN"/>
        </w:rPr>
      </w:pPr>
    </w:p>
    <w:p w14:paraId="18592A5D" w14:textId="77777777" w:rsidR="000E4D7D" w:rsidRPr="00FF430B" w:rsidRDefault="000E4D7D" w:rsidP="00B322B4">
      <w:pPr>
        <w:spacing w:line="276" w:lineRule="auto"/>
        <w:jc w:val="center"/>
        <w:rPr>
          <w:rFonts w:eastAsia="PMingLiU"/>
          <w:b/>
          <w:lang w:eastAsia="zh-CN"/>
        </w:rPr>
      </w:pPr>
    </w:p>
    <w:p w14:paraId="2FBAE8D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08406C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405E03B" w14:textId="77777777" w:rsidR="00BA7FF4" w:rsidRPr="00FF430B" w:rsidRDefault="00BA7FF4" w:rsidP="00BA7FF4">
      <w:pPr>
        <w:jc w:val="right"/>
        <w:rPr>
          <w:noProof w:val="0"/>
        </w:rPr>
      </w:pPr>
      <w:r w:rsidRPr="00FF430B">
        <w:rPr>
          <w:noProof w:val="0"/>
        </w:rPr>
        <w:t>din “____” ________ 20___</w:t>
      </w:r>
    </w:p>
    <w:p w14:paraId="007817A5" w14:textId="77777777" w:rsidR="002D6E71" w:rsidRPr="00FF430B" w:rsidRDefault="002D6E71" w:rsidP="00B322B4">
      <w:pPr>
        <w:spacing w:line="276" w:lineRule="auto"/>
        <w:jc w:val="center"/>
        <w:rPr>
          <w:rFonts w:eastAsia="PMingLiU"/>
          <w:b/>
          <w:lang w:eastAsia="zh-CN"/>
        </w:rPr>
      </w:pPr>
    </w:p>
    <w:p w14:paraId="1A2FD11D" w14:textId="77777777" w:rsidR="002D6E71" w:rsidRPr="00FF430B" w:rsidRDefault="002D6E71" w:rsidP="00B322B4">
      <w:pPr>
        <w:spacing w:line="276" w:lineRule="auto"/>
        <w:jc w:val="center"/>
        <w:rPr>
          <w:rFonts w:eastAsia="PMingLiU"/>
          <w:b/>
          <w:lang w:eastAsia="zh-CN"/>
        </w:rPr>
      </w:pPr>
    </w:p>
    <w:bookmarkEnd w:id="57"/>
    <w:p w14:paraId="3775F38B" w14:textId="77777777" w:rsidR="00316C81" w:rsidRPr="00FF430B" w:rsidRDefault="00316C81" w:rsidP="00B322B4">
      <w:pPr>
        <w:spacing w:line="276" w:lineRule="auto"/>
        <w:jc w:val="center"/>
        <w:rPr>
          <w:rFonts w:eastAsia="PMingLiU"/>
          <w:b/>
          <w:noProof w:val="0"/>
          <w:lang w:eastAsia="zh-CN"/>
        </w:rPr>
      </w:pPr>
    </w:p>
    <w:p w14:paraId="430CEEB4"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622E5165"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5F5800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3FA0567F" w14:textId="77777777" w:rsidTr="00233538">
        <w:trPr>
          <w:cantSplit/>
          <w:trHeight w:val="1942"/>
        </w:trPr>
        <w:tc>
          <w:tcPr>
            <w:tcW w:w="273" w:type="pct"/>
            <w:vAlign w:val="center"/>
          </w:tcPr>
          <w:p w14:paraId="563CB148" w14:textId="77777777" w:rsidR="00AA1372" w:rsidRPr="00FF430B" w:rsidRDefault="00AA1372" w:rsidP="00196AB4">
            <w:pPr>
              <w:tabs>
                <w:tab w:val="left" w:pos="567"/>
              </w:tabs>
              <w:jc w:val="center"/>
              <w:rPr>
                <w:b/>
                <w:bCs/>
              </w:rPr>
            </w:pPr>
          </w:p>
          <w:p w14:paraId="7169E7DA" w14:textId="77777777" w:rsidR="00AA1372" w:rsidRPr="00FF430B" w:rsidRDefault="0003591A" w:rsidP="00196AB4">
            <w:pPr>
              <w:tabs>
                <w:tab w:val="left" w:pos="567"/>
              </w:tabs>
              <w:jc w:val="center"/>
              <w:rPr>
                <w:b/>
                <w:bCs/>
              </w:rPr>
            </w:pPr>
            <w:r w:rsidRPr="00FF430B">
              <w:rPr>
                <w:b/>
                <w:bCs/>
              </w:rPr>
              <w:t>Nr.</w:t>
            </w:r>
          </w:p>
          <w:p w14:paraId="06F08817"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54A1916D" w14:textId="77777777" w:rsidR="00AA1372" w:rsidRPr="00FF430B" w:rsidRDefault="00AA1372" w:rsidP="008A6911">
            <w:pPr>
              <w:tabs>
                <w:tab w:val="left" w:pos="567"/>
                <w:tab w:val="left" w:pos="1134"/>
              </w:tabs>
              <w:ind w:left="360"/>
              <w:jc w:val="center"/>
              <w:outlineLvl w:val="0"/>
              <w:rPr>
                <w:b/>
                <w:bCs/>
              </w:rPr>
            </w:pPr>
          </w:p>
          <w:p w14:paraId="5554EFD8"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368204DD" w14:textId="77777777" w:rsidR="00AA1372" w:rsidRPr="00FF430B" w:rsidRDefault="00AA1372" w:rsidP="008A6911">
            <w:pPr>
              <w:tabs>
                <w:tab w:val="left" w:pos="567"/>
                <w:tab w:val="left" w:pos="1134"/>
              </w:tabs>
              <w:ind w:left="360"/>
              <w:jc w:val="center"/>
              <w:outlineLvl w:val="0"/>
              <w:rPr>
                <w:b/>
                <w:bCs/>
              </w:rPr>
            </w:pPr>
          </w:p>
          <w:p w14:paraId="3501727E"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3922E4F"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A073AB4"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263F976" w14:textId="77777777" w:rsidR="00AA1372" w:rsidRPr="00FF430B" w:rsidRDefault="0003591A" w:rsidP="00196AB4">
            <w:pPr>
              <w:tabs>
                <w:tab w:val="left" w:pos="567"/>
              </w:tabs>
              <w:jc w:val="center"/>
              <w:rPr>
                <w:b/>
                <w:bCs/>
              </w:rPr>
            </w:pPr>
            <w:r w:rsidRPr="00FF430B">
              <w:rPr>
                <w:b/>
                <w:bCs/>
              </w:rPr>
              <w:t>Numărul certificatului de atestare</w:t>
            </w:r>
          </w:p>
          <w:p w14:paraId="4065F730"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22C8C5AE" w14:textId="77777777" w:rsidR="00AA1372" w:rsidRPr="00FF430B" w:rsidRDefault="00AA1372" w:rsidP="008A6911">
            <w:pPr>
              <w:tabs>
                <w:tab w:val="left" w:pos="567"/>
                <w:tab w:val="left" w:pos="1134"/>
              </w:tabs>
              <w:ind w:left="360"/>
              <w:jc w:val="center"/>
              <w:outlineLvl w:val="0"/>
              <w:rPr>
                <w:b/>
                <w:bCs/>
              </w:rPr>
            </w:pPr>
          </w:p>
          <w:p w14:paraId="0B546481" w14:textId="77777777" w:rsidR="00AA1372" w:rsidRPr="00FF430B" w:rsidRDefault="00AA1372" w:rsidP="008A6911">
            <w:pPr>
              <w:tabs>
                <w:tab w:val="left" w:pos="567"/>
                <w:tab w:val="left" w:pos="1134"/>
              </w:tabs>
              <w:ind w:left="360"/>
              <w:jc w:val="center"/>
              <w:outlineLvl w:val="0"/>
              <w:rPr>
                <w:b/>
                <w:bCs/>
              </w:rPr>
            </w:pPr>
          </w:p>
        </w:tc>
      </w:tr>
      <w:tr w:rsidR="00AA1372" w:rsidRPr="00EC30C2" w14:paraId="4A4FE98A" w14:textId="77777777" w:rsidTr="00233538">
        <w:trPr>
          <w:cantSplit/>
          <w:trHeight w:val="320"/>
        </w:trPr>
        <w:tc>
          <w:tcPr>
            <w:tcW w:w="273" w:type="pct"/>
          </w:tcPr>
          <w:p w14:paraId="0523115E" w14:textId="77777777" w:rsidR="00AA1372" w:rsidRPr="00FF430B" w:rsidRDefault="00AA1372" w:rsidP="008A6911">
            <w:pPr>
              <w:tabs>
                <w:tab w:val="left" w:pos="567"/>
                <w:tab w:val="left" w:pos="1134"/>
              </w:tabs>
              <w:ind w:left="360"/>
              <w:jc w:val="both"/>
              <w:outlineLvl w:val="0"/>
              <w:rPr>
                <w:b/>
                <w:bCs/>
              </w:rPr>
            </w:pPr>
          </w:p>
        </w:tc>
        <w:tc>
          <w:tcPr>
            <w:tcW w:w="727" w:type="pct"/>
          </w:tcPr>
          <w:p w14:paraId="2D5E04B6" w14:textId="77777777" w:rsidR="00AA1372" w:rsidRPr="00FF430B" w:rsidRDefault="0003591A" w:rsidP="00196AB4">
            <w:pPr>
              <w:tabs>
                <w:tab w:val="left" w:pos="567"/>
              </w:tabs>
              <w:jc w:val="both"/>
              <w:rPr>
                <w:b/>
                <w:bCs/>
              </w:rPr>
            </w:pPr>
            <w:r w:rsidRPr="00FF430B">
              <w:rPr>
                <w:b/>
                <w:bCs/>
              </w:rPr>
              <w:t>1</w:t>
            </w:r>
          </w:p>
        </w:tc>
        <w:tc>
          <w:tcPr>
            <w:tcW w:w="1000" w:type="pct"/>
          </w:tcPr>
          <w:p w14:paraId="0AE7917D" w14:textId="77777777" w:rsidR="00AA1372" w:rsidRPr="00FF430B" w:rsidRDefault="0003591A" w:rsidP="00196AB4">
            <w:pPr>
              <w:tabs>
                <w:tab w:val="left" w:pos="567"/>
              </w:tabs>
              <w:jc w:val="both"/>
              <w:rPr>
                <w:b/>
                <w:bCs/>
              </w:rPr>
            </w:pPr>
            <w:r w:rsidRPr="00FF430B">
              <w:rPr>
                <w:b/>
                <w:bCs/>
              </w:rPr>
              <w:t>2</w:t>
            </w:r>
          </w:p>
        </w:tc>
        <w:tc>
          <w:tcPr>
            <w:tcW w:w="1036" w:type="pct"/>
          </w:tcPr>
          <w:p w14:paraId="70C513F1" w14:textId="77777777" w:rsidR="00AA1372" w:rsidRPr="00FF430B" w:rsidRDefault="0003591A" w:rsidP="00196AB4">
            <w:pPr>
              <w:tabs>
                <w:tab w:val="left" w:pos="567"/>
              </w:tabs>
              <w:jc w:val="both"/>
              <w:rPr>
                <w:b/>
                <w:bCs/>
              </w:rPr>
            </w:pPr>
            <w:r w:rsidRPr="00FF430B">
              <w:rPr>
                <w:b/>
                <w:bCs/>
              </w:rPr>
              <w:t>3</w:t>
            </w:r>
          </w:p>
        </w:tc>
        <w:tc>
          <w:tcPr>
            <w:tcW w:w="1056" w:type="pct"/>
          </w:tcPr>
          <w:p w14:paraId="539AF2D8" w14:textId="77777777" w:rsidR="00AA1372" w:rsidRPr="00FF430B" w:rsidRDefault="0003591A" w:rsidP="00196AB4">
            <w:pPr>
              <w:tabs>
                <w:tab w:val="left" w:pos="567"/>
              </w:tabs>
              <w:jc w:val="both"/>
              <w:rPr>
                <w:b/>
                <w:bCs/>
              </w:rPr>
            </w:pPr>
            <w:r w:rsidRPr="00FF430B">
              <w:rPr>
                <w:b/>
                <w:bCs/>
              </w:rPr>
              <w:t>4</w:t>
            </w:r>
          </w:p>
        </w:tc>
        <w:tc>
          <w:tcPr>
            <w:tcW w:w="908" w:type="pct"/>
          </w:tcPr>
          <w:p w14:paraId="7A6330B1" w14:textId="77777777" w:rsidR="00AA1372" w:rsidRPr="00FF430B" w:rsidRDefault="008A6911" w:rsidP="008A6911">
            <w:pPr>
              <w:tabs>
                <w:tab w:val="left" w:pos="567"/>
              </w:tabs>
              <w:jc w:val="both"/>
              <w:rPr>
                <w:b/>
                <w:bCs/>
              </w:rPr>
            </w:pPr>
            <w:r w:rsidRPr="00FF430B">
              <w:rPr>
                <w:b/>
                <w:bCs/>
              </w:rPr>
              <w:t>5</w:t>
            </w:r>
          </w:p>
        </w:tc>
      </w:tr>
      <w:tr w:rsidR="00AA1372" w:rsidRPr="00EC30C2" w14:paraId="52E48856" w14:textId="77777777" w:rsidTr="00233538">
        <w:trPr>
          <w:cantSplit/>
          <w:trHeight w:val="140"/>
        </w:trPr>
        <w:tc>
          <w:tcPr>
            <w:tcW w:w="273" w:type="pct"/>
          </w:tcPr>
          <w:p w14:paraId="76BF3B0E" w14:textId="77777777" w:rsidR="00AA1372" w:rsidRPr="00FF430B" w:rsidRDefault="00AA1372" w:rsidP="00196AB4">
            <w:pPr>
              <w:keepNext/>
              <w:keepLines/>
              <w:tabs>
                <w:tab w:val="left" w:pos="567"/>
              </w:tabs>
              <w:spacing w:before="200"/>
              <w:jc w:val="both"/>
              <w:outlineLvl w:val="2"/>
              <w:rPr>
                <w:bCs/>
              </w:rPr>
            </w:pPr>
          </w:p>
        </w:tc>
        <w:tc>
          <w:tcPr>
            <w:tcW w:w="727" w:type="pct"/>
          </w:tcPr>
          <w:p w14:paraId="214985D1"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1C9F74FA" w14:textId="77777777" w:rsidR="00AA1372" w:rsidRPr="00FF430B" w:rsidRDefault="00AA1372" w:rsidP="00196AB4">
            <w:pPr>
              <w:keepNext/>
              <w:keepLines/>
              <w:tabs>
                <w:tab w:val="left" w:pos="567"/>
              </w:tabs>
              <w:spacing w:before="200"/>
              <w:jc w:val="both"/>
              <w:outlineLvl w:val="2"/>
              <w:rPr>
                <w:bCs/>
              </w:rPr>
            </w:pPr>
          </w:p>
        </w:tc>
        <w:tc>
          <w:tcPr>
            <w:tcW w:w="1036" w:type="pct"/>
          </w:tcPr>
          <w:p w14:paraId="2C574A54" w14:textId="77777777" w:rsidR="00AA1372" w:rsidRPr="00FF430B" w:rsidRDefault="00AA1372" w:rsidP="00196AB4">
            <w:pPr>
              <w:keepNext/>
              <w:keepLines/>
              <w:tabs>
                <w:tab w:val="left" w:pos="567"/>
              </w:tabs>
              <w:spacing w:before="200"/>
              <w:jc w:val="both"/>
              <w:outlineLvl w:val="2"/>
              <w:rPr>
                <w:bCs/>
              </w:rPr>
            </w:pPr>
          </w:p>
        </w:tc>
        <w:tc>
          <w:tcPr>
            <w:tcW w:w="1056" w:type="pct"/>
          </w:tcPr>
          <w:p w14:paraId="2BCB3223" w14:textId="77777777" w:rsidR="00AA1372" w:rsidRPr="00FF430B" w:rsidRDefault="00AA1372" w:rsidP="00196AB4">
            <w:pPr>
              <w:keepNext/>
              <w:keepLines/>
              <w:tabs>
                <w:tab w:val="left" w:pos="567"/>
              </w:tabs>
              <w:spacing w:before="200"/>
              <w:jc w:val="both"/>
              <w:outlineLvl w:val="2"/>
              <w:rPr>
                <w:bCs/>
              </w:rPr>
            </w:pPr>
          </w:p>
        </w:tc>
        <w:tc>
          <w:tcPr>
            <w:tcW w:w="908" w:type="pct"/>
          </w:tcPr>
          <w:p w14:paraId="2D4F3658" w14:textId="77777777" w:rsidR="00AA1372" w:rsidRPr="00FF430B" w:rsidRDefault="00AA1372" w:rsidP="00196AB4">
            <w:pPr>
              <w:keepNext/>
              <w:keepLines/>
              <w:tabs>
                <w:tab w:val="left" w:pos="567"/>
              </w:tabs>
              <w:spacing w:before="200"/>
              <w:jc w:val="both"/>
              <w:outlineLvl w:val="2"/>
              <w:rPr>
                <w:bCs/>
              </w:rPr>
            </w:pPr>
          </w:p>
        </w:tc>
      </w:tr>
      <w:tr w:rsidR="009451E2" w:rsidRPr="00EC30C2" w14:paraId="1F431EAF" w14:textId="77777777" w:rsidTr="00233538">
        <w:trPr>
          <w:cantSplit/>
          <w:trHeight w:val="140"/>
        </w:trPr>
        <w:tc>
          <w:tcPr>
            <w:tcW w:w="273" w:type="pct"/>
          </w:tcPr>
          <w:p w14:paraId="244F3831" w14:textId="77777777" w:rsidR="009451E2" w:rsidRPr="00FF430B" w:rsidRDefault="009451E2" w:rsidP="00196AB4">
            <w:pPr>
              <w:keepNext/>
              <w:keepLines/>
              <w:tabs>
                <w:tab w:val="left" w:pos="567"/>
              </w:tabs>
              <w:spacing w:before="200"/>
              <w:jc w:val="both"/>
              <w:outlineLvl w:val="2"/>
              <w:rPr>
                <w:bCs/>
              </w:rPr>
            </w:pPr>
          </w:p>
        </w:tc>
        <w:tc>
          <w:tcPr>
            <w:tcW w:w="727" w:type="pct"/>
          </w:tcPr>
          <w:p w14:paraId="0E2B6753"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227A57B" w14:textId="77777777" w:rsidR="009451E2" w:rsidRPr="00FF430B" w:rsidRDefault="009451E2" w:rsidP="00196AB4">
            <w:pPr>
              <w:keepNext/>
              <w:keepLines/>
              <w:tabs>
                <w:tab w:val="left" w:pos="567"/>
              </w:tabs>
              <w:spacing w:before="200"/>
              <w:jc w:val="both"/>
              <w:outlineLvl w:val="2"/>
              <w:rPr>
                <w:bCs/>
              </w:rPr>
            </w:pPr>
          </w:p>
        </w:tc>
        <w:tc>
          <w:tcPr>
            <w:tcW w:w="1036" w:type="pct"/>
          </w:tcPr>
          <w:p w14:paraId="360440B7" w14:textId="77777777" w:rsidR="009451E2" w:rsidRPr="00FF430B" w:rsidRDefault="009451E2" w:rsidP="00196AB4">
            <w:pPr>
              <w:keepNext/>
              <w:keepLines/>
              <w:tabs>
                <w:tab w:val="left" w:pos="567"/>
              </w:tabs>
              <w:spacing w:before="200"/>
              <w:jc w:val="both"/>
              <w:outlineLvl w:val="2"/>
              <w:rPr>
                <w:bCs/>
              </w:rPr>
            </w:pPr>
          </w:p>
        </w:tc>
        <w:tc>
          <w:tcPr>
            <w:tcW w:w="1056" w:type="pct"/>
          </w:tcPr>
          <w:p w14:paraId="5C338EEF" w14:textId="77777777" w:rsidR="009451E2" w:rsidRPr="00FF430B" w:rsidRDefault="009451E2" w:rsidP="00196AB4">
            <w:pPr>
              <w:keepNext/>
              <w:keepLines/>
              <w:tabs>
                <w:tab w:val="left" w:pos="567"/>
              </w:tabs>
              <w:spacing w:before="200"/>
              <w:jc w:val="both"/>
              <w:outlineLvl w:val="2"/>
              <w:rPr>
                <w:bCs/>
              </w:rPr>
            </w:pPr>
          </w:p>
        </w:tc>
        <w:tc>
          <w:tcPr>
            <w:tcW w:w="908" w:type="pct"/>
          </w:tcPr>
          <w:p w14:paraId="40FF5A97" w14:textId="77777777" w:rsidR="009451E2" w:rsidRPr="00FF430B" w:rsidRDefault="009451E2" w:rsidP="00196AB4">
            <w:pPr>
              <w:keepNext/>
              <w:keepLines/>
              <w:tabs>
                <w:tab w:val="left" w:pos="567"/>
              </w:tabs>
              <w:spacing w:before="200"/>
              <w:jc w:val="both"/>
              <w:outlineLvl w:val="2"/>
              <w:rPr>
                <w:bCs/>
              </w:rPr>
            </w:pPr>
          </w:p>
        </w:tc>
      </w:tr>
      <w:tr w:rsidR="009451E2" w:rsidRPr="00EC30C2" w14:paraId="390F03FF" w14:textId="77777777" w:rsidTr="00233538">
        <w:trPr>
          <w:cantSplit/>
          <w:trHeight w:val="140"/>
        </w:trPr>
        <w:tc>
          <w:tcPr>
            <w:tcW w:w="273" w:type="pct"/>
          </w:tcPr>
          <w:p w14:paraId="6CFCF284" w14:textId="77777777" w:rsidR="009451E2" w:rsidRPr="00FF430B" w:rsidRDefault="009451E2" w:rsidP="00196AB4">
            <w:pPr>
              <w:keepNext/>
              <w:keepLines/>
              <w:tabs>
                <w:tab w:val="left" w:pos="567"/>
              </w:tabs>
              <w:spacing w:before="200"/>
              <w:jc w:val="both"/>
              <w:outlineLvl w:val="2"/>
              <w:rPr>
                <w:bCs/>
              </w:rPr>
            </w:pPr>
          </w:p>
        </w:tc>
        <w:tc>
          <w:tcPr>
            <w:tcW w:w="727" w:type="pct"/>
          </w:tcPr>
          <w:p w14:paraId="3EF0B514"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335F954F" w14:textId="77777777" w:rsidR="009451E2" w:rsidRPr="00FF430B" w:rsidRDefault="009451E2" w:rsidP="00196AB4">
            <w:pPr>
              <w:keepNext/>
              <w:keepLines/>
              <w:tabs>
                <w:tab w:val="left" w:pos="567"/>
              </w:tabs>
              <w:spacing w:before="200"/>
              <w:jc w:val="both"/>
              <w:outlineLvl w:val="2"/>
              <w:rPr>
                <w:bCs/>
              </w:rPr>
            </w:pPr>
          </w:p>
        </w:tc>
        <w:tc>
          <w:tcPr>
            <w:tcW w:w="1036" w:type="pct"/>
          </w:tcPr>
          <w:p w14:paraId="74EFD7C1" w14:textId="77777777" w:rsidR="009451E2" w:rsidRPr="00FF430B" w:rsidRDefault="009451E2" w:rsidP="00196AB4">
            <w:pPr>
              <w:keepNext/>
              <w:keepLines/>
              <w:tabs>
                <w:tab w:val="left" w:pos="567"/>
              </w:tabs>
              <w:spacing w:before="200"/>
              <w:jc w:val="both"/>
              <w:outlineLvl w:val="2"/>
              <w:rPr>
                <w:bCs/>
              </w:rPr>
            </w:pPr>
          </w:p>
        </w:tc>
        <w:tc>
          <w:tcPr>
            <w:tcW w:w="1056" w:type="pct"/>
          </w:tcPr>
          <w:p w14:paraId="30350212" w14:textId="77777777" w:rsidR="009451E2" w:rsidRPr="00FF430B" w:rsidRDefault="009451E2" w:rsidP="00196AB4">
            <w:pPr>
              <w:keepNext/>
              <w:keepLines/>
              <w:tabs>
                <w:tab w:val="left" w:pos="567"/>
              </w:tabs>
              <w:spacing w:before="200"/>
              <w:jc w:val="both"/>
              <w:outlineLvl w:val="2"/>
              <w:rPr>
                <w:bCs/>
              </w:rPr>
            </w:pPr>
          </w:p>
        </w:tc>
        <w:tc>
          <w:tcPr>
            <w:tcW w:w="908" w:type="pct"/>
          </w:tcPr>
          <w:p w14:paraId="7C9D4939" w14:textId="77777777" w:rsidR="009451E2" w:rsidRPr="00FF430B" w:rsidRDefault="009451E2" w:rsidP="00196AB4">
            <w:pPr>
              <w:keepNext/>
              <w:keepLines/>
              <w:tabs>
                <w:tab w:val="left" w:pos="567"/>
              </w:tabs>
              <w:spacing w:before="200"/>
              <w:jc w:val="both"/>
              <w:outlineLvl w:val="2"/>
              <w:rPr>
                <w:bCs/>
              </w:rPr>
            </w:pPr>
          </w:p>
        </w:tc>
      </w:tr>
      <w:tr w:rsidR="00AA1372" w:rsidRPr="00EC30C2" w14:paraId="54DBDB9E" w14:textId="77777777" w:rsidTr="00233538">
        <w:trPr>
          <w:cantSplit/>
          <w:trHeight w:val="140"/>
        </w:trPr>
        <w:tc>
          <w:tcPr>
            <w:tcW w:w="273" w:type="pct"/>
          </w:tcPr>
          <w:p w14:paraId="101923E2" w14:textId="77777777" w:rsidR="00AA1372" w:rsidRPr="00FF430B" w:rsidRDefault="00AA1372" w:rsidP="00196AB4">
            <w:pPr>
              <w:keepNext/>
              <w:keepLines/>
              <w:tabs>
                <w:tab w:val="left" w:pos="567"/>
              </w:tabs>
              <w:spacing w:before="200"/>
              <w:jc w:val="both"/>
              <w:outlineLvl w:val="2"/>
              <w:rPr>
                <w:bCs/>
              </w:rPr>
            </w:pPr>
          </w:p>
        </w:tc>
        <w:tc>
          <w:tcPr>
            <w:tcW w:w="727" w:type="pct"/>
          </w:tcPr>
          <w:p w14:paraId="2F824B33" w14:textId="77777777" w:rsidR="00AA1372" w:rsidRPr="00FF430B" w:rsidRDefault="0003591A" w:rsidP="00196AB4">
            <w:pPr>
              <w:tabs>
                <w:tab w:val="left" w:pos="567"/>
              </w:tabs>
              <w:jc w:val="both"/>
              <w:rPr>
                <w:bCs/>
              </w:rPr>
            </w:pPr>
            <w:r w:rsidRPr="00FF430B">
              <w:rPr>
                <w:bCs/>
              </w:rPr>
              <w:t>Maiştri</w:t>
            </w:r>
          </w:p>
        </w:tc>
        <w:tc>
          <w:tcPr>
            <w:tcW w:w="1000" w:type="pct"/>
          </w:tcPr>
          <w:p w14:paraId="348BC2E9" w14:textId="77777777" w:rsidR="00AA1372" w:rsidRPr="00FF430B" w:rsidRDefault="00AA1372" w:rsidP="00196AB4">
            <w:pPr>
              <w:keepNext/>
              <w:keepLines/>
              <w:tabs>
                <w:tab w:val="left" w:pos="567"/>
              </w:tabs>
              <w:spacing w:before="200"/>
              <w:jc w:val="both"/>
              <w:outlineLvl w:val="2"/>
              <w:rPr>
                <w:bCs/>
              </w:rPr>
            </w:pPr>
          </w:p>
        </w:tc>
        <w:tc>
          <w:tcPr>
            <w:tcW w:w="1036" w:type="pct"/>
          </w:tcPr>
          <w:p w14:paraId="70C1473F" w14:textId="77777777" w:rsidR="00AA1372" w:rsidRPr="00FF430B" w:rsidRDefault="00AA1372" w:rsidP="00196AB4">
            <w:pPr>
              <w:keepNext/>
              <w:keepLines/>
              <w:tabs>
                <w:tab w:val="left" w:pos="567"/>
              </w:tabs>
              <w:spacing w:before="200"/>
              <w:jc w:val="both"/>
              <w:outlineLvl w:val="2"/>
              <w:rPr>
                <w:bCs/>
              </w:rPr>
            </w:pPr>
          </w:p>
        </w:tc>
        <w:tc>
          <w:tcPr>
            <w:tcW w:w="1056" w:type="pct"/>
          </w:tcPr>
          <w:p w14:paraId="41D73D96" w14:textId="77777777" w:rsidR="00AA1372" w:rsidRPr="00FF430B" w:rsidRDefault="00AA1372" w:rsidP="00196AB4">
            <w:pPr>
              <w:keepNext/>
              <w:keepLines/>
              <w:tabs>
                <w:tab w:val="left" w:pos="567"/>
              </w:tabs>
              <w:spacing w:before="200"/>
              <w:jc w:val="both"/>
              <w:outlineLvl w:val="2"/>
              <w:rPr>
                <w:bCs/>
              </w:rPr>
            </w:pPr>
          </w:p>
        </w:tc>
        <w:tc>
          <w:tcPr>
            <w:tcW w:w="908" w:type="pct"/>
          </w:tcPr>
          <w:p w14:paraId="79628D83" w14:textId="77777777" w:rsidR="00AA1372" w:rsidRPr="00FF430B" w:rsidRDefault="00AA1372" w:rsidP="00196AB4">
            <w:pPr>
              <w:keepNext/>
              <w:keepLines/>
              <w:tabs>
                <w:tab w:val="left" w:pos="567"/>
              </w:tabs>
              <w:spacing w:before="200"/>
              <w:jc w:val="both"/>
              <w:outlineLvl w:val="2"/>
              <w:rPr>
                <w:bCs/>
              </w:rPr>
            </w:pPr>
          </w:p>
        </w:tc>
      </w:tr>
      <w:tr w:rsidR="00AA1372" w:rsidRPr="00EC30C2" w14:paraId="5E93FC7D" w14:textId="77777777" w:rsidTr="00233538">
        <w:trPr>
          <w:cantSplit/>
          <w:trHeight w:val="1270"/>
        </w:trPr>
        <w:tc>
          <w:tcPr>
            <w:tcW w:w="273" w:type="pct"/>
          </w:tcPr>
          <w:p w14:paraId="11850E26" w14:textId="77777777" w:rsidR="00AA1372" w:rsidRPr="00FF430B" w:rsidRDefault="00AA1372" w:rsidP="00196AB4">
            <w:pPr>
              <w:keepNext/>
              <w:keepLines/>
              <w:tabs>
                <w:tab w:val="left" w:pos="567"/>
              </w:tabs>
              <w:spacing w:before="200"/>
              <w:jc w:val="both"/>
              <w:outlineLvl w:val="2"/>
              <w:rPr>
                <w:bCs/>
              </w:rPr>
            </w:pPr>
          </w:p>
        </w:tc>
        <w:tc>
          <w:tcPr>
            <w:tcW w:w="727" w:type="pct"/>
          </w:tcPr>
          <w:p w14:paraId="387C81CD" w14:textId="77777777" w:rsidR="00AA1372" w:rsidRPr="00FF430B" w:rsidRDefault="0003591A" w:rsidP="00196AB4">
            <w:pPr>
              <w:tabs>
                <w:tab w:val="left" w:pos="567"/>
              </w:tabs>
              <w:jc w:val="both"/>
              <w:rPr>
                <w:bCs/>
              </w:rPr>
            </w:pPr>
            <w:r w:rsidRPr="00FF430B">
              <w:rPr>
                <w:bCs/>
              </w:rPr>
              <w:t>Specialişti</w:t>
            </w:r>
          </w:p>
          <w:p w14:paraId="1B8C5F94" w14:textId="77777777" w:rsidR="00AA1372" w:rsidRPr="00FF430B" w:rsidRDefault="0003591A" w:rsidP="00196AB4">
            <w:pPr>
              <w:tabs>
                <w:tab w:val="left" w:pos="567"/>
              </w:tabs>
              <w:jc w:val="both"/>
              <w:rPr>
                <w:bCs/>
              </w:rPr>
            </w:pPr>
            <w:r w:rsidRPr="00FF430B">
              <w:rPr>
                <w:bCs/>
              </w:rPr>
              <w:t>……………</w:t>
            </w:r>
          </w:p>
          <w:p w14:paraId="733B7CE4" w14:textId="77777777" w:rsidR="00AA1372" w:rsidRPr="00FF430B" w:rsidRDefault="0003591A" w:rsidP="00196AB4">
            <w:pPr>
              <w:tabs>
                <w:tab w:val="left" w:pos="567"/>
              </w:tabs>
              <w:jc w:val="both"/>
              <w:rPr>
                <w:bCs/>
              </w:rPr>
            </w:pPr>
            <w:r w:rsidRPr="00FF430B">
              <w:rPr>
                <w:bCs/>
              </w:rPr>
              <w:t>……………</w:t>
            </w:r>
          </w:p>
          <w:p w14:paraId="4C3325A6" w14:textId="77777777" w:rsidR="00AA1372" w:rsidRPr="00FF430B" w:rsidRDefault="0003591A" w:rsidP="00196AB4">
            <w:pPr>
              <w:tabs>
                <w:tab w:val="left" w:pos="567"/>
              </w:tabs>
              <w:jc w:val="both"/>
              <w:rPr>
                <w:bCs/>
              </w:rPr>
            </w:pPr>
            <w:r w:rsidRPr="00FF430B">
              <w:rPr>
                <w:bCs/>
              </w:rPr>
              <w:t>…………….</w:t>
            </w:r>
          </w:p>
        </w:tc>
        <w:tc>
          <w:tcPr>
            <w:tcW w:w="1000" w:type="pct"/>
          </w:tcPr>
          <w:p w14:paraId="61381DA8" w14:textId="77777777" w:rsidR="00AA1372" w:rsidRPr="00FF430B" w:rsidRDefault="00AA1372" w:rsidP="00196AB4">
            <w:pPr>
              <w:keepNext/>
              <w:keepLines/>
              <w:tabs>
                <w:tab w:val="left" w:pos="567"/>
              </w:tabs>
              <w:spacing w:before="200"/>
              <w:jc w:val="both"/>
              <w:outlineLvl w:val="2"/>
              <w:rPr>
                <w:bCs/>
              </w:rPr>
            </w:pPr>
          </w:p>
        </w:tc>
        <w:tc>
          <w:tcPr>
            <w:tcW w:w="1036" w:type="pct"/>
          </w:tcPr>
          <w:p w14:paraId="40D69364" w14:textId="77777777" w:rsidR="00AA1372" w:rsidRPr="00FF430B" w:rsidRDefault="00AA1372" w:rsidP="00196AB4">
            <w:pPr>
              <w:keepNext/>
              <w:keepLines/>
              <w:tabs>
                <w:tab w:val="left" w:pos="567"/>
              </w:tabs>
              <w:spacing w:before="200"/>
              <w:jc w:val="both"/>
              <w:outlineLvl w:val="2"/>
              <w:rPr>
                <w:bCs/>
              </w:rPr>
            </w:pPr>
          </w:p>
        </w:tc>
        <w:tc>
          <w:tcPr>
            <w:tcW w:w="1056" w:type="pct"/>
          </w:tcPr>
          <w:p w14:paraId="02E1499C" w14:textId="77777777" w:rsidR="00AA1372" w:rsidRPr="00FF430B" w:rsidRDefault="00AA1372" w:rsidP="00196AB4">
            <w:pPr>
              <w:keepNext/>
              <w:keepLines/>
              <w:tabs>
                <w:tab w:val="left" w:pos="567"/>
              </w:tabs>
              <w:spacing w:before="200"/>
              <w:jc w:val="both"/>
              <w:outlineLvl w:val="2"/>
              <w:rPr>
                <w:bCs/>
              </w:rPr>
            </w:pPr>
          </w:p>
        </w:tc>
        <w:tc>
          <w:tcPr>
            <w:tcW w:w="908" w:type="pct"/>
          </w:tcPr>
          <w:p w14:paraId="17D196D4" w14:textId="77777777" w:rsidR="00AA1372" w:rsidRPr="00FF430B" w:rsidRDefault="00AA1372" w:rsidP="00196AB4">
            <w:pPr>
              <w:keepNext/>
              <w:keepLines/>
              <w:tabs>
                <w:tab w:val="left" w:pos="567"/>
              </w:tabs>
              <w:spacing w:before="200"/>
              <w:jc w:val="both"/>
              <w:outlineLvl w:val="2"/>
              <w:rPr>
                <w:bCs/>
              </w:rPr>
            </w:pPr>
          </w:p>
        </w:tc>
      </w:tr>
    </w:tbl>
    <w:p w14:paraId="6E4A1E1A" w14:textId="77777777" w:rsidR="008A6911" w:rsidRPr="00FF430B" w:rsidRDefault="008A6911" w:rsidP="00196AB4">
      <w:pPr>
        <w:jc w:val="both"/>
        <w:rPr>
          <w:rFonts w:eastAsia="PMingLiU"/>
          <w:lang w:eastAsia="zh-CN"/>
        </w:rPr>
      </w:pPr>
    </w:p>
    <w:p w14:paraId="2C71AB5B"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FC788B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4D4B955"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2FD6DE7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120C32F" w14:textId="77777777" w:rsidR="004F77F1" w:rsidRPr="00FF430B" w:rsidRDefault="004F77F1" w:rsidP="004F77F1">
      <w:pPr>
        <w:spacing w:after="200" w:line="276" w:lineRule="auto"/>
        <w:rPr>
          <w:rFonts w:eastAsia="PMingLiU"/>
          <w:lang w:eastAsia="zh-CN"/>
        </w:rPr>
      </w:pPr>
      <w:bookmarkStart w:id="58" w:name="_Toc449692114"/>
    </w:p>
    <w:p w14:paraId="40ECC102" w14:textId="77777777" w:rsidR="002D6E71" w:rsidRPr="00FF430B" w:rsidRDefault="002D6E71" w:rsidP="004F77F1">
      <w:pPr>
        <w:spacing w:line="276" w:lineRule="auto"/>
        <w:jc w:val="center"/>
        <w:rPr>
          <w:rFonts w:eastAsia="PMingLiU"/>
          <w:b/>
          <w:lang w:eastAsia="zh-CN"/>
        </w:rPr>
      </w:pPr>
    </w:p>
    <w:p w14:paraId="55B548E2" w14:textId="77777777" w:rsidR="002D6E71" w:rsidRPr="00FF430B" w:rsidRDefault="002D6E71" w:rsidP="004F77F1">
      <w:pPr>
        <w:spacing w:line="276" w:lineRule="auto"/>
        <w:jc w:val="center"/>
        <w:rPr>
          <w:rFonts w:eastAsia="PMingLiU"/>
          <w:b/>
          <w:lang w:eastAsia="zh-CN"/>
        </w:rPr>
      </w:pPr>
    </w:p>
    <w:p w14:paraId="26B9FA2B" w14:textId="77777777" w:rsidR="002D6E71" w:rsidRPr="00FF430B" w:rsidRDefault="002D6E71" w:rsidP="004F77F1">
      <w:pPr>
        <w:spacing w:line="276" w:lineRule="auto"/>
        <w:jc w:val="center"/>
        <w:rPr>
          <w:rFonts w:eastAsia="PMingLiU"/>
          <w:b/>
          <w:lang w:eastAsia="zh-CN"/>
        </w:rPr>
      </w:pPr>
    </w:p>
    <w:p w14:paraId="47BF04F5" w14:textId="77777777" w:rsidR="002D6E71" w:rsidRPr="00FF430B" w:rsidRDefault="002D6E71" w:rsidP="004F77F1">
      <w:pPr>
        <w:spacing w:line="276" w:lineRule="auto"/>
        <w:jc w:val="center"/>
        <w:rPr>
          <w:rFonts w:eastAsia="PMingLiU"/>
          <w:b/>
          <w:lang w:eastAsia="zh-CN"/>
        </w:rPr>
      </w:pPr>
    </w:p>
    <w:p w14:paraId="062E13D5" w14:textId="77777777" w:rsidR="002D6E71" w:rsidRPr="00FF430B" w:rsidRDefault="002D6E71" w:rsidP="004F77F1">
      <w:pPr>
        <w:spacing w:line="276" w:lineRule="auto"/>
        <w:jc w:val="center"/>
        <w:rPr>
          <w:rFonts w:eastAsia="PMingLiU"/>
          <w:b/>
          <w:lang w:eastAsia="zh-CN"/>
        </w:rPr>
      </w:pPr>
    </w:p>
    <w:p w14:paraId="30BB8A47" w14:textId="77777777" w:rsidR="002D6E71" w:rsidRPr="00FF430B" w:rsidRDefault="002D6E71" w:rsidP="004F77F1">
      <w:pPr>
        <w:spacing w:line="276" w:lineRule="auto"/>
        <w:jc w:val="center"/>
        <w:rPr>
          <w:rFonts w:eastAsia="PMingLiU"/>
          <w:b/>
          <w:lang w:eastAsia="zh-CN"/>
        </w:rPr>
      </w:pPr>
    </w:p>
    <w:p w14:paraId="25B48C9A" w14:textId="77777777" w:rsidR="002D6E71" w:rsidRPr="00FF430B" w:rsidRDefault="002D6E71" w:rsidP="004F77F1">
      <w:pPr>
        <w:spacing w:line="276" w:lineRule="auto"/>
        <w:jc w:val="center"/>
        <w:rPr>
          <w:rFonts w:eastAsia="PMingLiU"/>
          <w:b/>
          <w:lang w:eastAsia="zh-CN"/>
        </w:rPr>
      </w:pPr>
    </w:p>
    <w:p w14:paraId="1A82BC60" w14:textId="77777777" w:rsidR="002D6E71" w:rsidRPr="00FF430B" w:rsidRDefault="002D6E71" w:rsidP="004F77F1">
      <w:pPr>
        <w:spacing w:line="276" w:lineRule="auto"/>
        <w:jc w:val="center"/>
        <w:rPr>
          <w:rFonts w:eastAsia="PMingLiU"/>
          <w:b/>
          <w:lang w:eastAsia="zh-CN"/>
        </w:rPr>
      </w:pPr>
    </w:p>
    <w:p w14:paraId="24816CD8" w14:textId="77777777" w:rsidR="002D6E71" w:rsidRPr="00FF430B" w:rsidRDefault="002D6E71" w:rsidP="004F77F1">
      <w:pPr>
        <w:spacing w:line="276" w:lineRule="auto"/>
        <w:jc w:val="center"/>
        <w:rPr>
          <w:rFonts w:eastAsia="PMingLiU"/>
          <w:b/>
          <w:lang w:eastAsia="zh-CN"/>
        </w:rPr>
      </w:pPr>
    </w:p>
    <w:p w14:paraId="14395644" w14:textId="77777777" w:rsidR="002D6E71" w:rsidRPr="00FF430B" w:rsidRDefault="002D6E71" w:rsidP="004F77F1">
      <w:pPr>
        <w:spacing w:line="276" w:lineRule="auto"/>
        <w:jc w:val="center"/>
        <w:rPr>
          <w:rFonts w:eastAsia="PMingLiU"/>
          <w:b/>
          <w:lang w:eastAsia="zh-CN"/>
        </w:rPr>
      </w:pPr>
    </w:p>
    <w:p w14:paraId="76AF203A" w14:textId="77777777" w:rsidR="002D6E71" w:rsidRPr="00FF430B" w:rsidRDefault="002D6E71" w:rsidP="004F77F1">
      <w:pPr>
        <w:spacing w:line="276" w:lineRule="auto"/>
        <w:jc w:val="center"/>
        <w:rPr>
          <w:rFonts w:eastAsia="PMingLiU"/>
          <w:b/>
          <w:lang w:eastAsia="zh-CN"/>
        </w:rPr>
      </w:pPr>
    </w:p>
    <w:p w14:paraId="377453BF" w14:textId="77777777" w:rsidR="000E4D7D" w:rsidRPr="00FF430B" w:rsidRDefault="000E4D7D" w:rsidP="004F77F1">
      <w:pPr>
        <w:spacing w:line="276" w:lineRule="auto"/>
        <w:jc w:val="center"/>
        <w:rPr>
          <w:rFonts w:eastAsia="PMingLiU"/>
          <w:b/>
          <w:lang w:eastAsia="zh-CN"/>
        </w:rPr>
      </w:pPr>
    </w:p>
    <w:p w14:paraId="04BD97D6" w14:textId="77777777" w:rsidR="000E4D7D" w:rsidRPr="00FF430B" w:rsidRDefault="000E4D7D" w:rsidP="004F77F1">
      <w:pPr>
        <w:spacing w:line="276" w:lineRule="auto"/>
        <w:jc w:val="center"/>
        <w:rPr>
          <w:rFonts w:eastAsia="PMingLiU"/>
          <w:b/>
          <w:lang w:eastAsia="zh-CN"/>
        </w:rPr>
      </w:pPr>
    </w:p>
    <w:p w14:paraId="7876B139" w14:textId="77777777" w:rsidR="000E4D7D" w:rsidRPr="00FF430B" w:rsidRDefault="000E4D7D" w:rsidP="004F77F1">
      <w:pPr>
        <w:spacing w:line="276" w:lineRule="auto"/>
        <w:jc w:val="center"/>
        <w:rPr>
          <w:rFonts w:eastAsia="PMingLiU"/>
          <w:b/>
          <w:lang w:eastAsia="zh-CN"/>
        </w:rPr>
      </w:pPr>
    </w:p>
    <w:p w14:paraId="7C79D8A8" w14:textId="77777777" w:rsidR="000E4D7D" w:rsidRPr="00FF430B" w:rsidRDefault="000E4D7D" w:rsidP="004F77F1">
      <w:pPr>
        <w:spacing w:line="276" w:lineRule="auto"/>
        <w:jc w:val="center"/>
        <w:rPr>
          <w:rFonts w:eastAsia="PMingLiU"/>
          <w:b/>
          <w:lang w:eastAsia="zh-CN"/>
        </w:rPr>
      </w:pPr>
    </w:p>
    <w:p w14:paraId="69799619" w14:textId="77777777" w:rsidR="000E4D7D" w:rsidRPr="00FF430B" w:rsidRDefault="000E4D7D" w:rsidP="004F77F1">
      <w:pPr>
        <w:spacing w:line="276" w:lineRule="auto"/>
        <w:jc w:val="center"/>
        <w:rPr>
          <w:rFonts w:eastAsia="PMingLiU"/>
          <w:b/>
          <w:lang w:eastAsia="zh-CN"/>
        </w:rPr>
      </w:pPr>
    </w:p>
    <w:p w14:paraId="78801AAA" w14:textId="77777777" w:rsidR="00211C74" w:rsidRPr="00FF430B" w:rsidRDefault="00211C74" w:rsidP="00BA7FF4">
      <w:pPr>
        <w:jc w:val="right"/>
        <w:rPr>
          <w:noProof w:val="0"/>
        </w:rPr>
      </w:pPr>
    </w:p>
    <w:p w14:paraId="658BE6F0"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432776B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C01B859" w14:textId="77777777" w:rsidR="00BA7FF4" w:rsidRPr="00FF430B" w:rsidRDefault="00BA7FF4" w:rsidP="00BA7FF4">
      <w:pPr>
        <w:jc w:val="right"/>
        <w:rPr>
          <w:noProof w:val="0"/>
        </w:rPr>
      </w:pPr>
      <w:r w:rsidRPr="00FF430B">
        <w:rPr>
          <w:noProof w:val="0"/>
        </w:rPr>
        <w:t>din “____” ________ 20___</w:t>
      </w:r>
    </w:p>
    <w:p w14:paraId="490A09D2" w14:textId="77777777" w:rsidR="002D6E71" w:rsidRPr="00FF430B" w:rsidRDefault="002D6E71" w:rsidP="004F77F1">
      <w:pPr>
        <w:spacing w:line="276" w:lineRule="auto"/>
        <w:jc w:val="center"/>
        <w:rPr>
          <w:rFonts w:eastAsia="PMingLiU"/>
          <w:b/>
          <w:lang w:eastAsia="zh-CN"/>
        </w:rPr>
      </w:pPr>
    </w:p>
    <w:p w14:paraId="21278ED0" w14:textId="77777777" w:rsidR="002D6E71" w:rsidRPr="00FF430B" w:rsidRDefault="002D6E71" w:rsidP="004F77F1">
      <w:pPr>
        <w:spacing w:line="276" w:lineRule="auto"/>
        <w:jc w:val="center"/>
        <w:rPr>
          <w:rFonts w:eastAsia="PMingLiU"/>
          <w:b/>
          <w:lang w:eastAsia="zh-CN"/>
        </w:rPr>
      </w:pPr>
    </w:p>
    <w:p w14:paraId="059E8D05" w14:textId="77777777" w:rsidR="002D6E71" w:rsidRPr="00FF430B" w:rsidRDefault="002D6E71" w:rsidP="004F77F1">
      <w:pPr>
        <w:spacing w:line="276" w:lineRule="auto"/>
        <w:jc w:val="center"/>
        <w:rPr>
          <w:rFonts w:eastAsia="PMingLiU"/>
          <w:b/>
          <w:lang w:eastAsia="zh-CN"/>
        </w:rPr>
      </w:pPr>
    </w:p>
    <w:bookmarkEnd w:id="58"/>
    <w:p w14:paraId="2E94A8EC" w14:textId="77777777" w:rsidR="00316C81" w:rsidRPr="00FF430B" w:rsidRDefault="00316C81" w:rsidP="004F77F1">
      <w:pPr>
        <w:spacing w:line="276" w:lineRule="auto"/>
        <w:jc w:val="center"/>
        <w:rPr>
          <w:rFonts w:eastAsia="PMingLiU"/>
          <w:b/>
          <w:noProof w:val="0"/>
          <w:lang w:eastAsia="zh-CN"/>
        </w:rPr>
      </w:pPr>
    </w:p>
    <w:p w14:paraId="182130BE"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4C5795AE"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571617F0"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05A1495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1CAA8153" w14:textId="77777777" w:rsidTr="00233538">
        <w:trPr>
          <w:cantSplit/>
          <w:trHeight w:val="920"/>
        </w:trPr>
        <w:tc>
          <w:tcPr>
            <w:tcW w:w="0" w:type="auto"/>
            <w:vAlign w:val="center"/>
          </w:tcPr>
          <w:p w14:paraId="1786C7A7" w14:textId="77777777" w:rsidR="00AA1372" w:rsidRPr="00FF430B" w:rsidRDefault="0003591A" w:rsidP="00196AB4">
            <w:pPr>
              <w:tabs>
                <w:tab w:val="left" w:pos="567"/>
              </w:tabs>
              <w:jc w:val="both"/>
              <w:rPr>
                <w:b/>
              </w:rPr>
            </w:pPr>
            <w:r w:rsidRPr="00FF430B">
              <w:rPr>
                <w:b/>
              </w:rPr>
              <w:t>Nr. d/o</w:t>
            </w:r>
          </w:p>
        </w:tc>
        <w:tc>
          <w:tcPr>
            <w:tcW w:w="3126" w:type="dxa"/>
            <w:vAlign w:val="center"/>
          </w:tcPr>
          <w:p w14:paraId="28A6049F" w14:textId="77777777" w:rsidR="00AA1372" w:rsidRPr="00FF430B" w:rsidRDefault="0003591A" w:rsidP="00196AB4">
            <w:pPr>
              <w:jc w:val="center"/>
              <w:rPr>
                <w:b/>
              </w:rPr>
            </w:pPr>
            <w:r w:rsidRPr="00FF430B">
              <w:rPr>
                <w:b/>
              </w:rPr>
              <w:t>Numele şi adresa subantreprenorilor</w:t>
            </w:r>
          </w:p>
        </w:tc>
        <w:tc>
          <w:tcPr>
            <w:tcW w:w="1984" w:type="dxa"/>
            <w:vAlign w:val="center"/>
          </w:tcPr>
          <w:p w14:paraId="040C0F0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5DA902B0"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7D90BE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E2E16F9" w14:textId="77777777" w:rsidTr="00233538">
        <w:trPr>
          <w:trHeight w:val="175"/>
        </w:trPr>
        <w:tc>
          <w:tcPr>
            <w:tcW w:w="0" w:type="auto"/>
          </w:tcPr>
          <w:p w14:paraId="54300FEA" w14:textId="77777777" w:rsidR="00AA1372" w:rsidRPr="00FF430B" w:rsidRDefault="0003591A" w:rsidP="00196AB4">
            <w:pPr>
              <w:tabs>
                <w:tab w:val="left" w:pos="567"/>
              </w:tabs>
              <w:jc w:val="both"/>
            </w:pPr>
            <w:r w:rsidRPr="00FF430B">
              <w:t>1.</w:t>
            </w:r>
          </w:p>
        </w:tc>
        <w:tc>
          <w:tcPr>
            <w:tcW w:w="3126" w:type="dxa"/>
          </w:tcPr>
          <w:p w14:paraId="52DF57C7" w14:textId="77777777" w:rsidR="00AA1372" w:rsidRPr="00FF430B" w:rsidRDefault="00AA1372" w:rsidP="00196AB4">
            <w:pPr>
              <w:keepNext/>
              <w:keepLines/>
              <w:tabs>
                <w:tab w:val="left" w:pos="567"/>
              </w:tabs>
              <w:spacing w:before="200"/>
              <w:jc w:val="both"/>
              <w:outlineLvl w:val="2"/>
            </w:pPr>
          </w:p>
        </w:tc>
        <w:tc>
          <w:tcPr>
            <w:tcW w:w="1984" w:type="dxa"/>
          </w:tcPr>
          <w:p w14:paraId="5D3749FA" w14:textId="77777777" w:rsidR="00AA1372" w:rsidRPr="00FF430B" w:rsidRDefault="00AA1372" w:rsidP="00196AB4">
            <w:pPr>
              <w:keepNext/>
              <w:keepLines/>
              <w:tabs>
                <w:tab w:val="left" w:pos="567"/>
              </w:tabs>
              <w:spacing w:before="200"/>
              <w:jc w:val="both"/>
              <w:outlineLvl w:val="2"/>
            </w:pPr>
          </w:p>
        </w:tc>
        <w:tc>
          <w:tcPr>
            <w:tcW w:w="1443" w:type="dxa"/>
          </w:tcPr>
          <w:p w14:paraId="2D1DF01C" w14:textId="77777777" w:rsidR="00AA1372" w:rsidRPr="00FF430B" w:rsidRDefault="00AA1372" w:rsidP="00196AB4">
            <w:pPr>
              <w:keepNext/>
              <w:keepLines/>
              <w:tabs>
                <w:tab w:val="left" w:pos="567"/>
              </w:tabs>
              <w:spacing w:before="200"/>
              <w:jc w:val="both"/>
              <w:outlineLvl w:val="2"/>
            </w:pPr>
          </w:p>
        </w:tc>
        <w:tc>
          <w:tcPr>
            <w:tcW w:w="0" w:type="auto"/>
          </w:tcPr>
          <w:p w14:paraId="70913869" w14:textId="77777777" w:rsidR="00AA1372" w:rsidRPr="00FF430B" w:rsidRDefault="00AA1372" w:rsidP="00196AB4">
            <w:pPr>
              <w:keepNext/>
              <w:keepLines/>
              <w:tabs>
                <w:tab w:val="left" w:pos="567"/>
              </w:tabs>
              <w:spacing w:before="200"/>
              <w:jc w:val="both"/>
              <w:outlineLvl w:val="2"/>
            </w:pPr>
          </w:p>
        </w:tc>
      </w:tr>
      <w:tr w:rsidR="00AA1372" w:rsidRPr="00EC30C2" w14:paraId="50018A0C" w14:textId="77777777" w:rsidTr="00233538">
        <w:trPr>
          <w:trHeight w:val="337"/>
        </w:trPr>
        <w:tc>
          <w:tcPr>
            <w:tcW w:w="0" w:type="auto"/>
          </w:tcPr>
          <w:p w14:paraId="193407A1" w14:textId="77777777" w:rsidR="00AA1372" w:rsidRPr="00FF430B" w:rsidRDefault="0003591A" w:rsidP="00196AB4">
            <w:pPr>
              <w:tabs>
                <w:tab w:val="left" w:pos="567"/>
              </w:tabs>
              <w:jc w:val="both"/>
            </w:pPr>
            <w:r w:rsidRPr="00FF430B">
              <w:t>2.</w:t>
            </w:r>
          </w:p>
        </w:tc>
        <w:tc>
          <w:tcPr>
            <w:tcW w:w="3126" w:type="dxa"/>
          </w:tcPr>
          <w:p w14:paraId="7C1575AA" w14:textId="77777777" w:rsidR="00AA1372" w:rsidRPr="00FF430B" w:rsidRDefault="00AA1372" w:rsidP="00196AB4">
            <w:pPr>
              <w:keepNext/>
              <w:keepLines/>
              <w:tabs>
                <w:tab w:val="left" w:pos="567"/>
              </w:tabs>
              <w:spacing w:before="200"/>
              <w:jc w:val="both"/>
              <w:outlineLvl w:val="2"/>
            </w:pPr>
          </w:p>
        </w:tc>
        <w:tc>
          <w:tcPr>
            <w:tcW w:w="1984" w:type="dxa"/>
          </w:tcPr>
          <w:p w14:paraId="5E4FF437" w14:textId="77777777" w:rsidR="00AA1372" w:rsidRPr="00FF430B" w:rsidRDefault="00AA1372" w:rsidP="00196AB4">
            <w:pPr>
              <w:keepNext/>
              <w:keepLines/>
              <w:tabs>
                <w:tab w:val="left" w:pos="567"/>
              </w:tabs>
              <w:spacing w:before="200"/>
              <w:jc w:val="both"/>
              <w:outlineLvl w:val="2"/>
            </w:pPr>
          </w:p>
        </w:tc>
        <w:tc>
          <w:tcPr>
            <w:tcW w:w="1443" w:type="dxa"/>
          </w:tcPr>
          <w:p w14:paraId="3C58CCC1" w14:textId="77777777" w:rsidR="00AA1372" w:rsidRPr="00FF430B" w:rsidRDefault="00AA1372" w:rsidP="00196AB4">
            <w:pPr>
              <w:keepNext/>
              <w:keepLines/>
              <w:tabs>
                <w:tab w:val="left" w:pos="567"/>
              </w:tabs>
              <w:spacing w:before="200"/>
              <w:jc w:val="both"/>
              <w:outlineLvl w:val="2"/>
            </w:pPr>
          </w:p>
        </w:tc>
        <w:tc>
          <w:tcPr>
            <w:tcW w:w="0" w:type="auto"/>
          </w:tcPr>
          <w:p w14:paraId="35B3DBBC" w14:textId="77777777" w:rsidR="00AA1372" w:rsidRPr="00FF430B" w:rsidRDefault="00AA1372" w:rsidP="00196AB4">
            <w:pPr>
              <w:keepNext/>
              <w:keepLines/>
              <w:tabs>
                <w:tab w:val="left" w:pos="567"/>
              </w:tabs>
              <w:spacing w:before="200"/>
              <w:jc w:val="both"/>
              <w:outlineLvl w:val="2"/>
            </w:pPr>
          </w:p>
        </w:tc>
      </w:tr>
      <w:tr w:rsidR="00AA1372" w:rsidRPr="00EC30C2" w14:paraId="7C56F1CD" w14:textId="77777777" w:rsidTr="00233538">
        <w:trPr>
          <w:trHeight w:val="181"/>
        </w:trPr>
        <w:tc>
          <w:tcPr>
            <w:tcW w:w="0" w:type="auto"/>
          </w:tcPr>
          <w:p w14:paraId="6619C486" w14:textId="77777777" w:rsidR="00AA1372" w:rsidRPr="00FF430B" w:rsidRDefault="0003591A" w:rsidP="00196AB4">
            <w:pPr>
              <w:tabs>
                <w:tab w:val="left" w:pos="567"/>
              </w:tabs>
              <w:jc w:val="both"/>
            </w:pPr>
            <w:r w:rsidRPr="00FF430B">
              <w:t>3.</w:t>
            </w:r>
          </w:p>
        </w:tc>
        <w:tc>
          <w:tcPr>
            <w:tcW w:w="3126" w:type="dxa"/>
          </w:tcPr>
          <w:p w14:paraId="0595448A" w14:textId="77777777" w:rsidR="00AA1372" w:rsidRPr="00FF430B" w:rsidRDefault="00AA1372" w:rsidP="00196AB4">
            <w:pPr>
              <w:keepNext/>
              <w:keepLines/>
              <w:tabs>
                <w:tab w:val="left" w:pos="567"/>
              </w:tabs>
              <w:spacing w:before="200"/>
              <w:jc w:val="both"/>
              <w:outlineLvl w:val="2"/>
            </w:pPr>
          </w:p>
        </w:tc>
        <w:tc>
          <w:tcPr>
            <w:tcW w:w="1984" w:type="dxa"/>
          </w:tcPr>
          <w:p w14:paraId="4A731F46" w14:textId="77777777" w:rsidR="00AA1372" w:rsidRPr="00FF430B" w:rsidRDefault="00AA1372" w:rsidP="00196AB4">
            <w:pPr>
              <w:keepNext/>
              <w:keepLines/>
              <w:tabs>
                <w:tab w:val="left" w:pos="567"/>
              </w:tabs>
              <w:spacing w:before="200"/>
              <w:jc w:val="both"/>
              <w:outlineLvl w:val="2"/>
            </w:pPr>
          </w:p>
        </w:tc>
        <w:tc>
          <w:tcPr>
            <w:tcW w:w="1443" w:type="dxa"/>
          </w:tcPr>
          <w:p w14:paraId="3D83A2A9" w14:textId="77777777" w:rsidR="00AA1372" w:rsidRPr="00FF430B" w:rsidRDefault="00AA1372" w:rsidP="00196AB4">
            <w:pPr>
              <w:keepNext/>
              <w:keepLines/>
              <w:tabs>
                <w:tab w:val="left" w:pos="567"/>
              </w:tabs>
              <w:spacing w:before="200"/>
              <w:jc w:val="both"/>
              <w:outlineLvl w:val="2"/>
            </w:pPr>
          </w:p>
        </w:tc>
        <w:tc>
          <w:tcPr>
            <w:tcW w:w="0" w:type="auto"/>
          </w:tcPr>
          <w:p w14:paraId="7E040C40" w14:textId="77777777" w:rsidR="00AA1372" w:rsidRPr="00FF430B" w:rsidRDefault="00AA1372" w:rsidP="00196AB4">
            <w:pPr>
              <w:keepNext/>
              <w:keepLines/>
              <w:tabs>
                <w:tab w:val="left" w:pos="567"/>
              </w:tabs>
              <w:spacing w:before="200"/>
              <w:jc w:val="both"/>
              <w:outlineLvl w:val="2"/>
            </w:pPr>
          </w:p>
        </w:tc>
      </w:tr>
      <w:tr w:rsidR="00AA1372" w:rsidRPr="00EC30C2" w14:paraId="1CA48553" w14:textId="77777777" w:rsidTr="00233538">
        <w:trPr>
          <w:trHeight w:val="181"/>
        </w:trPr>
        <w:tc>
          <w:tcPr>
            <w:tcW w:w="0" w:type="auto"/>
          </w:tcPr>
          <w:p w14:paraId="2E873DBC" w14:textId="77777777" w:rsidR="00AA1372" w:rsidRPr="00FF430B" w:rsidRDefault="0003591A" w:rsidP="00196AB4">
            <w:pPr>
              <w:tabs>
                <w:tab w:val="left" w:pos="567"/>
              </w:tabs>
              <w:jc w:val="both"/>
            </w:pPr>
            <w:r w:rsidRPr="00FF430B">
              <w:t>4.</w:t>
            </w:r>
          </w:p>
        </w:tc>
        <w:tc>
          <w:tcPr>
            <w:tcW w:w="3126" w:type="dxa"/>
          </w:tcPr>
          <w:p w14:paraId="15581D4E" w14:textId="77777777" w:rsidR="00AA1372" w:rsidRPr="00FF430B" w:rsidRDefault="00AA1372" w:rsidP="00196AB4">
            <w:pPr>
              <w:keepNext/>
              <w:keepLines/>
              <w:tabs>
                <w:tab w:val="left" w:pos="567"/>
              </w:tabs>
              <w:spacing w:before="200"/>
              <w:jc w:val="both"/>
              <w:outlineLvl w:val="2"/>
            </w:pPr>
          </w:p>
        </w:tc>
        <w:tc>
          <w:tcPr>
            <w:tcW w:w="1984" w:type="dxa"/>
          </w:tcPr>
          <w:p w14:paraId="7069022A" w14:textId="77777777" w:rsidR="00AA1372" w:rsidRPr="00FF430B" w:rsidRDefault="00AA1372" w:rsidP="00196AB4">
            <w:pPr>
              <w:keepNext/>
              <w:keepLines/>
              <w:tabs>
                <w:tab w:val="left" w:pos="567"/>
              </w:tabs>
              <w:spacing w:before="200"/>
              <w:jc w:val="both"/>
              <w:outlineLvl w:val="2"/>
            </w:pPr>
          </w:p>
        </w:tc>
        <w:tc>
          <w:tcPr>
            <w:tcW w:w="1443" w:type="dxa"/>
          </w:tcPr>
          <w:p w14:paraId="0784F461" w14:textId="77777777" w:rsidR="00AA1372" w:rsidRPr="00FF430B" w:rsidRDefault="00AA1372" w:rsidP="00196AB4">
            <w:pPr>
              <w:keepNext/>
              <w:keepLines/>
              <w:tabs>
                <w:tab w:val="left" w:pos="567"/>
              </w:tabs>
              <w:spacing w:before="200"/>
              <w:jc w:val="both"/>
              <w:outlineLvl w:val="2"/>
            </w:pPr>
          </w:p>
        </w:tc>
        <w:tc>
          <w:tcPr>
            <w:tcW w:w="0" w:type="auto"/>
          </w:tcPr>
          <w:p w14:paraId="129FEF1A" w14:textId="77777777" w:rsidR="00AA1372" w:rsidRPr="00FF430B" w:rsidRDefault="00AA1372" w:rsidP="00196AB4">
            <w:pPr>
              <w:keepNext/>
              <w:keepLines/>
              <w:tabs>
                <w:tab w:val="left" w:pos="567"/>
              </w:tabs>
              <w:spacing w:before="200"/>
              <w:jc w:val="both"/>
              <w:outlineLvl w:val="2"/>
            </w:pPr>
          </w:p>
        </w:tc>
      </w:tr>
      <w:tr w:rsidR="00AA1372" w:rsidRPr="00EC30C2" w14:paraId="2DA7C6A8" w14:textId="77777777" w:rsidTr="00233538">
        <w:trPr>
          <w:trHeight w:val="181"/>
        </w:trPr>
        <w:tc>
          <w:tcPr>
            <w:tcW w:w="0" w:type="auto"/>
          </w:tcPr>
          <w:p w14:paraId="6E9B8290" w14:textId="77777777" w:rsidR="00AA1372" w:rsidRPr="00FF430B" w:rsidRDefault="00AA1372" w:rsidP="00196AB4">
            <w:pPr>
              <w:keepNext/>
              <w:keepLines/>
              <w:tabs>
                <w:tab w:val="left" w:pos="567"/>
              </w:tabs>
              <w:spacing w:before="200"/>
              <w:jc w:val="both"/>
              <w:outlineLvl w:val="2"/>
            </w:pPr>
          </w:p>
        </w:tc>
        <w:tc>
          <w:tcPr>
            <w:tcW w:w="3126" w:type="dxa"/>
          </w:tcPr>
          <w:p w14:paraId="5EECBE1B" w14:textId="77777777" w:rsidR="00AA1372" w:rsidRPr="00FF430B" w:rsidRDefault="00AA1372" w:rsidP="00196AB4">
            <w:pPr>
              <w:keepNext/>
              <w:keepLines/>
              <w:tabs>
                <w:tab w:val="left" w:pos="567"/>
              </w:tabs>
              <w:spacing w:before="200"/>
              <w:jc w:val="both"/>
              <w:outlineLvl w:val="2"/>
            </w:pPr>
          </w:p>
        </w:tc>
        <w:tc>
          <w:tcPr>
            <w:tcW w:w="1984" w:type="dxa"/>
          </w:tcPr>
          <w:p w14:paraId="3B45EBF3" w14:textId="77777777" w:rsidR="00AA1372" w:rsidRPr="00FF430B" w:rsidRDefault="00AA1372" w:rsidP="00196AB4">
            <w:pPr>
              <w:keepNext/>
              <w:keepLines/>
              <w:tabs>
                <w:tab w:val="left" w:pos="567"/>
              </w:tabs>
              <w:spacing w:before="200"/>
              <w:jc w:val="both"/>
              <w:outlineLvl w:val="2"/>
            </w:pPr>
          </w:p>
        </w:tc>
        <w:tc>
          <w:tcPr>
            <w:tcW w:w="1443" w:type="dxa"/>
          </w:tcPr>
          <w:p w14:paraId="04799077" w14:textId="77777777" w:rsidR="00AA1372" w:rsidRPr="00FF430B" w:rsidRDefault="00AA1372" w:rsidP="00196AB4">
            <w:pPr>
              <w:keepNext/>
              <w:keepLines/>
              <w:tabs>
                <w:tab w:val="left" w:pos="567"/>
              </w:tabs>
              <w:spacing w:before="200"/>
              <w:jc w:val="both"/>
              <w:outlineLvl w:val="2"/>
            </w:pPr>
          </w:p>
        </w:tc>
        <w:tc>
          <w:tcPr>
            <w:tcW w:w="0" w:type="auto"/>
          </w:tcPr>
          <w:p w14:paraId="46A7C7C6" w14:textId="77777777" w:rsidR="00AA1372" w:rsidRPr="00FF430B" w:rsidRDefault="00AA1372" w:rsidP="00196AB4">
            <w:pPr>
              <w:keepNext/>
              <w:keepLines/>
              <w:tabs>
                <w:tab w:val="left" w:pos="567"/>
              </w:tabs>
              <w:spacing w:before="200"/>
              <w:jc w:val="both"/>
              <w:outlineLvl w:val="2"/>
            </w:pPr>
          </w:p>
        </w:tc>
      </w:tr>
    </w:tbl>
    <w:p w14:paraId="187CD8B3" w14:textId="77777777" w:rsidR="00B27D8B" w:rsidRPr="00FF430B" w:rsidRDefault="00B27D8B" w:rsidP="00196AB4">
      <w:pPr>
        <w:jc w:val="both"/>
        <w:rPr>
          <w:rFonts w:eastAsia="PMingLiU"/>
          <w:lang w:eastAsia="zh-CN"/>
        </w:rPr>
      </w:pPr>
    </w:p>
    <w:p w14:paraId="0892115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66AEEC1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5FA36FB7"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1C019F0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53E26A3" w14:textId="77777777" w:rsidR="00AA1372" w:rsidRPr="00FF430B" w:rsidRDefault="00AA1372" w:rsidP="00196AB4">
      <w:pPr>
        <w:rPr>
          <w:rFonts w:eastAsia="PMingLiU"/>
          <w:lang w:eastAsia="zh-CN"/>
        </w:rPr>
      </w:pPr>
    </w:p>
    <w:p w14:paraId="3C5CE7F3" w14:textId="77777777" w:rsidR="00316C81" w:rsidRPr="00FF430B" w:rsidRDefault="00316C81" w:rsidP="00316C81">
      <w:pPr>
        <w:spacing w:after="200" w:line="276" w:lineRule="auto"/>
        <w:jc w:val="center"/>
        <w:rPr>
          <w:rFonts w:eastAsia="PMingLiU"/>
          <w:lang w:eastAsia="zh-CN"/>
        </w:rPr>
      </w:pPr>
      <w:bookmarkStart w:id="59" w:name="_Toc449692115"/>
    </w:p>
    <w:p w14:paraId="533B199C" w14:textId="77777777" w:rsidR="002D6E71" w:rsidRPr="00FF430B" w:rsidRDefault="002D6E71" w:rsidP="00316C81">
      <w:pPr>
        <w:spacing w:after="200" w:line="276" w:lineRule="auto"/>
        <w:jc w:val="center"/>
        <w:rPr>
          <w:rFonts w:eastAsia="PMingLiU"/>
          <w:b/>
          <w:lang w:eastAsia="zh-CN"/>
        </w:rPr>
      </w:pPr>
    </w:p>
    <w:p w14:paraId="1D5268B0" w14:textId="77777777" w:rsidR="002D6E71" w:rsidRPr="00FF430B" w:rsidRDefault="002D6E71" w:rsidP="00316C81">
      <w:pPr>
        <w:spacing w:after="200" w:line="276" w:lineRule="auto"/>
        <w:jc w:val="center"/>
        <w:rPr>
          <w:rFonts w:eastAsia="PMingLiU"/>
          <w:b/>
          <w:lang w:eastAsia="zh-CN"/>
        </w:rPr>
      </w:pPr>
    </w:p>
    <w:p w14:paraId="7D86FACE" w14:textId="77777777" w:rsidR="002D6E71" w:rsidRPr="00FF430B" w:rsidRDefault="002D6E71" w:rsidP="00316C81">
      <w:pPr>
        <w:spacing w:after="200" w:line="276" w:lineRule="auto"/>
        <w:jc w:val="center"/>
        <w:rPr>
          <w:rFonts w:eastAsia="PMingLiU"/>
          <w:b/>
          <w:lang w:eastAsia="zh-CN"/>
        </w:rPr>
      </w:pPr>
    </w:p>
    <w:p w14:paraId="3E50ACFE" w14:textId="77777777" w:rsidR="002D6E71" w:rsidRPr="00FF430B" w:rsidRDefault="002D6E71" w:rsidP="00316C81">
      <w:pPr>
        <w:spacing w:after="200" w:line="276" w:lineRule="auto"/>
        <w:jc w:val="center"/>
        <w:rPr>
          <w:rFonts w:eastAsia="PMingLiU"/>
          <w:b/>
          <w:lang w:eastAsia="zh-CN"/>
        </w:rPr>
      </w:pPr>
    </w:p>
    <w:p w14:paraId="3809655D" w14:textId="77777777" w:rsidR="002D6E71" w:rsidRPr="00FF430B" w:rsidRDefault="002D6E71" w:rsidP="00316C81">
      <w:pPr>
        <w:spacing w:after="200" w:line="276" w:lineRule="auto"/>
        <w:jc w:val="center"/>
        <w:rPr>
          <w:rFonts w:eastAsia="PMingLiU"/>
          <w:b/>
          <w:lang w:eastAsia="zh-CN"/>
        </w:rPr>
      </w:pPr>
    </w:p>
    <w:p w14:paraId="5B827980" w14:textId="77777777" w:rsidR="002D6E71" w:rsidRPr="00FF430B" w:rsidRDefault="002D6E71" w:rsidP="00316C81">
      <w:pPr>
        <w:spacing w:after="200" w:line="276" w:lineRule="auto"/>
        <w:jc w:val="center"/>
        <w:rPr>
          <w:rFonts w:eastAsia="PMingLiU"/>
          <w:b/>
          <w:lang w:eastAsia="zh-CN"/>
        </w:rPr>
      </w:pPr>
    </w:p>
    <w:p w14:paraId="377BFFBD" w14:textId="77777777" w:rsidR="002D6E71" w:rsidRPr="00FF430B" w:rsidRDefault="002D6E71" w:rsidP="00316C81">
      <w:pPr>
        <w:spacing w:after="200" w:line="276" w:lineRule="auto"/>
        <w:jc w:val="center"/>
        <w:rPr>
          <w:rFonts w:eastAsia="PMingLiU"/>
          <w:b/>
          <w:lang w:eastAsia="zh-CN"/>
        </w:rPr>
      </w:pPr>
    </w:p>
    <w:p w14:paraId="2B0EC024" w14:textId="77777777" w:rsidR="002D6E71" w:rsidRPr="00FF430B" w:rsidRDefault="002D6E71" w:rsidP="00316C81">
      <w:pPr>
        <w:spacing w:after="200" w:line="276" w:lineRule="auto"/>
        <w:jc w:val="center"/>
        <w:rPr>
          <w:rFonts w:eastAsia="PMingLiU"/>
          <w:b/>
          <w:lang w:eastAsia="zh-CN"/>
        </w:rPr>
      </w:pPr>
    </w:p>
    <w:p w14:paraId="6FEDEDAE" w14:textId="77777777" w:rsidR="002D6E71" w:rsidRPr="00FF430B" w:rsidRDefault="002D6E71" w:rsidP="00316C81">
      <w:pPr>
        <w:spacing w:after="200" w:line="276" w:lineRule="auto"/>
        <w:jc w:val="center"/>
        <w:rPr>
          <w:rFonts w:eastAsia="PMingLiU"/>
          <w:b/>
          <w:lang w:eastAsia="zh-CN"/>
        </w:rPr>
      </w:pPr>
    </w:p>
    <w:p w14:paraId="15C42CCA" w14:textId="77777777" w:rsidR="000E4D7D" w:rsidRPr="00FF430B" w:rsidRDefault="000E4D7D" w:rsidP="00316C81">
      <w:pPr>
        <w:spacing w:after="200" w:line="276" w:lineRule="auto"/>
        <w:jc w:val="center"/>
        <w:rPr>
          <w:rFonts w:eastAsia="PMingLiU"/>
          <w:b/>
          <w:lang w:eastAsia="zh-CN"/>
        </w:rPr>
      </w:pPr>
    </w:p>
    <w:p w14:paraId="21F70F89" w14:textId="77777777" w:rsidR="000E4D7D" w:rsidRPr="00FF430B" w:rsidRDefault="000E4D7D" w:rsidP="00316C81">
      <w:pPr>
        <w:spacing w:after="200" w:line="276" w:lineRule="auto"/>
        <w:jc w:val="center"/>
        <w:rPr>
          <w:rFonts w:eastAsia="PMingLiU"/>
          <w:b/>
          <w:lang w:eastAsia="zh-CN"/>
        </w:rPr>
      </w:pPr>
    </w:p>
    <w:p w14:paraId="1E1BBF8E" w14:textId="77777777" w:rsidR="000E4D7D" w:rsidRPr="00FF430B" w:rsidRDefault="000E4D7D" w:rsidP="00316C81">
      <w:pPr>
        <w:spacing w:after="200" w:line="276" w:lineRule="auto"/>
        <w:jc w:val="center"/>
        <w:rPr>
          <w:rFonts w:eastAsia="PMingLiU"/>
          <w:b/>
          <w:lang w:eastAsia="zh-CN"/>
        </w:rPr>
      </w:pPr>
    </w:p>
    <w:p w14:paraId="29907AB0" w14:textId="77777777" w:rsidR="002D6E71" w:rsidRPr="00FF430B" w:rsidRDefault="002D6E71" w:rsidP="00316C81">
      <w:pPr>
        <w:spacing w:after="200" w:line="276" w:lineRule="auto"/>
        <w:jc w:val="center"/>
        <w:rPr>
          <w:rFonts w:eastAsia="PMingLiU"/>
          <w:b/>
          <w:lang w:eastAsia="zh-CN"/>
        </w:rPr>
      </w:pPr>
    </w:p>
    <w:p w14:paraId="26BF6C1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18A239A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28B3F5F" w14:textId="77777777" w:rsidR="00BA7FF4" w:rsidRPr="00FF430B" w:rsidRDefault="00BA7FF4" w:rsidP="00BA7FF4">
      <w:pPr>
        <w:jc w:val="right"/>
        <w:rPr>
          <w:noProof w:val="0"/>
        </w:rPr>
      </w:pPr>
      <w:r w:rsidRPr="00FF430B">
        <w:rPr>
          <w:noProof w:val="0"/>
        </w:rPr>
        <w:t>din “____” ________ 20___</w:t>
      </w:r>
    </w:p>
    <w:p w14:paraId="530AE8B7" w14:textId="77777777" w:rsidR="002D6E71" w:rsidRPr="00FF430B" w:rsidRDefault="002D6E71" w:rsidP="00316C81">
      <w:pPr>
        <w:spacing w:after="200" w:line="276" w:lineRule="auto"/>
        <w:jc w:val="center"/>
        <w:rPr>
          <w:rFonts w:eastAsia="PMingLiU"/>
          <w:b/>
          <w:lang w:eastAsia="zh-CN"/>
        </w:rPr>
      </w:pPr>
    </w:p>
    <w:p w14:paraId="648EA013" w14:textId="77777777" w:rsidR="002D6E71" w:rsidRPr="00FF430B" w:rsidRDefault="002D6E71" w:rsidP="00316C81">
      <w:pPr>
        <w:spacing w:after="200" w:line="276" w:lineRule="auto"/>
        <w:jc w:val="center"/>
        <w:rPr>
          <w:rFonts w:eastAsia="PMingLiU"/>
          <w:b/>
          <w:lang w:eastAsia="zh-CN"/>
        </w:rPr>
      </w:pPr>
    </w:p>
    <w:bookmarkEnd w:id="59"/>
    <w:p w14:paraId="4E9FF2CF"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932DD57"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F625341" w14:textId="77777777" w:rsidR="00AA1372" w:rsidRPr="00FF430B" w:rsidRDefault="0003591A" w:rsidP="008C0290">
      <w:pPr>
        <w:tabs>
          <w:tab w:val="left" w:pos="567"/>
        </w:tabs>
        <w:jc w:val="both"/>
      </w:pPr>
      <w:r w:rsidRPr="00FF430B">
        <w:t>____________________________________________________________________________</w:t>
      </w:r>
    </w:p>
    <w:p w14:paraId="5A20E018" w14:textId="77777777" w:rsidR="00AA1372" w:rsidRPr="00FF430B" w:rsidRDefault="0003591A" w:rsidP="008C0290">
      <w:pPr>
        <w:tabs>
          <w:tab w:val="left" w:pos="567"/>
        </w:tabs>
        <w:jc w:val="center"/>
        <w:rPr>
          <w:b/>
        </w:rPr>
      </w:pPr>
      <w:r w:rsidRPr="00FF430B">
        <w:rPr>
          <w:b/>
        </w:rPr>
        <w:t>(denumirea)</w:t>
      </w:r>
    </w:p>
    <w:p w14:paraId="3A41DFBF"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0C3172DD"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60103EE8"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6A4A3414"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BBCCF63"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556CE6ED"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DE3E36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97769A"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FADD4C6" w14:textId="77777777" w:rsidR="00AA1372" w:rsidRPr="00FF430B" w:rsidRDefault="00A227F2" w:rsidP="008C0290">
      <w:pPr>
        <w:tabs>
          <w:tab w:val="left" w:pos="567"/>
        </w:tabs>
        <w:jc w:val="both"/>
      </w:pPr>
      <w:r w:rsidRPr="00FF430B">
        <w:rPr>
          <w:b/>
        </w:rPr>
        <w:t>3. Informaţii privind modul de asociere:</w:t>
      </w:r>
    </w:p>
    <w:p w14:paraId="2AC8A02D"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6DB59591" w14:textId="77777777" w:rsidR="00AA1372" w:rsidRPr="00FF430B" w:rsidRDefault="00A227F2" w:rsidP="008C0290">
      <w:pPr>
        <w:tabs>
          <w:tab w:val="left" w:pos="567"/>
        </w:tabs>
        <w:jc w:val="both"/>
      </w:pPr>
      <w:r w:rsidRPr="00FF430B">
        <w:t>b) Locul şi data înregistrării asociaţiei______________________________________________</w:t>
      </w:r>
    </w:p>
    <w:p w14:paraId="6A37D6DB"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7B3A8112" w14:textId="77777777" w:rsidR="00AA1372" w:rsidRPr="00FF430B" w:rsidRDefault="00A227F2" w:rsidP="008C0290">
      <w:pPr>
        <w:tabs>
          <w:tab w:val="left" w:pos="567"/>
        </w:tabs>
        <w:jc w:val="both"/>
      </w:pPr>
      <w:r w:rsidRPr="00FF430B">
        <w:t>_____________________________________________________________________________</w:t>
      </w:r>
    </w:p>
    <w:p w14:paraId="0E7696DD"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686518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19F3BA69" w14:textId="77777777" w:rsidR="00355106" w:rsidRPr="00FF430B" w:rsidRDefault="00A227F2" w:rsidP="008C0290">
      <w:pPr>
        <w:tabs>
          <w:tab w:val="left" w:pos="567"/>
        </w:tabs>
        <w:jc w:val="both"/>
      </w:pPr>
      <w:r w:rsidRPr="00FF430B">
        <w:t>_____________________________________________________________________________</w:t>
      </w:r>
    </w:p>
    <w:p w14:paraId="36431182" w14:textId="77777777" w:rsidR="00355106" w:rsidRPr="00FF430B" w:rsidRDefault="00A227F2" w:rsidP="008C0290">
      <w:pPr>
        <w:tabs>
          <w:tab w:val="left" w:pos="567"/>
        </w:tabs>
        <w:jc w:val="both"/>
      </w:pPr>
      <w:r w:rsidRPr="00FF430B">
        <w:t>f) Condiţii de administrare a asociaţiei______________________________________________</w:t>
      </w:r>
    </w:p>
    <w:p w14:paraId="4603670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B93E68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3FFE6B1"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4B41F4BC" w14:textId="77777777" w:rsidR="00AA1372" w:rsidRPr="00FF430B" w:rsidRDefault="00A227F2" w:rsidP="008C0290">
      <w:pPr>
        <w:tabs>
          <w:tab w:val="left" w:pos="567"/>
        </w:tabs>
        <w:jc w:val="both"/>
      </w:pPr>
      <w:r w:rsidRPr="00FF430B">
        <w:t>j) Alte cauze__________________________________________________________________</w:t>
      </w:r>
    </w:p>
    <w:p w14:paraId="3C56A15F" w14:textId="77777777" w:rsidR="008C0290" w:rsidRPr="00FF430B" w:rsidRDefault="008C0290" w:rsidP="008C0290">
      <w:pPr>
        <w:jc w:val="both"/>
        <w:rPr>
          <w:rFonts w:eastAsia="PMingLiU"/>
          <w:lang w:eastAsia="zh-CN"/>
        </w:rPr>
      </w:pPr>
    </w:p>
    <w:p w14:paraId="62798184" w14:textId="77777777" w:rsidR="00B27D8B" w:rsidRPr="00FF430B" w:rsidRDefault="00B27D8B" w:rsidP="008C0290">
      <w:pPr>
        <w:jc w:val="both"/>
        <w:rPr>
          <w:rFonts w:eastAsia="PMingLiU"/>
          <w:lang w:eastAsia="zh-CN"/>
        </w:rPr>
      </w:pPr>
    </w:p>
    <w:p w14:paraId="6A6A9425"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5C23E90"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57E6DC19"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E96975A"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2394399"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E2E746" w14:textId="77777777" w:rsidR="00AA1372" w:rsidRPr="00FF430B" w:rsidRDefault="00AA1372" w:rsidP="008C0290">
      <w:pPr>
        <w:jc w:val="both"/>
        <w:rPr>
          <w:rFonts w:eastAsia="PMingLiU"/>
          <w:lang w:eastAsia="zh-CN"/>
        </w:rPr>
      </w:pPr>
    </w:p>
    <w:p w14:paraId="40CF4618"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6AC0D32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27116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8365B9"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16E2421A" w14:textId="77777777" w:rsidR="00A1178E" w:rsidRPr="00FF430B" w:rsidRDefault="00A1178E" w:rsidP="00A1178E">
      <w:pPr>
        <w:tabs>
          <w:tab w:val="left" w:pos="567"/>
        </w:tabs>
        <w:jc w:val="both"/>
        <w:rPr>
          <w:rFonts w:eastAsia="PMingLiU"/>
          <w:lang w:eastAsia="zh-CN"/>
        </w:rPr>
      </w:pPr>
    </w:p>
    <w:p w14:paraId="010EAC67" w14:textId="77777777" w:rsidR="0036022B" w:rsidRPr="00FF430B" w:rsidRDefault="0036022B" w:rsidP="00A1178E">
      <w:pPr>
        <w:tabs>
          <w:tab w:val="left" w:pos="567"/>
        </w:tabs>
        <w:jc w:val="center"/>
        <w:rPr>
          <w:b/>
          <w:color w:val="000000"/>
          <w:w w:val="90"/>
          <w:sz w:val="28"/>
          <w:szCs w:val="28"/>
        </w:rPr>
      </w:pPr>
    </w:p>
    <w:p w14:paraId="2AF88D70" w14:textId="77777777" w:rsidR="002D6E71" w:rsidRPr="00FF430B" w:rsidRDefault="002D6E71" w:rsidP="00A1178E">
      <w:pPr>
        <w:tabs>
          <w:tab w:val="left" w:pos="567"/>
        </w:tabs>
        <w:jc w:val="center"/>
        <w:rPr>
          <w:b/>
          <w:color w:val="000000"/>
          <w:w w:val="90"/>
        </w:rPr>
      </w:pPr>
    </w:p>
    <w:p w14:paraId="1C56C700" w14:textId="77777777" w:rsidR="00B27D8B" w:rsidRPr="00FF430B" w:rsidRDefault="00B27D8B" w:rsidP="00A1178E">
      <w:pPr>
        <w:tabs>
          <w:tab w:val="left" w:pos="567"/>
        </w:tabs>
        <w:jc w:val="center"/>
        <w:rPr>
          <w:b/>
          <w:color w:val="000000"/>
          <w:w w:val="90"/>
        </w:rPr>
      </w:pPr>
    </w:p>
    <w:p w14:paraId="481D0AA7" w14:textId="77777777" w:rsidR="00B27D8B" w:rsidRDefault="00B27D8B" w:rsidP="00A1178E">
      <w:pPr>
        <w:tabs>
          <w:tab w:val="left" w:pos="567"/>
        </w:tabs>
        <w:jc w:val="center"/>
        <w:rPr>
          <w:b/>
          <w:color w:val="000000"/>
          <w:w w:val="90"/>
        </w:rPr>
      </w:pPr>
    </w:p>
    <w:p w14:paraId="1D2E7AFB" w14:textId="77777777" w:rsidR="00FF430B" w:rsidRDefault="00FF430B" w:rsidP="00A1178E">
      <w:pPr>
        <w:tabs>
          <w:tab w:val="left" w:pos="567"/>
        </w:tabs>
        <w:jc w:val="center"/>
        <w:rPr>
          <w:b/>
          <w:color w:val="000000"/>
          <w:w w:val="90"/>
        </w:rPr>
      </w:pPr>
    </w:p>
    <w:p w14:paraId="1B30A3F0" w14:textId="77777777" w:rsidR="00FF430B" w:rsidRPr="00FF430B" w:rsidRDefault="00FF430B" w:rsidP="00A1178E">
      <w:pPr>
        <w:tabs>
          <w:tab w:val="left" w:pos="567"/>
        </w:tabs>
        <w:jc w:val="center"/>
        <w:rPr>
          <w:b/>
          <w:color w:val="000000"/>
          <w:w w:val="90"/>
        </w:rPr>
      </w:pPr>
    </w:p>
    <w:p w14:paraId="340DDCD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DF10B6"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290C45A" w14:textId="77777777" w:rsidR="00BA7FF4" w:rsidRPr="00FF430B" w:rsidRDefault="00A13EAE" w:rsidP="00BA7FF4">
      <w:pPr>
        <w:jc w:val="right"/>
        <w:rPr>
          <w:noProof w:val="0"/>
        </w:rPr>
      </w:pPr>
      <w:r w:rsidRPr="00FF430B">
        <w:rPr>
          <w:noProof w:val="0"/>
        </w:rPr>
        <w:t>din “____” ________ 20___</w:t>
      </w:r>
    </w:p>
    <w:p w14:paraId="56C966F1" w14:textId="77777777" w:rsidR="00B27D8B" w:rsidRPr="00FF430B" w:rsidRDefault="00B27D8B" w:rsidP="00A1178E">
      <w:pPr>
        <w:tabs>
          <w:tab w:val="left" w:pos="567"/>
        </w:tabs>
        <w:jc w:val="center"/>
        <w:rPr>
          <w:b/>
          <w:color w:val="000000"/>
          <w:w w:val="90"/>
        </w:rPr>
      </w:pPr>
    </w:p>
    <w:p w14:paraId="077F18E0" w14:textId="77777777" w:rsidR="00B27D8B" w:rsidRPr="00FF430B" w:rsidRDefault="00B27D8B" w:rsidP="00A1178E">
      <w:pPr>
        <w:tabs>
          <w:tab w:val="left" w:pos="567"/>
        </w:tabs>
        <w:jc w:val="center"/>
        <w:rPr>
          <w:b/>
          <w:color w:val="000000"/>
          <w:w w:val="90"/>
        </w:rPr>
      </w:pPr>
    </w:p>
    <w:p w14:paraId="31E9FD60" w14:textId="77777777" w:rsidR="00653E70" w:rsidRPr="00FF430B" w:rsidRDefault="00653E70" w:rsidP="00B27D8B">
      <w:pPr>
        <w:tabs>
          <w:tab w:val="left" w:pos="567"/>
        </w:tabs>
        <w:jc w:val="center"/>
        <w:rPr>
          <w:b/>
          <w:color w:val="000000"/>
          <w:w w:val="90"/>
        </w:rPr>
      </w:pPr>
    </w:p>
    <w:p w14:paraId="78AA27F5" w14:textId="77777777" w:rsidR="00653E70" w:rsidRPr="00FF430B" w:rsidRDefault="00A13EAE" w:rsidP="00B27D8B">
      <w:pPr>
        <w:pStyle w:val="Titlu1"/>
        <w:numPr>
          <w:ilvl w:val="0"/>
          <w:numId w:val="0"/>
        </w:numPr>
        <w:ind w:left="720"/>
      </w:pPr>
      <w:r w:rsidRPr="00FF430B">
        <w:t>ANGAJAMENT TERŢ SUSŢINĂTOR FINANCIAR</w:t>
      </w:r>
    </w:p>
    <w:p w14:paraId="32CBEB46" w14:textId="77777777" w:rsidR="002D6E71" w:rsidRPr="00FF430B" w:rsidRDefault="002D6E71" w:rsidP="00B27D8B">
      <w:pPr>
        <w:tabs>
          <w:tab w:val="left" w:pos="567"/>
        </w:tabs>
        <w:jc w:val="center"/>
        <w:rPr>
          <w:b/>
          <w:color w:val="000000"/>
          <w:w w:val="90"/>
        </w:rPr>
      </w:pPr>
    </w:p>
    <w:p w14:paraId="540DAD47" w14:textId="77777777" w:rsidR="00AC7DAC" w:rsidRPr="00FF430B" w:rsidRDefault="00AC7DAC" w:rsidP="00AC7DAC">
      <w:pPr>
        <w:shd w:val="clear" w:color="auto" w:fill="FFFFFF"/>
        <w:jc w:val="both"/>
        <w:rPr>
          <w:b/>
          <w:spacing w:val="-2"/>
        </w:rPr>
      </w:pPr>
      <w:r w:rsidRPr="00FF430B">
        <w:rPr>
          <w:b/>
          <w:spacing w:val="-2"/>
        </w:rPr>
        <w:t>Terţ susţinător financiar</w:t>
      </w:r>
    </w:p>
    <w:p w14:paraId="2BBD5642" w14:textId="77777777" w:rsidR="00AC7DAC" w:rsidRPr="00FF430B" w:rsidRDefault="00AC7DAC" w:rsidP="00AC7DAC">
      <w:pPr>
        <w:shd w:val="clear" w:color="auto" w:fill="FFFFFF"/>
        <w:jc w:val="both"/>
      </w:pPr>
      <w:r w:rsidRPr="00FF430B">
        <w:rPr>
          <w:b/>
          <w:spacing w:val="-2"/>
        </w:rPr>
        <w:t>..........................</w:t>
      </w:r>
      <w:r w:rsidRPr="00FF430B">
        <w:t xml:space="preserve">(denumirea)  </w:t>
      </w:r>
    </w:p>
    <w:p w14:paraId="19A2F72C" w14:textId="77777777" w:rsidR="00AC7DAC" w:rsidRPr="00FF430B" w:rsidRDefault="00AC7DAC" w:rsidP="00AC7DAC">
      <w:pPr>
        <w:shd w:val="clear" w:color="auto" w:fill="FFFFFF"/>
        <w:jc w:val="center"/>
        <w:rPr>
          <w:b/>
        </w:rPr>
      </w:pPr>
      <w:r w:rsidRPr="00FF430B">
        <w:rPr>
          <w:b/>
        </w:rPr>
        <w:t>ANGAJAMENT</w:t>
      </w:r>
    </w:p>
    <w:p w14:paraId="1BF11A9E"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0B96EBC1"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37DF021D"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0160D274"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7A765D4A"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9E5E615"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3B87EEE"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7EA5F5C"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4558F94E"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w:t>
      </w:r>
      <w:r w:rsidRPr="00FF430B">
        <w:lastRenderedPageBreak/>
        <w:t>neexecutarea, parţială sau totală, sau la executarea cu întârziere sau în mod necorespunzător a obligaţiilor asumate de noi prin prezentul angajament.</w:t>
      </w:r>
    </w:p>
    <w:p w14:paraId="0160F79D"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007E016"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492C5940" w14:textId="77777777" w:rsidR="00AC7DAC" w:rsidRPr="00FF430B" w:rsidRDefault="00AC7DAC" w:rsidP="00AC7DAC">
      <w:pPr>
        <w:shd w:val="clear" w:color="auto" w:fill="FFFFFF"/>
        <w:jc w:val="both"/>
        <w:rPr>
          <w:spacing w:val="-1"/>
        </w:rPr>
      </w:pPr>
    </w:p>
    <w:p w14:paraId="4568C680" w14:textId="77777777" w:rsidR="00B27D8B" w:rsidRPr="00FF430B" w:rsidRDefault="00B27D8B" w:rsidP="00AC7DAC">
      <w:pPr>
        <w:shd w:val="clear" w:color="auto" w:fill="FFFFFF"/>
        <w:jc w:val="both"/>
        <w:rPr>
          <w:spacing w:val="-1"/>
        </w:rPr>
      </w:pPr>
    </w:p>
    <w:p w14:paraId="5F93EC72" w14:textId="77777777" w:rsidR="00B27D8B" w:rsidRPr="00FF430B" w:rsidRDefault="00B27D8B" w:rsidP="00AC7DAC">
      <w:pPr>
        <w:shd w:val="clear" w:color="auto" w:fill="FFFFFF"/>
        <w:jc w:val="both"/>
        <w:rPr>
          <w:spacing w:val="-1"/>
        </w:rPr>
      </w:pPr>
    </w:p>
    <w:p w14:paraId="48E2CA59" w14:textId="77777777" w:rsidR="00AC7DAC" w:rsidRPr="00FF430B" w:rsidRDefault="00AC7DAC" w:rsidP="00AC7DAC">
      <w:pPr>
        <w:shd w:val="clear" w:color="auto" w:fill="FFFFFF"/>
        <w:jc w:val="both"/>
        <w:rPr>
          <w:spacing w:val="-1"/>
        </w:rPr>
      </w:pPr>
    </w:p>
    <w:p w14:paraId="3F79989E" w14:textId="77777777" w:rsidR="00AC7DAC" w:rsidRPr="00FF430B" w:rsidRDefault="00AC7DAC" w:rsidP="00AC7DAC">
      <w:pPr>
        <w:shd w:val="clear" w:color="auto" w:fill="FFFFFF"/>
        <w:jc w:val="both"/>
        <w:rPr>
          <w:spacing w:val="-1"/>
        </w:rPr>
      </w:pPr>
    </w:p>
    <w:p w14:paraId="36E0A889"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3AE6004" w14:textId="77777777" w:rsidR="00AC7DAC" w:rsidRPr="00FF430B" w:rsidRDefault="00AC7DAC" w:rsidP="00AC7DAC">
      <w:pPr>
        <w:ind w:left="5040" w:firstLine="720"/>
        <w:jc w:val="both"/>
        <w:rPr>
          <w:rStyle w:val="tax1"/>
          <w:rFonts w:eastAsiaTheme="majorEastAsia"/>
          <w:sz w:val="22"/>
          <w:szCs w:val="22"/>
        </w:rPr>
      </w:pPr>
    </w:p>
    <w:p w14:paraId="33A667E6" w14:textId="77777777" w:rsidR="0019071C" w:rsidRPr="00FF430B" w:rsidRDefault="0019071C" w:rsidP="00BA7FF4">
      <w:pPr>
        <w:jc w:val="right"/>
        <w:rPr>
          <w:noProof w:val="0"/>
        </w:rPr>
      </w:pPr>
    </w:p>
    <w:p w14:paraId="11ECB25B" w14:textId="77777777" w:rsidR="0019071C" w:rsidRPr="00FF430B" w:rsidRDefault="0019071C" w:rsidP="00BA7FF4">
      <w:pPr>
        <w:jc w:val="right"/>
        <w:rPr>
          <w:noProof w:val="0"/>
        </w:rPr>
      </w:pPr>
    </w:p>
    <w:p w14:paraId="408311B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7F4A9BD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C48D666" w14:textId="77777777" w:rsidR="00BA7FF4" w:rsidRPr="00FF430B" w:rsidRDefault="00BA7FF4" w:rsidP="00BA7FF4">
      <w:pPr>
        <w:jc w:val="right"/>
        <w:rPr>
          <w:noProof w:val="0"/>
        </w:rPr>
      </w:pPr>
      <w:r w:rsidRPr="00FF430B">
        <w:rPr>
          <w:noProof w:val="0"/>
        </w:rPr>
        <w:t>din “____” ________ 20___</w:t>
      </w:r>
    </w:p>
    <w:p w14:paraId="415604DC" w14:textId="77777777" w:rsidR="00B27D8B" w:rsidRPr="00FF430B" w:rsidRDefault="00B27D8B" w:rsidP="000D4488">
      <w:pPr>
        <w:tabs>
          <w:tab w:val="left" w:pos="567"/>
        </w:tabs>
        <w:jc w:val="center"/>
        <w:rPr>
          <w:b/>
          <w:color w:val="000000"/>
          <w:w w:val="90"/>
        </w:rPr>
      </w:pPr>
    </w:p>
    <w:p w14:paraId="1C0544DD" w14:textId="77777777" w:rsidR="00653E70" w:rsidRPr="00FF430B" w:rsidRDefault="00653E70" w:rsidP="00653E70">
      <w:pPr>
        <w:pStyle w:val="Titlu1"/>
        <w:numPr>
          <w:ilvl w:val="0"/>
          <w:numId w:val="0"/>
        </w:numPr>
        <w:ind w:left="720"/>
        <w:rPr>
          <w:sz w:val="22"/>
          <w:szCs w:val="22"/>
        </w:rPr>
      </w:pPr>
    </w:p>
    <w:p w14:paraId="112F9D11"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6AA9534A" w14:textId="77777777" w:rsidR="00AC7DAC" w:rsidRPr="00FF430B" w:rsidRDefault="00AC7DAC" w:rsidP="00AC7DAC">
      <w:pPr>
        <w:ind w:left="5040" w:firstLine="720"/>
        <w:jc w:val="both"/>
        <w:rPr>
          <w:rStyle w:val="tax1"/>
          <w:rFonts w:eastAsiaTheme="majorEastAsia"/>
          <w:sz w:val="24"/>
          <w:szCs w:val="24"/>
        </w:rPr>
      </w:pPr>
    </w:p>
    <w:p w14:paraId="7CED2DF9" w14:textId="77777777" w:rsidR="006A6FDA" w:rsidRPr="00FF430B" w:rsidRDefault="006A6FDA" w:rsidP="00AC7DAC">
      <w:pPr>
        <w:ind w:left="5040" w:firstLine="720"/>
        <w:jc w:val="both"/>
        <w:rPr>
          <w:rStyle w:val="tax1"/>
          <w:rFonts w:eastAsiaTheme="majorEastAsia"/>
          <w:sz w:val="24"/>
          <w:szCs w:val="24"/>
        </w:rPr>
      </w:pPr>
    </w:p>
    <w:p w14:paraId="32099F78" w14:textId="77777777" w:rsidR="006A6FDA" w:rsidRPr="00FF430B" w:rsidRDefault="006A6FDA" w:rsidP="006A6FDA">
      <w:pPr>
        <w:pStyle w:val="DefaultText"/>
        <w:rPr>
          <w:noProof w:val="0"/>
          <w:szCs w:val="24"/>
        </w:rPr>
      </w:pPr>
    </w:p>
    <w:p w14:paraId="36379BBB" w14:textId="77777777" w:rsidR="006A6FDA" w:rsidRPr="00FF430B" w:rsidRDefault="006A6FDA" w:rsidP="006A6FDA">
      <w:pPr>
        <w:shd w:val="clear" w:color="auto" w:fill="FFFFFF"/>
        <w:rPr>
          <w:b/>
        </w:rPr>
      </w:pPr>
      <w:r w:rsidRPr="00FF430B">
        <w:rPr>
          <w:b/>
          <w:spacing w:val="-2"/>
        </w:rPr>
        <w:t>..........................</w:t>
      </w:r>
    </w:p>
    <w:p w14:paraId="0E5E264F" w14:textId="77777777" w:rsidR="006A6FDA" w:rsidRPr="00FF430B" w:rsidRDefault="006A6FDA" w:rsidP="006A6FDA">
      <w:pPr>
        <w:shd w:val="clear" w:color="auto" w:fill="FFFFFF"/>
      </w:pPr>
      <w:r w:rsidRPr="00FF430B">
        <w:t>(denumirea)</w:t>
      </w:r>
    </w:p>
    <w:p w14:paraId="4CF06237" w14:textId="77777777" w:rsidR="006A6FDA" w:rsidRPr="00FF430B" w:rsidRDefault="006A6FDA" w:rsidP="006A6FDA">
      <w:pPr>
        <w:shd w:val="clear" w:color="auto" w:fill="FFFFFF"/>
        <w:jc w:val="center"/>
        <w:rPr>
          <w:b/>
        </w:rPr>
      </w:pPr>
      <w:r w:rsidRPr="00FF430B">
        <w:rPr>
          <w:b/>
        </w:rPr>
        <w:t>ANGAJAMENT</w:t>
      </w:r>
    </w:p>
    <w:p w14:paraId="3CF4B6B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13116E8F" w14:textId="77777777" w:rsidR="006A6FDA" w:rsidRPr="00FF430B" w:rsidRDefault="006A6FDA" w:rsidP="006A6FDA">
      <w:pPr>
        <w:shd w:val="clear" w:color="auto" w:fill="FFFFFF"/>
        <w:jc w:val="center"/>
        <w:rPr>
          <w:b/>
        </w:rPr>
      </w:pPr>
      <w:r w:rsidRPr="00FF430B">
        <w:rPr>
          <w:b/>
        </w:rPr>
        <w:t>a ofertantului/candidatului</w:t>
      </w:r>
    </w:p>
    <w:p w14:paraId="1ECB17A7" w14:textId="77777777" w:rsidR="00FB2FFC" w:rsidRPr="00FF430B" w:rsidRDefault="00FB2FFC" w:rsidP="006A6FDA">
      <w:pPr>
        <w:shd w:val="clear" w:color="auto" w:fill="FFFFFF"/>
        <w:jc w:val="center"/>
      </w:pPr>
    </w:p>
    <w:p w14:paraId="705721E1"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9BBA82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0F2DC95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A91CFCA"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76DD79A2"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2990225B"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1982C31F" w14:textId="77777777"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884295E"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1133E254"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E7E6891" w14:textId="77777777" w:rsidR="006A6FDA" w:rsidRPr="00FF430B" w:rsidRDefault="006A6FDA" w:rsidP="006A6FDA">
      <w:pPr>
        <w:shd w:val="clear" w:color="auto" w:fill="FFFFFF"/>
        <w:rPr>
          <w:spacing w:val="-1"/>
        </w:rPr>
      </w:pPr>
    </w:p>
    <w:p w14:paraId="227E310F" w14:textId="77777777" w:rsidR="006A6FDA" w:rsidRPr="00FF430B" w:rsidRDefault="006A6FDA" w:rsidP="006A6FDA">
      <w:pPr>
        <w:shd w:val="clear" w:color="auto" w:fill="FFFFFF"/>
        <w:rPr>
          <w:spacing w:val="-1"/>
        </w:rPr>
      </w:pPr>
    </w:p>
    <w:p w14:paraId="5E2CD0A2"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784CBBED"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32D27493" w14:textId="77777777" w:rsidR="006A6FDA" w:rsidRPr="00FF430B" w:rsidRDefault="006A6FDA" w:rsidP="009E719D">
      <w:pPr>
        <w:shd w:val="clear" w:color="auto" w:fill="FFFFFF"/>
        <w:jc w:val="right"/>
        <w:rPr>
          <w:i/>
          <w:spacing w:val="-1"/>
        </w:rPr>
      </w:pPr>
      <w:r w:rsidRPr="00FF430B">
        <w:rPr>
          <w:i/>
          <w:spacing w:val="-1"/>
        </w:rPr>
        <w:t>(semnătură autorizată)</w:t>
      </w:r>
    </w:p>
    <w:p w14:paraId="4ECF0072" w14:textId="77777777" w:rsidR="00F85D58" w:rsidRPr="00FF430B" w:rsidRDefault="00F85D58" w:rsidP="00A1178E">
      <w:pPr>
        <w:tabs>
          <w:tab w:val="left" w:pos="567"/>
        </w:tabs>
        <w:jc w:val="center"/>
        <w:rPr>
          <w:b/>
          <w:color w:val="000000"/>
          <w:w w:val="90"/>
        </w:rPr>
      </w:pPr>
    </w:p>
    <w:p w14:paraId="7650F57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1AE5F78E"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356B8EA" w14:textId="77777777" w:rsidR="00BA7FF4" w:rsidRPr="00FF430B" w:rsidRDefault="00BA7FF4" w:rsidP="00BA7FF4">
      <w:pPr>
        <w:jc w:val="right"/>
        <w:rPr>
          <w:noProof w:val="0"/>
        </w:rPr>
      </w:pPr>
      <w:r w:rsidRPr="00FF430B">
        <w:rPr>
          <w:noProof w:val="0"/>
        </w:rPr>
        <w:t>din “____” ________ 20___</w:t>
      </w:r>
    </w:p>
    <w:p w14:paraId="31009092" w14:textId="77777777" w:rsidR="00B27D8B" w:rsidRPr="00FF430B" w:rsidRDefault="00B27D8B" w:rsidP="000D4488">
      <w:pPr>
        <w:tabs>
          <w:tab w:val="left" w:pos="567"/>
        </w:tabs>
        <w:jc w:val="center"/>
        <w:rPr>
          <w:b/>
          <w:color w:val="000000"/>
          <w:w w:val="90"/>
        </w:rPr>
      </w:pPr>
    </w:p>
    <w:p w14:paraId="7DB70747" w14:textId="77777777" w:rsidR="00B27D8B" w:rsidRPr="00FF430B" w:rsidRDefault="00B27D8B" w:rsidP="000D4488">
      <w:pPr>
        <w:tabs>
          <w:tab w:val="left" w:pos="567"/>
        </w:tabs>
        <w:jc w:val="center"/>
        <w:rPr>
          <w:b/>
          <w:color w:val="000000"/>
          <w:w w:val="90"/>
        </w:rPr>
      </w:pPr>
    </w:p>
    <w:p w14:paraId="719F319D"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033F59F0" w14:textId="77777777" w:rsidR="005C6BF4" w:rsidRPr="00FF430B" w:rsidRDefault="005C6BF4" w:rsidP="005C6BF4">
      <w:pPr>
        <w:shd w:val="clear" w:color="auto" w:fill="FFFFFF"/>
        <w:spacing w:after="200"/>
        <w:rPr>
          <w:rFonts w:eastAsia="Calibri"/>
          <w:b/>
          <w:i/>
        </w:rPr>
      </w:pPr>
    </w:p>
    <w:p w14:paraId="3069F014"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6B2C0954" w14:textId="77777777" w:rsidR="005C6BF4" w:rsidRPr="00FF430B" w:rsidRDefault="005C6BF4" w:rsidP="005C6BF4">
      <w:pPr>
        <w:shd w:val="clear" w:color="auto" w:fill="FFFFFF"/>
        <w:rPr>
          <w:rFonts w:eastAsia="Calibri"/>
          <w:b/>
        </w:rPr>
      </w:pPr>
      <w:r w:rsidRPr="00FF430B">
        <w:rPr>
          <w:rFonts w:eastAsia="Calibri"/>
          <w:b/>
          <w:spacing w:val="-2"/>
        </w:rPr>
        <w:t>..........................</w:t>
      </w:r>
    </w:p>
    <w:p w14:paraId="136ED919" w14:textId="77777777" w:rsidR="005C6BF4" w:rsidRPr="00FF430B" w:rsidRDefault="005C6BF4" w:rsidP="005C6BF4">
      <w:pPr>
        <w:shd w:val="clear" w:color="auto" w:fill="FFFFFF"/>
        <w:rPr>
          <w:rFonts w:eastAsia="Calibri"/>
        </w:rPr>
      </w:pPr>
      <w:r w:rsidRPr="00FF430B">
        <w:rPr>
          <w:rFonts w:eastAsia="Calibri"/>
        </w:rPr>
        <w:t>(denumirea)</w:t>
      </w:r>
    </w:p>
    <w:p w14:paraId="1E8B580B" w14:textId="77777777" w:rsidR="005C6BF4" w:rsidRPr="00FF430B" w:rsidRDefault="005C6BF4" w:rsidP="005C6BF4">
      <w:pPr>
        <w:shd w:val="clear" w:color="auto" w:fill="FFFFFF"/>
        <w:rPr>
          <w:rFonts w:eastAsia="Calibri"/>
        </w:rPr>
      </w:pPr>
    </w:p>
    <w:p w14:paraId="62BD6E2B" w14:textId="77777777" w:rsidR="005C6BF4" w:rsidRPr="00FF430B" w:rsidRDefault="005C6BF4" w:rsidP="005C6BF4">
      <w:pPr>
        <w:spacing w:after="200"/>
        <w:jc w:val="center"/>
        <w:rPr>
          <w:rFonts w:eastAsia="Calibri"/>
          <w:b/>
        </w:rPr>
      </w:pPr>
      <w:r w:rsidRPr="00FF430B">
        <w:rPr>
          <w:rFonts w:eastAsia="Calibri"/>
          <w:b/>
        </w:rPr>
        <w:t>Declaraţie</w:t>
      </w:r>
    </w:p>
    <w:p w14:paraId="18384F1A"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3F460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6D6D589F" w14:textId="77777777" w:rsidR="005C6BF4" w:rsidRPr="00FF430B" w:rsidRDefault="005C6BF4" w:rsidP="005C6BF4">
      <w:pPr>
        <w:shd w:val="clear" w:color="auto" w:fill="FFFFFF"/>
        <w:spacing w:after="200"/>
        <w:rPr>
          <w:rFonts w:eastAsia="Calibri"/>
        </w:rPr>
      </w:pPr>
    </w:p>
    <w:p w14:paraId="16EDB7D0"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38B15757"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3E93EDA9" w14:textId="77777777" w:rsidTr="008A2F19">
        <w:tc>
          <w:tcPr>
            <w:tcW w:w="609" w:type="dxa"/>
            <w:shd w:val="clear" w:color="auto" w:fill="auto"/>
          </w:tcPr>
          <w:p w14:paraId="067087F7"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261CBCAA"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377E867F"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BFA8D95"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26163FA2"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867871F" w14:textId="77777777" w:rsidTr="008A2F19">
        <w:tc>
          <w:tcPr>
            <w:tcW w:w="609" w:type="dxa"/>
            <w:shd w:val="clear" w:color="auto" w:fill="auto"/>
          </w:tcPr>
          <w:p w14:paraId="4C1154FE" w14:textId="77777777" w:rsidR="005C6BF4" w:rsidRPr="00FF430B" w:rsidRDefault="005C6BF4" w:rsidP="008A2F19">
            <w:pPr>
              <w:jc w:val="center"/>
              <w:rPr>
                <w:rFonts w:eastAsia="Calibri"/>
                <w:lang w:eastAsia="ro-RO"/>
              </w:rPr>
            </w:pPr>
          </w:p>
        </w:tc>
        <w:tc>
          <w:tcPr>
            <w:tcW w:w="3477" w:type="dxa"/>
            <w:shd w:val="clear" w:color="auto" w:fill="auto"/>
          </w:tcPr>
          <w:p w14:paraId="4FF683FE" w14:textId="77777777" w:rsidR="005C6BF4" w:rsidRPr="00FF430B" w:rsidRDefault="005C6BF4" w:rsidP="008A2F19">
            <w:pPr>
              <w:jc w:val="center"/>
              <w:rPr>
                <w:rFonts w:eastAsia="Calibri"/>
                <w:lang w:eastAsia="ro-RO"/>
              </w:rPr>
            </w:pPr>
          </w:p>
        </w:tc>
        <w:tc>
          <w:tcPr>
            <w:tcW w:w="1293" w:type="dxa"/>
            <w:shd w:val="clear" w:color="auto" w:fill="auto"/>
          </w:tcPr>
          <w:p w14:paraId="3F327A72" w14:textId="77777777" w:rsidR="005C6BF4" w:rsidRPr="00FF430B" w:rsidRDefault="005C6BF4" w:rsidP="008A2F19">
            <w:pPr>
              <w:jc w:val="center"/>
              <w:rPr>
                <w:rFonts w:eastAsia="Calibri"/>
                <w:lang w:eastAsia="ro-RO"/>
              </w:rPr>
            </w:pPr>
          </w:p>
        </w:tc>
        <w:tc>
          <w:tcPr>
            <w:tcW w:w="1608" w:type="dxa"/>
            <w:shd w:val="clear" w:color="auto" w:fill="auto"/>
          </w:tcPr>
          <w:p w14:paraId="0E9032B8"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CF68560"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66058186" w14:textId="77777777" w:rsidTr="008A2F19">
        <w:tc>
          <w:tcPr>
            <w:tcW w:w="609" w:type="dxa"/>
            <w:shd w:val="clear" w:color="auto" w:fill="auto"/>
          </w:tcPr>
          <w:p w14:paraId="26B78289" w14:textId="77777777" w:rsidR="005C6BF4" w:rsidRPr="00FF430B" w:rsidRDefault="005C6BF4" w:rsidP="008A2F19">
            <w:pPr>
              <w:jc w:val="center"/>
              <w:rPr>
                <w:rFonts w:eastAsia="Calibri"/>
                <w:lang w:eastAsia="ro-RO"/>
              </w:rPr>
            </w:pPr>
          </w:p>
        </w:tc>
        <w:tc>
          <w:tcPr>
            <w:tcW w:w="3477" w:type="dxa"/>
            <w:shd w:val="clear" w:color="auto" w:fill="auto"/>
          </w:tcPr>
          <w:p w14:paraId="6917862D" w14:textId="77777777" w:rsidR="005C6BF4" w:rsidRPr="00FF430B" w:rsidRDefault="005C6BF4" w:rsidP="008A2F19">
            <w:pPr>
              <w:jc w:val="center"/>
              <w:rPr>
                <w:rFonts w:eastAsia="Calibri"/>
                <w:lang w:eastAsia="ro-RO"/>
              </w:rPr>
            </w:pPr>
          </w:p>
        </w:tc>
        <w:tc>
          <w:tcPr>
            <w:tcW w:w="1293" w:type="dxa"/>
            <w:shd w:val="clear" w:color="auto" w:fill="auto"/>
          </w:tcPr>
          <w:p w14:paraId="46836655" w14:textId="77777777" w:rsidR="005C6BF4" w:rsidRPr="00FF430B" w:rsidRDefault="005C6BF4" w:rsidP="008A2F19">
            <w:pPr>
              <w:jc w:val="center"/>
              <w:rPr>
                <w:rFonts w:eastAsia="Calibri"/>
                <w:lang w:eastAsia="ro-RO"/>
              </w:rPr>
            </w:pPr>
          </w:p>
        </w:tc>
        <w:tc>
          <w:tcPr>
            <w:tcW w:w="1608" w:type="dxa"/>
            <w:shd w:val="clear" w:color="auto" w:fill="auto"/>
          </w:tcPr>
          <w:p w14:paraId="39F999A1" w14:textId="77777777" w:rsidR="005C6BF4" w:rsidRPr="00FF430B" w:rsidRDefault="005C6BF4" w:rsidP="008A2F19">
            <w:pPr>
              <w:jc w:val="center"/>
              <w:rPr>
                <w:rFonts w:eastAsia="Calibri"/>
                <w:lang w:eastAsia="ro-RO"/>
              </w:rPr>
            </w:pPr>
          </w:p>
        </w:tc>
        <w:tc>
          <w:tcPr>
            <w:tcW w:w="1323" w:type="dxa"/>
            <w:shd w:val="clear" w:color="auto" w:fill="auto"/>
          </w:tcPr>
          <w:p w14:paraId="37878BA8" w14:textId="77777777" w:rsidR="005C6BF4" w:rsidRPr="00FF430B" w:rsidRDefault="005C6BF4" w:rsidP="008A2F19">
            <w:pPr>
              <w:jc w:val="center"/>
              <w:rPr>
                <w:rFonts w:eastAsia="Calibri"/>
                <w:lang w:eastAsia="ro-RO"/>
              </w:rPr>
            </w:pPr>
          </w:p>
        </w:tc>
      </w:tr>
      <w:tr w:rsidR="005C6BF4" w:rsidRPr="00EC30C2" w14:paraId="00961245" w14:textId="77777777" w:rsidTr="008A2F19">
        <w:tc>
          <w:tcPr>
            <w:tcW w:w="609" w:type="dxa"/>
            <w:shd w:val="clear" w:color="auto" w:fill="auto"/>
          </w:tcPr>
          <w:p w14:paraId="7C46D52E" w14:textId="77777777" w:rsidR="005C6BF4" w:rsidRPr="00FF430B" w:rsidRDefault="005C6BF4" w:rsidP="008A2F19">
            <w:pPr>
              <w:jc w:val="center"/>
              <w:rPr>
                <w:rFonts w:eastAsia="Calibri"/>
                <w:lang w:eastAsia="ro-RO"/>
              </w:rPr>
            </w:pPr>
          </w:p>
        </w:tc>
        <w:tc>
          <w:tcPr>
            <w:tcW w:w="3477" w:type="dxa"/>
            <w:shd w:val="clear" w:color="auto" w:fill="auto"/>
          </w:tcPr>
          <w:p w14:paraId="446D4E4E" w14:textId="77777777" w:rsidR="005C6BF4" w:rsidRPr="00FF430B" w:rsidRDefault="005C6BF4" w:rsidP="008A2F19">
            <w:pPr>
              <w:jc w:val="center"/>
              <w:rPr>
                <w:rFonts w:eastAsia="Calibri"/>
                <w:lang w:eastAsia="ro-RO"/>
              </w:rPr>
            </w:pPr>
          </w:p>
        </w:tc>
        <w:tc>
          <w:tcPr>
            <w:tcW w:w="1293" w:type="dxa"/>
            <w:shd w:val="clear" w:color="auto" w:fill="auto"/>
          </w:tcPr>
          <w:p w14:paraId="3061E545" w14:textId="77777777" w:rsidR="005C6BF4" w:rsidRPr="00FF430B" w:rsidRDefault="005C6BF4" w:rsidP="008A2F19">
            <w:pPr>
              <w:jc w:val="center"/>
              <w:rPr>
                <w:rFonts w:eastAsia="Calibri"/>
                <w:lang w:eastAsia="ro-RO"/>
              </w:rPr>
            </w:pPr>
          </w:p>
        </w:tc>
        <w:tc>
          <w:tcPr>
            <w:tcW w:w="1608" w:type="dxa"/>
            <w:shd w:val="clear" w:color="auto" w:fill="auto"/>
          </w:tcPr>
          <w:p w14:paraId="36A5673A" w14:textId="77777777" w:rsidR="005C6BF4" w:rsidRPr="00FF430B" w:rsidRDefault="005C6BF4" w:rsidP="008A2F19">
            <w:pPr>
              <w:jc w:val="center"/>
              <w:rPr>
                <w:rFonts w:eastAsia="Calibri"/>
                <w:lang w:eastAsia="ro-RO"/>
              </w:rPr>
            </w:pPr>
          </w:p>
        </w:tc>
        <w:tc>
          <w:tcPr>
            <w:tcW w:w="1323" w:type="dxa"/>
            <w:shd w:val="clear" w:color="auto" w:fill="auto"/>
          </w:tcPr>
          <w:p w14:paraId="0275E9C6" w14:textId="77777777" w:rsidR="005C6BF4" w:rsidRPr="00FF430B" w:rsidRDefault="005C6BF4" w:rsidP="008A2F19">
            <w:pPr>
              <w:jc w:val="center"/>
              <w:rPr>
                <w:rFonts w:eastAsia="Calibri"/>
                <w:lang w:eastAsia="ro-RO"/>
              </w:rPr>
            </w:pPr>
          </w:p>
        </w:tc>
      </w:tr>
      <w:tr w:rsidR="005C6BF4" w:rsidRPr="00EC30C2" w14:paraId="2A8071BB" w14:textId="77777777" w:rsidTr="008A2F19">
        <w:tc>
          <w:tcPr>
            <w:tcW w:w="609" w:type="dxa"/>
            <w:shd w:val="clear" w:color="auto" w:fill="auto"/>
          </w:tcPr>
          <w:p w14:paraId="1847A388" w14:textId="77777777" w:rsidR="005C6BF4" w:rsidRPr="00FF430B" w:rsidRDefault="005C6BF4" w:rsidP="008A2F19">
            <w:pPr>
              <w:jc w:val="center"/>
              <w:rPr>
                <w:rFonts w:eastAsia="Calibri"/>
                <w:lang w:eastAsia="ro-RO"/>
              </w:rPr>
            </w:pPr>
          </w:p>
        </w:tc>
        <w:tc>
          <w:tcPr>
            <w:tcW w:w="3477" w:type="dxa"/>
            <w:shd w:val="clear" w:color="auto" w:fill="auto"/>
          </w:tcPr>
          <w:p w14:paraId="0F59674E" w14:textId="77777777" w:rsidR="005C6BF4" w:rsidRPr="00FF430B" w:rsidRDefault="005C6BF4" w:rsidP="008A2F19">
            <w:pPr>
              <w:jc w:val="center"/>
              <w:rPr>
                <w:rFonts w:eastAsia="Calibri"/>
                <w:lang w:eastAsia="ro-RO"/>
              </w:rPr>
            </w:pPr>
          </w:p>
        </w:tc>
        <w:tc>
          <w:tcPr>
            <w:tcW w:w="1293" w:type="dxa"/>
            <w:shd w:val="clear" w:color="auto" w:fill="auto"/>
          </w:tcPr>
          <w:p w14:paraId="73DCC5F3" w14:textId="77777777" w:rsidR="005C6BF4" w:rsidRPr="00FF430B" w:rsidRDefault="005C6BF4" w:rsidP="008A2F19">
            <w:pPr>
              <w:jc w:val="center"/>
              <w:rPr>
                <w:rFonts w:eastAsia="Calibri"/>
                <w:lang w:eastAsia="ro-RO"/>
              </w:rPr>
            </w:pPr>
          </w:p>
        </w:tc>
        <w:tc>
          <w:tcPr>
            <w:tcW w:w="1608" w:type="dxa"/>
            <w:shd w:val="clear" w:color="auto" w:fill="auto"/>
          </w:tcPr>
          <w:p w14:paraId="77A2EA86" w14:textId="77777777" w:rsidR="005C6BF4" w:rsidRPr="00FF430B" w:rsidRDefault="005C6BF4" w:rsidP="008A2F19">
            <w:pPr>
              <w:jc w:val="center"/>
              <w:rPr>
                <w:rFonts w:eastAsia="Calibri"/>
                <w:lang w:eastAsia="ro-RO"/>
              </w:rPr>
            </w:pPr>
          </w:p>
        </w:tc>
        <w:tc>
          <w:tcPr>
            <w:tcW w:w="1323" w:type="dxa"/>
            <w:shd w:val="clear" w:color="auto" w:fill="auto"/>
          </w:tcPr>
          <w:p w14:paraId="400C14A2" w14:textId="77777777" w:rsidR="005C6BF4" w:rsidRPr="00FF430B" w:rsidRDefault="005C6BF4" w:rsidP="008A2F19">
            <w:pPr>
              <w:jc w:val="center"/>
              <w:rPr>
                <w:rFonts w:eastAsia="Calibri"/>
                <w:lang w:eastAsia="ro-RO"/>
              </w:rPr>
            </w:pPr>
          </w:p>
        </w:tc>
      </w:tr>
    </w:tbl>
    <w:p w14:paraId="1C97D579" w14:textId="77777777" w:rsidR="005C6BF4" w:rsidRPr="00FF430B" w:rsidRDefault="005C6BF4" w:rsidP="005C6BF4">
      <w:pPr>
        <w:spacing w:after="200"/>
        <w:ind w:left="28"/>
        <w:rPr>
          <w:rFonts w:eastAsia="Calibri"/>
        </w:rPr>
      </w:pPr>
    </w:p>
    <w:p w14:paraId="07E541D3" w14:textId="77777777" w:rsidR="007A410B" w:rsidRPr="00FF430B" w:rsidRDefault="005C6BF4" w:rsidP="005C6BF4">
      <w:pPr>
        <w:spacing w:after="200"/>
        <w:ind w:left="28"/>
        <w:rPr>
          <w:rFonts w:eastAsia="Calibri"/>
        </w:rPr>
      </w:pPr>
      <w:r w:rsidRPr="00FF430B">
        <w:rPr>
          <w:rFonts w:eastAsia="Calibri"/>
        </w:rPr>
        <w:lastRenderedPageBreak/>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011AFE58"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039C1C69" w14:textId="77777777" w:rsidR="00B27D8B" w:rsidRPr="00FF430B" w:rsidRDefault="00B27D8B" w:rsidP="005C6BF4">
      <w:pPr>
        <w:shd w:val="clear" w:color="auto" w:fill="FFFFFF"/>
        <w:spacing w:after="200"/>
        <w:ind w:firstLine="993"/>
        <w:rPr>
          <w:rFonts w:eastAsia="Calibri"/>
          <w:spacing w:val="-1"/>
        </w:rPr>
      </w:pPr>
    </w:p>
    <w:p w14:paraId="16FAA298" w14:textId="77777777" w:rsidR="00B27D8B" w:rsidRPr="00FF430B" w:rsidRDefault="00B27D8B" w:rsidP="005C6BF4">
      <w:pPr>
        <w:shd w:val="clear" w:color="auto" w:fill="FFFFFF"/>
        <w:spacing w:after="200"/>
        <w:ind w:firstLine="993"/>
        <w:rPr>
          <w:rFonts w:eastAsia="Calibri"/>
          <w:spacing w:val="-1"/>
        </w:rPr>
      </w:pPr>
    </w:p>
    <w:p w14:paraId="283C53E8" w14:textId="77777777" w:rsidR="00B27D8B" w:rsidRPr="00FF430B" w:rsidRDefault="00B27D8B" w:rsidP="005C6BF4">
      <w:pPr>
        <w:shd w:val="clear" w:color="auto" w:fill="FFFFFF"/>
        <w:spacing w:after="200"/>
        <w:ind w:firstLine="993"/>
        <w:rPr>
          <w:rFonts w:eastAsia="Calibri"/>
          <w:spacing w:val="-1"/>
        </w:rPr>
      </w:pPr>
    </w:p>
    <w:p w14:paraId="2D6BA5B5"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5C0E62D"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44B0286" w14:textId="77777777" w:rsidR="00B27D8B" w:rsidRPr="00FF430B" w:rsidRDefault="00B27D8B" w:rsidP="000D4488">
      <w:pPr>
        <w:tabs>
          <w:tab w:val="left" w:pos="567"/>
        </w:tabs>
        <w:jc w:val="center"/>
        <w:rPr>
          <w:b/>
          <w:color w:val="000000"/>
          <w:w w:val="90"/>
        </w:rPr>
      </w:pPr>
    </w:p>
    <w:p w14:paraId="6CAC8EAB" w14:textId="77777777" w:rsidR="00B27D8B" w:rsidRPr="00FF430B" w:rsidRDefault="00B27D8B" w:rsidP="000D4488">
      <w:pPr>
        <w:tabs>
          <w:tab w:val="left" w:pos="567"/>
        </w:tabs>
        <w:jc w:val="center"/>
        <w:rPr>
          <w:b/>
          <w:color w:val="000000"/>
          <w:w w:val="90"/>
        </w:rPr>
      </w:pPr>
    </w:p>
    <w:p w14:paraId="32EA149B" w14:textId="77777777" w:rsidR="00B27D8B" w:rsidRPr="00FF430B" w:rsidRDefault="00B27D8B" w:rsidP="000D4488">
      <w:pPr>
        <w:tabs>
          <w:tab w:val="left" w:pos="567"/>
        </w:tabs>
        <w:jc w:val="center"/>
        <w:rPr>
          <w:b/>
          <w:color w:val="000000"/>
          <w:w w:val="90"/>
        </w:rPr>
      </w:pPr>
    </w:p>
    <w:p w14:paraId="59255A18" w14:textId="77777777" w:rsidR="00B27D8B" w:rsidRPr="00FF430B" w:rsidRDefault="00B27D8B" w:rsidP="000D4488">
      <w:pPr>
        <w:tabs>
          <w:tab w:val="left" w:pos="567"/>
        </w:tabs>
        <w:jc w:val="center"/>
        <w:rPr>
          <w:b/>
          <w:color w:val="000000"/>
          <w:w w:val="90"/>
        </w:rPr>
      </w:pPr>
    </w:p>
    <w:p w14:paraId="08FE381E" w14:textId="77777777" w:rsidR="00B27D8B" w:rsidRPr="00FF430B" w:rsidRDefault="00B27D8B" w:rsidP="000D4488">
      <w:pPr>
        <w:tabs>
          <w:tab w:val="left" w:pos="567"/>
        </w:tabs>
        <w:jc w:val="center"/>
        <w:rPr>
          <w:b/>
          <w:color w:val="000000"/>
          <w:w w:val="90"/>
        </w:rPr>
      </w:pPr>
    </w:p>
    <w:p w14:paraId="1BBB91D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D7C99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25E6F51" w14:textId="77777777" w:rsidR="00BA7FF4" w:rsidRPr="00FF430B" w:rsidRDefault="00BA7FF4" w:rsidP="00BA7FF4">
      <w:pPr>
        <w:jc w:val="right"/>
        <w:rPr>
          <w:noProof w:val="0"/>
        </w:rPr>
      </w:pPr>
      <w:r w:rsidRPr="00FF430B">
        <w:rPr>
          <w:noProof w:val="0"/>
        </w:rPr>
        <w:t>din “____” ________ 20___</w:t>
      </w:r>
    </w:p>
    <w:p w14:paraId="3BE143C1" w14:textId="77777777" w:rsidR="00B27D8B" w:rsidRPr="00FF430B" w:rsidRDefault="00B27D8B" w:rsidP="000D4488">
      <w:pPr>
        <w:tabs>
          <w:tab w:val="left" w:pos="567"/>
        </w:tabs>
        <w:jc w:val="center"/>
        <w:rPr>
          <w:b/>
          <w:color w:val="000000"/>
          <w:w w:val="90"/>
        </w:rPr>
      </w:pPr>
    </w:p>
    <w:p w14:paraId="4BF107F9" w14:textId="77777777" w:rsidR="00B27D8B" w:rsidRPr="00FF430B" w:rsidRDefault="00B27D8B" w:rsidP="000D4488">
      <w:pPr>
        <w:tabs>
          <w:tab w:val="left" w:pos="567"/>
        </w:tabs>
        <w:jc w:val="center"/>
        <w:rPr>
          <w:b/>
          <w:color w:val="000000"/>
          <w:w w:val="90"/>
        </w:rPr>
      </w:pPr>
    </w:p>
    <w:p w14:paraId="78CBB285" w14:textId="77777777" w:rsidR="00B27D8B" w:rsidRPr="00FF430B" w:rsidRDefault="00B27D8B" w:rsidP="000D4488">
      <w:pPr>
        <w:tabs>
          <w:tab w:val="left" w:pos="567"/>
        </w:tabs>
        <w:jc w:val="center"/>
        <w:rPr>
          <w:b/>
          <w:color w:val="000000"/>
          <w:w w:val="90"/>
        </w:rPr>
      </w:pPr>
    </w:p>
    <w:p w14:paraId="398C9B11"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225B3AA" w14:textId="77777777" w:rsidR="005C6BF4" w:rsidRPr="00FF430B" w:rsidRDefault="005C6BF4" w:rsidP="005C6BF4">
      <w:pPr>
        <w:spacing w:line="276" w:lineRule="auto"/>
        <w:rPr>
          <w:rFonts w:eastAsia="Calibri"/>
        </w:rPr>
      </w:pPr>
    </w:p>
    <w:p w14:paraId="5B6A6E74"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D1C2EFC"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5D434107"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78228E52" w14:textId="77777777" w:rsidR="005C6BF4" w:rsidRPr="00FF430B" w:rsidRDefault="005C6BF4" w:rsidP="005C6BF4">
      <w:pPr>
        <w:shd w:val="clear" w:color="auto" w:fill="FFFFFF"/>
        <w:spacing w:line="276" w:lineRule="auto"/>
        <w:rPr>
          <w:rFonts w:eastAsia="Calibri"/>
        </w:rPr>
      </w:pPr>
    </w:p>
    <w:p w14:paraId="60BAC564"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783372DA"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68CA1A1E"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2C58D3BB"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66BF76D0"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5A3DE726"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36A230AF" w14:textId="77777777" w:rsidTr="008A2F19">
        <w:trPr>
          <w:jc w:val="center"/>
        </w:trPr>
        <w:tc>
          <w:tcPr>
            <w:tcW w:w="3023" w:type="dxa"/>
            <w:shd w:val="clear" w:color="auto" w:fill="auto"/>
          </w:tcPr>
          <w:p w14:paraId="13D971A0" w14:textId="77777777" w:rsidR="005C6BF4" w:rsidRPr="00FF430B" w:rsidRDefault="005C6BF4" w:rsidP="008A2F19">
            <w:pPr>
              <w:rPr>
                <w:rFonts w:eastAsia="Calibri"/>
                <w:lang w:eastAsia="ro-RO"/>
              </w:rPr>
            </w:pPr>
          </w:p>
        </w:tc>
        <w:tc>
          <w:tcPr>
            <w:tcW w:w="1757" w:type="dxa"/>
            <w:shd w:val="clear" w:color="auto" w:fill="auto"/>
          </w:tcPr>
          <w:p w14:paraId="17E8D248"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9D7CEC0"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4723773D"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6D0FB763" w14:textId="77777777" w:rsidTr="008A2F19">
        <w:trPr>
          <w:jc w:val="center"/>
        </w:trPr>
        <w:tc>
          <w:tcPr>
            <w:tcW w:w="3023" w:type="dxa"/>
            <w:shd w:val="clear" w:color="auto" w:fill="auto"/>
          </w:tcPr>
          <w:p w14:paraId="07327508"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5C06403" w14:textId="77777777" w:rsidR="005C6BF4" w:rsidRPr="00FF430B" w:rsidRDefault="005C6BF4" w:rsidP="008A2F19">
            <w:pPr>
              <w:rPr>
                <w:rFonts w:eastAsia="Calibri"/>
                <w:lang w:eastAsia="ro-RO"/>
              </w:rPr>
            </w:pPr>
          </w:p>
        </w:tc>
        <w:tc>
          <w:tcPr>
            <w:tcW w:w="1845" w:type="dxa"/>
            <w:shd w:val="clear" w:color="auto" w:fill="auto"/>
          </w:tcPr>
          <w:p w14:paraId="30C99218" w14:textId="77777777" w:rsidR="005C6BF4" w:rsidRPr="00FF430B" w:rsidRDefault="005C6BF4" w:rsidP="008A2F19">
            <w:pPr>
              <w:rPr>
                <w:rFonts w:eastAsia="Calibri"/>
                <w:lang w:eastAsia="ro-RO"/>
              </w:rPr>
            </w:pPr>
          </w:p>
        </w:tc>
        <w:tc>
          <w:tcPr>
            <w:tcW w:w="1757" w:type="dxa"/>
            <w:shd w:val="clear" w:color="auto" w:fill="auto"/>
          </w:tcPr>
          <w:p w14:paraId="3FF675BD" w14:textId="77777777" w:rsidR="005C6BF4" w:rsidRPr="00FF430B" w:rsidRDefault="005C6BF4" w:rsidP="008A2F19">
            <w:pPr>
              <w:rPr>
                <w:rFonts w:eastAsia="Calibri"/>
                <w:lang w:eastAsia="ro-RO"/>
              </w:rPr>
            </w:pPr>
          </w:p>
        </w:tc>
      </w:tr>
      <w:tr w:rsidR="005C6BF4" w:rsidRPr="00EC30C2" w14:paraId="209CB4A3" w14:textId="77777777" w:rsidTr="008A2F19">
        <w:trPr>
          <w:jc w:val="center"/>
        </w:trPr>
        <w:tc>
          <w:tcPr>
            <w:tcW w:w="3023" w:type="dxa"/>
            <w:shd w:val="clear" w:color="auto" w:fill="auto"/>
          </w:tcPr>
          <w:p w14:paraId="0EFB481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5909E017" w14:textId="77777777" w:rsidR="005C6BF4" w:rsidRPr="00FF430B" w:rsidRDefault="005C6BF4" w:rsidP="008A2F19">
            <w:pPr>
              <w:rPr>
                <w:rFonts w:eastAsia="Calibri"/>
                <w:lang w:eastAsia="ro-RO"/>
              </w:rPr>
            </w:pPr>
          </w:p>
        </w:tc>
        <w:tc>
          <w:tcPr>
            <w:tcW w:w="1845" w:type="dxa"/>
            <w:shd w:val="clear" w:color="auto" w:fill="auto"/>
          </w:tcPr>
          <w:p w14:paraId="6AE6B99B" w14:textId="77777777" w:rsidR="005C6BF4" w:rsidRPr="00FF430B" w:rsidRDefault="005C6BF4" w:rsidP="008A2F19">
            <w:pPr>
              <w:rPr>
                <w:rFonts w:eastAsia="Calibri"/>
                <w:lang w:eastAsia="ro-RO"/>
              </w:rPr>
            </w:pPr>
          </w:p>
        </w:tc>
        <w:tc>
          <w:tcPr>
            <w:tcW w:w="1757" w:type="dxa"/>
            <w:shd w:val="clear" w:color="auto" w:fill="auto"/>
          </w:tcPr>
          <w:p w14:paraId="306B54B0" w14:textId="77777777" w:rsidR="005C6BF4" w:rsidRPr="00FF430B" w:rsidRDefault="005C6BF4" w:rsidP="008A2F19">
            <w:pPr>
              <w:rPr>
                <w:rFonts w:eastAsia="Calibri"/>
                <w:lang w:eastAsia="ro-RO"/>
              </w:rPr>
            </w:pPr>
          </w:p>
        </w:tc>
      </w:tr>
      <w:tr w:rsidR="005C6BF4" w:rsidRPr="00EC30C2" w14:paraId="2D5BE7A7" w14:textId="77777777" w:rsidTr="008A2F19">
        <w:trPr>
          <w:jc w:val="center"/>
        </w:trPr>
        <w:tc>
          <w:tcPr>
            <w:tcW w:w="3023" w:type="dxa"/>
            <w:shd w:val="clear" w:color="auto" w:fill="auto"/>
          </w:tcPr>
          <w:p w14:paraId="36CA9CBE"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5EC0276" w14:textId="77777777" w:rsidR="005C6BF4" w:rsidRPr="00FF430B" w:rsidRDefault="005C6BF4" w:rsidP="008A2F19">
            <w:pPr>
              <w:rPr>
                <w:rFonts w:eastAsia="Calibri"/>
                <w:lang w:eastAsia="ro-RO"/>
              </w:rPr>
            </w:pPr>
          </w:p>
        </w:tc>
        <w:tc>
          <w:tcPr>
            <w:tcW w:w="1845" w:type="dxa"/>
            <w:shd w:val="clear" w:color="auto" w:fill="auto"/>
          </w:tcPr>
          <w:p w14:paraId="1A272FC1" w14:textId="77777777" w:rsidR="005C6BF4" w:rsidRPr="00FF430B" w:rsidRDefault="005C6BF4" w:rsidP="008A2F19">
            <w:pPr>
              <w:rPr>
                <w:rFonts w:eastAsia="Calibri"/>
                <w:lang w:eastAsia="ro-RO"/>
              </w:rPr>
            </w:pPr>
          </w:p>
        </w:tc>
        <w:tc>
          <w:tcPr>
            <w:tcW w:w="1757" w:type="dxa"/>
            <w:shd w:val="clear" w:color="auto" w:fill="auto"/>
          </w:tcPr>
          <w:p w14:paraId="6C5FAC25" w14:textId="77777777" w:rsidR="005C6BF4" w:rsidRPr="00FF430B" w:rsidRDefault="005C6BF4" w:rsidP="008A2F19">
            <w:pPr>
              <w:rPr>
                <w:rFonts w:eastAsia="Calibri"/>
                <w:lang w:eastAsia="ro-RO"/>
              </w:rPr>
            </w:pPr>
          </w:p>
        </w:tc>
      </w:tr>
      <w:tr w:rsidR="005C6BF4" w:rsidRPr="00EC30C2" w14:paraId="45C09BB5" w14:textId="77777777" w:rsidTr="008A2F19">
        <w:trPr>
          <w:jc w:val="center"/>
        </w:trPr>
        <w:tc>
          <w:tcPr>
            <w:tcW w:w="3023" w:type="dxa"/>
            <w:shd w:val="clear" w:color="auto" w:fill="auto"/>
          </w:tcPr>
          <w:p w14:paraId="39D2ADD6"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263BF1C" w14:textId="77777777" w:rsidR="005C6BF4" w:rsidRPr="00FF430B" w:rsidRDefault="005C6BF4" w:rsidP="008A2F19">
            <w:pPr>
              <w:rPr>
                <w:rFonts w:eastAsia="Calibri"/>
                <w:lang w:eastAsia="ro-RO"/>
              </w:rPr>
            </w:pPr>
          </w:p>
        </w:tc>
        <w:tc>
          <w:tcPr>
            <w:tcW w:w="1845" w:type="dxa"/>
            <w:shd w:val="clear" w:color="auto" w:fill="auto"/>
          </w:tcPr>
          <w:p w14:paraId="27A7833E" w14:textId="77777777" w:rsidR="005C6BF4" w:rsidRPr="00FF430B" w:rsidRDefault="005C6BF4" w:rsidP="008A2F19">
            <w:pPr>
              <w:rPr>
                <w:rFonts w:eastAsia="Calibri"/>
                <w:lang w:eastAsia="ro-RO"/>
              </w:rPr>
            </w:pPr>
          </w:p>
        </w:tc>
        <w:tc>
          <w:tcPr>
            <w:tcW w:w="1757" w:type="dxa"/>
            <w:shd w:val="clear" w:color="auto" w:fill="auto"/>
          </w:tcPr>
          <w:p w14:paraId="6062B4D8" w14:textId="77777777" w:rsidR="005C6BF4" w:rsidRPr="00FF430B" w:rsidRDefault="005C6BF4" w:rsidP="008A2F19">
            <w:pPr>
              <w:rPr>
                <w:rFonts w:eastAsia="Calibri"/>
                <w:lang w:eastAsia="ro-RO"/>
              </w:rPr>
            </w:pPr>
          </w:p>
        </w:tc>
      </w:tr>
    </w:tbl>
    <w:p w14:paraId="09225569" w14:textId="77777777" w:rsidR="00653E70" w:rsidRPr="00FF430B" w:rsidRDefault="00653E70" w:rsidP="005C6BF4">
      <w:pPr>
        <w:shd w:val="clear" w:color="auto" w:fill="FFFFFF"/>
        <w:spacing w:line="276" w:lineRule="auto"/>
        <w:ind w:firstLine="1080"/>
        <w:jc w:val="both"/>
        <w:rPr>
          <w:rFonts w:eastAsia="Calibri"/>
        </w:rPr>
      </w:pPr>
    </w:p>
    <w:p w14:paraId="05334AC8"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BC87F86"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w:t>
      </w:r>
      <w:r w:rsidRPr="00FF430B">
        <w:rPr>
          <w:rFonts w:eastAsia="Calibri"/>
        </w:rPr>
        <w:lastRenderedPageBreak/>
        <w:t>autoritatea contractantă are dreptul de a solicita, în scopul verificării şi confirmării declaraţiilor, situaţiilor şi documentelor care însoţesc oferta, orice informaţii suplimentare în scopul verificării datelor din prezenta declaraţie.</w:t>
      </w:r>
    </w:p>
    <w:p w14:paraId="75D0F93D"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CF696E3"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4B077AE0"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7901B951" w14:textId="77777777" w:rsidR="00E26A0E" w:rsidRPr="00FF430B" w:rsidRDefault="00E26A0E" w:rsidP="005C6BF4">
      <w:pPr>
        <w:shd w:val="clear" w:color="auto" w:fill="FFFFFF"/>
        <w:spacing w:after="200" w:line="276" w:lineRule="auto"/>
        <w:ind w:firstLine="720"/>
        <w:rPr>
          <w:rFonts w:eastAsia="Calibri"/>
          <w:spacing w:val="-1"/>
        </w:rPr>
      </w:pPr>
    </w:p>
    <w:p w14:paraId="522F3F60" w14:textId="77777777" w:rsidR="002927B7" w:rsidRPr="00FF430B" w:rsidRDefault="002927B7" w:rsidP="005C6BF4">
      <w:pPr>
        <w:shd w:val="clear" w:color="auto" w:fill="FFFFFF"/>
        <w:spacing w:after="200" w:line="276" w:lineRule="auto"/>
        <w:ind w:firstLine="720"/>
        <w:rPr>
          <w:rFonts w:eastAsia="Calibri"/>
          <w:spacing w:val="-1"/>
        </w:rPr>
      </w:pPr>
    </w:p>
    <w:p w14:paraId="799F35E4"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BE35ADF"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C21FE59"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0F274E0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1E88CF9" w14:textId="77777777" w:rsidR="00BA7FF4" w:rsidRPr="00FF430B" w:rsidRDefault="00BA7FF4" w:rsidP="00BA7FF4">
      <w:pPr>
        <w:jc w:val="right"/>
        <w:rPr>
          <w:noProof w:val="0"/>
        </w:rPr>
      </w:pPr>
      <w:r w:rsidRPr="00FF430B">
        <w:rPr>
          <w:noProof w:val="0"/>
        </w:rPr>
        <w:t>din “____” ________ 20___</w:t>
      </w:r>
    </w:p>
    <w:p w14:paraId="01751C08" w14:textId="77777777" w:rsidR="00B27D8B" w:rsidRPr="00FF430B" w:rsidRDefault="00B27D8B" w:rsidP="00A1178E">
      <w:pPr>
        <w:tabs>
          <w:tab w:val="left" w:pos="567"/>
        </w:tabs>
        <w:jc w:val="center"/>
        <w:rPr>
          <w:b/>
          <w:color w:val="000000"/>
          <w:w w:val="90"/>
        </w:rPr>
      </w:pPr>
    </w:p>
    <w:p w14:paraId="04C0FDDB"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7AD76EB5"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5BF0B46"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7D205E3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DCB1907"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538C1276"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FAD0871"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6C29AD24"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15E432F8"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6E84155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5C3425EA"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1E27625B" w14:textId="77777777" w:rsidTr="00413218">
        <w:tc>
          <w:tcPr>
            <w:tcW w:w="471" w:type="dxa"/>
          </w:tcPr>
          <w:p w14:paraId="579F648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18E0D6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0491DA93"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6A7AE6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07E430A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582BAA0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10C0EA3C" w14:textId="77777777" w:rsidTr="00413218">
        <w:trPr>
          <w:trHeight w:val="540"/>
        </w:trPr>
        <w:tc>
          <w:tcPr>
            <w:tcW w:w="471" w:type="dxa"/>
            <w:vMerge w:val="restart"/>
          </w:tcPr>
          <w:p w14:paraId="67F5084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3E4BC072"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7B22ACC7"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7C4B468D"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6EDE7D9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6884F91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5056106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3E2FE114" w14:textId="77777777" w:rsidTr="00413218">
        <w:trPr>
          <w:trHeight w:val="1380"/>
        </w:trPr>
        <w:tc>
          <w:tcPr>
            <w:tcW w:w="471" w:type="dxa"/>
            <w:vMerge/>
          </w:tcPr>
          <w:p w14:paraId="53E6C1F5"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56ABBCC1"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15750F68"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6DCD3B6"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20B2B92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3768E7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644885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0645B12" w14:textId="77777777" w:rsidTr="00413218">
        <w:trPr>
          <w:trHeight w:val="420"/>
        </w:trPr>
        <w:tc>
          <w:tcPr>
            <w:tcW w:w="471" w:type="dxa"/>
            <w:vMerge w:val="restart"/>
          </w:tcPr>
          <w:p w14:paraId="4DDA83D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52FFFB0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14E69C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783BD0A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9C071B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6D6FAE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5312218E" w14:textId="77777777" w:rsidTr="00413218">
        <w:trPr>
          <w:trHeight w:val="535"/>
        </w:trPr>
        <w:tc>
          <w:tcPr>
            <w:tcW w:w="471" w:type="dxa"/>
            <w:vMerge/>
          </w:tcPr>
          <w:p w14:paraId="75066B4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24E3CF1"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E849B3A"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2043EA5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88114F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B0F3FD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5834D0F" w14:textId="77777777" w:rsidTr="00DA5198">
        <w:trPr>
          <w:trHeight w:val="1770"/>
        </w:trPr>
        <w:tc>
          <w:tcPr>
            <w:tcW w:w="471" w:type="dxa"/>
            <w:vMerge w:val="restart"/>
          </w:tcPr>
          <w:p w14:paraId="799E32BA"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50D0A39"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204E01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BABC28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753679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5B94FD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138B1F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7110A4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C5328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F30EC91"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2F049FF" w14:textId="77777777" w:rsidR="00F366C7" w:rsidRPr="00FF430B" w:rsidRDefault="000F650B" w:rsidP="00F366C7">
            <w:pPr>
              <w:tabs>
                <w:tab w:val="left" w:pos="567"/>
              </w:tabs>
            </w:pPr>
            <w:r w:rsidRPr="00FF430B">
              <w:t>A.Terasamente, lucrări la structura clădirilor;</w:t>
            </w:r>
          </w:p>
          <w:p w14:paraId="475394E0"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C833C06"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01A2AC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8C1F56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3F1923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5F21C84" w14:textId="77777777" w:rsidTr="00F40A1C">
        <w:trPr>
          <w:trHeight w:val="1260"/>
        </w:trPr>
        <w:tc>
          <w:tcPr>
            <w:tcW w:w="471" w:type="dxa"/>
            <w:vMerge/>
          </w:tcPr>
          <w:p w14:paraId="192FDC5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C24CFA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B3FB9B4"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6C3D50E"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41D1496F" w14:textId="77777777" w:rsidR="0079357E" w:rsidRPr="00FF430B" w:rsidRDefault="00FD2140" w:rsidP="00DA5198">
            <w:pPr>
              <w:tabs>
                <w:tab w:val="left" w:leader="underscore" w:pos="6465"/>
                <w:tab w:val="right" w:leader="underscore" w:pos="9777"/>
              </w:tabs>
              <w:jc w:val="both"/>
            </w:pPr>
            <w:r w:rsidRPr="00FF430B">
              <w:t xml:space="preserve">B.poduri; </w:t>
            </w:r>
          </w:p>
          <w:p w14:paraId="14FB0EE1"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7E76824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3702AD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128668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42EB148F" w14:textId="77777777" w:rsidTr="00F40A1C">
        <w:trPr>
          <w:trHeight w:val="1260"/>
        </w:trPr>
        <w:tc>
          <w:tcPr>
            <w:tcW w:w="471" w:type="dxa"/>
            <w:vMerge/>
          </w:tcPr>
          <w:p w14:paraId="543CB4C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7EFA19D"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F17D8C7" w14:textId="77777777" w:rsidR="00F366C7" w:rsidRPr="00FF430B" w:rsidRDefault="00F366C7" w:rsidP="00F366C7">
            <w:pPr>
              <w:tabs>
                <w:tab w:val="left" w:pos="567"/>
              </w:tabs>
              <w:spacing w:line="276" w:lineRule="auto"/>
            </w:pPr>
            <w:r w:rsidRPr="00FF430B">
              <w:t>Construcții speciale:</w:t>
            </w:r>
          </w:p>
          <w:p w14:paraId="50E434D7" w14:textId="77777777" w:rsidR="00F366C7" w:rsidRPr="00FF430B" w:rsidRDefault="00F366C7" w:rsidP="00F366C7">
            <w:pPr>
              <w:tabs>
                <w:tab w:val="left" w:pos="567"/>
              </w:tabs>
              <w:spacing w:line="276" w:lineRule="auto"/>
            </w:pPr>
            <w:r w:rsidRPr="00FF430B">
              <w:t>A. hidrotehnice și pentru îmbunătățiri funciare;</w:t>
            </w:r>
          </w:p>
          <w:p w14:paraId="5DCC0155"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765C02ED" w14:textId="77777777" w:rsidR="00F366C7" w:rsidRPr="00FF430B" w:rsidRDefault="00F366C7" w:rsidP="00F366C7">
            <w:pPr>
              <w:tabs>
                <w:tab w:val="left" w:pos="567"/>
              </w:tabs>
              <w:spacing w:line="276" w:lineRule="auto"/>
            </w:pPr>
            <w:r w:rsidRPr="00FF430B">
              <w:t>C. porturi și debarcadere;</w:t>
            </w:r>
          </w:p>
          <w:p w14:paraId="42E93143"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713B83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8F373B"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34681B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2E77331" w14:textId="77777777" w:rsidTr="00F40A1C">
        <w:trPr>
          <w:trHeight w:val="2055"/>
        </w:trPr>
        <w:tc>
          <w:tcPr>
            <w:tcW w:w="471" w:type="dxa"/>
            <w:vMerge/>
          </w:tcPr>
          <w:p w14:paraId="4F808BF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1856CC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6ABBC8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456D6362" w14:textId="77777777" w:rsidR="00F366C7" w:rsidRPr="00FF430B" w:rsidRDefault="00F366C7" w:rsidP="00F366C7">
            <w:pPr>
              <w:tabs>
                <w:tab w:val="left" w:pos="567"/>
              </w:tabs>
              <w:spacing w:line="276" w:lineRule="auto"/>
            </w:pPr>
            <w:r w:rsidRPr="00FF430B">
              <w:t>A.de alimentare cu apă și canalizare;</w:t>
            </w:r>
          </w:p>
          <w:p w14:paraId="108A919A" w14:textId="77777777" w:rsidR="0079357E" w:rsidRPr="00FF430B" w:rsidRDefault="00F366C7" w:rsidP="00F366C7">
            <w:pPr>
              <w:tabs>
                <w:tab w:val="left" w:pos="567"/>
              </w:tabs>
              <w:spacing w:line="276" w:lineRule="auto"/>
            </w:pPr>
            <w:r w:rsidRPr="00FF430B">
              <w:t xml:space="preserve">B.de încălzire; </w:t>
            </w:r>
          </w:p>
          <w:p w14:paraId="2F00831C"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41B28B8F"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79A0C43D"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27954974"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252FB33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1FA46A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975451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AB12C2A" w14:textId="77777777" w:rsidTr="00413218">
        <w:trPr>
          <w:trHeight w:val="945"/>
        </w:trPr>
        <w:tc>
          <w:tcPr>
            <w:tcW w:w="471" w:type="dxa"/>
            <w:vMerge/>
          </w:tcPr>
          <w:p w14:paraId="143B0CB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63DA9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9C5B456"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0A42D25" w14:textId="77777777" w:rsidR="00F366C7" w:rsidRPr="00FF430B" w:rsidRDefault="00F366C7" w:rsidP="00F366C7">
            <w:pPr>
              <w:tabs>
                <w:tab w:val="left" w:pos="567"/>
              </w:tabs>
              <w:spacing w:line="276" w:lineRule="auto"/>
            </w:pPr>
            <w:r w:rsidRPr="00FF430B">
              <w:t>A. sub presiune, mecanisme de ridicat, cazane;</w:t>
            </w:r>
          </w:p>
          <w:p w14:paraId="1564BF7B" w14:textId="77777777" w:rsidR="00F366C7" w:rsidRPr="00FF430B" w:rsidRDefault="00F366C7" w:rsidP="00F366C7">
            <w:pPr>
              <w:tabs>
                <w:tab w:val="left" w:pos="567"/>
              </w:tabs>
              <w:spacing w:line="276" w:lineRule="auto"/>
            </w:pPr>
            <w:r w:rsidRPr="00FF430B">
              <w:t>B. chimico-tehnologice; C. gazoducte magistrale;</w:t>
            </w:r>
          </w:p>
          <w:p w14:paraId="55129FC2" w14:textId="77777777" w:rsidR="006C4C0E" w:rsidRPr="00FF430B" w:rsidRDefault="00F366C7" w:rsidP="00E95395">
            <w:pPr>
              <w:pStyle w:val="Listparagraf"/>
              <w:numPr>
                <w:ilvl w:val="0"/>
                <w:numId w:val="21"/>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687B9A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EA364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730156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09F81FC0"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0EE6D016"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47C98C78"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1A1EC57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9893E7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12E40D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7A10E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3E772D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612D84C9"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2A4BF554"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F0F56F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A88AF4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78B822C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B1C430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643551B"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024BB2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C2DD3C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521C9F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C4CDD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BE68EC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6FFC7FF"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2DA876E7" w14:textId="77777777" w:rsidR="002D6E71" w:rsidRDefault="002D6E71" w:rsidP="006C4C0E">
      <w:pPr>
        <w:tabs>
          <w:tab w:val="left" w:leader="underscore" w:pos="6465"/>
          <w:tab w:val="right" w:leader="underscore" w:pos="9777"/>
        </w:tabs>
        <w:spacing w:line="302" w:lineRule="auto"/>
        <w:rPr>
          <w:rFonts w:eastAsia="PMingLiU"/>
          <w:lang w:eastAsia="zh-CN"/>
        </w:rPr>
      </w:pPr>
    </w:p>
    <w:p w14:paraId="32E639A9"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53ED5A5" w14:textId="77777777"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1696FF33"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9C8FC5A" w14:textId="77777777" w:rsidR="000C5DFB" w:rsidRPr="00FF430B" w:rsidRDefault="000C5DFB" w:rsidP="000C5DFB">
      <w:pPr>
        <w:jc w:val="right"/>
        <w:rPr>
          <w:noProof w:val="0"/>
        </w:rPr>
      </w:pPr>
      <w:r w:rsidRPr="00FF430B">
        <w:rPr>
          <w:noProof w:val="0"/>
        </w:rPr>
        <w:t>din “____” ________ 20___</w:t>
      </w:r>
    </w:p>
    <w:p w14:paraId="6E85E4B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1A3CF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4638E59"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1A58A608" w14:textId="77777777"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55E62F2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7AAB2E53" w14:textId="77777777" w:rsidR="006C4C0E" w:rsidRPr="00FF430B" w:rsidRDefault="006C4C0E" w:rsidP="006C4C0E">
      <w:pPr>
        <w:pStyle w:val="Titlu2"/>
        <w:spacing w:before="0"/>
        <w:jc w:val="center"/>
        <w:rPr>
          <w:rFonts w:ascii="Times New Roman" w:hAnsi="Times New Roman" w:cs="Times New Roman"/>
          <w:bCs w:val="0"/>
          <w:i/>
          <w:color w:val="auto"/>
        </w:rPr>
      </w:pPr>
    </w:p>
    <w:p w14:paraId="141D137A"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3A80E365" w14:textId="77777777" w:rsidR="00E71F7B" w:rsidRPr="00FF430B" w:rsidRDefault="00E71F7B" w:rsidP="00196AB4">
      <w:pPr>
        <w:jc w:val="both"/>
      </w:pPr>
    </w:p>
    <w:p w14:paraId="7DA07CBE" w14:textId="77777777" w:rsidR="00E71F7B" w:rsidRPr="00FF430B" w:rsidRDefault="00E71F7B" w:rsidP="00196AB4">
      <w:pPr>
        <w:pStyle w:val="Listparagraf"/>
        <w:numPr>
          <w:ilvl w:val="0"/>
          <w:numId w:val="0"/>
        </w:numPr>
      </w:pPr>
    </w:p>
    <w:p w14:paraId="10DE8A2D" w14:textId="77777777" w:rsidR="00233538" w:rsidRPr="00FF430B" w:rsidRDefault="0003591A" w:rsidP="00196AB4">
      <w:pPr>
        <w:ind w:firstLine="709"/>
        <w:jc w:val="both"/>
      </w:pPr>
      <w:r w:rsidRPr="00FF430B">
        <w:t>Obiectul_____</w:t>
      </w:r>
      <w:r w:rsidR="008A126A" w:rsidRPr="008A126A">
        <w:rPr>
          <w:b/>
          <w:u w:val="single"/>
        </w:rPr>
        <w:t xml:space="preserve"> </w:t>
      </w:r>
      <w:r w:rsidR="008A126A">
        <w:t>___________</w:t>
      </w:r>
    </w:p>
    <w:p w14:paraId="44678B48" w14:textId="77777777" w:rsidR="00233538" w:rsidRPr="00FF430B" w:rsidRDefault="0003591A" w:rsidP="00196AB4">
      <w:pPr>
        <w:ind w:firstLine="709"/>
        <w:jc w:val="center"/>
      </w:pPr>
      <w:r w:rsidRPr="00FF430B">
        <w:rPr>
          <w:i/>
        </w:rPr>
        <w:t>(denumirea, adresa)</w:t>
      </w:r>
    </w:p>
    <w:p w14:paraId="53572611" w14:textId="77777777" w:rsidR="00233538" w:rsidRPr="00FF430B" w:rsidRDefault="0003591A" w:rsidP="00196AB4">
      <w:pPr>
        <w:ind w:firstLine="709"/>
        <w:jc w:val="both"/>
      </w:pPr>
      <w:r w:rsidRPr="00FF430B">
        <w:t>Autoritatea contractantă_______</w:t>
      </w:r>
    </w:p>
    <w:p w14:paraId="515C3D01" w14:textId="77777777" w:rsidR="00233538" w:rsidRPr="00FF430B" w:rsidRDefault="0003591A" w:rsidP="00196AB4">
      <w:pPr>
        <w:ind w:firstLine="709"/>
        <w:jc w:val="center"/>
        <w:rPr>
          <w:i/>
        </w:rPr>
      </w:pPr>
      <w:r w:rsidRPr="00FF430B">
        <w:rPr>
          <w:i/>
        </w:rPr>
        <w:t>(denumirea, adresa)</w:t>
      </w:r>
    </w:p>
    <w:p w14:paraId="5A9D3F9B" w14:textId="77777777" w:rsidR="00233538" w:rsidRPr="00FF430B" w:rsidRDefault="0003591A" w:rsidP="00196AB4">
      <w:pPr>
        <w:pStyle w:val="cp"/>
        <w:ind w:firstLine="709"/>
        <w:jc w:val="both"/>
      </w:pPr>
      <w:r w:rsidRPr="00FF430B">
        <w:t>1 . Descriere generală</w:t>
      </w:r>
    </w:p>
    <w:p w14:paraId="5D9DFAE4"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10AEF803" w14:textId="77777777" w:rsidR="00233538" w:rsidRPr="00FF430B" w:rsidRDefault="0003591A" w:rsidP="00196AB4">
      <w:pPr>
        <w:ind w:firstLine="709"/>
        <w:jc w:val="both"/>
        <w:rPr>
          <w:b/>
        </w:rPr>
      </w:pPr>
      <w:r w:rsidRPr="00FF430B">
        <w:rPr>
          <w:b/>
        </w:rPr>
        <w:t>2. Informaţii şi proiectare</w:t>
      </w:r>
    </w:p>
    <w:p w14:paraId="236D563F"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3492697B" w14:textId="77777777" w:rsidR="00233538" w:rsidRPr="00FF430B" w:rsidRDefault="0003591A" w:rsidP="00196AB4">
      <w:pPr>
        <w:ind w:firstLine="709"/>
        <w:jc w:val="both"/>
        <w:rPr>
          <w:b/>
        </w:rPr>
      </w:pPr>
      <w:r w:rsidRPr="00FF430B">
        <w:rPr>
          <w:b/>
        </w:rPr>
        <w:t>3. Materiale, compatibilităţi, reglementări tehnice şi standarde utilizate</w:t>
      </w:r>
    </w:p>
    <w:p w14:paraId="6FE56F2B"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4FE6BC81" w14:textId="77777777" w:rsidR="00233538" w:rsidRPr="00FF430B" w:rsidRDefault="0003591A" w:rsidP="00196AB4">
      <w:pPr>
        <w:ind w:firstLine="709"/>
        <w:jc w:val="both"/>
        <w:rPr>
          <w:b/>
        </w:rPr>
      </w:pPr>
      <w:r w:rsidRPr="00FF430B">
        <w:rPr>
          <w:b/>
        </w:rPr>
        <w:t>4. Mostre</w:t>
      </w:r>
    </w:p>
    <w:p w14:paraId="61DA92AD" w14:textId="77777777" w:rsidR="00233538" w:rsidRPr="00FF430B" w:rsidRDefault="0003591A" w:rsidP="00196AB4">
      <w:pPr>
        <w:ind w:firstLine="709"/>
        <w:jc w:val="both"/>
      </w:pPr>
      <w:r w:rsidRPr="00FF430B">
        <w:t>Se precizează modul de prezentare a mostrelor la toate produsele utilizate.</w:t>
      </w:r>
    </w:p>
    <w:p w14:paraId="1939F3AE"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5F462536"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210E8201"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449E1DBB"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0E75FB6" w14:textId="77777777" w:rsidR="00233538" w:rsidRPr="00FF430B" w:rsidRDefault="0003591A" w:rsidP="00196AB4">
      <w:pPr>
        <w:ind w:firstLine="709"/>
        <w:jc w:val="both"/>
        <w:rPr>
          <w:b/>
        </w:rPr>
      </w:pPr>
      <w:r w:rsidRPr="00FF430B">
        <w:rPr>
          <w:b/>
        </w:rPr>
        <w:t>7. Remedierea viciilor ascunse şi a defectelor</w:t>
      </w:r>
    </w:p>
    <w:p w14:paraId="474F7540"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4E51F191" w14:textId="77777777" w:rsidR="00233538" w:rsidRPr="00FF430B" w:rsidRDefault="0003591A" w:rsidP="00196AB4">
      <w:pPr>
        <w:ind w:firstLine="709"/>
        <w:jc w:val="both"/>
        <w:rPr>
          <w:b/>
        </w:rPr>
      </w:pPr>
      <w:r w:rsidRPr="00FF430B">
        <w:rPr>
          <w:b/>
        </w:rPr>
        <w:t>8. Trasarea geodezică a lucrărilor, toleranţe de execuţie</w:t>
      </w:r>
    </w:p>
    <w:p w14:paraId="38AD1A66"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3DA82E9" w14:textId="77777777" w:rsidR="00233538" w:rsidRPr="00FF430B" w:rsidRDefault="0003591A" w:rsidP="00196AB4">
      <w:pPr>
        <w:ind w:firstLine="709"/>
        <w:jc w:val="both"/>
        <w:rPr>
          <w:b/>
        </w:rPr>
      </w:pPr>
      <w:r w:rsidRPr="00FF430B">
        <w:rPr>
          <w:b/>
        </w:rPr>
        <w:t>9. Parametrii de calcul ai elementelor constructive</w:t>
      </w:r>
    </w:p>
    <w:p w14:paraId="50DD05E7" w14:textId="77777777" w:rsidR="00233538" w:rsidRPr="00FF430B" w:rsidRDefault="0003591A" w:rsidP="00196AB4">
      <w:pPr>
        <w:ind w:firstLine="709"/>
        <w:jc w:val="both"/>
      </w:pPr>
      <w:r w:rsidRPr="00FF430B">
        <w:lastRenderedPageBreak/>
        <w:t>Se precizează sarcinile luate în calcul: seismicitatea, acţiunile, alţi parametri.</w:t>
      </w:r>
    </w:p>
    <w:p w14:paraId="4A383FEA"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6AF8DB68"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68061818" w14:textId="77777777" w:rsidR="00233538" w:rsidRPr="00FF430B" w:rsidRDefault="0003591A" w:rsidP="00196AB4">
      <w:pPr>
        <w:ind w:firstLine="709"/>
        <w:jc w:val="both"/>
        <w:rPr>
          <w:b/>
        </w:rPr>
      </w:pPr>
      <w:r w:rsidRPr="00FF430B">
        <w:rPr>
          <w:b/>
        </w:rPr>
        <w:t>11. Nivelul admis al zgomotului şi al vibraţiilor</w:t>
      </w:r>
    </w:p>
    <w:p w14:paraId="4CD73F8A"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78AD5D68" w14:textId="77777777" w:rsidR="00233538" w:rsidRPr="00FF430B" w:rsidRDefault="0003591A" w:rsidP="00196AB4">
      <w:pPr>
        <w:ind w:firstLine="709"/>
        <w:jc w:val="both"/>
        <w:rPr>
          <w:b/>
        </w:rPr>
      </w:pPr>
      <w:r w:rsidRPr="00FF430B">
        <w:rPr>
          <w:b/>
        </w:rPr>
        <w:t>12. Cerinţe privind montarea utilajelor şi a instalaţiilor</w:t>
      </w:r>
    </w:p>
    <w:p w14:paraId="2DE55B8A"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52F5813E" w14:textId="77777777" w:rsidR="00233538" w:rsidRPr="00FF430B" w:rsidRDefault="0003591A" w:rsidP="00196AB4">
      <w:pPr>
        <w:ind w:firstLine="709"/>
        <w:jc w:val="both"/>
        <w:rPr>
          <w:b/>
        </w:rPr>
      </w:pPr>
      <w:r w:rsidRPr="00FF430B">
        <w:rPr>
          <w:b/>
        </w:rPr>
        <w:t>13. Lucrări de construcţii aferente montării instalaţiilor</w:t>
      </w:r>
    </w:p>
    <w:p w14:paraId="2F6C05A2"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5E20F715" w14:textId="77777777" w:rsidR="00233538" w:rsidRPr="00FF430B" w:rsidRDefault="0003591A" w:rsidP="00196AB4">
      <w:pPr>
        <w:ind w:firstLine="709"/>
        <w:jc w:val="both"/>
        <w:rPr>
          <w:b/>
        </w:rPr>
      </w:pPr>
      <w:r w:rsidRPr="00FF430B">
        <w:rPr>
          <w:b/>
        </w:rPr>
        <w:t>14. Articole, produse şi piese necesare instalaţiilor</w:t>
      </w:r>
    </w:p>
    <w:p w14:paraId="31B3DBAA"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BFEC5F9"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57FDCAA8"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E5469C5" w14:textId="77777777" w:rsidR="00233538" w:rsidRPr="00FF430B" w:rsidRDefault="0003591A" w:rsidP="00196AB4">
      <w:pPr>
        <w:ind w:firstLine="709"/>
        <w:jc w:val="both"/>
        <w:rPr>
          <w:b/>
        </w:rPr>
      </w:pPr>
      <w:r w:rsidRPr="00FF430B">
        <w:rPr>
          <w:b/>
        </w:rPr>
        <w:t>16. Definiţii</w:t>
      </w:r>
    </w:p>
    <w:p w14:paraId="476A8322" w14:textId="77777777" w:rsidR="00233538" w:rsidRPr="00FF430B" w:rsidRDefault="0003591A" w:rsidP="00196AB4">
      <w:pPr>
        <w:ind w:firstLine="709"/>
        <w:jc w:val="both"/>
      </w:pPr>
      <w:r w:rsidRPr="00FF430B">
        <w:t>Se precizează termenii şi definiţiile utilizate în caietul de sarcini şi unele caracteristici.</w:t>
      </w:r>
    </w:p>
    <w:p w14:paraId="5C357DA6" w14:textId="77777777" w:rsidR="00233538" w:rsidRPr="00FF430B" w:rsidRDefault="0003591A" w:rsidP="00196AB4">
      <w:pPr>
        <w:ind w:firstLine="709"/>
        <w:jc w:val="both"/>
        <w:rPr>
          <w:b/>
        </w:rPr>
      </w:pPr>
      <w:r w:rsidRPr="00FF430B">
        <w:rPr>
          <w:b/>
        </w:rPr>
        <w:t>17. Cerinţe privind calculul costului</w:t>
      </w:r>
    </w:p>
    <w:p w14:paraId="0B224264"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3C59BE2F" w14:textId="77777777" w:rsidR="00F4030F" w:rsidRPr="00FF430B" w:rsidRDefault="00F4030F" w:rsidP="00196AB4">
      <w:pPr>
        <w:ind w:firstLine="709"/>
        <w:jc w:val="both"/>
        <w:rPr>
          <w:b/>
        </w:rPr>
      </w:pPr>
      <w:r w:rsidRPr="00FF430B">
        <w:rPr>
          <w:b/>
        </w:rPr>
        <w:t>18. Documente obligatorii la depunerea ofertei</w:t>
      </w:r>
    </w:p>
    <w:p w14:paraId="59E1F254"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4C1A77E0" w14:textId="77777777" w:rsidR="00F4030F" w:rsidRPr="00FF430B" w:rsidRDefault="00F4030F" w:rsidP="00196AB4">
      <w:pPr>
        <w:ind w:firstLine="709"/>
        <w:jc w:val="both"/>
        <w:rPr>
          <w:b/>
        </w:rPr>
      </w:pPr>
      <w:r w:rsidRPr="00FF430B">
        <w:rPr>
          <w:b/>
        </w:rPr>
        <w:t>19. Documente obligatorii la evaluarea ofertelor</w:t>
      </w:r>
    </w:p>
    <w:p w14:paraId="2E75B3C7"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47EA63E" w14:textId="77777777" w:rsidR="00F4030F" w:rsidRPr="00FF430B" w:rsidRDefault="00F4030F" w:rsidP="00196AB4">
      <w:pPr>
        <w:ind w:firstLine="709"/>
        <w:jc w:val="both"/>
      </w:pPr>
    </w:p>
    <w:p w14:paraId="39BC8745" w14:textId="77777777" w:rsidR="00B27D8B" w:rsidRPr="00FF430B" w:rsidRDefault="00B27D8B" w:rsidP="00196AB4">
      <w:pPr>
        <w:ind w:firstLine="709"/>
        <w:jc w:val="both"/>
      </w:pPr>
    </w:p>
    <w:p w14:paraId="109E2787" w14:textId="77777777" w:rsidR="000E4D7D" w:rsidRPr="00FF430B" w:rsidRDefault="000E4D7D" w:rsidP="00196AB4">
      <w:pPr>
        <w:ind w:firstLine="709"/>
        <w:jc w:val="both"/>
      </w:pPr>
    </w:p>
    <w:p w14:paraId="1E5F2822" w14:textId="77777777" w:rsidR="000E4D7D" w:rsidRPr="00FF430B" w:rsidRDefault="000E4D7D" w:rsidP="00196AB4">
      <w:pPr>
        <w:ind w:firstLine="709"/>
        <w:jc w:val="both"/>
      </w:pPr>
    </w:p>
    <w:p w14:paraId="43935BC5" w14:textId="77777777" w:rsidR="000E4D7D" w:rsidRPr="00FF430B" w:rsidRDefault="000E4D7D" w:rsidP="00196AB4">
      <w:pPr>
        <w:ind w:firstLine="709"/>
        <w:jc w:val="both"/>
      </w:pPr>
    </w:p>
    <w:p w14:paraId="07346FFC" w14:textId="77777777" w:rsidR="00233538" w:rsidRPr="00FF430B" w:rsidRDefault="0003591A" w:rsidP="00196AB4">
      <w:pPr>
        <w:ind w:firstLine="709"/>
        <w:jc w:val="both"/>
      </w:pPr>
      <w:r w:rsidRPr="00FF430B">
        <w:t>------------------------</w:t>
      </w:r>
    </w:p>
    <w:p w14:paraId="01B8BABE"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26E0B43C" w14:textId="77777777" w:rsidR="00233538" w:rsidRPr="00FF430B" w:rsidRDefault="0003591A" w:rsidP="00196AB4">
      <w:pPr>
        <w:ind w:firstLine="709"/>
        <w:jc w:val="both"/>
      </w:pPr>
      <w:r w:rsidRPr="00FF430B">
        <w:t> </w:t>
      </w:r>
    </w:p>
    <w:p w14:paraId="156F37E5" w14:textId="77777777" w:rsidR="0019071C" w:rsidRPr="00FF430B" w:rsidRDefault="0019071C" w:rsidP="00196AB4">
      <w:pPr>
        <w:ind w:firstLine="709"/>
        <w:jc w:val="both"/>
        <w:rPr>
          <w:bCs/>
        </w:rPr>
      </w:pPr>
      <w:r w:rsidRPr="00FF430B">
        <w:rPr>
          <w:bCs/>
        </w:rPr>
        <w:t xml:space="preserve"> </w:t>
      </w:r>
    </w:p>
    <w:p w14:paraId="66C00B5B" w14:textId="77777777" w:rsidR="0019071C" w:rsidRPr="00FF430B" w:rsidRDefault="0019071C" w:rsidP="00196AB4">
      <w:pPr>
        <w:ind w:firstLine="709"/>
        <w:jc w:val="both"/>
        <w:rPr>
          <w:bCs/>
        </w:rPr>
      </w:pPr>
    </w:p>
    <w:p w14:paraId="7080809E"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0CD31015" w14:textId="77777777" w:rsidR="00F6496F" w:rsidRPr="00FF430B" w:rsidRDefault="00F6496F" w:rsidP="00196AB4">
      <w:pPr>
        <w:jc w:val="both"/>
      </w:pPr>
    </w:p>
    <w:p w14:paraId="181CB1A6" w14:textId="77777777" w:rsidR="00F6496F" w:rsidRPr="00FF430B" w:rsidRDefault="00F6496F" w:rsidP="00196AB4">
      <w:pPr>
        <w:jc w:val="both"/>
        <w:rPr>
          <w:b/>
        </w:rPr>
      </w:pPr>
    </w:p>
    <w:p w14:paraId="1FD7F3BD" w14:textId="77777777" w:rsidR="00B27D8B" w:rsidRPr="00FF430B" w:rsidRDefault="00B27D8B" w:rsidP="00196AB4">
      <w:pPr>
        <w:jc w:val="both"/>
        <w:rPr>
          <w:b/>
        </w:rPr>
      </w:pPr>
    </w:p>
    <w:p w14:paraId="3AAE699C" w14:textId="77777777" w:rsidR="00B27D8B" w:rsidRPr="00FF430B" w:rsidRDefault="00B27D8B" w:rsidP="00196AB4">
      <w:pPr>
        <w:jc w:val="both"/>
        <w:rPr>
          <w:b/>
        </w:rPr>
      </w:pPr>
    </w:p>
    <w:p w14:paraId="5016583E" w14:textId="77777777" w:rsidR="000E4D7D" w:rsidRPr="00FF430B" w:rsidRDefault="000E4D7D" w:rsidP="00196AB4">
      <w:pPr>
        <w:jc w:val="both"/>
        <w:rPr>
          <w:b/>
        </w:rPr>
      </w:pPr>
    </w:p>
    <w:p w14:paraId="044422CF" w14:textId="77777777" w:rsidR="000E4D7D" w:rsidRPr="00FF430B" w:rsidRDefault="000E4D7D" w:rsidP="00196AB4">
      <w:pPr>
        <w:jc w:val="both"/>
        <w:rPr>
          <w:b/>
        </w:rPr>
      </w:pPr>
    </w:p>
    <w:p w14:paraId="44F82256" w14:textId="77777777" w:rsidR="000E4D7D" w:rsidRPr="00FF430B" w:rsidRDefault="000E4D7D" w:rsidP="00196AB4">
      <w:pPr>
        <w:jc w:val="both"/>
        <w:rPr>
          <w:b/>
        </w:rPr>
      </w:pPr>
    </w:p>
    <w:p w14:paraId="7E4A0D7D" w14:textId="77777777" w:rsidR="000E4D7D" w:rsidRPr="00FF430B" w:rsidRDefault="000E4D7D" w:rsidP="00196AB4">
      <w:pPr>
        <w:jc w:val="both"/>
        <w:rPr>
          <w:b/>
        </w:rPr>
      </w:pPr>
    </w:p>
    <w:p w14:paraId="79F462DA" w14:textId="77777777" w:rsidR="000E4D7D" w:rsidRPr="00FF430B" w:rsidRDefault="000E4D7D" w:rsidP="00196AB4">
      <w:pPr>
        <w:jc w:val="both"/>
        <w:rPr>
          <w:b/>
        </w:rPr>
      </w:pPr>
    </w:p>
    <w:p w14:paraId="2F813B82" w14:textId="77777777" w:rsidR="000E4D7D" w:rsidRPr="00FF430B" w:rsidRDefault="000E4D7D" w:rsidP="00196AB4">
      <w:pPr>
        <w:jc w:val="both"/>
        <w:rPr>
          <w:b/>
        </w:rPr>
      </w:pPr>
    </w:p>
    <w:p w14:paraId="0BD4BCE0" w14:textId="77777777" w:rsidR="000E4D7D" w:rsidRPr="00FF430B" w:rsidRDefault="000E4D7D" w:rsidP="00196AB4">
      <w:pPr>
        <w:jc w:val="both"/>
        <w:rPr>
          <w:b/>
        </w:rPr>
      </w:pPr>
    </w:p>
    <w:p w14:paraId="7B5E9E42" w14:textId="77777777" w:rsidR="000E4D7D" w:rsidRPr="00FF430B" w:rsidRDefault="000E4D7D" w:rsidP="00196AB4">
      <w:pPr>
        <w:jc w:val="both"/>
        <w:rPr>
          <w:b/>
        </w:rPr>
      </w:pPr>
    </w:p>
    <w:p w14:paraId="77EA55B7" w14:textId="77777777" w:rsidR="000E4D7D" w:rsidRPr="00FF430B" w:rsidRDefault="000E4D7D" w:rsidP="00196AB4">
      <w:pPr>
        <w:jc w:val="both"/>
        <w:rPr>
          <w:b/>
        </w:rPr>
      </w:pPr>
    </w:p>
    <w:p w14:paraId="73E7448A" w14:textId="77777777" w:rsidR="000E4D7D" w:rsidRPr="00FF430B" w:rsidRDefault="000E4D7D" w:rsidP="00196AB4">
      <w:pPr>
        <w:jc w:val="both"/>
        <w:rPr>
          <w:b/>
        </w:rPr>
      </w:pPr>
    </w:p>
    <w:p w14:paraId="0A3D541A" w14:textId="77777777" w:rsidR="000E4D7D" w:rsidRPr="00FF430B" w:rsidRDefault="000E4D7D" w:rsidP="00196AB4">
      <w:pPr>
        <w:jc w:val="both"/>
        <w:rPr>
          <w:b/>
        </w:rPr>
      </w:pPr>
    </w:p>
    <w:p w14:paraId="6DD0278F" w14:textId="77777777" w:rsidR="000E4D7D" w:rsidRPr="00FF430B" w:rsidRDefault="000E4D7D" w:rsidP="00196AB4">
      <w:pPr>
        <w:jc w:val="both"/>
        <w:rPr>
          <w:b/>
        </w:rPr>
      </w:pPr>
    </w:p>
    <w:p w14:paraId="658A890A" w14:textId="77777777" w:rsidR="000E4D7D" w:rsidRPr="00FF430B" w:rsidRDefault="000E4D7D" w:rsidP="00196AB4">
      <w:pPr>
        <w:jc w:val="both"/>
        <w:rPr>
          <w:b/>
        </w:rPr>
      </w:pPr>
    </w:p>
    <w:p w14:paraId="0EB83AA6"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4CAEA900" w14:textId="77777777" w:rsidR="00E71F7B" w:rsidRPr="00FF430B" w:rsidRDefault="00E71F7B" w:rsidP="00196AB4">
      <w:pPr>
        <w:ind w:firstLine="709"/>
        <w:jc w:val="both"/>
        <w:rPr>
          <w:b/>
        </w:rPr>
      </w:pPr>
    </w:p>
    <w:p w14:paraId="639655C4" w14:textId="77777777" w:rsidR="00E71F7B" w:rsidRPr="00FF430B" w:rsidRDefault="0003591A" w:rsidP="009E2657">
      <w:pPr>
        <w:tabs>
          <w:tab w:val="left" w:pos="567"/>
        </w:tabs>
        <w:jc w:val="both"/>
      </w:pPr>
      <w:r w:rsidRPr="00FF430B">
        <w:t>Obiectul</w:t>
      </w:r>
      <w:r w:rsidR="008A126A" w:rsidRPr="008A126A">
        <w:rPr>
          <w:b/>
          <w:u w:val="single"/>
        </w:rPr>
        <w:t xml:space="preserve"> </w:t>
      </w:r>
      <w:r w:rsidRPr="00FF430B">
        <w:t>_</w:t>
      </w:r>
    </w:p>
    <w:p w14:paraId="19652835" w14:textId="77777777" w:rsidR="00E71F7B" w:rsidRPr="00FF430B" w:rsidRDefault="0003591A" w:rsidP="009E2657">
      <w:pPr>
        <w:tabs>
          <w:tab w:val="left" w:pos="567"/>
        </w:tabs>
        <w:jc w:val="both"/>
      </w:pPr>
      <w:r w:rsidRPr="00FF430B">
        <w:t>Autoritatea contractantă________________________________________________________</w:t>
      </w:r>
    </w:p>
    <w:p w14:paraId="58C43139"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1AA2EC81"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79A14BD8"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BE78C23"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CF7FF7E"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1116A61"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642ACA67"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8A3AFFA"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3EA4E01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57CCCE"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E58E0A9"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2AFADE7"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AF5029"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8A2F530" w14:textId="77777777" w:rsidR="00E71F7B" w:rsidRPr="00FF430B" w:rsidRDefault="00E71F7B" w:rsidP="00BC24BB">
            <w:pPr>
              <w:tabs>
                <w:tab w:val="left" w:pos="1134"/>
              </w:tabs>
              <w:ind w:left="720"/>
              <w:outlineLvl w:val="0"/>
              <w:rPr>
                <w:rFonts w:eastAsia="PMingLiU"/>
                <w:lang w:eastAsia="zh-CN"/>
              </w:rPr>
            </w:pPr>
          </w:p>
        </w:tc>
      </w:tr>
      <w:tr w:rsidR="00E71F7B" w:rsidRPr="00EC30C2" w14:paraId="2EFB100D"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634DDC4"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52C9021"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9A2195A"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AB389F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4C043F0" w14:textId="77777777" w:rsidR="00E71F7B" w:rsidRPr="00FF430B" w:rsidRDefault="00E71F7B" w:rsidP="00BC24BB">
            <w:pPr>
              <w:tabs>
                <w:tab w:val="left" w:pos="1134"/>
              </w:tabs>
              <w:ind w:left="720"/>
              <w:outlineLvl w:val="0"/>
              <w:rPr>
                <w:rFonts w:eastAsia="PMingLiU"/>
                <w:lang w:eastAsia="zh-CN"/>
              </w:rPr>
            </w:pPr>
          </w:p>
        </w:tc>
      </w:tr>
      <w:tr w:rsidR="00E71F7B" w:rsidRPr="00EC30C2" w14:paraId="5BDEBFC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A38F99"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4DC8C85B"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ABB3AEE"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BD07734"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779EF51" w14:textId="77777777" w:rsidR="00E71F7B" w:rsidRPr="00FF430B" w:rsidRDefault="00E71F7B" w:rsidP="00BC24BB">
            <w:pPr>
              <w:tabs>
                <w:tab w:val="left" w:pos="1134"/>
              </w:tabs>
              <w:ind w:left="720"/>
              <w:outlineLvl w:val="0"/>
              <w:rPr>
                <w:rFonts w:eastAsia="PMingLiU"/>
                <w:lang w:eastAsia="zh-CN"/>
              </w:rPr>
            </w:pPr>
          </w:p>
        </w:tc>
      </w:tr>
      <w:tr w:rsidR="00E71F7B" w:rsidRPr="00EC30C2" w14:paraId="4B4B7CE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702ED5"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9C14651"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6B3805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4E9D09"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5EB348B" w14:textId="77777777" w:rsidR="00E71F7B" w:rsidRPr="00FF430B" w:rsidRDefault="00E71F7B" w:rsidP="00BC24BB">
            <w:pPr>
              <w:tabs>
                <w:tab w:val="left" w:pos="1134"/>
              </w:tabs>
              <w:ind w:left="720"/>
              <w:outlineLvl w:val="0"/>
              <w:rPr>
                <w:rFonts w:eastAsia="PMingLiU"/>
                <w:lang w:eastAsia="zh-CN"/>
              </w:rPr>
            </w:pPr>
          </w:p>
        </w:tc>
      </w:tr>
      <w:tr w:rsidR="00E71F7B" w:rsidRPr="00EC30C2" w14:paraId="7A99867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03A3E7"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8B3A3AA"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E9AAD4A"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EF6C561"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BFED760" w14:textId="77777777" w:rsidR="00E71F7B" w:rsidRPr="00FF430B" w:rsidRDefault="00E71F7B" w:rsidP="00BC24BB">
            <w:pPr>
              <w:tabs>
                <w:tab w:val="left" w:pos="1134"/>
              </w:tabs>
              <w:ind w:left="720"/>
              <w:outlineLvl w:val="0"/>
              <w:rPr>
                <w:rFonts w:eastAsia="PMingLiU"/>
                <w:lang w:eastAsia="zh-CN"/>
              </w:rPr>
            </w:pPr>
          </w:p>
        </w:tc>
      </w:tr>
      <w:tr w:rsidR="00E71F7B" w:rsidRPr="00EC30C2" w14:paraId="1E2A8247"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EC88886" w14:textId="77777777" w:rsidR="00E71F7B" w:rsidRPr="00FF430B" w:rsidRDefault="0003591A" w:rsidP="009E2657">
            <w:pPr>
              <w:rPr>
                <w:rFonts w:eastAsia="PMingLiU"/>
                <w:b/>
                <w:lang w:eastAsia="zh-CN"/>
              </w:rPr>
            </w:pPr>
            <w:r w:rsidRPr="00FF430B">
              <w:rPr>
                <w:rFonts w:eastAsia="PMingLiU"/>
                <w:b/>
                <w:lang w:eastAsia="zh-CN"/>
              </w:rPr>
              <w:t>Total</w:t>
            </w:r>
          </w:p>
        </w:tc>
      </w:tr>
    </w:tbl>
    <w:p w14:paraId="5FD4B289" w14:textId="77777777" w:rsidR="00E71F7B" w:rsidRPr="00FF430B" w:rsidRDefault="00E71F7B" w:rsidP="009E2657">
      <w:pPr>
        <w:tabs>
          <w:tab w:val="left" w:pos="567"/>
        </w:tabs>
        <w:jc w:val="both"/>
      </w:pPr>
    </w:p>
    <w:p w14:paraId="7DD21C50"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00953482"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770C140C"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256A12BD" w14:textId="77777777" w:rsidR="00AA7E9A" w:rsidRPr="00FF430B" w:rsidRDefault="00AA7E9A" w:rsidP="009E2657">
      <w:pPr>
        <w:pStyle w:val="Corptext"/>
        <w:tabs>
          <w:tab w:val="left" w:pos="567"/>
        </w:tabs>
        <w:rPr>
          <w:rFonts w:ascii="Times New Roman" w:hAnsi="Times New Roman"/>
          <w:szCs w:val="24"/>
        </w:rPr>
      </w:pPr>
    </w:p>
    <w:p w14:paraId="715D9DC5" w14:textId="77777777" w:rsidR="00AA7E9A" w:rsidRPr="00FF430B" w:rsidRDefault="00AA7E9A" w:rsidP="009E2657">
      <w:pPr>
        <w:pStyle w:val="Corptext"/>
        <w:tabs>
          <w:tab w:val="left" w:pos="567"/>
        </w:tabs>
        <w:rPr>
          <w:rFonts w:ascii="Times New Roman" w:hAnsi="Times New Roman"/>
          <w:szCs w:val="24"/>
        </w:rPr>
      </w:pPr>
    </w:p>
    <w:p w14:paraId="2F7A88DA" w14:textId="77777777"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0AE0D775"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EB6692F" w14:textId="77777777" w:rsidR="001F7AEE" w:rsidRDefault="001F7AEE" w:rsidP="000C5DFB">
      <w:pPr>
        <w:jc w:val="right"/>
        <w:rPr>
          <w:noProof w:val="0"/>
        </w:rPr>
      </w:pPr>
    </w:p>
    <w:p w14:paraId="66EE2D6D" w14:textId="77777777"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5A51AA7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A0507A6" w14:textId="77777777" w:rsidR="000C5DFB" w:rsidRPr="00FF430B" w:rsidRDefault="000C5DFB" w:rsidP="000C5DFB">
      <w:pPr>
        <w:jc w:val="right"/>
        <w:rPr>
          <w:noProof w:val="0"/>
        </w:rPr>
      </w:pPr>
      <w:r w:rsidRPr="00FF430B">
        <w:rPr>
          <w:noProof w:val="0"/>
        </w:rPr>
        <w:t>din “____” ________ 20___</w:t>
      </w:r>
    </w:p>
    <w:p w14:paraId="7E03272B" w14:textId="77777777" w:rsidR="002D6E71" w:rsidRPr="00FF430B" w:rsidRDefault="002D6E71" w:rsidP="00196AB4">
      <w:pPr>
        <w:pStyle w:val="Listparagraf"/>
        <w:numPr>
          <w:ilvl w:val="0"/>
          <w:numId w:val="0"/>
        </w:numPr>
        <w:ind w:right="-1"/>
        <w:rPr>
          <w:i/>
        </w:rPr>
      </w:pPr>
    </w:p>
    <w:p w14:paraId="5A02A1D8" w14:textId="77777777" w:rsidR="002D6E71" w:rsidRPr="00FF430B" w:rsidRDefault="002D6E71" w:rsidP="00196AB4">
      <w:pPr>
        <w:pStyle w:val="Listparagraf"/>
        <w:numPr>
          <w:ilvl w:val="0"/>
          <w:numId w:val="0"/>
        </w:numPr>
        <w:ind w:right="-1"/>
        <w:rPr>
          <w:i/>
        </w:rPr>
      </w:pPr>
    </w:p>
    <w:p w14:paraId="3207B3CF" w14:textId="77777777" w:rsidR="002D6E71" w:rsidRPr="00FF430B" w:rsidRDefault="002D6E71" w:rsidP="00196AB4">
      <w:pPr>
        <w:pStyle w:val="Listparagraf"/>
        <w:numPr>
          <w:ilvl w:val="0"/>
          <w:numId w:val="0"/>
        </w:numPr>
        <w:ind w:right="-1"/>
        <w:rPr>
          <w:i/>
        </w:rPr>
      </w:pPr>
    </w:p>
    <w:p w14:paraId="6C89EBF5" w14:textId="77777777" w:rsidR="002D6E71" w:rsidRPr="00FF430B" w:rsidRDefault="002D6E71" w:rsidP="007B392A">
      <w:pPr>
        <w:jc w:val="center"/>
        <w:rPr>
          <w:b/>
          <w:noProof w:val="0"/>
        </w:rPr>
      </w:pPr>
    </w:p>
    <w:p w14:paraId="022DF51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38203A2A" w14:textId="77777777" w:rsidR="00806E2B" w:rsidRPr="00FF430B" w:rsidRDefault="00806E2B" w:rsidP="00196AB4">
      <w:pPr>
        <w:pStyle w:val="Listparagraf"/>
        <w:numPr>
          <w:ilvl w:val="0"/>
          <w:numId w:val="0"/>
        </w:numPr>
        <w:ind w:right="-1"/>
      </w:pPr>
    </w:p>
    <w:p w14:paraId="476429B0"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70880B32" w14:textId="77777777" w:rsidTr="00283820">
        <w:trPr>
          <w:trHeight w:val="697"/>
        </w:trPr>
        <w:tc>
          <w:tcPr>
            <w:tcW w:w="9748" w:type="dxa"/>
            <w:vAlign w:val="center"/>
          </w:tcPr>
          <w:p w14:paraId="68A019E7" w14:textId="77777777" w:rsidR="00233538" w:rsidRPr="00FF430B" w:rsidRDefault="00233538" w:rsidP="00196AB4">
            <w:pPr>
              <w:jc w:val="both"/>
            </w:pPr>
          </w:p>
          <w:p w14:paraId="610EB25F" w14:textId="77777777" w:rsidR="00460653" w:rsidRPr="00FF430B" w:rsidRDefault="00460653" w:rsidP="00196AB4">
            <w:pPr>
              <w:jc w:val="both"/>
              <w:rPr>
                <w:b/>
                <w:caps/>
                <w:sz w:val="28"/>
                <w:szCs w:val="28"/>
              </w:rPr>
            </w:pPr>
          </w:p>
          <w:p w14:paraId="0BDDBF3B"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54FDF04E"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8A126A">
              <w:rPr>
                <w:b/>
              </w:rPr>
              <w:t xml:space="preserve"> cererea ofertelor de preț</w:t>
            </w:r>
          </w:p>
          <w:p w14:paraId="2CF8D12E" w14:textId="77777777" w:rsidR="00460653" w:rsidRPr="00FF430B" w:rsidRDefault="00460653" w:rsidP="00196AB4">
            <w:pPr>
              <w:jc w:val="both"/>
              <w:rPr>
                <w:b/>
                <w:i/>
              </w:rPr>
            </w:pPr>
          </w:p>
          <w:p w14:paraId="607D9A51" w14:textId="77777777" w:rsidR="00460653" w:rsidRPr="00FF430B" w:rsidRDefault="00460653" w:rsidP="00196AB4">
            <w:pPr>
              <w:jc w:val="both"/>
              <w:rPr>
                <w:b/>
                <w:i/>
              </w:rPr>
            </w:pPr>
          </w:p>
          <w:p w14:paraId="4D95EFA4" w14:textId="77777777" w:rsidR="00460653" w:rsidRPr="00FF430B" w:rsidRDefault="007D5C2B" w:rsidP="00F26535">
            <w:pPr>
              <w:tabs>
                <w:tab w:val="center" w:pos="-6663"/>
                <w:tab w:val="left" w:pos="567"/>
                <w:tab w:val="right" w:pos="10206"/>
              </w:tabs>
            </w:pPr>
            <w:r w:rsidRPr="00FF430B">
              <w:t>„</w:t>
            </w:r>
            <w:r w:rsidR="008A126A">
              <w:t>___”_________2021</w:t>
            </w:r>
            <w:r w:rsidR="007B392A" w:rsidRPr="00FF430B">
              <w:t xml:space="preserve">                                       </w:t>
            </w:r>
            <w:r w:rsidR="0019071C" w:rsidRPr="00FF430B">
              <w:t xml:space="preserve">                                         </w:t>
            </w:r>
            <w:r w:rsidR="007B392A" w:rsidRPr="00FF430B">
              <w:t xml:space="preserve">  </w:t>
            </w:r>
            <w:r w:rsidR="00460653" w:rsidRPr="00FF430B">
              <w:t>__</w:t>
            </w:r>
            <w:r w:rsidR="00460653" w:rsidRPr="008A126A">
              <w:rPr>
                <w:u w:val="single"/>
              </w:rPr>
              <w:t>_</w:t>
            </w:r>
            <w:r w:rsidR="008A126A" w:rsidRPr="008A126A">
              <w:rPr>
                <w:u w:val="single"/>
              </w:rPr>
              <w:t>Piatra</w:t>
            </w:r>
            <w:r w:rsidR="00460653" w:rsidRPr="00FF430B">
              <w:t>___</w:t>
            </w:r>
            <w:r w:rsidR="00F26535" w:rsidRPr="00FF430B">
              <w:t>________</w:t>
            </w:r>
          </w:p>
          <w:p w14:paraId="0C1734BB"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714EAEB7" w14:textId="77777777" w:rsidR="00460653" w:rsidRPr="00FF430B" w:rsidRDefault="00460653" w:rsidP="00196AB4">
            <w:pPr>
              <w:jc w:val="both"/>
            </w:pPr>
          </w:p>
          <w:p w14:paraId="729198F0" w14:textId="77777777" w:rsidR="00460653" w:rsidRPr="00FF430B" w:rsidRDefault="00460653" w:rsidP="00196AB4">
            <w:pPr>
              <w:jc w:val="both"/>
            </w:pPr>
          </w:p>
          <w:p w14:paraId="56A53622" w14:textId="77777777" w:rsidR="004B0051" w:rsidRPr="00FF430B" w:rsidRDefault="00792182" w:rsidP="0019071C">
            <w:pPr>
              <w:pStyle w:val="Listparagraf"/>
              <w:numPr>
                <w:ilvl w:val="3"/>
                <w:numId w:val="3"/>
              </w:numPr>
              <w:rPr>
                <w:b/>
                <w:kern w:val="28"/>
              </w:rPr>
            </w:pPr>
            <w:r w:rsidRPr="00FF430B">
              <w:rPr>
                <w:b/>
                <w:kern w:val="28"/>
              </w:rPr>
              <w:t>PARTEA GENERALĂ</w:t>
            </w:r>
          </w:p>
          <w:p w14:paraId="1B1A9570"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65E3B06B" w14:textId="77777777" w:rsidR="004B0051" w:rsidRPr="00FF430B" w:rsidRDefault="004B0051" w:rsidP="004B0051">
            <w:pPr>
              <w:rPr>
                <w:b/>
                <w:kern w:val="28"/>
              </w:rPr>
            </w:pPr>
          </w:p>
          <w:p w14:paraId="6AF3E4B1" w14:textId="77777777" w:rsidR="00460653" w:rsidRPr="00FF430B" w:rsidRDefault="00460653" w:rsidP="004B0051">
            <w:pPr>
              <w:rPr>
                <w:b/>
                <w:kern w:val="28"/>
              </w:rPr>
            </w:pPr>
            <w:r w:rsidRPr="00FF430B">
              <w:rPr>
                <w:b/>
                <w:kern w:val="28"/>
              </w:rPr>
              <w:t>PĂRŢILE CONTRACTANTE</w:t>
            </w:r>
          </w:p>
          <w:p w14:paraId="299942C1" w14:textId="77777777" w:rsidR="004B0051" w:rsidRPr="00FF430B" w:rsidRDefault="004B0051" w:rsidP="004B0051">
            <w:pPr>
              <w:rPr>
                <w:b/>
                <w:kern w:val="28"/>
              </w:rPr>
            </w:pPr>
          </w:p>
          <w:p w14:paraId="77A2A1AE" w14:textId="77777777" w:rsidR="008A126A" w:rsidRPr="00FF430B" w:rsidRDefault="00460653" w:rsidP="008A126A">
            <w:pPr>
              <w:tabs>
                <w:tab w:val="left" w:pos="567"/>
                <w:tab w:val="right" w:pos="10205"/>
              </w:tabs>
              <w:jc w:val="both"/>
            </w:pPr>
            <w:r w:rsidRPr="007167E2">
              <w:rPr>
                <w:lang w:val="en-US"/>
              </w:rPr>
              <w:t>Prezentul contract este încheiat în urma procedurii de achiziție nr. ________________ din data___________________, între</w:t>
            </w:r>
            <w:r w:rsidRPr="008A126A">
              <w:rPr>
                <w:u w:val="single"/>
                <w:lang w:val="en-US"/>
              </w:rPr>
              <w:t>__</w:t>
            </w:r>
            <w:r w:rsidR="008A126A" w:rsidRPr="008A126A">
              <w:rPr>
                <w:u w:val="single"/>
                <w:lang w:val="en-US"/>
              </w:rPr>
              <w:t xml:space="preserve"> </w:t>
            </w:r>
            <w:r w:rsidR="008A126A" w:rsidRPr="00FF430B">
              <w:t xml:space="preserve">_____, cu </w:t>
            </w:r>
            <w:r w:rsidR="008A126A" w:rsidRPr="008A126A">
              <w:rPr>
                <w:u w:val="single"/>
              </w:rPr>
              <w:t xml:space="preserve">sediul în </w:t>
            </w:r>
          </w:p>
          <w:p w14:paraId="35217990" w14:textId="77777777" w:rsidR="00460653" w:rsidRPr="008A126A" w:rsidRDefault="00460653" w:rsidP="008A126A">
            <w:pPr>
              <w:tabs>
                <w:tab w:val="left" w:pos="567"/>
                <w:tab w:val="right" w:pos="10205"/>
              </w:tabs>
              <w:jc w:val="both"/>
              <w:rPr>
                <w:sz w:val="20"/>
                <w:szCs w:val="20"/>
              </w:rPr>
            </w:pPr>
            <w:r w:rsidRPr="00FF430B">
              <w:rPr>
                <w:sz w:val="20"/>
                <w:szCs w:val="20"/>
              </w:rPr>
              <w:t xml:space="preserve">                                                      </w:t>
            </w:r>
            <w:r w:rsidR="008A126A">
              <w:rPr>
                <w:sz w:val="20"/>
                <w:szCs w:val="20"/>
              </w:rPr>
              <w:t xml:space="preserve">       </w:t>
            </w:r>
            <w:r w:rsidRPr="00FF430B">
              <w:rPr>
                <w:sz w:val="20"/>
                <w:szCs w:val="20"/>
              </w:rPr>
              <w:t xml:space="preserve">    (denumirea autorităţii contractante)</w:t>
            </w:r>
            <w:r w:rsidR="008A126A">
              <w:rPr>
                <w:sz w:val="20"/>
                <w:szCs w:val="20"/>
              </w:rPr>
              <w:t xml:space="preserve">                      </w:t>
            </w:r>
            <w:r w:rsidR="008A126A" w:rsidRPr="007167E2">
              <w:rPr>
                <w:sz w:val="20"/>
                <w:szCs w:val="20"/>
                <w:lang w:val="en-US"/>
              </w:rPr>
              <w:t xml:space="preserve">  (localitatea)</w:t>
            </w:r>
          </w:p>
          <w:p w14:paraId="60414BC6" w14:textId="77777777" w:rsidR="00460653" w:rsidRPr="007167E2" w:rsidRDefault="00460653" w:rsidP="003C2BE3">
            <w:pPr>
              <w:tabs>
                <w:tab w:val="left" w:pos="567"/>
                <w:tab w:val="right" w:pos="9531"/>
              </w:tabs>
              <w:jc w:val="both"/>
              <w:rPr>
                <w:sz w:val="20"/>
                <w:szCs w:val="20"/>
                <w:lang w:val="en-US"/>
              </w:rPr>
            </w:pPr>
            <w:r w:rsidRPr="00FF430B">
              <w:t>str.___</w:t>
            </w:r>
            <w:r w:rsidR="008A126A">
              <w:t xml:space="preserve">_____, </w:t>
            </w:r>
            <w:r w:rsidRPr="00FF430B">
              <w:t>telefon: __</w:t>
            </w:r>
            <w:r w:rsidR="008A126A">
              <w:t>___, fax: _______</w:t>
            </w:r>
            <w:r w:rsidRPr="00FF430B">
              <w:t>_,</w:t>
            </w:r>
            <w:r w:rsidR="009157BF" w:rsidRPr="008A126A">
              <w:rPr>
                <w:u w:val="single"/>
                <w:lang w:val="en-US"/>
              </w:rPr>
              <w:t>IDNO</w:t>
            </w:r>
            <w:r w:rsidR="00B51B6E" w:rsidRPr="007167E2">
              <w:rPr>
                <w:lang w:val="en-US"/>
              </w:rPr>
              <w:t xml:space="preserve">____ reprezentat prin </w:t>
            </w:r>
            <w:r w:rsidRPr="007167E2">
              <w:rPr>
                <w:lang w:val="en-US"/>
              </w:rPr>
              <w:t>__</w:t>
            </w:r>
            <w:r w:rsidR="005D4B79" w:rsidRPr="007167E2">
              <w:rPr>
                <w:sz w:val="20"/>
                <w:szCs w:val="20"/>
                <w:lang w:val="en-US"/>
              </w:rPr>
              <w:t xml:space="preserve">                                                   </w:t>
            </w:r>
            <w:r w:rsidRPr="007167E2">
              <w:rPr>
                <w:sz w:val="20"/>
                <w:szCs w:val="20"/>
                <w:lang w:val="en-US"/>
              </w:rPr>
              <w:t xml:space="preserve"> (numele, prenumele şi</w:t>
            </w:r>
            <w:r w:rsidR="00DF4DCF" w:rsidRPr="007167E2">
              <w:rPr>
                <w:sz w:val="20"/>
                <w:szCs w:val="20"/>
                <w:lang w:val="en-US"/>
              </w:rPr>
              <w:t xml:space="preserve"> </w:t>
            </w:r>
            <w:r w:rsidR="008A126A">
              <w:rPr>
                <w:sz w:val="20"/>
                <w:szCs w:val="20"/>
                <w:lang w:val="en-US"/>
              </w:rPr>
              <w:t>funcţia conducătorului)</w:t>
            </w:r>
          </w:p>
          <w:p w14:paraId="4404C931"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6A7239D"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550DE419"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10F4776A"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0D95D94E" w14:textId="77777777" w:rsidR="00CD0EA7" w:rsidRPr="007167E2" w:rsidRDefault="00460653" w:rsidP="00385C85">
            <w:pPr>
              <w:pStyle w:val="NormalWeb"/>
              <w:tabs>
                <w:tab w:val="left" w:pos="567"/>
              </w:tabs>
              <w:ind w:firstLine="0"/>
              <w:rPr>
                <w:sz w:val="20"/>
                <w:szCs w:val="20"/>
                <w:lang w:val="en-US"/>
              </w:rPr>
            </w:pPr>
            <w:proofErr w:type="spellStart"/>
            <w:r w:rsidRPr="007167E2">
              <w:rPr>
                <w:lang w:val="en-US"/>
              </w:rPr>
              <w:t>telefon</w:t>
            </w:r>
            <w:proofErr w:type="spellEnd"/>
            <w:r w:rsidRPr="007167E2">
              <w:rPr>
                <w:lang w:val="en-US"/>
              </w:rPr>
              <w:t>: ______________, fax: _____________,</w:t>
            </w:r>
            <w:r w:rsidR="00DF4DCF" w:rsidRPr="007167E2">
              <w:rPr>
                <w:lang w:val="en-US"/>
              </w:rPr>
              <w:t xml:space="preserve"> </w:t>
            </w:r>
            <w:r w:rsidR="009157BF" w:rsidRPr="007167E2">
              <w:rPr>
                <w:lang w:val="en-US"/>
              </w:rPr>
              <w:t>IDNO</w:t>
            </w:r>
            <w:r w:rsidRPr="007167E2">
              <w:rPr>
                <w:lang w:val="en-US"/>
              </w:rPr>
              <w:t xml:space="preserve">________________ </w:t>
            </w:r>
            <w:proofErr w:type="spellStart"/>
            <w:r w:rsidRPr="007167E2">
              <w:rPr>
                <w:lang w:val="en-US"/>
              </w:rPr>
              <w:t>autorizat</w:t>
            </w:r>
            <w:proofErr w:type="spellEnd"/>
            <w:r w:rsidRPr="007167E2">
              <w:rPr>
                <w:lang w:val="en-US"/>
              </w:rPr>
              <w:t xml:space="preserve"> </w:t>
            </w:r>
            <w:proofErr w:type="spellStart"/>
            <w:r w:rsidRPr="007167E2">
              <w:rPr>
                <w:lang w:val="en-US"/>
              </w:rPr>
              <w:t>pentru</w:t>
            </w:r>
            <w:proofErr w:type="spellEnd"/>
            <w:r w:rsidRPr="007167E2">
              <w:rPr>
                <w:lang w:val="en-US"/>
              </w:rPr>
              <w:t xml:space="preserve"> </w:t>
            </w:r>
            <w:proofErr w:type="spellStart"/>
            <w:r w:rsidRPr="007167E2">
              <w:rPr>
                <w:lang w:val="en-US"/>
              </w:rPr>
              <w:t>activitatea</w:t>
            </w:r>
            <w:proofErr w:type="spellEnd"/>
            <w:r w:rsidRPr="007167E2">
              <w:rPr>
                <w:lang w:val="en-US"/>
              </w:rPr>
              <w:t xml:space="preserve"> </w:t>
            </w:r>
            <w:proofErr w:type="spellStart"/>
            <w:r w:rsidRPr="007167E2">
              <w:rPr>
                <w:lang w:val="en-US"/>
              </w:rPr>
              <w:t>în</w:t>
            </w:r>
            <w:proofErr w:type="spellEnd"/>
            <w:r w:rsidRPr="007167E2">
              <w:rPr>
                <w:lang w:val="en-US"/>
              </w:rPr>
              <w:t xml:space="preserve"> </w:t>
            </w:r>
            <w:proofErr w:type="spellStart"/>
            <w:r w:rsidRPr="007167E2">
              <w:rPr>
                <w:lang w:val="en-US"/>
              </w:rPr>
              <w:t>construcţii</w:t>
            </w:r>
            <w:proofErr w:type="spellEnd"/>
            <w:r w:rsidRPr="007167E2">
              <w:rPr>
                <w:lang w:val="en-US"/>
              </w:rPr>
              <w:t xml:space="preserve">: </w:t>
            </w:r>
            <w:proofErr w:type="spellStart"/>
            <w:r w:rsidRPr="007167E2">
              <w:rPr>
                <w:lang w:val="en-US"/>
              </w:rPr>
              <w:t>autorizaţia</w:t>
            </w:r>
            <w:proofErr w:type="spellEnd"/>
            <w:r w:rsidRPr="007167E2">
              <w:rPr>
                <w:lang w:val="en-US"/>
              </w:rPr>
              <w:t xml:space="preserve"> nr. _______ </w:t>
            </w:r>
            <w:r w:rsidR="0016369C" w:rsidRPr="007167E2">
              <w:rPr>
                <w:lang w:val="en-US"/>
              </w:rPr>
              <w:t>din „</w:t>
            </w:r>
            <w:r w:rsidRPr="007167E2">
              <w:rPr>
                <w:lang w:val="en-US"/>
              </w:rPr>
              <w:t xml:space="preserve">__”______________20__, </w:t>
            </w:r>
            <w:proofErr w:type="spellStart"/>
            <w:r w:rsidRPr="007167E2">
              <w:rPr>
                <w:lang w:val="en-US"/>
              </w:rPr>
              <w:t>eliberată</w:t>
            </w:r>
            <w:proofErr w:type="spellEnd"/>
            <w:r w:rsidRPr="007167E2">
              <w:rPr>
                <w:lang w:val="en-US"/>
              </w:rPr>
              <w:t xml:space="preserve"> de __________________,pe un termen de ____</w:t>
            </w:r>
            <w:r w:rsidR="0016369C" w:rsidRPr="007167E2">
              <w:rPr>
                <w:lang w:val="en-US"/>
              </w:rPr>
              <w:t xml:space="preserve"> ani, </w:t>
            </w:r>
            <w:proofErr w:type="spellStart"/>
            <w:r w:rsidR="0016369C" w:rsidRPr="007167E2">
              <w:rPr>
                <w:lang w:val="en-US"/>
              </w:rPr>
              <w:t>pentru</w:t>
            </w:r>
            <w:proofErr w:type="spellEnd"/>
            <w:r w:rsidR="0016369C" w:rsidRPr="007167E2">
              <w:rPr>
                <w:lang w:val="en-US"/>
              </w:rPr>
              <w:t xml:space="preserve"> </w:t>
            </w:r>
            <w:proofErr w:type="spellStart"/>
            <w:r w:rsidR="0016369C" w:rsidRPr="007167E2">
              <w:rPr>
                <w:lang w:val="en-US"/>
              </w:rPr>
              <w:t>genurile</w:t>
            </w:r>
            <w:proofErr w:type="spellEnd"/>
            <w:r w:rsidR="0016369C" w:rsidRPr="007167E2">
              <w:rPr>
                <w:lang w:val="en-US"/>
              </w:rPr>
              <w:t xml:space="preserve"> de </w:t>
            </w:r>
            <w:proofErr w:type="spellStart"/>
            <w:r w:rsidRPr="007167E2">
              <w:rPr>
                <w:lang w:val="en-US"/>
              </w:rPr>
              <w:t>activitate</w:t>
            </w:r>
            <w:proofErr w:type="spellEnd"/>
            <w:r w:rsidRPr="007167E2">
              <w:rPr>
                <w:lang w:val="en-US"/>
              </w:rPr>
              <w:t>___________________________________,</w:t>
            </w:r>
            <w:r w:rsidR="00CD0EA7" w:rsidRPr="007167E2">
              <w:rPr>
                <w:lang w:val="en-US"/>
              </w:rPr>
              <w:t xml:space="preserve"> </w:t>
            </w:r>
            <w:proofErr w:type="spellStart"/>
            <w:r w:rsidR="00CD0EA7" w:rsidRPr="007167E2">
              <w:rPr>
                <w:lang w:val="en-US"/>
              </w:rPr>
              <w:t>reprezentat</w:t>
            </w:r>
            <w:proofErr w:type="spellEnd"/>
            <w:r w:rsidR="00CD0EA7" w:rsidRPr="007167E2">
              <w:rPr>
                <w:lang w:val="en-US"/>
              </w:rPr>
              <w:t xml:space="preserve"> </w:t>
            </w:r>
            <w:proofErr w:type="spellStart"/>
            <w:r w:rsidR="00CD0EA7" w:rsidRPr="007167E2">
              <w:rPr>
                <w:lang w:val="en-US"/>
              </w:rPr>
              <w:t>prin</w:t>
            </w:r>
            <w:proofErr w:type="spellEnd"/>
            <w:r w:rsidR="00CD0EA7" w:rsidRPr="007167E2">
              <w:rPr>
                <w:lang w:val="en-US"/>
              </w:rPr>
              <w:t xml:space="preserve"> </w:t>
            </w:r>
            <w:r w:rsidRPr="007167E2">
              <w:rPr>
                <w:lang w:val="en-US"/>
              </w:rPr>
              <w:t>__________________</w:t>
            </w:r>
            <w:r w:rsidR="00CD0EA7" w:rsidRPr="007167E2">
              <w:rPr>
                <w:lang w:val="en-US"/>
              </w:rPr>
              <w:t>__________________</w:t>
            </w:r>
            <w:r w:rsidRPr="007167E2">
              <w:rPr>
                <w:lang w:val="en-US"/>
              </w:rPr>
              <w:t xml:space="preserve">_, </w:t>
            </w:r>
            <w:proofErr w:type="spellStart"/>
            <w:r w:rsidRPr="007167E2">
              <w:rPr>
                <w:lang w:val="en-US"/>
              </w:rPr>
              <w:t>în</w:t>
            </w:r>
            <w:proofErr w:type="spellEnd"/>
            <w:r w:rsidRPr="007167E2">
              <w:rPr>
                <w:lang w:val="en-US"/>
              </w:rPr>
              <w:t xml:space="preserve"> </w:t>
            </w:r>
            <w:proofErr w:type="spellStart"/>
            <w:r w:rsidRPr="007167E2">
              <w:rPr>
                <w:lang w:val="en-US"/>
              </w:rPr>
              <w:t>calitate</w:t>
            </w:r>
            <w:proofErr w:type="spellEnd"/>
            <w:r w:rsidR="00CD0EA7" w:rsidRPr="007167E2">
              <w:rPr>
                <w:lang w:val="en-US"/>
              </w:rPr>
              <w:t xml:space="preserve"> de </w:t>
            </w:r>
            <w:proofErr w:type="spellStart"/>
            <w:r w:rsidR="00CD0EA7" w:rsidRPr="007167E2">
              <w:rPr>
                <w:lang w:val="en-US"/>
              </w:rPr>
              <w:t>Antreprenor</w:t>
            </w:r>
            <w:proofErr w:type="spellEnd"/>
            <w:r w:rsidR="00CD0EA7" w:rsidRPr="007167E2">
              <w:rPr>
                <w:lang w:val="en-US"/>
              </w:rPr>
              <w:t xml:space="preserve">, pe de </w:t>
            </w:r>
            <w:proofErr w:type="spellStart"/>
            <w:r w:rsidR="00CD0EA7" w:rsidRPr="007167E2">
              <w:rPr>
                <w:lang w:val="en-US"/>
              </w:rPr>
              <w:t>altă</w:t>
            </w:r>
            <w:proofErr w:type="spellEnd"/>
            <w:r w:rsidR="00CD0EA7" w:rsidRPr="007167E2">
              <w:rPr>
                <w:lang w:val="en-US"/>
              </w:rPr>
              <w:t xml:space="preserve"> </w:t>
            </w:r>
            <w:proofErr w:type="spellStart"/>
            <w:r w:rsidR="00CD0EA7" w:rsidRPr="007167E2">
              <w:rPr>
                <w:lang w:val="en-US"/>
              </w:rPr>
              <w:t>parte</w:t>
            </w:r>
            <w:proofErr w:type="spellEnd"/>
            <w:r w:rsidR="00CD0EA7" w:rsidRPr="007167E2">
              <w:rPr>
                <w:lang w:val="en-US"/>
              </w:rPr>
              <w:t>.</w:t>
            </w:r>
          </w:p>
          <w:p w14:paraId="48BE36DD" w14:textId="77777777" w:rsidR="001A5517" w:rsidRPr="007167E2" w:rsidRDefault="00460653" w:rsidP="00385C85">
            <w:pPr>
              <w:pStyle w:val="NormalWeb"/>
              <w:tabs>
                <w:tab w:val="left" w:pos="567"/>
              </w:tabs>
              <w:ind w:firstLine="0"/>
              <w:rPr>
                <w:sz w:val="20"/>
                <w:szCs w:val="20"/>
                <w:lang w:val="en-US"/>
              </w:rPr>
            </w:pPr>
            <w:r w:rsidRPr="007167E2">
              <w:rPr>
                <w:sz w:val="20"/>
                <w:szCs w:val="20"/>
                <w:lang w:val="en-US"/>
              </w:rPr>
              <w:t xml:space="preserve"> (</w:t>
            </w:r>
            <w:proofErr w:type="spellStart"/>
            <w:r w:rsidRPr="007167E2">
              <w:rPr>
                <w:sz w:val="20"/>
                <w:szCs w:val="20"/>
                <w:lang w:val="en-US"/>
              </w:rPr>
              <w:t>numele</w:t>
            </w:r>
            <w:proofErr w:type="spellEnd"/>
            <w:r w:rsidRPr="007167E2">
              <w:rPr>
                <w:sz w:val="20"/>
                <w:szCs w:val="20"/>
                <w:lang w:val="en-US"/>
              </w:rPr>
              <w:t xml:space="preserve"> </w:t>
            </w:r>
            <w:proofErr w:type="spellStart"/>
            <w:r w:rsidRPr="007167E2">
              <w:rPr>
                <w:sz w:val="20"/>
                <w:szCs w:val="20"/>
                <w:lang w:val="en-US"/>
              </w:rPr>
              <w:t>şi</w:t>
            </w:r>
            <w:proofErr w:type="spellEnd"/>
            <w:r w:rsidR="005D4B79" w:rsidRPr="007167E2">
              <w:rPr>
                <w:sz w:val="20"/>
                <w:szCs w:val="20"/>
                <w:lang w:val="en-US"/>
              </w:rPr>
              <w:t xml:space="preserve"> </w:t>
            </w:r>
            <w:proofErr w:type="spellStart"/>
            <w:r w:rsidRPr="007167E2">
              <w:rPr>
                <w:sz w:val="20"/>
                <w:szCs w:val="20"/>
                <w:lang w:val="en-US"/>
              </w:rPr>
              <w:t>funcţia</w:t>
            </w:r>
            <w:proofErr w:type="spellEnd"/>
            <w:r w:rsidRPr="007167E2">
              <w:rPr>
                <w:sz w:val="20"/>
                <w:szCs w:val="20"/>
                <w:lang w:val="en-US"/>
              </w:rPr>
              <w:t xml:space="preserve"> </w:t>
            </w:r>
            <w:proofErr w:type="spellStart"/>
            <w:r w:rsidRPr="007167E2">
              <w:rPr>
                <w:sz w:val="20"/>
                <w:szCs w:val="20"/>
                <w:lang w:val="en-US"/>
              </w:rPr>
              <w:t>conducătorului</w:t>
            </w:r>
            <w:proofErr w:type="spellEnd"/>
            <w:r w:rsidRPr="007167E2">
              <w:rPr>
                <w:sz w:val="20"/>
                <w:szCs w:val="20"/>
                <w:lang w:val="en-US"/>
              </w:rPr>
              <w:t>)</w:t>
            </w:r>
          </w:p>
          <w:p w14:paraId="444B9899"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29F708"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1BF6B265"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lucrările</w:t>
            </w:r>
            <w:r w:rsidR="008A126A"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622680EA" w14:textId="77777777" w:rsidR="00460653" w:rsidRPr="00FF430B" w:rsidRDefault="00460653" w:rsidP="00196AB4">
            <w:pPr>
              <w:jc w:val="both"/>
            </w:pPr>
          </w:p>
          <w:p w14:paraId="7A2C81F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884108B" w14:textId="77777777" w:rsidR="00460653" w:rsidRPr="007167E2" w:rsidRDefault="00A156C0" w:rsidP="00196AB4">
            <w:pPr>
              <w:pStyle w:val="NormalWeb"/>
              <w:tabs>
                <w:tab w:val="left" w:pos="567"/>
              </w:tabs>
              <w:spacing w:line="276" w:lineRule="auto"/>
              <w:ind w:firstLine="0"/>
              <w:rPr>
                <w:lang w:val="en-US"/>
              </w:rPr>
            </w:pPr>
            <w:r w:rsidRPr="007167E2">
              <w:rPr>
                <w:lang w:val="en-US"/>
              </w:rPr>
              <w:t xml:space="preserve">2.1. </w:t>
            </w:r>
            <w:proofErr w:type="spellStart"/>
            <w:r w:rsidR="00460653" w:rsidRPr="007167E2">
              <w:rPr>
                <w:lang w:val="en-US"/>
              </w:rPr>
              <w:t>Durata</w:t>
            </w:r>
            <w:proofErr w:type="spellEnd"/>
            <w:r w:rsidR="00460653" w:rsidRPr="007167E2">
              <w:rPr>
                <w:lang w:val="en-US"/>
              </w:rPr>
              <w:t xml:space="preserve"> de </w:t>
            </w:r>
            <w:proofErr w:type="spellStart"/>
            <w:r w:rsidR="00460653" w:rsidRPr="007167E2">
              <w:rPr>
                <w:lang w:val="en-US"/>
              </w:rPr>
              <w:t>execuţie</w:t>
            </w:r>
            <w:proofErr w:type="spellEnd"/>
            <w:r w:rsidR="00460653" w:rsidRPr="007167E2">
              <w:rPr>
                <w:lang w:val="en-US"/>
              </w:rPr>
              <w:t xml:space="preserve"> a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contractate</w:t>
            </w:r>
            <w:proofErr w:type="spellEnd"/>
            <w:r w:rsidR="00460653" w:rsidRPr="007167E2">
              <w:rPr>
                <w:lang w:val="en-US"/>
              </w:rPr>
              <w:t xml:space="preserve"> </w:t>
            </w:r>
            <w:proofErr w:type="spellStart"/>
            <w:r w:rsidR="00460653" w:rsidRPr="007167E2">
              <w:rPr>
                <w:lang w:val="en-US"/>
              </w:rPr>
              <w:t>este</w:t>
            </w:r>
            <w:proofErr w:type="spellEnd"/>
            <w:r w:rsidR="00460653" w:rsidRPr="007167E2">
              <w:rPr>
                <w:lang w:val="en-US"/>
              </w:rPr>
              <w:t xml:space="preserve"> de </w:t>
            </w:r>
            <w:r w:rsidR="009F0FE8" w:rsidRPr="008A126A">
              <w:rPr>
                <w:b/>
                <w:lang w:val="en-US"/>
              </w:rPr>
              <w:t>__</w:t>
            </w:r>
            <w:r w:rsidR="009F0FE8" w:rsidRPr="007167E2">
              <w:rPr>
                <w:lang w:val="en-US"/>
              </w:rPr>
              <w:t xml:space="preserve"> </w:t>
            </w:r>
            <w:proofErr w:type="spellStart"/>
            <w:r w:rsidR="009F0FE8" w:rsidRPr="007167E2">
              <w:rPr>
                <w:lang w:val="en-US"/>
              </w:rPr>
              <w:t>luni</w:t>
            </w:r>
            <w:proofErr w:type="spellEnd"/>
            <w:r w:rsidR="008A126A">
              <w:rPr>
                <w:lang w:val="en-US"/>
              </w:rPr>
              <w:t xml:space="preserve"> </w:t>
            </w:r>
            <w:proofErr w:type="spellStart"/>
            <w:r w:rsidR="00460653" w:rsidRPr="007167E2">
              <w:rPr>
                <w:lang w:val="en-US"/>
              </w:rPr>
              <w:t>după</w:t>
            </w:r>
            <w:proofErr w:type="spellEnd"/>
            <w:r w:rsidR="00460653" w:rsidRPr="007167E2">
              <w:rPr>
                <w:lang w:val="en-US"/>
              </w:rPr>
              <w:t xml:space="preserve"> </w:t>
            </w:r>
            <w:proofErr w:type="spellStart"/>
            <w:r w:rsidR="00460653" w:rsidRPr="007167E2">
              <w:rPr>
                <w:lang w:val="en-US"/>
              </w:rPr>
              <w:t>primirea</w:t>
            </w:r>
            <w:proofErr w:type="spellEnd"/>
            <w:r w:rsidR="00460653" w:rsidRPr="007167E2">
              <w:rPr>
                <w:lang w:val="en-US"/>
              </w:rPr>
              <w:t xml:space="preserve"> </w:t>
            </w:r>
            <w:proofErr w:type="spellStart"/>
            <w:r w:rsidR="00460653" w:rsidRPr="007167E2">
              <w:rPr>
                <w:lang w:val="en-US"/>
              </w:rPr>
              <w:t>ordinului</w:t>
            </w:r>
            <w:proofErr w:type="spellEnd"/>
            <w:r w:rsidR="00460653" w:rsidRPr="007167E2">
              <w:rPr>
                <w:lang w:val="en-US"/>
              </w:rPr>
              <w:t xml:space="preserve"> de </w:t>
            </w:r>
            <w:proofErr w:type="spellStart"/>
            <w:r w:rsidR="00460653" w:rsidRPr="007167E2">
              <w:rPr>
                <w:lang w:val="en-US"/>
              </w:rPr>
              <w:t>începere</w:t>
            </w:r>
            <w:proofErr w:type="spellEnd"/>
            <w:r w:rsidR="00460653" w:rsidRPr="007167E2">
              <w:rPr>
                <w:lang w:val="en-US"/>
              </w:rPr>
              <w:t xml:space="preserve"> a </w:t>
            </w:r>
            <w:proofErr w:type="spellStart"/>
            <w:r w:rsidR="00460653" w:rsidRPr="007167E2">
              <w:rPr>
                <w:lang w:val="en-US"/>
              </w:rPr>
              <w:t>execuţiei</w:t>
            </w:r>
            <w:proofErr w:type="spellEnd"/>
            <w:r w:rsidR="005D4B79"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asigurării</w:t>
            </w:r>
            <w:proofErr w:type="spellEnd"/>
            <w:r w:rsidR="00460653" w:rsidRPr="007167E2">
              <w:rPr>
                <w:lang w:val="en-US"/>
              </w:rPr>
              <w:t xml:space="preserve"> </w:t>
            </w:r>
            <w:proofErr w:type="spellStart"/>
            <w:r w:rsidR="00460653" w:rsidRPr="007167E2">
              <w:rPr>
                <w:lang w:val="en-US"/>
              </w:rPr>
              <w:t>lucrului</w:t>
            </w:r>
            <w:proofErr w:type="spellEnd"/>
            <w:r w:rsidR="00460653" w:rsidRPr="007167E2">
              <w:rPr>
                <w:lang w:val="en-US"/>
              </w:rPr>
              <w:t xml:space="preserve"> </w:t>
            </w:r>
            <w:proofErr w:type="spellStart"/>
            <w:r w:rsidR="00460653" w:rsidRPr="007167E2">
              <w:rPr>
                <w:lang w:val="en-US"/>
              </w:rPr>
              <w:t>ritmic</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beneficiar</w:t>
            </w:r>
            <w:r w:rsidR="005D4B79" w:rsidRPr="007167E2">
              <w:rPr>
                <w:lang w:val="en-US"/>
              </w:rPr>
              <w:t>-</w:t>
            </w:r>
            <w:r w:rsidR="00460653" w:rsidRPr="007167E2">
              <w:rPr>
                <w:lang w:val="en-US"/>
              </w:rPr>
              <w:t>ordonatorul</w:t>
            </w:r>
            <w:proofErr w:type="spellEnd"/>
            <w:r w:rsidR="00460653" w:rsidRPr="007167E2">
              <w:rPr>
                <w:lang w:val="en-US"/>
              </w:rPr>
              <w:t xml:space="preserve"> de </w:t>
            </w:r>
            <w:proofErr w:type="spellStart"/>
            <w:r w:rsidR="00460653" w:rsidRPr="007167E2">
              <w:rPr>
                <w:lang w:val="en-US"/>
              </w:rPr>
              <w:t>credite</w:t>
            </w:r>
            <w:proofErr w:type="spellEnd"/>
            <w:r w:rsidR="00460653" w:rsidRPr="007167E2">
              <w:rPr>
                <w:lang w:val="en-US"/>
              </w:rPr>
              <w:t>.</w:t>
            </w:r>
          </w:p>
          <w:p w14:paraId="1D7B768C" w14:textId="77777777" w:rsidR="00460653" w:rsidRPr="007167E2" w:rsidRDefault="00A156C0" w:rsidP="00196AB4">
            <w:pPr>
              <w:pStyle w:val="NormalWeb"/>
              <w:tabs>
                <w:tab w:val="left" w:pos="567"/>
              </w:tabs>
              <w:spacing w:line="276" w:lineRule="auto"/>
              <w:ind w:firstLine="0"/>
              <w:rPr>
                <w:lang w:val="en-US"/>
              </w:rPr>
            </w:pPr>
            <w:r w:rsidRPr="007167E2">
              <w:rPr>
                <w:lang w:val="en-US"/>
              </w:rPr>
              <w:t xml:space="preserve">2.2. </w:t>
            </w:r>
            <w:proofErr w:type="spellStart"/>
            <w:r w:rsidR="00460653" w:rsidRPr="007167E2">
              <w:rPr>
                <w:lang w:val="en-US"/>
              </w:rPr>
              <w:t>Graficul</w:t>
            </w:r>
            <w:proofErr w:type="spellEnd"/>
            <w:r w:rsidR="00460653" w:rsidRPr="007167E2">
              <w:rPr>
                <w:lang w:val="en-US"/>
              </w:rPr>
              <w:t xml:space="preserve"> de </w:t>
            </w:r>
            <w:proofErr w:type="spellStart"/>
            <w:r w:rsidR="00460653" w:rsidRPr="007167E2">
              <w:rPr>
                <w:lang w:val="en-US"/>
              </w:rPr>
              <w:t>execuţie</w:t>
            </w:r>
            <w:proofErr w:type="spellEnd"/>
            <w:r w:rsidR="00460653" w:rsidRPr="007167E2">
              <w:rPr>
                <w:lang w:val="en-US"/>
              </w:rPr>
              <w:t xml:space="preserve"> a </w:t>
            </w:r>
            <w:proofErr w:type="spellStart"/>
            <w:r w:rsidR="00460653" w:rsidRPr="007167E2">
              <w:rPr>
                <w:lang w:val="en-US"/>
              </w:rPr>
              <w:t>lucrărilor</w:t>
            </w:r>
            <w:proofErr w:type="spellEnd"/>
            <w:r w:rsidR="00460653" w:rsidRPr="007167E2">
              <w:rPr>
                <w:lang w:val="en-US"/>
              </w:rPr>
              <w:t xml:space="preserve"> se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efectua</w:t>
            </w:r>
            <w:proofErr w:type="spellEnd"/>
            <w:r w:rsidR="00460653" w:rsidRPr="007167E2">
              <w:rPr>
                <w:lang w:val="en-US"/>
              </w:rPr>
              <w:t xml:space="preserve"> conform </w:t>
            </w:r>
            <w:proofErr w:type="spellStart"/>
            <w:r w:rsidR="00460653" w:rsidRPr="007167E2">
              <w:rPr>
                <w:lang w:val="en-US"/>
              </w:rPr>
              <w:t>specificaţiei</w:t>
            </w:r>
            <w:proofErr w:type="spellEnd"/>
            <w:r w:rsidR="00460653" w:rsidRPr="007167E2">
              <w:rPr>
                <w:lang w:val="en-US"/>
              </w:rPr>
              <w:t xml:space="preserve"> din </w:t>
            </w:r>
            <w:proofErr w:type="spellStart"/>
            <w:r w:rsidR="00460653" w:rsidRPr="007167E2">
              <w:rPr>
                <w:lang w:val="en-US"/>
              </w:rPr>
              <w:t>anexa</w:t>
            </w:r>
            <w:proofErr w:type="spellEnd"/>
            <w:r w:rsidR="00460653" w:rsidRPr="007167E2">
              <w:rPr>
                <w:lang w:val="en-US"/>
              </w:rPr>
              <w:t xml:space="preserve"> </w:t>
            </w:r>
            <w:r w:rsidR="009157BF" w:rsidRPr="007167E2">
              <w:rPr>
                <w:lang w:val="en-US"/>
              </w:rPr>
              <w:t xml:space="preserve">la </w:t>
            </w:r>
            <w:proofErr w:type="spellStart"/>
            <w:r w:rsidR="00460653" w:rsidRPr="007167E2">
              <w:rPr>
                <w:lang w:val="en-US"/>
              </w:rPr>
              <w:t>prezentul</w:t>
            </w:r>
            <w:proofErr w:type="spellEnd"/>
            <w:r w:rsidR="00460653" w:rsidRPr="007167E2">
              <w:rPr>
                <w:lang w:val="en-US"/>
              </w:rPr>
              <w:t xml:space="preserve"> contract. </w:t>
            </w:r>
          </w:p>
          <w:p w14:paraId="247F885E" w14:textId="77777777" w:rsidR="00460653" w:rsidRPr="007167E2" w:rsidRDefault="00A156C0" w:rsidP="00196AB4">
            <w:pPr>
              <w:pStyle w:val="NormalWeb"/>
              <w:tabs>
                <w:tab w:val="left" w:pos="567"/>
              </w:tabs>
              <w:spacing w:line="276" w:lineRule="auto"/>
              <w:ind w:firstLine="0"/>
              <w:rPr>
                <w:lang w:val="en-US"/>
              </w:rPr>
            </w:pPr>
            <w:r w:rsidRPr="007167E2">
              <w:rPr>
                <w:lang w:val="en-US"/>
              </w:rPr>
              <w:lastRenderedPageBreak/>
              <w:t xml:space="preserve">2.3. </w:t>
            </w:r>
            <w:proofErr w:type="spellStart"/>
            <w:r w:rsidR="00460653" w:rsidRPr="007167E2">
              <w:rPr>
                <w:lang w:val="en-US"/>
              </w:rPr>
              <w:t>Perioada</w:t>
            </w:r>
            <w:proofErr w:type="spellEnd"/>
            <w:r w:rsidR="00460653" w:rsidRPr="007167E2">
              <w:rPr>
                <w:lang w:val="en-US"/>
              </w:rPr>
              <w:t xml:space="preserve"> de </w:t>
            </w:r>
            <w:proofErr w:type="spellStart"/>
            <w:r w:rsidR="00460653" w:rsidRPr="007167E2">
              <w:rPr>
                <w:lang w:val="en-US"/>
              </w:rPr>
              <w:t>execuţie</w:t>
            </w:r>
            <w:proofErr w:type="spellEnd"/>
            <w:r w:rsidR="00460653" w:rsidRPr="007167E2">
              <w:rPr>
                <w:lang w:val="en-US"/>
              </w:rPr>
              <w:t xml:space="preserve"> </w:t>
            </w:r>
            <w:proofErr w:type="spellStart"/>
            <w:r w:rsidR="00460653" w:rsidRPr="007167E2">
              <w:rPr>
                <w:lang w:val="en-US"/>
              </w:rPr>
              <w:t>poate</w:t>
            </w:r>
            <w:proofErr w:type="spellEnd"/>
            <w:r w:rsidR="00460653" w:rsidRPr="007167E2">
              <w:rPr>
                <w:lang w:val="en-US"/>
              </w:rPr>
              <w:t xml:space="preserve"> fi </w:t>
            </w:r>
            <w:proofErr w:type="spellStart"/>
            <w:r w:rsidR="00460653" w:rsidRPr="007167E2">
              <w:rPr>
                <w:lang w:val="en-US"/>
              </w:rPr>
              <w:t>prelungită</w:t>
            </w:r>
            <w:proofErr w:type="spellEnd"/>
            <w:r w:rsidR="00460653" w:rsidRPr="007167E2">
              <w:rPr>
                <w:lang w:val="en-US"/>
              </w:rPr>
              <w:t xml:space="preserve"> </w:t>
            </w:r>
            <w:proofErr w:type="spellStart"/>
            <w:r w:rsidR="00EB65F6" w:rsidRPr="007167E2">
              <w:rPr>
                <w:lang w:val="en-US"/>
              </w:rPr>
              <w:t>sau</w:t>
            </w:r>
            <w:proofErr w:type="spellEnd"/>
            <w:r w:rsidR="00EB65F6" w:rsidRPr="007167E2">
              <w:rPr>
                <w:lang w:val="en-US"/>
              </w:rPr>
              <w:t xml:space="preserve"> </w:t>
            </w:r>
            <w:proofErr w:type="spellStart"/>
            <w:r w:rsidR="00EB65F6" w:rsidRPr="007167E2">
              <w:rPr>
                <w:lang w:val="en-US"/>
              </w:rPr>
              <w:t>suspendată</w:t>
            </w:r>
            <w:proofErr w:type="spellEnd"/>
            <w:r w:rsidR="00EB65F6" w:rsidRPr="007167E2">
              <w:rPr>
                <w:lang w:val="en-US"/>
              </w:rPr>
              <w:t xml:space="preserve">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constrângerea</w:t>
            </w:r>
            <w:proofErr w:type="spellEnd"/>
            <w:r w:rsidR="00460653" w:rsidRPr="007167E2">
              <w:rPr>
                <w:lang w:val="en-US"/>
              </w:rPr>
              <w:t xml:space="preserve"> </w:t>
            </w:r>
            <w:proofErr w:type="spellStart"/>
            <w:r w:rsidR="00460653" w:rsidRPr="007167E2">
              <w:rPr>
                <w:lang w:val="en-US"/>
              </w:rPr>
              <w:t>activităţii</w:t>
            </w:r>
            <w:proofErr w:type="spellEnd"/>
            <w:r w:rsidR="00460653" w:rsidRPr="007167E2">
              <w:rPr>
                <w:lang w:val="en-US"/>
              </w:rPr>
              <w:t xml:space="preserve"> se </w:t>
            </w:r>
            <w:proofErr w:type="spellStart"/>
            <w:r w:rsidR="00460653" w:rsidRPr="007167E2">
              <w:rPr>
                <w:lang w:val="en-US"/>
              </w:rPr>
              <w:t>datorează</w:t>
            </w:r>
            <w:proofErr w:type="spellEnd"/>
            <w:r w:rsidR="00460653" w:rsidRPr="007167E2">
              <w:rPr>
                <w:lang w:val="en-US"/>
              </w:rPr>
              <w:t xml:space="preserve"> </w:t>
            </w:r>
            <w:proofErr w:type="spellStart"/>
            <w:r w:rsidR="00460653" w:rsidRPr="007167E2">
              <w:rPr>
                <w:lang w:val="en-US"/>
              </w:rPr>
              <w:t>următoarelor</w:t>
            </w:r>
            <w:proofErr w:type="spellEnd"/>
            <w:r w:rsidR="00460653" w:rsidRPr="007167E2">
              <w:rPr>
                <w:lang w:val="en-US"/>
              </w:rPr>
              <w:t xml:space="preserve"> </w:t>
            </w:r>
            <w:proofErr w:type="spellStart"/>
            <w:r w:rsidR="00460653" w:rsidRPr="007167E2">
              <w:rPr>
                <w:lang w:val="en-US"/>
              </w:rPr>
              <w:t>cauze</w:t>
            </w:r>
            <w:proofErr w:type="spellEnd"/>
            <w:r w:rsidR="00460653" w:rsidRPr="007167E2">
              <w:rPr>
                <w:lang w:val="en-US"/>
              </w:rPr>
              <w:t>:</w:t>
            </w:r>
          </w:p>
          <w:p w14:paraId="4B9F37C5"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362B4E3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36638E89"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245FE45B"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0DC82E95" w14:textId="77777777" w:rsidR="00460653" w:rsidRPr="007167E2" w:rsidRDefault="00A156C0" w:rsidP="00196AB4">
            <w:pPr>
              <w:pStyle w:val="NormalWeb"/>
              <w:tabs>
                <w:tab w:val="left" w:pos="567"/>
              </w:tabs>
              <w:spacing w:line="276" w:lineRule="auto"/>
              <w:ind w:firstLine="0"/>
              <w:rPr>
                <w:lang w:val="en-US"/>
              </w:rPr>
            </w:pPr>
            <w:r w:rsidRPr="007167E2">
              <w:rPr>
                <w:lang w:val="en-US"/>
              </w:rPr>
              <w:t xml:space="preserve">2.4. </w:t>
            </w:r>
            <w:r w:rsidR="00460653" w:rsidRPr="007167E2">
              <w:rPr>
                <w:lang w:val="en-US"/>
              </w:rPr>
              <w:t xml:space="preserve">Conform </w:t>
            </w:r>
            <w:proofErr w:type="spellStart"/>
            <w:r w:rsidR="00460653" w:rsidRPr="007167E2">
              <w:rPr>
                <w:lang w:val="en-US"/>
              </w:rPr>
              <w:t>dispoziţiei</w:t>
            </w:r>
            <w:proofErr w:type="spellEnd"/>
            <w:r w:rsidR="00460653" w:rsidRPr="007167E2">
              <w:rPr>
                <w:lang w:val="en-US"/>
              </w:rPr>
              <w:t xml:space="preserve"> </w:t>
            </w:r>
            <w:proofErr w:type="spellStart"/>
            <w:r w:rsidR="00460653" w:rsidRPr="007167E2">
              <w:rPr>
                <w:lang w:val="en-US"/>
              </w:rPr>
              <w:t>scrise</w:t>
            </w:r>
            <w:proofErr w:type="spellEnd"/>
            <w:r w:rsidR="00460653" w:rsidRPr="007167E2">
              <w:rPr>
                <w:lang w:val="en-US"/>
              </w:rPr>
              <w:t xml:space="preserve"> a </w:t>
            </w:r>
            <w:proofErr w:type="spellStart"/>
            <w:r w:rsidR="00460653" w:rsidRPr="007167E2">
              <w:rPr>
                <w:lang w:val="en-US"/>
              </w:rPr>
              <w:t>Beneficiarului</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sista</w:t>
            </w:r>
            <w:proofErr w:type="spellEnd"/>
            <w:r w:rsidR="00460653" w:rsidRPr="007167E2">
              <w:rPr>
                <w:lang w:val="en-US"/>
              </w:rPr>
              <w:t xml:space="preserve"> </w:t>
            </w:r>
            <w:proofErr w:type="spellStart"/>
            <w:r w:rsidR="00460653" w:rsidRPr="007167E2">
              <w:rPr>
                <w:lang w:val="en-US"/>
              </w:rPr>
              <w:t>execuţia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a </w:t>
            </w:r>
            <w:proofErr w:type="spellStart"/>
            <w:r w:rsidR="00460653" w:rsidRPr="007167E2">
              <w:rPr>
                <w:lang w:val="en-US"/>
              </w:rPr>
              <w:t>unor</w:t>
            </w:r>
            <w:proofErr w:type="spellEnd"/>
            <w:r w:rsidR="00460653" w:rsidRPr="007167E2">
              <w:rPr>
                <w:lang w:val="en-US"/>
              </w:rPr>
              <w:t xml:space="preserve"> </w:t>
            </w:r>
            <w:proofErr w:type="spellStart"/>
            <w:r w:rsidR="00460653" w:rsidRPr="007167E2">
              <w:rPr>
                <w:lang w:val="en-US"/>
              </w:rPr>
              <w:t>părţi</w:t>
            </w:r>
            <w:proofErr w:type="spellEnd"/>
            <w:r w:rsidR="00460653" w:rsidRPr="007167E2">
              <w:rPr>
                <w:lang w:val="en-US"/>
              </w:rPr>
              <w:t xml:space="preserve"> ale </w:t>
            </w:r>
            <w:proofErr w:type="spellStart"/>
            <w:r w:rsidR="00460653" w:rsidRPr="007167E2">
              <w:rPr>
                <w:lang w:val="en-US"/>
              </w:rPr>
              <w:t>acestora</w:t>
            </w:r>
            <w:proofErr w:type="spellEnd"/>
            <w:r w:rsidR="00460653" w:rsidRPr="007167E2">
              <w:rPr>
                <w:lang w:val="en-US"/>
              </w:rPr>
              <w:t xml:space="preserve"> pe o </w:t>
            </w:r>
            <w:proofErr w:type="spellStart"/>
            <w:r w:rsidR="00460653" w:rsidRPr="007167E2">
              <w:rPr>
                <w:lang w:val="en-US"/>
              </w:rPr>
              <w:t>durată</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modul</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care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consideră</w:t>
            </w:r>
            <w:proofErr w:type="spellEnd"/>
            <w:r w:rsidR="00460653" w:rsidRPr="007167E2">
              <w:rPr>
                <w:lang w:val="en-US"/>
              </w:rPr>
              <w:t xml:space="preserve"> </w:t>
            </w:r>
            <w:proofErr w:type="spellStart"/>
            <w:r w:rsidR="00460653" w:rsidRPr="007167E2">
              <w:rPr>
                <w:lang w:val="en-US"/>
              </w:rPr>
              <w:t>necesar</w:t>
            </w:r>
            <w:proofErr w:type="spellEnd"/>
            <w:r w:rsidR="00460653" w:rsidRPr="007167E2">
              <w:rPr>
                <w:lang w:val="en-US"/>
              </w:rPr>
              <w:t xml:space="preserve">. Pe </w:t>
            </w:r>
            <w:proofErr w:type="spellStart"/>
            <w:r w:rsidR="00460653" w:rsidRPr="007167E2">
              <w:rPr>
                <w:lang w:val="en-US"/>
              </w:rPr>
              <w:t>timpul</w:t>
            </w:r>
            <w:proofErr w:type="spellEnd"/>
            <w:r w:rsidR="00460653" w:rsidRPr="007167E2">
              <w:rPr>
                <w:lang w:val="en-US"/>
              </w:rPr>
              <w:t xml:space="preserve"> </w:t>
            </w:r>
            <w:proofErr w:type="spellStart"/>
            <w:r w:rsidR="00460653" w:rsidRPr="007167E2">
              <w:rPr>
                <w:lang w:val="en-US"/>
              </w:rPr>
              <w:t>suspendării</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proteja</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conserva</w:t>
            </w:r>
            <w:proofErr w:type="spellEnd"/>
            <w:r w:rsidR="00460653" w:rsidRPr="007167E2">
              <w:rPr>
                <w:lang w:val="en-US"/>
              </w:rPr>
              <w:t xml:space="preserve"> </w:t>
            </w:r>
            <w:proofErr w:type="spellStart"/>
            <w:r w:rsidR="00460653" w:rsidRPr="007167E2">
              <w:rPr>
                <w:lang w:val="en-US"/>
              </w:rPr>
              <w:t>lucrările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mod </w:t>
            </w:r>
            <w:proofErr w:type="spellStart"/>
            <w:r w:rsidR="00460653" w:rsidRPr="007167E2">
              <w:rPr>
                <w:lang w:val="en-US"/>
              </w:rPr>
              <w:t>corespunzător</w:t>
            </w:r>
            <w:proofErr w:type="spellEnd"/>
            <w:r w:rsidR="00460653" w:rsidRPr="007167E2">
              <w:rPr>
                <w:lang w:val="en-US"/>
              </w:rPr>
              <w:t xml:space="preserve">, </w:t>
            </w:r>
            <w:proofErr w:type="spellStart"/>
            <w:r w:rsidR="00460653" w:rsidRPr="007167E2">
              <w:rPr>
                <w:lang w:val="en-US"/>
              </w:rPr>
              <w:t>aşa</w:t>
            </w:r>
            <w:proofErr w:type="spellEnd"/>
            <w:r w:rsidR="00460653" w:rsidRPr="007167E2">
              <w:rPr>
                <w:lang w:val="en-US"/>
              </w:rPr>
              <w:t xml:space="preserve"> cum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dispune</w:t>
            </w:r>
            <w:proofErr w:type="spellEnd"/>
            <w:r w:rsidR="00460653" w:rsidRPr="007167E2">
              <w:rPr>
                <w:lang w:val="en-US"/>
              </w:rPr>
              <w:t xml:space="preserve">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Cheltuielile</w:t>
            </w:r>
            <w:proofErr w:type="spellEnd"/>
            <w:r w:rsidR="00460653" w:rsidRPr="007167E2">
              <w:rPr>
                <w:lang w:val="en-US"/>
              </w:rPr>
              <w:t xml:space="preserve"> </w:t>
            </w:r>
            <w:proofErr w:type="spellStart"/>
            <w:r w:rsidR="00460653" w:rsidRPr="007167E2">
              <w:rPr>
                <w:lang w:val="en-US"/>
              </w:rPr>
              <w:t>suplimentare</w:t>
            </w:r>
            <w:proofErr w:type="spellEnd"/>
            <w:r w:rsidR="00460653" w:rsidRPr="007167E2">
              <w:rPr>
                <w:lang w:val="en-US"/>
              </w:rPr>
              <w:t xml:space="preserve"> generate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urma</w:t>
            </w:r>
            <w:proofErr w:type="spellEnd"/>
            <w:r w:rsidR="00460653" w:rsidRPr="007167E2">
              <w:rPr>
                <w:lang w:val="en-US"/>
              </w:rPr>
              <w:t xml:space="preserve"> </w:t>
            </w:r>
            <w:proofErr w:type="spellStart"/>
            <w:r w:rsidR="00460653" w:rsidRPr="007167E2">
              <w:rPr>
                <w:lang w:val="en-US"/>
              </w:rPr>
              <w:t>sistării</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suportate</w:t>
            </w:r>
            <w:proofErr w:type="spellEnd"/>
            <w:r w:rsidR="00460653" w:rsidRPr="007167E2">
              <w:rPr>
                <w:lang w:val="en-US"/>
              </w:rPr>
              <w:t xml:space="preserve"> de </w:t>
            </w:r>
            <w:proofErr w:type="spellStart"/>
            <w:r w:rsidR="00460653" w:rsidRPr="007167E2">
              <w:rPr>
                <w:lang w:val="en-US"/>
              </w:rPr>
              <w:t>Antreprenor</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plătite</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Beneficiar</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cazul</w:t>
            </w:r>
            <w:proofErr w:type="spellEnd"/>
            <w:r w:rsidR="00460653" w:rsidRPr="007167E2">
              <w:rPr>
                <w:lang w:val="en-US"/>
              </w:rPr>
              <w:t xml:space="preserve"> </w:t>
            </w:r>
            <w:proofErr w:type="spellStart"/>
            <w:r w:rsidR="00460653" w:rsidRPr="007167E2">
              <w:rPr>
                <w:lang w:val="en-US"/>
              </w:rPr>
              <w:t>sistării</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a </w:t>
            </w:r>
            <w:proofErr w:type="spellStart"/>
            <w:r w:rsidR="00460653" w:rsidRPr="007167E2">
              <w:rPr>
                <w:lang w:val="en-US"/>
              </w:rPr>
              <w:t>unor</w:t>
            </w:r>
            <w:proofErr w:type="spellEnd"/>
            <w:r w:rsidR="00460653" w:rsidRPr="007167E2">
              <w:rPr>
                <w:lang w:val="en-US"/>
              </w:rPr>
              <w:t xml:space="preserve"> </w:t>
            </w:r>
            <w:proofErr w:type="spellStart"/>
            <w:r w:rsidR="00460653" w:rsidRPr="007167E2">
              <w:rPr>
                <w:lang w:val="en-US"/>
              </w:rPr>
              <w:t>părţi</w:t>
            </w:r>
            <w:proofErr w:type="spellEnd"/>
            <w:r w:rsidR="00460653" w:rsidRPr="007167E2">
              <w:rPr>
                <w:lang w:val="en-US"/>
              </w:rPr>
              <w:t xml:space="preserve"> din </w:t>
            </w:r>
            <w:proofErr w:type="spellStart"/>
            <w:r w:rsidR="00460653" w:rsidRPr="007167E2">
              <w:rPr>
                <w:lang w:val="en-US"/>
              </w:rPr>
              <w:t>ele</w:t>
            </w:r>
            <w:proofErr w:type="spellEnd"/>
            <w:r w:rsidR="00460653" w:rsidRPr="007167E2">
              <w:rPr>
                <w:lang w:val="en-US"/>
              </w:rPr>
              <w:t xml:space="preserve">, din </w:t>
            </w:r>
            <w:proofErr w:type="spellStart"/>
            <w:r w:rsidR="00460653" w:rsidRPr="007167E2">
              <w:rPr>
                <w:lang w:val="en-US"/>
              </w:rPr>
              <w:t>iniţiativa</w:t>
            </w:r>
            <w:proofErr w:type="spellEnd"/>
            <w:r w:rsidR="00460653" w:rsidRPr="007167E2">
              <w:rPr>
                <w:lang w:val="en-US"/>
              </w:rPr>
              <w:t xml:space="preserve"> </w:t>
            </w:r>
            <w:proofErr w:type="spellStart"/>
            <w:r w:rsidR="00460653" w:rsidRPr="007167E2">
              <w:rPr>
                <w:lang w:val="en-US"/>
              </w:rPr>
              <w:t>Antreprenorului</w:t>
            </w:r>
            <w:proofErr w:type="spellEnd"/>
            <w:r w:rsidR="00460653" w:rsidRPr="007167E2">
              <w:rPr>
                <w:lang w:val="en-US"/>
              </w:rPr>
              <w:t xml:space="preserve">, </w:t>
            </w:r>
            <w:proofErr w:type="spellStart"/>
            <w:r w:rsidR="00460653" w:rsidRPr="007167E2">
              <w:rPr>
                <w:lang w:val="en-US"/>
              </w:rPr>
              <w:t>acesta</w:t>
            </w:r>
            <w:proofErr w:type="spellEnd"/>
            <w:r w:rsidR="00460653" w:rsidRPr="007167E2">
              <w:rPr>
                <w:lang w:val="en-US"/>
              </w:rPr>
              <w:t xml:space="preserve"> </w:t>
            </w:r>
            <w:proofErr w:type="spellStart"/>
            <w:r w:rsidR="00460653" w:rsidRPr="007167E2">
              <w:rPr>
                <w:lang w:val="en-US"/>
              </w:rPr>
              <w:t>suportă</w:t>
            </w:r>
            <w:proofErr w:type="spellEnd"/>
            <w:r w:rsidR="00460653" w:rsidRPr="007167E2">
              <w:rPr>
                <w:lang w:val="en-US"/>
              </w:rPr>
              <w:t xml:space="preserve"> pe </w:t>
            </w:r>
            <w:proofErr w:type="spellStart"/>
            <w:r w:rsidR="00460653" w:rsidRPr="007167E2">
              <w:rPr>
                <w:lang w:val="en-US"/>
              </w:rPr>
              <w:t>timpul</w:t>
            </w:r>
            <w:proofErr w:type="spellEnd"/>
            <w:r w:rsidR="00460653" w:rsidRPr="007167E2">
              <w:rPr>
                <w:lang w:val="en-US"/>
              </w:rPr>
              <w:t xml:space="preserve"> </w:t>
            </w:r>
            <w:proofErr w:type="spellStart"/>
            <w:r w:rsidR="00460653" w:rsidRPr="007167E2">
              <w:rPr>
                <w:lang w:val="en-US"/>
              </w:rPr>
              <w:t>suspendării</w:t>
            </w:r>
            <w:proofErr w:type="spellEnd"/>
            <w:r w:rsidR="00460653" w:rsidRPr="007167E2">
              <w:rPr>
                <w:lang w:val="en-US"/>
              </w:rPr>
              <w:t xml:space="preserv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cheltuielile</w:t>
            </w:r>
            <w:proofErr w:type="spellEnd"/>
            <w:r w:rsidR="00460653" w:rsidRPr="007167E2">
              <w:rPr>
                <w:lang w:val="en-US"/>
              </w:rPr>
              <w:t xml:space="preserve">, </w:t>
            </w:r>
            <w:proofErr w:type="spellStart"/>
            <w:r w:rsidR="00460653" w:rsidRPr="007167E2">
              <w:rPr>
                <w:lang w:val="en-US"/>
              </w:rPr>
              <w:t>privind</w:t>
            </w:r>
            <w:proofErr w:type="spellEnd"/>
            <w:r w:rsidR="00460653" w:rsidRPr="007167E2">
              <w:rPr>
                <w:lang w:val="en-US"/>
              </w:rPr>
              <w:t xml:space="preserve"> </w:t>
            </w:r>
            <w:proofErr w:type="spellStart"/>
            <w:r w:rsidR="00460653" w:rsidRPr="007167E2">
              <w:rPr>
                <w:lang w:val="en-US"/>
              </w:rPr>
              <w:t>protejarea</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conservarea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cu </w:t>
            </w:r>
            <w:proofErr w:type="spellStart"/>
            <w:r w:rsidR="00460653" w:rsidRPr="007167E2">
              <w:rPr>
                <w:lang w:val="en-US"/>
              </w:rPr>
              <w:t>bună</w:t>
            </w:r>
            <w:proofErr w:type="spellEnd"/>
            <w:r w:rsidR="00460653" w:rsidRPr="007167E2">
              <w:rPr>
                <w:lang w:val="en-US"/>
              </w:rPr>
              <w:t xml:space="preserve"> </w:t>
            </w:r>
            <w:proofErr w:type="spellStart"/>
            <w:r w:rsidR="00460653" w:rsidRPr="007167E2">
              <w:rPr>
                <w:lang w:val="en-US"/>
              </w:rPr>
              <w:t>diligenţă</w:t>
            </w:r>
            <w:proofErr w:type="spellEnd"/>
            <w:r w:rsidR="00460653" w:rsidRPr="007167E2">
              <w:rPr>
                <w:lang w:val="en-US"/>
              </w:rPr>
              <w:t>.</w:t>
            </w:r>
          </w:p>
          <w:p w14:paraId="53AFD475" w14:textId="77777777" w:rsidR="00460653" w:rsidRPr="007167E2" w:rsidRDefault="00A156C0" w:rsidP="00196AB4">
            <w:pPr>
              <w:pStyle w:val="NormalWeb"/>
              <w:tabs>
                <w:tab w:val="left" w:pos="567"/>
              </w:tabs>
              <w:spacing w:line="276" w:lineRule="auto"/>
              <w:ind w:firstLine="0"/>
              <w:rPr>
                <w:lang w:val="en-US"/>
              </w:rPr>
            </w:pPr>
            <w:r w:rsidRPr="007167E2">
              <w:rPr>
                <w:lang w:val="en-US"/>
              </w:rPr>
              <w:t xml:space="preserve">2.5. </w:t>
            </w:r>
            <w:r w:rsidR="00460653" w:rsidRPr="007167E2">
              <w:rPr>
                <w:lang w:val="en-US"/>
              </w:rPr>
              <w:t xml:space="preserve">La </w:t>
            </w:r>
            <w:proofErr w:type="spellStart"/>
            <w:r w:rsidR="00460653" w:rsidRPr="007167E2">
              <w:rPr>
                <w:lang w:val="en-US"/>
              </w:rPr>
              <w:t>terminarea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183D79" w:rsidRPr="007167E2">
              <w:rPr>
                <w:lang w:val="en-US"/>
              </w:rPr>
              <w:t>va</w:t>
            </w:r>
            <w:proofErr w:type="spellEnd"/>
            <w:r w:rsidR="00183D79" w:rsidRPr="007167E2">
              <w:rPr>
                <w:lang w:val="en-US"/>
              </w:rPr>
              <w:t xml:space="preserve"> </w:t>
            </w:r>
            <w:proofErr w:type="spellStart"/>
            <w:r w:rsidR="00183D79" w:rsidRPr="007167E2">
              <w:rPr>
                <w:lang w:val="en-US"/>
              </w:rPr>
              <w:t>notifica</w:t>
            </w:r>
            <w:proofErr w:type="spellEnd"/>
            <w:r w:rsidR="00183D79" w:rsidRPr="007167E2">
              <w:rPr>
                <w:lang w:val="en-US"/>
              </w:rPr>
              <w:t xml:space="preserve"> </w:t>
            </w:r>
            <w:proofErr w:type="spellStart"/>
            <w:r w:rsidR="00183D79" w:rsidRPr="007167E2">
              <w:rPr>
                <w:lang w:val="en-US"/>
              </w:rPr>
              <w:t>Beneficiarul</w:t>
            </w:r>
            <w:proofErr w:type="spellEnd"/>
            <w:r w:rsidR="00183D79" w:rsidRPr="007167E2">
              <w:rPr>
                <w:lang w:val="en-US"/>
              </w:rPr>
              <w:t xml:space="preserve"> </w:t>
            </w:r>
            <w:proofErr w:type="spellStart"/>
            <w:r w:rsidR="00183D79" w:rsidRPr="007167E2">
              <w:rPr>
                <w:lang w:val="en-US"/>
              </w:rPr>
              <w:t>că</w:t>
            </w:r>
            <w:proofErr w:type="spellEnd"/>
            <w:r w:rsidR="00183D79" w:rsidRPr="007167E2">
              <w:rPr>
                <w:lang w:val="en-US"/>
              </w:rPr>
              <w:t xml:space="preserve"> su</w:t>
            </w:r>
            <w:r w:rsidR="00460653" w:rsidRPr="007167E2">
              <w:rPr>
                <w:lang w:val="en-US"/>
              </w:rPr>
              <w:t xml:space="preserve">nt </w:t>
            </w:r>
            <w:proofErr w:type="spellStart"/>
            <w:r w:rsidR="00460653" w:rsidRPr="007167E2">
              <w:rPr>
                <w:lang w:val="en-US"/>
              </w:rPr>
              <w:t>îndeplinite</w:t>
            </w:r>
            <w:proofErr w:type="spellEnd"/>
            <w:r w:rsidR="00460653" w:rsidRPr="007167E2">
              <w:rPr>
                <w:lang w:val="en-US"/>
              </w:rPr>
              <w:t xml:space="preserve"> </w:t>
            </w:r>
            <w:proofErr w:type="spellStart"/>
            <w:r w:rsidR="00460653" w:rsidRPr="007167E2">
              <w:rPr>
                <w:lang w:val="en-US"/>
              </w:rPr>
              <w:t>condiţiile</w:t>
            </w:r>
            <w:proofErr w:type="spellEnd"/>
            <w:r w:rsidR="00460653" w:rsidRPr="007167E2">
              <w:rPr>
                <w:lang w:val="en-US"/>
              </w:rPr>
              <w:t xml:space="preserve"> de </w:t>
            </w:r>
            <w:proofErr w:type="spellStart"/>
            <w:r w:rsidR="00460653" w:rsidRPr="007167E2">
              <w:rPr>
                <w:lang w:val="en-US"/>
              </w:rPr>
              <w:t>recepţie</w:t>
            </w:r>
            <w:proofErr w:type="spellEnd"/>
            <w:r w:rsidR="00460653" w:rsidRPr="007167E2">
              <w:rPr>
                <w:lang w:val="en-US"/>
              </w:rPr>
              <w:t xml:space="preserve">, </w:t>
            </w:r>
            <w:proofErr w:type="spellStart"/>
            <w:r w:rsidR="00460653" w:rsidRPr="007167E2">
              <w:rPr>
                <w:lang w:val="en-US"/>
              </w:rPr>
              <w:t>solicitând</w:t>
            </w:r>
            <w:proofErr w:type="spellEnd"/>
            <w:r w:rsidR="00460653" w:rsidRPr="007167E2">
              <w:rPr>
                <w:lang w:val="en-US"/>
              </w:rPr>
              <w:t xml:space="preserve"> </w:t>
            </w:r>
            <w:proofErr w:type="spellStart"/>
            <w:r w:rsidR="00460653" w:rsidRPr="007167E2">
              <w:rPr>
                <w:lang w:val="en-US"/>
              </w:rPr>
              <w:t>convocarea</w:t>
            </w:r>
            <w:proofErr w:type="spellEnd"/>
            <w:r w:rsidR="00460653" w:rsidRPr="007167E2">
              <w:rPr>
                <w:lang w:val="en-US"/>
              </w:rPr>
              <w:t xml:space="preserve"> </w:t>
            </w:r>
            <w:proofErr w:type="spellStart"/>
            <w:r w:rsidR="00460653" w:rsidRPr="007167E2">
              <w:rPr>
                <w:lang w:val="en-US"/>
              </w:rPr>
              <w:t>comisiei</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baza</w:t>
            </w:r>
            <w:proofErr w:type="spellEnd"/>
            <w:r w:rsidR="00460653" w:rsidRPr="007167E2">
              <w:rPr>
                <w:lang w:val="en-US"/>
              </w:rPr>
              <w:t xml:space="preserve"> </w:t>
            </w:r>
            <w:proofErr w:type="spellStart"/>
            <w:r w:rsidR="00460653" w:rsidRPr="007167E2">
              <w:rPr>
                <w:lang w:val="en-US"/>
              </w:rPr>
              <w:t>acestei</w:t>
            </w:r>
            <w:proofErr w:type="spellEnd"/>
            <w:r w:rsidR="00460653" w:rsidRPr="007167E2">
              <w:rPr>
                <w:lang w:val="en-US"/>
              </w:rPr>
              <w:t xml:space="preserve"> </w:t>
            </w:r>
            <w:proofErr w:type="spellStart"/>
            <w:r w:rsidR="00460653" w:rsidRPr="007167E2">
              <w:rPr>
                <w:lang w:val="en-US"/>
              </w:rPr>
              <w:t>notificări</w:t>
            </w:r>
            <w:proofErr w:type="spellEnd"/>
            <w:r w:rsidR="00460653" w:rsidRPr="007167E2">
              <w:rPr>
                <w:lang w:val="en-US"/>
              </w:rPr>
              <w:t xml:space="preserve">,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convoca</w:t>
            </w:r>
            <w:proofErr w:type="spellEnd"/>
            <w:r w:rsidR="00460653" w:rsidRPr="007167E2">
              <w:rPr>
                <w:lang w:val="en-US"/>
              </w:rPr>
              <w:t xml:space="preserve"> </w:t>
            </w:r>
            <w:proofErr w:type="spellStart"/>
            <w:r w:rsidR="00460653" w:rsidRPr="007167E2">
              <w:rPr>
                <w:lang w:val="en-US"/>
              </w:rPr>
              <w:t>comisia</w:t>
            </w:r>
            <w:proofErr w:type="spellEnd"/>
            <w:r w:rsidR="00460653" w:rsidRPr="007167E2">
              <w:rPr>
                <w:lang w:val="en-US"/>
              </w:rPr>
              <w:t xml:space="preserve"> de  </w:t>
            </w:r>
            <w:proofErr w:type="spellStart"/>
            <w:r w:rsidR="00460653" w:rsidRPr="007167E2">
              <w:rPr>
                <w:lang w:val="en-US"/>
              </w:rPr>
              <w:t>recepţie</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terminarea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w:t>
            </w:r>
          </w:p>
          <w:p w14:paraId="1B766D8A"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2955033A"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3D699579" w14:textId="77777777" w:rsidR="007A2F41" w:rsidRPr="00FF430B" w:rsidRDefault="007A2F41" w:rsidP="00196AB4">
            <w:pPr>
              <w:pStyle w:val="Listparagraf"/>
              <w:numPr>
                <w:ilvl w:val="0"/>
                <w:numId w:val="0"/>
              </w:numPr>
            </w:pPr>
          </w:p>
          <w:p w14:paraId="16980ECA"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627C07F7"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4B4A6B7E" w14:textId="77777777" w:rsidR="00995AF6" w:rsidRPr="007167E2" w:rsidRDefault="00E503F9" w:rsidP="00196AB4">
            <w:pPr>
              <w:pStyle w:val="NormalWeb"/>
              <w:tabs>
                <w:tab w:val="left" w:pos="321"/>
              </w:tabs>
              <w:spacing w:line="276" w:lineRule="auto"/>
              <w:ind w:firstLine="0"/>
              <w:rPr>
                <w:lang w:val="en-US"/>
              </w:rPr>
            </w:pPr>
            <w:r w:rsidRPr="007167E2">
              <w:rPr>
                <w:lang w:val="en-US"/>
              </w:rPr>
              <w:t>3.2</w:t>
            </w:r>
            <w:r w:rsidR="00A156C0" w:rsidRPr="007167E2">
              <w:rPr>
                <w:lang w:val="en-US"/>
              </w:rPr>
              <w:t>.</w:t>
            </w:r>
            <w:r w:rsidR="00460653" w:rsidRPr="007167E2">
              <w:rPr>
                <w:lang w:val="en-US"/>
              </w:rPr>
              <w:t xml:space="preserve">Achitările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efectuate</w:t>
            </w:r>
            <w:proofErr w:type="spellEnd"/>
            <w:r w:rsidR="00460653" w:rsidRPr="007167E2">
              <w:rPr>
                <w:lang w:val="en-US"/>
              </w:rPr>
              <w:t xml:space="preserve"> </w:t>
            </w:r>
            <w:proofErr w:type="spellStart"/>
            <w:r w:rsidR="00460653" w:rsidRPr="007167E2">
              <w:rPr>
                <w:lang w:val="en-US"/>
              </w:rPr>
              <w:t>prin</w:t>
            </w:r>
            <w:proofErr w:type="spellEnd"/>
            <w:r w:rsidR="00460653" w:rsidRPr="007167E2">
              <w:rPr>
                <w:lang w:val="en-US"/>
              </w:rPr>
              <w:t xml:space="preserve"> transfer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baza</w:t>
            </w:r>
            <w:proofErr w:type="spellEnd"/>
            <w:r w:rsidR="00460653" w:rsidRPr="007167E2">
              <w:rPr>
                <w:lang w:val="en-US"/>
              </w:rPr>
              <w:t xml:space="preserve"> </w:t>
            </w:r>
            <w:proofErr w:type="spellStart"/>
            <w:r w:rsidR="00460653" w:rsidRPr="007167E2">
              <w:rPr>
                <w:lang w:val="en-US"/>
              </w:rPr>
              <w:t>facturilor</w:t>
            </w:r>
            <w:proofErr w:type="spellEnd"/>
            <w:r w:rsidR="00460653" w:rsidRPr="007167E2">
              <w:rPr>
                <w:lang w:val="en-US"/>
              </w:rPr>
              <w:t xml:space="preserve"> </w:t>
            </w:r>
            <w:proofErr w:type="spellStart"/>
            <w:r w:rsidR="00460653" w:rsidRPr="007167E2">
              <w:rPr>
                <w:lang w:val="en-US"/>
              </w:rPr>
              <w:t>fiscale</w:t>
            </w:r>
            <w:proofErr w:type="spellEnd"/>
            <w:r w:rsidR="00460653" w:rsidRPr="007167E2">
              <w:rPr>
                <w:lang w:val="en-US"/>
              </w:rPr>
              <w:t xml:space="preserve">, </w:t>
            </w:r>
            <w:proofErr w:type="spellStart"/>
            <w:r w:rsidR="00460653" w:rsidRPr="007167E2">
              <w:rPr>
                <w:lang w:val="en-US"/>
              </w:rPr>
              <w:t>după</w:t>
            </w:r>
            <w:proofErr w:type="spellEnd"/>
            <w:r w:rsidR="00460653" w:rsidRPr="007167E2">
              <w:rPr>
                <w:lang w:val="en-US"/>
              </w:rPr>
              <w:t xml:space="preserve"> </w:t>
            </w:r>
            <w:proofErr w:type="spellStart"/>
            <w:r w:rsidR="00460653" w:rsidRPr="007167E2">
              <w:rPr>
                <w:lang w:val="en-US"/>
              </w:rPr>
              <w:t>primirea</w:t>
            </w:r>
            <w:proofErr w:type="spellEnd"/>
            <w:r w:rsidR="00460653" w:rsidRPr="007167E2">
              <w:rPr>
                <w:lang w:val="en-US"/>
              </w:rPr>
              <w:t xml:space="preserve"> </w:t>
            </w:r>
            <w:proofErr w:type="spellStart"/>
            <w:r w:rsidR="00460653" w:rsidRPr="007167E2">
              <w:rPr>
                <w:lang w:val="en-US"/>
              </w:rPr>
              <w:t>proceselor</w:t>
            </w:r>
            <w:proofErr w:type="spellEnd"/>
            <w:r w:rsidR="00460653" w:rsidRPr="007167E2">
              <w:rPr>
                <w:lang w:val="en-US"/>
              </w:rPr>
              <w:t xml:space="preserve"> </w:t>
            </w:r>
            <w:r w:rsidR="00A156C0" w:rsidRPr="007167E2">
              <w:rPr>
                <w:lang w:val="en-US"/>
              </w:rPr>
              <w:t>–</w:t>
            </w:r>
            <w:r w:rsidR="00460653" w:rsidRPr="007167E2">
              <w:rPr>
                <w:lang w:val="en-US"/>
              </w:rPr>
              <w:t xml:space="preserve"> verbale de </w:t>
            </w:r>
            <w:proofErr w:type="spellStart"/>
            <w:r w:rsidR="00460653" w:rsidRPr="007167E2">
              <w:rPr>
                <w:lang w:val="en-US"/>
              </w:rPr>
              <w:t>recepţie</w:t>
            </w:r>
            <w:proofErr w:type="spellEnd"/>
            <w:r w:rsidR="00460653" w:rsidRPr="007167E2">
              <w:rPr>
                <w:lang w:val="en-US"/>
              </w:rPr>
              <w:t xml:space="preserve"> a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executate</w:t>
            </w:r>
            <w:proofErr w:type="spellEnd"/>
            <w:r w:rsidR="00460653" w:rsidRPr="007167E2">
              <w:rPr>
                <w:lang w:val="en-US"/>
              </w:rPr>
              <w:t xml:space="preserve">, </w:t>
            </w:r>
            <w:proofErr w:type="spellStart"/>
            <w:r w:rsidR="00460653" w:rsidRPr="007167E2">
              <w:rPr>
                <w:lang w:val="en-US"/>
              </w:rPr>
              <w:t>semnate</w:t>
            </w:r>
            <w:proofErr w:type="spellEnd"/>
            <w:r w:rsidR="00460653" w:rsidRPr="007167E2">
              <w:rPr>
                <w:lang w:val="en-US"/>
              </w:rPr>
              <w:t xml:space="preserve"> </w:t>
            </w:r>
            <w:proofErr w:type="spellStart"/>
            <w:r w:rsidR="00460653" w:rsidRPr="007167E2">
              <w:rPr>
                <w:lang w:val="en-US"/>
              </w:rPr>
              <w:t>şi</w:t>
            </w:r>
            <w:proofErr w:type="spellEnd"/>
            <w:r w:rsidR="00995AF6" w:rsidRPr="007167E2">
              <w:rPr>
                <w:lang w:val="en-US"/>
              </w:rPr>
              <w:t xml:space="preserve"> </w:t>
            </w:r>
            <w:proofErr w:type="spellStart"/>
            <w:r w:rsidR="00995AF6" w:rsidRPr="007167E2">
              <w:rPr>
                <w:lang w:val="en-US"/>
              </w:rPr>
              <w:t>acceptate</w:t>
            </w:r>
            <w:proofErr w:type="spellEnd"/>
            <w:r w:rsidR="00995AF6" w:rsidRPr="007167E2">
              <w:rPr>
                <w:lang w:val="en-US"/>
              </w:rPr>
              <w:t xml:space="preserve"> de </w:t>
            </w:r>
            <w:proofErr w:type="spellStart"/>
            <w:r w:rsidR="00995AF6" w:rsidRPr="007167E2">
              <w:rPr>
                <w:lang w:val="en-US"/>
              </w:rPr>
              <w:t>către</w:t>
            </w:r>
            <w:proofErr w:type="spellEnd"/>
            <w:r w:rsidR="00995AF6" w:rsidRPr="007167E2">
              <w:rPr>
                <w:lang w:val="en-US"/>
              </w:rPr>
              <w:t xml:space="preserve"> </w:t>
            </w:r>
            <w:proofErr w:type="spellStart"/>
            <w:r w:rsidR="00995AF6" w:rsidRPr="007167E2">
              <w:rPr>
                <w:lang w:val="en-US"/>
              </w:rPr>
              <w:t>Beneficiar</w:t>
            </w:r>
            <w:proofErr w:type="spellEnd"/>
            <w:r w:rsidR="00995AF6" w:rsidRPr="007167E2">
              <w:rPr>
                <w:lang w:val="en-US"/>
              </w:rPr>
              <w:t>.</w:t>
            </w:r>
          </w:p>
          <w:p w14:paraId="010A95AC" w14:textId="77777777" w:rsidR="00A946E0" w:rsidRPr="007167E2" w:rsidRDefault="00A156C0" w:rsidP="00196AB4">
            <w:pPr>
              <w:pStyle w:val="NormalWeb"/>
              <w:tabs>
                <w:tab w:val="left" w:pos="37"/>
              </w:tabs>
              <w:spacing w:line="276" w:lineRule="auto"/>
              <w:ind w:firstLine="0"/>
              <w:rPr>
                <w:lang w:val="en-US"/>
              </w:rPr>
            </w:pPr>
            <w:r w:rsidRPr="007167E2">
              <w:rPr>
                <w:lang w:val="en-US"/>
              </w:rPr>
              <w:t xml:space="preserve">3.3.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verifica</w:t>
            </w:r>
            <w:proofErr w:type="spellEnd"/>
            <w:r w:rsidR="00460653" w:rsidRPr="007167E2">
              <w:rPr>
                <w:lang w:val="en-US"/>
              </w:rPr>
              <w:t xml:space="preserve"> </w:t>
            </w:r>
            <w:proofErr w:type="spellStart"/>
            <w:r w:rsidR="00460653" w:rsidRPr="007167E2">
              <w:rPr>
                <w:lang w:val="en-US"/>
              </w:rPr>
              <w:t>procesele</w:t>
            </w:r>
            <w:proofErr w:type="spellEnd"/>
            <w:r w:rsidR="009E719D" w:rsidRPr="007167E2">
              <w:rPr>
                <w:lang w:val="en-US"/>
              </w:rPr>
              <w:t>-</w:t>
            </w:r>
            <w:r w:rsidR="00460653" w:rsidRPr="007167E2">
              <w:rPr>
                <w:lang w:val="en-US"/>
              </w:rPr>
              <w:t xml:space="preserve">verbale de </w:t>
            </w:r>
            <w:proofErr w:type="spellStart"/>
            <w:r w:rsidR="00460653" w:rsidRPr="007167E2">
              <w:rPr>
                <w:lang w:val="en-US"/>
              </w:rPr>
              <w:t>recepție</w:t>
            </w:r>
            <w:proofErr w:type="spellEnd"/>
            <w:r w:rsidR="00460653" w:rsidRPr="007167E2">
              <w:rPr>
                <w:lang w:val="en-US"/>
              </w:rPr>
              <w:t xml:space="preserve"> a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executate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termen de </w:t>
            </w:r>
            <w:r w:rsidR="00684D44" w:rsidRPr="007167E2">
              <w:rPr>
                <w:lang w:val="en-US"/>
              </w:rPr>
              <w:t>…..</w:t>
            </w:r>
            <w:r w:rsidR="00460653" w:rsidRPr="007167E2">
              <w:rPr>
                <w:lang w:val="en-US"/>
              </w:rPr>
              <w:t xml:space="preserve"> </w:t>
            </w:r>
            <w:proofErr w:type="spellStart"/>
            <w:r w:rsidR="00460653" w:rsidRPr="007167E2">
              <w:rPr>
                <w:lang w:val="en-US"/>
              </w:rPr>
              <w:t>zile</w:t>
            </w:r>
            <w:proofErr w:type="spellEnd"/>
            <w:r w:rsidR="00460653" w:rsidRPr="007167E2">
              <w:rPr>
                <w:lang w:val="en-US"/>
              </w:rPr>
              <w:t xml:space="preserve"> </w:t>
            </w:r>
            <w:proofErr w:type="spellStart"/>
            <w:r w:rsidR="00460653" w:rsidRPr="007167E2">
              <w:rPr>
                <w:lang w:val="en-US"/>
              </w:rPr>
              <w:t>calendaristice</w:t>
            </w:r>
            <w:proofErr w:type="spellEnd"/>
            <w:r w:rsidR="00460653" w:rsidRPr="007167E2">
              <w:rPr>
                <w:lang w:val="en-US"/>
              </w:rPr>
              <w:t xml:space="preserve"> de la </w:t>
            </w:r>
            <w:proofErr w:type="spellStart"/>
            <w:r w:rsidR="00460653" w:rsidRPr="007167E2">
              <w:rPr>
                <w:lang w:val="en-US"/>
              </w:rPr>
              <w:t>primirea</w:t>
            </w:r>
            <w:proofErr w:type="spellEnd"/>
            <w:r w:rsidR="00460653" w:rsidRPr="007167E2">
              <w:rPr>
                <w:lang w:val="en-US"/>
              </w:rPr>
              <w:t xml:space="preserve"> </w:t>
            </w:r>
            <w:proofErr w:type="spellStart"/>
            <w:r w:rsidR="00460653" w:rsidRPr="007167E2">
              <w:rPr>
                <w:lang w:val="en-US"/>
              </w:rPr>
              <w:t>acestora</w:t>
            </w:r>
            <w:proofErr w:type="spellEnd"/>
            <w:r w:rsidR="00460653" w:rsidRPr="007167E2">
              <w:rPr>
                <w:lang w:val="en-US"/>
              </w:rPr>
              <w:t xml:space="preserve"> de la </w:t>
            </w:r>
            <w:proofErr w:type="spellStart"/>
            <w:r w:rsidR="00460653" w:rsidRPr="007167E2">
              <w:rPr>
                <w:lang w:val="en-US"/>
              </w:rPr>
              <w:t>Antreprenor</w:t>
            </w:r>
            <w:proofErr w:type="spellEnd"/>
            <w:r w:rsidR="00460653" w:rsidRPr="007167E2">
              <w:rPr>
                <w:lang w:val="en-US"/>
              </w:rPr>
              <w:t>.</w:t>
            </w:r>
          </w:p>
          <w:p w14:paraId="0E1C933F" w14:textId="77777777" w:rsidR="00A946E0" w:rsidRPr="007167E2" w:rsidRDefault="00316769" w:rsidP="00196AB4">
            <w:pPr>
              <w:pStyle w:val="NormalWeb"/>
              <w:tabs>
                <w:tab w:val="left" w:pos="37"/>
              </w:tabs>
              <w:spacing w:line="276" w:lineRule="auto"/>
              <w:ind w:firstLine="0"/>
              <w:rPr>
                <w:lang w:val="en-US"/>
              </w:rPr>
            </w:pPr>
            <w:r w:rsidRPr="007167E2">
              <w:rPr>
                <w:lang w:val="en-US"/>
              </w:rPr>
              <w:t>3.4</w:t>
            </w:r>
            <w:r w:rsidR="00A156C0" w:rsidRPr="007167E2">
              <w:rPr>
                <w:lang w:val="en-US"/>
              </w:rPr>
              <w:t xml:space="preserve">. </w:t>
            </w:r>
            <w:r w:rsidR="00460653" w:rsidRPr="007167E2">
              <w:rPr>
                <w:lang w:val="en-US"/>
              </w:rPr>
              <w:t xml:space="preserve">Plata </w:t>
            </w:r>
            <w:proofErr w:type="spellStart"/>
            <w:r w:rsidR="00460653" w:rsidRPr="007167E2">
              <w:rPr>
                <w:lang w:val="en-US"/>
              </w:rPr>
              <w:t>facturii</w:t>
            </w:r>
            <w:proofErr w:type="spellEnd"/>
            <w:r w:rsidR="00460653" w:rsidRPr="007167E2">
              <w:rPr>
                <w:lang w:val="en-US"/>
              </w:rPr>
              <w:t xml:space="preserve"> finale se </w:t>
            </w:r>
            <w:proofErr w:type="spellStart"/>
            <w:r w:rsidR="00460653" w:rsidRPr="007167E2">
              <w:rPr>
                <w:lang w:val="en-US"/>
              </w:rPr>
              <w:t>va</w:t>
            </w:r>
            <w:proofErr w:type="spellEnd"/>
            <w:r w:rsidR="00460653" w:rsidRPr="007167E2">
              <w:rPr>
                <w:lang w:val="en-US"/>
              </w:rPr>
              <w:t xml:space="preserve"> face </w:t>
            </w:r>
            <w:proofErr w:type="spellStart"/>
            <w:r w:rsidR="00460653" w:rsidRPr="007167E2">
              <w:rPr>
                <w:lang w:val="en-US"/>
              </w:rPr>
              <w:t>imediat</w:t>
            </w:r>
            <w:proofErr w:type="spellEnd"/>
            <w:r w:rsidR="00460653" w:rsidRPr="007167E2">
              <w:rPr>
                <w:lang w:val="en-US"/>
              </w:rPr>
              <w:t xml:space="preserve"> </w:t>
            </w:r>
            <w:proofErr w:type="spellStart"/>
            <w:r w:rsidR="00460653" w:rsidRPr="007167E2">
              <w:rPr>
                <w:lang w:val="en-US"/>
              </w:rPr>
              <w:t>după</w:t>
            </w:r>
            <w:proofErr w:type="spellEnd"/>
            <w:r w:rsidR="00460653" w:rsidRPr="007167E2">
              <w:rPr>
                <w:lang w:val="en-US"/>
              </w:rPr>
              <w:t xml:space="preserve"> </w:t>
            </w:r>
            <w:proofErr w:type="spellStart"/>
            <w:r w:rsidR="00460653" w:rsidRPr="007167E2">
              <w:rPr>
                <w:lang w:val="en-US"/>
              </w:rPr>
              <w:t>verificarea</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acceptarea</w:t>
            </w:r>
            <w:proofErr w:type="spellEnd"/>
            <w:r w:rsidR="00460653" w:rsidRPr="007167E2">
              <w:rPr>
                <w:lang w:val="en-US"/>
              </w:rPr>
              <w:t xml:space="preserve"> </w:t>
            </w:r>
            <w:proofErr w:type="spellStart"/>
            <w:r w:rsidR="00460653" w:rsidRPr="007167E2">
              <w:rPr>
                <w:lang w:val="en-US"/>
              </w:rPr>
              <w:t>situaţiei</w:t>
            </w:r>
            <w:proofErr w:type="spellEnd"/>
            <w:r w:rsidR="00460653" w:rsidRPr="007167E2">
              <w:rPr>
                <w:lang w:val="en-US"/>
              </w:rPr>
              <w:t xml:space="preserve"> de </w:t>
            </w:r>
            <w:proofErr w:type="spellStart"/>
            <w:r w:rsidR="00460653" w:rsidRPr="007167E2">
              <w:rPr>
                <w:lang w:val="en-US"/>
              </w:rPr>
              <w:t>plată</w:t>
            </w:r>
            <w:proofErr w:type="spellEnd"/>
            <w:r w:rsidR="00460653" w:rsidRPr="007167E2">
              <w:rPr>
                <w:lang w:val="en-US"/>
              </w:rPr>
              <w:t xml:space="preserve"> definitive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Beneficiar</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verificarea</w:t>
            </w:r>
            <w:proofErr w:type="spellEnd"/>
            <w:r w:rsidR="00460653" w:rsidRPr="007167E2">
              <w:rPr>
                <w:lang w:val="en-US"/>
              </w:rPr>
              <w:t xml:space="preserve"> se </w:t>
            </w:r>
            <w:proofErr w:type="spellStart"/>
            <w:r w:rsidR="00460653" w:rsidRPr="007167E2">
              <w:rPr>
                <w:lang w:val="en-US"/>
              </w:rPr>
              <w:t>prelungeşte</w:t>
            </w:r>
            <w:proofErr w:type="spellEnd"/>
            <w:r w:rsidR="00460653" w:rsidRPr="007167E2">
              <w:rPr>
                <w:lang w:val="en-US"/>
              </w:rPr>
              <w:t xml:space="preserve"> din </w:t>
            </w:r>
            <w:proofErr w:type="spellStart"/>
            <w:r w:rsidR="00460653" w:rsidRPr="007167E2">
              <w:rPr>
                <w:lang w:val="en-US"/>
              </w:rPr>
              <w:t>diferite</w:t>
            </w:r>
            <w:proofErr w:type="spellEnd"/>
            <w:r w:rsidR="00460653" w:rsidRPr="007167E2">
              <w:rPr>
                <w:lang w:val="en-US"/>
              </w:rPr>
              <w:t xml:space="preserve"> motive, </w:t>
            </w:r>
            <w:proofErr w:type="spellStart"/>
            <w:r w:rsidR="00460653" w:rsidRPr="007167E2">
              <w:rPr>
                <w:lang w:val="en-US"/>
              </w:rPr>
              <w:t>dar</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special </w:t>
            </w:r>
            <w:proofErr w:type="spellStart"/>
            <w:r w:rsidR="00460653" w:rsidRPr="007167E2">
              <w:rPr>
                <w:lang w:val="en-US"/>
              </w:rPr>
              <w:t>datorită</w:t>
            </w:r>
            <w:proofErr w:type="spellEnd"/>
            <w:r w:rsidR="00460653" w:rsidRPr="007167E2">
              <w:rPr>
                <w:lang w:val="en-US"/>
              </w:rPr>
              <w:t xml:space="preserve"> </w:t>
            </w:r>
            <w:proofErr w:type="spellStart"/>
            <w:r w:rsidR="00460653" w:rsidRPr="007167E2">
              <w:rPr>
                <w:lang w:val="en-US"/>
              </w:rPr>
              <w:t>unor</w:t>
            </w:r>
            <w:proofErr w:type="spellEnd"/>
            <w:r w:rsidR="00460653" w:rsidRPr="007167E2">
              <w:rPr>
                <w:lang w:val="en-US"/>
              </w:rPr>
              <w:t xml:space="preserve"> </w:t>
            </w:r>
            <w:proofErr w:type="spellStart"/>
            <w:r w:rsidR="00460653" w:rsidRPr="007167E2">
              <w:rPr>
                <w:lang w:val="en-US"/>
              </w:rPr>
              <w:t>eventuale</w:t>
            </w:r>
            <w:proofErr w:type="spellEnd"/>
            <w:r w:rsidR="00460653" w:rsidRPr="007167E2">
              <w:rPr>
                <w:lang w:val="en-US"/>
              </w:rPr>
              <w:t xml:space="preserve"> </w:t>
            </w:r>
            <w:proofErr w:type="spellStart"/>
            <w:r w:rsidR="00460653" w:rsidRPr="007167E2">
              <w:rPr>
                <w:lang w:val="en-US"/>
              </w:rPr>
              <w:t>litigii</w:t>
            </w:r>
            <w:proofErr w:type="spellEnd"/>
            <w:r w:rsidR="00460653" w:rsidRPr="007167E2">
              <w:rPr>
                <w:lang w:val="en-US"/>
              </w:rPr>
              <w:t xml:space="preserve">, </w:t>
            </w:r>
            <w:proofErr w:type="spellStart"/>
            <w:r w:rsidR="00460653" w:rsidRPr="007167E2">
              <w:rPr>
                <w:lang w:val="en-US"/>
              </w:rPr>
              <w:t>contravaloarea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care n</w:t>
            </w:r>
            <w:r w:rsidR="00183D79" w:rsidRPr="007167E2">
              <w:rPr>
                <w:lang w:val="en-US"/>
              </w:rPr>
              <w:t>u su</w:t>
            </w:r>
            <w:r w:rsidR="00460653" w:rsidRPr="007167E2">
              <w:rPr>
                <w:lang w:val="en-US"/>
              </w:rPr>
              <w:t xml:space="preserve">nt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litigiu</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fi </w:t>
            </w:r>
            <w:proofErr w:type="spellStart"/>
            <w:r w:rsidR="00460653" w:rsidRPr="007167E2">
              <w:rPr>
                <w:lang w:val="en-US"/>
              </w:rPr>
              <w:t>plătită</w:t>
            </w:r>
            <w:proofErr w:type="spellEnd"/>
            <w:r w:rsidR="00460653" w:rsidRPr="007167E2">
              <w:rPr>
                <w:lang w:val="en-US"/>
              </w:rPr>
              <w:t xml:space="preserve"> </w:t>
            </w:r>
            <w:proofErr w:type="spellStart"/>
            <w:r w:rsidR="00460653" w:rsidRPr="007167E2">
              <w:rPr>
                <w:lang w:val="en-US"/>
              </w:rPr>
              <w:t>imediat</w:t>
            </w:r>
            <w:proofErr w:type="spellEnd"/>
            <w:r w:rsidR="00460653" w:rsidRPr="007167E2">
              <w:rPr>
                <w:lang w:val="en-US"/>
              </w:rPr>
              <w:t xml:space="preserve">. </w:t>
            </w:r>
          </w:p>
          <w:p w14:paraId="79498E5C" w14:textId="77777777" w:rsidR="00E503F9" w:rsidRPr="007167E2" w:rsidRDefault="00316769" w:rsidP="00196AB4">
            <w:pPr>
              <w:pStyle w:val="NormalWeb"/>
              <w:tabs>
                <w:tab w:val="left" w:pos="37"/>
              </w:tabs>
              <w:spacing w:line="276" w:lineRule="auto"/>
              <w:ind w:firstLine="0"/>
              <w:rPr>
                <w:lang w:val="en-US"/>
              </w:rPr>
            </w:pPr>
            <w:r w:rsidRPr="007167E2">
              <w:rPr>
                <w:lang w:val="en-US"/>
              </w:rPr>
              <w:t>3.5</w:t>
            </w:r>
            <w:r w:rsidR="00A156C0" w:rsidRPr="007167E2">
              <w:rPr>
                <w:lang w:val="en-US"/>
              </w:rPr>
              <w:t>.</w:t>
            </w:r>
            <w:r w:rsidR="00460653" w:rsidRPr="007167E2">
              <w:rPr>
                <w:lang w:val="en-US"/>
              </w:rPr>
              <w:t xml:space="preserve">Lucrările nu </w:t>
            </w:r>
            <w:proofErr w:type="spellStart"/>
            <w:r w:rsidR="00183D79" w:rsidRPr="007167E2">
              <w:rPr>
                <w:lang w:val="en-US"/>
              </w:rPr>
              <w:t>vor</w:t>
            </w:r>
            <w:proofErr w:type="spellEnd"/>
            <w:r w:rsidR="00183D79" w:rsidRPr="007167E2">
              <w:rPr>
                <w:lang w:val="en-US"/>
              </w:rPr>
              <w:t xml:space="preserve"> fi considerate </w:t>
            </w:r>
            <w:proofErr w:type="spellStart"/>
            <w:r w:rsidR="00183D79" w:rsidRPr="007167E2">
              <w:rPr>
                <w:lang w:val="en-US"/>
              </w:rPr>
              <w:t>finalizate</w:t>
            </w:r>
            <w:proofErr w:type="spellEnd"/>
            <w:r w:rsidR="00183D79" w:rsidRPr="007167E2">
              <w:rPr>
                <w:lang w:val="en-US"/>
              </w:rPr>
              <w:t xml:space="preserve"> </w:t>
            </w:r>
            <w:proofErr w:type="spellStart"/>
            <w:r w:rsidR="00183D79" w:rsidRPr="007167E2">
              <w:rPr>
                <w:lang w:val="en-US"/>
              </w:rPr>
              <w:t>pâ</w:t>
            </w:r>
            <w:r w:rsidR="00460653" w:rsidRPr="007167E2">
              <w:rPr>
                <w:lang w:val="en-US"/>
              </w:rPr>
              <w:t>nă</w:t>
            </w:r>
            <w:proofErr w:type="spellEnd"/>
            <w:r w:rsidR="00183D79" w:rsidRPr="007167E2">
              <w:rPr>
                <w:lang w:val="en-US"/>
              </w:rPr>
              <w:t xml:space="preserve"> </w:t>
            </w:r>
            <w:proofErr w:type="spellStart"/>
            <w:r w:rsidR="00183D79" w:rsidRPr="007167E2">
              <w:rPr>
                <w:lang w:val="en-US"/>
              </w:rPr>
              <w:t>câ</w:t>
            </w:r>
            <w:r w:rsidR="00460653" w:rsidRPr="007167E2">
              <w:rPr>
                <w:lang w:val="en-US"/>
              </w:rPr>
              <w:t>nd</w:t>
            </w:r>
            <w:proofErr w:type="spellEnd"/>
            <w:r w:rsidR="00460653" w:rsidRPr="007167E2">
              <w:rPr>
                <w:lang w:val="en-US"/>
              </w:rPr>
              <w:t xml:space="preserve"> </w:t>
            </w:r>
            <w:proofErr w:type="spellStart"/>
            <w:r w:rsidR="00460653" w:rsidRPr="007167E2">
              <w:rPr>
                <w:lang w:val="en-US"/>
              </w:rPr>
              <w:t>procesul</w:t>
            </w:r>
            <w:proofErr w:type="spellEnd"/>
            <w:r w:rsidR="00460653" w:rsidRPr="007167E2">
              <w:rPr>
                <w:lang w:val="en-US"/>
              </w:rPr>
              <w:t xml:space="preserve">-verbal de </w:t>
            </w:r>
            <w:proofErr w:type="spellStart"/>
            <w:r w:rsidR="00460653" w:rsidRPr="007167E2">
              <w:rPr>
                <w:lang w:val="en-US"/>
              </w:rPr>
              <w:t>recepţie</w:t>
            </w:r>
            <w:proofErr w:type="spellEnd"/>
            <w:r w:rsidR="00460653" w:rsidRPr="007167E2">
              <w:rPr>
                <w:lang w:val="en-US"/>
              </w:rPr>
              <w:t xml:space="preserve"> la </w:t>
            </w:r>
            <w:proofErr w:type="spellStart"/>
            <w:r w:rsidR="00460653" w:rsidRPr="007167E2">
              <w:rPr>
                <w:lang w:val="en-US"/>
              </w:rPr>
              <w:t>terminarea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nu </w:t>
            </w:r>
            <w:proofErr w:type="spellStart"/>
            <w:r w:rsidR="00460653" w:rsidRPr="007167E2">
              <w:rPr>
                <w:lang w:val="en-US"/>
              </w:rPr>
              <w:t>va</w:t>
            </w:r>
            <w:proofErr w:type="spellEnd"/>
            <w:r w:rsidR="00460653" w:rsidRPr="007167E2">
              <w:rPr>
                <w:lang w:val="en-US"/>
              </w:rPr>
              <w:t xml:space="preserve"> fi </w:t>
            </w:r>
            <w:proofErr w:type="spellStart"/>
            <w:r w:rsidR="00460653" w:rsidRPr="007167E2">
              <w:rPr>
                <w:lang w:val="en-US"/>
              </w:rPr>
              <w:t>semnat</w:t>
            </w:r>
            <w:proofErr w:type="spellEnd"/>
            <w:r w:rsidR="00460653" w:rsidRPr="007167E2">
              <w:rPr>
                <w:lang w:val="en-US"/>
              </w:rPr>
              <w:t xml:space="preserve"> de </w:t>
            </w:r>
            <w:proofErr w:type="spellStart"/>
            <w:r w:rsidR="00460653" w:rsidRPr="007167E2">
              <w:rPr>
                <w:lang w:val="en-US"/>
              </w:rPr>
              <w:t>comisia</w:t>
            </w:r>
            <w:proofErr w:type="spellEnd"/>
            <w:r w:rsidR="00460653" w:rsidRPr="007167E2">
              <w:rPr>
                <w:lang w:val="en-US"/>
              </w:rPr>
              <w:t xml:space="preserve"> de </w:t>
            </w:r>
            <w:proofErr w:type="spellStart"/>
            <w:r w:rsidR="00460653" w:rsidRPr="007167E2">
              <w:rPr>
                <w:lang w:val="en-US"/>
              </w:rPr>
              <w:t>recepţie</w:t>
            </w:r>
            <w:proofErr w:type="spellEnd"/>
            <w:r w:rsidR="00460653" w:rsidRPr="007167E2">
              <w:rPr>
                <w:lang w:val="en-US"/>
              </w:rPr>
              <w:t xml:space="preserve">, care </w:t>
            </w:r>
            <w:proofErr w:type="spellStart"/>
            <w:r w:rsidR="00460653" w:rsidRPr="007167E2">
              <w:rPr>
                <w:lang w:val="en-US"/>
              </w:rPr>
              <w:t>confirmă</w:t>
            </w:r>
            <w:proofErr w:type="spellEnd"/>
            <w:r w:rsidR="00460653" w:rsidRPr="007167E2">
              <w:rPr>
                <w:lang w:val="en-US"/>
              </w:rPr>
              <w:t xml:space="preserve"> </w:t>
            </w:r>
            <w:proofErr w:type="spellStart"/>
            <w:r w:rsidR="00460653" w:rsidRPr="007167E2">
              <w:rPr>
                <w:lang w:val="en-US"/>
              </w:rPr>
              <w:t>că</w:t>
            </w:r>
            <w:proofErr w:type="spellEnd"/>
            <w:r w:rsidR="00460653" w:rsidRPr="007167E2">
              <w:rPr>
                <w:lang w:val="en-US"/>
              </w:rPr>
              <w:t xml:space="preserve"> </w:t>
            </w:r>
            <w:proofErr w:type="spellStart"/>
            <w:r w:rsidR="00460653" w:rsidRPr="007167E2">
              <w:rPr>
                <w:lang w:val="en-US"/>
              </w:rPr>
              <w:t>lucrările</w:t>
            </w:r>
            <w:proofErr w:type="spellEnd"/>
            <w:r w:rsidR="00460653" w:rsidRPr="007167E2">
              <w:rPr>
                <w:lang w:val="en-US"/>
              </w:rPr>
              <w:t xml:space="preserve"> au </w:t>
            </w:r>
            <w:proofErr w:type="spellStart"/>
            <w:r w:rsidR="00460653" w:rsidRPr="007167E2">
              <w:rPr>
                <w:lang w:val="en-US"/>
              </w:rPr>
              <w:t>fost</w:t>
            </w:r>
            <w:proofErr w:type="spellEnd"/>
            <w:r w:rsidR="00460653" w:rsidRPr="007167E2">
              <w:rPr>
                <w:lang w:val="en-US"/>
              </w:rPr>
              <w:t xml:space="preserve"> </w:t>
            </w:r>
            <w:proofErr w:type="spellStart"/>
            <w:r w:rsidR="00460653" w:rsidRPr="007167E2">
              <w:rPr>
                <w:lang w:val="en-US"/>
              </w:rPr>
              <w:t>executate</w:t>
            </w:r>
            <w:proofErr w:type="spellEnd"/>
            <w:r w:rsidR="00460653" w:rsidRPr="007167E2">
              <w:rPr>
                <w:lang w:val="en-US"/>
              </w:rPr>
              <w:t xml:space="preserve"> </w:t>
            </w:r>
            <w:r w:rsidR="00A946E0" w:rsidRPr="007167E2">
              <w:rPr>
                <w:lang w:val="en-US"/>
              </w:rPr>
              <w:t xml:space="preserve">conform </w:t>
            </w:r>
            <w:proofErr w:type="spellStart"/>
            <w:r w:rsidR="00A946E0" w:rsidRPr="007167E2">
              <w:rPr>
                <w:lang w:val="en-US"/>
              </w:rPr>
              <w:t>contractului</w:t>
            </w:r>
            <w:proofErr w:type="spellEnd"/>
            <w:r w:rsidR="00A946E0" w:rsidRPr="007167E2">
              <w:rPr>
                <w:lang w:val="en-US"/>
              </w:rPr>
              <w:t>.</w:t>
            </w:r>
          </w:p>
          <w:p w14:paraId="15E746CA" w14:textId="77777777" w:rsidR="00267805" w:rsidRPr="007167E2" w:rsidRDefault="00316769" w:rsidP="00A101F6">
            <w:pPr>
              <w:pStyle w:val="NormalWeb"/>
              <w:tabs>
                <w:tab w:val="left" w:pos="37"/>
              </w:tabs>
              <w:spacing w:line="276" w:lineRule="auto"/>
              <w:ind w:firstLine="0"/>
              <w:rPr>
                <w:lang w:val="en-US"/>
              </w:rPr>
            </w:pPr>
            <w:r w:rsidRPr="007167E2">
              <w:rPr>
                <w:lang w:val="en-US"/>
              </w:rPr>
              <w:t>3.6</w:t>
            </w:r>
            <w:r w:rsidR="00A227F2" w:rsidRPr="007167E2">
              <w:rPr>
                <w:lang w:val="en-US"/>
              </w:rPr>
              <w:t xml:space="preserve">.Garanţia de </w:t>
            </w:r>
            <w:proofErr w:type="spellStart"/>
            <w:r w:rsidR="00A227F2" w:rsidRPr="007167E2">
              <w:rPr>
                <w:lang w:val="en-US"/>
              </w:rPr>
              <w:t>bună</w:t>
            </w:r>
            <w:proofErr w:type="spellEnd"/>
            <w:r w:rsidR="00A227F2" w:rsidRPr="007167E2">
              <w:rPr>
                <w:lang w:val="en-US"/>
              </w:rPr>
              <w:t xml:space="preserve"> </w:t>
            </w:r>
            <w:proofErr w:type="spellStart"/>
            <w:r w:rsidR="00A227F2" w:rsidRPr="007167E2">
              <w:rPr>
                <w:lang w:val="en-US"/>
              </w:rPr>
              <w:t>execuţie</w:t>
            </w:r>
            <w:proofErr w:type="spellEnd"/>
            <w:r w:rsidR="00A227F2" w:rsidRPr="007167E2">
              <w:rPr>
                <w:lang w:val="en-US"/>
              </w:rPr>
              <w:t xml:space="preserve"> se </w:t>
            </w:r>
            <w:proofErr w:type="spellStart"/>
            <w:r w:rsidR="00A227F2" w:rsidRPr="007167E2">
              <w:rPr>
                <w:lang w:val="en-US"/>
              </w:rPr>
              <w:t>va</w:t>
            </w:r>
            <w:proofErr w:type="spellEnd"/>
            <w:r w:rsidR="00A227F2" w:rsidRPr="007167E2">
              <w:rPr>
                <w:lang w:val="en-US"/>
              </w:rPr>
              <w:t xml:space="preserve"> </w:t>
            </w:r>
            <w:proofErr w:type="spellStart"/>
            <w:r w:rsidR="00A227F2" w:rsidRPr="007167E2">
              <w:rPr>
                <w:lang w:val="en-US"/>
              </w:rPr>
              <w:t>restitui</w:t>
            </w:r>
            <w:proofErr w:type="spellEnd"/>
            <w:r w:rsidR="00A227F2" w:rsidRPr="007167E2">
              <w:rPr>
                <w:lang w:val="en-US"/>
              </w:rPr>
              <w:t xml:space="preserve"> </w:t>
            </w:r>
            <w:proofErr w:type="spellStart"/>
            <w:r w:rsidR="00A227F2" w:rsidRPr="007167E2">
              <w:rPr>
                <w:lang w:val="en-US"/>
              </w:rPr>
              <w:t>Antreprenorului</w:t>
            </w:r>
            <w:proofErr w:type="spellEnd"/>
            <w:r w:rsidR="00A227F2" w:rsidRPr="007167E2">
              <w:rPr>
                <w:lang w:val="en-US"/>
              </w:rPr>
              <w:t xml:space="preserve"> </w:t>
            </w:r>
            <w:proofErr w:type="spellStart"/>
            <w:r w:rsidR="00A227F2" w:rsidRPr="007167E2">
              <w:rPr>
                <w:lang w:val="en-US"/>
              </w:rPr>
              <w:t>în</w:t>
            </w:r>
            <w:proofErr w:type="spellEnd"/>
            <w:r w:rsidR="00A227F2" w:rsidRPr="007167E2">
              <w:rPr>
                <w:lang w:val="en-US"/>
              </w:rPr>
              <w:t xml:space="preserve"> </w:t>
            </w:r>
            <w:proofErr w:type="spellStart"/>
            <w:r w:rsidR="00A227F2" w:rsidRPr="007167E2">
              <w:rPr>
                <w:lang w:val="en-US"/>
              </w:rPr>
              <w:t>baza</w:t>
            </w:r>
            <w:proofErr w:type="spellEnd"/>
            <w:r w:rsidR="00A227F2" w:rsidRPr="007167E2">
              <w:rPr>
                <w:lang w:val="en-US"/>
              </w:rPr>
              <w:t xml:space="preserve"> </w:t>
            </w:r>
            <w:proofErr w:type="spellStart"/>
            <w:r w:rsidR="00A227F2" w:rsidRPr="007167E2">
              <w:rPr>
                <w:lang w:val="en-US"/>
              </w:rPr>
              <w:t>notificării</w:t>
            </w:r>
            <w:proofErr w:type="spellEnd"/>
            <w:r w:rsidR="00A227F2" w:rsidRPr="007167E2">
              <w:rPr>
                <w:lang w:val="en-US"/>
              </w:rPr>
              <w:t xml:space="preserve"> </w:t>
            </w:r>
            <w:proofErr w:type="spellStart"/>
            <w:r w:rsidR="00A227F2" w:rsidRPr="007167E2">
              <w:rPr>
                <w:lang w:val="en-US"/>
              </w:rPr>
              <w:t>Beneficiarului</w:t>
            </w:r>
            <w:proofErr w:type="spellEnd"/>
            <w:r w:rsidR="00A227F2" w:rsidRPr="007167E2">
              <w:rPr>
                <w:lang w:val="en-US"/>
              </w:rPr>
              <w:t xml:space="preserve"> </w:t>
            </w:r>
            <w:proofErr w:type="spellStart"/>
            <w:r w:rsidR="00A227F2" w:rsidRPr="007167E2">
              <w:rPr>
                <w:lang w:val="en-US"/>
              </w:rPr>
              <w:t>către</w:t>
            </w:r>
            <w:proofErr w:type="spellEnd"/>
            <w:r w:rsidR="00A227F2" w:rsidRPr="007167E2">
              <w:rPr>
                <w:lang w:val="en-US"/>
              </w:rPr>
              <w:t xml:space="preserve"> </w:t>
            </w:r>
            <w:proofErr w:type="spellStart"/>
            <w:r w:rsidR="00A227F2" w:rsidRPr="007167E2">
              <w:rPr>
                <w:lang w:val="en-US"/>
              </w:rPr>
              <w:t>agentul</w:t>
            </w:r>
            <w:proofErr w:type="spellEnd"/>
            <w:r w:rsidR="00A227F2" w:rsidRPr="007167E2">
              <w:rPr>
                <w:lang w:val="en-US"/>
              </w:rPr>
              <w:t xml:space="preserve"> </w:t>
            </w:r>
            <w:proofErr w:type="spellStart"/>
            <w:r w:rsidR="00A227F2" w:rsidRPr="007167E2">
              <w:rPr>
                <w:lang w:val="en-US"/>
              </w:rPr>
              <w:t>bancar</w:t>
            </w:r>
            <w:proofErr w:type="spellEnd"/>
            <w:r w:rsidR="00A227F2" w:rsidRPr="007167E2">
              <w:rPr>
                <w:lang w:val="en-US"/>
              </w:rPr>
              <w:t xml:space="preserve">. </w:t>
            </w:r>
            <w:proofErr w:type="spellStart"/>
            <w:r w:rsidR="00A227F2" w:rsidRPr="007167E2">
              <w:rPr>
                <w:lang w:val="en-US"/>
              </w:rPr>
              <w:t>Notificarea</w:t>
            </w:r>
            <w:proofErr w:type="spellEnd"/>
            <w:r w:rsidR="00A227F2" w:rsidRPr="007167E2">
              <w:rPr>
                <w:lang w:val="en-US"/>
              </w:rPr>
              <w:t xml:space="preserve"> se </w:t>
            </w:r>
            <w:proofErr w:type="spellStart"/>
            <w:r w:rsidR="00A227F2" w:rsidRPr="007167E2">
              <w:rPr>
                <w:lang w:val="en-US"/>
              </w:rPr>
              <w:t>va</w:t>
            </w:r>
            <w:proofErr w:type="spellEnd"/>
            <w:r w:rsidR="00A227F2" w:rsidRPr="007167E2">
              <w:rPr>
                <w:lang w:val="en-US"/>
              </w:rPr>
              <w:t xml:space="preserve"> face </w:t>
            </w:r>
            <w:proofErr w:type="spellStart"/>
            <w:r w:rsidR="00A227F2" w:rsidRPr="007167E2">
              <w:rPr>
                <w:lang w:val="en-US"/>
              </w:rPr>
              <w:t>după</w:t>
            </w:r>
            <w:proofErr w:type="spellEnd"/>
            <w:r w:rsidR="00A227F2" w:rsidRPr="007167E2">
              <w:rPr>
                <w:lang w:val="en-US"/>
              </w:rPr>
              <w:t xml:space="preserve"> </w:t>
            </w:r>
            <w:proofErr w:type="spellStart"/>
            <w:r w:rsidR="00A227F2" w:rsidRPr="007167E2">
              <w:rPr>
                <w:lang w:val="en-US"/>
              </w:rPr>
              <w:t>semnarea</w:t>
            </w:r>
            <w:proofErr w:type="spellEnd"/>
            <w:r w:rsidR="00A227F2" w:rsidRPr="007167E2">
              <w:rPr>
                <w:lang w:val="en-US"/>
              </w:rPr>
              <w:t xml:space="preserve"> </w:t>
            </w:r>
            <w:proofErr w:type="spellStart"/>
            <w:r w:rsidR="00A227F2" w:rsidRPr="007167E2">
              <w:rPr>
                <w:lang w:val="en-US"/>
              </w:rPr>
              <w:t>procesului</w:t>
            </w:r>
            <w:proofErr w:type="spellEnd"/>
            <w:r w:rsidR="00A227F2" w:rsidRPr="007167E2">
              <w:rPr>
                <w:lang w:val="en-US"/>
              </w:rPr>
              <w:t xml:space="preserve">-verbal de </w:t>
            </w:r>
            <w:proofErr w:type="spellStart"/>
            <w:r w:rsidR="00A227F2" w:rsidRPr="007167E2">
              <w:rPr>
                <w:lang w:val="en-US"/>
              </w:rPr>
              <w:t>recepţie</w:t>
            </w:r>
            <w:proofErr w:type="spellEnd"/>
            <w:r w:rsidR="00A227F2" w:rsidRPr="007167E2">
              <w:rPr>
                <w:lang w:val="en-US"/>
              </w:rPr>
              <w:t xml:space="preserve"> la </w:t>
            </w:r>
            <w:proofErr w:type="spellStart"/>
            <w:r w:rsidR="00A227F2" w:rsidRPr="007167E2">
              <w:rPr>
                <w:lang w:val="en-US"/>
              </w:rPr>
              <w:t>terminarea</w:t>
            </w:r>
            <w:proofErr w:type="spellEnd"/>
            <w:r w:rsidR="00A227F2" w:rsidRPr="007167E2">
              <w:rPr>
                <w:lang w:val="en-US"/>
              </w:rPr>
              <w:t xml:space="preserve"> </w:t>
            </w:r>
            <w:proofErr w:type="spellStart"/>
            <w:r w:rsidR="00A227F2" w:rsidRPr="007167E2">
              <w:rPr>
                <w:lang w:val="en-US"/>
              </w:rPr>
              <w:lastRenderedPageBreak/>
              <w:t>lucrărilor</w:t>
            </w:r>
            <w:proofErr w:type="spellEnd"/>
            <w:r w:rsidR="00A227F2" w:rsidRPr="007167E2">
              <w:rPr>
                <w:lang w:val="en-US"/>
              </w:rPr>
              <w:t xml:space="preserve"> </w:t>
            </w:r>
            <w:proofErr w:type="spellStart"/>
            <w:r w:rsidR="00A227F2" w:rsidRPr="007167E2">
              <w:rPr>
                <w:lang w:val="en-US"/>
              </w:rPr>
              <w:t>în</w:t>
            </w:r>
            <w:proofErr w:type="spellEnd"/>
            <w:r w:rsidR="00A227F2" w:rsidRPr="007167E2">
              <w:rPr>
                <w:lang w:val="en-US"/>
              </w:rPr>
              <w:t xml:space="preserve"> </w:t>
            </w:r>
            <w:proofErr w:type="spellStart"/>
            <w:r w:rsidR="00A227F2" w:rsidRPr="007167E2">
              <w:rPr>
                <w:lang w:val="en-US"/>
              </w:rPr>
              <w:t>cel</w:t>
            </w:r>
            <w:proofErr w:type="spellEnd"/>
            <w:r w:rsidR="00A227F2" w:rsidRPr="007167E2">
              <w:rPr>
                <w:lang w:val="en-US"/>
              </w:rPr>
              <w:t xml:space="preserve"> </w:t>
            </w:r>
            <w:proofErr w:type="spellStart"/>
            <w:r w:rsidR="00A227F2" w:rsidRPr="007167E2">
              <w:rPr>
                <w:lang w:val="en-US"/>
              </w:rPr>
              <w:t>mult</w:t>
            </w:r>
            <w:proofErr w:type="spellEnd"/>
            <w:r w:rsidR="00A227F2" w:rsidRPr="007167E2">
              <w:rPr>
                <w:lang w:val="en-US"/>
              </w:rPr>
              <w:t xml:space="preserve"> 15 </w:t>
            </w:r>
            <w:proofErr w:type="spellStart"/>
            <w:r w:rsidR="00A227F2" w:rsidRPr="007167E2">
              <w:rPr>
                <w:lang w:val="en-US"/>
              </w:rPr>
              <w:t>zile</w:t>
            </w:r>
            <w:proofErr w:type="spellEnd"/>
            <w:r w:rsidR="00A227F2" w:rsidRPr="007167E2">
              <w:rPr>
                <w:lang w:val="en-US"/>
              </w:rPr>
              <w:t>.</w:t>
            </w:r>
            <w:r w:rsidR="005D4B79" w:rsidRPr="007167E2">
              <w:rPr>
                <w:lang w:val="en-US"/>
              </w:rPr>
              <w:t xml:space="preserve"> </w:t>
            </w:r>
            <w:proofErr w:type="spellStart"/>
            <w:r w:rsidR="00EB65F6" w:rsidRPr="007167E2">
              <w:rPr>
                <w:lang w:val="en-US"/>
              </w:rPr>
              <w:t>În</w:t>
            </w:r>
            <w:proofErr w:type="spellEnd"/>
            <w:r w:rsidR="00EB65F6" w:rsidRPr="007167E2">
              <w:rPr>
                <w:lang w:val="en-US"/>
              </w:rPr>
              <w:t xml:space="preserve"> </w:t>
            </w:r>
            <w:proofErr w:type="spellStart"/>
            <w:r w:rsidR="00EB65F6" w:rsidRPr="007167E2">
              <w:rPr>
                <w:lang w:val="en-US"/>
              </w:rPr>
              <w:t>cazul</w:t>
            </w:r>
            <w:proofErr w:type="spellEnd"/>
            <w:r w:rsidR="00EB65F6" w:rsidRPr="007167E2">
              <w:rPr>
                <w:lang w:val="en-US"/>
              </w:rPr>
              <w:t xml:space="preserve"> </w:t>
            </w:r>
            <w:proofErr w:type="spellStart"/>
            <w:r w:rsidR="00EB65F6" w:rsidRPr="007167E2">
              <w:rPr>
                <w:lang w:val="en-US"/>
              </w:rPr>
              <w:t>recepţiei</w:t>
            </w:r>
            <w:proofErr w:type="spellEnd"/>
            <w:r w:rsidR="00EB65F6" w:rsidRPr="007167E2">
              <w:rPr>
                <w:lang w:val="en-US"/>
              </w:rPr>
              <w:t xml:space="preserve"> cu </w:t>
            </w:r>
            <w:proofErr w:type="spellStart"/>
            <w:r w:rsidR="00EB65F6" w:rsidRPr="007167E2">
              <w:rPr>
                <w:lang w:val="en-US"/>
              </w:rPr>
              <w:t>obiecţii</w:t>
            </w:r>
            <w:proofErr w:type="spellEnd"/>
            <w:r w:rsidR="00EB65F6" w:rsidRPr="007167E2">
              <w:rPr>
                <w:lang w:val="en-US"/>
              </w:rPr>
              <w:t>,</w:t>
            </w:r>
            <w:r w:rsidR="005D4B79" w:rsidRPr="007167E2">
              <w:rPr>
                <w:lang w:val="en-US"/>
              </w:rPr>
              <w:t xml:space="preserve"> </w:t>
            </w:r>
            <w:proofErr w:type="spellStart"/>
            <w:r w:rsidR="00EB65F6" w:rsidRPr="007167E2">
              <w:rPr>
                <w:lang w:val="en-US"/>
              </w:rPr>
              <w:t>garanţia</w:t>
            </w:r>
            <w:proofErr w:type="spellEnd"/>
            <w:r w:rsidR="00EB65F6" w:rsidRPr="007167E2">
              <w:rPr>
                <w:lang w:val="en-US"/>
              </w:rPr>
              <w:t xml:space="preserve"> se </w:t>
            </w:r>
            <w:proofErr w:type="spellStart"/>
            <w:r w:rsidR="00EB65F6" w:rsidRPr="007167E2">
              <w:rPr>
                <w:lang w:val="en-US"/>
              </w:rPr>
              <w:t>va</w:t>
            </w:r>
            <w:proofErr w:type="spellEnd"/>
            <w:r w:rsidR="00EB65F6" w:rsidRPr="007167E2">
              <w:rPr>
                <w:lang w:val="en-US"/>
              </w:rPr>
              <w:t xml:space="preserve"> </w:t>
            </w:r>
            <w:proofErr w:type="spellStart"/>
            <w:r w:rsidR="00EB65F6" w:rsidRPr="007167E2">
              <w:rPr>
                <w:lang w:val="en-US"/>
              </w:rPr>
              <w:t>restitui</w:t>
            </w:r>
            <w:proofErr w:type="spellEnd"/>
            <w:r w:rsidR="00EB65F6" w:rsidRPr="007167E2">
              <w:rPr>
                <w:lang w:val="en-US"/>
              </w:rPr>
              <w:t xml:space="preserve"> </w:t>
            </w:r>
            <w:proofErr w:type="spellStart"/>
            <w:r w:rsidR="00EB65F6" w:rsidRPr="007167E2">
              <w:rPr>
                <w:lang w:val="en-US"/>
              </w:rPr>
              <w:t>în</w:t>
            </w:r>
            <w:proofErr w:type="spellEnd"/>
            <w:r w:rsidR="00EB65F6" w:rsidRPr="007167E2">
              <w:rPr>
                <w:lang w:val="en-US"/>
              </w:rPr>
              <w:t xml:space="preserve"> </w:t>
            </w:r>
            <w:proofErr w:type="spellStart"/>
            <w:r w:rsidR="00EB65F6" w:rsidRPr="007167E2">
              <w:rPr>
                <w:lang w:val="en-US"/>
              </w:rPr>
              <w:t>cel</w:t>
            </w:r>
            <w:proofErr w:type="spellEnd"/>
            <w:r w:rsidR="00EB65F6" w:rsidRPr="007167E2">
              <w:rPr>
                <w:lang w:val="en-US"/>
              </w:rPr>
              <w:t xml:space="preserve"> </w:t>
            </w:r>
            <w:proofErr w:type="spellStart"/>
            <w:r w:rsidR="00EB65F6" w:rsidRPr="007167E2">
              <w:rPr>
                <w:lang w:val="en-US"/>
              </w:rPr>
              <w:t>mult</w:t>
            </w:r>
            <w:proofErr w:type="spellEnd"/>
            <w:r w:rsidR="00EB65F6" w:rsidRPr="007167E2">
              <w:rPr>
                <w:lang w:val="en-US"/>
              </w:rPr>
              <w:t xml:space="preserve"> 15 </w:t>
            </w:r>
            <w:proofErr w:type="spellStart"/>
            <w:r w:rsidR="00EB65F6" w:rsidRPr="007167E2">
              <w:rPr>
                <w:lang w:val="en-US"/>
              </w:rPr>
              <w:t>zile</w:t>
            </w:r>
            <w:proofErr w:type="spellEnd"/>
            <w:r w:rsidR="00EB65F6" w:rsidRPr="007167E2">
              <w:rPr>
                <w:lang w:val="en-US"/>
              </w:rPr>
              <w:t xml:space="preserve"> </w:t>
            </w:r>
            <w:proofErr w:type="spellStart"/>
            <w:r w:rsidR="00EB65F6" w:rsidRPr="007167E2">
              <w:rPr>
                <w:lang w:val="en-US"/>
              </w:rPr>
              <w:t>după</w:t>
            </w:r>
            <w:proofErr w:type="spellEnd"/>
            <w:r w:rsidR="00EB65F6" w:rsidRPr="007167E2">
              <w:rPr>
                <w:lang w:val="en-US"/>
              </w:rPr>
              <w:t xml:space="preserve"> </w:t>
            </w:r>
            <w:proofErr w:type="spellStart"/>
            <w:r w:rsidR="00EB65F6" w:rsidRPr="007167E2">
              <w:rPr>
                <w:lang w:val="en-US"/>
              </w:rPr>
              <w:t>înlăturarea</w:t>
            </w:r>
            <w:proofErr w:type="spellEnd"/>
            <w:r w:rsidR="00EB65F6" w:rsidRPr="007167E2">
              <w:rPr>
                <w:lang w:val="en-US"/>
              </w:rPr>
              <w:t xml:space="preserve"> </w:t>
            </w:r>
            <w:proofErr w:type="spellStart"/>
            <w:r w:rsidR="00EB65F6" w:rsidRPr="007167E2">
              <w:rPr>
                <w:lang w:val="en-US"/>
              </w:rPr>
              <w:t>acestora</w:t>
            </w:r>
            <w:proofErr w:type="spellEnd"/>
            <w:r w:rsidR="00EB65F6" w:rsidRPr="007167E2">
              <w:rPr>
                <w:lang w:val="en-US"/>
              </w:rPr>
              <w:t>.</w:t>
            </w:r>
          </w:p>
          <w:p w14:paraId="649369B4" w14:textId="77777777" w:rsidR="00A156C0" w:rsidRPr="007167E2" w:rsidRDefault="00A156C0" w:rsidP="00196AB4">
            <w:pPr>
              <w:pStyle w:val="NormalWeb"/>
              <w:tabs>
                <w:tab w:val="left" w:pos="37"/>
              </w:tabs>
              <w:spacing w:line="276" w:lineRule="auto"/>
              <w:ind w:firstLine="0"/>
              <w:rPr>
                <w:lang w:val="en-US"/>
              </w:rPr>
            </w:pPr>
          </w:p>
          <w:p w14:paraId="064B12AF"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9187375"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0A12059B"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706DC454" w14:textId="77777777" w:rsidR="00460653" w:rsidRPr="007167E2" w:rsidRDefault="00A101F6" w:rsidP="00371806">
            <w:pPr>
              <w:pStyle w:val="NormalWeb"/>
              <w:tabs>
                <w:tab w:val="left" w:pos="567"/>
              </w:tabs>
              <w:spacing w:line="276" w:lineRule="auto"/>
              <w:ind w:firstLine="0"/>
              <w:rPr>
                <w:lang w:val="en-US"/>
              </w:rPr>
            </w:pPr>
            <w:r w:rsidRPr="007167E2">
              <w:rPr>
                <w:lang w:val="en-US"/>
              </w:rPr>
              <w:t xml:space="preserve">4.3. </w:t>
            </w:r>
            <w:proofErr w:type="spellStart"/>
            <w:r w:rsidR="00D7570D" w:rsidRPr="007167E2">
              <w:rPr>
                <w:lang w:val="en-US"/>
              </w:rPr>
              <w:t>Antreprenorul</w:t>
            </w:r>
            <w:proofErr w:type="spellEnd"/>
            <w:r w:rsidR="00D7570D" w:rsidRPr="007167E2">
              <w:rPr>
                <w:lang w:val="en-US"/>
              </w:rPr>
              <w:t xml:space="preserve"> are </w:t>
            </w:r>
            <w:proofErr w:type="spellStart"/>
            <w:r w:rsidR="00D7570D" w:rsidRPr="007167E2">
              <w:rPr>
                <w:lang w:val="en-US"/>
              </w:rPr>
              <w:t>obligația</w:t>
            </w:r>
            <w:proofErr w:type="spellEnd"/>
            <w:r w:rsidR="00D7570D" w:rsidRPr="007167E2">
              <w:rPr>
                <w:lang w:val="en-US"/>
              </w:rPr>
              <w:t xml:space="preserve"> de a </w:t>
            </w:r>
            <w:proofErr w:type="spellStart"/>
            <w:r w:rsidR="00D7570D" w:rsidRPr="007167E2">
              <w:rPr>
                <w:lang w:val="en-US"/>
              </w:rPr>
              <w:t>supraveghea</w:t>
            </w:r>
            <w:proofErr w:type="spellEnd"/>
            <w:r w:rsidR="00D7570D" w:rsidRPr="007167E2">
              <w:rPr>
                <w:lang w:val="en-US"/>
              </w:rPr>
              <w:t xml:space="preserve"> </w:t>
            </w:r>
            <w:proofErr w:type="spellStart"/>
            <w:r w:rsidR="00D7570D" w:rsidRPr="007167E2">
              <w:rPr>
                <w:lang w:val="en-US"/>
              </w:rPr>
              <w:t>lucrările</w:t>
            </w:r>
            <w:proofErr w:type="spellEnd"/>
            <w:r w:rsidR="00D7570D" w:rsidRPr="007167E2">
              <w:rPr>
                <w:lang w:val="en-US"/>
              </w:rPr>
              <w:t xml:space="preserve">, de a </w:t>
            </w:r>
            <w:proofErr w:type="spellStart"/>
            <w:r w:rsidR="00D7570D" w:rsidRPr="007167E2">
              <w:rPr>
                <w:lang w:val="en-US"/>
              </w:rPr>
              <w:t>asigura</w:t>
            </w:r>
            <w:proofErr w:type="spellEnd"/>
            <w:r w:rsidR="00D7570D" w:rsidRPr="007167E2">
              <w:rPr>
                <w:lang w:val="en-US"/>
              </w:rPr>
              <w:t xml:space="preserve"> </w:t>
            </w:r>
            <w:proofErr w:type="spellStart"/>
            <w:r w:rsidR="00D7570D" w:rsidRPr="007167E2">
              <w:rPr>
                <w:lang w:val="en-US"/>
              </w:rPr>
              <w:t>forța</w:t>
            </w:r>
            <w:proofErr w:type="spellEnd"/>
            <w:r w:rsidR="00D7570D" w:rsidRPr="007167E2">
              <w:rPr>
                <w:lang w:val="en-US"/>
              </w:rPr>
              <w:t xml:space="preserve"> de </w:t>
            </w:r>
            <w:proofErr w:type="spellStart"/>
            <w:r w:rsidR="00D7570D" w:rsidRPr="007167E2">
              <w:rPr>
                <w:lang w:val="en-US"/>
              </w:rPr>
              <w:t>muncă</w:t>
            </w:r>
            <w:proofErr w:type="spellEnd"/>
            <w:r w:rsidR="00D7570D" w:rsidRPr="007167E2">
              <w:rPr>
                <w:lang w:val="en-US"/>
              </w:rPr>
              <w:t xml:space="preserve">, </w:t>
            </w:r>
            <w:proofErr w:type="spellStart"/>
            <w:r w:rsidR="00D7570D" w:rsidRPr="007167E2">
              <w:rPr>
                <w:lang w:val="en-US"/>
              </w:rPr>
              <w:t>materialele</w:t>
            </w:r>
            <w:proofErr w:type="spellEnd"/>
            <w:r w:rsidR="00D7570D" w:rsidRPr="007167E2">
              <w:rPr>
                <w:lang w:val="en-US"/>
              </w:rPr>
              <w:t xml:space="preserve">, </w:t>
            </w:r>
            <w:proofErr w:type="spellStart"/>
            <w:r w:rsidR="00D7570D" w:rsidRPr="007167E2">
              <w:rPr>
                <w:lang w:val="en-US"/>
              </w:rPr>
              <w:t>instalațiile</w:t>
            </w:r>
            <w:proofErr w:type="spellEnd"/>
            <w:r w:rsidR="00D7570D" w:rsidRPr="007167E2">
              <w:rPr>
                <w:lang w:val="en-US"/>
              </w:rPr>
              <w:t xml:space="preserve">, </w:t>
            </w:r>
            <w:proofErr w:type="spellStart"/>
            <w:r w:rsidR="00D7570D" w:rsidRPr="007167E2">
              <w:rPr>
                <w:lang w:val="en-US"/>
              </w:rPr>
              <w:t>echipamentele</w:t>
            </w:r>
            <w:proofErr w:type="spellEnd"/>
            <w:r w:rsidR="00D7570D" w:rsidRPr="007167E2">
              <w:rPr>
                <w:lang w:val="en-US"/>
              </w:rPr>
              <w:t xml:space="preserve"> </w:t>
            </w:r>
            <w:proofErr w:type="spellStart"/>
            <w:r w:rsidR="00D7570D" w:rsidRPr="007167E2">
              <w:rPr>
                <w:lang w:val="en-US"/>
              </w:rPr>
              <w:t>și</w:t>
            </w:r>
            <w:proofErr w:type="spellEnd"/>
            <w:r w:rsidR="00D7570D" w:rsidRPr="007167E2">
              <w:rPr>
                <w:lang w:val="en-US"/>
              </w:rPr>
              <w:t xml:space="preserve"> </w:t>
            </w:r>
            <w:proofErr w:type="spellStart"/>
            <w:r w:rsidR="00D7570D" w:rsidRPr="007167E2">
              <w:rPr>
                <w:lang w:val="en-US"/>
              </w:rPr>
              <w:t>toate</w:t>
            </w:r>
            <w:proofErr w:type="spellEnd"/>
            <w:r w:rsidR="00D7570D" w:rsidRPr="007167E2">
              <w:rPr>
                <w:lang w:val="en-US"/>
              </w:rPr>
              <w:t xml:space="preserve"> </w:t>
            </w:r>
            <w:proofErr w:type="spellStart"/>
            <w:r w:rsidR="00D7570D" w:rsidRPr="007167E2">
              <w:rPr>
                <w:lang w:val="en-US"/>
              </w:rPr>
              <w:t>celelalte</w:t>
            </w:r>
            <w:proofErr w:type="spellEnd"/>
            <w:r w:rsidR="00D7570D" w:rsidRPr="007167E2">
              <w:rPr>
                <w:lang w:val="en-US"/>
              </w:rPr>
              <w:t xml:space="preserve"> </w:t>
            </w:r>
            <w:proofErr w:type="spellStart"/>
            <w:r w:rsidR="00D7570D" w:rsidRPr="007167E2">
              <w:rPr>
                <w:lang w:val="en-US"/>
              </w:rPr>
              <w:t>obiecte</w:t>
            </w:r>
            <w:proofErr w:type="spellEnd"/>
            <w:r w:rsidR="00D7570D" w:rsidRPr="007167E2">
              <w:rPr>
                <w:lang w:val="en-US"/>
              </w:rPr>
              <w:t xml:space="preserve"> fie de </w:t>
            </w:r>
            <w:proofErr w:type="spellStart"/>
            <w:r w:rsidR="00D7570D" w:rsidRPr="007167E2">
              <w:rPr>
                <w:lang w:val="en-US"/>
              </w:rPr>
              <w:t>natură</w:t>
            </w:r>
            <w:proofErr w:type="spellEnd"/>
            <w:r w:rsidR="00D7570D" w:rsidRPr="007167E2">
              <w:rPr>
                <w:lang w:val="en-US"/>
              </w:rPr>
              <w:t xml:space="preserve"> </w:t>
            </w:r>
            <w:proofErr w:type="spellStart"/>
            <w:r w:rsidR="00D7570D" w:rsidRPr="007167E2">
              <w:rPr>
                <w:lang w:val="en-US"/>
              </w:rPr>
              <w:t>provizorie</w:t>
            </w:r>
            <w:proofErr w:type="spellEnd"/>
            <w:r w:rsidR="00D7570D" w:rsidRPr="007167E2">
              <w:rPr>
                <w:lang w:val="en-US"/>
              </w:rPr>
              <w:t xml:space="preserve">, fie definitive </w:t>
            </w:r>
            <w:proofErr w:type="spellStart"/>
            <w:r w:rsidR="00D7570D" w:rsidRPr="007167E2">
              <w:rPr>
                <w:lang w:val="en-US"/>
              </w:rPr>
              <w:t>cerute</w:t>
            </w:r>
            <w:proofErr w:type="spellEnd"/>
            <w:r w:rsidR="00D7570D" w:rsidRPr="007167E2">
              <w:rPr>
                <w:lang w:val="en-US"/>
              </w:rPr>
              <w:t xml:space="preserve"> de </w:t>
            </w:r>
            <w:proofErr w:type="spellStart"/>
            <w:r w:rsidR="00D7570D" w:rsidRPr="007167E2">
              <w:rPr>
                <w:lang w:val="en-US"/>
              </w:rPr>
              <w:t>și</w:t>
            </w:r>
            <w:proofErr w:type="spellEnd"/>
            <w:r w:rsidR="00D7570D" w:rsidRPr="007167E2">
              <w:rPr>
                <w:lang w:val="en-US"/>
              </w:rPr>
              <w:t xml:space="preserve"> </w:t>
            </w:r>
            <w:proofErr w:type="spellStart"/>
            <w:r w:rsidR="00D7570D" w:rsidRPr="007167E2">
              <w:rPr>
                <w:lang w:val="en-US"/>
              </w:rPr>
              <w:t>pentru</w:t>
            </w:r>
            <w:proofErr w:type="spellEnd"/>
            <w:r w:rsidR="00D7570D" w:rsidRPr="007167E2">
              <w:rPr>
                <w:lang w:val="en-US"/>
              </w:rPr>
              <w:t xml:space="preserve"> contract, </w:t>
            </w:r>
            <w:proofErr w:type="spellStart"/>
            <w:r w:rsidR="00D7570D" w:rsidRPr="007167E2">
              <w:rPr>
                <w:lang w:val="en-US"/>
              </w:rPr>
              <w:t>în</w:t>
            </w:r>
            <w:proofErr w:type="spellEnd"/>
            <w:r w:rsidR="00D7570D" w:rsidRPr="007167E2">
              <w:rPr>
                <w:lang w:val="en-US"/>
              </w:rPr>
              <w:t xml:space="preserve"> </w:t>
            </w:r>
            <w:proofErr w:type="spellStart"/>
            <w:r w:rsidR="00D7570D" w:rsidRPr="007167E2">
              <w:rPr>
                <w:lang w:val="en-US"/>
              </w:rPr>
              <w:t>măsura</w:t>
            </w:r>
            <w:proofErr w:type="spellEnd"/>
            <w:r w:rsidR="00D7570D" w:rsidRPr="007167E2">
              <w:rPr>
                <w:lang w:val="en-US"/>
              </w:rPr>
              <w:t xml:space="preserve"> </w:t>
            </w:r>
            <w:proofErr w:type="spellStart"/>
            <w:r w:rsidR="00D7570D" w:rsidRPr="007167E2">
              <w:rPr>
                <w:lang w:val="en-US"/>
              </w:rPr>
              <w:t>în</w:t>
            </w:r>
            <w:proofErr w:type="spellEnd"/>
            <w:r w:rsidR="00D7570D" w:rsidRPr="007167E2">
              <w:rPr>
                <w:lang w:val="en-US"/>
              </w:rPr>
              <w:t xml:space="preserve"> care </w:t>
            </w:r>
            <w:proofErr w:type="spellStart"/>
            <w:r w:rsidR="00D7570D" w:rsidRPr="007167E2">
              <w:rPr>
                <w:lang w:val="en-US"/>
              </w:rPr>
              <w:t>necesitatea</w:t>
            </w:r>
            <w:proofErr w:type="spellEnd"/>
            <w:r w:rsidR="00D7570D" w:rsidRPr="007167E2">
              <w:rPr>
                <w:lang w:val="en-US"/>
              </w:rPr>
              <w:t xml:space="preserve"> </w:t>
            </w:r>
            <w:proofErr w:type="spellStart"/>
            <w:r w:rsidR="00D7570D" w:rsidRPr="007167E2">
              <w:rPr>
                <w:lang w:val="en-US"/>
              </w:rPr>
              <w:t>asigurării</w:t>
            </w:r>
            <w:proofErr w:type="spellEnd"/>
            <w:r w:rsidR="00D7570D" w:rsidRPr="007167E2">
              <w:rPr>
                <w:lang w:val="en-US"/>
              </w:rPr>
              <w:t xml:space="preserve"> </w:t>
            </w:r>
            <w:proofErr w:type="spellStart"/>
            <w:r w:rsidR="00D7570D" w:rsidRPr="007167E2">
              <w:rPr>
                <w:lang w:val="en-US"/>
              </w:rPr>
              <w:t>acestora</w:t>
            </w:r>
            <w:proofErr w:type="spellEnd"/>
            <w:r w:rsidR="00D7570D" w:rsidRPr="007167E2">
              <w:rPr>
                <w:lang w:val="en-US"/>
              </w:rPr>
              <w:t xml:space="preserve"> </w:t>
            </w:r>
            <w:proofErr w:type="spellStart"/>
            <w:r w:rsidR="00D7570D" w:rsidRPr="007167E2">
              <w:rPr>
                <w:lang w:val="en-US"/>
              </w:rPr>
              <w:t>este</w:t>
            </w:r>
            <w:proofErr w:type="spellEnd"/>
            <w:r w:rsidR="00D7570D" w:rsidRPr="007167E2">
              <w:rPr>
                <w:lang w:val="en-US"/>
              </w:rPr>
              <w:t xml:space="preserve"> </w:t>
            </w:r>
            <w:proofErr w:type="spellStart"/>
            <w:r w:rsidR="00D7570D" w:rsidRPr="007167E2">
              <w:rPr>
                <w:lang w:val="en-US"/>
              </w:rPr>
              <w:t>prevăzută</w:t>
            </w:r>
            <w:proofErr w:type="spellEnd"/>
            <w:r w:rsidR="00D7570D" w:rsidRPr="007167E2">
              <w:rPr>
                <w:lang w:val="en-US"/>
              </w:rPr>
              <w:t xml:space="preserve"> </w:t>
            </w:r>
            <w:proofErr w:type="spellStart"/>
            <w:r w:rsidR="00D7570D" w:rsidRPr="007167E2">
              <w:rPr>
                <w:lang w:val="en-US"/>
              </w:rPr>
              <w:t>în</w:t>
            </w:r>
            <w:proofErr w:type="spellEnd"/>
            <w:r w:rsidR="00D7570D" w:rsidRPr="007167E2">
              <w:rPr>
                <w:lang w:val="en-US"/>
              </w:rPr>
              <w:t xml:space="preserve"> contract </w:t>
            </w:r>
            <w:proofErr w:type="spellStart"/>
            <w:r w:rsidR="00D7570D" w:rsidRPr="007167E2">
              <w:rPr>
                <w:lang w:val="en-US"/>
              </w:rPr>
              <w:t>sau</w:t>
            </w:r>
            <w:proofErr w:type="spellEnd"/>
            <w:r w:rsidR="00D7570D" w:rsidRPr="007167E2">
              <w:rPr>
                <w:lang w:val="en-US"/>
              </w:rPr>
              <w:t xml:space="preserve"> se </w:t>
            </w:r>
            <w:proofErr w:type="spellStart"/>
            <w:r w:rsidR="00D7570D" w:rsidRPr="007167E2">
              <w:rPr>
                <w:lang w:val="en-US"/>
              </w:rPr>
              <w:t>poate</w:t>
            </w:r>
            <w:proofErr w:type="spellEnd"/>
            <w:r w:rsidR="00D7570D" w:rsidRPr="007167E2">
              <w:rPr>
                <w:lang w:val="en-US"/>
              </w:rPr>
              <w:t xml:space="preserve"> deduce </w:t>
            </w:r>
            <w:proofErr w:type="spellStart"/>
            <w:r w:rsidR="00D7570D" w:rsidRPr="007167E2">
              <w:rPr>
                <w:lang w:val="en-US"/>
              </w:rPr>
              <w:t>în</w:t>
            </w:r>
            <w:proofErr w:type="spellEnd"/>
            <w:r w:rsidR="00D7570D" w:rsidRPr="007167E2">
              <w:rPr>
                <w:lang w:val="en-US"/>
              </w:rPr>
              <w:t xml:space="preserve"> mod </w:t>
            </w:r>
            <w:proofErr w:type="spellStart"/>
            <w:r w:rsidR="00D7570D" w:rsidRPr="007167E2">
              <w:rPr>
                <w:lang w:val="en-US"/>
              </w:rPr>
              <w:t>rezonabil</w:t>
            </w:r>
            <w:proofErr w:type="spellEnd"/>
            <w:r w:rsidR="00D7570D" w:rsidRPr="007167E2">
              <w:rPr>
                <w:lang w:val="en-US"/>
              </w:rPr>
              <w:t xml:space="preserve"> din contract.</w:t>
            </w:r>
          </w:p>
          <w:p w14:paraId="3E11AD1F" w14:textId="77777777" w:rsidR="00460653" w:rsidRPr="007167E2" w:rsidRDefault="00A156C0" w:rsidP="00196AB4">
            <w:pPr>
              <w:pStyle w:val="NormalWeb"/>
              <w:tabs>
                <w:tab w:val="left" w:pos="567"/>
              </w:tabs>
              <w:spacing w:line="276" w:lineRule="auto"/>
              <w:ind w:firstLine="0"/>
              <w:rPr>
                <w:lang w:val="en-US"/>
              </w:rPr>
            </w:pPr>
            <w:r w:rsidRPr="007167E2">
              <w:rPr>
                <w:lang w:val="en-US"/>
              </w:rPr>
              <w:t xml:space="preserve">4.4. </w:t>
            </w:r>
            <w:proofErr w:type="spellStart"/>
            <w:r w:rsidR="00460653" w:rsidRPr="007167E2">
              <w:rPr>
                <w:lang w:val="en-US"/>
              </w:rPr>
              <w:t>Documentaţia</w:t>
            </w:r>
            <w:proofErr w:type="spellEnd"/>
            <w:r w:rsidR="00460653" w:rsidRPr="007167E2">
              <w:rPr>
                <w:lang w:val="en-US"/>
              </w:rPr>
              <w:t xml:space="preserve"> </w:t>
            </w:r>
            <w:proofErr w:type="spellStart"/>
            <w:r w:rsidR="00460653" w:rsidRPr="007167E2">
              <w:rPr>
                <w:lang w:val="en-US"/>
              </w:rPr>
              <w:t>pusă</w:t>
            </w:r>
            <w:proofErr w:type="spellEnd"/>
            <w:r w:rsidR="00460653" w:rsidRPr="007167E2">
              <w:rPr>
                <w:lang w:val="en-US"/>
              </w:rPr>
              <w:t xml:space="preserve"> la </w:t>
            </w:r>
            <w:proofErr w:type="spellStart"/>
            <w:r w:rsidR="00460653" w:rsidRPr="007167E2">
              <w:rPr>
                <w:lang w:val="en-US"/>
              </w:rPr>
              <w:t>dispoziţia</w:t>
            </w:r>
            <w:proofErr w:type="spellEnd"/>
            <w:r w:rsidR="00460653" w:rsidRPr="007167E2">
              <w:rPr>
                <w:lang w:val="en-US"/>
              </w:rPr>
              <w:t xml:space="preserve"> </w:t>
            </w:r>
            <w:proofErr w:type="spellStart"/>
            <w:r w:rsidR="00460653" w:rsidRPr="007167E2">
              <w:rPr>
                <w:lang w:val="en-US"/>
              </w:rPr>
              <w:t>Antreprenorului</w:t>
            </w:r>
            <w:proofErr w:type="spellEnd"/>
            <w:r w:rsidR="00460653" w:rsidRPr="007167E2">
              <w:rPr>
                <w:lang w:val="en-US"/>
              </w:rPr>
              <w:t xml:space="preserve"> se </w:t>
            </w:r>
            <w:proofErr w:type="spellStart"/>
            <w:r w:rsidR="00460653" w:rsidRPr="007167E2">
              <w:rPr>
                <w:lang w:val="en-US"/>
              </w:rPr>
              <w:t>repartizează</w:t>
            </w:r>
            <w:proofErr w:type="spellEnd"/>
            <w:r w:rsidR="00460653" w:rsidRPr="007167E2">
              <w:rPr>
                <w:lang w:val="en-US"/>
              </w:rPr>
              <w:t xml:space="preserve"> </w:t>
            </w:r>
            <w:proofErr w:type="spellStart"/>
            <w:r w:rsidR="00460653" w:rsidRPr="007167E2">
              <w:rPr>
                <w:lang w:val="en-US"/>
              </w:rPr>
              <w:t>astfel</w:t>
            </w:r>
            <w:proofErr w:type="spellEnd"/>
            <w:r w:rsidR="00460653" w:rsidRPr="007167E2">
              <w:rPr>
                <w:lang w:val="en-US"/>
              </w:rPr>
              <w:t xml:space="preserve">: </w:t>
            </w:r>
          </w:p>
          <w:p w14:paraId="472B5999"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65192C87" w14:textId="77777777" w:rsidR="00460653" w:rsidRPr="007167E2" w:rsidRDefault="00A101F6" w:rsidP="00196AB4">
            <w:pPr>
              <w:pStyle w:val="NormalWeb"/>
              <w:tabs>
                <w:tab w:val="left" w:pos="567"/>
              </w:tabs>
              <w:spacing w:line="276" w:lineRule="auto"/>
              <w:ind w:firstLine="0"/>
              <w:rPr>
                <w:lang w:val="en-US"/>
              </w:rPr>
            </w:pPr>
            <w:r w:rsidRPr="007167E2">
              <w:rPr>
                <w:lang w:val="en-US"/>
              </w:rPr>
              <w:t xml:space="preserve">4.5. </w:t>
            </w:r>
            <w:proofErr w:type="spellStart"/>
            <w:r w:rsidR="00460653" w:rsidRPr="007167E2">
              <w:rPr>
                <w:lang w:val="en-US"/>
              </w:rPr>
              <w:t>Desenele</w:t>
            </w:r>
            <w:proofErr w:type="spellEnd"/>
            <w:r w:rsidR="00460653" w:rsidRPr="007167E2">
              <w:rPr>
                <w:lang w:val="en-US"/>
              </w:rPr>
              <w:t xml:space="preserve">, </w:t>
            </w:r>
            <w:proofErr w:type="spellStart"/>
            <w:r w:rsidR="00460653" w:rsidRPr="007167E2">
              <w:rPr>
                <w:lang w:val="en-US"/>
              </w:rPr>
              <w:t>calculele</w:t>
            </w:r>
            <w:proofErr w:type="spellEnd"/>
            <w:r w:rsidR="00460653" w:rsidRPr="007167E2">
              <w:rPr>
                <w:lang w:val="en-US"/>
              </w:rPr>
              <w:t xml:space="preserve">, </w:t>
            </w:r>
            <w:proofErr w:type="spellStart"/>
            <w:r w:rsidR="00460653" w:rsidRPr="007167E2">
              <w:rPr>
                <w:lang w:val="en-US"/>
              </w:rPr>
              <w:t>verificările</w:t>
            </w:r>
            <w:proofErr w:type="spellEnd"/>
            <w:r w:rsidR="00460653" w:rsidRPr="007167E2">
              <w:rPr>
                <w:lang w:val="en-US"/>
              </w:rPr>
              <w:t xml:space="preserve"> </w:t>
            </w:r>
            <w:proofErr w:type="spellStart"/>
            <w:r w:rsidR="00460653" w:rsidRPr="007167E2">
              <w:rPr>
                <w:lang w:val="en-US"/>
              </w:rPr>
              <w:t>calculelor</w:t>
            </w:r>
            <w:proofErr w:type="spellEnd"/>
            <w:r w:rsidR="00460653" w:rsidRPr="007167E2">
              <w:rPr>
                <w:lang w:val="en-US"/>
              </w:rPr>
              <w:t xml:space="preserve">, </w:t>
            </w:r>
            <w:proofErr w:type="spellStart"/>
            <w:r w:rsidR="00460653" w:rsidRPr="007167E2">
              <w:rPr>
                <w:lang w:val="en-US"/>
              </w:rPr>
              <w:t>caietele</w:t>
            </w:r>
            <w:proofErr w:type="spellEnd"/>
            <w:r w:rsidR="00460653" w:rsidRPr="007167E2">
              <w:rPr>
                <w:lang w:val="en-US"/>
              </w:rPr>
              <w:t xml:space="preserve"> de </w:t>
            </w:r>
            <w:proofErr w:type="spellStart"/>
            <w:r w:rsidR="00460653" w:rsidRPr="007167E2">
              <w:rPr>
                <w:lang w:val="en-US"/>
              </w:rPr>
              <w:t>măsurări</w:t>
            </w:r>
            <w:proofErr w:type="spellEnd"/>
            <w:r w:rsidR="00460653" w:rsidRPr="007167E2">
              <w:rPr>
                <w:lang w:val="en-US"/>
              </w:rPr>
              <w:t xml:space="preserve"> (</w:t>
            </w:r>
            <w:proofErr w:type="spellStart"/>
            <w:r w:rsidR="00460653" w:rsidRPr="007167E2">
              <w:rPr>
                <w:lang w:val="en-US"/>
              </w:rPr>
              <w:t>ataşamentele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alte</w:t>
            </w:r>
            <w:proofErr w:type="spellEnd"/>
            <w:r w:rsidR="00460653" w:rsidRPr="007167E2">
              <w:rPr>
                <w:lang w:val="en-US"/>
              </w:rPr>
              <w:t xml:space="preserve"> </w:t>
            </w:r>
            <w:proofErr w:type="spellStart"/>
            <w:r w:rsidR="00460653" w:rsidRPr="007167E2">
              <w:rPr>
                <w:lang w:val="en-US"/>
              </w:rPr>
              <w:t>documente</w:t>
            </w:r>
            <w:proofErr w:type="spellEnd"/>
            <w:r w:rsidR="00460653" w:rsidRPr="007167E2">
              <w:rPr>
                <w:lang w:val="en-US"/>
              </w:rPr>
              <w:t xml:space="preserve">, pe care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trebuie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le </w:t>
            </w:r>
            <w:proofErr w:type="spellStart"/>
            <w:r w:rsidR="00460653" w:rsidRPr="007167E2">
              <w:rPr>
                <w:lang w:val="en-US"/>
              </w:rPr>
              <w:t>întocmească</w:t>
            </w:r>
            <w:proofErr w:type="spellEnd"/>
            <w:r w:rsidR="00460653" w:rsidRPr="007167E2">
              <w:rPr>
                <w:lang w:val="en-US"/>
              </w:rPr>
              <w:t xml:space="preserve"> </w:t>
            </w:r>
            <w:proofErr w:type="spellStart"/>
            <w:r w:rsidR="00460653" w:rsidRPr="007167E2">
              <w:rPr>
                <w:lang w:val="en-US"/>
              </w:rPr>
              <w:t>şi</w:t>
            </w:r>
            <w:proofErr w:type="spellEnd"/>
            <w:r w:rsidR="005D4B79" w:rsidRPr="007167E2">
              <w:rPr>
                <w:lang w:val="en-US"/>
              </w:rPr>
              <w:t xml:space="preserve"> </w:t>
            </w:r>
            <w:r w:rsidR="00460653" w:rsidRPr="007167E2">
              <w:rPr>
                <w:lang w:val="en-US"/>
              </w:rPr>
              <w:t>s</w:t>
            </w:r>
            <w:r w:rsidR="00183D79" w:rsidRPr="007167E2">
              <w:rPr>
                <w:lang w:val="en-US"/>
              </w:rPr>
              <w:t>u</w:t>
            </w:r>
            <w:r w:rsidR="00460653" w:rsidRPr="007167E2">
              <w:rPr>
                <w:lang w:val="en-US"/>
              </w:rPr>
              <w:t xml:space="preserve">nt </w:t>
            </w:r>
            <w:proofErr w:type="spellStart"/>
            <w:r w:rsidR="00460653" w:rsidRPr="007167E2">
              <w:rPr>
                <w:lang w:val="en-US"/>
              </w:rPr>
              <w:t>cerute</w:t>
            </w:r>
            <w:proofErr w:type="spellEnd"/>
            <w:r w:rsidR="00460653" w:rsidRPr="007167E2">
              <w:rPr>
                <w:lang w:val="en-US"/>
              </w:rPr>
              <w:t xml:space="preserve"> de </w:t>
            </w:r>
            <w:proofErr w:type="spellStart"/>
            <w:r w:rsidR="00460653" w:rsidRPr="007167E2">
              <w:rPr>
                <w:lang w:val="en-US"/>
              </w:rPr>
              <w:t>subantreprenorul</w:t>
            </w:r>
            <w:proofErr w:type="spellEnd"/>
            <w:r w:rsidR="00460653" w:rsidRPr="007167E2">
              <w:rPr>
                <w:lang w:val="en-US"/>
              </w:rPr>
              <w:t xml:space="preserve"> </w:t>
            </w:r>
            <w:proofErr w:type="spellStart"/>
            <w:r w:rsidR="00460653" w:rsidRPr="007167E2">
              <w:rPr>
                <w:lang w:val="en-US"/>
              </w:rPr>
              <w:t>proiectant</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puse</w:t>
            </w:r>
            <w:proofErr w:type="spellEnd"/>
            <w:r w:rsidR="00460653" w:rsidRPr="007167E2">
              <w:rPr>
                <w:lang w:val="en-US"/>
              </w:rPr>
              <w:t xml:space="preserve"> la </w:t>
            </w:r>
            <w:proofErr w:type="spellStart"/>
            <w:r w:rsidR="00460653" w:rsidRPr="007167E2">
              <w:rPr>
                <w:lang w:val="en-US"/>
              </w:rPr>
              <w:t>dispoziţia</w:t>
            </w:r>
            <w:proofErr w:type="spellEnd"/>
            <w:r w:rsidR="00460653" w:rsidRPr="007167E2">
              <w:rPr>
                <w:lang w:val="en-US"/>
              </w:rPr>
              <w:t xml:space="preserve"> </w:t>
            </w:r>
            <w:proofErr w:type="spellStart"/>
            <w:r w:rsidR="00460653" w:rsidRPr="007167E2">
              <w:rPr>
                <w:lang w:val="en-US"/>
              </w:rPr>
              <w:t>acestuia</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Antreprenor</w:t>
            </w:r>
            <w:proofErr w:type="spellEnd"/>
            <w:r w:rsidR="00460653" w:rsidRPr="007167E2">
              <w:rPr>
                <w:lang w:val="en-US"/>
              </w:rPr>
              <w:t xml:space="preserve">. </w:t>
            </w:r>
          </w:p>
          <w:p w14:paraId="11CE311B" w14:textId="77777777" w:rsidR="00460653" w:rsidRPr="007167E2" w:rsidRDefault="00A156C0" w:rsidP="00196AB4">
            <w:pPr>
              <w:pStyle w:val="NormalWeb"/>
              <w:tabs>
                <w:tab w:val="left" w:pos="567"/>
              </w:tabs>
              <w:spacing w:line="276" w:lineRule="auto"/>
              <w:ind w:firstLine="0"/>
              <w:rPr>
                <w:lang w:val="en-US"/>
              </w:rPr>
            </w:pPr>
            <w:r w:rsidRPr="007167E2">
              <w:rPr>
                <w:lang w:val="en-US"/>
              </w:rPr>
              <w:t xml:space="preserve">4.6. </w:t>
            </w:r>
            <w:proofErr w:type="spellStart"/>
            <w:r w:rsidR="00460653" w:rsidRPr="007167E2">
              <w:rPr>
                <w:lang w:val="en-US"/>
              </w:rPr>
              <w:t>Oferta</w:t>
            </w:r>
            <w:proofErr w:type="spellEnd"/>
            <w:r w:rsidR="00460653" w:rsidRPr="007167E2">
              <w:rPr>
                <w:lang w:val="en-US"/>
              </w:rPr>
              <w:t xml:space="preserve"> </w:t>
            </w:r>
            <w:proofErr w:type="spellStart"/>
            <w:r w:rsidR="00460653" w:rsidRPr="007167E2">
              <w:rPr>
                <w:lang w:val="en-US"/>
              </w:rPr>
              <w:t>adjudecată</w:t>
            </w:r>
            <w:proofErr w:type="spellEnd"/>
            <w:r w:rsidR="00460653" w:rsidRPr="007167E2">
              <w:rPr>
                <w:lang w:val="en-US"/>
              </w:rPr>
              <w:t xml:space="preserve"> face </w:t>
            </w:r>
            <w:proofErr w:type="spellStart"/>
            <w:r w:rsidR="00460653" w:rsidRPr="007167E2">
              <w:rPr>
                <w:lang w:val="en-US"/>
              </w:rPr>
              <w:t>parte</w:t>
            </w:r>
            <w:proofErr w:type="spellEnd"/>
            <w:r w:rsidR="00460653" w:rsidRPr="007167E2">
              <w:rPr>
                <w:lang w:val="en-US"/>
              </w:rPr>
              <w:t xml:space="preserve"> </w:t>
            </w:r>
            <w:proofErr w:type="spellStart"/>
            <w:r w:rsidR="00460653" w:rsidRPr="007167E2">
              <w:rPr>
                <w:lang w:val="en-US"/>
              </w:rPr>
              <w:t>integrantă</w:t>
            </w:r>
            <w:proofErr w:type="spellEnd"/>
            <w:r w:rsidR="00460653" w:rsidRPr="007167E2">
              <w:rPr>
                <w:lang w:val="en-US"/>
              </w:rPr>
              <w:t xml:space="preserve"> din contract. </w:t>
            </w:r>
            <w:proofErr w:type="spellStart"/>
            <w:r w:rsidR="00460653" w:rsidRPr="007167E2">
              <w:rPr>
                <w:lang w:val="en-US"/>
              </w:rPr>
              <w:t>Ea</w:t>
            </w:r>
            <w:proofErr w:type="spellEnd"/>
            <w:r w:rsidR="00460653" w:rsidRPr="007167E2">
              <w:rPr>
                <w:lang w:val="en-US"/>
              </w:rPr>
              <w:t xml:space="preserve"> </w:t>
            </w:r>
            <w:proofErr w:type="spellStart"/>
            <w:r w:rsidR="00460653" w:rsidRPr="007167E2">
              <w:rPr>
                <w:lang w:val="en-US"/>
              </w:rPr>
              <w:t>trebuie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fie </w:t>
            </w:r>
            <w:proofErr w:type="spellStart"/>
            <w:r w:rsidR="00460653" w:rsidRPr="007167E2">
              <w:rPr>
                <w:lang w:val="en-US"/>
              </w:rPr>
              <w:t>corectă</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completă</w:t>
            </w:r>
            <w:proofErr w:type="spellEnd"/>
            <w:r w:rsidR="00460653" w:rsidRPr="007167E2">
              <w:rPr>
                <w:lang w:val="en-US"/>
              </w:rPr>
              <w:t xml:space="preserve">. </w:t>
            </w:r>
            <w:proofErr w:type="spellStart"/>
            <w:r w:rsidR="00460653" w:rsidRPr="007167E2">
              <w:rPr>
                <w:lang w:val="en-US"/>
              </w:rPr>
              <w:t>Preţurile</w:t>
            </w:r>
            <w:proofErr w:type="spellEnd"/>
            <w:r w:rsidR="00460653" w:rsidRPr="007167E2">
              <w:rPr>
                <w:lang w:val="en-US"/>
              </w:rPr>
              <w:t xml:space="preserve"> </w:t>
            </w:r>
            <w:proofErr w:type="spellStart"/>
            <w:r w:rsidR="00460653" w:rsidRPr="007167E2">
              <w:rPr>
                <w:lang w:val="en-US"/>
              </w:rPr>
              <w:t>stabilite</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w:t>
            </w:r>
            <w:proofErr w:type="spellStart"/>
            <w:r w:rsidR="00460653" w:rsidRPr="007167E2">
              <w:rPr>
                <w:lang w:val="en-US"/>
              </w:rPr>
              <w:t>acoperi</w:t>
            </w:r>
            <w:proofErr w:type="spellEnd"/>
            <w:r w:rsidR="00460653" w:rsidRPr="007167E2">
              <w:rPr>
                <w:lang w:val="en-US"/>
              </w:rPr>
              <w:t xml:space="preserv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obligaţiunile</w:t>
            </w:r>
            <w:proofErr w:type="spellEnd"/>
            <w:r w:rsidR="00460653" w:rsidRPr="007167E2">
              <w:rPr>
                <w:lang w:val="en-US"/>
              </w:rPr>
              <w:t xml:space="preserve"> din contract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operaţiunile</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terminarea</w:t>
            </w:r>
            <w:proofErr w:type="spellEnd"/>
            <w:r w:rsidR="00460653" w:rsidRPr="007167E2">
              <w:rPr>
                <w:lang w:val="en-US"/>
              </w:rPr>
              <w:t xml:space="preserve"> </w:t>
            </w:r>
            <w:proofErr w:type="spellStart"/>
            <w:r w:rsidR="00460653" w:rsidRPr="007167E2">
              <w:rPr>
                <w:lang w:val="en-US"/>
              </w:rPr>
              <w:t>şi</w:t>
            </w:r>
            <w:proofErr w:type="spellEnd"/>
            <w:r w:rsidR="005D4B79" w:rsidRPr="007167E2">
              <w:rPr>
                <w:lang w:val="en-US"/>
              </w:rPr>
              <w:t xml:space="preserve"> </w:t>
            </w:r>
            <w:proofErr w:type="spellStart"/>
            <w:r w:rsidR="00460653" w:rsidRPr="007167E2">
              <w:rPr>
                <w:lang w:val="en-US"/>
              </w:rPr>
              <w:t>întreţinerea</w:t>
            </w:r>
            <w:proofErr w:type="spellEnd"/>
            <w:r w:rsidR="00460653" w:rsidRPr="007167E2">
              <w:rPr>
                <w:lang w:val="en-US"/>
              </w:rPr>
              <w:t xml:space="preserve"> </w:t>
            </w:r>
            <w:proofErr w:type="spellStart"/>
            <w:r w:rsidR="00460653" w:rsidRPr="007167E2">
              <w:rPr>
                <w:lang w:val="en-US"/>
              </w:rPr>
              <w:t>corespunzătoare</w:t>
            </w:r>
            <w:proofErr w:type="spellEnd"/>
            <w:r w:rsidR="00460653" w:rsidRPr="007167E2">
              <w:rPr>
                <w:lang w:val="en-US"/>
              </w:rPr>
              <w:t xml:space="preserve"> a </w:t>
            </w:r>
            <w:proofErr w:type="spellStart"/>
            <w:r w:rsidR="00460653" w:rsidRPr="007167E2">
              <w:rPr>
                <w:lang w:val="en-US"/>
              </w:rPr>
              <w:t>lucrărilor</w:t>
            </w:r>
            <w:proofErr w:type="spellEnd"/>
            <w:r w:rsidR="00460653" w:rsidRPr="007167E2">
              <w:rPr>
                <w:lang w:val="en-US"/>
              </w:rPr>
              <w:t xml:space="preserve">. </w:t>
            </w:r>
          </w:p>
          <w:p w14:paraId="2E3E882A" w14:textId="77777777" w:rsidR="00460653" w:rsidRPr="007167E2" w:rsidRDefault="00A156C0" w:rsidP="00196AB4">
            <w:pPr>
              <w:pStyle w:val="NormalWeb"/>
              <w:tabs>
                <w:tab w:val="left" w:pos="567"/>
              </w:tabs>
              <w:spacing w:line="276" w:lineRule="auto"/>
              <w:ind w:firstLine="0"/>
              <w:rPr>
                <w:lang w:val="en-US"/>
              </w:rPr>
            </w:pPr>
            <w:r w:rsidRPr="007167E2">
              <w:rPr>
                <w:lang w:val="en-US"/>
              </w:rPr>
              <w:t xml:space="preserve">4.7.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Beneficiarul</w:t>
            </w:r>
            <w:proofErr w:type="spellEnd"/>
            <w:r w:rsidR="00460653" w:rsidRPr="007167E2">
              <w:rPr>
                <w:lang w:val="en-US"/>
              </w:rPr>
              <w:t xml:space="preserve"> nu </w:t>
            </w:r>
            <w:proofErr w:type="spellStart"/>
            <w:r w:rsidR="00460653" w:rsidRPr="007167E2">
              <w:rPr>
                <w:lang w:val="en-US"/>
              </w:rPr>
              <w:t>emite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timp</w:t>
            </w:r>
            <w:proofErr w:type="spellEnd"/>
            <w:r w:rsidR="00460653" w:rsidRPr="007167E2">
              <w:rPr>
                <w:lang w:val="en-US"/>
              </w:rPr>
              <w:t xml:space="preserve"> util </w:t>
            </w:r>
            <w:proofErr w:type="spellStart"/>
            <w:r w:rsidR="00460653" w:rsidRPr="007167E2">
              <w:rPr>
                <w:lang w:val="en-US"/>
              </w:rPr>
              <w:t>dispoziţii</w:t>
            </w:r>
            <w:proofErr w:type="spellEnd"/>
            <w:r w:rsidR="00460653" w:rsidRPr="007167E2">
              <w:rPr>
                <w:lang w:val="en-US"/>
              </w:rPr>
              <w:t xml:space="preserve"> </w:t>
            </w:r>
            <w:proofErr w:type="spellStart"/>
            <w:r w:rsidR="00460653" w:rsidRPr="007167E2">
              <w:rPr>
                <w:lang w:val="en-US"/>
              </w:rPr>
              <w:t>suplimentare</w:t>
            </w:r>
            <w:proofErr w:type="spellEnd"/>
            <w:r w:rsidR="00460653" w:rsidRPr="007167E2">
              <w:rPr>
                <w:lang w:val="en-US"/>
              </w:rPr>
              <w:t xml:space="preserve"> care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conţină</w:t>
            </w:r>
            <w:proofErr w:type="spellEnd"/>
            <w:r w:rsidR="005D4B79" w:rsidRPr="007167E2">
              <w:rPr>
                <w:lang w:val="en-US"/>
              </w:rPr>
              <w:t xml:space="preserve"> </w:t>
            </w:r>
            <w:proofErr w:type="spellStart"/>
            <w:r w:rsidR="00460653" w:rsidRPr="007167E2">
              <w:rPr>
                <w:lang w:val="en-US"/>
              </w:rPr>
              <w:t>instrucţiuni</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aprobări</w:t>
            </w:r>
            <w:proofErr w:type="spellEnd"/>
            <w:r w:rsidR="00460653" w:rsidRPr="007167E2">
              <w:rPr>
                <w:lang w:val="en-US"/>
              </w:rPr>
              <w:t xml:space="preserve">, </w:t>
            </w:r>
            <w:proofErr w:type="spellStart"/>
            <w:r w:rsidR="00460653" w:rsidRPr="007167E2">
              <w:rPr>
                <w:lang w:val="en-US"/>
              </w:rPr>
              <w:t>ordine</w:t>
            </w:r>
            <w:proofErr w:type="spellEnd"/>
            <w:r w:rsidR="00460653" w:rsidRPr="007167E2">
              <w:rPr>
                <w:lang w:val="en-US"/>
              </w:rPr>
              <w:t xml:space="preserve">, directive,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detalii</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notifica</w:t>
            </w:r>
            <w:proofErr w:type="spellEnd"/>
            <w:r w:rsidR="00460653" w:rsidRPr="007167E2">
              <w:rPr>
                <w:lang w:val="en-US"/>
              </w:rPr>
              <w:t xml:space="preserve">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prin</w:t>
            </w:r>
            <w:proofErr w:type="spellEnd"/>
            <w:r w:rsidR="00460653" w:rsidRPr="007167E2">
              <w:rPr>
                <w:lang w:val="en-US"/>
              </w:rPr>
              <w:t xml:space="preserve"> </w:t>
            </w:r>
            <w:proofErr w:type="spellStart"/>
            <w:r w:rsidR="00460653" w:rsidRPr="007167E2">
              <w:rPr>
                <w:lang w:val="en-US"/>
              </w:rPr>
              <w:t>scrisori</w:t>
            </w:r>
            <w:proofErr w:type="spellEnd"/>
            <w:r w:rsidR="00460653" w:rsidRPr="007167E2">
              <w:rPr>
                <w:lang w:val="en-US"/>
              </w:rPr>
              <w:t xml:space="preserve">, de </w:t>
            </w:r>
            <w:proofErr w:type="spellStart"/>
            <w:r w:rsidR="00460653" w:rsidRPr="007167E2">
              <w:rPr>
                <w:lang w:val="en-US"/>
              </w:rPr>
              <w:t>c</w:t>
            </w:r>
            <w:r w:rsidR="00183D79" w:rsidRPr="007167E2">
              <w:rPr>
                <w:lang w:val="en-US"/>
              </w:rPr>
              <w:t>â</w:t>
            </w:r>
            <w:r w:rsidR="00460653" w:rsidRPr="007167E2">
              <w:rPr>
                <w:lang w:val="en-US"/>
              </w:rPr>
              <w:t>te</w:t>
            </w:r>
            <w:proofErr w:type="spellEnd"/>
            <w:r w:rsidR="00460653" w:rsidRPr="007167E2">
              <w:rPr>
                <w:lang w:val="en-US"/>
              </w:rPr>
              <w:t xml:space="preserve"> </w:t>
            </w:r>
            <w:proofErr w:type="spellStart"/>
            <w:r w:rsidR="00460653" w:rsidRPr="007167E2">
              <w:rPr>
                <w:lang w:val="en-US"/>
              </w:rPr>
              <w:t>ori</w:t>
            </w:r>
            <w:proofErr w:type="spellEnd"/>
            <w:r w:rsidR="00460653" w:rsidRPr="007167E2">
              <w:rPr>
                <w:lang w:val="en-US"/>
              </w:rPr>
              <w:t xml:space="preserve"> </w:t>
            </w:r>
            <w:proofErr w:type="spellStart"/>
            <w:r w:rsidR="00460653" w:rsidRPr="007167E2">
              <w:rPr>
                <w:lang w:val="en-US"/>
              </w:rPr>
              <w:t>este</w:t>
            </w:r>
            <w:proofErr w:type="spellEnd"/>
            <w:r w:rsidR="00460653" w:rsidRPr="007167E2">
              <w:rPr>
                <w:lang w:val="en-US"/>
              </w:rPr>
              <w:t xml:space="preserve"> </w:t>
            </w:r>
            <w:proofErr w:type="spellStart"/>
            <w:r w:rsidR="00460653" w:rsidRPr="007167E2">
              <w:rPr>
                <w:lang w:val="en-US"/>
              </w:rPr>
              <w:t>posibil</w:t>
            </w:r>
            <w:proofErr w:type="spellEnd"/>
            <w:r w:rsidR="00460653" w:rsidRPr="007167E2">
              <w:rPr>
                <w:lang w:val="en-US"/>
              </w:rPr>
              <w:t xml:space="preserve">, </w:t>
            </w:r>
            <w:proofErr w:type="spellStart"/>
            <w:r w:rsidR="00460653" w:rsidRPr="007167E2">
              <w:rPr>
                <w:lang w:val="en-US"/>
              </w:rPr>
              <w:t>că</w:t>
            </w:r>
            <w:proofErr w:type="spellEnd"/>
            <w:r w:rsidR="00460653" w:rsidRPr="007167E2">
              <w:rPr>
                <w:lang w:val="en-US"/>
              </w:rPr>
              <w:t xml:space="preserve"> </w:t>
            </w:r>
            <w:proofErr w:type="spellStart"/>
            <w:r w:rsidR="00460653" w:rsidRPr="007167E2">
              <w:rPr>
                <w:lang w:val="en-US"/>
              </w:rPr>
              <w:t>acestea</w:t>
            </w:r>
            <w:proofErr w:type="spellEnd"/>
            <w:r w:rsidR="00460653" w:rsidRPr="007167E2">
              <w:rPr>
                <w:lang w:val="en-US"/>
              </w:rPr>
              <w:t xml:space="preserve"> pot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provoace</w:t>
            </w:r>
            <w:proofErr w:type="spellEnd"/>
            <w:r w:rsidR="00460653" w:rsidRPr="007167E2">
              <w:rPr>
                <w:lang w:val="en-US"/>
              </w:rPr>
              <w:t xml:space="preserve"> </w:t>
            </w:r>
            <w:proofErr w:type="spellStart"/>
            <w:r w:rsidR="00460653" w:rsidRPr="007167E2">
              <w:rPr>
                <w:lang w:val="en-US"/>
              </w:rPr>
              <w:t>înt</w:t>
            </w:r>
            <w:r w:rsidR="00183D79" w:rsidRPr="007167E2">
              <w:rPr>
                <w:lang w:val="en-US"/>
              </w:rPr>
              <w:t>â</w:t>
            </w:r>
            <w:r w:rsidR="00460653" w:rsidRPr="007167E2">
              <w:rPr>
                <w:lang w:val="en-US"/>
              </w:rPr>
              <w:t>rzieri</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întreruperi</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desfăşurarea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Notificarea</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conţine</w:t>
            </w:r>
            <w:proofErr w:type="spellEnd"/>
            <w:r w:rsidR="00460653" w:rsidRPr="007167E2">
              <w:rPr>
                <w:lang w:val="en-US"/>
              </w:rPr>
              <w:t xml:space="preserve"> </w:t>
            </w:r>
            <w:proofErr w:type="spellStart"/>
            <w:r w:rsidR="00460653" w:rsidRPr="007167E2">
              <w:rPr>
                <w:lang w:val="en-US"/>
              </w:rPr>
              <w:t>detaliile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dispoziţiile</w:t>
            </w:r>
            <w:proofErr w:type="spellEnd"/>
            <w:r w:rsidR="00460653" w:rsidRPr="007167E2">
              <w:rPr>
                <w:lang w:val="en-US"/>
              </w:rPr>
              <w:t xml:space="preserve"> </w:t>
            </w:r>
            <w:proofErr w:type="spellStart"/>
            <w:r w:rsidR="00460653" w:rsidRPr="007167E2">
              <w:rPr>
                <w:lang w:val="en-US"/>
              </w:rPr>
              <w:t>ce</w:t>
            </w:r>
            <w:proofErr w:type="spellEnd"/>
            <w:r w:rsidR="00460653" w:rsidRPr="007167E2">
              <w:rPr>
                <w:lang w:val="en-US"/>
              </w:rPr>
              <w:t xml:space="preserve"> se </w:t>
            </w:r>
            <w:proofErr w:type="spellStart"/>
            <w:r w:rsidR="00460653" w:rsidRPr="007167E2">
              <w:rPr>
                <w:lang w:val="en-US"/>
              </w:rPr>
              <w:t>cer</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specifica</w:t>
            </w:r>
            <w:proofErr w:type="spellEnd"/>
            <w:r w:rsidR="00460653" w:rsidRPr="007167E2">
              <w:rPr>
                <w:lang w:val="en-US"/>
              </w:rPr>
              <w:t xml:space="preserve"> data la care </w:t>
            </w:r>
            <w:proofErr w:type="spellStart"/>
            <w:r w:rsidR="00460653" w:rsidRPr="007167E2">
              <w:rPr>
                <w:lang w:val="en-US"/>
              </w:rPr>
              <w:t>acestea</w:t>
            </w:r>
            <w:proofErr w:type="spellEnd"/>
            <w:r w:rsidR="00460653" w:rsidRPr="007167E2">
              <w:rPr>
                <w:lang w:val="en-US"/>
              </w:rPr>
              <w:t xml:space="preserve"> au </w:t>
            </w:r>
            <w:proofErr w:type="spellStart"/>
            <w:r w:rsidR="00460653" w:rsidRPr="007167E2">
              <w:rPr>
                <w:lang w:val="en-US"/>
              </w:rPr>
              <w:t>fost</w:t>
            </w:r>
            <w:proofErr w:type="spellEnd"/>
            <w:r w:rsidR="00460653" w:rsidRPr="007167E2">
              <w:rPr>
                <w:lang w:val="en-US"/>
              </w:rPr>
              <w:t xml:space="preserve"> </w:t>
            </w:r>
            <w:proofErr w:type="spellStart"/>
            <w:r w:rsidR="00460653" w:rsidRPr="007167E2">
              <w:rPr>
                <w:lang w:val="en-US"/>
              </w:rPr>
              <w:t>necesare</w:t>
            </w:r>
            <w:proofErr w:type="spellEnd"/>
            <w:r w:rsidR="00460653" w:rsidRPr="007167E2">
              <w:rPr>
                <w:lang w:val="en-US"/>
              </w:rPr>
              <w:t xml:space="preserve">, precum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întârzierile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întreruperile</w:t>
            </w:r>
            <w:proofErr w:type="spellEnd"/>
            <w:r w:rsidR="00460653" w:rsidRPr="007167E2">
              <w:rPr>
                <w:lang w:val="en-US"/>
              </w:rPr>
              <w:t xml:space="preserve"> </w:t>
            </w:r>
            <w:proofErr w:type="spellStart"/>
            <w:r w:rsidR="00460653" w:rsidRPr="007167E2">
              <w:rPr>
                <w:lang w:val="en-US"/>
              </w:rPr>
              <w:t>ce</w:t>
            </w:r>
            <w:proofErr w:type="spellEnd"/>
            <w:r w:rsidR="00460653" w:rsidRPr="007167E2">
              <w:rPr>
                <w:lang w:val="en-US"/>
              </w:rPr>
              <w:t xml:space="preserve"> </w:t>
            </w:r>
            <w:proofErr w:type="spellStart"/>
            <w:r w:rsidR="00460653" w:rsidRPr="007167E2">
              <w:rPr>
                <w:lang w:val="en-US"/>
              </w:rPr>
              <w:t>survin</w:t>
            </w:r>
            <w:proofErr w:type="spellEnd"/>
            <w:r w:rsidR="00460653" w:rsidRPr="007167E2">
              <w:rPr>
                <w:lang w:val="en-US"/>
              </w:rPr>
              <w:t xml:space="preserve"> </w:t>
            </w:r>
            <w:proofErr w:type="spellStart"/>
            <w:r w:rsidR="00460653" w:rsidRPr="007167E2">
              <w:rPr>
                <w:lang w:val="en-US"/>
              </w:rPr>
              <w:t>datorită</w:t>
            </w:r>
            <w:proofErr w:type="spellEnd"/>
            <w:r w:rsidR="00460653" w:rsidRPr="007167E2">
              <w:rPr>
                <w:lang w:val="en-US"/>
              </w:rPr>
              <w:t xml:space="preserve"> </w:t>
            </w:r>
            <w:proofErr w:type="spellStart"/>
            <w:r w:rsidR="00460653" w:rsidRPr="007167E2">
              <w:rPr>
                <w:lang w:val="en-US"/>
              </w:rPr>
              <w:t>lipsei</w:t>
            </w:r>
            <w:proofErr w:type="spellEnd"/>
            <w:r w:rsidR="00460653" w:rsidRPr="007167E2">
              <w:rPr>
                <w:lang w:val="en-US"/>
              </w:rPr>
              <w:t xml:space="preserve"> </w:t>
            </w:r>
            <w:proofErr w:type="spellStart"/>
            <w:r w:rsidR="00460653" w:rsidRPr="007167E2">
              <w:rPr>
                <w:lang w:val="en-US"/>
              </w:rPr>
              <w:t>acestor</w:t>
            </w:r>
            <w:proofErr w:type="spellEnd"/>
            <w:r w:rsidR="00460653" w:rsidRPr="007167E2">
              <w:rPr>
                <w:lang w:val="en-US"/>
              </w:rPr>
              <w:t xml:space="preserve"> </w:t>
            </w:r>
            <w:proofErr w:type="spellStart"/>
            <w:r w:rsidR="00460653" w:rsidRPr="007167E2">
              <w:rPr>
                <w:lang w:val="en-US"/>
              </w:rPr>
              <w:t>documente</w:t>
            </w:r>
            <w:proofErr w:type="spellEnd"/>
            <w:r w:rsidR="00460653" w:rsidRPr="007167E2">
              <w:rPr>
                <w:lang w:val="en-US"/>
              </w:rPr>
              <w:t xml:space="preserve">. </w:t>
            </w:r>
          </w:p>
          <w:p w14:paraId="2FFA854E" w14:textId="77777777" w:rsidR="00460653" w:rsidRPr="007167E2" w:rsidRDefault="00A156C0" w:rsidP="00196AB4">
            <w:pPr>
              <w:pStyle w:val="NormalWeb"/>
              <w:tabs>
                <w:tab w:val="left" w:pos="567"/>
              </w:tabs>
              <w:spacing w:line="276" w:lineRule="auto"/>
              <w:ind w:firstLine="0"/>
              <w:rPr>
                <w:lang w:val="en-US"/>
              </w:rPr>
            </w:pPr>
            <w:r w:rsidRPr="007167E2">
              <w:rPr>
                <w:lang w:val="en-US"/>
              </w:rPr>
              <w:t xml:space="preserve">4.8. </w:t>
            </w:r>
            <w:proofErr w:type="spellStart"/>
            <w:r w:rsidR="00460653" w:rsidRPr="007167E2">
              <w:rPr>
                <w:lang w:val="en-US"/>
              </w:rPr>
              <w:t>Întreaga</w:t>
            </w:r>
            <w:proofErr w:type="spellEnd"/>
            <w:r w:rsidR="00460653" w:rsidRPr="007167E2">
              <w:rPr>
                <w:lang w:val="en-US"/>
              </w:rPr>
              <w:t xml:space="preserve"> </w:t>
            </w:r>
            <w:proofErr w:type="spellStart"/>
            <w:r w:rsidR="00460653" w:rsidRPr="007167E2">
              <w:rPr>
                <w:lang w:val="en-US"/>
              </w:rPr>
              <w:t>documentaţie</w:t>
            </w:r>
            <w:proofErr w:type="spellEnd"/>
            <w:r w:rsidR="00460653" w:rsidRPr="007167E2">
              <w:rPr>
                <w:lang w:val="en-US"/>
              </w:rPr>
              <w:t xml:space="preserve"> </w:t>
            </w:r>
            <w:proofErr w:type="spellStart"/>
            <w:r w:rsidR="00460653" w:rsidRPr="007167E2">
              <w:rPr>
                <w:lang w:val="en-US"/>
              </w:rPr>
              <w:t>necesară</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executarea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de </w:t>
            </w:r>
            <w:proofErr w:type="spellStart"/>
            <w:r w:rsidR="00460653" w:rsidRPr="007167E2">
              <w:rPr>
                <w:lang w:val="en-US"/>
              </w:rPr>
              <w:t>subantrepriză</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fi </w:t>
            </w:r>
            <w:proofErr w:type="spellStart"/>
            <w:r w:rsidR="00460653" w:rsidRPr="007167E2">
              <w:rPr>
                <w:lang w:val="en-US"/>
              </w:rPr>
              <w:t>pusă</w:t>
            </w:r>
            <w:proofErr w:type="spellEnd"/>
            <w:r w:rsidR="00460653" w:rsidRPr="007167E2">
              <w:rPr>
                <w:lang w:val="en-US"/>
              </w:rPr>
              <w:t xml:space="preserve"> la </w:t>
            </w:r>
            <w:proofErr w:type="spellStart"/>
            <w:r w:rsidR="00460653" w:rsidRPr="007167E2">
              <w:rPr>
                <w:lang w:val="en-US"/>
              </w:rPr>
              <w:t>dispoziţia</w:t>
            </w:r>
            <w:proofErr w:type="spellEnd"/>
            <w:r w:rsidR="00460653" w:rsidRPr="007167E2">
              <w:rPr>
                <w:lang w:val="en-US"/>
              </w:rPr>
              <w:t xml:space="preserve"> </w:t>
            </w:r>
            <w:proofErr w:type="spellStart"/>
            <w:r w:rsidR="00460653" w:rsidRPr="007167E2">
              <w:rPr>
                <w:lang w:val="en-US"/>
              </w:rPr>
              <w:t>subantreprenorilor</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Antreprenor</w:t>
            </w:r>
            <w:proofErr w:type="spellEnd"/>
            <w:r w:rsidR="00460653" w:rsidRPr="007167E2">
              <w:rPr>
                <w:lang w:val="en-US"/>
              </w:rPr>
              <w:t xml:space="preserve">, </w:t>
            </w:r>
            <w:proofErr w:type="spellStart"/>
            <w:r w:rsidR="00460653" w:rsidRPr="007167E2">
              <w:rPr>
                <w:lang w:val="en-US"/>
              </w:rPr>
              <w:t>fără</w:t>
            </w:r>
            <w:proofErr w:type="spellEnd"/>
            <w:r w:rsidR="00460653" w:rsidRPr="007167E2">
              <w:rPr>
                <w:lang w:val="en-US"/>
              </w:rPr>
              <w:t xml:space="preserve"> </w:t>
            </w:r>
            <w:proofErr w:type="spellStart"/>
            <w:r w:rsidR="00460653" w:rsidRPr="007167E2">
              <w:rPr>
                <w:lang w:val="en-US"/>
              </w:rPr>
              <w:t>plată</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termenele</w:t>
            </w:r>
            <w:proofErr w:type="spellEnd"/>
            <w:r w:rsidR="00460653" w:rsidRPr="007167E2">
              <w:rPr>
                <w:lang w:val="en-US"/>
              </w:rPr>
              <w:t xml:space="preserve"> din </w:t>
            </w:r>
            <w:proofErr w:type="spellStart"/>
            <w:r w:rsidR="00460653" w:rsidRPr="007167E2">
              <w:rPr>
                <w:lang w:val="en-US"/>
              </w:rPr>
              <w:t>subcontracte</w:t>
            </w:r>
            <w:proofErr w:type="spellEnd"/>
            <w:r w:rsidR="00460653" w:rsidRPr="007167E2">
              <w:rPr>
                <w:lang w:val="en-US"/>
              </w:rPr>
              <w:t xml:space="preserve"> (</w:t>
            </w:r>
            <w:proofErr w:type="spellStart"/>
            <w:r w:rsidR="00460653" w:rsidRPr="007167E2">
              <w:rPr>
                <w:lang w:val="en-US"/>
              </w:rPr>
              <w:t>contracte</w:t>
            </w:r>
            <w:proofErr w:type="spellEnd"/>
            <w:r w:rsidR="00460653" w:rsidRPr="007167E2">
              <w:rPr>
                <w:lang w:val="en-US"/>
              </w:rPr>
              <w:t xml:space="preserve"> de </w:t>
            </w:r>
            <w:proofErr w:type="spellStart"/>
            <w:r w:rsidR="00460653" w:rsidRPr="007167E2">
              <w:rPr>
                <w:lang w:val="en-US"/>
              </w:rPr>
              <w:t>subantrepriză</w:t>
            </w:r>
            <w:proofErr w:type="spellEnd"/>
            <w:r w:rsidR="00460653" w:rsidRPr="007167E2">
              <w:rPr>
                <w:lang w:val="en-US"/>
              </w:rPr>
              <w:t xml:space="preserve">), </w:t>
            </w:r>
            <w:proofErr w:type="spellStart"/>
            <w:r w:rsidR="00460653" w:rsidRPr="007167E2">
              <w:rPr>
                <w:lang w:val="en-US"/>
              </w:rPr>
              <w:t>stabilite</w:t>
            </w:r>
            <w:proofErr w:type="spellEnd"/>
            <w:r w:rsidR="00460653" w:rsidRPr="007167E2">
              <w:rPr>
                <w:lang w:val="en-US"/>
              </w:rPr>
              <w:t xml:space="preserve"> </w:t>
            </w:r>
            <w:proofErr w:type="spellStart"/>
            <w:r w:rsidR="00460653" w:rsidRPr="007167E2">
              <w:rPr>
                <w:lang w:val="en-US"/>
              </w:rPr>
              <w:t>prin</w:t>
            </w:r>
            <w:proofErr w:type="spellEnd"/>
            <w:r w:rsidR="00460653" w:rsidRPr="007167E2">
              <w:rPr>
                <w:lang w:val="en-US"/>
              </w:rPr>
              <w:t xml:space="preserve"> </w:t>
            </w:r>
            <w:proofErr w:type="spellStart"/>
            <w:r w:rsidR="00460653" w:rsidRPr="007167E2">
              <w:rPr>
                <w:lang w:val="en-US"/>
              </w:rPr>
              <w:t>graficul</w:t>
            </w:r>
            <w:proofErr w:type="spellEnd"/>
            <w:r w:rsidR="00460653" w:rsidRPr="007167E2">
              <w:rPr>
                <w:lang w:val="en-US"/>
              </w:rPr>
              <w:t xml:space="preserve"> de </w:t>
            </w:r>
            <w:proofErr w:type="spellStart"/>
            <w:r w:rsidR="00460653" w:rsidRPr="007167E2">
              <w:rPr>
                <w:lang w:val="en-US"/>
              </w:rPr>
              <w:t>execuţie</w:t>
            </w:r>
            <w:proofErr w:type="spellEnd"/>
            <w:r w:rsidR="00460653" w:rsidRPr="007167E2">
              <w:rPr>
                <w:lang w:val="en-US"/>
              </w:rPr>
              <w:t xml:space="preserve">. </w:t>
            </w:r>
          </w:p>
          <w:p w14:paraId="38D8D734" w14:textId="77777777" w:rsidR="00460653" w:rsidRPr="007167E2" w:rsidRDefault="00A156C0" w:rsidP="00196AB4">
            <w:pPr>
              <w:pStyle w:val="NormalWeb"/>
              <w:tabs>
                <w:tab w:val="left" w:pos="567"/>
              </w:tabs>
              <w:spacing w:line="276" w:lineRule="auto"/>
              <w:ind w:firstLine="0"/>
              <w:rPr>
                <w:lang w:val="en-US"/>
              </w:rPr>
            </w:pPr>
            <w:r w:rsidRPr="007167E2">
              <w:rPr>
                <w:lang w:val="en-US"/>
              </w:rPr>
              <w:t xml:space="preserve">4.9.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executa</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întreţine</w:t>
            </w:r>
            <w:proofErr w:type="spellEnd"/>
            <w:r w:rsidR="00460653" w:rsidRPr="007167E2">
              <w:rPr>
                <w:lang w:val="en-US"/>
              </w:rPr>
              <w:t xml:space="preserv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lucrările</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asigura</w:t>
            </w:r>
            <w:proofErr w:type="spellEnd"/>
            <w:r w:rsidR="00460653" w:rsidRPr="007167E2">
              <w:rPr>
                <w:lang w:val="en-US"/>
              </w:rPr>
              <w:t xml:space="preserve"> </w:t>
            </w:r>
            <w:proofErr w:type="spellStart"/>
            <w:r w:rsidR="00460653" w:rsidRPr="007167E2">
              <w:rPr>
                <w:lang w:val="en-US"/>
              </w:rPr>
              <w:t>forţa</w:t>
            </w:r>
            <w:proofErr w:type="spellEnd"/>
            <w:r w:rsidR="00460653" w:rsidRPr="007167E2">
              <w:rPr>
                <w:lang w:val="en-US"/>
              </w:rPr>
              <w:t xml:space="preserve"> de </w:t>
            </w:r>
            <w:proofErr w:type="spellStart"/>
            <w:r w:rsidR="00460653" w:rsidRPr="007167E2">
              <w:rPr>
                <w:lang w:val="en-US"/>
              </w:rPr>
              <w:t>muncă</w:t>
            </w:r>
            <w:proofErr w:type="spellEnd"/>
            <w:r w:rsidR="00460653" w:rsidRPr="007167E2">
              <w:rPr>
                <w:lang w:val="en-US"/>
              </w:rPr>
              <w:t xml:space="preserve">, </w:t>
            </w:r>
            <w:proofErr w:type="spellStart"/>
            <w:r w:rsidR="00460653" w:rsidRPr="007167E2">
              <w:rPr>
                <w:lang w:val="en-US"/>
              </w:rPr>
              <w:t>materialele</w:t>
            </w:r>
            <w:proofErr w:type="spellEnd"/>
            <w:r w:rsidR="00460653" w:rsidRPr="007167E2">
              <w:rPr>
                <w:lang w:val="en-US"/>
              </w:rPr>
              <w:t xml:space="preserve">, </w:t>
            </w:r>
            <w:proofErr w:type="spellStart"/>
            <w:r w:rsidR="00460653" w:rsidRPr="007167E2">
              <w:rPr>
                <w:lang w:val="en-US"/>
              </w:rPr>
              <w:t>utilajele</w:t>
            </w:r>
            <w:proofErr w:type="spellEnd"/>
            <w:r w:rsidR="00460653" w:rsidRPr="007167E2">
              <w:rPr>
                <w:lang w:val="en-US"/>
              </w:rPr>
              <w:t xml:space="preserve"> de </w:t>
            </w:r>
            <w:proofErr w:type="spellStart"/>
            <w:r w:rsidR="00460653" w:rsidRPr="007167E2">
              <w:rPr>
                <w:lang w:val="en-US"/>
              </w:rPr>
              <w:t>construcţiişi</w:t>
            </w:r>
            <w:proofErr w:type="spellEnd"/>
            <w:r w:rsidR="00460653" w:rsidRPr="007167E2">
              <w:rPr>
                <w:lang w:val="en-US"/>
              </w:rPr>
              <w:t xml:space="preserve"> </w:t>
            </w:r>
            <w:proofErr w:type="spellStart"/>
            <w:r w:rsidR="00460653" w:rsidRPr="007167E2">
              <w:rPr>
                <w:lang w:val="en-US"/>
              </w:rPr>
              <w:t>obiectele</w:t>
            </w:r>
            <w:proofErr w:type="spellEnd"/>
            <w:r w:rsidR="00460653" w:rsidRPr="007167E2">
              <w:rPr>
                <w:lang w:val="en-US"/>
              </w:rPr>
              <w:t xml:space="preserve"> cu </w:t>
            </w:r>
            <w:proofErr w:type="spellStart"/>
            <w:r w:rsidR="00460653" w:rsidRPr="007167E2">
              <w:rPr>
                <w:lang w:val="en-US"/>
              </w:rPr>
              <w:t>caracter</w:t>
            </w:r>
            <w:proofErr w:type="spellEnd"/>
            <w:r w:rsidR="00460653" w:rsidRPr="007167E2">
              <w:rPr>
                <w:lang w:val="en-US"/>
              </w:rPr>
              <w:t xml:space="preserve"> </w:t>
            </w:r>
            <w:proofErr w:type="spellStart"/>
            <w:r w:rsidR="00460653" w:rsidRPr="007167E2">
              <w:rPr>
                <w:lang w:val="en-US"/>
              </w:rPr>
              <w:t>provizoriu</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executarea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Acesta</w:t>
            </w:r>
            <w:proofErr w:type="spellEnd"/>
            <w:r w:rsidR="00460653" w:rsidRPr="007167E2">
              <w:rPr>
                <w:lang w:val="en-US"/>
              </w:rPr>
              <w:t xml:space="preserve"> </w:t>
            </w:r>
            <w:proofErr w:type="spellStart"/>
            <w:r w:rsidR="00460653" w:rsidRPr="007167E2">
              <w:rPr>
                <w:lang w:val="en-US"/>
              </w:rPr>
              <w:t>îşi</w:t>
            </w:r>
            <w:proofErr w:type="spellEnd"/>
            <w:r w:rsidR="00460653" w:rsidRPr="007167E2">
              <w:rPr>
                <w:lang w:val="en-US"/>
              </w:rPr>
              <w:t xml:space="preserve"> </w:t>
            </w:r>
            <w:proofErr w:type="spellStart"/>
            <w:r w:rsidR="00460653" w:rsidRPr="007167E2">
              <w:rPr>
                <w:lang w:val="en-US"/>
              </w:rPr>
              <w:t>asumă</w:t>
            </w:r>
            <w:proofErr w:type="spellEnd"/>
            <w:r w:rsidR="00460653" w:rsidRPr="007167E2">
              <w:rPr>
                <w:lang w:val="en-US"/>
              </w:rPr>
              <w:t xml:space="preserve"> </w:t>
            </w:r>
            <w:proofErr w:type="spellStart"/>
            <w:r w:rsidR="00460653" w:rsidRPr="007167E2">
              <w:rPr>
                <w:lang w:val="en-US"/>
              </w:rPr>
              <w:t>întreaga</w:t>
            </w:r>
            <w:proofErr w:type="spellEnd"/>
            <w:r w:rsidR="00460653" w:rsidRPr="007167E2">
              <w:rPr>
                <w:lang w:val="en-US"/>
              </w:rPr>
              <w:t xml:space="preserve"> </w:t>
            </w:r>
            <w:proofErr w:type="spellStart"/>
            <w:r w:rsidR="00460653" w:rsidRPr="007167E2">
              <w:rPr>
                <w:lang w:val="en-US"/>
              </w:rPr>
              <w:t>responsabilitate</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operaţiunile</w:t>
            </w:r>
            <w:proofErr w:type="spellEnd"/>
            <w:r w:rsidR="00460653" w:rsidRPr="007167E2">
              <w:rPr>
                <w:lang w:val="en-US"/>
              </w:rPr>
              <w:t xml:space="preserve"> </w:t>
            </w:r>
            <w:proofErr w:type="spellStart"/>
            <w:r w:rsidR="00460653" w:rsidRPr="007167E2">
              <w:rPr>
                <w:lang w:val="en-US"/>
              </w:rPr>
              <w:t>executate</w:t>
            </w:r>
            <w:proofErr w:type="spellEnd"/>
            <w:r w:rsidR="00460653" w:rsidRPr="007167E2">
              <w:rPr>
                <w:lang w:val="en-US"/>
              </w:rPr>
              <w:t xml:space="preserve"> pe </w:t>
            </w:r>
            <w:proofErr w:type="spellStart"/>
            <w:r w:rsidR="00460653" w:rsidRPr="007167E2">
              <w:rPr>
                <w:lang w:val="en-US"/>
              </w:rPr>
              <w:t>şantier</w:t>
            </w:r>
            <w:proofErr w:type="spellEnd"/>
            <w:r w:rsidR="005D4B79"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procedeele</w:t>
            </w:r>
            <w:proofErr w:type="spellEnd"/>
            <w:r w:rsidR="00460653" w:rsidRPr="007167E2">
              <w:rPr>
                <w:lang w:val="en-US"/>
              </w:rPr>
              <w:t xml:space="preserve"> de </w:t>
            </w:r>
            <w:proofErr w:type="spellStart"/>
            <w:r w:rsidR="00460653" w:rsidRPr="007167E2">
              <w:rPr>
                <w:lang w:val="en-US"/>
              </w:rPr>
              <w:t>execuţie</w:t>
            </w:r>
            <w:proofErr w:type="spellEnd"/>
            <w:r w:rsidR="00460653" w:rsidRPr="007167E2">
              <w:rPr>
                <w:lang w:val="en-US"/>
              </w:rPr>
              <w:t xml:space="preserve"> </w:t>
            </w:r>
            <w:proofErr w:type="spellStart"/>
            <w:r w:rsidR="00460653" w:rsidRPr="007167E2">
              <w:rPr>
                <w:lang w:val="en-US"/>
              </w:rPr>
              <w:t>utilizate</w:t>
            </w:r>
            <w:proofErr w:type="spellEnd"/>
            <w:r w:rsidR="00460653" w:rsidRPr="007167E2">
              <w:rPr>
                <w:lang w:val="en-US"/>
              </w:rPr>
              <w:t xml:space="preserve">. </w:t>
            </w:r>
          </w:p>
          <w:p w14:paraId="71C4C5DF" w14:textId="77777777" w:rsidR="00460653" w:rsidRPr="007167E2" w:rsidRDefault="00A156C0" w:rsidP="00196AB4">
            <w:pPr>
              <w:pStyle w:val="NormalWeb"/>
              <w:tabs>
                <w:tab w:val="left" w:pos="567"/>
              </w:tabs>
              <w:spacing w:line="276" w:lineRule="auto"/>
              <w:ind w:firstLine="0"/>
              <w:rPr>
                <w:lang w:val="en-US"/>
              </w:rPr>
            </w:pPr>
            <w:r w:rsidRPr="007167E2">
              <w:rPr>
                <w:lang w:val="en-US"/>
              </w:rPr>
              <w:t xml:space="preserve">4.10.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prin</w:t>
            </w:r>
            <w:proofErr w:type="spellEnd"/>
            <w:r w:rsidR="00460653" w:rsidRPr="007167E2">
              <w:rPr>
                <w:lang w:val="en-US"/>
              </w:rPr>
              <w:t xml:space="preserve"> </w:t>
            </w:r>
            <w:proofErr w:type="spellStart"/>
            <w:r w:rsidR="002F6A1E" w:rsidRPr="007167E2">
              <w:rPr>
                <w:lang w:val="en-US"/>
              </w:rPr>
              <w:t>atribuirea</w:t>
            </w:r>
            <w:proofErr w:type="spellEnd"/>
            <w:r w:rsidR="002F6A1E" w:rsidRPr="007167E2">
              <w:rPr>
                <w:lang w:val="en-US"/>
              </w:rPr>
              <w:t xml:space="preserve"> </w:t>
            </w:r>
            <w:proofErr w:type="spellStart"/>
            <w:r w:rsidR="00460653" w:rsidRPr="007167E2">
              <w:rPr>
                <w:lang w:val="en-US"/>
              </w:rPr>
              <w:t>ofertei</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favoarea</w:t>
            </w:r>
            <w:proofErr w:type="spellEnd"/>
            <w:r w:rsidR="00460653" w:rsidRPr="007167E2">
              <w:rPr>
                <w:lang w:val="en-US"/>
              </w:rPr>
              <w:t xml:space="preserve"> </w:t>
            </w:r>
            <w:proofErr w:type="spellStart"/>
            <w:r w:rsidR="00460653" w:rsidRPr="007167E2">
              <w:rPr>
                <w:lang w:val="en-US"/>
              </w:rPr>
              <w:t>sa</w:t>
            </w:r>
            <w:proofErr w:type="spellEnd"/>
            <w:r w:rsidR="00460653" w:rsidRPr="007167E2">
              <w:rPr>
                <w:lang w:val="en-US"/>
              </w:rPr>
              <w:t xml:space="preserve">, se </w:t>
            </w:r>
            <w:proofErr w:type="spellStart"/>
            <w:r w:rsidR="00460653" w:rsidRPr="007167E2">
              <w:rPr>
                <w:lang w:val="en-US"/>
              </w:rPr>
              <w:t>angajează</w:t>
            </w:r>
            <w:proofErr w:type="spellEnd"/>
            <w:r w:rsidR="00460653" w:rsidRPr="007167E2">
              <w:rPr>
                <w:lang w:val="en-US"/>
              </w:rPr>
              <w:t xml:space="preserve"> </w:t>
            </w:r>
            <w:proofErr w:type="spellStart"/>
            <w:r w:rsidR="00460653" w:rsidRPr="007167E2">
              <w:rPr>
                <w:lang w:val="en-US"/>
              </w:rPr>
              <w:t>să</w:t>
            </w:r>
            <w:proofErr w:type="spellEnd"/>
            <w:r w:rsidR="00BC46B3" w:rsidRPr="007167E2">
              <w:rPr>
                <w:lang w:val="en-US"/>
              </w:rPr>
              <w:t xml:space="preserve"> </w:t>
            </w:r>
            <w:proofErr w:type="spellStart"/>
            <w:r w:rsidR="00BC46B3" w:rsidRPr="007167E2">
              <w:rPr>
                <w:lang w:val="en-US"/>
              </w:rPr>
              <w:t>prezinte</w:t>
            </w:r>
            <w:proofErr w:type="spellEnd"/>
            <w:r w:rsidR="005D4B79" w:rsidRPr="007167E2">
              <w:rPr>
                <w:lang w:val="en-US"/>
              </w:rPr>
              <w:t xml:space="preserve"> </w:t>
            </w:r>
            <w:proofErr w:type="spellStart"/>
            <w:r w:rsidR="00EA64B0" w:rsidRPr="007167E2">
              <w:rPr>
                <w:lang w:val="en-US"/>
              </w:rPr>
              <w:t>garanţia</w:t>
            </w:r>
            <w:proofErr w:type="spellEnd"/>
            <w:r w:rsidR="00EA64B0" w:rsidRPr="007167E2">
              <w:rPr>
                <w:lang w:val="en-US"/>
              </w:rPr>
              <w:t xml:space="preserve"> de </w:t>
            </w:r>
            <w:proofErr w:type="spellStart"/>
            <w:r w:rsidR="00EA64B0" w:rsidRPr="007167E2">
              <w:rPr>
                <w:lang w:val="en-US"/>
              </w:rPr>
              <w:t>bună</w:t>
            </w:r>
            <w:proofErr w:type="spellEnd"/>
            <w:r w:rsidR="00EA64B0" w:rsidRPr="007167E2">
              <w:rPr>
                <w:lang w:val="en-US"/>
              </w:rPr>
              <w:t xml:space="preserve"> </w:t>
            </w:r>
            <w:proofErr w:type="spellStart"/>
            <w:r w:rsidR="00EA64B0" w:rsidRPr="007167E2">
              <w:rPr>
                <w:lang w:val="en-US"/>
              </w:rPr>
              <w:t>execuţie</w:t>
            </w:r>
            <w:proofErr w:type="spellEnd"/>
            <w:r w:rsidR="00EA64B0" w:rsidRPr="007167E2">
              <w:rPr>
                <w:lang w:val="en-US"/>
              </w:rPr>
              <w:t xml:space="preserve"> a </w:t>
            </w:r>
            <w:proofErr w:type="spellStart"/>
            <w:r w:rsidR="00EA64B0" w:rsidRPr="007167E2">
              <w:rPr>
                <w:lang w:val="en-US"/>
              </w:rPr>
              <w:t>contractului</w:t>
            </w:r>
            <w:proofErr w:type="spellEnd"/>
            <w:r w:rsidR="00EA64B0" w:rsidRPr="007167E2">
              <w:rPr>
                <w:lang w:val="en-US"/>
              </w:rPr>
              <w:t xml:space="preserve">, </w:t>
            </w:r>
            <w:proofErr w:type="spellStart"/>
            <w:r w:rsidR="00EA64B0" w:rsidRPr="007167E2">
              <w:rPr>
                <w:lang w:val="en-US"/>
              </w:rPr>
              <w:t>în</w:t>
            </w:r>
            <w:proofErr w:type="spellEnd"/>
            <w:r w:rsidR="00EA64B0" w:rsidRPr="007167E2">
              <w:rPr>
                <w:lang w:val="en-US"/>
              </w:rPr>
              <w:t xml:space="preserve"> </w:t>
            </w:r>
            <w:proofErr w:type="spellStart"/>
            <w:r w:rsidR="00EA64B0" w:rsidRPr="007167E2">
              <w:rPr>
                <w:lang w:val="en-US"/>
              </w:rPr>
              <w:t>cuantum</w:t>
            </w:r>
            <w:proofErr w:type="spellEnd"/>
            <w:r w:rsidR="00EA64B0" w:rsidRPr="007167E2">
              <w:rPr>
                <w:lang w:val="en-US"/>
              </w:rPr>
              <w:t xml:space="preserve"> de __% din </w:t>
            </w:r>
            <w:proofErr w:type="spellStart"/>
            <w:r w:rsidR="00EA64B0" w:rsidRPr="007167E2">
              <w:rPr>
                <w:lang w:val="en-US"/>
              </w:rPr>
              <w:t>valoarea</w:t>
            </w:r>
            <w:proofErr w:type="spellEnd"/>
            <w:r w:rsidR="00EA64B0" w:rsidRPr="007167E2">
              <w:rPr>
                <w:lang w:val="en-US"/>
              </w:rPr>
              <w:t xml:space="preserve"> </w:t>
            </w:r>
            <w:proofErr w:type="spellStart"/>
            <w:r w:rsidR="00EA64B0" w:rsidRPr="007167E2">
              <w:rPr>
                <w:lang w:val="en-US"/>
              </w:rPr>
              <w:t>contractului</w:t>
            </w:r>
            <w:proofErr w:type="spellEnd"/>
            <w:r w:rsidR="00EA64B0" w:rsidRPr="007167E2">
              <w:rPr>
                <w:lang w:val="en-US"/>
              </w:rPr>
              <w:t xml:space="preserve"> </w:t>
            </w:r>
            <w:proofErr w:type="spellStart"/>
            <w:r w:rsidR="00EA64B0" w:rsidRPr="007167E2">
              <w:rPr>
                <w:lang w:val="en-US"/>
              </w:rPr>
              <w:t>atribuit</w:t>
            </w:r>
            <w:proofErr w:type="spellEnd"/>
            <w:r w:rsidR="00EA64B0" w:rsidRPr="007167E2">
              <w:rPr>
                <w:lang w:val="en-US"/>
              </w:rPr>
              <w:t>.</w:t>
            </w:r>
          </w:p>
          <w:p w14:paraId="24E7F001" w14:textId="77777777" w:rsidR="00267805" w:rsidRPr="007167E2" w:rsidRDefault="00A156C0" w:rsidP="00684D44">
            <w:pPr>
              <w:pStyle w:val="NormalWeb"/>
              <w:tabs>
                <w:tab w:val="left" w:pos="567"/>
              </w:tabs>
              <w:spacing w:line="276" w:lineRule="auto"/>
              <w:ind w:firstLine="0"/>
              <w:rPr>
                <w:lang w:val="en-US"/>
              </w:rPr>
            </w:pPr>
            <w:r w:rsidRPr="007167E2">
              <w:rPr>
                <w:lang w:val="en-US"/>
              </w:rPr>
              <w:t>4.11.</w:t>
            </w:r>
            <w:r w:rsidR="00A109E6" w:rsidRPr="007167E2">
              <w:rPr>
                <w:lang w:val="en-US"/>
              </w:rPr>
              <w:t xml:space="preserve"> </w:t>
            </w:r>
            <w:proofErr w:type="spellStart"/>
            <w:r w:rsidR="00A109E6" w:rsidRPr="007167E2">
              <w:rPr>
                <w:lang w:val="en-US"/>
              </w:rPr>
              <w:t>Autoritatea</w:t>
            </w:r>
            <w:proofErr w:type="spellEnd"/>
            <w:r w:rsidR="00A109E6" w:rsidRPr="007167E2">
              <w:rPr>
                <w:lang w:val="en-US"/>
              </w:rPr>
              <w:t xml:space="preserve"> </w:t>
            </w:r>
            <w:proofErr w:type="spellStart"/>
            <w:r w:rsidR="00A109E6" w:rsidRPr="007167E2">
              <w:rPr>
                <w:lang w:val="en-US"/>
              </w:rPr>
              <w:t>contractantă</w:t>
            </w:r>
            <w:proofErr w:type="spellEnd"/>
            <w:r w:rsidR="00A109E6" w:rsidRPr="007167E2">
              <w:rPr>
                <w:lang w:val="en-US"/>
              </w:rPr>
              <w:t xml:space="preserve"> </w:t>
            </w:r>
            <w:proofErr w:type="spellStart"/>
            <w:r w:rsidR="00A109E6" w:rsidRPr="007167E2">
              <w:rPr>
                <w:lang w:val="en-US"/>
              </w:rPr>
              <w:t>eliberează</w:t>
            </w:r>
            <w:proofErr w:type="spellEnd"/>
            <w:r w:rsidR="00A109E6" w:rsidRPr="007167E2">
              <w:rPr>
                <w:lang w:val="en-US"/>
              </w:rPr>
              <w:t>/</w:t>
            </w:r>
            <w:proofErr w:type="spellStart"/>
            <w:r w:rsidR="00A109E6" w:rsidRPr="007167E2">
              <w:rPr>
                <w:lang w:val="en-US"/>
              </w:rPr>
              <w:t>restituie</w:t>
            </w:r>
            <w:proofErr w:type="spellEnd"/>
            <w:r w:rsidR="005D4B79" w:rsidRPr="007167E2">
              <w:rPr>
                <w:lang w:val="en-US"/>
              </w:rPr>
              <w:t xml:space="preserve"> </w:t>
            </w:r>
            <w:proofErr w:type="spellStart"/>
            <w:r w:rsidR="00A109E6" w:rsidRPr="007167E2">
              <w:rPr>
                <w:lang w:val="en-US"/>
              </w:rPr>
              <w:t>g</w:t>
            </w:r>
            <w:r w:rsidR="00460653" w:rsidRPr="007167E2">
              <w:rPr>
                <w:lang w:val="en-US"/>
              </w:rPr>
              <w:t>aranţia</w:t>
            </w:r>
            <w:proofErr w:type="spellEnd"/>
            <w:r w:rsidR="00460653" w:rsidRPr="007167E2">
              <w:rPr>
                <w:lang w:val="en-US"/>
              </w:rPr>
              <w:t xml:space="preserve"> de </w:t>
            </w:r>
            <w:proofErr w:type="spellStart"/>
            <w:r w:rsidR="00460653" w:rsidRPr="007167E2">
              <w:rPr>
                <w:lang w:val="en-US"/>
              </w:rPr>
              <w:t>bună</w:t>
            </w:r>
            <w:proofErr w:type="spellEnd"/>
            <w:r w:rsidR="00460653" w:rsidRPr="007167E2">
              <w:rPr>
                <w:lang w:val="en-US"/>
              </w:rPr>
              <w:t xml:space="preserve"> </w:t>
            </w:r>
            <w:proofErr w:type="spellStart"/>
            <w:r w:rsidR="00460653" w:rsidRPr="007167E2">
              <w:rPr>
                <w:lang w:val="en-US"/>
              </w:rPr>
              <w:t>execuţie</w:t>
            </w:r>
            <w:proofErr w:type="spellEnd"/>
            <w:r w:rsidR="00460653" w:rsidRPr="007167E2">
              <w:rPr>
                <w:lang w:val="en-US"/>
              </w:rPr>
              <w:t xml:space="preserve"> </w:t>
            </w:r>
            <w:proofErr w:type="spellStart"/>
            <w:r w:rsidR="00460653" w:rsidRPr="007167E2">
              <w:rPr>
                <w:lang w:val="en-US"/>
              </w:rPr>
              <w:t>Antreprenorului</w:t>
            </w:r>
            <w:proofErr w:type="spellEnd"/>
            <w:r w:rsidR="00460653" w:rsidRPr="007167E2">
              <w:rPr>
                <w:lang w:val="en-US"/>
              </w:rPr>
              <w:t xml:space="preserve"> </w:t>
            </w:r>
            <w:proofErr w:type="spellStart"/>
            <w:r w:rsidR="00460653" w:rsidRPr="007167E2">
              <w:rPr>
                <w:lang w:val="en-US"/>
              </w:rPr>
              <w:t>după</w:t>
            </w:r>
            <w:proofErr w:type="spellEnd"/>
            <w:r w:rsidR="00460653" w:rsidRPr="007167E2">
              <w:rPr>
                <w:lang w:val="en-US"/>
              </w:rPr>
              <w:t xml:space="preserve"> </w:t>
            </w:r>
            <w:proofErr w:type="spellStart"/>
            <w:r w:rsidR="00460653" w:rsidRPr="007167E2">
              <w:rPr>
                <w:lang w:val="en-US"/>
              </w:rPr>
              <w:t>semnarea</w:t>
            </w:r>
            <w:proofErr w:type="spellEnd"/>
            <w:r w:rsidR="00460653" w:rsidRPr="007167E2">
              <w:rPr>
                <w:lang w:val="en-US"/>
              </w:rPr>
              <w:t xml:space="preserve"> </w:t>
            </w:r>
            <w:proofErr w:type="spellStart"/>
            <w:r w:rsidR="00460653" w:rsidRPr="007167E2">
              <w:rPr>
                <w:lang w:val="en-US"/>
              </w:rPr>
              <w:t>procesului</w:t>
            </w:r>
            <w:proofErr w:type="spellEnd"/>
            <w:r w:rsidR="00460653" w:rsidRPr="007167E2">
              <w:rPr>
                <w:lang w:val="en-US"/>
              </w:rPr>
              <w:t xml:space="preserve">-verbal de </w:t>
            </w:r>
            <w:proofErr w:type="spellStart"/>
            <w:r w:rsidR="00460653" w:rsidRPr="007167E2">
              <w:rPr>
                <w:lang w:val="en-US"/>
              </w:rPr>
              <w:t>recepţie</w:t>
            </w:r>
            <w:proofErr w:type="spellEnd"/>
            <w:r w:rsidR="00460653" w:rsidRPr="007167E2">
              <w:rPr>
                <w:lang w:val="en-US"/>
              </w:rPr>
              <w:t xml:space="preserve"> </w:t>
            </w:r>
            <w:proofErr w:type="spellStart"/>
            <w:r w:rsidR="00460653" w:rsidRPr="007167E2">
              <w:rPr>
                <w:lang w:val="en-US"/>
              </w:rPr>
              <w:t>finală</w:t>
            </w:r>
            <w:proofErr w:type="spellEnd"/>
            <w:r w:rsidR="00BE71A9">
              <w:rPr>
                <w:lang w:val="en-US"/>
              </w:rPr>
              <w:t xml:space="preserve"> </w:t>
            </w:r>
            <w:r w:rsidR="00E838F8" w:rsidRPr="007167E2">
              <w:rPr>
                <w:lang w:val="en-US"/>
              </w:rPr>
              <w:t>.</w:t>
            </w:r>
            <w:r w:rsidR="005D4B79" w:rsidRPr="007167E2">
              <w:rPr>
                <w:lang w:val="en-US"/>
              </w:rPr>
              <w:t xml:space="preserve"> </w:t>
            </w:r>
            <w:proofErr w:type="spellStart"/>
            <w:r w:rsidR="00EB65F6" w:rsidRPr="007167E2">
              <w:rPr>
                <w:lang w:val="en-US"/>
              </w:rPr>
              <w:t>În</w:t>
            </w:r>
            <w:proofErr w:type="spellEnd"/>
            <w:r w:rsidR="00EB65F6" w:rsidRPr="007167E2">
              <w:rPr>
                <w:lang w:val="en-US"/>
              </w:rPr>
              <w:t xml:space="preserve"> </w:t>
            </w:r>
            <w:proofErr w:type="spellStart"/>
            <w:r w:rsidR="00EB65F6" w:rsidRPr="007167E2">
              <w:rPr>
                <w:lang w:val="en-US"/>
              </w:rPr>
              <w:t>cazul</w:t>
            </w:r>
            <w:proofErr w:type="spellEnd"/>
            <w:r w:rsidR="00EB65F6" w:rsidRPr="007167E2">
              <w:rPr>
                <w:lang w:val="en-US"/>
              </w:rPr>
              <w:t xml:space="preserve"> </w:t>
            </w:r>
            <w:proofErr w:type="spellStart"/>
            <w:r w:rsidR="00EB65F6" w:rsidRPr="007167E2">
              <w:rPr>
                <w:lang w:val="en-US"/>
              </w:rPr>
              <w:t>recepţiei</w:t>
            </w:r>
            <w:proofErr w:type="spellEnd"/>
            <w:r w:rsidR="00EB65F6" w:rsidRPr="007167E2">
              <w:rPr>
                <w:lang w:val="en-US"/>
              </w:rPr>
              <w:t xml:space="preserve"> cu </w:t>
            </w:r>
            <w:proofErr w:type="spellStart"/>
            <w:r w:rsidR="00EB65F6" w:rsidRPr="007167E2">
              <w:rPr>
                <w:lang w:val="en-US"/>
              </w:rPr>
              <w:t>obiecţii</w:t>
            </w:r>
            <w:proofErr w:type="spellEnd"/>
            <w:r w:rsidR="00EB65F6" w:rsidRPr="007167E2">
              <w:rPr>
                <w:lang w:val="en-US"/>
              </w:rPr>
              <w:t>,</w:t>
            </w:r>
            <w:r w:rsidR="005D4B79" w:rsidRPr="007167E2">
              <w:rPr>
                <w:lang w:val="en-US"/>
              </w:rPr>
              <w:t xml:space="preserve"> </w:t>
            </w:r>
            <w:proofErr w:type="spellStart"/>
            <w:r w:rsidR="00EB65F6" w:rsidRPr="007167E2">
              <w:rPr>
                <w:lang w:val="en-US"/>
              </w:rPr>
              <w:t>garanţia</w:t>
            </w:r>
            <w:proofErr w:type="spellEnd"/>
            <w:r w:rsidR="00EB65F6" w:rsidRPr="007167E2">
              <w:rPr>
                <w:lang w:val="en-US"/>
              </w:rPr>
              <w:t xml:space="preserve"> se </w:t>
            </w:r>
            <w:proofErr w:type="spellStart"/>
            <w:r w:rsidR="00EB65F6" w:rsidRPr="007167E2">
              <w:rPr>
                <w:lang w:val="en-US"/>
              </w:rPr>
              <w:t>va</w:t>
            </w:r>
            <w:proofErr w:type="spellEnd"/>
            <w:r w:rsidR="00EB65F6" w:rsidRPr="007167E2">
              <w:rPr>
                <w:lang w:val="en-US"/>
              </w:rPr>
              <w:t xml:space="preserve"> </w:t>
            </w:r>
            <w:proofErr w:type="spellStart"/>
            <w:r w:rsidR="00EB65F6" w:rsidRPr="007167E2">
              <w:rPr>
                <w:lang w:val="en-US"/>
              </w:rPr>
              <w:t>restitui</w:t>
            </w:r>
            <w:proofErr w:type="spellEnd"/>
            <w:r w:rsidR="00EB65F6" w:rsidRPr="007167E2">
              <w:rPr>
                <w:lang w:val="en-US"/>
              </w:rPr>
              <w:t xml:space="preserve"> </w:t>
            </w:r>
            <w:proofErr w:type="spellStart"/>
            <w:r w:rsidR="00EB65F6" w:rsidRPr="007167E2">
              <w:rPr>
                <w:lang w:val="en-US"/>
              </w:rPr>
              <w:t>în</w:t>
            </w:r>
            <w:proofErr w:type="spellEnd"/>
            <w:r w:rsidR="00EB65F6" w:rsidRPr="007167E2">
              <w:rPr>
                <w:lang w:val="en-US"/>
              </w:rPr>
              <w:t xml:space="preserve"> </w:t>
            </w:r>
            <w:proofErr w:type="spellStart"/>
            <w:r w:rsidR="00EB65F6" w:rsidRPr="007167E2">
              <w:rPr>
                <w:lang w:val="en-US"/>
              </w:rPr>
              <w:t>cel</w:t>
            </w:r>
            <w:proofErr w:type="spellEnd"/>
            <w:r w:rsidR="00EB65F6" w:rsidRPr="007167E2">
              <w:rPr>
                <w:lang w:val="en-US"/>
              </w:rPr>
              <w:t xml:space="preserve"> </w:t>
            </w:r>
            <w:proofErr w:type="spellStart"/>
            <w:r w:rsidR="00EB65F6" w:rsidRPr="007167E2">
              <w:rPr>
                <w:lang w:val="en-US"/>
              </w:rPr>
              <w:t>mult</w:t>
            </w:r>
            <w:proofErr w:type="spellEnd"/>
            <w:r w:rsidR="00EB65F6" w:rsidRPr="007167E2">
              <w:rPr>
                <w:lang w:val="en-US"/>
              </w:rPr>
              <w:t xml:space="preserve"> 15 </w:t>
            </w:r>
            <w:proofErr w:type="spellStart"/>
            <w:r w:rsidR="00EB65F6" w:rsidRPr="007167E2">
              <w:rPr>
                <w:lang w:val="en-US"/>
              </w:rPr>
              <w:t>zile</w:t>
            </w:r>
            <w:proofErr w:type="spellEnd"/>
            <w:r w:rsidR="00EB65F6" w:rsidRPr="007167E2">
              <w:rPr>
                <w:lang w:val="en-US"/>
              </w:rPr>
              <w:t xml:space="preserve"> </w:t>
            </w:r>
            <w:proofErr w:type="spellStart"/>
            <w:r w:rsidR="00EB65F6" w:rsidRPr="007167E2">
              <w:rPr>
                <w:lang w:val="en-US"/>
              </w:rPr>
              <w:t>după</w:t>
            </w:r>
            <w:proofErr w:type="spellEnd"/>
            <w:r w:rsidR="00EB65F6" w:rsidRPr="007167E2">
              <w:rPr>
                <w:lang w:val="en-US"/>
              </w:rPr>
              <w:t xml:space="preserve"> </w:t>
            </w:r>
            <w:proofErr w:type="spellStart"/>
            <w:r w:rsidR="00EB65F6" w:rsidRPr="007167E2">
              <w:rPr>
                <w:lang w:val="en-US"/>
              </w:rPr>
              <w:t>înlăturarea</w:t>
            </w:r>
            <w:proofErr w:type="spellEnd"/>
            <w:r w:rsidR="00EB65F6" w:rsidRPr="007167E2">
              <w:rPr>
                <w:lang w:val="en-US"/>
              </w:rPr>
              <w:t xml:space="preserve"> </w:t>
            </w:r>
            <w:proofErr w:type="spellStart"/>
            <w:r w:rsidR="00EB65F6" w:rsidRPr="007167E2">
              <w:rPr>
                <w:lang w:val="en-US"/>
              </w:rPr>
              <w:t>acestora</w:t>
            </w:r>
            <w:proofErr w:type="spellEnd"/>
            <w:r w:rsidR="00EB65F6" w:rsidRPr="007167E2">
              <w:rPr>
                <w:lang w:val="en-US"/>
              </w:rPr>
              <w:t>.</w:t>
            </w:r>
          </w:p>
          <w:p w14:paraId="70EF10BB" w14:textId="77777777" w:rsidR="00460653" w:rsidRPr="007167E2" w:rsidRDefault="00A156C0" w:rsidP="00196AB4">
            <w:pPr>
              <w:pStyle w:val="NormalWeb"/>
              <w:tabs>
                <w:tab w:val="left" w:pos="567"/>
              </w:tabs>
              <w:spacing w:line="276" w:lineRule="auto"/>
              <w:ind w:firstLine="0"/>
              <w:rPr>
                <w:lang w:val="en-US"/>
              </w:rPr>
            </w:pPr>
            <w:r w:rsidRPr="007167E2">
              <w:rPr>
                <w:lang w:val="en-US"/>
              </w:rPr>
              <w:t>4.12.</w:t>
            </w:r>
            <w:r w:rsidR="00460653" w:rsidRPr="007167E2">
              <w:rPr>
                <w:lang w:val="en-US"/>
              </w:rPr>
              <w:t xml:space="preserve">Antreprenorul </w:t>
            </w:r>
            <w:proofErr w:type="spellStart"/>
            <w:r w:rsidR="00460653" w:rsidRPr="007167E2">
              <w:rPr>
                <w:lang w:val="en-US"/>
              </w:rPr>
              <w:t>trebuie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constituie</w:t>
            </w:r>
            <w:proofErr w:type="spellEnd"/>
            <w:r w:rsidR="00460653" w:rsidRPr="007167E2">
              <w:rPr>
                <w:lang w:val="en-US"/>
              </w:rPr>
              <w:t xml:space="preserve"> </w:t>
            </w:r>
            <w:proofErr w:type="spellStart"/>
            <w:r w:rsidR="00460653" w:rsidRPr="007167E2">
              <w:rPr>
                <w:lang w:val="en-US"/>
              </w:rPr>
              <w:t>garanţia</w:t>
            </w:r>
            <w:proofErr w:type="spellEnd"/>
            <w:r w:rsidR="00460653" w:rsidRPr="007167E2">
              <w:rPr>
                <w:lang w:val="en-US"/>
              </w:rPr>
              <w:t xml:space="preserve"> de </w:t>
            </w:r>
            <w:proofErr w:type="spellStart"/>
            <w:r w:rsidR="00460653" w:rsidRPr="007167E2">
              <w:rPr>
                <w:lang w:val="en-US"/>
              </w:rPr>
              <w:t>bună</w:t>
            </w:r>
            <w:proofErr w:type="spellEnd"/>
            <w:r w:rsidR="00460653" w:rsidRPr="007167E2">
              <w:rPr>
                <w:lang w:val="en-US"/>
              </w:rPr>
              <w:t xml:space="preserve"> </w:t>
            </w:r>
            <w:proofErr w:type="spellStart"/>
            <w:r w:rsidR="00460653" w:rsidRPr="007167E2">
              <w:rPr>
                <w:lang w:val="en-US"/>
              </w:rPr>
              <w:t>execuţie</w:t>
            </w:r>
            <w:proofErr w:type="spellEnd"/>
            <w:r w:rsidR="00460653" w:rsidRPr="007167E2">
              <w:rPr>
                <w:lang w:val="en-US"/>
              </w:rPr>
              <w:t xml:space="preserve"> </w:t>
            </w:r>
            <w:proofErr w:type="spellStart"/>
            <w:r w:rsidR="00460653" w:rsidRPr="007167E2">
              <w:rPr>
                <w:lang w:val="en-US"/>
              </w:rPr>
              <w:t>după</w:t>
            </w:r>
            <w:proofErr w:type="spellEnd"/>
            <w:r w:rsidR="00460653" w:rsidRPr="007167E2">
              <w:rPr>
                <w:lang w:val="en-US"/>
              </w:rPr>
              <w:t xml:space="preserve"> </w:t>
            </w:r>
            <w:proofErr w:type="spellStart"/>
            <w:r w:rsidR="00460653" w:rsidRPr="007167E2">
              <w:rPr>
                <w:lang w:val="en-US"/>
              </w:rPr>
              <w:t>primirea</w:t>
            </w:r>
            <w:proofErr w:type="spellEnd"/>
            <w:r w:rsidR="00460653" w:rsidRPr="007167E2">
              <w:rPr>
                <w:lang w:val="en-US"/>
              </w:rPr>
              <w:t xml:space="preserve"> </w:t>
            </w:r>
            <w:proofErr w:type="spellStart"/>
            <w:r w:rsidR="00460653" w:rsidRPr="007167E2">
              <w:rPr>
                <w:lang w:val="en-US"/>
              </w:rPr>
              <w:t>scris</w:t>
            </w:r>
            <w:r w:rsidR="00404C0D" w:rsidRPr="007167E2">
              <w:rPr>
                <w:lang w:val="en-US"/>
              </w:rPr>
              <w:t>orii</w:t>
            </w:r>
            <w:proofErr w:type="spellEnd"/>
            <w:r w:rsidR="00404C0D" w:rsidRPr="007167E2">
              <w:rPr>
                <w:lang w:val="en-US"/>
              </w:rPr>
              <w:t xml:space="preserve"> de </w:t>
            </w:r>
            <w:proofErr w:type="spellStart"/>
            <w:r w:rsidR="00404C0D" w:rsidRPr="007167E2">
              <w:rPr>
                <w:lang w:val="en-US"/>
              </w:rPr>
              <w:t>acceptare</w:t>
            </w:r>
            <w:proofErr w:type="spellEnd"/>
            <w:r w:rsidR="00404C0D" w:rsidRPr="007167E2">
              <w:rPr>
                <w:lang w:val="en-US"/>
              </w:rPr>
              <w:t xml:space="preserve">, </w:t>
            </w:r>
            <w:proofErr w:type="spellStart"/>
            <w:r w:rsidR="00404C0D" w:rsidRPr="007167E2">
              <w:rPr>
                <w:lang w:val="en-US"/>
              </w:rPr>
              <w:t>dar</w:t>
            </w:r>
            <w:proofErr w:type="spellEnd"/>
            <w:r w:rsidR="00404C0D" w:rsidRPr="007167E2">
              <w:rPr>
                <w:lang w:val="en-US"/>
              </w:rPr>
              <w:t xml:space="preserve"> nu </w:t>
            </w:r>
            <w:proofErr w:type="spellStart"/>
            <w:r w:rsidR="00404C0D" w:rsidRPr="007167E2">
              <w:rPr>
                <w:lang w:val="en-US"/>
              </w:rPr>
              <w:t>mai</w:t>
            </w:r>
            <w:proofErr w:type="spellEnd"/>
            <w:r w:rsidR="00404C0D" w:rsidRPr="007167E2">
              <w:rPr>
                <w:lang w:val="en-US"/>
              </w:rPr>
              <w:t xml:space="preserve"> </w:t>
            </w:r>
            <w:proofErr w:type="spellStart"/>
            <w:r w:rsidR="00404C0D" w:rsidRPr="007167E2">
              <w:rPr>
                <w:lang w:val="en-US"/>
              </w:rPr>
              <w:t>târ</w:t>
            </w:r>
            <w:r w:rsidR="00460653" w:rsidRPr="007167E2">
              <w:rPr>
                <w:lang w:val="en-US"/>
              </w:rPr>
              <w:t>ziu</w:t>
            </w:r>
            <w:proofErr w:type="spellEnd"/>
            <w:r w:rsidR="00460653" w:rsidRPr="007167E2">
              <w:rPr>
                <w:lang w:val="en-US"/>
              </w:rPr>
              <w:t xml:space="preserve"> de dat</w:t>
            </w:r>
            <w:r w:rsidR="00404C0D" w:rsidRPr="007167E2">
              <w:rPr>
                <w:lang w:val="en-US"/>
              </w:rPr>
              <w:t xml:space="preserve">a </w:t>
            </w:r>
            <w:proofErr w:type="spellStart"/>
            <w:r w:rsidR="00404C0D" w:rsidRPr="007167E2">
              <w:rPr>
                <w:lang w:val="en-US"/>
              </w:rPr>
              <w:t>încheierii</w:t>
            </w:r>
            <w:proofErr w:type="spellEnd"/>
            <w:r w:rsidR="00404C0D" w:rsidRPr="007167E2">
              <w:rPr>
                <w:lang w:val="en-US"/>
              </w:rPr>
              <w:t xml:space="preserve"> </w:t>
            </w:r>
            <w:proofErr w:type="spellStart"/>
            <w:r w:rsidR="00404C0D" w:rsidRPr="007167E2">
              <w:rPr>
                <w:lang w:val="en-US"/>
              </w:rPr>
              <w:t>contractului</w:t>
            </w:r>
            <w:proofErr w:type="spellEnd"/>
            <w:r w:rsidR="00404C0D" w:rsidRPr="007167E2">
              <w:rPr>
                <w:lang w:val="en-US"/>
              </w:rPr>
              <w:t xml:space="preserve">. </w:t>
            </w:r>
            <w:proofErr w:type="spellStart"/>
            <w:r w:rsidR="00404C0D" w:rsidRPr="007167E2">
              <w:rPr>
                <w:lang w:val="en-US"/>
              </w:rPr>
              <w:t>Atât</w:t>
            </w:r>
            <w:proofErr w:type="spellEnd"/>
            <w:r w:rsidR="00460653" w:rsidRPr="007167E2">
              <w:rPr>
                <w:lang w:val="en-US"/>
              </w:rPr>
              <w:t xml:space="preserve"> </w:t>
            </w:r>
            <w:proofErr w:type="spellStart"/>
            <w:r w:rsidR="00460653" w:rsidRPr="007167E2">
              <w:rPr>
                <w:lang w:val="en-US"/>
              </w:rPr>
              <w:t>timp</w:t>
            </w:r>
            <w:proofErr w:type="spellEnd"/>
            <w:r w:rsidR="00460653" w:rsidRPr="007167E2">
              <w:rPr>
                <w:lang w:val="en-US"/>
              </w:rPr>
              <w:t xml:space="preserve"> </w:t>
            </w:r>
            <w:proofErr w:type="spellStart"/>
            <w:r w:rsidR="00460653" w:rsidRPr="007167E2">
              <w:rPr>
                <w:lang w:val="en-US"/>
              </w:rPr>
              <w:t>c</w:t>
            </w:r>
            <w:r w:rsidR="00404C0D" w:rsidRPr="007167E2">
              <w:rPr>
                <w:lang w:val="en-US"/>
              </w:rPr>
              <w:t>â</w:t>
            </w:r>
            <w:r w:rsidR="00460653" w:rsidRPr="007167E2">
              <w:rPr>
                <w:lang w:val="en-US"/>
              </w:rPr>
              <w:t>t</w:t>
            </w:r>
            <w:proofErr w:type="spellEnd"/>
            <w:r w:rsidR="00460653" w:rsidRPr="007167E2">
              <w:rPr>
                <w:lang w:val="en-US"/>
              </w:rPr>
              <w:t xml:space="preserve"> </w:t>
            </w:r>
            <w:proofErr w:type="spellStart"/>
            <w:r w:rsidR="00460653" w:rsidRPr="007167E2">
              <w:rPr>
                <w:lang w:val="en-US"/>
              </w:rPr>
              <w:t>el</w:t>
            </w:r>
            <w:proofErr w:type="spellEnd"/>
            <w:r w:rsidR="00460653" w:rsidRPr="007167E2">
              <w:rPr>
                <w:lang w:val="en-US"/>
              </w:rPr>
              <w:t xml:space="preserve"> nu </w:t>
            </w:r>
            <w:proofErr w:type="spellStart"/>
            <w:r w:rsidR="00460653" w:rsidRPr="007167E2">
              <w:rPr>
                <w:lang w:val="en-US"/>
              </w:rPr>
              <w:t>şi</w:t>
            </w:r>
            <w:proofErr w:type="spellEnd"/>
            <w:r w:rsidR="00460653" w:rsidRPr="007167E2">
              <w:rPr>
                <w:lang w:val="en-US"/>
              </w:rPr>
              <w:t xml:space="preserve">-a </w:t>
            </w:r>
            <w:proofErr w:type="spellStart"/>
            <w:r w:rsidR="00460653" w:rsidRPr="007167E2">
              <w:rPr>
                <w:lang w:val="en-US"/>
              </w:rPr>
              <w:t>îndeplinit</w:t>
            </w:r>
            <w:proofErr w:type="spellEnd"/>
            <w:r w:rsidR="00460653" w:rsidRPr="007167E2">
              <w:rPr>
                <w:lang w:val="en-US"/>
              </w:rPr>
              <w:t xml:space="preserve"> </w:t>
            </w:r>
            <w:proofErr w:type="spellStart"/>
            <w:r w:rsidR="00460653" w:rsidRPr="007167E2">
              <w:rPr>
                <w:lang w:val="en-US"/>
              </w:rPr>
              <w:t>această</w:t>
            </w:r>
            <w:proofErr w:type="spellEnd"/>
            <w:r w:rsidR="00460653" w:rsidRPr="007167E2">
              <w:rPr>
                <w:lang w:val="en-US"/>
              </w:rPr>
              <w:t xml:space="preserve"> </w:t>
            </w:r>
            <w:proofErr w:type="spellStart"/>
            <w:r w:rsidR="00460653" w:rsidRPr="007167E2">
              <w:rPr>
                <w:lang w:val="en-US"/>
              </w:rPr>
              <w:t>obligaţiune</w:t>
            </w:r>
            <w:proofErr w:type="spellEnd"/>
            <w:r w:rsidR="00460653" w:rsidRPr="007167E2">
              <w:rPr>
                <w:lang w:val="en-US"/>
              </w:rPr>
              <w:t xml:space="preserve">,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poate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reţină</w:t>
            </w:r>
            <w:proofErr w:type="spellEnd"/>
            <w:r w:rsidR="00460653" w:rsidRPr="007167E2">
              <w:rPr>
                <w:lang w:val="en-US"/>
              </w:rPr>
              <w:t xml:space="preserve"> </w:t>
            </w:r>
            <w:proofErr w:type="spellStart"/>
            <w:r w:rsidR="00460653" w:rsidRPr="007167E2">
              <w:rPr>
                <w:lang w:val="en-US"/>
              </w:rPr>
              <w:t>garanţia</w:t>
            </w:r>
            <w:proofErr w:type="spellEnd"/>
            <w:r w:rsidR="005D4B79" w:rsidRPr="007167E2">
              <w:rPr>
                <w:lang w:val="en-US"/>
              </w:rPr>
              <w:t xml:space="preserve"> </w:t>
            </w:r>
            <w:proofErr w:type="spellStart"/>
            <w:r w:rsidR="00E364D5" w:rsidRPr="007167E2">
              <w:rPr>
                <w:lang w:val="en-US"/>
              </w:rPr>
              <w:t>Antreprenorului</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ofertă</w:t>
            </w:r>
            <w:proofErr w:type="spellEnd"/>
            <w:r w:rsidR="00460653" w:rsidRPr="007167E2">
              <w:rPr>
                <w:lang w:val="en-US"/>
              </w:rPr>
              <w:t xml:space="preserve">. </w:t>
            </w:r>
          </w:p>
          <w:p w14:paraId="1E61C2E2" w14:textId="77777777" w:rsidR="00460653" w:rsidRPr="007167E2" w:rsidRDefault="00A156C0" w:rsidP="00196AB4">
            <w:pPr>
              <w:pStyle w:val="NormalWeb"/>
              <w:tabs>
                <w:tab w:val="left" w:pos="567"/>
              </w:tabs>
              <w:spacing w:line="276" w:lineRule="auto"/>
              <w:ind w:firstLine="0"/>
              <w:rPr>
                <w:lang w:val="en-US"/>
              </w:rPr>
            </w:pPr>
            <w:r w:rsidRPr="007167E2">
              <w:rPr>
                <w:lang w:val="en-US"/>
              </w:rPr>
              <w:lastRenderedPageBreak/>
              <w:t>4.1</w:t>
            </w:r>
            <w:r w:rsidR="00893327" w:rsidRPr="007167E2">
              <w:rPr>
                <w:lang w:val="en-US"/>
              </w:rPr>
              <w:t>3</w:t>
            </w:r>
            <w:r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garantează</w:t>
            </w:r>
            <w:proofErr w:type="spellEnd"/>
            <w:r w:rsidR="00460653" w:rsidRPr="007167E2">
              <w:rPr>
                <w:lang w:val="en-US"/>
              </w:rPr>
              <w:t xml:space="preserve"> </w:t>
            </w:r>
            <w:proofErr w:type="spellStart"/>
            <w:r w:rsidR="00460653" w:rsidRPr="007167E2">
              <w:rPr>
                <w:lang w:val="en-US"/>
              </w:rPr>
              <w:t>că</w:t>
            </w:r>
            <w:proofErr w:type="spellEnd"/>
            <w:r w:rsidR="00460653" w:rsidRPr="007167E2">
              <w:rPr>
                <w:lang w:val="en-US"/>
              </w:rPr>
              <w:t xml:space="preserve">, la data </w:t>
            </w:r>
            <w:proofErr w:type="spellStart"/>
            <w:r w:rsidR="00460653" w:rsidRPr="007167E2">
              <w:rPr>
                <w:lang w:val="en-US"/>
              </w:rPr>
              <w:t>recepţiei</w:t>
            </w:r>
            <w:proofErr w:type="spellEnd"/>
            <w:r w:rsidR="00460653" w:rsidRPr="007167E2">
              <w:rPr>
                <w:lang w:val="en-US"/>
              </w:rPr>
              <w:t xml:space="preserve">, </w:t>
            </w:r>
            <w:proofErr w:type="spellStart"/>
            <w:r w:rsidR="00460653" w:rsidRPr="007167E2">
              <w:rPr>
                <w:lang w:val="en-US"/>
              </w:rPr>
              <w:t>lucrarea</w:t>
            </w:r>
            <w:proofErr w:type="spellEnd"/>
            <w:r w:rsidR="00460653" w:rsidRPr="007167E2">
              <w:rPr>
                <w:lang w:val="en-US"/>
              </w:rPr>
              <w:t xml:space="preserve"> </w:t>
            </w:r>
            <w:proofErr w:type="spellStart"/>
            <w:r w:rsidR="00460653" w:rsidRPr="007167E2">
              <w:rPr>
                <w:lang w:val="en-US"/>
              </w:rPr>
              <w:t>executată</w:t>
            </w:r>
            <w:proofErr w:type="spellEnd"/>
            <w:r w:rsidR="00460653" w:rsidRPr="007167E2">
              <w:rPr>
                <w:lang w:val="en-US"/>
              </w:rPr>
              <w:t xml:space="preserve"> are </w:t>
            </w:r>
            <w:proofErr w:type="spellStart"/>
            <w:r w:rsidR="00460653" w:rsidRPr="007167E2">
              <w:rPr>
                <w:lang w:val="en-US"/>
              </w:rPr>
              <w:t>calităţile</w:t>
            </w:r>
            <w:proofErr w:type="spellEnd"/>
            <w:r w:rsidR="00460653" w:rsidRPr="007167E2">
              <w:rPr>
                <w:lang w:val="en-US"/>
              </w:rPr>
              <w:t xml:space="preserve"> stipulate </w:t>
            </w:r>
            <w:proofErr w:type="spellStart"/>
            <w:r w:rsidR="00460653" w:rsidRPr="007167E2">
              <w:rPr>
                <w:lang w:val="en-US"/>
              </w:rPr>
              <w:t>în</w:t>
            </w:r>
            <w:proofErr w:type="spellEnd"/>
            <w:r w:rsidR="00460653" w:rsidRPr="007167E2">
              <w:rPr>
                <w:lang w:val="en-US"/>
              </w:rPr>
              <w:t xml:space="preserve"> contract, </w:t>
            </w:r>
            <w:proofErr w:type="spellStart"/>
            <w:r w:rsidR="00460653" w:rsidRPr="007167E2">
              <w:rPr>
                <w:lang w:val="en-US"/>
              </w:rPr>
              <w:t>corespunde</w:t>
            </w:r>
            <w:proofErr w:type="spellEnd"/>
            <w:r w:rsidR="00460653" w:rsidRPr="007167E2">
              <w:rPr>
                <w:lang w:val="en-US"/>
              </w:rPr>
              <w:t xml:space="preserve"> </w:t>
            </w:r>
            <w:proofErr w:type="spellStart"/>
            <w:r w:rsidR="00460653" w:rsidRPr="007167E2">
              <w:rPr>
                <w:lang w:val="en-US"/>
              </w:rPr>
              <w:t>reglementărilor</w:t>
            </w:r>
            <w:proofErr w:type="spellEnd"/>
            <w:r w:rsidR="00460653" w:rsidRPr="007167E2">
              <w:rPr>
                <w:lang w:val="en-US"/>
              </w:rPr>
              <w:t xml:space="preserve"> </w:t>
            </w:r>
            <w:proofErr w:type="spellStart"/>
            <w:r w:rsidR="00460653" w:rsidRPr="007167E2">
              <w:rPr>
                <w:lang w:val="en-US"/>
              </w:rPr>
              <w:t>tehnice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nu </w:t>
            </w:r>
            <w:proofErr w:type="spellStart"/>
            <w:r w:rsidR="00460653" w:rsidRPr="007167E2">
              <w:rPr>
                <w:lang w:val="en-US"/>
              </w:rPr>
              <w:t>este</w:t>
            </w:r>
            <w:proofErr w:type="spellEnd"/>
            <w:r w:rsidR="00460653" w:rsidRPr="007167E2">
              <w:rPr>
                <w:lang w:val="en-US"/>
              </w:rPr>
              <w:t xml:space="preserve"> </w:t>
            </w:r>
            <w:proofErr w:type="spellStart"/>
            <w:r w:rsidR="00460653" w:rsidRPr="007167E2">
              <w:rPr>
                <w:lang w:val="en-US"/>
              </w:rPr>
              <w:t>afectată</w:t>
            </w:r>
            <w:proofErr w:type="spellEnd"/>
            <w:r w:rsidR="00460653" w:rsidRPr="007167E2">
              <w:rPr>
                <w:lang w:val="en-US"/>
              </w:rPr>
              <w:t xml:space="preserve"> de </w:t>
            </w:r>
            <w:proofErr w:type="spellStart"/>
            <w:r w:rsidR="00460653" w:rsidRPr="007167E2">
              <w:rPr>
                <w:lang w:val="en-US"/>
              </w:rPr>
              <w:t>vicii</w:t>
            </w:r>
            <w:proofErr w:type="spellEnd"/>
            <w:r w:rsidR="00460653" w:rsidRPr="007167E2">
              <w:rPr>
                <w:lang w:val="en-US"/>
              </w:rPr>
              <w:t xml:space="preserve"> care </w:t>
            </w:r>
            <w:proofErr w:type="spellStart"/>
            <w:r w:rsidR="00460653" w:rsidRPr="007167E2">
              <w:rPr>
                <w:lang w:val="en-US"/>
              </w:rPr>
              <w:t>ar</w:t>
            </w:r>
            <w:proofErr w:type="spellEnd"/>
            <w:r w:rsidR="00460653" w:rsidRPr="007167E2">
              <w:rPr>
                <w:lang w:val="en-US"/>
              </w:rPr>
              <w:t xml:space="preserve"> </w:t>
            </w:r>
            <w:proofErr w:type="spellStart"/>
            <w:r w:rsidR="00460653" w:rsidRPr="007167E2">
              <w:rPr>
                <w:lang w:val="en-US"/>
              </w:rPr>
              <w:t>diminua</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chiar</w:t>
            </w:r>
            <w:proofErr w:type="spellEnd"/>
            <w:r w:rsidR="00460653" w:rsidRPr="007167E2">
              <w:rPr>
                <w:lang w:val="en-US"/>
              </w:rPr>
              <w:t xml:space="preserve"> </w:t>
            </w:r>
            <w:proofErr w:type="spellStart"/>
            <w:r w:rsidR="00460653" w:rsidRPr="007167E2">
              <w:rPr>
                <w:lang w:val="en-US"/>
              </w:rPr>
              <w:t>anula</w:t>
            </w:r>
            <w:proofErr w:type="spellEnd"/>
            <w:r w:rsidR="00460653" w:rsidRPr="007167E2">
              <w:rPr>
                <w:lang w:val="en-US"/>
              </w:rPr>
              <w:t xml:space="preserve"> </w:t>
            </w:r>
            <w:proofErr w:type="spellStart"/>
            <w:r w:rsidR="00460653" w:rsidRPr="007167E2">
              <w:rPr>
                <w:lang w:val="en-US"/>
              </w:rPr>
              <w:t>valoarea</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posibilitatea</w:t>
            </w:r>
            <w:proofErr w:type="spellEnd"/>
            <w:r w:rsidR="00460653" w:rsidRPr="007167E2">
              <w:rPr>
                <w:lang w:val="en-US"/>
              </w:rPr>
              <w:t xml:space="preserve"> de </w:t>
            </w:r>
            <w:proofErr w:type="spellStart"/>
            <w:r w:rsidR="00460653" w:rsidRPr="007167E2">
              <w:rPr>
                <w:lang w:val="en-US"/>
              </w:rPr>
              <w:t>utilizare</w:t>
            </w:r>
            <w:proofErr w:type="spellEnd"/>
            <w:r w:rsidR="00460653" w:rsidRPr="007167E2">
              <w:rPr>
                <w:lang w:val="en-US"/>
              </w:rPr>
              <w:t xml:space="preserve">, conform </w:t>
            </w:r>
            <w:proofErr w:type="spellStart"/>
            <w:r w:rsidR="00460653" w:rsidRPr="007167E2">
              <w:rPr>
                <w:lang w:val="en-US"/>
              </w:rPr>
              <w:t>condiţiilor</w:t>
            </w:r>
            <w:proofErr w:type="spellEnd"/>
            <w:r w:rsidR="00460653" w:rsidRPr="007167E2">
              <w:rPr>
                <w:lang w:val="en-US"/>
              </w:rPr>
              <w:t xml:space="preserve"> </w:t>
            </w:r>
            <w:proofErr w:type="spellStart"/>
            <w:r w:rsidR="00460653" w:rsidRPr="007167E2">
              <w:rPr>
                <w:lang w:val="en-US"/>
              </w:rPr>
              <w:t>normale</w:t>
            </w:r>
            <w:proofErr w:type="spellEnd"/>
            <w:r w:rsidR="00460653" w:rsidRPr="007167E2">
              <w:rPr>
                <w:lang w:val="en-US"/>
              </w:rPr>
              <w:t xml:space="preserve"> de </w:t>
            </w:r>
            <w:proofErr w:type="spellStart"/>
            <w:r w:rsidR="00460653" w:rsidRPr="007167E2">
              <w:rPr>
                <w:lang w:val="en-US"/>
              </w:rPr>
              <w:t>folosire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a </w:t>
            </w:r>
            <w:proofErr w:type="spellStart"/>
            <w:r w:rsidR="00460653" w:rsidRPr="007167E2">
              <w:rPr>
                <w:lang w:val="en-US"/>
              </w:rPr>
              <w:t>celor</w:t>
            </w:r>
            <w:proofErr w:type="spellEnd"/>
            <w:r w:rsidR="00460653" w:rsidRPr="007167E2">
              <w:rPr>
                <w:lang w:val="en-US"/>
              </w:rPr>
              <w:t xml:space="preserve"> </w:t>
            </w:r>
            <w:proofErr w:type="spellStart"/>
            <w:r w:rsidR="00460653" w:rsidRPr="007167E2">
              <w:rPr>
                <w:lang w:val="en-US"/>
              </w:rPr>
              <w:t>explicite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contract. </w:t>
            </w:r>
          </w:p>
          <w:p w14:paraId="277E0FC6" w14:textId="77777777" w:rsidR="00460653" w:rsidRPr="007167E2" w:rsidRDefault="00A156C0" w:rsidP="00196AB4">
            <w:pPr>
              <w:pStyle w:val="NormalWeb"/>
              <w:tabs>
                <w:tab w:val="left" w:pos="567"/>
              </w:tabs>
              <w:spacing w:line="276" w:lineRule="auto"/>
              <w:ind w:firstLine="0"/>
              <w:rPr>
                <w:lang w:val="en-US"/>
              </w:rPr>
            </w:pPr>
            <w:r w:rsidRPr="007167E2">
              <w:rPr>
                <w:lang w:val="en-US"/>
              </w:rPr>
              <w:t>4.1</w:t>
            </w:r>
            <w:r w:rsidR="00893327" w:rsidRPr="007167E2">
              <w:rPr>
                <w:lang w:val="en-US"/>
              </w:rPr>
              <w:t>4</w:t>
            </w:r>
            <w:r w:rsidRPr="007167E2">
              <w:rPr>
                <w:lang w:val="en-US"/>
              </w:rPr>
              <w:t xml:space="preserve">. </w:t>
            </w:r>
            <w:r w:rsidR="00460653" w:rsidRPr="007167E2">
              <w:rPr>
                <w:lang w:val="en-US"/>
              </w:rPr>
              <w:t xml:space="preserve">La </w:t>
            </w:r>
            <w:proofErr w:type="spellStart"/>
            <w:r w:rsidR="00460653" w:rsidRPr="007167E2">
              <w:rPr>
                <w:lang w:val="en-US"/>
              </w:rPr>
              <w:t>lucrările</w:t>
            </w:r>
            <w:proofErr w:type="spellEnd"/>
            <w:r w:rsidR="00460653" w:rsidRPr="007167E2">
              <w:rPr>
                <w:lang w:val="en-US"/>
              </w:rPr>
              <w:t xml:space="preserve"> la care se fac </w:t>
            </w:r>
            <w:proofErr w:type="spellStart"/>
            <w:r w:rsidR="00460653" w:rsidRPr="007167E2">
              <w:rPr>
                <w:lang w:val="en-US"/>
              </w:rPr>
              <w:t>încercări</w:t>
            </w:r>
            <w:proofErr w:type="spellEnd"/>
            <w:r w:rsidR="00460653" w:rsidRPr="007167E2">
              <w:rPr>
                <w:lang w:val="en-US"/>
              </w:rPr>
              <w:t xml:space="preserve">, se </w:t>
            </w:r>
            <w:proofErr w:type="spellStart"/>
            <w:r w:rsidR="00460653" w:rsidRPr="007167E2">
              <w:rPr>
                <w:lang w:val="en-US"/>
              </w:rPr>
              <w:t>consideră</w:t>
            </w:r>
            <w:proofErr w:type="spellEnd"/>
            <w:r w:rsidR="00460653" w:rsidRPr="007167E2">
              <w:rPr>
                <w:lang w:val="en-US"/>
              </w:rPr>
              <w:t xml:space="preserve"> </w:t>
            </w:r>
            <w:proofErr w:type="spellStart"/>
            <w:r w:rsidR="00460653" w:rsidRPr="007167E2">
              <w:rPr>
                <w:lang w:val="en-US"/>
              </w:rPr>
              <w:t>calitatea</w:t>
            </w:r>
            <w:proofErr w:type="spellEnd"/>
            <w:r w:rsidR="00460653" w:rsidRPr="007167E2">
              <w:rPr>
                <w:lang w:val="en-US"/>
              </w:rPr>
              <w:t xml:space="preserve"> </w:t>
            </w:r>
            <w:proofErr w:type="spellStart"/>
            <w:r w:rsidR="00460653" w:rsidRPr="007167E2">
              <w:rPr>
                <w:lang w:val="en-US"/>
              </w:rPr>
              <w:t>probei</w:t>
            </w:r>
            <w:proofErr w:type="spellEnd"/>
            <w:r w:rsidR="00460653" w:rsidRPr="007167E2">
              <w:rPr>
                <w:lang w:val="en-US"/>
              </w:rPr>
              <w:t xml:space="preserve"> </w:t>
            </w:r>
            <w:proofErr w:type="spellStart"/>
            <w:r w:rsidR="00460653" w:rsidRPr="007167E2">
              <w:rPr>
                <w:lang w:val="en-US"/>
              </w:rPr>
              <w:t>îndeplinită</w:t>
            </w:r>
            <w:proofErr w:type="spellEnd"/>
            <w:r w:rsidR="00460653" w:rsidRPr="007167E2">
              <w:rPr>
                <w:lang w:val="en-US"/>
              </w:rPr>
              <w:t xml:space="preserve"> </w:t>
            </w:r>
            <w:proofErr w:type="spellStart"/>
            <w:r w:rsidR="00460653" w:rsidRPr="007167E2">
              <w:rPr>
                <w:lang w:val="en-US"/>
              </w:rPr>
              <w:t>at</w:t>
            </w:r>
            <w:r w:rsidR="00E171D4" w:rsidRPr="007167E2">
              <w:rPr>
                <w:lang w:val="en-US"/>
              </w:rPr>
              <w:t>â</w:t>
            </w:r>
            <w:r w:rsidR="00460653" w:rsidRPr="007167E2">
              <w:rPr>
                <w:lang w:val="en-US"/>
              </w:rPr>
              <w:t>ta</w:t>
            </w:r>
            <w:proofErr w:type="spellEnd"/>
            <w:r w:rsidR="00460653" w:rsidRPr="007167E2">
              <w:rPr>
                <w:lang w:val="en-US"/>
              </w:rPr>
              <w:t xml:space="preserve"> </w:t>
            </w:r>
            <w:proofErr w:type="spellStart"/>
            <w:r w:rsidR="00460653" w:rsidRPr="007167E2">
              <w:rPr>
                <w:lang w:val="en-US"/>
              </w:rPr>
              <w:t>timp</w:t>
            </w:r>
            <w:proofErr w:type="spellEnd"/>
            <w:r w:rsidR="00460653" w:rsidRPr="007167E2">
              <w:rPr>
                <w:lang w:val="en-US"/>
              </w:rPr>
              <w:t xml:space="preserve"> </w:t>
            </w:r>
            <w:proofErr w:type="spellStart"/>
            <w:r w:rsidR="00460653" w:rsidRPr="007167E2">
              <w:rPr>
                <w:lang w:val="en-US"/>
              </w:rPr>
              <w:t>c</w:t>
            </w:r>
            <w:r w:rsidR="00E171D4" w:rsidRPr="007167E2">
              <w:rPr>
                <w:lang w:val="en-US"/>
              </w:rPr>
              <w:t>â</w:t>
            </w:r>
            <w:r w:rsidR="00460653" w:rsidRPr="007167E2">
              <w:rPr>
                <w:lang w:val="en-US"/>
              </w:rPr>
              <w:t>t</w:t>
            </w:r>
            <w:proofErr w:type="spellEnd"/>
            <w:r w:rsidR="00460653" w:rsidRPr="007167E2">
              <w:rPr>
                <w:lang w:val="en-US"/>
              </w:rPr>
              <w:t xml:space="preserve"> </w:t>
            </w:r>
            <w:proofErr w:type="spellStart"/>
            <w:r w:rsidR="00460653" w:rsidRPr="007167E2">
              <w:rPr>
                <w:lang w:val="en-US"/>
              </w:rPr>
              <w:t>rezultatele</w:t>
            </w:r>
            <w:proofErr w:type="spellEnd"/>
            <w:r w:rsidR="00460653" w:rsidRPr="007167E2">
              <w:rPr>
                <w:lang w:val="en-US"/>
              </w:rPr>
              <w:t xml:space="preserve"> se </w:t>
            </w:r>
            <w:proofErr w:type="spellStart"/>
            <w:r w:rsidR="00460653" w:rsidRPr="007167E2">
              <w:rPr>
                <w:lang w:val="en-US"/>
              </w:rPr>
              <w:t>înscriu</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limitele</w:t>
            </w:r>
            <w:proofErr w:type="spellEnd"/>
            <w:r w:rsidR="00460653" w:rsidRPr="007167E2">
              <w:rPr>
                <w:lang w:val="en-US"/>
              </w:rPr>
              <w:t xml:space="preserve"> </w:t>
            </w:r>
            <w:proofErr w:type="spellStart"/>
            <w:r w:rsidR="00460653" w:rsidRPr="007167E2">
              <w:rPr>
                <w:lang w:val="en-US"/>
              </w:rPr>
              <w:t>admise</w:t>
            </w:r>
            <w:proofErr w:type="spellEnd"/>
            <w:r w:rsidR="00460653" w:rsidRPr="007167E2">
              <w:rPr>
                <w:lang w:val="en-US"/>
              </w:rPr>
              <w:t xml:space="preserve"> </w:t>
            </w:r>
            <w:proofErr w:type="spellStart"/>
            <w:r w:rsidR="00460653" w:rsidRPr="007167E2">
              <w:rPr>
                <w:lang w:val="en-US"/>
              </w:rPr>
              <w:t>prin</w:t>
            </w:r>
            <w:proofErr w:type="spellEnd"/>
            <w:r w:rsidR="00460653" w:rsidRPr="007167E2">
              <w:rPr>
                <w:lang w:val="en-US"/>
              </w:rPr>
              <w:t xml:space="preserve"> </w:t>
            </w:r>
            <w:proofErr w:type="spellStart"/>
            <w:r w:rsidR="00460653" w:rsidRPr="007167E2">
              <w:rPr>
                <w:lang w:val="en-US"/>
              </w:rPr>
              <w:t>reglementările</w:t>
            </w:r>
            <w:proofErr w:type="spellEnd"/>
            <w:r w:rsidR="00460653" w:rsidRPr="007167E2">
              <w:rPr>
                <w:lang w:val="en-US"/>
              </w:rPr>
              <w:t xml:space="preserve"> </w:t>
            </w:r>
            <w:proofErr w:type="spellStart"/>
            <w:r w:rsidR="00460653" w:rsidRPr="007167E2">
              <w:rPr>
                <w:lang w:val="en-US"/>
              </w:rPr>
              <w:t>tehnice</w:t>
            </w:r>
            <w:proofErr w:type="spellEnd"/>
            <w:r w:rsidR="00460653" w:rsidRPr="007167E2">
              <w:rPr>
                <w:lang w:val="en-US"/>
              </w:rPr>
              <w:t xml:space="preserve">. </w:t>
            </w:r>
          </w:p>
          <w:p w14:paraId="2A2FF732" w14:textId="77777777" w:rsidR="00460653" w:rsidRPr="007167E2" w:rsidRDefault="00A156C0" w:rsidP="00196AB4">
            <w:pPr>
              <w:pStyle w:val="NormalWeb"/>
              <w:tabs>
                <w:tab w:val="left" w:pos="567"/>
              </w:tabs>
              <w:spacing w:line="276" w:lineRule="auto"/>
              <w:ind w:firstLine="0"/>
              <w:rPr>
                <w:lang w:val="en-US"/>
              </w:rPr>
            </w:pPr>
            <w:r w:rsidRPr="007167E2">
              <w:rPr>
                <w:lang w:val="en-US"/>
              </w:rPr>
              <w:t>4.</w:t>
            </w:r>
            <w:r w:rsidR="00603AB4" w:rsidRPr="007167E2">
              <w:rPr>
                <w:lang w:val="en-US"/>
              </w:rPr>
              <w:t xml:space="preserve">15. </w:t>
            </w:r>
            <w:proofErr w:type="spellStart"/>
            <w:r w:rsidR="00603AB4" w:rsidRPr="007167E2">
              <w:rPr>
                <w:lang w:val="en-US"/>
              </w:rPr>
              <w:t>Beneficiarul</w:t>
            </w:r>
            <w:proofErr w:type="spellEnd"/>
            <w:r w:rsidR="00603AB4" w:rsidRPr="007167E2">
              <w:rPr>
                <w:lang w:val="en-US"/>
              </w:rPr>
              <w:t xml:space="preserve"> are </w:t>
            </w:r>
            <w:proofErr w:type="spellStart"/>
            <w:r w:rsidR="00603AB4" w:rsidRPr="007167E2">
              <w:rPr>
                <w:lang w:val="en-US"/>
              </w:rPr>
              <w:t>dreptul</w:t>
            </w:r>
            <w:proofErr w:type="spellEnd"/>
            <w:r w:rsidR="00603AB4" w:rsidRPr="007167E2">
              <w:rPr>
                <w:lang w:val="en-US"/>
              </w:rPr>
              <w:t xml:space="preserve"> de a </w:t>
            </w:r>
            <w:proofErr w:type="spellStart"/>
            <w:r w:rsidR="00603AB4" w:rsidRPr="007167E2">
              <w:rPr>
                <w:lang w:val="en-US"/>
              </w:rPr>
              <w:t>supraveghea</w:t>
            </w:r>
            <w:proofErr w:type="spellEnd"/>
            <w:r w:rsidR="00603AB4" w:rsidRPr="007167E2">
              <w:rPr>
                <w:lang w:val="en-US"/>
              </w:rPr>
              <w:t xml:space="preserve"> </w:t>
            </w:r>
            <w:proofErr w:type="spellStart"/>
            <w:r w:rsidR="00603AB4" w:rsidRPr="007167E2">
              <w:rPr>
                <w:lang w:val="en-US"/>
              </w:rPr>
              <w:t>desfăşurarea</w:t>
            </w:r>
            <w:proofErr w:type="spellEnd"/>
            <w:r w:rsidR="00603AB4" w:rsidRPr="007167E2">
              <w:rPr>
                <w:lang w:val="en-US"/>
              </w:rPr>
              <w:t xml:space="preserve"> </w:t>
            </w:r>
            <w:proofErr w:type="spellStart"/>
            <w:r w:rsidR="00603AB4" w:rsidRPr="007167E2">
              <w:rPr>
                <w:lang w:val="en-US"/>
              </w:rPr>
              <w:t>lucrărilor</w:t>
            </w:r>
            <w:proofErr w:type="spellEnd"/>
            <w:r w:rsidR="00603AB4" w:rsidRPr="007167E2">
              <w:rPr>
                <w:lang w:val="en-US"/>
              </w:rPr>
              <w:t xml:space="preserve"> </w:t>
            </w:r>
            <w:proofErr w:type="spellStart"/>
            <w:r w:rsidR="00603AB4" w:rsidRPr="007167E2">
              <w:rPr>
                <w:lang w:val="en-US"/>
              </w:rPr>
              <w:t>în</w:t>
            </w:r>
            <w:proofErr w:type="spellEnd"/>
            <w:r w:rsidR="00603AB4" w:rsidRPr="007167E2">
              <w:rPr>
                <w:lang w:val="en-US"/>
              </w:rPr>
              <w:t xml:space="preserve"> </w:t>
            </w:r>
            <w:proofErr w:type="spellStart"/>
            <w:r w:rsidR="00603AB4" w:rsidRPr="007167E2">
              <w:rPr>
                <w:lang w:val="en-US"/>
              </w:rPr>
              <w:t>conformitate</w:t>
            </w:r>
            <w:proofErr w:type="spellEnd"/>
            <w:r w:rsidR="00603AB4" w:rsidRPr="007167E2">
              <w:rPr>
                <w:lang w:val="en-US"/>
              </w:rPr>
              <w:t xml:space="preserve"> cu </w:t>
            </w:r>
            <w:proofErr w:type="spellStart"/>
            <w:r w:rsidR="00603AB4" w:rsidRPr="007167E2">
              <w:rPr>
                <w:lang w:val="en-US"/>
              </w:rPr>
              <w:t>prevederile</w:t>
            </w:r>
            <w:proofErr w:type="spellEnd"/>
            <w:r w:rsidR="00603AB4" w:rsidRPr="007167E2">
              <w:rPr>
                <w:lang w:val="en-US"/>
              </w:rPr>
              <w:t xml:space="preserve"> </w:t>
            </w:r>
            <w:proofErr w:type="spellStart"/>
            <w:r w:rsidR="00603AB4" w:rsidRPr="007167E2">
              <w:rPr>
                <w:lang w:val="en-US"/>
              </w:rPr>
              <w:t>contractului</w:t>
            </w:r>
            <w:proofErr w:type="spellEnd"/>
            <w:r w:rsidR="00603AB4" w:rsidRPr="007167E2">
              <w:rPr>
                <w:lang w:val="en-US"/>
              </w:rPr>
              <w:t xml:space="preserve">, </w:t>
            </w:r>
            <w:proofErr w:type="spellStart"/>
            <w:r w:rsidR="00603AB4" w:rsidRPr="007167E2">
              <w:rPr>
                <w:lang w:val="en-US"/>
              </w:rPr>
              <w:t>prin</w:t>
            </w:r>
            <w:proofErr w:type="spellEnd"/>
            <w:r w:rsidR="00603AB4" w:rsidRPr="007167E2">
              <w:rPr>
                <w:lang w:val="en-US"/>
              </w:rPr>
              <w:t xml:space="preserve"> </w:t>
            </w:r>
            <w:proofErr w:type="spellStart"/>
            <w:r w:rsidR="00603AB4" w:rsidRPr="007167E2">
              <w:rPr>
                <w:lang w:val="en-US"/>
              </w:rPr>
              <w:t>responsabilii</w:t>
            </w:r>
            <w:proofErr w:type="spellEnd"/>
            <w:r w:rsidR="00603AB4" w:rsidRPr="007167E2">
              <w:rPr>
                <w:lang w:val="en-US"/>
              </w:rPr>
              <w:t xml:space="preserve"> </w:t>
            </w:r>
            <w:proofErr w:type="spellStart"/>
            <w:r w:rsidR="00603AB4" w:rsidRPr="007167E2">
              <w:rPr>
                <w:lang w:val="en-US"/>
              </w:rPr>
              <w:t>tehnici</w:t>
            </w:r>
            <w:proofErr w:type="spellEnd"/>
            <w:r w:rsidR="00603AB4" w:rsidRPr="007167E2">
              <w:rPr>
                <w:lang w:val="en-US"/>
              </w:rPr>
              <w:t xml:space="preserve"> </w:t>
            </w:r>
            <w:proofErr w:type="spellStart"/>
            <w:r w:rsidR="00603AB4" w:rsidRPr="007167E2">
              <w:rPr>
                <w:lang w:val="en-US"/>
              </w:rPr>
              <w:t>atestaţi</w:t>
            </w:r>
            <w:proofErr w:type="spellEnd"/>
            <w:r w:rsidR="00603AB4" w:rsidRPr="007167E2">
              <w:rPr>
                <w:lang w:val="en-US"/>
              </w:rPr>
              <w:t xml:space="preserve">. </w:t>
            </w:r>
            <w:proofErr w:type="spellStart"/>
            <w:r w:rsidR="00603AB4" w:rsidRPr="007167E2">
              <w:rPr>
                <w:lang w:val="en-US"/>
              </w:rPr>
              <w:t>Acestora</w:t>
            </w:r>
            <w:proofErr w:type="spellEnd"/>
            <w:r w:rsidR="00603AB4" w:rsidRPr="007167E2">
              <w:rPr>
                <w:lang w:val="en-US"/>
              </w:rPr>
              <w:t xml:space="preserve"> li se </w:t>
            </w:r>
            <w:proofErr w:type="spellStart"/>
            <w:r w:rsidR="00603AB4" w:rsidRPr="007167E2">
              <w:rPr>
                <w:lang w:val="en-US"/>
              </w:rPr>
              <w:t>va</w:t>
            </w:r>
            <w:proofErr w:type="spellEnd"/>
            <w:r w:rsidR="00603AB4" w:rsidRPr="007167E2">
              <w:rPr>
                <w:lang w:val="en-US"/>
              </w:rPr>
              <w:t xml:space="preserve"> </w:t>
            </w:r>
            <w:proofErr w:type="spellStart"/>
            <w:r w:rsidR="00603AB4" w:rsidRPr="007167E2">
              <w:rPr>
                <w:lang w:val="en-US"/>
              </w:rPr>
              <w:t>asigura</w:t>
            </w:r>
            <w:proofErr w:type="spellEnd"/>
            <w:r w:rsidR="00603AB4" w:rsidRPr="007167E2">
              <w:rPr>
                <w:lang w:val="en-US"/>
              </w:rPr>
              <w:t xml:space="preserve"> </w:t>
            </w:r>
            <w:proofErr w:type="spellStart"/>
            <w:r w:rsidR="00603AB4" w:rsidRPr="007167E2">
              <w:rPr>
                <w:lang w:val="en-US"/>
              </w:rPr>
              <w:t>accesul</w:t>
            </w:r>
            <w:proofErr w:type="spellEnd"/>
            <w:r w:rsidR="00603AB4" w:rsidRPr="007167E2">
              <w:rPr>
                <w:lang w:val="en-US"/>
              </w:rPr>
              <w:t xml:space="preserve"> la </w:t>
            </w:r>
            <w:proofErr w:type="spellStart"/>
            <w:r w:rsidR="00603AB4" w:rsidRPr="007167E2">
              <w:rPr>
                <w:lang w:val="en-US"/>
              </w:rPr>
              <w:t>locul</w:t>
            </w:r>
            <w:proofErr w:type="spellEnd"/>
            <w:r w:rsidR="00603AB4" w:rsidRPr="007167E2">
              <w:rPr>
                <w:lang w:val="en-US"/>
              </w:rPr>
              <w:t xml:space="preserve"> de </w:t>
            </w:r>
            <w:proofErr w:type="spellStart"/>
            <w:r w:rsidR="00603AB4" w:rsidRPr="007167E2">
              <w:rPr>
                <w:lang w:val="en-US"/>
              </w:rPr>
              <w:t>muncă</w:t>
            </w:r>
            <w:proofErr w:type="spellEnd"/>
            <w:r w:rsidR="00603AB4" w:rsidRPr="007167E2">
              <w:rPr>
                <w:lang w:val="en-US"/>
              </w:rPr>
              <w:t xml:space="preserve">, </w:t>
            </w:r>
            <w:proofErr w:type="spellStart"/>
            <w:r w:rsidR="00603AB4" w:rsidRPr="007167E2">
              <w:rPr>
                <w:lang w:val="en-US"/>
              </w:rPr>
              <w:t>în</w:t>
            </w:r>
            <w:proofErr w:type="spellEnd"/>
            <w:r w:rsidR="00603AB4" w:rsidRPr="007167E2">
              <w:rPr>
                <w:lang w:val="en-US"/>
              </w:rPr>
              <w:t xml:space="preserve"> </w:t>
            </w:r>
            <w:proofErr w:type="spellStart"/>
            <w:r w:rsidR="00603AB4" w:rsidRPr="007167E2">
              <w:rPr>
                <w:lang w:val="en-US"/>
              </w:rPr>
              <w:t>ateliere</w:t>
            </w:r>
            <w:proofErr w:type="spellEnd"/>
            <w:r w:rsidR="00603AB4" w:rsidRPr="007167E2">
              <w:rPr>
                <w:lang w:val="en-US"/>
              </w:rPr>
              <w:t xml:space="preserve">, </w:t>
            </w:r>
            <w:proofErr w:type="spellStart"/>
            <w:r w:rsidR="00603AB4" w:rsidRPr="007167E2">
              <w:rPr>
                <w:lang w:val="en-US"/>
              </w:rPr>
              <w:t>depozite</w:t>
            </w:r>
            <w:proofErr w:type="spellEnd"/>
            <w:r w:rsidR="00603AB4" w:rsidRPr="007167E2">
              <w:rPr>
                <w:lang w:val="en-US"/>
              </w:rPr>
              <w:t xml:space="preserve"> </w:t>
            </w:r>
            <w:proofErr w:type="spellStart"/>
            <w:r w:rsidR="00603AB4" w:rsidRPr="007167E2">
              <w:rPr>
                <w:lang w:val="en-US"/>
              </w:rPr>
              <w:t>şi</w:t>
            </w:r>
            <w:proofErr w:type="spellEnd"/>
            <w:r w:rsidR="00603AB4" w:rsidRPr="007167E2">
              <w:rPr>
                <w:lang w:val="en-US"/>
              </w:rPr>
              <w:t xml:space="preserve"> </w:t>
            </w:r>
            <w:proofErr w:type="spellStart"/>
            <w:r w:rsidR="00603AB4" w:rsidRPr="007167E2">
              <w:rPr>
                <w:lang w:val="en-US"/>
              </w:rPr>
              <w:t>oriunde</w:t>
            </w:r>
            <w:proofErr w:type="spellEnd"/>
            <w:r w:rsidR="00603AB4" w:rsidRPr="007167E2">
              <w:rPr>
                <w:lang w:val="en-US"/>
              </w:rPr>
              <w:t xml:space="preserve"> se </w:t>
            </w:r>
            <w:proofErr w:type="spellStart"/>
            <w:r w:rsidR="00603AB4" w:rsidRPr="007167E2">
              <w:rPr>
                <w:lang w:val="en-US"/>
              </w:rPr>
              <w:t>desfăşoară</w:t>
            </w:r>
            <w:proofErr w:type="spellEnd"/>
            <w:r w:rsidR="00603AB4" w:rsidRPr="007167E2">
              <w:rPr>
                <w:lang w:val="en-US"/>
              </w:rPr>
              <w:t xml:space="preserve"> </w:t>
            </w:r>
            <w:proofErr w:type="spellStart"/>
            <w:r w:rsidR="00603AB4" w:rsidRPr="007167E2">
              <w:rPr>
                <w:lang w:val="en-US"/>
              </w:rPr>
              <w:t>activităţi</w:t>
            </w:r>
            <w:proofErr w:type="spellEnd"/>
            <w:r w:rsidR="00603AB4" w:rsidRPr="007167E2">
              <w:rPr>
                <w:lang w:val="en-US"/>
              </w:rPr>
              <w:t xml:space="preserve"> legate de </w:t>
            </w:r>
            <w:proofErr w:type="spellStart"/>
            <w:r w:rsidR="00603AB4" w:rsidRPr="007167E2">
              <w:rPr>
                <w:lang w:val="en-US"/>
              </w:rPr>
              <w:t>realizarea</w:t>
            </w:r>
            <w:proofErr w:type="spellEnd"/>
            <w:r w:rsidR="00603AB4" w:rsidRPr="007167E2">
              <w:rPr>
                <w:lang w:val="en-US"/>
              </w:rPr>
              <w:t xml:space="preserve"> </w:t>
            </w:r>
            <w:proofErr w:type="spellStart"/>
            <w:r w:rsidR="00603AB4" w:rsidRPr="007167E2">
              <w:rPr>
                <w:lang w:val="en-US"/>
              </w:rPr>
              <w:t>obligaţiilor</w:t>
            </w:r>
            <w:proofErr w:type="spellEnd"/>
            <w:r w:rsidR="00603AB4" w:rsidRPr="007167E2">
              <w:rPr>
                <w:lang w:val="en-US"/>
              </w:rPr>
              <w:t xml:space="preserve"> </w:t>
            </w:r>
            <w:proofErr w:type="spellStart"/>
            <w:r w:rsidR="00603AB4" w:rsidRPr="007167E2">
              <w:rPr>
                <w:lang w:val="en-US"/>
              </w:rPr>
              <w:t>contractuale</w:t>
            </w:r>
            <w:proofErr w:type="spellEnd"/>
            <w:r w:rsidR="00603AB4" w:rsidRPr="007167E2">
              <w:rPr>
                <w:lang w:val="en-US"/>
              </w:rPr>
              <w:t xml:space="preserve">. La </w:t>
            </w:r>
            <w:proofErr w:type="spellStart"/>
            <w:r w:rsidR="00603AB4" w:rsidRPr="007167E2">
              <w:rPr>
                <w:lang w:val="en-US"/>
              </w:rPr>
              <w:t>cerere</w:t>
            </w:r>
            <w:proofErr w:type="spellEnd"/>
            <w:r w:rsidR="00603AB4" w:rsidRPr="007167E2">
              <w:rPr>
                <w:lang w:val="en-US"/>
              </w:rPr>
              <w:t xml:space="preserve">, </w:t>
            </w:r>
            <w:proofErr w:type="spellStart"/>
            <w:r w:rsidR="00603AB4" w:rsidRPr="007167E2">
              <w:rPr>
                <w:lang w:val="en-US"/>
              </w:rPr>
              <w:t>trebuie</w:t>
            </w:r>
            <w:proofErr w:type="spellEnd"/>
            <w:r w:rsidR="00603AB4" w:rsidRPr="007167E2">
              <w:rPr>
                <w:lang w:val="en-US"/>
              </w:rPr>
              <w:t xml:space="preserve"> </w:t>
            </w:r>
            <w:proofErr w:type="spellStart"/>
            <w:r w:rsidR="00603AB4" w:rsidRPr="007167E2">
              <w:rPr>
                <w:lang w:val="en-US"/>
              </w:rPr>
              <w:t>să</w:t>
            </w:r>
            <w:proofErr w:type="spellEnd"/>
            <w:r w:rsidR="00603AB4" w:rsidRPr="007167E2">
              <w:rPr>
                <w:lang w:val="en-US"/>
              </w:rPr>
              <w:t xml:space="preserve"> </w:t>
            </w:r>
            <w:proofErr w:type="spellStart"/>
            <w:r w:rsidR="00603AB4" w:rsidRPr="007167E2">
              <w:rPr>
                <w:lang w:val="en-US"/>
              </w:rPr>
              <w:t>i</w:t>
            </w:r>
            <w:proofErr w:type="spellEnd"/>
            <w:r w:rsidR="00603AB4" w:rsidRPr="007167E2">
              <w:rPr>
                <w:lang w:val="en-US"/>
              </w:rPr>
              <w:t xml:space="preserve"> se </w:t>
            </w:r>
            <w:proofErr w:type="spellStart"/>
            <w:r w:rsidR="00603AB4" w:rsidRPr="007167E2">
              <w:rPr>
                <w:lang w:val="en-US"/>
              </w:rPr>
              <w:t>pună</w:t>
            </w:r>
            <w:proofErr w:type="spellEnd"/>
            <w:r w:rsidR="00603AB4" w:rsidRPr="007167E2">
              <w:rPr>
                <w:lang w:val="en-US"/>
              </w:rPr>
              <w:t xml:space="preserve"> la </w:t>
            </w:r>
            <w:proofErr w:type="spellStart"/>
            <w:r w:rsidR="00603AB4" w:rsidRPr="007167E2">
              <w:rPr>
                <w:lang w:val="en-US"/>
              </w:rPr>
              <w:t>dispoziţie</w:t>
            </w:r>
            <w:proofErr w:type="spellEnd"/>
            <w:r w:rsidR="00603AB4" w:rsidRPr="007167E2">
              <w:rPr>
                <w:lang w:val="en-US"/>
              </w:rPr>
              <w:t xml:space="preserve"> </w:t>
            </w:r>
            <w:proofErr w:type="spellStart"/>
            <w:r w:rsidR="00603AB4" w:rsidRPr="007167E2">
              <w:rPr>
                <w:lang w:val="en-US"/>
              </w:rPr>
              <w:t>desenele</w:t>
            </w:r>
            <w:proofErr w:type="spellEnd"/>
            <w:r w:rsidR="00603AB4" w:rsidRPr="007167E2">
              <w:rPr>
                <w:lang w:val="en-US"/>
              </w:rPr>
              <w:t xml:space="preserve"> </w:t>
            </w:r>
            <w:proofErr w:type="spellStart"/>
            <w:r w:rsidR="00603AB4" w:rsidRPr="007167E2">
              <w:rPr>
                <w:lang w:val="en-US"/>
              </w:rPr>
              <w:t>şi</w:t>
            </w:r>
            <w:proofErr w:type="spellEnd"/>
            <w:r w:rsidR="00603AB4" w:rsidRPr="007167E2">
              <w:rPr>
                <w:lang w:val="en-US"/>
              </w:rPr>
              <w:t xml:space="preserve"> </w:t>
            </w:r>
            <w:proofErr w:type="spellStart"/>
            <w:r w:rsidR="00603AB4" w:rsidRPr="007167E2">
              <w:rPr>
                <w:lang w:val="en-US"/>
              </w:rPr>
              <w:t>documentaţia</w:t>
            </w:r>
            <w:proofErr w:type="spellEnd"/>
            <w:r w:rsidR="00603AB4" w:rsidRPr="007167E2">
              <w:rPr>
                <w:lang w:val="en-US"/>
              </w:rPr>
              <w:t xml:space="preserve"> de </w:t>
            </w:r>
            <w:proofErr w:type="spellStart"/>
            <w:r w:rsidR="00603AB4" w:rsidRPr="007167E2">
              <w:rPr>
                <w:lang w:val="en-US"/>
              </w:rPr>
              <w:t>execuţie</w:t>
            </w:r>
            <w:proofErr w:type="spellEnd"/>
            <w:r w:rsidR="00603AB4" w:rsidRPr="007167E2">
              <w:rPr>
                <w:lang w:val="en-US"/>
              </w:rPr>
              <w:t xml:space="preserve"> </w:t>
            </w:r>
            <w:proofErr w:type="spellStart"/>
            <w:r w:rsidR="00603AB4" w:rsidRPr="007167E2">
              <w:rPr>
                <w:lang w:val="en-US"/>
              </w:rPr>
              <w:t>pentru</w:t>
            </w:r>
            <w:proofErr w:type="spellEnd"/>
            <w:r w:rsidR="00603AB4" w:rsidRPr="007167E2">
              <w:rPr>
                <w:lang w:val="en-US"/>
              </w:rPr>
              <w:t xml:space="preserve"> </w:t>
            </w:r>
            <w:proofErr w:type="spellStart"/>
            <w:r w:rsidR="00603AB4" w:rsidRPr="007167E2">
              <w:rPr>
                <w:lang w:val="en-US"/>
              </w:rPr>
              <w:t>examinare</w:t>
            </w:r>
            <w:proofErr w:type="spellEnd"/>
            <w:r w:rsidR="00603AB4" w:rsidRPr="007167E2">
              <w:rPr>
                <w:lang w:val="en-US"/>
              </w:rPr>
              <w:t xml:space="preserve"> </w:t>
            </w:r>
            <w:proofErr w:type="spellStart"/>
            <w:r w:rsidR="00603AB4" w:rsidRPr="007167E2">
              <w:rPr>
                <w:lang w:val="en-US"/>
              </w:rPr>
              <w:t>şi</w:t>
            </w:r>
            <w:proofErr w:type="spellEnd"/>
            <w:r w:rsidR="00603AB4" w:rsidRPr="007167E2">
              <w:rPr>
                <w:lang w:val="en-US"/>
              </w:rPr>
              <w:t xml:space="preserve"> </w:t>
            </w:r>
            <w:proofErr w:type="spellStart"/>
            <w:r w:rsidR="00603AB4" w:rsidRPr="007167E2">
              <w:rPr>
                <w:lang w:val="en-US"/>
              </w:rPr>
              <w:t>să</w:t>
            </w:r>
            <w:proofErr w:type="spellEnd"/>
            <w:r w:rsidR="00603AB4" w:rsidRPr="007167E2">
              <w:rPr>
                <w:lang w:val="en-US"/>
              </w:rPr>
              <w:t xml:space="preserve"> </w:t>
            </w:r>
            <w:proofErr w:type="spellStart"/>
            <w:r w:rsidR="00603AB4" w:rsidRPr="007167E2">
              <w:rPr>
                <w:lang w:val="en-US"/>
              </w:rPr>
              <w:t>i</w:t>
            </w:r>
            <w:proofErr w:type="spellEnd"/>
            <w:r w:rsidR="00603AB4" w:rsidRPr="007167E2">
              <w:rPr>
                <w:lang w:val="en-US"/>
              </w:rPr>
              <w:t xml:space="preserve"> se </w:t>
            </w:r>
            <w:proofErr w:type="spellStart"/>
            <w:r w:rsidR="00603AB4" w:rsidRPr="007167E2">
              <w:rPr>
                <w:lang w:val="en-US"/>
              </w:rPr>
              <w:t>dea</w:t>
            </w:r>
            <w:proofErr w:type="spellEnd"/>
            <w:r w:rsidR="00603AB4" w:rsidRPr="007167E2">
              <w:rPr>
                <w:lang w:val="en-US"/>
              </w:rPr>
              <w:t xml:space="preserve"> </w:t>
            </w:r>
            <w:proofErr w:type="spellStart"/>
            <w:r w:rsidR="00603AB4" w:rsidRPr="007167E2">
              <w:rPr>
                <w:lang w:val="en-US"/>
              </w:rPr>
              <w:t>toate</w:t>
            </w:r>
            <w:proofErr w:type="spellEnd"/>
            <w:r w:rsidR="00603AB4" w:rsidRPr="007167E2">
              <w:rPr>
                <w:lang w:val="en-US"/>
              </w:rPr>
              <w:t xml:space="preserve"> </w:t>
            </w:r>
            <w:proofErr w:type="spellStart"/>
            <w:r w:rsidR="00603AB4" w:rsidRPr="007167E2">
              <w:rPr>
                <w:lang w:val="en-US"/>
              </w:rPr>
              <w:t>lămuririle</w:t>
            </w:r>
            <w:proofErr w:type="spellEnd"/>
            <w:r w:rsidR="00603AB4" w:rsidRPr="007167E2">
              <w:rPr>
                <w:lang w:val="en-US"/>
              </w:rPr>
              <w:t xml:space="preserve">, </w:t>
            </w:r>
            <w:proofErr w:type="spellStart"/>
            <w:r w:rsidR="00603AB4" w:rsidRPr="007167E2">
              <w:rPr>
                <w:lang w:val="en-US"/>
              </w:rPr>
              <w:t>condiţia</w:t>
            </w:r>
            <w:proofErr w:type="spellEnd"/>
            <w:r w:rsidR="00603AB4" w:rsidRPr="007167E2">
              <w:rPr>
                <w:lang w:val="en-US"/>
              </w:rPr>
              <w:t xml:space="preserve"> </w:t>
            </w:r>
            <w:proofErr w:type="spellStart"/>
            <w:r w:rsidR="00603AB4" w:rsidRPr="007167E2">
              <w:rPr>
                <w:lang w:val="en-US"/>
              </w:rPr>
              <w:t>fiind</w:t>
            </w:r>
            <w:proofErr w:type="spellEnd"/>
            <w:r w:rsidR="00603AB4" w:rsidRPr="007167E2">
              <w:rPr>
                <w:lang w:val="en-US"/>
              </w:rPr>
              <w:t xml:space="preserve"> ca </w:t>
            </w:r>
            <w:proofErr w:type="spellStart"/>
            <w:r w:rsidR="00603AB4" w:rsidRPr="007167E2">
              <w:rPr>
                <w:lang w:val="en-US"/>
              </w:rPr>
              <w:t>prin</w:t>
            </w:r>
            <w:proofErr w:type="spellEnd"/>
            <w:r w:rsidR="00603AB4" w:rsidRPr="007167E2">
              <w:rPr>
                <w:lang w:val="en-US"/>
              </w:rPr>
              <w:t xml:space="preserve"> </w:t>
            </w:r>
            <w:proofErr w:type="spellStart"/>
            <w:r w:rsidR="00603AB4" w:rsidRPr="007167E2">
              <w:rPr>
                <w:lang w:val="en-US"/>
              </w:rPr>
              <w:t>aceasta</w:t>
            </w:r>
            <w:proofErr w:type="spellEnd"/>
            <w:r w:rsidR="00603AB4" w:rsidRPr="007167E2">
              <w:rPr>
                <w:lang w:val="en-US"/>
              </w:rPr>
              <w:t xml:space="preserve"> </w:t>
            </w:r>
            <w:proofErr w:type="spellStart"/>
            <w:r w:rsidR="00603AB4" w:rsidRPr="007167E2">
              <w:rPr>
                <w:lang w:val="en-US"/>
              </w:rPr>
              <w:t>să</w:t>
            </w:r>
            <w:proofErr w:type="spellEnd"/>
            <w:r w:rsidR="00603AB4" w:rsidRPr="007167E2">
              <w:rPr>
                <w:lang w:val="en-US"/>
              </w:rPr>
              <w:t xml:space="preserve"> nu se </w:t>
            </w:r>
            <w:proofErr w:type="spellStart"/>
            <w:r w:rsidR="00603AB4" w:rsidRPr="007167E2">
              <w:rPr>
                <w:lang w:val="en-US"/>
              </w:rPr>
              <w:t>dezvăluie</w:t>
            </w:r>
            <w:proofErr w:type="spellEnd"/>
            <w:r w:rsidR="00603AB4" w:rsidRPr="007167E2">
              <w:rPr>
                <w:lang w:val="en-US"/>
              </w:rPr>
              <w:t xml:space="preserve"> </w:t>
            </w:r>
            <w:proofErr w:type="spellStart"/>
            <w:r w:rsidR="00603AB4" w:rsidRPr="007167E2">
              <w:rPr>
                <w:lang w:val="en-US"/>
              </w:rPr>
              <w:t>informația</w:t>
            </w:r>
            <w:proofErr w:type="spellEnd"/>
            <w:r w:rsidR="00603AB4" w:rsidRPr="007167E2">
              <w:rPr>
                <w:lang w:val="en-US"/>
              </w:rPr>
              <w:t xml:space="preserve"> </w:t>
            </w:r>
            <w:proofErr w:type="spellStart"/>
            <w:r w:rsidR="00603AB4" w:rsidRPr="007167E2">
              <w:rPr>
                <w:lang w:val="en-US"/>
              </w:rPr>
              <w:t>și</w:t>
            </w:r>
            <w:proofErr w:type="spellEnd"/>
            <w:r w:rsidR="00603AB4" w:rsidRPr="007167E2">
              <w:rPr>
                <w:lang w:val="en-US"/>
              </w:rPr>
              <w:t xml:space="preserve"> </w:t>
            </w:r>
            <w:proofErr w:type="spellStart"/>
            <w:r w:rsidR="00603AB4" w:rsidRPr="007167E2">
              <w:rPr>
                <w:lang w:val="en-US"/>
              </w:rPr>
              <w:t>să</w:t>
            </w:r>
            <w:proofErr w:type="spellEnd"/>
            <w:r w:rsidR="00603AB4" w:rsidRPr="007167E2">
              <w:rPr>
                <w:lang w:val="en-US"/>
              </w:rPr>
              <w:t xml:space="preserve"> nu fie </w:t>
            </w:r>
            <w:proofErr w:type="spellStart"/>
            <w:r w:rsidR="00603AB4" w:rsidRPr="007167E2">
              <w:rPr>
                <w:lang w:val="en-US"/>
              </w:rPr>
              <w:t>utilizată</w:t>
            </w:r>
            <w:proofErr w:type="spellEnd"/>
            <w:r w:rsidR="00603AB4" w:rsidRPr="007167E2">
              <w:rPr>
                <w:lang w:val="en-US"/>
              </w:rPr>
              <w:t xml:space="preserve"> </w:t>
            </w:r>
            <w:proofErr w:type="spellStart"/>
            <w:r w:rsidR="00603AB4" w:rsidRPr="007167E2">
              <w:rPr>
                <w:lang w:val="en-US"/>
              </w:rPr>
              <w:t>în</w:t>
            </w:r>
            <w:proofErr w:type="spellEnd"/>
            <w:r w:rsidR="00603AB4" w:rsidRPr="007167E2">
              <w:rPr>
                <w:lang w:val="en-US"/>
              </w:rPr>
              <w:t xml:space="preserve"> </w:t>
            </w:r>
            <w:proofErr w:type="spellStart"/>
            <w:r w:rsidR="00603AB4" w:rsidRPr="007167E2">
              <w:rPr>
                <w:lang w:val="en-US"/>
              </w:rPr>
              <w:t>scopuri</w:t>
            </w:r>
            <w:proofErr w:type="spellEnd"/>
            <w:r w:rsidR="00603AB4" w:rsidRPr="007167E2">
              <w:rPr>
                <w:lang w:val="en-US"/>
              </w:rPr>
              <w:t xml:space="preserve"> </w:t>
            </w:r>
            <w:proofErr w:type="spellStart"/>
            <w:r w:rsidR="00603AB4" w:rsidRPr="007167E2">
              <w:rPr>
                <w:lang w:val="en-US"/>
              </w:rPr>
              <w:t>proprii</w:t>
            </w:r>
            <w:proofErr w:type="spellEnd"/>
            <w:r w:rsidR="00603AB4" w:rsidRPr="007167E2">
              <w:rPr>
                <w:lang w:val="en-US"/>
              </w:rPr>
              <w:t xml:space="preserve">, </w:t>
            </w:r>
            <w:proofErr w:type="spellStart"/>
            <w:r w:rsidR="00603AB4" w:rsidRPr="007167E2">
              <w:rPr>
                <w:lang w:val="en-US"/>
              </w:rPr>
              <w:t>indiferent</w:t>
            </w:r>
            <w:proofErr w:type="spellEnd"/>
            <w:r w:rsidR="00603AB4" w:rsidRPr="007167E2">
              <w:rPr>
                <w:lang w:val="en-US"/>
              </w:rPr>
              <w:t xml:space="preserve"> </w:t>
            </w:r>
            <w:proofErr w:type="spellStart"/>
            <w:r w:rsidR="00603AB4" w:rsidRPr="007167E2">
              <w:rPr>
                <w:lang w:val="en-US"/>
              </w:rPr>
              <w:t>dacă</w:t>
            </w:r>
            <w:proofErr w:type="spellEnd"/>
            <w:r w:rsidR="00603AB4" w:rsidRPr="007167E2">
              <w:rPr>
                <w:lang w:val="en-US"/>
              </w:rPr>
              <w:t xml:space="preserve"> </w:t>
            </w:r>
            <w:proofErr w:type="spellStart"/>
            <w:r w:rsidR="00603AB4" w:rsidRPr="007167E2">
              <w:rPr>
                <w:lang w:val="en-US"/>
              </w:rPr>
              <w:t>contractul</w:t>
            </w:r>
            <w:proofErr w:type="spellEnd"/>
            <w:r w:rsidR="00603AB4" w:rsidRPr="007167E2">
              <w:rPr>
                <w:lang w:val="en-US"/>
              </w:rPr>
              <w:t xml:space="preserve"> a </w:t>
            </w:r>
            <w:proofErr w:type="spellStart"/>
            <w:r w:rsidR="00603AB4" w:rsidRPr="007167E2">
              <w:rPr>
                <w:lang w:val="en-US"/>
              </w:rPr>
              <w:t>fost</w:t>
            </w:r>
            <w:proofErr w:type="spellEnd"/>
            <w:r w:rsidR="00603AB4" w:rsidRPr="007167E2">
              <w:rPr>
                <w:lang w:val="en-US"/>
              </w:rPr>
              <w:t xml:space="preserve"> </w:t>
            </w:r>
            <w:proofErr w:type="spellStart"/>
            <w:r w:rsidR="00603AB4" w:rsidRPr="007167E2">
              <w:rPr>
                <w:lang w:val="en-US"/>
              </w:rPr>
              <w:t>sau</w:t>
            </w:r>
            <w:proofErr w:type="spellEnd"/>
            <w:r w:rsidR="00603AB4" w:rsidRPr="007167E2">
              <w:rPr>
                <w:lang w:val="en-US"/>
              </w:rPr>
              <w:t xml:space="preserve"> nu </w:t>
            </w:r>
            <w:proofErr w:type="spellStart"/>
            <w:r w:rsidR="00603AB4" w:rsidRPr="007167E2">
              <w:rPr>
                <w:lang w:val="en-US"/>
              </w:rPr>
              <w:t>încheiat</w:t>
            </w:r>
            <w:proofErr w:type="spellEnd"/>
            <w:r w:rsidR="00603AB4" w:rsidRPr="007167E2">
              <w:rPr>
                <w:lang w:val="en-US"/>
              </w:rPr>
              <w:t xml:space="preserve">. </w:t>
            </w:r>
          </w:p>
          <w:p w14:paraId="0D2B11F5" w14:textId="77777777" w:rsidR="00460653" w:rsidRPr="007167E2" w:rsidRDefault="00A156C0" w:rsidP="00196AB4">
            <w:pPr>
              <w:pStyle w:val="NormalWeb"/>
              <w:tabs>
                <w:tab w:val="left" w:pos="567"/>
              </w:tabs>
              <w:spacing w:line="276" w:lineRule="auto"/>
              <w:ind w:firstLine="0"/>
              <w:rPr>
                <w:lang w:val="en-US"/>
              </w:rPr>
            </w:pPr>
            <w:r w:rsidRPr="007167E2">
              <w:rPr>
                <w:lang w:val="en-US"/>
              </w:rPr>
              <w:t>4.1</w:t>
            </w:r>
            <w:r w:rsidR="00040EA0" w:rsidRPr="007167E2">
              <w:rPr>
                <w:lang w:val="en-US"/>
              </w:rPr>
              <w:t xml:space="preserve">6. </w:t>
            </w:r>
            <w:proofErr w:type="spellStart"/>
            <w:r w:rsidR="00040EA0" w:rsidRPr="007167E2">
              <w:rPr>
                <w:lang w:val="en-US"/>
              </w:rPr>
              <w:t>Beneficiarul</w:t>
            </w:r>
            <w:proofErr w:type="spellEnd"/>
            <w:r w:rsidR="00040EA0" w:rsidRPr="007167E2">
              <w:rPr>
                <w:lang w:val="en-US"/>
              </w:rPr>
              <w:t xml:space="preserve"> </w:t>
            </w:r>
            <w:proofErr w:type="spellStart"/>
            <w:r w:rsidR="00040EA0" w:rsidRPr="007167E2">
              <w:rPr>
                <w:lang w:val="en-US"/>
              </w:rPr>
              <w:t>este</w:t>
            </w:r>
            <w:proofErr w:type="spellEnd"/>
            <w:r w:rsidR="00040EA0" w:rsidRPr="007167E2">
              <w:rPr>
                <w:lang w:val="en-US"/>
              </w:rPr>
              <w:t xml:space="preserve"> </w:t>
            </w:r>
            <w:proofErr w:type="spellStart"/>
            <w:r w:rsidR="00040EA0" w:rsidRPr="007167E2">
              <w:rPr>
                <w:lang w:val="en-US"/>
              </w:rPr>
              <w:t>autorizat</w:t>
            </w:r>
            <w:proofErr w:type="spellEnd"/>
            <w:r w:rsidR="00040EA0" w:rsidRPr="007167E2">
              <w:rPr>
                <w:lang w:val="en-US"/>
              </w:rPr>
              <w:t xml:space="preserve"> </w:t>
            </w:r>
            <w:proofErr w:type="spellStart"/>
            <w:r w:rsidR="00040EA0" w:rsidRPr="007167E2">
              <w:rPr>
                <w:lang w:val="en-US"/>
              </w:rPr>
              <w:t>să</w:t>
            </w:r>
            <w:proofErr w:type="spellEnd"/>
            <w:r w:rsidR="00040EA0" w:rsidRPr="007167E2">
              <w:rPr>
                <w:lang w:val="en-US"/>
              </w:rPr>
              <w:t xml:space="preserve"> </w:t>
            </w:r>
            <w:proofErr w:type="spellStart"/>
            <w:r w:rsidR="00040EA0" w:rsidRPr="007167E2">
              <w:rPr>
                <w:lang w:val="en-US"/>
              </w:rPr>
              <w:t>emită</w:t>
            </w:r>
            <w:proofErr w:type="spellEnd"/>
            <w:r w:rsidR="00040EA0" w:rsidRPr="007167E2">
              <w:rPr>
                <w:lang w:val="en-US"/>
              </w:rPr>
              <w:t xml:space="preserve"> </w:t>
            </w:r>
            <w:proofErr w:type="spellStart"/>
            <w:r w:rsidR="00040EA0" w:rsidRPr="007167E2">
              <w:rPr>
                <w:lang w:val="en-US"/>
              </w:rPr>
              <w:t>dispoziţiile</w:t>
            </w:r>
            <w:proofErr w:type="spellEnd"/>
            <w:r w:rsidR="00040EA0" w:rsidRPr="007167E2">
              <w:rPr>
                <w:lang w:val="en-US"/>
              </w:rPr>
              <w:t xml:space="preserve"> pe care le </w:t>
            </w:r>
            <w:proofErr w:type="spellStart"/>
            <w:r w:rsidR="00040EA0" w:rsidRPr="007167E2">
              <w:rPr>
                <w:lang w:val="en-US"/>
              </w:rPr>
              <w:t>consideră</w:t>
            </w:r>
            <w:proofErr w:type="spellEnd"/>
            <w:r w:rsidR="00040EA0" w:rsidRPr="007167E2">
              <w:rPr>
                <w:lang w:val="en-US"/>
              </w:rPr>
              <w:t xml:space="preserve"> </w:t>
            </w:r>
            <w:proofErr w:type="spellStart"/>
            <w:r w:rsidR="00040EA0" w:rsidRPr="007167E2">
              <w:rPr>
                <w:lang w:val="en-US"/>
              </w:rPr>
              <w:t>necesare</w:t>
            </w:r>
            <w:proofErr w:type="spellEnd"/>
            <w:r w:rsidR="00040EA0" w:rsidRPr="007167E2">
              <w:rPr>
                <w:lang w:val="en-US"/>
              </w:rPr>
              <w:t xml:space="preserve"> </w:t>
            </w:r>
            <w:proofErr w:type="spellStart"/>
            <w:r w:rsidR="00040EA0" w:rsidRPr="007167E2">
              <w:rPr>
                <w:lang w:val="en-US"/>
              </w:rPr>
              <w:t>executării</w:t>
            </w:r>
            <w:proofErr w:type="spellEnd"/>
            <w:r w:rsidR="00040EA0" w:rsidRPr="007167E2">
              <w:rPr>
                <w:lang w:val="en-US"/>
              </w:rPr>
              <w:t xml:space="preserve"> </w:t>
            </w:r>
            <w:proofErr w:type="spellStart"/>
            <w:r w:rsidR="00040EA0" w:rsidRPr="007167E2">
              <w:rPr>
                <w:lang w:val="en-US"/>
              </w:rPr>
              <w:t>lucrărilor</w:t>
            </w:r>
            <w:proofErr w:type="spellEnd"/>
            <w:r w:rsidR="00040EA0" w:rsidRPr="007167E2">
              <w:rPr>
                <w:lang w:val="en-US"/>
              </w:rPr>
              <w:t xml:space="preserve">, cu </w:t>
            </w:r>
            <w:proofErr w:type="spellStart"/>
            <w:r w:rsidR="00040EA0" w:rsidRPr="007167E2">
              <w:rPr>
                <w:lang w:val="en-US"/>
              </w:rPr>
              <w:t>respectarea</w:t>
            </w:r>
            <w:proofErr w:type="spellEnd"/>
            <w:r w:rsidR="00040EA0" w:rsidRPr="007167E2">
              <w:rPr>
                <w:lang w:val="en-US"/>
              </w:rPr>
              <w:t xml:space="preserve"> </w:t>
            </w:r>
            <w:proofErr w:type="spellStart"/>
            <w:r w:rsidR="00040EA0" w:rsidRPr="007167E2">
              <w:rPr>
                <w:lang w:val="en-US"/>
              </w:rPr>
              <w:t>drepturilor</w:t>
            </w:r>
            <w:proofErr w:type="spellEnd"/>
            <w:r w:rsidR="00040EA0" w:rsidRPr="007167E2">
              <w:rPr>
                <w:lang w:val="en-US"/>
              </w:rPr>
              <w:t xml:space="preserve"> </w:t>
            </w:r>
            <w:proofErr w:type="spellStart"/>
            <w:r w:rsidR="00040EA0" w:rsidRPr="007167E2">
              <w:rPr>
                <w:lang w:val="en-US"/>
              </w:rPr>
              <w:t>Antreprenorului</w:t>
            </w:r>
            <w:proofErr w:type="spellEnd"/>
            <w:r w:rsidR="00040EA0" w:rsidRPr="007167E2">
              <w:rPr>
                <w:lang w:val="en-US"/>
              </w:rPr>
              <w:t xml:space="preserve">. </w:t>
            </w:r>
            <w:proofErr w:type="spellStart"/>
            <w:r w:rsidR="00040EA0" w:rsidRPr="007167E2">
              <w:rPr>
                <w:lang w:val="en-US"/>
              </w:rPr>
              <w:t>Dispoziţiile</w:t>
            </w:r>
            <w:proofErr w:type="spellEnd"/>
            <w:r w:rsidR="00040EA0" w:rsidRPr="007167E2">
              <w:rPr>
                <w:lang w:val="en-US"/>
              </w:rPr>
              <w:t xml:space="preserve"> se </w:t>
            </w:r>
            <w:proofErr w:type="spellStart"/>
            <w:r w:rsidR="00040EA0" w:rsidRPr="007167E2">
              <w:rPr>
                <w:lang w:val="en-US"/>
              </w:rPr>
              <w:t>adresează</w:t>
            </w:r>
            <w:proofErr w:type="spellEnd"/>
            <w:r w:rsidR="00040EA0" w:rsidRPr="007167E2">
              <w:rPr>
                <w:lang w:val="en-US"/>
              </w:rPr>
              <w:t xml:space="preserve"> </w:t>
            </w:r>
            <w:proofErr w:type="spellStart"/>
            <w:r w:rsidR="00040EA0" w:rsidRPr="007167E2">
              <w:rPr>
                <w:lang w:val="en-US"/>
              </w:rPr>
              <w:t>în</w:t>
            </w:r>
            <w:proofErr w:type="spellEnd"/>
            <w:r w:rsidR="00040EA0" w:rsidRPr="007167E2">
              <w:rPr>
                <w:lang w:val="en-US"/>
              </w:rPr>
              <w:t xml:space="preserve"> </w:t>
            </w:r>
            <w:proofErr w:type="spellStart"/>
            <w:r w:rsidR="00040EA0" w:rsidRPr="007167E2">
              <w:rPr>
                <w:lang w:val="en-US"/>
              </w:rPr>
              <w:t>principiu</w:t>
            </w:r>
            <w:proofErr w:type="spellEnd"/>
            <w:r w:rsidR="00040EA0" w:rsidRPr="007167E2">
              <w:rPr>
                <w:lang w:val="en-US"/>
              </w:rPr>
              <w:t xml:space="preserve"> </w:t>
            </w:r>
            <w:proofErr w:type="spellStart"/>
            <w:r w:rsidR="00040EA0" w:rsidRPr="007167E2">
              <w:rPr>
                <w:lang w:val="en-US"/>
              </w:rPr>
              <w:t>numai</w:t>
            </w:r>
            <w:proofErr w:type="spellEnd"/>
            <w:r w:rsidR="00040EA0" w:rsidRPr="007167E2">
              <w:rPr>
                <w:lang w:val="en-US"/>
              </w:rPr>
              <w:t xml:space="preserve"> </w:t>
            </w:r>
            <w:proofErr w:type="spellStart"/>
            <w:r w:rsidR="00040EA0" w:rsidRPr="007167E2">
              <w:rPr>
                <w:lang w:val="en-US"/>
              </w:rPr>
              <w:t>Antreprenorului</w:t>
            </w:r>
            <w:proofErr w:type="spellEnd"/>
            <w:r w:rsidR="00040EA0" w:rsidRPr="007167E2">
              <w:rPr>
                <w:lang w:val="en-US"/>
              </w:rPr>
              <w:t xml:space="preserve"> </w:t>
            </w:r>
            <w:proofErr w:type="spellStart"/>
            <w:r w:rsidR="00040EA0" w:rsidRPr="007167E2">
              <w:rPr>
                <w:lang w:val="en-US"/>
              </w:rPr>
              <w:t>şi</w:t>
            </w:r>
            <w:proofErr w:type="spellEnd"/>
            <w:r w:rsidR="00040EA0" w:rsidRPr="007167E2">
              <w:rPr>
                <w:lang w:val="en-US"/>
              </w:rPr>
              <w:t xml:space="preserve"> </w:t>
            </w:r>
            <w:proofErr w:type="spellStart"/>
            <w:r w:rsidR="00040EA0" w:rsidRPr="007167E2">
              <w:rPr>
                <w:lang w:val="en-US"/>
              </w:rPr>
              <w:t>dirigintelui</w:t>
            </w:r>
            <w:proofErr w:type="spellEnd"/>
            <w:r w:rsidR="00040EA0" w:rsidRPr="007167E2">
              <w:rPr>
                <w:lang w:val="en-US"/>
              </w:rPr>
              <w:t xml:space="preserve"> de </w:t>
            </w:r>
            <w:proofErr w:type="spellStart"/>
            <w:r w:rsidR="00040EA0" w:rsidRPr="007167E2">
              <w:rPr>
                <w:lang w:val="en-US"/>
              </w:rPr>
              <w:t>şantier</w:t>
            </w:r>
            <w:proofErr w:type="spellEnd"/>
            <w:r w:rsidR="00040EA0" w:rsidRPr="007167E2">
              <w:rPr>
                <w:lang w:val="en-US"/>
              </w:rPr>
              <w:t xml:space="preserve">, cu </w:t>
            </w:r>
            <w:proofErr w:type="spellStart"/>
            <w:r w:rsidR="00040EA0" w:rsidRPr="007167E2">
              <w:rPr>
                <w:lang w:val="en-US"/>
              </w:rPr>
              <w:t>excepţia</w:t>
            </w:r>
            <w:proofErr w:type="spellEnd"/>
            <w:r w:rsidR="00040EA0" w:rsidRPr="007167E2">
              <w:rPr>
                <w:lang w:val="en-US"/>
              </w:rPr>
              <w:t xml:space="preserve"> </w:t>
            </w:r>
            <w:proofErr w:type="spellStart"/>
            <w:r w:rsidR="00040EA0" w:rsidRPr="007167E2">
              <w:rPr>
                <w:lang w:val="en-US"/>
              </w:rPr>
              <w:t>cazurilor</w:t>
            </w:r>
            <w:proofErr w:type="spellEnd"/>
            <w:r w:rsidR="00040EA0" w:rsidRPr="007167E2">
              <w:rPr>
                <w:lang w:val="en-US"/>
              </w:rPr>
              <w:t xml:space="preserve"> </w:t>
            </w:r>
            <w:proofErr w:type="spellStart"/>
            <w:r w:rsidR="00040EA0" w:rsidRPr="007167E2">
              <w:rPr>
                <w:lang w:val="en-US"/>
              </w:rPr>
              <w:t>în</w:t>
            </w:r>
            <w:proofErr w:type="spellEnd"/>
            <w:r w:rsidR="00040EA0" w:rsidRPr="007167E2">
              <w:rPr>
                <w:lang w:val="en-US"/>
              </w:rPr>
              <w:t xml:space="preserve"> care </w:t>
            </w:r>
            <w:proofErr w:type="spellStart"/>
            <w:r w:rsidR="00040EA0" w:rsidRPr="007167E2">
              <w:rPr>
                <w:lang w:val="en-US"/>
              </w:rPr>
              <w:t>trebuie</w:t>
            </w:r>
            <w:proofErr w:type="spellEnd"/>
            <w:r w:rsidR="00040EA0" w:rsidRPr="007167E2">
              <w:rPr>
                <w:lang w:val="en-US"/>
              </w:rPr>
              <w:t xml:space="preserve"> de </w:t>
            </w:r>
            <w:proofErr w:type="spellStart"/>
            <w:r w:rsidR="00040EA0" w:rsidRPr="007167E2">
              <w:rPr>
                <w:lang w:val="en-US"/>
              </w:rPr>
              <w:t>intervenit</w:t>
            </w:r>
            <w:proofErr w:type="spellEnd"/>
            <w:r w:rsidR="00040EA0" w:rsidRPr="007167E2">
              <w:rPr>
                <w:lang w:val="en-US"/>
              </w:rPr>
              <w:t xml:space="preserve"> </w:t>
            </w:r>
            <w:proofErr w:type="spellStart"/>
            <w:r w:rsidR="00040EA0" w:rsidRPr="007167E2">
              <w:rPr>
                <w:lang w:val="en-US"/>
              </w:rPr>
              <w:t>împotriva</w:t>
            </w:r>
            <w:proofErr w:type="spellEnd"/>
            <w:r w:rsidR="00040EA0" w:rsidRPr="007167E2">
              <w:rPr>
                <w:lang w:val="en-US"/>
              </w:rPr>
              <w:t xml:space="preserve"> </w:t>
            </w:r>
            <w:proofErr w:type="spellStart"/>
            <w:r w:rsidR="00040EA0" w:rsidRPr="007167E2">
              <w:rPr>
                <w:lang w:val="en-US"/>
              </w:rPr>
              <w:t>unui</w:t>
            </w:r>
            <w:proofErr w:type="spellEnd"/>
            <w:r w:rsidR="00040EA0" w:rsidRPr="007167E2">
              <w:rPr>
                <w:lang w:val="en-US"/>
              </w:rPr>
              <w:t xml:space="preserve"> </w:t>
            </w:r>
            <w:proofErr w:type="spellStart"/>
            <w:r w:rsidR="00040EA0" w:rsidRPr="007167E2">
              <w:rPr>
                <w:lang w:val="en-US"/>
              </w:rPr>
              <w:t>pericol</w:t>
            </w:r>
            <w:proofErr w:type="spellEnd"/>
            <w:r w:rsidR="00040EA0" w:rsidRPr="007167E2">
              <w:rPr>
                <w:lang w:val="en-US"/>
              </w:rPr>
              <w:t xml:space="preserve"> </w:t>
            </w:r>
            <w:proofErr w:type="spellStart"/>
            <w:r w:rsidR="00040EA0" w:rsidRPr="007167E2">
              <w:rPr>
                <w:lang w:val="en-US"/>
              </w:rPr>
              <w:t>iminent</w:t>
            </w:r>
            <w:proofErr w:type="spellEnd"/>
            <w:r w:rsidR="00040EA0" w:rsidRPr="007167E2">
              <w:rPr>
                <w:lang w:val="en-US"/>
              </w:rPr>
              <w:t xml:space="preserve"> </w:t>
            </w:r>
            <w:proofErr w:type="spellStart"/>
            <w:r w:rsidR="00040EA0" w:rsidRPr="007167E2">
              <w:rPr>
                <w:lang w:val="en-US"/>
              </w:rPr>
              <w:t>sau</w:t>
            </w:r>
            <w:proofErr w:type="spellEnd"/>
            <w:r w:rsidR="00040EA0" w:rsidRPr="007167E2">
              <w:rPr>
                <w:lang w:val="en-US"/>
              </w:rPr>
              <w:t xml:space="preserve"> </w:t>
            </w:r>
            <w:proofErr w:type="spellStart"/>
            <w:r w:rsidR="00040EA0" w:rsidRPr="007167E2">
              <w:rPr>
                <w:lang w:val="en-US"/>
              </w:rPr>
              <w:t>declarat</w:t>
            </w:r>
            <w:proofErr w:type="spellEnd"/>
            <w:r w:rsidR="00040EA0" w:rsidRPr="007167E2">
              <w:rPr>
                <w:lang w:val="en-US"/>
              </w:rPr>
              <w:t xml:space="preserve">. </w:t>
            </w:r>
            <w:proofErr w:type="spellStart"/>
            <w:r w:rsidR="00040EA0" w:rsidRPr="007167E2">
              <w:rPr>
                <w:lang w:val="en-US"/>
              </w:rPr>
              <w:t>Beneficiarului</w:t>
            </w:r>
            <w:proofErr w:type="spellEnd"/>
            <w:r w:rsidR="00040EA0" w:rsidRPr="007167E2">
              <w:rPr>
                <w:lang w:val="en-US"/>
              </w:rPr>
              <w:t xml:space="preserve"> </w:t>
            </w:r>
            <w:proofErr w:type="spellStart"/>
            <w:r w:rsidR="00040EA0" w:rsidRPr="007167E2">
              <w:rPr>
                <w:lang w:val="en-US"/>
              </w:rPr>
              <w:t>trebuie</w:t>
            </w:r>
            <w:proofErr w:type="spellEnd"/>
            <w:r w:rsidR="00040EA0" w:rsidRPr="007167E2">
              <w:rPr>
                <w:lang w:val="en-US"/>
              </w:rPr>
              <w:t xml:space="preserve"> </w:t>
            </w:r>
            <w:proofErr w:type="spellStart"/>
            <w:r w:rsidR="00040EA0" w:rsidRPr="007167E2">
              <w:rPr>
                <w:lang w:val="en-US"/>
              </w:rPr>
              <w:t>să</w:t>
            </w:r>
            <w:proofErr w:type="spellEnd"/>
            <w:r w:rsidR="00040EA0" w:rsidRPr="007167E2">
              <w:rPr>
                <w:lang w:val="en-US"/>
              </w:rPr>
              <w:t xml:space="preserve"> </w:t>
            </w:r>
            <w:proofErr w:type="spellStart"/>
            <w:r w:rsidR="00040EA0" w:rsidRPr="007167E2">
              <w:rPr>
                <w:lang w:val="en-US"/>
              </w:rPr>
              <w:t>i</w:t>
            </w:r>
            <w:proofErr w:type="spellEnd"/>
            <w:r w:rsidR="00040EA0" w:rsidRPr="007167E2">
              <w:rPr>
                <w:lang w:val="en-US"/>
              </w:rPr>
              <w:t xml:space="preserve"> se </w:t>
            </w:r>
            <w:proofErr w:type="spellStart"/>
            <w:r w:rsidR="00040EA0" w:rsidRPr="007167E2">
              <w:rPr>
                <w:lang w:val="en-US"/>
              </w:rPr>
              <w:t>comunice</w:t>
            </w:r>
            <w:proofErr w:type="spellEnd"/>
            <w:r w:rsidR="00040EA0" w:rsidRPr="007167E2">
              <w:rPr>
                <w:lang w:val="en-US"/>
              </w:rPr>
              <w:t xml:space="preserve"> </w:t>
            </w:r>
            <w:proofErr w:type="spellStart"/>
            <w:r w:rsidR="00040EA0" w:rsidRPr="007167E2">
              <w:rPr>
                <w:lang w:val="en-US"/>
              </w:rPr>
              <w:t>numele</w:t>
            </w:r>
            <w:proofErr w:type="spellEnd"/>
            <w:r w:rsidR="00040EA0" w:rsidRPr="007167E2">
              <w:rPr>
                <w:lang w:val="en-US"/>
              </w:rPr>
              <w:t xml:space="preserve"> </w:t>
            </w:r>
            <w:proofErr w:type="spellStart"/>
            <w:r w:rsidR="00040EA0" w:rsidRPr="007167E2">
              <w:rPr>
                <w:lang w:val="en-US"/>
              </w:rPr>
              <w:t>dirigintelui</w:t>
            </w:r>
            <w:proofErr w:type="spellEnd"/>
            <w:r w:rsidR="00040EA0" w:rsidRPr="007167E2">
              <w:rPr>
                <w:lang w:val="en-US"/>
              </w:rPr>
              <w:t xml:space="preserve"> de </w:t>
            </w:r>
            <w:proofErr w:type="spellStart"/>
            <w:r w:rsidR="00040EA0" w:rsidRPr="007167E2">
              <w:rPr>
                <w:lang w:val="en-US"/>
              </w:rPr>
              <w:t>şantier</w:t>
            </w:r>
            <w:proofErr w:type="spellEnd"/>
            <w:r w:rsidR="00040EA0" w:rsidRPr="007167E2">
              <w:rPr>
                <w:lang w:val="en-US"/>
              </w:rPr>
              <w:t xml:space="preserve"> </w:t>
            </w:r>
            <w:proofErr w:type="spellStart"/>
            <w:r w:rsidR="00040EA0" w:rsidRPr="007167E2">
              <w:rPr>
                <w:lang w:val="en-US"/>
              </w:rPr>
              <w:t>atestat</w:t>
            </w:r>
            <w:proofErr w:type="spellEnd"/>
            <w:r w:rsidR="00040EA0" w:rsidRPr="007167E2">
              <w:rPr>
                <w:lang w:val="en-US"/>
              </w:rPr>
              <w:t xml:space="preserve"> </w:t>
            </w:r>
            <w:proofErr w:type="spellStart"/>
            <w:r w:rsidR="00040EA0" w:rsidRPr="007167E2">
              <w:rPr>
                <w:lang w:val="en-US"/>
              </w:rPr>
              <w:t>tehnico-profesional</w:t>
            </w:r>
            <w:proofErr w:type="spellEnd"/>
            <w:r w:rsidR="00040EA0" w:rsidRPr="007167E2">
              <w:rPr>
                <w:lang w:val="en-US"/>
              </w:rPr>
              <w:t xml:space="preserve">, care </w:t>
            </w:r>
            <w:proofErr w:type="spellStart"/>
            <w:r w:rsidR="00040EA0" w:rsidRPr="007167E2">
              <w:rPr>
                <w:lang w:val="en-US"/>
              </w:rPr>
              <w:t>va</w:t>
            </w:r>
            <w:proofErr w:type="spellEnd"/>
            <w:r w:rsidR="00040EA0" w:rsidRPr="007167E2">
              <w:rPr>
                <w:lang w:val="en-US"/>
              </w:rPr>
              <w:t xml:space="preserve"> </w:t>
            </w:r>
            <w:proofErr w:type="spellStart"/>
            <w:r w:rsidR="00040EA0" w:rsidRPr="007167E2">
              <w:rPr>
                <w:lang w:val="en-US"/>
              </w:rPr>
              <w:t>dirija</w:t>
            </w:r>
            <w:proofErr w:type="spellEnd"/>
            <w:r w:rsidR="00040EA0" w:rsidRPr="007167E2">
              <w:rPr>
                <w:lang w:val="en-US"/>
              </w:rPr>
              <w:t xml:space="preserve"> </w:t>
            </w:r>
            <w:proofErr w:type="spellStart"/>
            <w:r w:rsidR="00040EA0" w:rsidRPr="007167E2">
              <w:rPr>
                <w:lang w:val="en-US"/>
              </w:rPr>
              <w:t>execuţia</w:t>
            </w:r>
            <w:proofErr w:type="spellEnd"/>
            <w:r w:rsidR="00040EA0" w:rsidRPr="007167E2">
              <w:rPr>
                <w:lang w:val="en-US"/>
              </w:rPr>
              <w:t xml:space="preserve"> </w:t>
            </w:r>
            <w:proofErr w:type="spellStart"/>
            <w:r w:rsidR="00040EA0" w:rsidRPr="007167E2">
              <w:rPr>
                <w:lang w:val="en-US"/>
              </w:rPr>
              <w:t>lucrărilor</w:t>
            </w:r>
            <w:proofErr w:type="spellEnd"/>
            <w:r w:rsidR="00040EA0" w:rsidRPr="007167E2">
              <w:rPr>
                <w:lang w:val="en-US"/>
              </w:rPr>
              <w:t xml:space="preserve"> </w:t>
            </w:r>
            <w:proofErr w:type="spellStart"/>
            <w:r w:rsidR="00040EA0" w:rsidRPr="007167E2">
              <w:rPr>
                <w:lang w:val="en-US"/>
              </w:rPr>
              <w:t>şi</w:t>
            </w:r>
            <w:proofErr w:type="spellEnd"/>
            <w:r w:rsidR="00040EA0" w:rsidRPr="007167E2">
              <w:rPr>
                <w:lang w:val="en-US"/>
              </w:rPr>
              <w:t xml:space="preserve"> </w:t>
            </w:r>
            <w:proofErr w:type="spellStart"/>
            <w:r w:rsidR="00040EA0" w:rsidRPr="007167E2">
              <w:rPr>
                <w:lang w:val="en-US"/>
              </w:rPr>
              <w:t>va</w:t>
            </w:r>
            <w:proofErr w:type="spellEnd"/>
            <w:r w:rsidR="00040EA0" w:rsidRPr="007167E2">
              <w:rPr>
                <w:lang w:val="en-US"/>
              </w:rPr>
              <w:t xml:space="preserve"> </w:t>
            </w:r>
            <w:proofErr w:type="spellStart"/>
            <w:r w:rsidR="00040EA0" w:rsidRPr="007167E2">
              <w:rPr>
                <w:lang w:val="en-US"/>
              </w:rPr>
              <w:t>verifica</w:t>
            </w:r>
            <w:proofErr w:type="spellEnd"/>
            <w:r w:rsidR="00040EA0" w:rsidRPr="007167E2">
              <w:rPr>
                <w:lang w:val="en-US"/>
              </w:rPr>
              <w:t xml:space="preserve"> </w:t>
            </w:r>
            <w:proofErr w:type="spellStart"/>
            <w:r w:rsidR="00040EA0" w:rsidRPr="007167E2">
              <w:rPr>
                <w:lang w:val="en-US"/>
              </w:rPr>
              <w:t>calitatea</w:t>
            </w:r>
            <w:proofErr w:type="spellEnd"/>
            <w:r w:rsidR="00040EA0" w:rsidRPr="007167E2">
              <w:rPr>
                <w:lang w:val="en-US"/>
              </w:rPr>
              <w:t xml:space="preserve"> lor din </w:t>
            </w:r>
            <w:proofErr w:type="spellStart"/>
            <w:r w:rsidR="00040EA0" w:rsidRPr="007167E2">
              <w:rPr>
                <w:lang w:val="en-US"/>
              </w:rPr>
              <w:t>partea</w:t>
            </w:r>
            <w:proofErr w:type="spellEnd"/>
            <w:r w:rsidR="00040EA0" w:rsidRPr="007167E2">
              <w:rPr>
                <w:lang w:val="en-US"/>
              </w:rPr>
              <w:t xml:space="preserve"> </w:t>
            </w:r>
            <w:proofErr w:type="spellStart"/>
            <w:r w:rsidR="00040EA0" w:rsidRPr="007167E2">
              <w:rPr>
                <w:lang w:val="en-US"/>
              </w:rPr>
              <w:t>Antreprenorului</w:t>
            </w:r>
            <w:proofErr w:type="spellEnd"/>
            <w:r w:rsidR="00040EA0" w:rsidRPr="007167E2">
              <w:rPr>
                <w:lang w:val="en-US"/>
              </w:rPr>
              <w:t>.</w:t>
            </w:r>
          </w:p>
          <w:p w14:paraId="485CA0D8" w14:textId="77777777" w:rsidR="00460653" w:rsidRPr="007167E2" w:rsidRDefault="00A156C0" w:rsidP="00196AB4">
            <w:pPr>
              <w:pStyle w:val="NormalWeb"/>
              <w:tabs>
                <w:tab w:val="left" w:pos="567"/>
              </w:tabs>
              <w:spacing w:line="276" w:lineRule="auto"/>
              <w:ind w:firstLine="0"/>
              <w:rPr>
                <w:lang w:val="en-US"/>
              </w:rPr>
            </w:pPr>
            <w:r w:rsidRPr="007167E2">
              <w:rPr>
                <w:lang w:val="en-US"/>
              </w:rPr>
              <w:t>4.1</w:t>
            </w:r>
            <w:r w:rsidR="00893327" w:rsidRPr="007167E2">
              <w:rPr>
                <w:lang w:val="en-US"/>
              </w:rPr>
              <w:t>7</w:t>
            </w:r>
            <w:r w:rsidRPr="007167E2">
              <w:rPr>
                <w:lang w:val="en-US"/>
              </w:rPr>
              <w:t xml:space="preserve">.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consideră</w:t>
            </w:r>
            <w:proofErr w:type="spellEnd"/>
            <w:r w:rsidR="00460653" w:rsidRPr="007167E2">
              <w:rPr>
                <w:lang w:val="en-US"/>
              </w:rPr>
              <w:t xml:space="preserve"> </w:t>
            </w:r>
            <w:proofErr w:type="spellStart"/>
            <w:r w:rsidR="00460653" w:rsidRPr="007167E2">
              <w:rPr>
                <w:lang w:val="en-US"/>
              </w:rPr>
              <w:t>că</w:t>
            </w:r>
            <w:proofErr w:type="spellEnd"/>
            <w:r w:rsidR="00460653" w:rsidRPr="007167E2">
              <w:rPr>
                <w:lang w:val="en-US"/>
              </w:rPr>
              <w:t xml:space="preserve"> </w:t>
            </w:r>
            <w:proofErr w:type="spellStart"/>
            <w:r w:rsidR="00460653" w:rsidRPr="007167E2">
              <w:rPr>
                <w:lang w:val="en-US"/>
              </w:rPr>
              <w:t>dispoziţiile</w:t>
            </w:r>
            <w:proofErr w:type="spellEnd"/>
            <w:r w:rsidR="00460653" w:rsidRPr="007167E2">
              <w:rPr>
                <w:lang w:val="en-US"/>
              </w:rPr>
              <w:t xml:space="preserve"> </w:t>
            </w:r>
            <w:proofErr w:type="spellStart"/>
            <w:r w:rsidR="00460653" w:rsidRPr="007167E2">
              <w:rPr>
                <w:lang w:val="en-US"/>
              </w:rPr>
              <w:t>Beneficiarului</w:t>
            </w:r>
            <w:proofErr w:type="spellEnd"/>
            <w:r w:rsidR="00460653" w:rsidRPr="007167E2">
              <w:rPr>
                <w:lang w:val="en-US"/>
              </w:rPr>
              <w:t xml:space="preserve"> s</w:t>
            </w:r>
            <w:r w:rsidR="00183D79" w:rsidRPr="007167E2">
              <w:rPr>
                <w:lang w:val="en-US"/>
              </w:rPr>
              <w:t>u</w:t>
            </w:r>
            <w:r w:rsidR="00460653" w:rsidRPr="007167E2">
              <w:rPr>
                <w:lang w:val="en-US"/>
              </w:rPr>
              <w:t xml:space="preserve">nt </w:t>
            </w:r>
            <w:proofErr w:type="spellStart"/>
            <w:r w:rsidR="00460653" w:rsidRPr="007167E2">
              <w:rPr>
                <w:lang w:val="en-US"/>
              </w:rPr>
              <w:t>nejustificate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inoportune</w:t>
            </w:r>
            <w:proofErr w:type="spellEnd"/>
            <w:r w:rsidR="00460653" w:rsidRPr="007167E2">
              <w:rPr>
                <w:lang w:val="en-US"/>
              </w:rPr>
              <w:t xml:space="preserve">, </w:t>
            </w:r>
            <w:proofErr w:type="spellStart"/>
            <w:r w:rsidR="00460653" w:rsidRPr="007167E2">
              <w:rPr>
                <w:lang w:val="en-US"/>
              </w:rPr>
              <w:t>el</w:t>
            </w:r>
            <w:proofErr w:type="spellEnd"/>
            <w:r w:rsidR="00460653" w:rsidRPr="007167E2">
              <w:rPr>
                <w:lang w:val="en-US"/>
              </w:rPr>
              <w:t xml:space="preserve"> </w:t>
            </w:r>
            <w:proofErr w:type="spellStart"/>
            <w:r w:rsidR="00460653" w:rsidRPr="007167E2">
              <w:rPr>
                <w:lang w:val="en-US"/>
              </w:rPr>
              <w:t>poate</w:t>
            </w:r>
            <w:proofErr w:type="spellEnd"/>
            <w:r w:rsidR="00460653" w:rsidRPr="007167E2">
              <w:rPr>
                <w:lang w:val="en-US"/>
              </w:rPr>
              <w:t xml:space="preserve"> </w:t>
            </w:r>
            <w:proofErr w:type="spellStart"/>
            <w:r w:rsidR="00E171D4" w:rsidRPr="007167E2">
              <w:rPr>
                <w:lang w:val="en-US"/>
              </w:rPr>
              <w:t>înainta</w:t>
            </w:r>
            <w:proofErr w:type="spellEnd"/>
            <w:r w:rsidR="005D4B79" w:rsidRPr="007167E2">
              <w:rPr>
                <w:lang w:val="en-US"/>
              </w:rPr>
              <w:t xml:space="preserve"> </w:t>
            </w:r>
            <w:proofErr w:type="spellStart"/>
            <w:r w:rsidR="00460653" w:rsidRPr="007167E2">
              <w:rPr>
                <w:lang w:val="en-US"/>
              </w:rPr>
              <w:t>obiecţii</w:t>
            </w:r>
            <w:proofErr w:type="spellEnd"/>
            <w:r w:rsidR="00460653" w:rsidRPr="007167E2">
              <w:rPr>
                <w:lang w:val="en-US"/>
              </w:rPr>
              <w:t xml:space="preserve">, </w:t>
            </w:r>
            <w:proofErr w:type="spellStart"/>
            <w:r w:rsidR="00460653" w:rsidRPr="007167E2">
              <w:rPr>
                <w:lang w:val="en-US"/>
              </w:rPr>
              <w:t>dar</w:t>
            </w:r>
            <w:proofErr w:type="spellEnd"/>
            <w:r w:rsidR="00460653" w:rsidRPr="007167E2">
              <w:rPr>
                <w:lang w:val="en-US"/>
              </w:rPr>
              <w:t xml:space="preserve"> </w:t>
            </w:r>
            <w:proofErr w:type="spellStart"/>
            <w:r w:rsidR="00460653" w:rsidRPr="007167E2">
              <w:rPr>
                <w:lang w:val="en-US"/>
              </w:rPr>
              <w:t>acestea</w:t>
            </w:r>
            <w:proofErr w:type="spellEnd"/>
            <w:r w:rsidR="00460653" w:rsidRPr="007167E2">
              <w:rPr>
                <w:lang w:val="en-US"/>
              </w:rPr>
              <w:t xml:space="preserve"> nu </w:t>
            </w:r>
            <w:proofErr w:type="spellStart"/>
            <w:r w:rsidR="00460653" w:rsidRPr="007167E2">
              <w:rPr>
                <w:lang w:val="en-US"/>
              </w:rPr>
              <w:t>îl</w:t>
            </w:r>
            <w:proofErr w:type="spellEnd"/>
            <w:r w:rsidR="00460653" w:rsidRPr="007167E2">
              <w:rPr>
                <w:lang w:val="en-US"/>
              </w:rPr>
              <w:t xml:space="preserve"> </w:t>
            </w:r>
            <w:proofErr w:type="spellStart"/>
            <w:r w:rsidR="00E171D4" w:rsidRPr="007167E2">
              <w:rPr>
                <w:lang w:val="en-US"/>
              </w:rPr>
              <w:t>scutește</w:t>
            </w:r>
            <w:proofErr w:type="spellEnd"/>
            <w:r w:rsidR="005D4B79" w:rsidRPr="007167E2">
              <w:rPr>
                <w:lang w:val="en-US"/>
              </w:rPr>
              <w:t xml:space="preserve"> </w:t>
            </w:r>
            <w:r w:rsidR="00460653" w:rsidRPr="007167E2">
              <w:rPr>
                <w:lang w:val="en-US"/>
              </w:rPr>
              <w:t xml:space="preserve">de </w:t>
            </w:r>
            <w:proofErr w:type="spellStart"/>
            <w:r w:rsidR="00E364D5" w:rsidRPr="007167E2">
              <w:rPr>
                <w:lang w:val="en-US"/>
              </w:rPr>
              <w:t>obligația</w:t>
            </w:r>
            <w:proofErr w:type="spellEnd"/>
            <w:r w:rsidR="00E364D5" w:rsidRPr="007167E2">
              <w:rPr>
                <w:lang w:val="en-US"/>
              </w:rPr>
              <w:t xml:space="preserve"> de </w:t>
            </w:r>
            <w:r w:rsidR="00460653" w:rsidRPr="007167E2">
              <w:rPr>
                <w:lang w:val="en-US"/>
              </w:rPr>
              <w:t xml:space="preserve">a </w:t>
            </w:r>
            <w:proofErr w:type="spellStart"/>
            <w:r w:rsidR="00460653" w:rsidRPr="007167E2">
              <w:rPr>
                <w:lang w:val="en-US"/>
              </w:rPr>
              <w:t>executa</w:t>
            </w:r>
            <w:proofErr w:type="spellEnd"/>
            <w:r w:rsidR="00460653" w:rsidRPr="007167E2">
              <w:rPr>
                <w:lang w:val="en-US"/>
              </w:rPr>
              <w:t xml:space="preserve"> </w:t>
            </w:r>
            <w:proofErr w:type="spellStart"/>
            <w:r w:rsidR="00460653" w:rsidRPr="007167E2">
              <w:rPr>
                <w:lang w:val="en-US"/>
              </w:rPr>
              <w:t>dispoziţiile</w:t>
            </w:r>
            <w:proofErr w:type="spellEnd"/>
            <w:r w:rsidR="00460653" w:rsidRPr="007167E2">
              <w:rPr>
                <w:lang w:val="en-US"/>
              </w:rPr>
              <w:t xml:space="preserve"> </w:t>
            </w:r>
            <w:proofErr w:type="spellStart"/>
            <w:r w:rsidR="00460653" w:rsidRPr="007167E2">
              <w:rPr>
                <w:lang w:val="en-US"/>
              </w:rPr>
              <w:t>primite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afara </w:t>
            </w:r>
            <w:proofErr w:type="spellStart"/>
            <w:r w:rsidR="00460653" w:rsidRPr="007167E2">
              <w:rPr>
                <w:lang w:val="en-US"/>
              </w:rPr>
              <w:t>cazului</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care </w:t>
            </w:r>
            <w:proofErr w:type="spellStart"/>
            <w:r w:rsidR="00460653" w:rsidRPr="007167E2">
              <w:rPr>
                <w:lang w:val="en-US"/>
              </w:rPr>
              <w:t>ele</w:t>
            </w:r>
            <w:proofErr w:type="spellEnd"/>
            <w:r w:rsidR="00460653" w:rsidRPr="007167E2">
              <w:rPr>
                <w:lang w:val="en-US"/>
              </w:rPr>
              <w:t xml:space="preserve"> </w:t>
            </w:r>
            <w:proofErr w:type="spellStart"/>
            <w:r w:rsidR="00460653" w:rsidRPr="007167E2">
              <w:rPr>
                <w:lang w:val="en-US"/>
              </w:rPr>
              <w:t>contravin</w:t>
            </w:r>
            <w:proofErr w:type="spellEnd"/>
            <w:r w:rsidR="00460653" w:rsidRPr="007167E2">
              <w:rPr>
                <w:lang w:val="en-US"/>
              </w:rPr>
              <w:t xml:space="preserve"> </w:t>
            </w:r>
            <w:proofErr w:type="spellStart"/>
            <w:r w:rsidR="00460653" w:rsidRPr="007167E2">
              <w:rPr>
                <w:lang w:val="en-US"/>
              </w:rPr>
              <w:t>prevederilor</w:t>
            </w:r>
            <w:proofErr w:type="spellEnd"/>
            <w:r w:rsidR="00460653" w:rsidRPr="007167E2">
              <w:rPr>
                <w:lang w:val="en-US"/>
              </w:rPr>
              <w:t xml:space="preserve"> </w:t>
            </w:r>
            <w:proofErr w:type="spellStart"/>
            <w:r w:rsidR="00460653" w:rsidRPr="007167E2">
              <w:rPr>
                <w:lang w:val="en-US"/>
              </w:rPr>
              <w:t>legale</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prin</w:t>
            </w:r>
            <w:proofErr w:type="spellEnd"/>
            <w:r w:rsidR="00460653" w:rsidRPr="007167E2">
              <w:rPr>
                <w:lang w:val="en-US"/>
              </w:rPr>
              <w:t xml:space="preserve"> </w:t>
            </w:r>
            <w:proofErr w:type="spellStart"/>
            <w:r w:rsidR="00460653" w:rsidRPr="007167E2">
              <w:rPr>
                <w:lang w:val="en-US"/>
              </w:rPr>
              <w:t>executarea</w:t>
            </w:r>
            <w:proofErr w:type="spellEnd"/>
            <w:r w:rsidR="00460653" w:rsidRPr="007167E2">
              <w:rPr>
                <w:lang w:val="en-US"/>
              </w:rPr>
              <w:t xml:space="preserve"> </w:t>
            </w:r>
            <w:proofErr w:type="spellStart"/>
            <w:r w:rsidR="00460653" w:rsidRPr="007167E2">
              <w:rPr>
                <w:lang w:val="en-US"/>
              </w:rPr>
              <w:t>dispoziţiilor</w:t>
            </w:r>
            <w:proofErr w:type="spellEnd"/>
            <w:r w:rsidR="00460653" w:rsidRPr="007167E2">
              <w:rPr>
                <w:lang w:val="en-US"/>
              </w:rPr>
              <w:t xml:space="preserve"> </w:t>
            </w:r>
            <w:proofErr w:type="spellStart"/>
            <w:r w:rsidR="00460653" w:rsidRPr="007167E2">
              <w:rPr>
                <w:lang w:val="en-US"/>
              </w:rPr>
              <w:t>Beneficiarului</w:t>
            </w:r>
            <w:proofErr w:type="spellEnd"/>
            <w:r w:rsidR="00460653" w:rsidRPr="007167E2">
              <w:rPr>
                <w:lang w:val="en-US"/>
              </w:rPr>
              <w:t xml:space="preserve"> se </w:t>
            </w:r>
            <w:proofErr w:type="spellStart"/>
            <w:r w:rsidR="00460653" w:rsidRPr="007167E2">
              <w:rPr>
                <w:lang w:val="en-US"/>
              </w:rPr>
              <w:t>creează</w:t>
            </w:r>
            <w:proofErr w:type="spellEnd"/>
            <w:r w:rsidR="00460653" w:rsidRPr="007167E2">
              <w:rPr>
                <w:lang w:val="en-US"/>
              </w:rPr>
              <w:t xml:space="preserve"> </w:t>
            </w:r>
            <w:proofErr w:type="spellStart"/>
            <w:r w:rsidR="00460653" w:rsidRPr="007167E2">
              <w:rPr>
                <w:lang w:val="en-US"/>
              </w:rPr>
              <w:t>dificultăţi</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execuţie</w:t>
            </w:r>
            <w:proofErr w:type="spellEnd"/>
            <w:r w:rsidR="00460653" w:rsidRPr="007167E2">
              <w:rPr>
                <w:lang w:val="en-US"/>
              </w:rPr>
              <w:t xml:space="preserve">, care </w:t>
            </w:r>
            <w:proofErr w:type="spellStart"/>
            <w:r w:rsidR="00460653" w:rsidRPr="007167E2">
              <w:rPr>
                <w:lang w:val="en-US"/>
              </w:rPr>
              <w:t>generează</w:t>
            </w:r>
            <w:proofErr w:type="spellEnd"/>
            <w:r w:rsidR="00460653" w:rsidRPr="007167E2">
              <w:rPr>
                <w:lang w:val="en-US"/>
              </w:rPr>
              <w:t xml:space="preserve"> </w:t>
            </w:r>
            <w:proofErr w:type="spellStart"/>
            <w:r w:rsidR="00460653" w:rsidRPr="007167E2">
              <w:rPr>
                <w:lang w:val="en-US"/>
              </w:rPr>
              <w:t>cheltuieli</w:t>
            </w:r>
            <w:proofErr w:type="spellEnd"/>
            <w:r w:rsidR="00460653" w:rsidRPr="007167E2">
              <w:rPr>
                <w:lang w:val="en-US"/>
              </w:rPr>
              <w:t xml:space="preserve"> </w:t>
            </w:r>
            <w:proofErr w:type="spellStart"/>
            <w:r w:rsidR="00460653" w:rsidRPr="007167E2">
              <w:rPr>
                <w:lang w:val="en-US"/>
              </w:rPr>
              <w:t>suplimentare</w:t>
            </w:r>
            <w:proofErr w:type="spellEnd"/>
            <w:r w:rsidR="00460653" w:rsidRPr="007167E2">
              <w:rPr>
                <w:lang w:val="en-US"/>
              </w:rPr>
              <w:t xml:space="preserve">, </w:t>
            </w:r>
            <w:proofErr w:type="spellStart"/>
            <w:r w:rsidR="00460653" w:rsidRPr="007167E2">
              <w:rPr>
                <w:lang w:val="en-US"/>
              </w:rPr>
              <w:t>acestea</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suportate</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Beneficiar</w:t>
            </w:r>
            <w:proofErr w:type="spellEnd"/>
            <w:r w:rsidR="00460653" w:rsidRPr="007167E2">
              <w:rPr>
                <w:lang w:val="en-US"/>
              </w:rPr>
              <w:t xml:space="preserve">. </w:t>
            </w:r>
          </w:p>
          <w:p w14:paraId="24936B31" w14:textId="77777777" w:rsidR="00460653" w:rsidRPr="007167E2" w:rsidRDefault="00A156C0" w:rsidP="00196AB4">
            <w:pPr>
              <w:pStyle w:val="NormalWeb"/>
              <w:tabs>
                <w:tab w:val="left" w:pos="567"/>
              </w:tabs>
              <w:spacing w:line="276" w:lineRule="auto"/>
              <w:ind w:firstLine="0"/>
              <w:rPr>
                <w:lang w:val="en-US"/>
              </w:rPr>
            </w:pPr>
            <w:r w:rsidRPr="007167E2">
              <w:rPr>
                <w:lang w:val="en-US"/>
              </w:rPr>
              <w:t>4.1</w:t>
            </w:r>
            <w:r w:rsidR="00893327" w:rsidRPr="007167E2">
              <w:rPr>
                <w:lang w:val="en-US"/>
              </w:rPr>
              <w:t>8</w:t>
            </w:r>
            <w:r w:rsidRPr="007167E2">
              <w:rPr>
                <w:lang w:val="en-US"/>
              </w:rPr>
              <w:t xml:space="preserve">. </w:t>
            </w:r>
            <w:proofErr w:type="spellStart"/>
            <w:r w:rsidR="00460653" w:rsidRPr="007167E2">
              <w:rPr>
                <w:lang w:val="en-US"/>
              </w:rPr>
              <w:t>Trasarea</w:t>
            </w:r>
            <w:proofErr w:type="spellEnd"/>
            <w:r w:rsidR="00460653" w:rsidRPr="007167E2">
              <w:rPr>
                <w:lang w:val="en-US"/>
              </w:rPr>
              <w:t xml:space="preserve"> </w:t>
            </w:r>
            <w:proofErr w:type="spellStart"/>
            <w:r w:rsidR="00460653" w:rsidRPr="007167E2">
              <w:rPr>
                <w:lang w:val="en-US"/>
              </w:rPr>
              <w:t>axelor</w:t>
            </w:r>
            <w:proofErr w:type="spellEnd"/>
            <w:r w:rsidR="00460653" w:rsidRPr="007167E2">
              <w:rPr>
                <w:lang w:val="en-US"/>
              </w:rPr>
              <w:t xml:space="preserve"> </w:t>
            </w:r>
            <w:proofErr w:type="spellStart"/>
            <w:r w:rsidR="00460653" w:rsidRPr="007167E2">
              <w:rPr>
                <w:lang w:val="en-US"/>
              </w:rPr>
              <w:t>principale</w:t>
            </w:r>
            <w:proofErr w:type="spellEnd"/>
            <w:r w:rsidR="00460653" w:rsidRPr="007167E2">
              <w:rPr>
                <w:lang w:val="en-US"/>
              </w:rPr>
              <w:t xml:space="preserve">, </w:t>
            </w:r>
            <w:proofErr w:type="spellStart"/>
            <w:r w:rsidR="00460653" w:rsidRPr="007167E2">
              <w:rPr>
                <w:lang w:val="en-US"/>
              </w:rPr>
              <w:t>bornelor</w:t>
            </w:r>
            <w:proofErr w:type="spellEnd"/>
            <w:r w:rsidR="00460653" w:rsidRPr="007167E2">
              <w:rPr>
                <w:lang w:val="en-US"/>
              </w:rPr>
              <w:t xml:space="preserve"> de </w:t>
            </w:r>
            <w:proofErr w:type="spellStart"/>
            <w:r w:rsidR="00460653" w:rsidRPr="007167E2">
              <w:rPr>
                <w:lang w:val="en-US"/>
              </w:rPr>
              <w:t>referinţă</w:t>
            </w:r>
            <w:proofErr w:type="spellEnd"/>
            <w:r w:rsidR="00460653" w:rsidRPr="007167E2">
              <w:rPr>
                <w:lang w:val="en-US"/>
              </w:rPr>
              <w:t xml:space="preserve">, </w:t>
            </w:r>
            <w:proofErr w:type="spellStart"/>
            <w:r w:rsidR="00460653" w:rsidRPr="007167E2">
              <w:rPr>
                <w:lang w:val="en-US"/>
              </w:rPr>
              <w:t>căilor</w:t>
            </w:r>
            <w:proofErr w:type="spellEnd"/>
            <w:r w:rsidR="00460653" w:rsidRPr="007167E2">
              <w:rPr>
                <w:lang w:val="en-US"/>
              </w:rPr>
              <w:t xml:space="preserve"> de </w:t>
            </w:r>
            <w:proofErr w:type="spellStart"/>
            <w:r w:rsidR="00460653" w:rsidRPr="007167E2">
              <w:rPr>
                <w:lang w:val="en-US"/>
              </w:rPr>
              <w:t>circulaţieşi</w:t>
            </w:r>
            <w:proofErr w:type="spellEnd"/>
            <w:r w:rsidR="00460653" w:rsidRPr="007167E2">
              <w:rPr>
                <w:lang w:val="en-US"/>
              </w:rPr>
              <w:t xml:space="preserve"> </w:t>
            </w:r>
            <w:proofErr w:type="spellStart"/>
            <w:r w:rsidR="00460653" w:rsidRPr="007167E2">
              <w:rPr>
                <w:lang w:val="en-US"/>
              </w:rPr>
              <w:t>limitelor</w:t>
            </w:r>
            <w:proofErr w:type="spellEnd"/>
            <w:r w:rsidR="00460653" w:rsidRPr="007167E2">
              <w:rPr>
                <w:lang w:val="en-US"/>
              </w:rPr>
              <w:t xml:space="preserve"> </w:t>
            </w:r>
            <w:proofErr w:type="spellStart"/>
            <w:r w:rsidR="00460653" w:rsidRPr="007167E2">
              <w:rPr>
                <w:lang w:val="en-US"/>
              </w:rPr>
              <w:t>terenului</w:t>
            </w:r>
            <w:proofErr w:type="spellEnd"/>
            <w:r w:rsidR="00460653" w:rsidRPr="007167E2">
              <w:rPr>
                <w:lang w:val="en-US"/>
              </w:rPr>
              <w:t xml:space="preserve"> pus la </w:t>
            </w:r>
            <w:proofErr w:type="spellStart"/>
            <w:r w:rsidR="00460653" w:rsidRPr="007167E2">
              <w:rPr>
                <w:lang w:val="en-US"/>
              </w:rPr>
              <w:t>dispoziţia</w:t>
            </w:r>
            <w:proofErr w:type="spellEnd"/>
            <w:r w:rsidR="00460653" w:rsidRPr="007167E2">
              <w:rPr>
                <w:lang w:val="en-US"/>
              </w:rPr>
              <w:t xml:space="preserve"> </w:t>
            </w:r>
            <w:proofErr w:type="spellStart"/>
            <w:r w:rsidR="00460653" w:rsidRPr="007167E2">
              <w:rPr>
                <w:lang w:val="en-US"/>
              </w:rPr>
              <w:t>Antreprenorului</w:t>
            </w:r>
            <w:proofErr w:type="spellEnd"/>
            <w:r w:rsidR="00460653" w:rsidRPr="007167E2">
              <w:rPr>
                <w:lang w:val="en-US"/>
              </w:rPr>
              <w:t xml:space="preserve">, precum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materializarea</w:t>
            </w:r>
            <w:proofErr w:type="spellEnd"/>
            <w:r w:rsidR="00460653" w:rsidRPr="007167E2">
              <w:rPr>
                <w:lang w:val="en-US"/>
              </w:rPr>
              <w:t xml:space="preserve"> </w:t>
            </w:r>
            <w:proofErr w:type="spellStart"/>
            <w:r w:rsidR="00460653" w:rsidRPr="007167E2">
              <w:rPr>
                <w:lang w:val="en-US"/>
              </w:rPr>
              <w:t>cotelor</w:t>
            </w:r>
            <w:proofErr w:type="spellEnd"/>
            <w:r w:rsidR="00460653" w:rsidRPr="007167E2">
              <w:rPr>
                <w:lang w:val="en-US"/>
              </w:rPr>
              <w:t xml:space="preserve"> de </w:t>
            </w:r>
            <w:proofErr w:type="spellStart"/>
            <w:r w:rsidR="00460653" w:rsidRPr="007167E2">
              <w:rPr>
                <w:lang w:val="en-US"/>
              </w:rPr>
              <w:t>nivel</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i</w:t>
            </w:r>
            <w:r w:rsidR="00183D79" w:rsidRPr="007167E2">
              <w:rPr>
                <w:lang w:val="en-US"/>
              </w:rPr>
              <w:t>mediata</w:t>
            </w:r>
            <w:proofErr w:type="spellEnd"/>
            <w:r w:rsidR="00183D79" w:rsidRPr="007167E2">
              <w:rPr>
                <w:lang w:val="en-US"/>
              </w:rPr>
              <w:t xml:space="preserve"> </w:t>
            </w:r>
            <w:proofErr w:type="spellStart"/>
            <w:r w:rsidR="00183D79" w:rsidRPr="007167E2">
              <w:rPr>
                <w:lang w:val="en-US"/>
              </w:rPr>
              <w:t>apropiere</w:t>
            </w:r>
            <w:proofErr w:type="spellEnd"/>
            <w:r w:rsidR="00183D79" w:rsidRPr="007167E2">
              <w:rPr>
                <w:lang w:val="en-US"/>
              </w:rPr>
              <w:t xml:space="preserve"> a </w:t>
            </w:r>
            <w:proofErr w:type="spellStart"/>
            <w:r w:rsidR="00183D79" w:rsidRPr="007167E2">
              <w:rPr>
                <w:lang w:val="en-US"/>
              </w:rPr>
              <w:t>terenului</w:t>
            </w:r>
            <w:proofErr w:type="spellEnd"/>
            <w:r w:rsidR="00183D79" w:rsidRPr="007167E2">
              <w:rPr>
                <w:lang w:val="en-US"/>
              </w:rPr>
              <w:t>, su</w:t>
            </w:r>
            <w:r w:rsidR="00460653" w:rsidRPr="007167E2">
              <w:rPr>
                <w:lang w:val="en-US"/>
              </w:rPr>
              <w:t>nt</w:t>
            </w:r>
            <w:r w:rsidR="005D4B79" w:rsidRPr="007167E2">
              <w:rPr>
                <w:lang w:val="en-US"/>
              </w:rPr>
              <w:t xml:space="preserve"> </w:t>
            </w:r>
            <w:proofErr w:type="spellStart"/>
            <w:r w:rsidR="00460653" w:rsidRPr="007167E2">
              <w:rPr>
                <w:lang w:val="en-US"/>
              </w:rPr>
              <w:t>obligaţiuni</w:t>
            </w:r>
            <w:proofErr w:type="spellEnd"/>
            <w:r w:rsidR="00460653" w:rsidRPr="007167E2">
              <w:rPr>
                <w:lang w:val="en-US"/>
              </w:rPr>
              <w:t xml:space="preserve"> ale </w:t>
            </w:r>
            <w:proofErr w:type="spellStart"/>
            <w:r w:rsidR="00460653" w:rsidRPr="007167E2">
              <w:rPr>
                <w:lang w:val="en-US"/>
              </w:rPr>
              <w:t>Antreprenorului</w:t>
            </w:r>
            <w:proofErr w:type="spellEnd"/>
            <w:r w:rsidR="00460653" w:rsidRPr="007167E2">
              <w:rPr>
                <w:lang w:val="en-US"/>
              </w:rPr>
              <w:t xml:space="preserve">. </w:t>
            </w:r>
          </w:p>
          <w:p w14:paraId="4683FFC8" w14:textId="77777777" w:rsidR="00460653" w:rsidRPr="007167E2" w:rsidRDefault="00A156C0" w:rsidP="00196AB4">
            <w:pPr>
              <w:pStyle w:val="NormalWeb"/>
              <w:tabs>
                <w:tab w:val="left" w:pos="567"/>
              </w:tabs>
              <w:spacing w:line="276" w:lineRule="auto"/>
              <w:ind w:firstLine="0"/>
              <w:rPr>
                <w:lang w:val="en-US"/>
              </w:rPr>
            </w:pPr>
            <w:r w:rsidRPr="007167E2">
              <w:rPr>
                <w:lang w:val="en-US"/>
              </w:rPr>
              <w:t>4.</w:t>
            </w:r>
            <w:r w:rsidR="00893327" w:rsidRPr="007167E2">
              <w:rPr>
                <w:lang w:val="en-US"/>
              </w:rPr>
              <w:t>19</w:t>
            </w:r>
            <w:r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verificarea</w:t>
            </w:r>
            <w:proofErr w:type="spellEnd"/>
            <w:r w:rsidR="00460653" w:rsidRPr="007167E2">
              <w:rPr>
                <w:lang w:val="en-US"/>
              </w:rPr>
              <w:t xml:space="preserve"> </w:t>
            </w:r>
            <w:proofErr w:type="spellStart"/>
            <w:r w:rsidR="00460653" w:rsidRPr="007167E2">
              <w:rPr>
                <w:lang w:val="en-US"/>
              </w:rPr>
              <w:t>trasării</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Beneficiar</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proiectant</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este</w:t>
            </w:r>
            <w:proofErr w:type="spellEnd"/>
            <w:r w:rsidR="00460653" w:rsidRPr="007167E2">
              <w:rPr>
                <w:lang w:val="en-US"/>
              </w:rPr>
              <w:t xml:space="preserve"> </w:t>
            </w:r>
            <w:proofErr w:type="spellStart"/>
            <w:r w:rsidR="00460653" w:rsidRPr="007167E2">
              <w:rPr>
                <w:lang w:val="en-US"/>
              </w:rPr>
              <w:t>obligat</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protejeze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păstreze</w:t>
            </w:r>
            <w:proofErr w:type="spellEnd"/>
            <w:r w:rsidR="00460653" w:rsidRPr="007167E2">
              <w:rPr>
                <w:lang w:val="en-US"/>
              </w:rPr>
              <w:t xml:space="preserv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reperele</w:t>
            </w:r>
            <w:proofErr w:type="spellEnd"/>
            <w:r w:rsidR="00460653" w:rsidRPr="007167E2">
              <w:rPr>
                <w:lang w:val="en-US"/>
              </w:rPr>
              <w:t xml:space="preserve">, </w:t>
            </w:r>
            <w:proofErr w:type="spellStart"/>
            <w:r w:rsidR="00460653" w:rsidRPr="007167E2">
              <w:rPr>
                <w:lang w:val="en-US"/>
              </w:rPr>
              <w:t>bornele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alte</w:t>
            </w:r>
            <w:proofErr w:type="spellEnd"/>
            <w:r w:rsidR="00460653" w:rsidRPr="007167E2">
              <w:rPr>
                <w:lang w:val="en-US"/>
              </w:rPr>
              <w:t xml:space="preserve"> </w:t>
            </w:r>
            <w:proofErr w:type="spellStart"/>
            <w:r w:rsidR="00460653" w:rsidRPr="007167E2">
              <w:rPr>
                <w:lang w:val="en-US"/>
              </w:rPr>
              <w:t>obiecte</w:t>
            </w:r>
            <w:proofErr w:type="spellEnd"/>
            <w:r w:rsidR="00460653" w:rsidRPr="007167E2">
              <w:rPr>
                <w:lang w:val="en-US"/>
              </w:rPr>
              <w:t xml:space="preserve"> </w:t>
            </w:r>
            <w:proofErr w:type="spellStart"/>
            <w:r w:rsidR="00460653" w:rsidRPr="007167E2">
              <w:rPr>
                <w:lang w:val="en-US"/>
              </w:rPr>
              <w:t>folosite</w:t>
            </w:r>
            <w:proofErr w:type="spellEnd"/>
            <w:r w:rsidR="00460653" w:rsidRPr="007167E2">
              <w:rPr>
                <w:lang w:val="en-US"/>
              </w:rPr>
              <w:t xml:space="preserve"> la </w:t>
            </w:r>
            <w:proofErr w:type="spellStart"/>
            <w:r w:rsidR="00460653" w:rsidRPr="007167E2">
              <w:rPr>
                <w:lang w:val="en-US"/>
              </w:rPr>
              <w:t>trasarea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
          <w:p w14:paraId="50F87259" w14:textId="77777777" w:rsidR="00460653" w:rsidRPr="007167E2" w:rsidRDefault="00A156C0" w:rsidP="00196AB4">
            <w:pPr>
              <w:pStyle w:val="NormalWeb"/>
              <w:tabs>
                <w:tab w:val="left" w:pos="567"/>
              </w:tabs>
              <w:spacing w:line="276" w:lineRule="auto"/>
              <w:ind w:firstLine="0"/>
              <w:rPr>
                <w:lang w:val="en-US"/>
              </w:rPr>
            </w:pPr>
            <w:r w:rsidRPr="007167E2">
              <w:rPr>
                <w:lang w:val="en-US"/>
              </w:rPr>
              <w:t>4.2</w:t>
            </w:r>
            <w:r w:rsidR="00893327" w:rsidRPr="007167E2">
              <w:rPr>
                <w:lang w:val="en-US"/>
              </w:rPr>
              <w:t>0</w:t>
            </w:r>
            <w:r w:rsidRPr="007167E2">
              <w:rPr>
                <w:lang w:val="en-US"/>
              </w:rPr>
              <w:t xml:space="preserve">. </w:t>
            </w:r>
            <w:proofErr w:type="spellStart"/>
            <w:r w:rsidR="00460653" w:rsidRPr="007167E2">
              <w:rPr>
                <w:lang w:val="en-US"/>
              </w:rPr>
              <w:t>Ridicările</w:t>
            </w:r>
            <w:proofErr w:type="spellEnd"/>
            <w:r w:rsidR="00460653" w:rsidRPr="007167E2">
              <w:rPr>
                <w:lang w:val="en-US"/>
              </w:rPr>
              <w:t xml:space="preserve"> de </w:t>
            </w:r>
            <w:proofErr w:type="spellStart"/>
            <w:r w:rsidR="00460653" w:rsidRPr="007167E2">
              <w:rPr>
                <w:lang w:val="en-US"/>
              </w:rPr>
              <w:t>teren</w:t>
            </w:r>
            <w:proofErr w:type="spellEnd"/>
            <w:r w:rsidR="00460653" w:rsidRPr="007167E2">
              <w:rPr>
                <w:lang w:val="en-US"/>
              </w:rPr>
              <w:t xml:space="preserve">, </w:t>
            </w:r>
            <w:proofErr w:type="spellStart"/>
            <w:r w:rsidR="00460653" w:rsidRPr="007167E2">
              <w:rPr>
                <w:lang w:val="en-US"/>
              </w:rPr>
              <w:t>trasările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cotele</w:t>
            </w:r>
            <w:proofErr w:type="spellEnd"/>
            <w:r w:rsidR="00460653" w:rsidRPr="007167E2">
              <w:rPr>
                <w:lang w:val="en-US"/>
              </w:rPr>
              <w:t xml:space="preserve"> de </w:t>
            </w:r>
            <w:proofErr w:type="spellStart"/>
            <w:r w:rsidR="00460653" w:rsidRPr="007167E2">
              <w:rPr>
                <w:lang w:val="en-US"/>
              </w:rPr>
              <w:t>nivel</w:t>
            </w:r>
            <w:proofErr w:type="spellEnd"/>
            <w:r w:rsidR="00460653" w:rsidRPr="007167E2">
              <w:rPr>
                <w:lang w:val="en-US"/>
              </w:rPr>
              <w:t xml:space="preserve">, precum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alte</w:t>
            </w:r>
            <w:proofErr w:type="spellEnd"/>
            <w:r w:rsidR="00460653" w:rsidRPr="007167E2">
              <w:rPr>
                <w:lang w:val="en-US"/>
              </w:rPr>
              <w:t xml:space="preserve"> </w:t>
            </w:r>
            <w:proofErr w:type="spellStart"/>
            <w:r w:rsidR="00460653" w:rsidRPr="007167E2">
              <w:rPr>
                <w:lang w:val="en-US"/>
              </w:rPr>
              <w:t>documente</w:t>
            </w:r>
            <w:proofErr w:type="spellEnd"/>
            <w:r w:rsidR="00460653" w:rsidRPr="007167E2">
              <w:rPr>
                <w:lang w:val="en-US"/>
              </w:rPr>
              <w:t xml:space="preserve"> </w:t>
            </w:r>
            <w:proofErr w:type="spellStart"/>
            <w:r w:rsidR="00460653" w:rsidRPr="007167E2">
              <w:rPr>
                <w:lang w:val="en-US"/>
              </w:rPr>
              <w:t>puse</w:t>
            </w:r>
            <w:proofErr w:type="spellEnd"/>
            <w:r w:rsidR="00460653" w:rsidRPr="007167E2">
              <w:rPr>
                <w:lang w:val="en-US"/>
              </w:rPr>
              <w:t xml:space="preserve"> la </w:t>
            </w:r>
            <w:proofErr w:type="spellStart"/>
            <w:r w:rsidR="00460653" w:rsidRPr="007167E2">
              <w:rPr>
                <w:lang w:val="en-US"/>
              </w:rPr>
              <w:t>dispoziţia</w:t>
            </w:r>
            <w:proofErr w:type="spellEnd"/>
            <w:r w:rsidR="00460653" w:rsidRPr="007167E2">
              <w:rPr>
                <w:lang w:val="en-US"/>
              </w:rPr>
              <w:t xml:space="preserve"> </w:t>
            </w:r>
            <w:proofErr w:type="spellStart"/>
            <w:r w:rsidR="00460653" w:rsidRPr="007167E2">
              <w:rPr>
                <w:lang w:val="en-US"/>
              </w:rPr>
              <w:t>Antreprenorului</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Beneficiar</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executarea</w:t>
            </w:r>
            <w:proofErr w:type="spellEnd"/>
            <w:r w:rsidR="00460653" w:rsidRPr="007167E2">
              <w:rPr>
                <w:lang w:val="en-US"/>
              </w:rPr>
              <w:t xml:space="preserve"> </w:t>
            </w:r>
            <w:proofErr w:type="spellStart"/>
            <w:r w:rsidR="00460653" w:rsidRPr="007167E2">
              <w:rPr>
                <w:lang w:val="en-US"/>
              </w:rPr>
              <w:t>contractului</w:t>
            </w:r>
            <w:proofErr w:type="spellEnd"/>
            <w:r w:rsidR="00460653" w:rsidRPr="007167E2">
              <w:rPr>
                <w:lang w:val="en-US"/>
              </w:rPr>
              <w:t xml:space="preserve"> s</w:t>
            </w:r>
            <w:r w:rsidR="00E10C0A" w:rsidRPr="007167E2">
              <w:rPr>
                <w:lang w:val="en-US"/>
              </w:rPr>
              <w:t>u</w:t>
            </w:r>
            <w:r w:rsidR="00460653" w:rsidRPr="007167E2">
              <w:rPr>
                <w:lang w:val="en-US"/>
              </w:rPr>
              <w:t xml:space="preserve">nt </w:t>
            </w:r>
            <w:proofErr w:type="spellStart"/>
            <w:r w:rsidR="00460653" w:rsidRPr="007167E2">
              <w:rPr>
                <w:lang w:val="en-US"/>
              </w:rPr>
              <w:t>hotărâtoare</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este</w:t>
            </w:r>
            <w:proofErr w:type="spellEnd"/>
            <w:r w:rsidR="00460653" w:rsidRPr="007167E2">
              <w:rPr>
                <w:lang w:val="en-US"/>
              </w:rPr>
              <w:t xml:space="preserve"> </w:t>
            </w:r>
            <w:proofErr w:type="spellStart"/>
            <w:r w:rsidR="00460653" w:rsidRPr="007167E2">
              <w:rPr>
                <w:lang w:val="en-US"/>
              </w:rPr>
              <w:t>obligat</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verifice</w:t>
            </w:r>
            <w:proofErr w:type="spellEnd"/>
            <w:r w:rsidR="00460653" w:rsidRPr="007167E2">
              <w:rPr>
                <w:lang w:val="en-US"/>
              </w:rPr>
              <w:t xml:space="preserve"> </w:t>
            </w:r>
            <w:proofErr w:type="spellStart"/>
            <w:r w:rsidR="00460653" w:rsidRPr="007167E2">
              <w:rPr>
                <w:lang w:val="en-US"/>
              </w:rPr>
              <w:t>documentele</w:t>
            </w:r>
            <w:proofErr w:type="spellEnd"/>
            <w:r w:rsidR="00460653" w:rsidRPr="007167E2">
              <w:rPr>
                <w:lang w:val="en-US"/>
              </w:rPr>
              <w:t xml:space="preserve"> </w:t>
            </w:r>
            <w:proofErr w:type="spellStart"/>
            <w:r w:rsidR="00460653" w:rsidRPr="007167E2">
              <w:rPr>
                <w:lang w:val="en-US"/>
              </w:rPr>
              <w:t>primite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înştiinţeze</w:t>
            </w:r>
            <w:proofErr w:type="spellEnd"/>
            <w:r w:rsidR="00460653" w:rsidRPr="007167E2">
              <w:rPr>
                <w:lang w:val="en-US"/>
              </w:rPr>
              <w:t xml:space="preserve"> </w:t>
            </w:r>
            <w:proofErr w:type="spellStart"/>
            <w:r w:rsidR="00460653" w:rsidRPr="007167E2">
              <w:rPr>
                <w:lang w:val="en-US"/>
              </w:rPr>
              <w:t>Beneficiarul</w:t>
            </w:r>
            <w:proofErr w:type="spellEnd"/>
            <w:r w:rsidR="00460653" w:rsidRPr="007167E2">
              <w:rPr>
                <w:lang w:val="en-US"/>
              </w:rPr>
              <w:t xml:space="preserve"> cu </w:t>
            </w:r>
            <w:proofErr w:type="spellStart"/>
            <w:r w:rsidR="00460653" w:rsidRPr="007167E2">
              <w:rPr>
                <w:lang w:val="en-US"/>
              </w:rPr>
              <w:t>privire</w:t>
            </w:r>
            <w:proofErr w:type="spellEnd"/>
            <w:r w:rsidR="00460653" w:rsidRPr="007167E2">
              <w:rPr>
                <w:lang w:val="en-US"/>
              </w:rPr>
              <w:t xml:space="preserve"> la </w:t>
            </w:r>
            <w:proofErr w:type="spellStart"/>
            <w:r w:rsidR="00460653" w:rsidRPr="007167E2">
              <w:rPr>
                <w:lang w:val="en-US"/>
              </w:rPr>
              <w:t>erorile</w:t>
            </w:r>
            <w:proofErr w:type="spellEnd"/>
            <w:r w:rsidR="00460653" w:rsidRPr="007167E2">
              <w:rPr>
                <w:lang w:val="en-US"/>
              </w:rPr>
              <w:t xml:space="preserve"> </w:t>
            </w:r>
            <w:proofErr w:type="spellStart"/>
            <w:r w:rsidR="00460653" w:rsidRPr="007167E2">
              <w:rPr>
                <w:lang w:val="en-US"/>
              </w:rPr>
              <w:t>şi</w:t>
            </w:r>
            <w:proofErr w:type="spellEnd"/>
            <w:r w:rsidR="005D4B79" w:rsidRPr="007167E2">
              <w:rPr>
                <w:lang w:val="en-US"/>
              </w:rPr>
              <w:t xml:space="preserve"> </w:t>
            </w:r>
            <w:proofErr w:type="spellStart"/>
            <w:r w:rsidR="00460653" w:rsidRPr="007167E2">
              <w:rPr>
                <w:lang w:val="en-US"/>
              </w:rPr>
              <w:t>inexactităţile</w:t>
            </w:r>
            <w:proofErr w:type="spellEnd"/>
            <w:r w:rsidR="00460653" w:rsidRPr="007167E2">
              <w:rPr>
                <w:lang w:val="en-US"/>
              </w:rPr>
              <w:t xml:space="preserve"> </w:t>
            </w:r>
            <w:proofErr w:type="spellStart"/>
            <w:r w:rsidR="00460653" w:rsidRPr="007167E2">
              <w:rPr>
                <w:lang w:val="en-US"/>
              </w:rPr>
              <w:t>constatate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presupuse</w:t>
            </w:r>
            <w:proofErr w:type="spellEnd"/>
            <w:r w:rsidR="00460653" w:rsidRPr="007167E2">
              <w:rPr>
                <w:lang w:val="en-US"/>
              </w:rPr>
              <w:t xml:space="preserve">. </w:t>
            </w:r>
          </w:p>
          <w:p w14:paraId="6647A03D" w14:textId="77777777" w:rsidR="00460653" w:rsidRPr="007167E2" w:rsidRDefault="00A156C0" w:rsidP="00196AB4">
            <w:pPr>
              <w:pStyle w:val="NormalWeb"/>
              <w:tabs>
                <w:tab w:val="left" w:pos="567"/>
              </w:tabs>
              <w:spacing w:line="276" w:lineRule="auto"/>
              <w:ind w:firstLine="0"/>
              <w:rPr>
                <w:lang w:val="en-US"/>
              </w:rPr>
            </w:pPr>
            <w:r w:rsidRPr="007167E2">
              <w:rPr>
                <w:lang w:val="en-US"/>
              </w:rPr>
              <w:t>4.2</w:t>
            </w:r>
            <w:r w:rsidR="00893327" w:rsidRPr="007167E2">
              <w:rPr>
                <w:lang w:val="en-US"/>
              </w:rPr>
              <w:t>1</w:t>
            </w:r>
            <w:r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are </w:t>
            </w:r>
            <w:proofErr w:type="spellStart"/>
            <w:r w:rsidR="00460653" w:rsidRPr="007167E2">
              <w:rPr>
                <w:lang w:val="en-US"/>
              </w:rPr>
              <w:t>obligaţia</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stabilească</w:t>
            </w:r>
            <w:proofErr w:type="spellEnd"/>
            <w:r w:rsidR="00460653" w:rsidRPr="007167E2">
              <w:rPr>
                <w:lang w:val="en-US"/>
              </w:rPr>
              <w:t xml:space="preserv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relaţiile</w:t>
            </w:r>
            <w:proofErr w:type="spellEnd"/>
            <w:r w:rsidR="00460653" w:rsidRPr="007167E2">
              <w:rPr>
                <w:lang w:val="en-US"/>
              </w:rPr>
              <w:t xml:space="preserve"> care </w:t>
            </w:r>
            <w:proofErr w:type="spellStart"/>
            <w:r w:rsidR="00460653" w:rsidRPr="007167E2">
              <w:rPr>
                <w:lang w:val="en-US"/>
              </w:rPr>
              <w:t>reglementează</w:t>
            </w:r>
            <w:proofErr w:type="spellEnd"/>
            <w:r w:rsidR="00460653" w:rsidRPr="007167E2">
              <w:rPr>
                <w:lang w:val="en-US"/>
              </w:rPr>
              <w:t xml:space="preserve"> </w:t>
            </w:r>
            <w:proofErr w:type="spellStart"/>
            <w:r w:rsidR="00460653" w:rsidRPr="007167E2">
              <w:rPr>
                <w:lang w:val="en-US"/>
              </w:rPr>
              <w:t>raporturile</w:t>
            </w:r>
            <w:proofErr w:type="spellEnd"/>
            <w:r w:rsidR="00460653" w:rsidRPr="007167E2">
              <w:rPr>
                <w:lang w:val="en-US"/>
              </w:rPr>
              <w:t xml:space="preserve"> cu </w:t>
            </w:r>
            <w:proofErr w:type="spellStart"/>
            <w:r w:rsidR="00460653" w:rsidRPr="007167E2">
              <w:rPr>
                <w:lang w:val="en-US"/>
              </w:rPr>
              <w:t>subantreprenorii</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este</w:t>
            </w:r>
            <w:proofErr w:type="spellEnd"/>
            <w:r w:rsidR="00460653" w:rsidRPr="007167E2">
              <w:rPr>
                <w:lang w:val="en-US"/>
              </w:rPr>
              <w:t xml:space="preserve"> </w:t>
            </w:r>
            <w:proofErr w:type="spellStart"/>
            <w:r w:rsidR="00460653" w:rsidRPr="007167E2">
              <w:rPr>
                <w:lang w:val="en-US"/>
              </w:rPr>
              <w:t>răspunzător</w:t>
            </w:r>
            <w:proofErr w:type="spellEnd"/>
            <w:r w:rsidR="00460653" w:rsidRPr="007167E2">
              <w:rPr>
                <w:lang w:val="en-US"/>
              </w:rPr>
              <w:t xml:space="preserve"> </w:t>
            </w:r>
            <w:proofErr w:type="spellStart"/>
            <w:r w:rsidR="00460653" w:rsidRPr="007167E2">
              <w:rPr>
                <w:lang w:val="en-US"/>
              </w:rPr>
              <w:t>faţă</w:t>
            </w:r>
            <w:proofErr w:type="spellEnd"/>
            <w:r w:rsidR="00460653" w:rsidRPr="007167E2">
              <w:rPr>
                <w:lang w:val="en-US"/>
              </w:rPr>
              <w:t xml:space="preserve"> de </w:t>
            </w:r>
            <w:proofErr w:type="spellStart"/>
            <w:r w:rsidR="00460653" w:rsidRPr="007167E2">
              <w:rPr>
                <w:lang w:val="en-US"/>
              </w:rPr>
              <w:t>Beneficiar</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respectarea</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subantreprenorii</w:t>
            </w:r>
            <w:proofErr w:type="spellEnd"/>
            <w:r w:rsidR="00460653" w:rsidRPr="007167E2">
              <w:rPr>
                <w:lang w:val="en-US"/>
              </w:rPr>
              <w:t xml:space="preserve"> a </w:t>
            </w:r>
            <w:proofErr w:type="spellStart"/>
            <w:r w:rsidR="00AB7AE2" w:rsidRPr="007167E2">
              <w:rPr>
                <w:lang w:val="en-US"/>
              </w:rPr>
              <w:t>prevederilor</w:t>
            </w:r>
            <w:proofErr w:type="spellEnd"/>
            <w:r w:rsidR="00AB7AE2" w:rsidRPr="007167E2">
              <w:rPr>
                <w:lang w:val="en-US"/>
              </w:rPr>
              <w:t xml:space="preserve"> </w:t>
            </w:r>
            <w:proofErr w:type="spellStart"/>
            <w:r w:rsidR="00AB7AE2" w:rsidRPr="007167E2">
              <w:rPr>
                <w:lang w:val="en-US"/>
              </w:rPr>
              <w:t>legale</w:t>
            </w:r>
            <w:proofErr w:type="spellEnd"/>
            <w:r w:rsidR="00AB7AE2" w:rsidRPr="007167E2">
              <w:rPr>
                <w:lang w:val="en-US"/>
              </w:rPr>
              <w:t xml:space="preserve"> </w:t>
            </w:r>
            <w:proofErr w:type="spellStart"/>
            <w:r w:rsidR="00AB7AE2" w:rsidRPr="007167E2">
              <w:rPr>
                <w:lang w:val="en-US"/>
              </w:rPr>
              <w:t>și</w:t>
            </w:r>
            <w:proofErr w:type="spellEnd"/>
            <w:r w:rsidR="00AB7AE2" w:rsidRPr="007167E2">
              <w:rPr>
                <w:lang w:val="en-US"/>
              </w:rPr>
              <w:t xml:space="preserve"> </w:t>
            </w:r>
            <w:proofErr w:type="spellStart"/>
            <w:r w:rsidR="00AB7AE2" w:rsidRPr="007167E2">
              <w:rPr>
                <w:lang w:val="en-US"/>
              </w:rPr>
              <w:t>obligațiunilor</w:t>
            </w:r>
            <w:proofErr w:type="spellEnd"/>
            <w:r w:rsidR="00AB7AE2" w:rsidRPr="007167E2">
              <w:rPr>
                <w:lang w:val="en-US"/>
              </w:rPr>
              <w:t xml:space="preserve"> </w:t>
            </w:r>
            <w:proofErr w:type="spellStart"/>
            <w:r w:rsidR="00AB7AE2" w:rsidRPr="007167E2">
              <w:rPr>
                <w:lang w:val="en-US"/>
              </w:rPr>
              <w:t>contractuale</w:t>
            </w:r>
            <w:proofErr w:type="spellEnd"/>
            <w:r w:rsidR="00AB7AE2" w:rsidRPr="007167E2">
              <w:rPr>
                <w:lang w:val="en-US"/>
              </w:rPr>
              <w:t xml:space="preserve"> </w:t>
            </w:r>
            <w:proofErr w:type="spellStart"/>
            <w:r w:rsidR="00AB7AE2" w:rsidRPr="007167E2">
              <w:rPr>
                <w:lang w:val="en-US"/>
              </w:rPr>
              <w:t>și</w:t>
            </w:r>
            <w:proofErr w:type="spellEnd"/>
            <w:r w:rsidR="00AB7AE2" w:rsidRPr="007167E2">
              <w:rPr>
                <w:lang w:val="en-US"/>
              </w:rPr>
              <w:t xml:space="preserve"> </w:t>
            </w:r>
            <w:proofErr w:type="spellStart"/>
            <w:r w:rsidR="00AB7AE2" w:rsidRPr="007167E2">
              <w:rPr>
                <w:lang w:val="en-US"/>
              </w:rPr>
              <w:t>profesionale</w:t>
            </w:r>
            <w:proofErr w:type="spellEnd"/>
            <w:r w:rsidR="00460653" w:rsidRPr="007167E2">
              <w:rPr>
                <w:lang w:val="en-US"/>
              </w:rPr>
              <w:t xml:space="preserve">. </w:t>
            </w:r>
          </w:p>
          <w:p w14:paraId="64DB312E" w14:textId="77777777" w:rsidR="00460653" w:rsidRPr="007167E2" w:rsidRDefault="00A156C0" w:rsidP="00196AB4">
            <w:pPr>
              <w:pStyle w:val="NormalWeb"/>
              <w:tabs>
                <w:tab w:val="left" w:pos="567"/>
              </w:tabs>
              <w:spacing w:line="276" w:lineRule="auto"/>
              <w:ind w:firstLine="0"/>
              <w:rPr>
                <w:lang w:val="en-US"/>
              </w:rPr>
            </w:pPr>
            <w:r w:rsidRPr="007167E2">
              <w:rPr>
                <w:lang w:val="en-US"/>
              </w:rPr>
              <w:t>4.2</w:t>
            </w:r>
            <w:r w:rsidR="00893327" w:rsidRPr="007167E2">
              <w:rPr>
                <w:lang w:val="en-US"/>
              </w:rPr>
              <w:t>2</w:t>
            </w:r>
            <w:r w:rsidRPr="007167E2">
              <w:rPr>
                <w:lang w:val="en-US"/>
              </w:rPr>
              <w:t xml:space="preserve">. </w:t>
            </w:r>
            <w:r w:rsidR="00460653" w:rsidRPr="007167E2">
              <w:rPr>
                <w:lang w:val="en-US"/>
              </w:rPr>
              <w:t xml:space="preserve">Pe </w:t>
            </w:r>
            <w:proofErr w:type="spellStart"/>
            <w:r w:rsidR="00460653" w:rsidRPr="007167E2">
              <w:rPr>
                <w:lang w:val="en-US"/>
              </w:rPr>
              <w:t>parcursul</w:t>
            </w:r>
            <w:proofErr w:type="spellEnd"/>
            <w:r w:rsidR="00460653" w:rsidRPr="007167E2">
              <w:rPr>
                <w:lang w:val="en-US"/>
              </w:rPr>
              <w:t xml:space="preserve"> </w:t>
            </w:r>
            <w:proofErr w:type="spellStart"/>
            <w:r w:rsidR="00460653" w:rsidRPr="007167E2">
              <w:rPr>
                <w:lang w:val="en-US"/>
              </w:rPr>
              <w:t>executării</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Beneficiarul</w:t>
            </w:r>
            <w:proofErr w:type="spellEnd"/>
            <w:r w:rsidR="00460653" w:rsidRPr="007167E2">
              <w:rPr>
                <w:lang w:val="en-US"/>
              </w:rPr>
              <w:t xml:space="preserve"> are </w:t>
            </w:r>
            <w:proofErr w:type="spellStart"/>
            <w:r w:rsidR="00460653" w:rsidRPr="007167E2">
              <w:rPr>
                <w:lang w:val="en-US"/>
              </w:rPr>
              <w:t>dreptul</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dispună</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scris</w:t>
            </w:r>
            <w:proofErr w:type="spellEnd"/>
            <w:r w:rsidR="00460653" w:rsidRPr="007167E2">
              <w:rPr>
                <w:lang w:val="en-US"/>
              </w:rPr>
              <w:t xml:space="preserve">: </w:t>
            </w:r>
          </w:p>
          <w:p w14:paraId="47FA9690"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736EFEE1"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0435058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01212B2A" w14:textId="77777777" w:rsidR="00460653" w:rsidRPr="007167E2" w:rsidRDefault="00A156C0" w:rsidP="00196AB4">
            <w:pPr>
              <w:pStyle w:val="NormalWeb"/>
              <w:tabs>
                <w:tab w:val="left" w:pos="567"/>
              </w:tabs>
              <w:spacing w:line="276" w:lineRule="auto"/>
              <w:ind w:firstLine="0"/>
              <w:rPr>
                <w:lang w:val="en-US"/>
              </w:rPr>
            </w:pPr>
            <w:r w:rsidRPr="007167E2">
              <w:rPr>
                <w:lang w:val="en-US"/>
              </w:rPr>
              <w:t>4.2</w:t>
            </w:r>
            <w:r w:rsidR="00893327" w:rsidRPr="007167E2">
              <w:rPr>
                <w:lang w:val="en-US"/>
              </w:rPr>
              <w:t>3</w:t>
            </w:r>
            <w:r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cazul</w:t>
            </w:r>
            <w:proofErr w:type="spellEnd"/>
            <w:r w:rsidR="00460653" w:rsidRPr="007167E2">
              <w:rPr>
                <w:lang w:val="en-US"/>
              </w:rPr>
              <w:t xml:space="preserve"> </w:t>
            </w:r>
            <w:proofErr w:type="spellStart"/>
            <w:r w:rsidR="00460653" w:rsidRPr="007167E2">
              <w:rPr>
                <w:lang w:val="en-US"/>
              </w:rPr>
              <w:t>neexecutării</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Antreprenor</w:t>
            </w:r>
            <w:proofErr w:type="spellEnd"/>
            <w:r w:rsidR="00460653" w:rsidRPr="007167E2">
              <w:rPr>
                <w:lang w:val="en-US"/>
              </w:rPr>
              <w:t xml:space="preserve"> a </w:t>
            </w:r>
            <w:proofErr w:type="spellStart"/>
            <w:r w:rsidR="00460653" w:rsidRPr="007167E2">
              <w:rPr>
                <w:lang w:val="en-US"/>
              </w:rPr>
              <w:t>dispoziţiilor</w:t>
            </w:r>
            <w:proofErr w:type="spellEnd"/>
            <w:r w:rsidR="00460653" w:rsidRPr="007167E2">
              <w:rPr>
                <w:lang w:val="en-US"/>
              </w:rPr>
              <w:t xml:space="preserve"> din </w:t>
            </w:r>
            <w:proofErr w:type="spellStart"/>
            <w:r w:rsidR="00460653" w:rsidRPr="007167E2">
              <w:rPr>
                <w:lang w:val="en-US"/>
              </w:rPr>
              <w:t>punctul</w:t>
            </w:r>
            <w:proofErr w:type="spellEnd"/>
            <w:r w:rsidR="00460653" w:rsidRPr="007167E2">
              <w:rPr>
                <w:lang w:val="en-US"/>
              </w:rPr>
              <w:t xml:space="preserve"> 2.1.,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poate</w:t>
            </w:r>
            <w:proofErr w:type="spellEnd"/>
            <w:r w:rsidR="00460653" w:rsidRPr="007167E2">
              <w:rPr>
                <w:lang w:val="en-US"/>
              </w:rPr>
              <w:t xml:space="preserve"> </w:t>
            </w:r>
            <w:proofErr w:type="spellStart"/>
            <w:r w:rsidR="00460653" w:rsidRPr="007167E2">
              <w:rPr>
                <w:lang w:val="en-US"/>
              </w:rPr>
              <w:t>opri</w:t>
            </w:r>
            <w:proofErr w:type="spellEnd"/>
            <w:r w:rsidR="00460653" w:rsidRPr="007167E2">
              <w:rPr>
                <w:lang w:val="en-US"/>
              </w:rPr>
              <w:t xml:space="preserve"> </w:t>
            </w:r>
            <w:proofErr w:type="spellStart"/>
            <w:r w:rsidR="00460653" w:rsidRPr="007167E2">
              <w:rPr>
                <w:lang w:val="en-US"/>
              </w:rPr>
              <w:t>lucrările</w:t>
            </w:r>
            <w:proofErr w:type="spellEnd"/>
            <w:r w:rsidR="00460653" w:rsidRPr="007167E2">
              <w:rPr>
                <w:lang w:val="en-US"/>
              </w:rPr>
              <w:t xml:space="preserve">, </w:t>
            </w:r>
            <w:proofErr w:type="spellStart"/>
            <w:r w:rsidR="00F53F69" w:rsidRPr="007167E2">
              <w:rPr>
                <w:lang w:val="en-US"/>
              </w:rPr>
              <w:t>prin</w:t>
            </w:r>
            <w:proofErr w:type="spellEnd"/>
            <w:r w:rsidR="00F53F69" w:rsidRPr="007167E2">
              <w:rPr>
                <w:lang w:val="en-US"/>
              </w:rPr>
              <w:t xml:space="preserve"> </w:t>
            </w:r>
            <w:proofErr w:type="spellStart"/>
            <w:r w:rsidR="00E364D5" w:rsidRPr="007167E2">
              <w:rPr>
                <w:lang w:val="en-US"/>
              </w:rPr>
              <w:t>rezoluțiunea</w:t>
            </w:r>
            <w:proofErr w:type="spellEnd"/>
            <w:r w:rsidR="00E364D5" w:rsidRPr="007167E2">
              <w:rPr>
                <w:lang w:val="en-US"/>
              </w:rPr>
              <w:t xml:space="preserve"> </w:t>
            </w:r>
            <w:proofErr w:type="spellStart"/>
            <w:r w:rsidR="00F53F69" w:rsidRPr="007167E2">
              <w:rPr>
                <w:lang w:val="en-US"/>
              </w:rPr>
              <w:t>contractului</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condiţiile</w:t>
            </w:r>
            <w:proofErr w:type="spellEnd"/>
            <w:r w:rsidR="00460653" w:rsidRPr="007167E2">
              <w:rPr>
                <w:lang w:val="en-US"/>
              </w:rPr>
              <w:t xml:space="preserve"> </w:t>
            </w:r>
            <w:proofErr w:type="spellStart"/>
            <w:r w:rsidR="00460653" w:rsidRPr="007167E2">
              <w:rPr>
                <w:lang w:val="en-US"/>
              </w:rPr>
              <w:t>legii</w:t>
            </w:r>
            <w:proofErr w:type="spellEnd"/>
            <w:r w:rsidR="00460653" w:rsidRPr="007167E2">
              <w:rPr>
                <w:lang w:val="en-US"/>
              </w:rPr>
              <w:t xml:space="preserve">, </w:t>
            </w:r>
            <w:proofErr w:type="spellStart"/>
            <w:r w:rsidR="00F53F69" w:rsidRPr="007167E2">
              <w:rPr>
                <w:lang w:val="en-US"/>
              </w:rPr>
              <w:t>totodată</w:t>
            </w:r>
            <w:proofErr w:type="spellEnd"/>
            <w:r w:rsidR="00F53F69" w:rsidRPr="007167E2">
              <w:rPr>
                <w:lang w:val="en-US"/>
              </w:rPr>
              <w:t xml:space="preserve"> </w:t>
            </w:r>
            <w:proofErr w:type="spellStart"/>
            <w:r w:rsidR="00F53F69" w:rsidRPr="007167E2">
              <w:rPr>
                <w:lang w:val="en-US"/>
              </w:rPr>
              <w:t>A</w:t>
            </w:r>
            <w:r w:rsidR="00316769" w:rsidRPr="007167E2">
              <w:rPr>
                <w:lang w:val="en-US"/>
              </w:rPr>
              <w:t>ntreprenorul</w:t>
            </w:r>
            <w:proofErr w:type="spellEnd"/>
            <w:r w:rsidR="00316769" w:rsidRPr="007167E2">
              <w:rPr>
                <w:lang w:val="en-US"/>
              </w:rPr>
              <w:t xml:space="preserve"> </w:t>
            </w:r>
            <w:proofErr w:type="spellStart"/>
            <w:r w:rsidR="00460653" w:rsidRPr="007167E2">
              <w:rPr>
                <w:lang w:val="en-US"/>
              </w:rPr>
              <w:t>compense</w:t>
            </w:r>
            <w:r w:rsidR="00316769" w:rsidRPr="007167E2">
              <w:rPr>
                <w:lang w:val="en-US"/>
              </w:rPr>
              <w:t>ază</w:t>
            </w:r>
            <w:proofErr w:type="spellEnd"/>
            <w:r w:rsidR="00460653" w:rsidRPr="007167E2">
              <w:rPr>
                <w:lang w:val="en-US"/>
              </w:rPr>
              <w:t xml:space="preserve"> </w:t>
            </w:r>
            <w:proofErr w:type="spellStart"/>
            <w:r w:rsidR="00460653" w:rsidRPr="007167E2">
              <w:rPr>
                <w:lang w:val="en-US"/>
              </w:rPr>
              <w:t>cheltuielile</w:t>
            </w:r>
            <w:proofErr w:type="spellEnd"/>
            <w:r w:rsidR="00460653" w:rsidRPr="007167E2">
              <w:rPr>
                <w:lang w:val="en-US"/>
              </w:rPr>
              <w:t xml:space="preserve"> </w:t>
            </w:r>
            <w:proofErr w:type="spellStart"/>
            <w:r w:rsidR="00460653" w:rsidRPr="007167E2">
              <w:rPr>
                <w:lang w:val="en-US"/>
              </w:rPr>
              <w:t>aferente</w:t>
            </w:r>
            <w:proofErr w:type="spellEnd"/>
            <w:r w:rsidR="00460653" w:rsidRPr="007167E2">
              <w:rPr>
                <w:lang w:val="en-US"/>
              </w:rPr>
              <w:t xml:space="preserve"> </w:t>
            </w:r>
            <w:proofErr w:type="spellStart"/>
            <w:r w:rsidR="00460653" w:rsidRPr="007167E2">
              <w:rPr>
                <w:lang w:val="en-US"/>
              </w:rPr>
              <w:t>suportate</w:t>
            </w:r>
            <w:proofErr w:type="spellEnd"/>
            <w:r w:rsidR="00460653" w:rsidRPr="007167E2">
              <w:rPr>
                <w:lang w:val="en-US"/>
              </w:rPr>
              <w:t xml:space="preserve"> de </w:t>
            </w:r>
            <w:proofErr w:type="spellStart"/>
            <w:r w:rsidR="00460653" w:rsidRPr="007167E2">
              <w:rPr>
                <w:lang w:val="en-US"/>
              </w:rPr>
              <w:t>Beneficiar</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legătură</w:t>
            </w:r>
            <w:proofErr w:type="spellEnd"/>
            <w:r w:rsidR="00460653" w:rsidRPr="007167E2">
              <w:rPr>
                <w:lang w:val="en-US"/>
              </w:rPr>
              <w:t xml:space="preserve"> cu </w:t>
            </w:r>
            <w:proofErr w:type="spellStart"/>
            <w:r w:rsidR="00460653" w:rsidRPr="007167E2">
              <w:rPr>
                <w:lang w:val="en-US"/>
              </w:rPr>
              <w:t>faptul</w:t>
            </w:r>
            <w:proofErr w:type="spellEnd"/>
            <w:r w:rsidR="00460653" w:rsidRPr="007167E2">
              <w:rPr>
                <w:lang w:val="en-US"/>
              </w:rPr>
              <w:t xml:space="preserve"> </w:t>
            </w:r>
            <w:proofErr w:type="spellStart"/>
            <w:r w:rsidR="00460653" w:rsidRPr="007167E2">
              <w:rPr>
                <w:lang w:val="en-US"/>
              </w:rPr>
              <w:t>neexecutării</w:t>
            </w:r>
            <w:proofErr w:type="spellEnd"/>
            <w:r w:rsidR="00460653" w:rsidRPr="007167E2">
              <w:rPr>
                <w:lang w:val="en-US"/>
              </w:rPr>
              <w:t xml:space="preserve">. </w:t>
            </w:r>
          </w:p>
          <w:p w14:paraId="7081A30D" w14:textId="77777777" w:rsidR="00460653" w:rsidRPr="007167E2" w:rsidRDefault="00BE5A1E" w:rsidP="00196AB4">
            <w:pPr>
              <w:pStyle w:val="NormalWeb"/>
              <w:tabs>
                <w:tab w:val="left" w:pos="567"/>
              </w:tabs>
              <w:spacing w:line="276" w:lineRule="auto"/>
              <w:ind w:firstLine="0"/>
              <w:rPr>
                <w:lang w:val="en-US"/>
              </w:rPr>
            </w:pPr>
            <w:r w:rsidRPr="007167E2">
              <w:rPr>
                <w:lang w:val="en-US"/>
              </w:rPr>
              <w:t>4.2</w:t>
            </w:r>
            <w:r w:rsidR="00893327" w:rsidRPr="007167E2">
              <w:rPr>
                <w:lang w:val="en-US"/>
              </w:rPr>
              <w:t>4</w:t>
            </w:r>
            <w:r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cazul</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care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timpul</w:t>
            </w:r>
            <w:proofErr w:type="spellEnd"/>
            <w:r w:rsidR="00460653" w:rsidRPr="007167E2">
              <w:rPr>
                <w:lang w:val="en-US"/>
              </w:rPr>
              <w:t xml:space="preserve"> </w:t>
            </w:r>
            <w:proofErr w:type="spellStart"/>
            <w:r w:rsidR="00460653" w:rsidRPr="007167E2">
              <w:rPr>
                <w:lang w:val="en-US"/>
              </w:rPr>
              <w:t>executării</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pe </w:t>
            </w:r>
            <w:proofErr w:type="spellStart"/>
            <w:r w:rsidR="00460653" w:rsidRPr="007167E2">
              <w:rPr>
                <w:lang w:val="en-US"/>
              </w:rPr>
              <w:t>amplasamente</w:t>
            </w:r>
            <w:proofErr w:type="spellEnd"/>
            <w:r w:rsidR="00460653" w:rsidRPr="007167E2">
              <w:rPr>
                <w:lang w:val="en-US"/>
              </w:rPr>
              <w:t xml:space="preserve"> se </w:t>
            </w:r>
            <w:proofErr w:type="spellStart"/>
            <w:r w:rsidR="00460653" w:rsidRPr="007167E2">
              <w:rPr>
                <w:lang w:val="en-US"/>
              </w:rPr>
              <w:t>descoperă</w:t>
            </w:r>
            <w:proofErr w:type="spellEnd"/>
            <w:r w:rsidR="00460653" w:rsidRPr="007167E2">
              <w:rPr>
                <w:lang w:val="en-US"/>
              </w:rPr>
              <w:t xml:space="preserve"> </w:t>
            </w:r>
            <w:proofErr w:type="spellStart"/>
            <w:r w:rsidR="00460653" w:rsidRPr="007167E2">
              <w:rPr>
                <w:lang w:val="en-US"/>
              </w:rPr>
              <w:t>valori</w:t>
            </w:r>
            <w:proofErr w:type="spellEnd"/>
            <w:r w:rsidR="00460653" w:rsidRPr="007167E2">
              <w:rPr>
                <w:lang w:val="en-US"/>
              </w:rPr>
              <w:t xml:space="preserve"> </w:t>
            </w:r>
            <w:proofErr w:type="spellStart"/>
            <w:r w:rsidR="00460653" w:rsidRPr="007167E2">
              <w:rPr>
                <w:lang w:val="en-US"/>
              </w:rPr>
              <w:t>istorice</w:t>
            </w:r>
            <w:proofErr w:type="spellEnd"/>
            <w:r w:rsidR="00460653" w:rsidRPr="007167E2">
              <w:rPr>
                <w:lang w:val="en-US"/>
              </w:rPr>
              <w:t xml:space="preserve">, </w:t>
            </w:r>
            <w:proofErr w:type="spellStart"/>
            <w:r w:rsidR="00460653" w:rsidRPr="007167E2">
              <w:rPr>
                <w:lang w:val="en-US"/>
              </w:rPr>
              <w:t>artistice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ştiinţifice</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este</w:t>
            </w:r>
            <w:proofErr w:type="spellEnd"/>
            <w:r w:rsidR="00460653" w:rsidRPr="007167E2">
              <w:rPr>
                <w:lang w:val="en-US"/>
              </w:rPr>
              <w:t xml:space="preserve"> </w:t>
            </w:r>
            <w:proofErr w:type="spellStart"/>
            <w:r w:rsidR="00460653" w:rsidRPr="007167E2">
              <w:rPr>
                <w:lang w:val="en-US"/>
              </w:rPr>
              <w:t>obligat</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oprească</w:t>
            </w:r>
            <w:proofErr w:type="spellEnd"/>
            <w:r w:rsidR="00460653" w:rsidRPr="007167E2">
              <w:rPr>
                <w:lang w:val="en-US"/>
              </w:rPr>
              <w:t xml:space="preserve"> </w:t>
            </w:r>
            <w:proofErr w:type="spellStart"/>
            <w:r w:rsidR="00460653" w:rsidRPr="007167E2">
              <w:rPr>
                <w:lang w:val="en-US"/>
              </w:rPr>
              <w:t>execuţia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zona </w:t>
            </w:r>
            <w:proofErr w:type="spellStart"/>
            <w:r w:rsidR="00460653" w:rsidRPr="007167E2">
              <w:rPr>
                <w:lang w:val="en-US"/>
              </w:rPr>
              <w:t>respectivă</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comunice</w:t>
            </w:r>
            <w:proofErr w:type="spellEnd"/>
            <w:r w:rsidR="00460653" w:rsidRPr="007167E2">
              <w:rPr>
                <w:lang w:val="en-US"/>
              </w:rPr>
              <w:t xml:space="preserve"> </w:t>
            </w:r>
            <w:proofErr w:type="spellStart"/>
            <w:r w:rsidR="00460653" w:rsidRPr="007167E2">
              <w:rPr>
                <w:lang w:val="en-US"/>
              </w:rPr>
              <w:t>Beneficiarului</w:t>
            </w:r>
            <w:proofErr w:type="spellEnd"/>
            <w:r w:rsidR="00460653" w:rsidRPr="007167E2">
              <w:rPr>
                <w:lang w:val="en-US"/>
              </w:rPr>
              <w:t xml:space="preserve">, </w:t>
            </w:r>
            <w:proofErr w:type="spellStart"/>
            <w:r w:rsidR="00460653" w:rsidRPr="007167E2">
              <w:rPr>
                <w:lang w:val="en-US"/>
              </w:rPr>
              <w:t>organelor</w:t>
            </w:r>
            <w:proofErr w:type="spellEnd"/>
            <w:r w:rsidR="00460653" w:rsidRPr="007167E2">
              <w:rPr>
                <w:lang w:val="en-US"/>
              </w:rPr>
              <w:t xml:space="preserve"> de </w:t>
            </w:r>
            <w:proofErr w:type="spellStart"/>
            <w:r w:rsidR="00460653" w:rsidRPr="007167E2">
              <w:rPr>
                <w:lang w:val="en-US"/>
              </w:rPr>
              <w:t>poliţie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organelor</w:t>
            </w:r>
            <w:proofErr w:type="spellEnd"/>
            <w:r w:rsidR="00460653" w:rsidRPr="007167E2">
              <w:rPr>
                <w:lang w:val="en-US"/>
              </w:rPr>
              <w:t xml:space="preserve"> </w:t>
            </w:r>
            <w:proofErr w:type="spellStart"/>
            <w:r w:rsidR="00460653" w:rsidRPr="007167E2">
              <w:rPr>
                <w:lang w:val="en-US"/>
              </w:rPr>
              <w:t>competente</w:t>
            </w:r>
            <w:proofErr w:type="spellEnd"/>
            <w:r w:rsidR="00460653" w:rsidRPr="007167E2">
              <w:rPr>
                <w:lang w:val="en-US"/>
              </w:rPr>
              <w:t xml:space="preserve"> </w:t>
            </w:r>
            <w:proofErr w:type="spellStart"/>
            <w:r w:rsidR="00460653" w:rsidRPr="007167E2">
              <w:rPr>
                <w:lang w:val="en-US"/>
              </w:rPr>
              <w:t>acest</w:t>
            </w:r>
            <w:proofErr w:type="spellEnd"/>
            <w:r w:rsidR="00460653" w:rsidRPr="007167E2">
              <w:rPr>
                <w:lang w:val="en-US"/>
              </w:rPr>
              <w:t xml:space="preserve"> </w:t>
            </w:r>
            <w:proofErr w:type="spellStart"/>
            <w:r w:rsidR="00460653" w:rsidRPr="007167E2">
              <w:rPr>
                <w:lang w:val="en-US"/>
              </w:rPr>
              <w:t>fapt</w:t>
            </w:r>
            <w:proofErr w:type="spellEnd"/>
            <w:r w:rsidR="00460653" w:rsidRPr="007167E2">
              <w:rPr>
                <w:lang w:val="en-US"/>
              </w:rPr>
              <w:t xml:space="preserve">. </w:t>
            </w:r>
          </w:p>
          <w:p w14:paraId="38591DCA" w14:textId="77777777" w:rsidR="00460653" w:rsidRPr="007167E2" w:rsidRDefault="00BE5A1E" w:rsidP="00196AB4">
            <w:pPr>
              <w:pStyle w:val="NormalWeb"/>
              <w:tabs>
                <w:tab w:val="left" w:pos="567"/>
              </w:tabs>
              <w:spacing w:line="276" w:lineRule="auto"/>
              <w:ind w:firstLine="0"/>
              <w:rPr>
                <w:lang w:val="en-US"/>
              </w:rPr>
            </w:pPr>
            <w:r w:rsidRPr="007167E2">
              <w:rPr>
                <w:lang w:val="en-US"/>
              </w:rPr>
              <w:lastRenderedPageBreak/>
              <w:t>4.2</w:t>
            </w:r>
            <w:r w:rsidR="00893327" w:rsidRPr="007167E2">
              <w:rPr>
                <w:lang w:val="en-US"/>
              </w:rPr>
              <w:t>5</w:t>
            </w:r>
            <w:r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timpul</w:t>
            </w:r>
            <w:proofErr w:type="spellEnd"/>
            <w:r w:rsidR="00460653" w:rsidRPr="007167E2">
              <w:rPr>
                <w:lang w:val="en-US"/>
              </w:rPr>
              <w:t xml:space="preserve"> </w:t>
            </w:r>
            <w:proofErr w:type="spellStart"/>
            <w:r w:rsidR="00460653" w:rsidRPr="007167E2">
              <w:rPr>
                <w:lang w:val="en-US"/>
              </w:rPr>
              <w:t>desfăşurării</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are </w:t>
            </w:r>
            <w:proofErr w:type="spellStart"/>
            <w:r w:rsidR="00460653" w:rsidRPr="007167E2">
              <w:rPr>
                <w:lang w:val="en-US"/>
              </w:rPr>
              <w:t>obligaţia</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menţină</w:t>
            </w:r>
            <w:proofErr w:type="spellEnd"/>
            <w:r w:rsidR="00460653" w:rsidRPr="007167E2">
              <w:rPr>
                <w:lang w:val="en-US"/>
              </w:rPr>
              <w:t xml:space="preserve"> </w:t>
            </w:r>
            <w:proofErr w:type="spellStart"/>
            <w:r w:rsidR="00460653" w:rsidRPr="007167E2">
              <w:rPr>
                <w:lang w:val="en-US"/>
              </w:rPr>
              <w:t>căile</w:t>
            </w:r>
            <w:proofErr w:type="spellEnd"/>
            <w:r w:rsidR="00460653" w:rsidRPr="007167E2">
              <w:rPr>
                <w:lang w:val="en-US"/>
              </w:rPr>
              <w:t xml:space="preserve"> de </w:t>
            </w:r>
            <w:proofErr w:type="spellStart"/>
            <w:r w:rsidR="00460653" w:rsidRPr="007167E2">
              <w:rPr>
                <w:lang w:val="en-US"/>
              </w:rPr>
              <w:t>acces</w:t>
            </w:r>
            <w:proofErr w:type="spellEnd"/>
            <w:r w:rsidR="00460653" w:rsidRPr="007167E2">
              <w:rPr>
                <w:lang w:val="en-US"/>
              </w:rPr>
              <w:t xml:space="preserve"> </w:t>
            </w:r>
            <w:proofErr w:type="spellStart"/>
            <w:r w:rsidR="00460653" w:rsidRPr="007167E2">
              <w:rPr>
                <w:lang w:val="en-US"/>
              </w:rPr>
              <w:t>libere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retragă</w:t>
            </w:r>
            <w:proofErr w:type="spellEnd"/>
            <w:r w:rsidR="00460653" w:rsidRPr="007167E2">
              <w:rPr>
                <w:lang w:val="en-US"/>
              </w:rPr>
              <w:t xml:space="preserve"> </w:t>
            </w:r>
            <w:proofErr w:type="spellStart"/>
            <w:r w:rsidR="00460653" w:rsidRPr="007167E2">
              <w:rPr>
                <w:lang w:val="en-US"/>
              </w:rPr>
              <w:t>utilajele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îndepărteze</w:t>
            </w:r>
            <w:proofErr w:type="spellEnd"/>
            <w:r w:rsidR="00460653" w:rsidRPr="007167E2">
              <w:rPr>
                <w:lang w:val="en-US"/>
              </w:rPr>
              <w:t xml:space="preserve"> </w:t>
            </w:r>
            <w:proofErr w:type="spellStart"/>
            <w:r w:rsidR="00460653" w:rsidRPr="007167E2">
              <w:rPr>
                <w:lang w:val="en-US"/>
              </w:rPr>
              <w:t>surplusurile</w:t>
            </w:r>
            <w:proofErr w:type="spellEnd"/>
            <w:r w:rsidR="00460653" w:rsidRPr="007167E2">
              <w:rPr>
                <w:lang w:val="en-US"/>
              </w:rPr>
              <w:t xml:space="preserve"> de </w:t>
            </w:r>
            <w:proofErr w:type="spellStart"/>
            <w:r w:rsidR="00460653" w:rsidRPr="007167E2">
              <w:rPr>
                <w:lang w:val="en-US"/>
              </w:rPr>
              <w:t>materiale</w:t>
            </w:r>
            <w:proofErr w:type="spellEnd"/>
            <w:r w:rsidR="00460653" w:rsidRPr="007167E2">
              <w:rPr>
                <w:lang w:val="en-US"/>
              </w:rPr>
              <w:t xml:space="preserve">, </w:t>
            </w:r>
            <w:proofErr w:type="spellStart"/>
            <w:r w:rsidR="00460653" w:rsidRPr="007167E2">
              <w:rPr>
                <w:lang w:val="en-US"/>
              </w:rPr>
              <w:t>deşeuri</w:t>
            </w:r>
            <w:proofErr w:type="spellEnd"/>
            <w:r w:rsidR="005D4B79"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lucrări</w:t>
            </w:r>
            <w:proofErr w:type="spellEnd"/>
            <w:r w:rsidR="00460653" w:rsidRPr="007167E2">
              <w:rPr>
                <w:lang w:val="en-US"/>
              </w:rPr>
              <w:t xml:space="preserve"> </w:t>
            </w:r>
            <w:proofErr w:type="spellStart"/>
            <w:r w:rsidR="00460653" w:rsidRPr="007167E2">
              <w:rPr>
                <w:lang w:val="en-US"/>
              </w:rPr>
              <w:t>provizorii</w:t>
            </w:r>
            <w:proofErr w:type="spellEnd"/>
            <w:r w:rsidR="00460653" w:rsidRPr="007167E2">
              <w:rPr>
                <w:lang w:val="en-US"/>
              </w:rPr>
              <w:t xml:space="preserve"> de </w:t>
            </w:r>
            <w:proofErr w:type="spellStart"/>
            <w:r w:rsidR="00460653" w:rsidRPr="007167E2">
              <w:rPr>
                <w:lang w:val="en-US"/>
              </w:rPr>
              <w:t>orice</w:t>
            </w:r>
            <w:proofErr w:type="spellEnd"/>
            <w:r w:rsidR="00460653" w:rsidRPr="007167E2">
              <w:rPr>
                <w:lang w:val="en-US"/>
              </w:rPr>
              <w:t xml:space="preserve"> </w:t>
            </w:r>
            <w:proofErr w:type="spellStart"/>
            <w:r w:rsidR="00460653" w:rsidRPr="007167E2">
              <w:rPr>
                <w:lang w:val="en-US"/>
              </w:rPr>
              <w:t>fel</w:t>
            </w:r>
            <w:proofErr w:type="spellEnd"/>
            <w:r w:rsidR="00460653" w:rsidRPr="007167E2">
              <w:rPr>
                <w:lang w:val="en-US"/>
              </w:rPr>
              <w:t>, care nu s</w:t>
            </w:r>
            <w:r w:rsidR="00183D79" w:rsidRPr="007167E2">
              <w:rPr>
                <w:lang w:val="en-US"/>
              </w:rPr>
              <w:t>u</w:t>
            </w:r>
            <w:r w:rsidR="00460653" w:rsidRPr="007167E2">
              <w:rPr>
                <w:lang w:val="en-US"/>
              </w:rPr>
              <w:t xml:space="preserve">nt </w:t>
            </w:r>
            <w:proofErr w:type="spellStart"/>
            <w:r w:rsidR="00460653" w:rsidRPr="007167E2">
              <w:rPr>
                <w:lang w:val="en-US"/>
              </w:rPr>
              <w:t>necesare</w:t>
            </w:r>
            <w:proofErr w:type="spellEnd"/>
            <w:r w:rsidR="00460653" w:rsidRPr="007167E2">
              <w:rPr>
                <w:lang w:val="en-US"/>
              </w:rPr>
              <w:t xml:space="preserve">, </w:t>
            </w:r>
            <w:proofErr w:type="spellStart"/>
            <w:r w:rsidR="00460653" w:rsidRPr="007167E2">
              <w:rPr>
                <w:lang w:val="en-US"/>
              </w:rPr>
              <w:t>iar</w:t>
            </w:r>
            <w:proofErr w:type="spellEnd"/>
            <w:r w:rsidR="00460653" w:rsidRPr="007167E2">
              <w:rPr>
                <w:lang w:val="en-US"/>
              </w:rPr>
              <w:t xml:space="preserve"> la </w:t>
            </w:r>
            <w:proofErr w:type="spellStart"/>
            <w:r w:rsidR="00460653" w:rsidRPr="007167E2">
              <w:rPr>
                <w:lang w:val="en-US"/>
              </w:rPr>
              <w:t>terminarea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evacua</w:t>
            </w:r>
            <w:proofErr w:type="spellEnd"/>
            <w:r w:rsidR="00460653" w:rsidRPr="007167E2">
              <w:rPr>
                <w:lang w:val="en-US"/>
              </w:rPr>
              <w:t xml:space="preserve"> de pe </w:t>
            </w:r>
            <w:proofErr w:type="spellStart"/>
            <w:r w:rsidR="00460653" w:rsidRPr="007167E2">
              <w:rPr>
                <w:lang w:val="en-US"/>
              </w:rPr>
              <w:t>şantier</w:t>
            </w:r>
            <w:proofErr w:type="spellEnd"/>
            <w:r w:rsidR="00460653" w:rsidRPr="007167E2">
              <w:rPr>
                <w:lang w:val="en-US"/>
              </w:rPr>
              <w:t xml:space="preserv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utilajele</w:t>
            </w:r>
            <w:proofErr w:type="spellEnd"/>
            <w:r w:rsidR="00460653" w:rsidRPr="007167E2">
              <w:rPr>
                <w:lang w:val="en-US"/>
              </w:rPr>
              <w:t xml:space="preserve"> de </w:t>
            </w:r>
            <w:proofErr w:type="spellStart"/>
            <w:r w:rsidR="00460653" w:rsidRPr="007167E2">
              <w:rPr>
                <w:lang w:val="en-US"/>
              </w:rPr>
              <w:t>construcţie</w:t>
            </w:r>
            <w:proofErr w:type="spellEnd"/>
            <w:r w:rsidR="00460653" w:rsidRPr="007167E2">
              <w:rPr>
                <w:lang w:val="en-US"/>
              </w:rPr>
              <w:t xml:space="preserve">, </w:t>
            </w:r>
            <w:proofErr w:type="spellStart"/>
            <w:r w:rsidR="00460653" w:rsidRPr="007167E2">
              <w:rPr>
                <w:lang w:val="en-US"/>
              </w:rPr>
              <w:t>surplusurile</w:t>
            </w:r>
            <w:proofErr w:type="spellEnd"/>
            <w:r w:rsidR="00460653" w:rsidRPr="007167E2">
              <w:rPr>
                <w:lang w:val="en-US"/>
              </w:rPr>
              <w:t xml:space="preserve"> de </w:t>
            </w:r>
            <w:proofErr w:type="spellStart"/>
            <w:r w:rsidR="00460653" w:rsidRPr="007167E2">
              <w:rPr>
                <w:lang w:val="en-US"/>
              </w:rPr>
              <w:t>materiale</w:t>
            </w:r>
            <w:proofErr w:type="spellEnd"/>
            <w:r w:rsidR="00460653" w:rsidRPr="007167E2">
              <w:rPr>
                <w:lang w:val="en-US"/>
              </w:rPr>
              <w:t xml:space="preserve">, </w:t>
            </w:r>
            <w:proofErr w:type="spellStart"/>
            <w:r w:rsidR="00460653" w:rsidRPr="007167E2">
              <w:rPr>
                <w:lang w:val="en-US"/>
              </w:rPr>
              <w:t>deşeurile</w:t>
            </w:r>
            <w:proofErr w:type="spellEnd"/>
            <w:r w:rsidR="005D4B79"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lucrările</w:t>
            </w:r>
            <w:proofErr w:type="spellEnd"/>
            <w:r w:rsidR="00460653" w:rsidRPr="007167E2">
              <w:rPr>
                <w:lang w:val="en-US"/>
              </w:rPr>
              <w:t xml:space="preserve"> </w:t>
            </w:r>
            <w:proofErr w:type="spellStart"/>
            <w:r w:rsidR="00460653" w:rsidRPr="007167E2">
              <w:rPr>
                <w:lang w:val="en-US"/>
              </w:rPr>
              <w:t>provizorii</w:t>
            </w:r>
            <w:proofErr w:type="spellEnd"/>
            <w:r w:rsidR="00460653" w:rsidRPr="007167E2">
              <w:rPr>
                <w:lang w:val="en-US"/>
              </w:rPr>
              <w:t xml:space="preserve">. </w:t>
            </w:r>
          </w:p>
          <w:p w14:paraId="4DD89B55" w14:textId="77777777" w:rsidR="00B96242" w:rsidRPr="007167E2" w:rsidRDefault="00BE5A1E" w:rsidP="00196AB4">
            <w:pPr>
              <w:pStyle w:val="NormalWeb"/>
              <w:tabs>
                <w:tab w:val="left" w:pos="426"/>
                <w:tab w:val="left" w:pos="3645"/>
              </w:tabs>
              <w:spacing w:line="276" w:lineRule="auto"/>
              <w:ind w:firstLine="0"/>
              <w:rPr>
                <w:lang w:val="en-US"/>
              </w:rPr>
            </w:pPr>
            <w:r w:rsidRPr="007167E2">
              <w:rPr>
                <w:lang w:val="en-US"/>
              </w:rPr>
              <w:t>4.2</w:t>
            </w:r>
            <w:r w:rsidR="00893327" w:rsidRPr="007167E2">
              <w:rPr>
                <w:lang w:val="en-US"/>
              </w:rPr>
              <w:t>6</w:t>
            </w:r>
            <w:r w:rsidRPr="007167E2">
              <w:rPr>
                <w:lang w:val="en-US"/>
              </w:rPr>
              <w:t xml:space="preserve">.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trebuie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obţină</w:t>
            </w:r>
            <w:proofErr w:type="spellEnd"/>
            <w:r w:rsidR="00460653" w:rsidRPr="007167E2">
              <w:rPr>
                <w:lang w:val="en-US"/>
              </w:rPr>
              <w:t xml:space="preserve">, pe propria </w:t>
            </w:r>
            <w:proofErr w:type="spellStart"/>
            <w:r w:rsidR="00460653" w:rsidRPr="007167E2">
              <w:rPr>
                <w:lang w:val="en-US"/>
              </w:rPr>
              <w:t>cheltuială</w:t>
            </w:r>
            <w:proofErr w:type="spellEnd"/>
            <w:r w:rsidR="00460653" w:rsidRPr="007167E2">
              <w:rPr>
                <w:lang w:val="en-US"/>
              </w:rPr>
              <w:t xml:space="preserv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avizele</w:t>
            </w:r>
            <w:proofErr w:type="spellEnd"/>
            <w:r w:rsidR="00460653" w:rsidRPr="007167E2">
              <w:rPr>
                <w:lang w:val="en-US"/>
              </w:rPr>
              <w:t xml:space="preserve">, </w:t>
            </w:r>
            <w:proofErr w:type="spellStart"/>
            <w:r w:rsidR="00460653" w:rsidRPr="007167E2">
              <w:rPr>
                <w:lang w:val="en-US"/>
              </w:rPr>
              <w:t>autorizaţiile</w:t>
            </w:r>
            <w:proofErr w:type="spellEnd"/>
            <w:r w:rsidR="005D4B79"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aprobările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plătească</w:t>
            </w:r>
            <w:proofErr w:type="spellEnd"/>
            <w:r w:rsidR="00460653" w:rsidRPr="007167E2">
              <w:rPr>
                <w:lang w:val="en-US"/>
              </w:rPr>
              <w:t xml:space="preserv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taxele</w:t>
            </w:r>
            <w:proofErr w:type="spellEnd"/>
            <w:r w:rsidR="00460653" w:rsidRPr="007167E2">
              <w:rPr>
                <w:lang w:val="en-US"/>
              </w:rPr>
              <w:t xml:space="preserve"> </w:t>
            </w:r>
            <w:proofErr w:type="spellStart"/>
            <w:r w:rsidR="00460653" w:rsidRPr="007167E2">
              <w:rPr>
                <w:lang w:val="en-US"/>
              </w:rPr>
              <w:t>necesare</w:t>
            </w:r>
            <w:proofErr w:type="spellEnd"/>
            <w:r w:rsidR="00460653" w:rsidRPr="007167E2">
              <w:rPr>
                <w:lang w:val="en-US"/>
              </w:rPr>
              <w:t xml:space="preserve"> legate de </w:t>
            </w:r>
            <w:proofErr w:type="spellStart"/>
            <w:r w:rsidR="00460653" w:rsidRPr="007167E2">
              <w:rPr>
                <w:lang w:val="en-US"/>
              </w:rPr>
              <w:t>execuţia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precum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bunuri</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drepturi</w:t>
            </w:r>
            <w:proofErr w:type="spellEnd"/>
            <w:r w:rsidR="00460653" w:rsidRPr="007167E2">
              <w:rPr>
                <w:lang w:val="en-US"/>
              </w:rPr>
              <w:t xml:space="preserve"> </w:t>
            </w:r>
            <w:proofErr w:type="spellStart"/>
            <w:r w:rsidR="00460653" w:rsidRPr="007167E2">
              <w:rPr>
                <w:lang w:val="en-US"/>
              </w:rPr>
              <w:t>afectate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care pot fi </w:t>
            </w:r>
            <w:proofErr w:type="spellStart"/>
            <w:r w:rsidR="00460653" w:rsidRPr="007167E2">
              <w:rPr>
                <w:lang w:val="en-US"/>
              </w:rPr>
              <w:t>afectate</w:t>
            </w:r>
            <w:proofErr w:type="spellEnd"/>
            <w:r w:rsidR="00460653" w:rsidRPr="007167E2">
              <w:rPr>
                <w:lang w:val="en-US"/>
              </w:rPr>
              <w:t xml:space="preserve"> de </w:t>
            </w:r>
            <w:proofErr w:type="spellStart"/>
            <w:r w:rsidR="00460653" w:rsidRPr="007167E2">
              <w:rPr>
                <w:lang w:val="en-US"/>
              </w:rPr>
              <w:t>execuţia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
          <w:p w14:paraId="09CBFAA0" w14:textId="77777777" w:rsidR="00460653" w:rsidRPr="007167E2" w:rsidRDefault="00460653" w:rsidP="00196AB4">
            <w:pPr>
              <w:pStyle w:val="NormalWeb"/>
              <w:tabs>
                <w:tab w:val="left" w:pos="426"/>
                <w:tab w:val="left" w:pos="3645"/>
              </w:tabs>
              <w:spacing w:line="276" w:lineRule="auto"/>
              <w:ind w:firstLine="0"/>
              <w:rPr>
                <w:lang w:val="en-US"/>
              </w:rPr>
            </w:pPr>
          </w:p>
          <w:p w14:paraId="715A916E"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3A8A29D7"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173E0C4" w14:textId="77777777" w:rsidR="005B666D" w:rsidRPr="00FF430B" w:rsidRDefault="005B666D" w:rsidP="00196AB4">
            <w:pPr>
              <w:pStyle w:val="Listparagraf"/>
              <w:numPr>
                <w:ilvl w:val="0"/>
                <w:numId w:val="0"/>
              </w:numPr>
              <w:tabs>
                <w:tab w:val="left" w:pos="1755"/>
              </w:tabs>
            </w:pPr>
          </w:p>
          <w:p w14:paraId="358299DE"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6E55AB3E" w14:textId="77777777" w:rsidR="005B666D" w:rsidRPr="007167E2" w:rsidRDefault="00BE5A1E" w:rsidP="00196AB4">
            <w:pPr>
              <w:pStyle w:val="NormalWeb"/>
              <w:tabs>
                <w:tab w:val="left" w:pos="567"/>
              </w:tabs>
              <w:spacing w:line="276" w:lineRule="auto"/>
              <w:ind w:firstLine="0"/>
              <w:rPr>
                <w:lang w:val="en-US"/>
              </w:rPr>
            </w:pPr>
            <w:r w:rsidRPr="007167E2">
              <w:rPr>
                <w:lang w:val="en-US"/>
              </w:rPr>
              <w:t xml:space="preserve">6.1. </w:t>
            </w:r>
            <w:proofErr w:type="spellStart"/>
            <w:r w:rsidR="005B666D" w:rsidRPr="007167E2">
              <w:rPr>
                <w:lang w:val="en-US"/>
              </w:rPr>
              <w:t>Antreprenorul</w:t>
            </w:r>
            <w:proofErr w:type="spellEnd"/>
            <w:r w:rsidR="005B666D" w:rsidRPr="007167E2">
              <w:rPr>
                <w:lang w:val="en-US"/>
              </w:rPr>
              <w:t xml:space="preserve"> </w:t>
            </w:r>
            <w:proofErr w:type="spellStart"/>
            <w:r w:rsidR="005B666D" w:rsidRPr="007167E2">
              <w:rPr>
                <w:lang w:val="en-US"/>
              </w:rPr>
              <w:t>este</w:t>
            </w:r>
            <w:proofErr w:type="spellEnd"/>
            <w:r w:rsidR="005B666D" w:rsidRPr="007167E2">
              <w:rPr>
                <w:lang w:val="en-US"/>
              </w:rPr>
              <w:t xml:space="preserve"> </w:t>
            </w:r>
            <w:proofErr w:type="spellStart"/>
            <w:r w:rsidR="005B666D" w:rsidRPr="007167E2">
              <w:rPr>
                <w:lang w:val="en-US"/>
              </w:rPr>
              <w:t>obligat</w:t>
            </w:r>
            <w:proofErr w:type="spellEnd"/>
            <w:r w:rsidR="005B666D" w:rsidRPr="007167E2">
              <w:rPr>
                <w:lang w:val="en-US"/>
              </w:rPr>
              <w:t xml:space="preserve"> </w:t>
            </w:r>
            <w:proofErr w:type="spellStart"/>
            <w:r w:rsidR="005B666D" w:rsidRPr="007167E2">
              <w:rPr>
                <w:lang w:val="en-US"/>
              </w:rPr>
              <w:t>să</w:t>
            </w:r>
            <w:proofErr w:type="spellEnd"/>
            <w:r w:rsidR="005B666D" w:rsidRPr="007167E2">
              <w:rPr>
                <w:lang w:val="en-US"/>
              </w:rPr>
              <w:t xml:space="preserve"> execute </w:t>
            </w:r>
            <w:proofErr w:type="spellStart"/>
            <w:r w:rsidR="005B666D" w:rsidRPr="007167E2">
              <w:rPr>
                <w:lang w:val="en-US"/>
              </w:rPr>
              <w:t>toate</w:t>
            </w:r>
            <w:proofErr w:type="spellEnd"/>
            <w:r w:rsidR="005B666D" w:rsidRPr="007167E2">
              <w:rPr>
                <w:lang w:val="en-US"/>
              </w:rPr>
              <w:t xml:space="preserve"> </w:t>
            </w:r>
            <w:proofErr w:type="spellStart"/>
            <w:r w:rsidR="005B666D" w:rsidRPr="007167E2">
              <w:rPr>
                <w:lang w:val="en-US"/>
              </w:rPr>
              <w:t>lucrările</w:t>
            </w:r>
            <w:proofErr w:type="spellEnd"/>
            <w:r w:rsidR="005B666D" w:rsidRPr="007167E2">
              <w:rPr>
                <w:lang w:val="en-US"/>
              </w:rPr>
              <w:t xml:space="preserve">, </w:t>
            </w:r>
            <w:proofErr w:type="spellStart"/>
            <w:r w:rsidR="005B666D" w:rsidRPr="007167E2">
              <w:rPr>
                <w:lang w:val="en-US"/>
              </w:rPr>
              <w:t>prevăzute</w:t>
            </w:r>
            <w:proofErr w:type="spellEnd"/>
            <w:r w:rsidR="005B666D" w:rsidRPr="007167E2">
              <w:rPr>
                <w:lang w:val="en-US"/>
              </w:rPr>
              <w:t xml:space="preserve"> </w:t>
            </w:r>
            <w:proofErr w:type="spellStart"/>
            <w:r w:rsidR="005B666D" w:rsidRPr="007167E2">
              <w:rPr>
                <w:lang w:val="en-US"/>
              </w:rPr>
              <w:t>în</w:t>
            </w:r>
            <w:proofErr w:type="spellEnd"/>
            <w:r w:rsidR="005B666D" w:rsidRPr="007167E2">
              <w:rPr>
                <w:lang w:val="en-US"/>
              </w:rPr>
              <w:t xml:space="preserve"> contract, </w:t>
            </w:r>
            <w:proofErr w:type="spellStart"/>
            <w:r w:rsidR="005B666D" w:rsidRPr="007167E2">
              <w:rPr>
                <w:lang w:val="en-US"/>
              </w:rPr>
              <w:t>în</w:t>
            </w:r>
            <w:proofErr w:type="spellEnd"/>
            <w:r w:rsidR="005B666D" w:rsidRPr="007167E2">
              <w:rPr>
                <w:lang w:val="en-US"/>
              </w:rPr>
              <w:t xml:space="preserve"> </w:t>
            </w:r>
            <w:proofErr w:type="spellStart"/>
            <w:r w:rsidR="005B666D" w:rsidRPr="007167E2">
              <w:rPr>
                <w:lang w:val="en-US"/>
              </w:rPr>
              <w:t>termenele</w:t>
            </w:r>
            <w:proofErr w:type="spellEnd"/>
            <w:r w:rsidR="005B666D" w:rsidRPr="007167E2">
              <w:rPr>
                <w:lang w:val="en-US"/>
              </w:rPr>
              <w:t xml:space="preserve"> </w:t>
            </w:r>
            <w:proofErr w:type="spellStart"/>
            <w:r w:rsidR="005B666D" w:rsidRPr="007167E2">
              <w:rPr>
                <w:lang w:val="en-US"/>
              </w:rPr>
              <w:t>stabilite</w:t>
            </w:r>
            <w:proofErr w:type="spellEnd"/>
            <w:r w:rsidR="005B666D" w:rsidRPr="007167E2">
              <w:rPr>
                <w:lang w:val="en-US"/>
              </w:rPr>
              <w:t xml:space="preserve"> </w:t>
            </w:r>
            <w:proofErr w:type="spellStart"/>
            <w:r w:rsidR="005B666D" w:rsidRPr="007167E2">
              <w:rPr>
                <w:lang w:val="en-US"/>
              </w:rPr>
              <w:t>prin</w:t>
            </w:r>
            <w:proofErr w:type="spellEnd"/>
            <w:r w:rsidR="005B666D" w:rsidRPr="007167E2">
              <w:rPr>
                <w:lang w:val="en-US"/>
              </w:rPr>
              <w:t xml:space="preserve"> </w:t>
            </w:r>
            <w:proofErr w:type="spellStart"/>
            <w:r w:rsidR="005B666D" w:rsidRPr="007167E2">
              <w:rPr>
                <w:lang w:val="en-US"/>
              </w:rPr>
              <w:t>graficul</w:t>
            </w:r>
            <w:proofErr w:type="spellEnd"/>
            <w:r w:rsidR="005B666D" w:rsidRPr="007167E2">
              <w:rPr>
                <w:lang w:val="en-US"/>
              </w:rPr>
              <w:t xml:space="preserve"> general de </w:t>
            </w:r>
            <w:proofErr w:type="spellStart"/>
            <w:r w:rsidR="005B666D" w:rsidRPr="007167E2">
              <w:rPr>
                <w:lang w:val="en-US"/>
              </w:rPr>
              <w:t>realizare</w:t>
            </w:r>
            <w:proofErr w:type="spellEnd"/>
            <w:r w:rsidR="005B666D" w:rsidRPr="007167E2">
              <w:rPr>
                <w:lang w:val="en-US"/>
              </w:rPr>
              <w:t xml:space="preserve"> a </w:t>
            </w:r>
            <w:proofErr w:type="spellStart"/>
            <w:r w:rsidR="005B666D" w:rsidRPr="007167E2">
              <w:rPr>
                <w:lang w:val="en-US"/>
              </w:rPr>
              <w:t>lucrărilor</w:t>
            </w:r>
            <w:proofErr w:type="spellEnd"/>
            <w:r w:rsidR="005B666D" w:rsidRPr="007167E2">
              <w:rPr>
                <w:lang w:val="en-US"/>
              </w:rPr>
              <w:t xml:space="preserve"> </w:t>
            </w:r>
            <w:proofErr w:type="spellStart"/>
            <w:r w:rsidR="005B666D" w:rsidRPr="007167E2">
              <w:rPr>
                <w:lang w:val="en-US"/>
              </w:rPr>
              <w:t>şi</w:t>
            </w:r>
            <w:proofErr w:type="spellEnd"/>
            <w:r w:rsidR="005B666D" w:rsidRPr="007167E2">
              <w:rPr>
                <w:lang w:val="en-US"/>
              </w:rPr>
              <w:t xml:space="preserve"> </w:t>
            </w:r>
            <w:proofErr w:type="spellStart"/>
            <w:r w:rsidR="005B666D" w:rsidRPr="007167E2">
              <w:rPr>
                <w:lang w:val="en-US"/>
              </w:rPr>
              <w:t>graficul</w:t>
            </w:r>
            <w:proofErr w:type="spellEnd"/>
            <w:r w:rsidR="005B666D" w:rsidRPr="007167E2">
              <w:rPr>
                <w:lang w:val="en-US"/>
              </w:rPr>
              <w:t xml:space="preserve"> de </w:t>
            </w:r>
            <w:proofErr w:type="spellStart"/>
            <w:r w:rsidR="005B666D" w:rsidRPr="007167E2">
              <w:rPr>
                <w:lang w:val="en-US"/>
              </w:rPr>
              <w:t>execuţie</w:t>
            </w:r>
            <w:proofErr w:type="spellEnd"/>
            <w:r w:rsidR="005D4B79" w:rsidRPr="007167E2">
              <w:rPr>
                <w:lang w:val="en-US"/>
              </w:rPr>
              <w:t xml:space="preserve"> </w:t>
            </w:r>
            <w:proofErr w:type="spellStart"/>
            <w:r w:rsidR="005B666D" w:rsidRPr="007167E2">
              <w:rPr>
                <w:lang w:val="en-US"/>
              </w:rPr>
              <w:t>şi</w:t>
            </w:r>
            <w:proofErr w:type="spellEnd"/>
            <w:r w:rsidR="005B666D" w:rsidRPr="007167E2">
              <w:rPr>
                <w:lang w:val="en-US"/>
              </w:rPr>
              <w:t xml:space="preserve"> de o </w:t>
            </w:r>
            <w:proofErr w:type="spellStart"/>
            <w:r w:rsidR="005B666D" w:rsidRPr="007167E2">
              <w:rPr>
                <w:lang w:val="en-US"/>
              </w:rPr>
              <w:t>calitate</w:t>
            </w:r>
            <w:proofErr w:type="spellEnd"/>
            <w:r w:rsidR="005B666D" w:rsidRPr="007167E2">
              <w:rPr>
                <w:lang w:val="en-US"/>
              </w:rPr>
              <w:t xml:space="preserve"> </w:t>
            </w:r>
            <w:proofErr w:type="spellStart"/>
            <w:r w:rsidR="005B666D" w:rsidRPr="007167E2">
              <w:rPr>
                <w:lang w:val="en-US"/>
              </w:rPr>
              <w:t>corespunzătoare</w:t>
            </w:r>
            <w:proofErr w:type="spellEnd"/>
            <w:r w:rsidR="005B666D" w:rsidRPr="007167E2">
              <w:rPr>
                <w:lang w:val="en-US"/>
              </w:rPr>
              <w:t xml:space="preserve"> </w:t>
            </w:r>
            <w:proofErr w:type="spellStart"/>
            <w:r w:rsidR="005B666D" w:rsidRPr="007167E2">
              <w:rPr>
                <w:lang w:val="en-US"/>
              </w:rPr>
              <w:t>prevederilor</w:t>
            </w:r>
            <w:proofErr w:type="spellEnd"/>
            <w:r w:rsidR="005B666D" w:rsidRPr="007167E2">
              <w:rPr>
                <w:lang w:val="en-US"/>
              </w:rPr>
              <w:t xml:space="preserve"> </w:t>
            </w:r>
            <w:proofErr w:type="spellStart"/>
            <w:r w:rsidR="005B666D" w:rsidRPr="007167E2">
              <w:rPr>
                <w:lang w:val="en-US"/>
              </w:rPr>
              <w:t>actelor</w:t>
            </w:r>
            <w:proofErr w:type="spellEnd"/>
            <w:r w:rsidR="005B666D" w:rsidRPr="007167E2">
              <w:rPr>
                <w:lang w:val="en-US"/>
              </w:rPr>
              <w:t xml:space="preserve"> normative </w:t>
            </w:r>
            <w:proofErr w:type="spellStart"/>
            <w:r w:rsidR="005B666D" w:rsidRPr="007167E2">
              <w:rPr>
                <w:lang w:val="en-US"/>
              </w:rPr>
              <w:t>şi</w:t>
            </w:r>
            <w:proofErr w:type="spellEnd"/>
            <w:r w:rsidR="005B666D" w:rsidRPr="007167E2">
              <w:rPr>
                <w:lang w:val="en-US"/>
              </w:rPr>
              <w:t xml:space="preserve">  </w:t>
            </w:r>
            <w:proofErr w:type="spellStart"/>
            <w:r w:rsidR="005B666D" w:rsidRPr="007167E2">
              <w:rPr>
                <w:lang w:val="en-US"/>
              </w:rPr>
              <w:t>prezentului</w:t>
            </w:r>
            <w:proofErr w:type="spellEnd"/>
            <w:r w:rsidR="005B666D" w:rsidRPr="007167E2">
              <w:rPr>
                <w:lang w:val="en-US"/>
              </w:rPr>
              <w:t xml:space="preserve"> contract.</w:t>
            </w:r>
          </w:p>
          <w:p w14:paraId="6797624E" w14:textId="77777777" w:rsidR="005B666D" w:rsidRPr="007167E2" w:rsidRDefault="00BE5A1E" w:rsidP="00196AB4">
            <w:pPr>
              <w:pStyle w:val="NormalWeb"/>
              <w:tabs>
                <w:tab w:val="left" w:pos="567"/>
              </w:tabs>
              <w:spacing w:line="276" w:lineRule="auto"/>
              <w:ind w:firstLine="0"/>
              <w:rPr>
                <w:lang w:val="en-US"/>
              </w:rPr>
            </w:pPr>
            <w:r w:rsidRPr="007167E2">
              <w:rPr>
                <w:lang w:val="en-US"/>
              </w:rPr>
              <w:t xml:space="preserve">6.2. </w:t>
            </w:r>
            <w:proofErr w:type="spellStart"/>
            <w:r w:rsidR="005B666D" w:rsidRPr="007167E2">
              <w:rPr>
                <w:lang w:val="en-US"/>
              </w:rPr>
              <w:t>În</w:t>
            </w:r>
            <w:proofErr w:type="spellEnd"/>
            <w:r w:rsidR="005B666D" w:rsidRPr="007167E2">
              <w:rPr>
                <w:lang w:val="en-US"/>
              </w:rPr>
              <w:t xml:space="preserve"> </w:t>
            </w:r>
            <w:proofErr w:type="spellStart"/>
            <w:r w:rsidR="005B666D" w:rsidRPr="007167E2">
              <w:rPr>
                <w:lang w:val="en-US"/>
              </w:rPr>
              <w:t>cazul</w:t>
            </w:r>
            <w:proofErr w:type="spellEnd"/>
            <w:r w:rsidR="005B666D" w:rsidRPr="007167E2">
              <w:rPr>
                <w:lang w:val="en-US"/>
              </w:rPr>
              <w:t xml:space="preserve"> </w:t>
            </w:r>
            <w:proofErr w:type="spellStart"/>
            <w:r w:rsidR="005B666D" w:rsidRPr="007167E2">
              <w:rPr>
                <w:lang w:val="en-US"/>
              </w:rPr>
              <w:t>în</w:t>
            </w:r>
            <w:proofErr w:type="spellEnd"/>
            <w:r w:rsidR="005B666D" w:rsidRPr="007167E2">
              <w:rPr>
                <w:lang w:val="en-US"/>
              </w:rPr>
              <w:t xml:space="preserve"> care </w:t>
            </w:r>
            <w:proofErr w:type="spellStart"/>
            <w:r w:rsidR="005B666D" w:rsidRPr="007167E2">
              <w:rPr>
                <w:lang w:val="en-US"/>
              </w:rPr>
              <w:t>părţile</w:t>
            </w:r>
            <w:proofErr w:type="spellEnd"/>
            <w:r w:rsidR="005B666D" w:rsidRPr="007167E2">
              <w:rPr>
                <w:lang w:val="en-US"/>
              </w:rPr>
              <w:t xml:space="preserve"> din </w:t>
            </w:r>
            <w:proofErr w:type="spellStart"/>
            <w:r w:rsidR="005B666D" w:rsidRPr="007167E2">
              <w:rPr>
                <w:lang w:val="en-US"/>
              </w:rPr>
              <w:t>lucrarea</w:t>
            </w:r>
            <w:proofErr w:type="spellEnd"/>
            <w:r w:rsidR="005B666D" w:rsidRPr="007167E2">
              <w:rPr>
                <w:lang w:val="en-US"/>
              </w:rPr>
              <w:t xml:space="preserve"> </w:t>
            </w:r>
            <w:proofErr w:type="spellStart"/>
            <w:r w:rsidR="005B666D" w:rsidRPr="007167E2">
              <w:rPr>
                <w:lang w:val="en-US"/>
              </w:rPr>
              <w:t>ce</w:t>
            </w:r>
            <w:proofErr w:type="spellEnd"/>
            <w:r w:rsidR="005B666D" w:rsidRPr="007167E2">
              <w:rPr>
                <w:lang w:val="en-US"/>
              </w:rPr>
              <w:t xml:space="preserve"> se </w:t>
            </w:r>
            <w:proofErr w:type="spellStart"/>
            <w:r w:rsidR="005B666D" w:rsidRPr="007167E2">
              <w:rPr>
                <w:lang w:val="en-US"/>
              </w:rPr>
              <w:t>contractează</w:t>
            </w:r>
            <w:proofErr w:type="spellEnd"/>
            <w:r w:rsidR="005B666D" w:rsidRPr="007167E2">
              <w:rPr>
                <w:lang w:val="en-US"/>
              </w:rPr>
              <w:t xml:space="preserve"> se </w:t>
            </w:r>
            <w:proofErr w:type="spellStart"/>
            <w:r w:rsidR="005B666D" w:rsidRPr="007167E2">
              <w:rPr>
                <w:lang w:val="en-US"/>
              </w:rPr>
              <w:t>execută</w:t>
            </w:r>
            <w:proofErr w:type="spellEnd"/>
            <w:r w:rsidR="005B666D" w:rsidRPr="007167E2">
              <w:rPr>
                <w:lang w:val="en-US"/>
              </w:rPr>
              <w:t xml:space="preserve"> </w:t>
            </w:r>
            <w:proofErr w:type="spellStart"/>
            <w:r w:rsidR="005B666D" w:rsidRPr="007167E2">
              <w:rPr>
                <w:lang w:val="en-US"/>
              </w:rPr>
              <w:t>în</w:t>
            </w:r>
            <w:proofErr w:type="spellEnd"/>
            <w:r w:rsidR="005B666D" w:rsidRPr="007167E2">
              <w:rPr>
                <w:lang w:val="en-US"/>
              </w:rPr>
              <w:t xml:space="preserve"> </w:t>
            </w:r>
            <w:proofErr w:type="spellStart"/>
            <w:r w:rsidR="005B666D" w:rsidRPr="007167E2">
              <w:rPr>
                <w:lang w:val="en-US"/>
              </w:rPr>
              <w:t>subantrepriză</w:t>
            </w:r>
            <w:proofErr w:type="spellEnd"/>
            <w:r w:rsidR="005B666D" w:rsidRPr="007167E2">
              <w:rPr>
                <w:lang w:val="en-US"/>
              </w:rPr>
              <w:t xml:space="preserve">, </w:t>
            </w:r>
            <w:proofErr w:type="spellStart"/>
            <w:r w:rsidR="005B666D" w:rsidRPr="007167E2">
              <w:rPr>
                <w:lang w:val="en-US"/>
              </w:rPr>
              <w:t>Antreprenorul</w:t>
            </w:r>
            <w:proofErr w:type="spellEnd"/>
            <w:r w:rsidR="005B666D" w:rsidRPr="007167E2">
              <w:rPr>
                <w:lang w:val="en-US"/>
              </w:rPr>
              <w:t xml:space="preserve"> </w:t>
            </w:r>
            <w:proofErr w:type="spellStart"/>
            <w:r w:rsidR="005B666D" w:rsidRPr="007167E2">
              <w:rPr>
                <w:lang w:val="en-US"/>
              </w:rPr>
              <w:t>trebuie</w:t>
            </w:r>
            <w:proofErr w:type="spellEnd"/>
            <w:r w:rsidR="005B666D" w:rsidRPr="007167E2">
              <w:rPr>
                <w:lang w:val="en-US"/>
              </w:rPr>
              <w:t xml:space="preserve"> </w:t>
            </w:r>
            <w:proofErr w:type="spellStart"/>
            <w:r w:rsidR="005B666D" w:rsidRPr="007167E2">
              <w:rPr>
                <w:lang w:val="en-US"/>
              </w:rPr>
              <w:t>să</w:t>
            </w:r>
            <w:proofErr w:type="spellEnd"/>
            <w:r w:rsidR="005B666D" w:rsidRPr="007167E2">
              <w:rPr>
                <w:lang w:val="en-US"/>
              </w:rPr>
              <w:t xml:space="preserve"> </w:t>
            </w:r>
            <w:proofErr w:type="spellStart"/>
            <w:r w:rsidR="005B666D" w:rsidRPr="007167E2">
              <w:rPr>
                <w:lang w:val="en-US"/>
              </w:rPr>
              <w:t>prezinte</w:t>
            </w:r>
            <w:proofErr w:type="spellEnd"/>
            <w:r w:rsidR="005B666D" w:rsidRPr="007167E2">
              <w:rPr>
                <w:lang w:val="en-US"/>
              </w:rPr>
              <w:t xml:space="preserve">, cu </w:t>
            </w:r>
            <w:proofErr w:type="spellStart"/>
            <w:r w:rsidR="005B666D" w:rsidRPr="007167E2">
              <w:rPr>
                <w:lang w:val="en-US"/>
              </w:rPr>
              <w:t>ocazia</w:t>
            </w:r>
            <w:proofErr w:type="spellEnd"/>
            <w:r w:rsidR="005B666D" w:rsidRPr="007167E2">
              <w:rPr>
                <w:lang w:val="en-US"/>
              </w:rPr>
              <w:t xml:space="preserve"> </w:t>
            </w:r>
            <w:proofErr w:type="spellStart"/>
            <w:r w:rsidR="005B666D" w:rsidRPr="007167E2">
              <w:rPr>
                <w:lang w:val="en-US"/>
              </w:rPr>
              <w:t>ofertării</w:t>
            </w:r>
            <w:proofErr w:type="spellEnd"/>
            <w:r w:rsidR="005B666D" w:rsidRPr="007167E2">
              <w:rPr>
                <w:lang w:val="en-US"/>
              </w:rPr>
              <w:t xml:space="preserve">, </w:t>
            </w:r>
            <w:proofErr w:type="spellStart"/>
            <w:r w:rsidR="005B666D" w:rsidRPr="007167E2">
              <w:rPr>
                <w:lang w:val="en-US"/>
              </w:rPr>
              <w:t>lista</w:t>
            </w:r>
            <w:proofErr w:type="spellEnd"/>
            <w:r w:rsidR="005B666D" w:rsidRPr="007167E2">
              <w:rPr>
                <w:lang w:val="en-US"/>
              </w:rPr>
              <w:t xml:space="preserve"> </w:t>
            </w:r>
            <w:proofErr w:type="spellStart"/>
            <w:r w:rsidR="005B666D" w:rsidRPr="007167E2">
              <w:rPr>
                <w:lang w:val="en-US"/>
              </w:rPr>
              <w:t>subantreprenorilor</w:t>
            </w:r>
            <w:proofErr w:type="spellEnd"/>
            <w:r w:rsidR="005B666D" w:rsidRPr="007167E2">
              <w:rPr>
                <w:lang w:val="en-US"/>
              </w:rPr>
              <w:t xml:space="preserve"> </w:t>
            </w:r>
            <w:proofErr w:type="spellStart"/>
            <w:r w:rsidR="005B666D" w:rsidRPr="007167E2">
              <w:rPr>
                <w:lang w:val="en-US"/>
              </w:rPr>
              <w:t>şi</w:t>
            </w:r>
            <w:proofErr w:type="spellEnd"/>
            <w:r w:rsidR="005B666D" w:rsidRPr="007167E2">
              <w:rPr>
                <w:lang w:val="en-US"/>
              </w:rPr>
              <w:t xml:space="preserve"> </w:t>
            </w:r>
            <w:proofErr w:type="spellStart"/>
            <w:r w:rsidR="005B666D" w:rsidRPr="007167E2">
              <w:rPr>
                <w:lang w:val="en-US"/>
              </w:rPr>
              <w:t>lucrările</w:t>
            </w:r>
            <w:proofErr w:type="spellEnd"/>
            <w:r w:rsidR="005B666D" w:rsidRPr="007167E2">
              <w:rPr>
                <w:lang w:val="en-US"/>
              </w:rPr>
              <w:t xml:space="preserve"> pe care </w:t>
            </w:r>
            <w:proofErr w:type="spellStart"/>
            <w:r w:rsidR="005B666D" w:rsidRPr="007167E2">
              <w:rPr>
                <w:lang w:val="en-US"/>
              </w:rPr>
              <w:t>aceştia</w:t>
            </w:r>
            <w:proofErr w:type="spellEnd"/>
            <w:r w:rsidR="005B666D" w:rsidRPr="007167E2">
              <w:rPr>
                <w:lang w:val="en-US"/>
              </w:rPr>
              <w:t xml:space="preserve"> le </w:t>
            </w:r>
            <w:proofErr w:type="spellStart"/>
            <w:r w:rsidR="005B666D" w:rsidRPr="007167E2">
              <w:rPr>
                <w:lang w:val="en-US"/>
              </w:rPr>
              <w:t>vor</w:t>
            </w:r>
            <w:proofErr w:type="spellEnd"/>
            <w:r w:rsidR="005B666D" w:rsidRPr="007167E2">
              <w:rPr>
                <w:lang w:val="en-US"/>
              </w:rPr>
              <w:t xml:space="preserve"> </w:t>
            </w:r>
            <w:proofErr w:type="spellStart"/>
            <w:r w:rsidR="005B666D" w:rsidRPr="007167E2">
              <w:rPr>
                <w:lang w:val="en-US"/>
              </w:rPr>
              <w:t>executa</w:t>
            </w:r>
            <w:proofErr w:type="spellEnd"/>
            <w:r w:rsidR="005B666D" w:rsidRPr="007167E2">
              <w:rPr>
                <w:lang w:val="en-US"/>
              </w:rPr>
              <w:t xml:space="preserve">. </w:t>
            </w:r>
          </w:p>
          <w:p w14:paraId="35A3430C" w14:textId="77777777" w:rsidR="005B666D" w:rsidRPr="007167E2" w:rsidRDefault="00BE5A1E" w:rsidP="00196AB4">
            <w:pPr>
              <w:pStyle w:val="NormalWeb"/>
              <w:tabs>
                <w:tab w:val="left" w:pos="567"/>
              </w:tabs>
              <w:spacing w:line="276" w:lineRule="auto"/>
              <w:ind w:firstLine="0"/>
              <w:rPr>
                <w:lang w:val="en-US"/>
              </w:rPr>
            </w:pPr>
            <w:r w:rsidRPr="007167E2">
              <w:rPr>
                <w:lang w:val="en-US"/>
              </w:rPr>
              <w:t xml:space="preserve">6.3. </w:t>
            </w:r>
            <w:r w:rsidR="005B666D" w:rsidRPr="007167E2">
              <w:rPr>
                <w:lang w:val="en-US"/>
              </w:rPr>
              <w:t xml:space="preserve">Pe </w:t>
            </w:r>
            <w:proofErr w:type="spellStart"/>
            <w:r w:rsidR="005B666D" w:rsidRPr="007167E2">
              <w:rPr>
                <w:lang w:val="en-US"/>
              </w:rPr>
              <w:t>parcursul</w:t>
            </w:r>
            <w:proofErr w:type="spellEnd"/>
            <w:r w:rsidR="005B666D" w:rsidRPr="007167E2">
              <w:rPr>
                <w:lang w:val="en-US"/>
              </w:rPr>
              <w:t xml:space="preserve"> </w:t>
            </w:r>
            <w:proofErr w:type="spellStart"/>
            <w:r w:rsidR="005B666D" w:rsidRPr="007167E2">
              <w:rPr>
                <w:lang w:val="en-US"/>
              </w:rPr>
              <w:t>execuţiei</w:t>
            </w:r>
            <w:proofErr w:type="spellEnd"/>
            <w:r w:rsidR="005B666D" w:rsidRPr="007167E2">
              <w:rPr>
                <w:lang w:val="en-US"/>
              </w:rPr>
              <w:t xml:space="preserve"> </w:t>
            </w:r>
            <w:proofErr w:type="spellStart"/>
            <w:r w:rsidR="005B666D" w:rsidRPr="007167E2">
              <w:rPr>
                <w:lang w:val="en-US"/>
              </w:rPr>
              <w:t>lucrărilor</w:t>
            </w:r>
            <w:proofErr w:type="spellEnd"/>
            <w:r w:rsidR="005B666D" w:rsidRPr="007167E2">
              <w:rPr>
                <w:lang w:val="en-US"/>
              </w:rPr>
              <w:t xml:space="preserve">, </w:t>
            </w:r>
            <w:proofErr w:type="spellStart"/>
            <w:r w:rsidR="005B666D" w:rsidRPr="007167E2">
              <w:rPr>
                <w:lang w:val="en-US"/>
              </w:rPr>
              <w:t>Antreprenorul</w:t>
            </w:r>
            <w:proofErr w:type="spellEnd"/>
            <w:r w:rsidR="005B666D" w:rsidRPr="007167E2">
              <w:rPr>
                <w:lang w:val="en-US"/>
              </w:rPr>
              <w:t xml:space="preserve"> </w:t>
            </w:r>
            <w:proofErr w:type="spellStart"/>
            <w:r w:rsidR="005B666D" w:rsidRPr="007167E2">
              <w:rPr>
                <w:lang w:val="en-US"/>
              </w:rPr>
              <w:t>este</w:t>
            </w:r>
            <w:proofErr w:type="spellEnd"/>
            <w:r w:rsidR="005B666D" w:rsidRPr="007167E2">
              <w:rPr>
                <w:lang w:val="en-US"/>
              </w:rPr>
              <w:t xml:space="preserve"> </w:t>
            </w:r>
            <w:proofErr w:type="spellStart"/>
            <w:r w:rsidR="005B666D" w:rsidRPr="007167E2">
              <w:rPr>
                <w:lang w:val="en-US"/>
              </w:rPr>
              <w:t>obligat</w:t>
            </w:r>
            <w:proofErr w:type="spellEnd"/>
            <w:r w:rsidR="005B666D" w:rsidRPr="007167E2">
              <w:rPr>
                <w:lang w:val="en-US"/>
              </w:rPr>
              <w:t xml:space="preserve"> </w:t>
            </w:r>
            <w:proofErr w:type="spellStart"/>
            <w:r w:rsidR="005B666D" w:rsidRPr="007167E2">
              <w:rPr>
                <w:lang w:val="en-US"/>
              </w:rPr>
              <w:t>să</w:t>
            </w:r>
            <w:proofErr w:type="spellEnd"/>
            <w:r w:rsidR="005B666D" w:rsidRPr="007167E2">
              <w:rPr>
                <w:lang w:val="en-US"/>
              </w:rPr>
              <w:t xml:space="preserve"> </w:t>
            </w:r>
            <w:proofErr w:type="spellStart"/>
            <w:r w:rsidR="005B666D" w:rsidRPr="007167E2">
              <w:rPr>
                <w:lang w:val="en-US"/>
              </w:rPr>
              <w:t>comunice</w:t>
            </w:r>
            <w:proofErr w:type="spellEnd"/>
            <w:r w:rsidR="005B666D" w:rsidRPr="007167E2">
              <w:rPr>
                <w:lang w:val="en-US"/>
              </w:rPr>
              <w:t xml:space="preserve">, la </w:t>
            </w:r>
            <w:proofErr w:type="spellStart"/>
            <w:r w:rsidR="005B666D" w:rsidRPr="007167E2">
              <w:rPr>
                <w:lang w:val="en-US"/>
              </w:rPr>
              <w:t>cererea</w:t>
            </w:r>
            <w:proofErr w:type="spellEnd"/>
            <w:r w:rsidR="005B666D" w:rsidRPr="007167E2">
              <w:rPr>
                <w:lang w:val="en-US"/>
              </w:rPr>
              <w:t xml:space="preserve"> </w:t>
            </w:r>
            <w:proofErr w:type="spellStart"/>
            <w:r w:rsidR="005B666D" w:rsidRPr="007167E2">
              <w:rPr>
                <w:lang w:val="en-US"/>
              </w:rPr>
              <w:t>Beneficiarului</w:t>
            </w:r>
            <w:proofErr w:type="spellEnd"/>
            <w:r w:rsidR="005B666D" w:rsidRPr="007167E2">
              <w:rPr>
                <w:lang w:val="en-US"/>
              </w:rPr>
              <w:t xml:space="preserve">, </w:t>
            </w:r>
            <w:proofErr w:type="spellStart"/>
            <w:r w:rsidR="005B666D" w:rsidRPr="007167E2">
              <w:rPr>
                <w:lang w:val="en-US"/>
              </w:rPr>
              <w:t>datele</w:t>
            </w:r>
            <w:proofErr w:type="spellEnd"/>
            <w:r w:rsidR="005B666D" w:rsidRPr="007167E2">
              <w:rPr>
                <w:lang w:val="en-US"/>
              </w:rPr>
              <w:t xml:space="preserve"> de </w:t>
            </w:r>
            <w:proofErr w:type="spellStart"/>
            <w:r w:rsidR="00E364D5" w:rsidRPr="007167E2">
              <w:rPr>
                <w:lang w:val="en-US"/>
              </w:rPr>
              <w:t>identificare</w:t>
            </w:r>
            <w:proofErr w:type="spellEnd"/>
            <w:r w:rsidR="005D4B79" w:rsidRPr="007167E2">
              <w:rPr>
                <w:lang w:val="en-US"/>
              </w:rPr>
              <w:t xml:space="preserve"> </w:t>
            </w:r>
            <w:r w:rsidR="005B666D" w:rsidRPr="007167E2">
              <w:rPr>
                <w:lang w:val="en-US"/>
              </w:rPr>
              <w:t xml:space="preserve">ale </w:t>
            </w:r>
            <w:proofErr w:type="spellStart"/>
            <w:r w:rsidR="005B666D" w:rsidRPr="007167E2">
              <w:rPr>
                <w:lang w:val="en-US"/>
              </w:rPr>
              <w:t>subantreprenorilor</w:t>
            </w:r>
            <w:proofErr w:type="spellEnd"/>
            <w:r w:rsidR="005B666D" w:rsidRPr="007167E2">
              <w:rPr>
                <w:lang w:val="en-US"/>
              </w:rPr>
              <w:t xml:space="preserve">. </w:t>
            </w:r>
          </w:p>
          <w:p w14:paraId="534FEEBD" w14:textId="77777777" w:rsidR="005B666D" w:rsidRPr="007167E2" w:rsidRDefault="00BE5A1E" w:rsidP="00196AB4">
            <w:pPr>
              <w:pStyle w:val="NormalWeb"/>
              <w:tabs>
                <w:tab w:val="left" w:pos="142"/>
                <w:tab w:val="left" w:pos="284"/>
              </w:tabs>
              <w:spacing w:line="276" w:lineRule="auto"/>
              <w:ind w:firstLine="0"/>
              <w:rPr>
                <w:lang w:val="en-US"/>
              </w:rPr>
            </w:pPr>
            <w:r w:rsidRPr="007167E2">
              <w:rPr>
                <w:lang w:val="en-US"/>
              </w:rPr>
              <w:t xml:space="preserve">6.4. </w:t>
            </w:r>
            <w:proofErr w:type="spellStart"/>
            <w:r w:rsidR="005B666D" w:rsidRPr="007167E2">
              <w:rPr>
                <w:lang w:val="en-US"/>
              </w:rPr>
              <w:t>Angajarea</w:t>
            </w:r>
            <w:proofErr w:type="spellEnd"/>
            <w:r w:rsidR="005B666D" w:rsidRPr="007167E2">
              <w:rPr>
                <w:lang w:val="en-US"/>
              </w:rPr>
              <w:t xml:space="preserve"> </w:t>
            </w:r>
            <w:proofErr w:type="spellStart"/>
            <w:r w:rsidR="005B666D" w:rsidRPr="007167E2">
              <w:rPr>
                <w:lang w:val="en-US"/>
              </w:rPr>
              <w:t>forţei</w:t>
            </w:r>
            <w:proofErr w:type="spellEnd"/>
            <w:r w:rsidR="005B666D" w:rsidRPr="007167E2">
              <w:rPr>
                <w:lang w:val="en-US"/>
              </w:rPr>
              <w:t xml:space="preserve"> de </w:t>
            </w:r>
            <w:proofErr w:type="spellStart"/>
            <w:r w:rsidR="005B666D" w:rsidRPr="007167E2">
              <w:rPr>
                <w:lang w:val="en-US"/>
              </w:rPr>
              <w:t>muncă</w:t>
            </w:r>
            <w:proofErr w:type="spellEnd"/>
            <w:r w:rsidR="005B666D" w:rsidRPr="007167E2">
              <w:rPr>
                <w:lang w:val="en-US"/>
              </w:rPr>
              <w:t xml:space="preserve"> pe </w:t>
            </w:r>
            <w:proofErr w:type="spellStart"/>
            <w:r w:rsidR="005B666D" w:rsidRPr="007167E2">
              <w:rPr>
                <w:lang w:val="en-US"/>
              </w:rPr>
              <w:t>bază</w:t>
            </w:r>
            <w:proofErr w:type="spellEnd"/>
            <w:r w:rsidR="005B666D" w:rsidRPr="007167E2">
              <w:rPr>
                <w:lang w:val="en-US"/>
              </w:rPr>
              <w:t xml:space="preserve"> de </w:t>
            </w:r>
            <w:proofErr w:type="spellStart"/>
            <w:r w:rsidR="005B666D" w:rsidRPr="007167E2">
              <w:rPr>
                <w:lang w:val="en-US"/>
              </w:rPr>
              <w:t>a</w:t>
            </w:r>
            <w:r w:rsidR="003D06D0" w:rsidRPr="007167E2">
              <w:rPr>
                <w:lang w:val="en-US"/>
              </w:rPr>
              <w:t>cord</w:t>
            </w:r>
            <w:proofErr w:type="spellEnd"/>
            <w:r w:rsidR="003D06D0" w:rsidRPr="007167E2">
              <w:rPr>
                <w:lang w:val="en-US"/>
              </w:rPr>
              <w:t xml:space="preserve"> nu </w:t>
            </w:r>
            <w:proofErr w:type="spellStart"/>
            <w:r w:rsidR="003D06D0" w:rsidRPr="007167E2">
              <w:rPr>
                <w:lang w:val="en-US"/>
              </w:rPr>
              <w:t>este</w:t>
            </w:r>
            <w:proofErr w:type="spellEnd"/>
            <w:r w:rsidR="003D06D0" w:rsidRPr="007167E2">
              <w:rPr>
                <w:lang w:val="en-US"/>
              </w:rPr>
              <w:t xml:space="preserve"> </w:t>
            </w:r>
            <w:proofErr w:type="spellStart"/>
            <w:r w:rsidR="003D06D0" w:rsidRPr="007167E2">
              <w:rPr>
                <w:lang w:val="en-US"/>
              </w:rPr>
              <w:t>considerată</w:t>
            </w:r>
            <w:proofErr w:type="spellEnd"/>
            <w:r w:rsidR="005B666D" w:rsidRPr="007167E2">
              <w:rPr>
                <w:lang w:val="en-US"/>
              </w:rPr>
              <w:t xml:space="preserve"> </w:t>
            </w:r>
            <w:proofErr w:type="spellStart"/>
            <w:r w:rsidR="005B666D" w:rsidRPr="007167E2">
              <w:rPr>
                <w:lang w:val="en-US"/>
              </w:rPr>
              <w:t>obiectul</w:t>
            </w:r>
            <w:proofErr w:type="spellEnd"/>
            <w:r w:rsidR="005B666D" w:rsidRPr="007167E2">
              <w:rPr>
                <w:lang w:val="en-US"/>
              </w:rPr>
              <w:t xml:space="preserve"> </w:t>
            </w:r>
            <w:proofErr w:type="spellStart"/>
            <w:r w:rsidR="005B666D" w:rsidRPr="007167E2">
              <w:rPr>
                <w:lang w:val="en-US"/>
              </w:rPr>
              <w:t>unei</w:t>
            </w:r>
            <w:proofErr w:type="spellEnd"/>
            <w:r w:rsidR="005B666D" w:rsidRPr="007167E2">
              <w:rPr>
                <w:lang w:val="en-US"/>
              </w:rPr>
              <w:t xml:space="preserve"> </w:t>
            </w:r>
            <w:proofErr w:type="spellStart"/>
            <w:r w:rsidR="005B666D" w:rsidRPr="007167E2">
              <w:rPr>
                <w:lang w:val="en-US"/>
              </w:rPr>
              <w:t>subcontractări</w:t>
            </w:r>
            <w:proofErr w:type="spellEnd"/>
            <w:r w:rsidR="005B666D" w:rsidRPr="007167E2">
              <w:rPr>
                <w:lang w:val="en-US"/>
              </w:rPr>
              <w:t>.</w:t>
            </w:r>
          </w:p>
          <w:p w14:paraId="3C869829" w14:textId="77777777" w:rsidR="00684D44" w:rsidRPr="007167E2" w:rsidRDefault="00684D44" w:rsidP="00196AB4">
            <w:pPr>
              <w:pStyle w:val="NormalWeb"/>
              <w:tabs>
                <w:tab w:val="left" w:pos="142"/>
                <w:tab w:val="left" w:pos="284"/>
              </w:tabs>
              <w:spacing w:line="276" w:lineRule="auto"/>
              <w:ind w:firstLine="0"/>
              <w:rPr>
                <w:lang w:val="en-US"/>
              </w:rPr>
            </w:pPr>
          </w:p>
          <w:p w14:paraId="12882C06"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0D0D8E77"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C1F2C1E" w14:textId="77777777" w:rsidR="00460653" w:rsidRPr="00FF430B" w:rsidRDefault="00460653" w:rsidP="00196AB4">
            <w:pPr>
              <w:tabs>
                <w:tab w:val="left" w:pos="2385"/>
              </w:tabs>
              <w:jc w:val="both"/>
            </w:pPr>
          </w:p>
          <w:p w14:paraId="32EC6047"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3136546B" w14:textId="77777777" w:rsidR="00460653" w:rsidRPr="007167E2" w:rsidRDefault="00BE5A1E" w:rsidP="00196AB4">
            <w:pPr>
              <w:pStyle w:val="NormalWeb"/>
              <w:tabs>
                <w:tab w:val="left" w:pos="0"/>
              </w:tabs>
              <w:spacing w:line="276" w:lineRule="auto"/>
              <w:ind w:firstLine="0"/>
              <w:rPr>
                <w:lang w:val="en-US"/>
              </w:rPr>
            </w:pPr>
            <w:r w:rsidRPr="007167E2">
              <w:rPr>
                <w:lang w:val="en-US"/>
              </w:rPr>
              <w:t xml:space="preserve">8.1. </w:t>
            </w:r>
            <w:proofErr w:type="spellStart"/>
            <w:r w:rsidR="00460653" w:rsidRPr="007167E2">
              <w:rPr>
                <w:lang w:val="en-US"/>
              </w:rPr>
              <w:t>Materialele</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fi de </w:t>
            </w:r>
            <w:proofErr w:type="spellStart"/>
            <w:r w:rsidR="00460653" w:rsidRPr="007167E2">
              <w:rPr>
                <w:lang w:val="en-US"/>
              </w:rPr>
              <w:t>calitatea</w:t>
            </w:r>
            <w:proofErr w:type="spellEnd"/>
            <w:r w:rsidR="00460653" w:rsidRPr="007167E2">
              <w:rPr>
                <w:lang w:val="en-US"/>
              </w:rPr>
              <w:t xml:space="preserve"> </w:t>
            </w:r>
            <w:proofErr w:type="spellStart"/>
            <w:r w:rsidR="00460653" w:rsidRPr="007167E2">
              <w:rPr>
                <w:lang w:val="en-US"/>
              </w:rPr>
              <w:t>prevăzută</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documentaţia</w:t>
            </w:r>
            <w:proofErr w:type="spellEnd"/>
            <w:r w:rsidR="00460653" w:rsidRPr="007167E2">
              <w:rPr>
                <w:lang w:val="en-US"/>
              </w:rPr>
              <w:t xml:space="preserve"> de </w:t>
            </w:r>
            <w:proofErr w:type="spellStart"/>
            <w:r w:rsidR="00460653" w:rsidRPr="007167E2">
              <w:rPr>
                <w:lang w:val="en-US"/>
              </w:rPr>
              <w:t>executare</w:t>
            </w:r>
            <w:proofErr w:type="spellEnd"/>
            <w:r w:rsidR="00460653" w:rsidRPr="007167E2">
              <w:rPr>
                <w:lang w:val="en-US"/>
              </w:rPr>
              <w:t xml:space="preserve">, </w:t>
            </w:r>
            <w:proofErr w:type="spellStart"/>
            <w:r w:rsidR="00460653" w:rsidRPr="007167E2">
              <w:rPr>
                <w:lang w:val="en-US"/>
              </w:rPr>
              <w:t>urmând</w:t>
            </w:r>
            <w:proofErr w:type="spellEnd"/>
            <w:r w:rsidR="00460653" w:rsidRPr="007167E2">
              <w:rPr>
                <w:lang w:val="en-US"/>
              </w:rPr>
              <w:t xml:space="preserve"> a fi </w:t>
            </w:r>
            <w:proofErr w:type="spellStart"/>
            <w:r w:rsidR="00460653" w:rsidRPr="007167E2">
              <w:rPr>
                <w:lang w:val="en-US"/>
              </w:rPr>
              <w:t>supuse</w:t>
            </w:r>
            <w:proofErr w:type="spellEnd"/>
            <w:r w:rsidR="00460653" w:rsidRPr="007167E2">
              <w:rPr>
                <w:lang w:val="en-US"/>
              </w:rPr>
              <w:t xml:space="preserve"> periodic la diverse </w:t>
            </w:r>
            <w:proofErr w:type="spellStart"/>
            <w:r w:rsidR="00460653" w:rsidRPr="007167E2">
              <w:rPr>
                <w:lang w:val="en-US"/>
              </w:rPr>
              <w:t>testări</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proiectantul</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ce</w:t>
            </w:r>
            <w:proofErr w:type="spellEnd"/>
            <w:r w:rsidR="00460653" w:rsidRPr="007167E2">
              <w:rPr>
                <w:lang w:val="en-US"/>
              </w:rPr>
              <w:t xml:space="preserve"> le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solicita</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asigura</w:t>
            </w:r>
            <w:proofErr w:type="spellEnd"/>
            <w:r w:rsidR="00460653" w:rsidRPr="007167E2">
              <w:rPr>
                <w:lang w:val="en-US"/>
              </w:rPr>
              <w:t xml:space="preserve">, la </w:t>
            </w:r>
            <w:proofErr w:type="spellStart"/>
            <w:r w:rsidR="00460653" w:rsidRPr="007167E2">
              <w:rPr>
                <w:lang w:val="en-US"/>
              </w:rPr>
              <w:t>cerere</w:t>
            </w:r>
            <w:proofErr w:type="spellEnd"/>
            <w:r w:rsidR="00460653" w:rsidRPr="007167E2">
              <w:rPr>
                <w:lang w:val="en-US"/>
              </w:rPr>
              <w:t xml:space="preserve">, </w:t>
            </w:r>
            <w:proofErr w:type="spellStart"/>
            <w:r w:rsidR="00460653" w:rsidRPr="007167E2">
              <w:rPr>
                <w:lang w:val="en-US"/>
              </w:rPr>
              <w:t>forţa</w:t>
            </w:r>
            <w:proofErr w:type="spellEnd"/>
            <w:r w:rsidR="00460653" w:rsidRPr="007167E2">
              <w:rPr>
                <w:lang w:val="en-US"/>
              </w:rPr>
              <w:t xml:space="preserve"> de </w:t>
            </w:r>
            <w:proofErr w:type="spellStart"/>
            <w:r w:rsidR="00460653" w:rsidRPr="007167E2">
              <w:rPr>
                <w:lang w:val="en-US"/>
              </w:rPr>
              <w:t>muncă</w:t>
            </w:r>
            <w:proofErr w:type="spellEnd"/>
            <w:r w:rsidR="00460653" w:rsidRPr="007167E2">
              <w:rPr>
                <w:lang w:val="en-US"/>
              </w:rPr>
              <w:t xml:space="preserve">, </w:t>
            </w:r>
            <w:proofErr w:type="spellStart"/>
            <w:r w:rsidR="00460653" w:rsidRPr="007167E2">
              <w:rPr>
                <w:lang w:val="en-US"/>
              </w:rPr>
              <w:t>instrumentele</w:t>
            </w:r>
            <w:proofErr w:type="spellEnd"/>
            <w:r w:rsidR="00460653" w:rsidRPr="007167E2">
              <w:rPr>
                <w:lang w:val="en-US"/>
              </w:rPr>
              <w:t xml:space="preserve">, </w:t>
            </w:r>
            <w:proofErr w:type="spellStart"/>
            <w:r w:rsidR="00460653" w:rsidRPr="007167E2">
              <w:rPr>
                <w:lang w:val="en-US"/>
              </w:rPr>
              <w:t>utilajul</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materialele</w:t>
            </w:r>
            <w:proofErr w:type="spellEnd"/>
            <w:r w:rsidR="00460653" w:rsidRPr="007167E2">
              <w:rPr>
                <w:lang w:val="en-US"/>
              </w:rPr>
              <w:t xml:space="preserve"> </w:t>
            </w:r>
            <w:proofErr w:type="spellStart"/>
            <w:r w:rsidR="00460653" w:rsidRPr="007167E2">
              <w:rPr>
                <w:lang w:val="en-US"/>
              </w:rPr>
              <w:t>necesare</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examinarea</w:t>
            </w:r>
            <w:proofErr w:type="spellEnd"/>
            <w:r w:rsidR="00460653" w:rsidRPr="007167E2">
              <w:rPr>
                <w:lang w:val="en-US"/>
              </w:rPr>
              <w:t xml:space="preserve">, </w:t>
            </w:r>
            <w:proofErr w:type="spellStart"/>
            <w:r w:rsidR="00460653" w:rsidRPr="007167E2">
              <w:rPr>
                <w:lang w:val="en-US"/>
              </w:rPr>
              <w:t>măsurarea</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testarea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
          <w:p w14:paraId="0C51516F" w14:textId="77777777" w:rsidR="00460653" w:rsidRPr="007167E2" w:rsidRDefault="00BE5A1E" w:rsidP="00196AB4">
            <w:pPr>
              <w:pStyle w:val="NormalWeb"/>
              <w:tabs>
                <w:tab w:val="left" w:pos="284"/>
              </w:tabs>
              <w:spacing w:line="276" w:lineRule="auto"/>
              <w:ind w:firstLine="0"/>
              <w:rPr>
                <w:lang w:val="en-US"/>
              </w:rPr>
            </w:pPr>
            <w:r w:rsidRPr="007167E2">
              <w:rPr>
                <w:lang w:val="en-US"/>
              </w:rPr>
              <w:t>8.2</w:t>
            </w:r>
            <w:r w:rsidR="00D05A94" w:rsidRPr="007167E2">
              <w:rPr>
                <w:lang w:val="en-US"/>
              </w:rPr>
              <w:t>.</w:t>
            </w:r>
            <w:r w:rsidR="00460653" w:rsidRPr="007167E2">
              <w:rPr>
                <w:lang w:val="en-US"/>
              </w:rPr>
              <w:t xml:space="preserve">Costul </w:t>
            </w:r>
            <w:proofErr w:type="spellStart"/>
            <w:r w:rsidR="00460653" w:rsidRPr="007167E2">
              <w:rPr>
                <w:lang w:val="en-US"/>
              </w:rPr>
              <w:t>probelor</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încercărilor</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fi </w:t>
            </w:r>
            <w:proofErr w:type="spellStart"/>
            <w:r w:rsidR="00460653" w:rsidRPr="007167E2">
              <w:rPr>
                <w:lang w:val="en-US"/>
              </w:rPr>
              <w:t>suportat</w:t>
            </w:r>
            <w:proofErr w:type="spellEnd"/>
            <w:r w:rsidR="00460653" w:rsidRPr="007167E2">
              <w:rPr>
                <w:lang w:val="en-US"/>
              </w:rPr>
              <w:t xml:space="preserve"> de </w:t>
            </w:r>
            <w:proofErr w:type="spellStart"/>
            <w:r w:rsidR="00460653" w:rsidRPr="007167E2">
              <w:rPr>
                <w:lang w:val="en-US"/>
              </w:rPr>
              <w:t>Antreprenor</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acesta</w:t>
            </w:r>
            <w:proofErr w:type="spellEnd"/>
            <w:r w:rsidR="00460653" w:rsidRPr="007167E2">
              <w:rPr>
                <w:lang w:val="en-US"/>
              </w:rPr>
              <w:t xml:space="preserve"> </w:t>
            </w:r>
            <w:proofErr w:type="spellStart"/>
            <w:r w:rsidR="00460653" w:rsidRPr="007167E2">
              <w:rPr>
                <w:lang w:val="en-US"/>
              </w:rPr>
              <w:t>este</w:t>
            </w:r>
            <w:proofErr w:type="spellEnd"/>
            <w:r w:rsidR="00460653" w:rsidRPr="007167E2">
              <w:rPr>
                <w:lang w:val="en-US"/>
              </w:rPr>
              <w:t xml:space="preserve"> </w:t>
            </w:r>
            <w:proofErr w:type="spellStart"/>
            <w:r w:rsidR="00460653" w:rsidRPr="007167E2">
              <w:rPr>
                <w:lang w:val="en-US"/>
              </w:rPr>
              <w:t>prevăzut</w:t>
            </w:r>
            <w:proofErr w:type="spellEnd"/>
            <w:r w:rsidR="00460653" w:rsidRPr="007167E2">
              <w:rPr>
                <w:lang w:val="en-US"/>
              </w:rPr>
              <w:t xml:space="preserve"> </w:t>
            </w:r>
            <w:proofErr w:type="spellStart"/>
            <w:r w:rsidR="00460653" w:rsidRPr="007167E2">
              <w:rPr>
                <w:lang w:val="en-US"/>
              </w:rPr>
              <w:t>îndocumentaţie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caz</w:t>
            </w:r>
            <w:proofErr w:type="spellEnd"/>
            <w:r w:rsidR="00460653" w:rsidRPr="007167E2">
              <w:rPr>
                <w:lang w:val="en-US"/>
              </w:rPr>
              <w:t xml:space="preserve"> </w:t>
            </w:r>
            <w:proofErr w:type="spellStart"/>
            <w:r w:rsidR="00460653" w:rsidRPr="007167E2">
              <w:rPr>
                <w:lang w:val="en-US"/>
              </w:rPr>
              <w:t>contrar</w:t>
            </w:r>
            <w:proofErr w:type="spellEnd"/>
            <w:r w:rsidR="00460653" w:rsidRPr="007167E2">
              <w:rPr>
                <w:lang w:val="en-US"/>
              </w:rPr>
              <w:t xml:space="preserve"> </w:t>
            </w:r>
            <w:proofErr w:type="spellStart"/>
            <w:r w:rsidR="00460653" w:rsidRPr="007167E2">
              <w:rPr>
                <w:lang w:val="en-US"/>
              </w:rPr>
              <w:t>cheltuielile</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suportate</w:t>
            </w:r>
            <w:proofErr w:type="spellEnd"/>
            <w:r w:rsidR="00460653" w:rsidRPr="007167E2">
              <w:rPr>
                <w:lang w:val="en-US"/>
              </w:rPr>
              <w:t xml:space="preserve"> de </w:t>
            </w:r>
            <w:proofErr w:type="spellStart"/>
            <w:r w:rsidR="00460653" w:rsidRPr="007167E2">
              <w:rPr>
                <w:lang w:val="en-US"/>
              </w:rPr>
              <w:t>Beneficiar</w:t>
            </w:r>
            <w:proofErr w:type="spellEnd"/>
            <w:r w:rsidR="00460653" w:rsidRPr="007167E2">
              <w:rPr>
                <w:lang w:val="en-US"/>
              </w:rPr>
              <w:t xml:space="preserve">. </w:t>
            </w:r>
          </w:p>
          <w:p w14:paraId="26ADCA85" w14:textId="77777777" w:rsidR="00460653" w:rsidRPr="00FF430B" w:rsidRDefault="00BE5A1E" w:rsidP="00196AB4">
            <w:pPr>
              <w:pStyle w:val="NormalWeb"/>
              <w:tabs>
                <w:tab w:val="left" w:pos="284"/>
              </w:tabs>
              <w:spacing w:line="276" w:lineRule="auto"/>
              <w:ind w:firstLine="0"/>
            </w:pPr>
            <w:r w:rsidRPr="007167E2">
              <w:rPr>
                <w:lang w:val="en-US"/>
              </w:rPr>
              <w:t xml:space="preserve">8.3. </w:t>
            </w:r>
            <w:proofErr w:type="spellStart"/>
            <w:r w:rsidR="00460653" w:rsidRPr="007167E2">
              <w:rPr>
                <w:lang w:val="en-US"/>
              </w:rPr>
              <w:t>Probele</w:t>
            </w:r>
            <w:proofErr w:type="spellEnd"/>
            <w:r w:rsidR="00460653" w:rsidRPr="007167E2">
              <w:rPr>
                <w:lang w:val="en-US"/>
              </w:rPr>
              <w:t xml:space="preserve"> </w:t>
            </w:r>
            <w:proofErr w:type="spellStart"/>
            <w:r w:rsidR="00460653" w:rsidRPr="007167E2">
              <w:rPr>
                <w:lang w:val="en-US"/>
              </w:rPr>
              <w:t>neprevăzute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comandate</w:t>
            </w:r>
            <w:proofErr w:type="spellEnd"/>
            <w:r w:rsidR="00460653" w:rsidRPr="007167E2">
              <w:rPr>
                <w:lang w:val="en-US"/>
              </w:rPr>
              <w:t xml:space="preserve"> de </w:t>
            </w:r>
            <w:proofErr w:type="spellStart"/>
            <w:r w:rsidR="00460653" w:rsidRPr="007167E2">
              <w:rPr>
                <w:lang w:val="en-US"/>
              </w:rPr>
              <w:t>Beneficiar</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verificarea</w:t>
            </w:r>
            <w:proofErr w:type="spellEnd"/>
            <w:r w:rsidR="00460653" w:rsidRPr="007167E2">
              <w:rPr>
                <w:lang w:val="en-US"/>
              </w:rPr>
              <w:t xml:space="preserve"> </w:t>
            </w:r>
            <w:proofErr w:type="spellStart"/>
            <w:r w:rsidR="00460653" w:rsidRPr="007167E2">
              <w:rPr>
                <w:lang w:val="en-US"/>
              </w:rPr>
              <w:t>unor</w:t>
            </w:r>
            <w:proofErr w:type="spellEnd"/>
            <w:r w:rsidR="00460653" w:rsidRPr="007167E2">
              <w:rPr>
                <w:lang w:val="en-US"/>
              </w:rPr>
              <w:t xml:space="preserve"> </w:t>
            </w:r>
            <w:proofErr w:type="spellStart"/>
            <w:r w:rsidR="00460653" w:rsidRPr="007167E2">
              <w:rPr>
                <w:lang w:val="en-US"/>
              </w:rPr>
              <w:t>lucrări</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materiale</w:t>
            </w:r>
            <w:proofErr w:type="spellEnd"/>
            <w:r w:rsidR="00460653" w:rsidRPr="007167E2">
              <w:rPr>
                <w:lang w:val="en-US"/>
              </w:rPr>
              <w:t xml:space="preserve"> </w:t>
            </w:r>
            <w:proofErr w:type="spellStart"/>
            <w:r w:rsidR="00460653" w:rsidRPr="007167E2">
              <w:rPr>
                <w:lang w:val="en-US"/>
              </w:rPr>
              <w:t>puse</w:t>
            </w:r>
            <w:proofErr w:type="spellEnd"/>
            <w:r w:rsidR="00460653" w:rsidRPr="007167E2">
              <w:rPr>
                <w:lang w:val="en-US"/>
              </w:rPr>
              <w:t xml:space="preserve"> </w:t>
            </w:r>
            <w:proofErr w:type="spellStart"/>
            <w:r w:rsidR="00460653" w:rsidRPr="007167E2">
              <w:rPr>
                <w:lang w:val="en-US"/>
              </w:rPr>
              <w:t>în</w:t>
            </w:r>
            <w:proofErr w:type="spellEnd"/>
            <w:r w:rsidR="005D4B79" w:rsidRPr="007167E2">
              <w:rPr>
                <w:lang w:val="en-US"/>
              </w:rPr>
              <w:t xml:space="preserve"> </w:t>
            </w:r>
            <w:proofErr w:type="spellStart"/>
            <w:r w:rsidR="00460653" w:rsidRPr="007167E2">
              <w:rPr>
                <w:lang w:val="en-US"/>
              </w:rPr>
              <w:t>operă</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suportate</w:t>
            </w:r>
            <w:proofErr w:type="spellEnd"/>
            <w:r w:rsidR="00460653" w:rsidRPr="007167E2">
              <w:rPr>
                <w:lang w:val="en-US"/>
              </w:rPr>
              <w:t xml:space="preserve"> de </w:t>
            </w:r>
            <w:proofErr w:type="spellStart"/>
            <w:r w:rsidR="00460653" w:rsidRPr="007167E2">
              <w:rPr>
                <w:lang w:val="en-US"/>
              </w:rPr>
              <w:t>Antreprenor</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s</w:t>
            </w:r>
            <w:r w:rsidR="003D06D0" w:rsidRPr="007167E2">
              <w:rPr>
                <w:lang w:val="en-US"/>
              </w:rPr>
              <w:t xml:space="preserve">e </w:t>
            </w:r>
            <w:proofErr w:type="spellStart"/>
            <w:r w:rsidR="003D06D0" w:rsidRPr="007167E2">
              <w:rPr>
                <w:lang w:val="en-US"/>
              </w:rPr>
              <w:t>dovedeşte</w:t>
            </w:r>
            <w:proofErr w:type="spellEnd"/>
            <w:r w:rsidR="003D06D0" w:rsidRPr="007167E2">
              <w:rPr>
                <w:lang w:val="en-US"/>
              </w:rPr>
              <w:t xml:space="preserve"> </w:t>
            </w:r>
            <w:proofErr w:type="spellStart"/>
            <w:r w:rsidR="003D06D0" w:rsidRPr="007167E2">
              <w:rPr>
                <w:lang w:val="en-US"/>
              </w:rPr>
              <w:t>că</w:t>
            </w:r>
            <w:proofErr w:type="spellEnd"/>
            <w:r w:rsidR="003D06D0" w:rsidRPr="007167E2">
              <w:rPr>
                <w:lang w:val="en-US"/>
              </w:rPr>
              <w:t xml:space="preserve"> </w:t>
            </w:r>
            <w:proofErr w:type="spellStart"/>
            <w:r w:rsidR="003D06D0" w:rsidRPr="007167E2">
              <w:rPr>
                <w:lang w:val="en-US"/>
              </w:rPr>
              <w:t>materialele</w:t>
            </w:r>
            <w:proofErr w:type="spellEnd"/>
            <w:r w:rsidR="003D06D0" w:rsidRPr="007167E2">
              <w:rPr>
                <w:lang w:val="en-US"/>
              </w:rPr>
              <w:t xml:space="preserve"> nu su</w:t>
            </w:r>
            <w:r w:rsidR="00460653" w:rsidRPr="007167E2">
              <w:rPr>
                <w:lang w:val="en-US"/>
              </w:rPr>
              <w:t xml:space="preserve">nt </w:t>
            </w:r>
            <w:proofErr w:type="spellStart"/>
            <w:r w:rsidR="00460653" w:rsidRPr="007167E2">
              <w:rPr>
                <w:lang w:val="en-US"/>
              </w:rPr>
              <w:t>corespunzător</w:t>
            </w:r>
            <w:proofErr w:type="spellEnd"/>
            <w:r w:rsidR="00460653" w:rsidRPr="007167E2">
              <w:rPr>
                <w:lang w:val="en-US"/>
              </w:rPr>
              <w:t xml:space="preserve"> </w:t>
            </w:r>
            <w:proofErr w:type="spellStart"/>
            <w:r w:rsidR="00460653" w:rsidRPr="007167E2">
              <w:rPr>
                <w:lang w:val="en-US"/>
              </w:rPr>
              <w:t>calitative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manopera</w:t>
            </w:r>
            <w:proofErr w:type="spellEnd"/>
            <w:r w:rsidR="00460653" w:rsidRPr="007167E2">
              <w:rPr>
                <w:lang w:val="en-US"/>
              </w:rPr>
              <w:t xml:space="preserve"> nu </w:t>
            </w:r>
            <w:proofErr w:type="spellStart"/>
            <w:r w:rsidR="00460653" w:rsidRPr="007167E2">
              <w:rPr>
                <w:lang w:val="en-US"/>
              </w:rPr>
              <w:t>este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conformitate</w:t>
            </w:r>
            <w:proofErr w:type="spellEnd"/>
            <w:r w:rsidR="00460653" w:rsidRPr="007167E2">
              <w:rPr>
                <w:lang w:val="en-US"/>
              </w:rPr>
              <w:t xml:space="preserve"> cu </w:t>
            </w:r>
            <w:proofErr w:type="spellStart"/>
            <w:r w:rsidR="00460653" w:rsidRPr="007167E2">
              <w:rPr>
                <w:lang w:val="en-US"/>
              </w:rPr>
              <w:t>prevederile</w:t>
            </w:r>
            <w:proofErr w:type="spellEnd"/>
            <w:r w:rsidR="00460653" w:rsidRPr="007167E2">
              <w:rPr>
                <w:lang w:val="en-US"/>
              </w:rPr>
              <w:t xml:space="preserve"> </w:t>
            </w:r>
            <w:proofErr w:type="spellStart"/>
            <w:r w:rsidR="00460653" w:rsidRPr="007167E2">
              <w:rPr>
                <w:lang w:val="en-US"/>
              </w:rPr>
              <w:t>contractului</w:t>
            </w:r>
            <w:proofErr w:type="spellEnd"/>
            <w:r w:rsidR="00460653" w:rsidRPr="007167E2">
              <w:rPr>
                <w:lang w:val="en-US"/>
              </w:rPr>
              <w:t xml:space="preserve">. </w:t>
            </w:r>
            <w:r w:rsidR="00460653" w:rsidRPr="00FF430B">
              <w:t xml:space="preserve">În caz contrar, Beneficiarul va suporta aceste cheltuieli. </w:t>
            </w:r>
          </w:p>
          <w:p w14:paraId="743F16D2" w14:textId="77777777" w:rsidR="00460653" w:rsidRPr="007167E2" w:rsidRDefault="00D05A94" w:rsidP="00E95395">
            <w:pPr>
              <w:pStyle w:val="NormalWeb"/>
              <w:numPr>
                <w:ilvl w:val="1"/>
                <w:numId w:val="16"/>
              </w:numPr>
              <w:tabs>
                <w:tab w:val="left" w:pos="284"/>
              </w:tabs>
              <w:spacing w:line="276" w:lineRule="auto"/>
              <w:ind w:left="0" w:hanging="425"/>
              <w:rPr>
                <w:lang w:val="en-US"/>
              </w:rPr>
            </w:pPr>
            <w:r w:rsidRPr="007167E2">
              <w:rPr>
                <w:lang w:val="en-US"/>
              </w:rPr>
              <w:t xml:space="preserve">8.4.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proiectantul</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orice</w:t>
            </w:r>
            <w:proofErr w:type="spellEnd"/>
            <w:r w:rsidR="00460653" w:rsidRPr="007167E2">
              <w:rPr>
                <w:lang w:val="en-US"/>
              </w:rPr>
              <w:t xml:space="preserve"> </w:t>
            </w:r>
            <w:proofErr w:type="spellStart"/>
            <w:r w:rsidR="00460653" w:rsidRPr="007167E2">
              <w:rPr>
                <w:lang w:val="en-US"/>
              </w:rPr>
              <w:t>altă</w:t>
            </w:r>
            <w:proofErr w:type="spellEnd"/>
            <w:r w:rsidR="00460653" w:rsidRPr="007167E2">
              <w:rPr>
                <w:lang w:val="en-US"/>
              </w:rPr>
              <w:t xml:space="preserve"> </w:t>
            </w:r>
            <w:proofErr w:type="spellStart"/>
            <w:r w:rsidR="00460653" w:rsidRPr="007167E2">
              <w:rPr>
                <w:lang w:val="en-US"/>
              </w:rPr>
              <w:t>persoană</w:t>
            </w:r>
            <w:proofErr w:type="spellEnd"/>
            <w:r w:rsidR="00460653" w:rsidRPr="007167E2">
              <w:rPr>
                <w:lang w:val="en-US"/>
              </w:rPr>
              <w:t xml:space="preserve"> </w:t>
            </w:r>
            <w:proofErr w:type="spellStart"/>
            <w:r w:rsidR="00460653" w:rsidRPr="007167E2">
              <w:rPr>
                <w:lang w:val="en-US"/>
              </w:rPr>
              <w:t>autorizată</w:t>
            </w:r>
            <w:proofErr w:type="spellEnd"/>
            <w:r w:rsidR="00460653" w:rsidRPr="007167E2">
              <w:rPr>
                <w:lang w:val="en-US"/>
              </w:rPr>
              <w:t xml:space="preserve"> de </w:t>
            </w:r>
            <w:proofErr w:type="spellStart"/>
            <w:r w:rsidR="00460653" w:rsidRPr="007167E2">
              <w:rPr>
                <w:lang w:val="en-US"/>
              </w:rPr>
              <w:t>aceştia</w:t>
            </w:r>
            <w:proofErr w:type="spellEnd"/>
            <w:r w:rsidR="00460653" w:rsidRPr="007167E2">
              <w:rPr>
                <w:lang w:val="en-US"/>
              </w:rPr>
              <w:t xml:space="preserve"> au </w:t>
            </w:r>
            <w:proofErr w:type="spellStart"/>
            <w:r w:rsidR="00460653" w:rsidRPr="007167E2">
              <w:rPr>
                <w:lang w:val="en-US"/>
              </w:rPr>
              <w:t>acces</w:t>
            </w:r>
            <w:proofErr w:type="spellEnd"/>
            <w:r w:rsidR="00460653" w:rsidRPr="007167E2">
              <w:rPr>
                <w:lang w:val="en-US"/>
              </w:rPr>
              <w:t xml:space="preserve"> tot </w:t>
            </w:r>
            <w:proofErr w:type="spellStart"/>
            <w:r w:rsidR="00460653" w:rsidRPr="007167E2">
              <w:rPr>
                <w:lang w:val="en-US"/>
              </w:rPr>
              <w:t>timpul</w:t>
            </w:r>
            <w:proofErr w:type="spellEnd"/>
            <w:r w:rsidR="00460653" w:rsidRPr="007167E2">
              <w:rPr>
                <w:lang w:val="en-US"/>
              </w:rPr>
              <w:t xml:space="preserve"> la </w:t>
            </w:r>
            <w:proofErr w:type="spellStart"/>
            <w:r w:rsidR="00460653" w:rsidRPr="007167E2">
              <w:rPr>
                <w:lang w:val="en-US"/>
              </w:rPr>
              <w:t>lucrări</w:t>
            </w:r>
            <w:proofErr w:type="spellEnd"/>
            <w:r w:rsidR="00460653" w:rsidRPr="007167E2">
              <w:rPr>
                <w:lang w:val="en-US"/>
              </w:rPr>
              <w:t xml:space="preserve"> pe </w:t>
            </w:r>
            <w:proofErr w:type="spellStart"/>
            <w:r w:rsidR="00460653" w:rsidRPr="007167E2">
              <w:rPr>
                <w:lang w:val="en-US"/>
              </w:rPr>
              <w:t>şantier</w:t>
            </w:r>
            <w:proofErr w:type="spellEnd"/>
            <w:r w:rsidR="005D4B79"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locurile</w:t>
            </w:r>
            <w:proofErr w:type="spellEnd"/>
            <w:r w:rsidR="00460653" w:rsidRPr="007167E2">
              <w:rPr>
                <w:lang w:val="en-US"/>
              </w:rPr>
              <w:t xml:space="preserve"> </w:t>
            </w:r>
            <w:proofErr w:type="spellStart"/>
            <w:r w:rsidR="00460653" w:rsidRPr="007167E2">
              <w:rPr>
                <w:lang w:val="en-US"/>
              </w:rPr>
              <w:t>unde</w:t>
            </w:r>
            <w:proofErr w:type="spellEnd"/>
            <w:r w:rsidR="00460653" w:rsidRPr="007167E2">
              <w:rPr>
                <w:lang w:val="en-US"/>
              </w:rPr>
              <w:t xml:space="preserve"> se </w:t>
            </w:r>
            <w:proofErr w:type="spellStart"/>
            <w:r w:rsidR="00460653" w:rsidRPr="007167E2">
              <w:rPr>
                <w:lang w:val="en-US"/>
              </w:rPr>
              <w:t>pregăteşte</w:t>
            </w:r>
            <w:proofErr w:type="spellEnd"/>
            <w:r w:rsidR="00460653" w:rsidRPr="007167E2">
              <w:rPr>
                <w:lang w:val="en-US"/>
              </w:rPr>
              <w:t xml:space="preserve"> </w:t>
            </w:r>
            <w:proofErr w:type="spellStart"/>
            <w:r w:rsidR="00460653" w:rsidRPr="007167E2">
              <w:rPr>
                <w:lang w:val="en-US"/>
              </w:rPr>
              <w:t>lucrarea</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depozite</w:t>
            </w:r>
            <w:proofErr w:type="spellEnd"/>
            <w:r w:rsidR="00460653" w:rsidRPr="007167E2">
              <w:rPr>
                <w:lang w:val="en-US"/>
              </w:rPr>
              <w:t xml:space="preserve"> de </w:t>
            </w:r>
            <w:proofErr w:type="spellStart"/>
            <w:r w:rsidR="00460653" w:rsidRPr="007167E2">
              <w:rPr>
                <w:lang w:val="en-US"/>
              </w:rPr>
              <w:t>materiale</w:t>
            </w:r>
            <w:proofErr w:type="spellEnd"/>
            <w:r w:rsidR="00460653" w:rsidRPr="007167E2">
              <w:rPr>
                <w:lang w:val="en-US"/>
              </w:rPr>
              <w:t xml:space="preserve"> prefabricate etc. </w:t>
            </w:r>
          </w:p>
          <w:p w14:paraId="335B7392" w14:textId="77777777" w:rsidR="00460653" w:rsidRPr="007167E2" w:rsidRDefault="00D05A94" w:rsidP="00E95395">
            <w:pPr>
              <w:pStyle w:val="NormalWeb"/>
              <w:numPr>
                <w:ilvl w:val="1"/>
                <w:numId w:val="16"/>
              </w:numPr>
              <w:tabs>
                <w:tab w:val="left" w:pos="284"/>
              </w:tabs>
              <w:spacing w:line="276" w:lineRule="auto"/>
              <w:ind w:left="0" w:hanging="425"/>
              <w:rPr>
                <w:lang w:val="en-US"/>
              </w:rPr>
            </w:pPr>
            <w:r w:rsidRPr="007167E2">
              <w:rPr>
                <w:lang w:val="en-US"/>
              </w:rPr>
              <w:t xml:space="preserve">8.5. </w:t>
            </w:r>
            <w:proofErr w:type="spellStart"/>
            <w:r w:rsidR="00460653" w:rsidRPr="007167E2">
              <w:rPr>
                <w:lang w:val="en-US"/>
              </w:rPr>
              <w:t>Lucrările</w:t>
            </w:r>
            <w:proofErr w:type="spellEnd"/>
            <w:r w:rsidR="00460653" w:rsidRPr="007167E2">
              <w:rPr>
                <w:lang w:val="en-US"/>
              </w:rPr>
              <w:t xml:space="preserve"> care </w:t>
            </w:r>
            <w:proofErr w:type="spellStart"/>
            <w:r w:rsidR="00460653" w:rsidRPr="007167E2">
              <w:rPr>
                <w:lang w:val="en-US"/>
              </w:rPr>
              <w:t>devin</w:t>
            </w:r>
            <w:proofErr w:type="spellEnd"/>
            <w:r w:rsidR="00460653" w:rsidRPr="007167E2">
              <w:rPr>
                <w:lang w:val="en-US"/>
              </w:rPr>
              <w:t xml:space="preserve"> </w:t>
            </w:r>
            <w:proofErr w:type="spellStart"/>
            <w:r w:rsidR="00460653" w:rsidRPr="007167E2">
              <w:rPr>
                <w:lang w:val="en-US"/>
              </w:rPr>
              <w:t>ascunse</w:t>
            </w:r>
            <w:proofErr w:type="spellEnd"/>
            <w:r w:rsidR="00460653" w:rsidRPr="007167E2">
              <w:rPr>
                <w:lang w:val="en-US"/>
              </w:rPr>
              <w:t xml:space="preserve"> nu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acoperite</w:t>
            </w:r>
            <w:proofErr w:type="spellEnd"/>
            <w:r w:rsidR="00460653" w:rsidRPr="007167E2">
              <w:rPr>
                <w:lang w:val="en-US"/>
              </w:rPr>
              <w:t xml:space="preserve"> </w:t>
            </w:r>
            <w:proofErr w:type="spellStart"/>
            <w:r w:rsidR="00460653" w:rsidRPr="007167E2">
              <w:rPr>
                <w:lang w:val="en-US"/>
              </w:rPr>
              <w:t>fără</w:t>
            </w:r>
            <w:proofErr w:type="spellEnd"/>
            <w:r w:rsidR="00460653" w:rsidRPr="007167E2">
              <w:rPr>
                <w:lang w:val="en-US"/>
              </w:rPr>
              <w:t xml:space="preserve"> </w:t>
            </w:r>
            <w:proofErr w:type="spellStart"/>
            <w:r w:rsidR="00460653" w:rsidRPr="007167E2">
              <w:rPr>
                <w:lang w:val="en-US"/>
              </w:rPr>
              <w:t>aprobarea</w:t>
            </w:r>
            <w:proofErr w:type="spellEnd"/>
            <w:r w:rsidR="00460653" w:rsidRPr="007167E2">
              <w:rPr>
                <w:lang w:val="en-US"/>
              </w:rPr>
              <w:t xml:space="preserve"> </w:t>
            </w:r>
            <w:proofErr w:type="spellStart"/>
            <w:r w:rsidR="00460653" w:rsidRPr="007167E2">
              <w:rPr>
                <w:lang w:val="en-US"/>
              </w:rPr>
              <w:t>responsabilului</w:t>
            </w:r>
            <w:proofErr w:type="spellEnd"/>
            <w:r w:rsidR="00460653" w:rsidRPr="007167E2">
              <w:rPr>
                <w:lang w:val="en-US"/>
              </w:rPr>
              <w:t xml:space="preserve"> </w:t>
            </w:r>
            <w:proofErr w:type="spellStart"/>
            <w:r w:rsidR="00460653" w:rsidRPr="007167E2">
              <w:rPr>
                <w:lang w:val="en-US"/>
              </w:rPr>
              <w:t>tehnic</w:t>
            </w:r>
            <w:proofErr w:type="spellEnd"/>
            <w:r w:rsidR="00460653" w:rsidRPr="007167E2">
              <w:rPr>
                <w:lang w:val="en-US"/>
              </w:rPr>
              <w:t xml:space="preserve"> </w:t>
            </w:r>
            <w:proofErr w:type="spellStart"/>
            <w:r w:rsidR="00460653" w:rsidRPr="007167E2">
              <w:rPr>
                <w:lang w:val="en-US"/>
              </w:rPr>
              <w:t>atestat</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după</w:t>
            </w:r>
            <w:proofErr w:type="spellEnd"/>
            <w:r w:rsidR="00460653" w:rsidRPr="007167E2">
              <w:rPr>
                <w:lang w:val="en-US"/>
              </w:rPr>
              <w:t xml:space="preserve"> </w:t>
            </w:r>
            <w:proofErr w:type="spellStart"/>
            <w:r w:rsidR="00460653" w:rsidRPr="007167E2">
              <w:rPr>
                <w:lang w:val="en-US"/>
              </w:rPr>
              <w:t>caz</w:t>
            </w:r>
            <w:proofErr w:type="spellEnd"/>
            <w:r w:rsidR="00460653" w:rsidRPr="007167E2">
              <w:rPr>
                <w:lang w:val="en-US"/>
              </w:rPr>
              <w:t xml:space="preserve">, a </w:t>
            </w:r>
            <w:proofErr w:type="spellStart"/>
            <w:r w:rsidR="00460653" w:rsidRPr="007167E2">
              <w:rPr>
                <w:lang w:val="en-US"/>
              </w:rPr>
              <w:t>proiectantului</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asigurând</w:t>
            </w:r>
            <w:proofErr w:type="spellEnd"/>
            <w:r w:rsidR="00460653" w:rsidRPr="007167E2">
              <w:rPr>
                <w:lang w:val="en-US"/>
              </w:rPr>
              <w:t xml:space="preserve"> </w:t>
            </w:r>
            <w:proofErr w:type="spellStart"/>
            <w:r w:rsidR="00460653" w:rsidRPr="007167E2">
              <w:rPr>
                <w:lang w:val="en-US"/>
              </w:rPr>
              <w:t>posibilitatea</w:t>
            </w:r>
            <w:proofErr w:type="spellEnd"/>
            <w:r w:rsidR="00460653" w:rsidRPr="007167E2">
              <w:rPr>
                <w:lang w:val="en-US"/>
              </w:rPr>
              <w:t xml:space="preserve"> </w:t>
            </w:r>
            <w:proofErr w:type="spellStart"/>
            <w:r w:rsidR="00460653" w:rsidRPr="007167E2">
              <w:rPr>
                <w:lang w:val="en-US"/>
              </w:rPr>
              <w:t>acestora</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examineze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urmărească</w:t>
            </w:r>
            <w:proofErr w:type="spellEnd"/>
            <w:r w:rsidR="00460653" w:rsidRPr="007167E2">
              <w:rPr>
                <w:lang w:val="en-US"/>
              </w:rPr>
              <w:t xml:space="preserve"> </w:t>
            </w:r>
            <w:proofErr w:type="spellStart"/>
            <w:r w:rsidR="00460653" w:rsidRPr="007167E2">
              <w:rPr>
                <w:lang w:val="en-US"/>
              </w:rPr>
              <w:t>orice</w:t>
            </w:r>
            <w:proofErr w:type="spellEnd"/>
            <w:r w:rsidR="00460653" w:rsidRPr="007167E2">
              <w:rPr>
                <w:lang w:val="en-US"/>
              </w:rPr>
              <w:t xml:space="preserve"> </w:t>
            </w:r>
            <w:proofErr w:type="spellStart"/>
            <w:r w:rsidR="00460653" w:rsidRPr="007167E2">
              <w:rPr>
                <w:lang w:val="en-US"/>
              </w:rPr>
              <w:t>lucrare</w:t>
            </w:r>
            <w:proofErr w:type="spellEnd"/>
            <w:r w:rsidR="00460653" w:rsidRPr="007167E2">
              <w:rPr>
                <w:lang w:val="en-US"/>
              </w:rPr>
              <w:t xml:space="preserve"> care </w:t>
            </w:r>
            <w:proofErr w:type="spellStart"/>
            <w:r w:rsidR="00460653" w:rsidRPr="007167E2">
              <w:rPr>
                <w:lang w:val="en-US"/>
              </w:rPr>
              <w:t>urmează</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fie </w:t>
            </w:r>
            <w:proofErr w:type="spellStart"/>
            <w:r w:rsidR="00460653" w:rsidRPr="007167E2">
              <w:rPr>
                <w:lang w:val="en-US"/>
              </w:rPr>
              <w:t>ascunsă</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v</w:t>
            </w:r>
            <w:r w:rsidRPr="007167E2">
              <w:rPr>
                <w:lang w:val="en-US"/>
              </w:rPr>
              <w:t>a</w:t>
            </w:r>
            <w:proofErr w:type="spellEnd"/>
            <w:r w:rsidR="00460653" w:rsidRPr="007167E2">
              <w:rPr>
                <w:lang w:val="en-US"/>
              </w:rPr>
              <w:t xml:space="preserve"> </w:t>
            </w:r>
            <w:proofErr w:type="spellStart"/>
            <w:r w:rsidR="00460653" w:rsidRPr="007167E2">
              <w:rPr>
                <w:lang w:val="en-US"/>
              </w:rPr>
              <w:t>anunţa</w:t>
            </w:r>
            <w:proofErr w:type="spellEnd"/>
            <w:r w:rsidR="00C33344" w:rsidRPr="007167E2">
              <w:rPr>
                <w:lang w:val="en-US"/>
              </w:rPr>
              <w:t xml:space="preserve"> </w:t>
            </w:r>
            <w:proofErr w:type="spellStart"/>
            <w:r w:rsidR="00460653" w:rsidRPr="007167E2">
              <w:rPr>
                <w:lang w:val="en-US"/>
              </w:rPr>
              <w:t>responsabilul</w:t>
            </w:r>
            <w:proofErr w:type="spellEnd"/>
            <w:r w:rsidR="00460653" w:rsidRPr="007167E2">
              <w:rPr>
                <w:lang w:val="en-US"/>
              </w:rPr>
              <w:t xml:space="preserve"> </w:t>
            </w:r>
            <w:proofErr w:type="spellStart"/>
            <w:r w:rsidR="00460653" w:rsidRPr="007167E2">
              <w:rPr>
                <w:lang w:val="en-US"/>
              </w:rPr>
              <w:t>tehnic</w:t>
            </w:r>
            <w:proofErr w:type="spellEnd"/>
            <w:r w:rsidR="00183D79" w:rsidRPr="007167E2">
              <w:rPr>
                <w:lang w:val="en-US"/>
              </w:rPr>
              <w:t xml:space="preserve"> </w:t>
            </w:r>
            <w:proofErr w:type="spellStart"/>
            <w:r w:rsidR="00183D79" w:rsidRPr="007167E2">
              <w:rPr>
                <w:lang w:val="en-US"/>
              </w:rPr>
              <w:lastRenderedPageBreak/>
              <w:t>atestat</w:t>
            </w:r>
            <w:proofErr w:type="spellEnd"/>
            <w:r w:rsidR="00183D79" w:rsidRPr="007167E2">
              <w:rPr>
                <w:lang w:val="en-US"/>
              </w:rPr>
              <w:t xml:space="preserve">, </w:t>
            </w:r>
            <w:proofErr w:type="spellStart"/>
            <w:r w:rsidR="00183D79" w:rsidRPr="007167E2">
              <w:rPr>
                <w:lang w:val="en-US"/>
              </w:rPr>
              <w:t>proiectantul</w:t>
            </w:r>
            <w:proofErr w:type="spellEnd"/>
            <w:r w:rsidR="00183D79" w:rsidRPr="007167E2">
              <w:rPr>
                <w:lang w:val="en-US"/>
              </w:rPr>
              <w:t xml:space="preserve"> </w:t>
            </w:r>
            <w:proofErr w:type="spellStart"/>
            <w:r w:rsidR="00183D79" w:rsidRPr="007167E2">
              <w:rPr>
                <w:lang w:val="en-US"/>
              </w:rPr>
              <w:t>ori</w:t>
            </w:r>
            <w:proofErr w:type="spellEnd"/>
            <w:r w:rsidR="00183D79" w:rsidRPr="007167E2">
              <w:rPr>
                <w:lang w:val="en-US"/>
              </w:rPr>
              <w:t xml:space="preserve"> de </w:t>
            </w:r>
            <w:proofErr w:type="spellStart"/>
            <w:r w:rsidR="00183D79" w:rsidRPr="007167E2">
              <w:rPr>
                <w:lang w:val="en-US"/>
              </w:rPr>
              <w:t>câ</w:t>
            </w:r>
            <w:r w:rsidR="00460653" w:rsidRPr="007167E2">
              <w:rPr>
                <w:lang w:val="en-US"/>
              </w:rPr>
              <w:t>te</w:t>
            </w:r>
            <w:proofErr w:type="spellEnd"/>
            <w:r w:rsidR="00460653" w:rsidRPr="007167E2">
              <w:rPr>
                <w:lang w:val="en-US"/>
              </w:rPr>
              <w:t xml:space="preserve"> </w:t>
            </w:r>
            <w:proofErr w:type="spellStart"/>
            <w:r w:rsidR="00460653" w:rsidRPr="007167E2">
              <w:rPr>
                <w:lang w:val="en-US"/>
              </w:rPr>
              <w:t>ori</w:t>
            </w:r>
            <w:proofErr w:type="spellEnd"/>
            <w:r w:rsidR="00460653" w:rsidRPr="007167E2">
              <w:rPr>
                <w:lang w:val="en-US"/>
              </w:rPr>
              <w:t xml:space="preserve"> </w:t>
            </w:r>
            <w:proofErr w:type="spellStart"/>
            <w:r w:rsidR="00460653" w:rsidRPr="007167E2">
              <w:rPr>
                <w:lang w:val="en-US"/>
              </w:rPr>
              <w:t>astfel</w:t>
            </w:r>
            <w:proofErr w:type="spellEnd"/>
            <w:r w:rsidR="00460653" w:rsidRPr="007167E2">
              <w:rPr>
                <w:lang w:val="en-US"/>
              </w:rPr>
              <w:t xml:space="preserve"> de </w:t>
            </w:r>
            <w:proofErr w:type="spellStart"/>
            <w:r w:rsidR="00460653" w:rsidRPr="007167E2">
              <w:rPr>
                <w:lang w:val="en-US"/>
              </w:rPr>
              <w:t>lucrări</w:t>
            </w:r>
            <w:proofErr w:type="spellEnd"/>
            <w:r w:rsidR="00460653" w:rsidRPr="007167E2">
              <w:rPr>
                <w:lang w:val="en-US"/>
              </w:rPr>
              <w:t xml:space="preserve">, </w:t>
            </w:r>
            <w:proofErr w:type="spellStart"/>
            <w:r w:rsidR="00183D79" w:rsidRPr="007167E2">
              <w:rPr>
                <w:lang w:val="en-US"/>
              </w:rPr>
              <w:t>inclusiv</w:t>
            </w:r>
            <w:proofErr w:type="spellEnd"/>
            <w:r w:rsidR="00183D79" w:rsidRPr="007167E2">
              <w:rPr>
                <w:lang w:val="en-US"/>
              </w:rPr>
              <w:t xml:space="preserve"> </w:t>
            </w:r>
            <w:proofErr w:type="spellStart"/>
            <w:r w:rsidR="00183D79" w:rsidRPr="007167E2">
              <w:rPr>
                <w:lang w:val="en-US"/>
              </w:rPr>
              <w:t>fundaţiile</w:t>
            </w:r>
            <w:proofErr w:type="spellEnd"/>
            <w:r w:rsidR="00183D79" w:rsidRPr="007167E2">
              <w:rPr>
                <w:lang w:val="en-US"/>
              </w:rPr>
              <w:t xml:space="preserve"> </w:t>
            </w:r>
            <w:proofErr w:type="spellStart"/>
            <w:r w:rsidR="00183D79" w:rsidRPr="007167E2">
              <w:rPr>
                <w:lang w:val="en-US"/>
              </w:rPr>
              <w:t>clădirii</w:t>
            </w:r>
            <w:proofErr w:type="spellEnd"/>
            <w:r w:rsidR="00183D79" w:rsidRPr="007167E2">
              <w:rPr>
                <w:lang w:val="en-US"/>
              </w:rPr>
              <w:t>, su</w:t>
            </w:r>
            <w:r w:rsidR="00460653" w:rsidRPr="007167E2">
              <w:rPr>
                <w:lang w:val="en-US"/>
              </w:rPr>
              <w:t xml:space="preserve">nt </w:t>
            </w:r>
            <w:proofErr w:type="spellStart"/>
            <w:r w:rsidR="00460653" w:rsidRPr="007167E2">
              <w:rPr>
                <w:lang w:val="en-US"/>
              </w:rPr>
              <w:t>gata</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a fi examinate. </w:t>
            </w:r>
            <w:proofErr w:type="spellStart"/>
            <w:r w:rsidR="00460653" w:rsidRPr="007167E2">
              <w:rPr>
                <w:lang w:val="en-US"/>
              </w:rPr>
              <w:t>Responsabilul</w:t>
            </w:r>
            <w:proofErr w:type="spellEnd"/>
            <w:r w:rsidR="00460653" w:rsidRPr="007167E2">
              <w:rPr>
                <w:lang w:val="en-US"/>
              </w:rPr>
              <w:t xml:space="preserve"> </w:t>
            </w:r>
            <w:proofErr w:type="spellStart"/>
            <w:r w:rsidR="00460653" w:rsidRPr="007167E2">
              <w:rPr>
                <w:lang w:val="en-US"/>
              </w:rPr>
              <w:t>tehnic</w:t>
            </w:r>
            <w:proofErr w:type="spellEnd"/>
            <w:r w:rsidR="00460653" w:rsidRPr="007167E2">
              <w:rPr>
                <w:lang w:val="en-US"/>
              </w:rPr>
              <w:t xml:space="preserve"> </w:t>
            </w:r>
            <w:proofErr w:type="spellStart"/>
            <w:r w:rsidR="00460653" w:rsidRPr="007167E2">
              <w:rPr>
                <w:lang w:val="en-US"/>
              </w:rPr>
              <w:t>atestat</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proiectantul</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w:t>
            </w:r>
            <w:proofErr w:type="spellStart"/>
            <w:r w:rsidR="00460653" w:rsidRPr="007167E2">
              <w:rPr>
                <w:lang w:val="en-US"/>
              </w:rPr>
              <w:t>participa</w:t>
            </w:r>
            <w:proofErr w:type="spellEnd"/>
            <w:r w:rsidR="00460653" w:rsidRPr="007167E2">
              <w:rPr>
                <w:lang w:val="en-US"/>
              </w:rPr>
              <w:t xml:space="preserve"> la </w:t>
            </w:r>
            <w:proofErr w:type="spellStart"/>
            <w:r w:rsidR="00460653" w:rsidRPr="007167E2">
              <w:rPr>
                <w:lang w:val="en-US"/>
              </w:rPr>
              <w:t>examinarea</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măsurarea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
          <w:p w14:paraId="566D767D" w14:textId="77777777" w:rsidR="00460653" w:rsidRPr="007167E2" w:rsidRDefault="00D05A94" w:rsidP="00E95395">
            <w:pPr>
              <w:pStyle w:val="NormalWeb"/>
              <w:numPr>
                <w:ilvl w:val="1"/>
                <w:numId w:val="16"/>
              </w:numPr>
              <w:tabs>
                <w:tab w:val="left" w:pos="284"/>
              </w:tabs>
              <w:spacing w:line="276" w:lineRule="auto"/>
              <w:ind w:left="0" w:hanging="425"/>
              <w:rPr>
                <w:lang w:val="en-US"/>
              </w:rPr>
            </w:pPr>
            <w:r w:rsidRPr="007167E2">
              <w:rPr>
                <w:lang w:val="en-US"/>
              </w:rPr>
              <w:t xml:space="preserve">8.6.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dezveli</w:t>
            </w:r>
            <w:proofErr w:type="spellEnd"/>
            <w:r w:rsidR="00460653" w:rsidRPr="007167E2">
              <w:rPr>
                <w:lang w:val="en-US"/>
              </w:rPr>
              <w:t xml:space="preserve"> </w:t>
            </w:r>
            <w:proofErr w:type="spellStart"/>
            <w:r w:rsidR="00460653" w:rsidRPr="007167E2">
              <w:rPr>
                <w:lang w:val="en-US"/>
              </w:rPr>
              <w:t>orice</w:t>
            </w:r>
            <w:proofErr w:type="spellEnd"/>
            <w:r w:rsidR="00460653" w:rsidRPr="007167E2">
              <w:rPr>
                <w:lang w:val="en-US"/>
              </w:rPr>
              <w:t xml:space="preserve"> </w:t>
            </w:r>
            <w:proofErr w:type="spellStart"/>
            <w:r w:rsidR="00460653" w:rsidRPr="007167E2">
              <w:rPr>
                <w:lang w:val="en-US"/>
              </w:rPr>
              <w:t>parte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părţi</w:t>
            </w:r>
            <w:proofErr w:type="spellEnd"/>
            <w:r w:rsidR="00460653" w:rsidRPr="007167E2">
              <w:rPr>
                <w:lang w:val="en-US"/>
              </w:rPr>
              <w:t xml:space="preserve"> de </w:t>
            </w:r>
            <w:proofErr w:type="spellStart"/>
            <w:r w:rsidR="00460653" w:rsidRPr="007167E2">
              <w:rPr>
                <w:lang w:val="en-US"/>
              </w:rPr>
              <w:t>lucrare</w:t>
            </w:r>
            <w:proofErr w:type="spellEnd"/>
            <w:r w:rsidR="00460653" w:rsidRPr="007167E2">
              <w:rPr>
                <w:lang w:val="en-US"/>
              </w:rPr>
              <w:t xml:space="preserve"> la </w:t>
            </w:r>
            <w:proofErr w:type="spellStart"/>
            <w:r w:rsidR="00460653" w:rsidRPr="007167E2">
              <w:rPr>
                <w:lang w:val="en-US"/>
              </w:rPr>
              <w:t>dispoziţia</w:t>
            </w:r>
            <w:proofErr w:type="spellEnd"/>
            <w:r w:rsidR="00460653" w:rsidRPr="007167E2">
              <w:rPr>
                <w:lang w:val="en-US"/>
              </w:rPr>
              <w:t xml:space="preserve"> </w:t>
            </w:r>
            <w:proofErr w:type="spellStart"/>
            <w:r w:rsidR="00460653" w:rsidRPr="007167E2">
              <w:rPr>
                <w:lang w:val="en-US"/>
              </w:rPr>
              <w:t>Beneficiarului</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reface </w:t>
            </w:r>
            <w:proofErr w:type="spellStart"/>
            <w:r w:rsidR="00460653" w:rsidRPr="007167E2">
              <w:rPr>
                <w:lang w:val="en-US"/>
              </w:rPr>
              <w:t>această</w:t>
            </w:r>
            <w:proofErr w:type="spellEnd"/>
            <w:r w:rsidR="00460653" w:rsidRPr="007167E2">
              <w:rPr>
                <w:lang w:val="en-US"/>
              </w:rPr>
              <w:t xml:space="preserve"> </w:t>
            </w:r>
            <w:proofErr w:type="spellStart"/>
            <w:r w:rsidR="00460653" w:rsidRPr="007167E2">
              <w:rPr>
                <w:lang w:val="en-US"/>
              </w:rPr>
              <w:t>parte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părţi</w:t>
            </w:r>
            <w:proofErr w:type="spellEnd"/>
            <w:r w:rsidR="00460653" w:rsidRPr="007167E2">
              <w:rPr>
                <w:lang w:val="en-US"/>
              </w:rPr>
              <w:t xml:space="preserve"> de </w:t>
            </w:r>
            <w:proofErr w:type="spellStart"/>
            <w:r w:rsidR="00460653" w:rsidRPr="007167E2">
              <w:rPr>
                <w:lang w:val="en-US"/>
              </w:rPr>
              <w:t>lucrare</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este</w:t>
            </w:r>
            <w:proofErr w:type="spellEnd"/>
            <w:r w:rsidR="00460653" w:rsidRPr="007167E2">
              <w:rPr>
                <w:lang w:val="en-US"/>
              </w:rPr>
              <w:t xml:space="preserve"> </w:t>
            </w:r>
            <w:proofErr w:type="spellStart"/>
            <w:r w:rsidR="00460653" w:rsidRPr="007167E2">
              <w:rPr>
                <w:lang w:val="en-US"/>
              </w:rPr>
              <w:t>cazul</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se </w:t>
            </w:r>
            <w:proofErr w:type="spellStart"/>
            <w:r w:rsidR="00460653" w:rsidRPr="007167E2">
              <w:rPr>
                <w:lang w:val="en-US"/>
              </w:rPr>
              <w:t>constată</w:t>
            </w:r>
            <w:proofErr w:type="spellEnd"/>
            <w:r w:rsidR="00460653" w:rsidRPr="007167E2">
              <w:rPr>
                <w:lang w:val="en-US"/>
              </w:rPr>
              <w:t xml:space="preserve"> </w:t>
            </w:r>
            <w:proofErr w:type="spellStart"/>
            <w:r w:rsidR="00460653" w:rsidRPr="007167E2">
              <w:rPr>
                <w:lang w:val="en-US"/>
              </w:rPr>
              <w:t>că</w:t>
            </w:r>
            <w:proofErr w:type="spellEnd"/>
            <w:r w:rsidR="00460653" w:rsidRPr="007167E2">
              <w:rPr>
                <w:lang w:val="en-US"/>
              </w:rPr>
              <w:t xml:space="preserve"> </w:t>
            </w:r>
            <w:proofErr w:type="spellStart"/>
            <w:r w:rsidR="00460653" w:rsidRPr="007167E2">
              <w:rPr>
                <w:lang w:val="en-US"/>
              </w:rPr>
              <w:t>lucrările</w:t>
            </w:r>
            <w:proofErr w:type="spellEnd"/>
            <w:r w:rsidR="00460653" w:rsidRPr="007167E2">
              <w:rPr>
                <w:lang w:val="en-US"/>
              </w:rPr>
              <w:t xml:space="preserve"> au </w:t>
            </w:r>
            <w:proofErr w:type="spellStart"/>
            <w:r w:rsidR="00460653" w:rsidRPr="007167E2">
              <w:rPr>
                <w:lang w:val="en-US"/>
              </w:rPr>
              <w:t>fost</w:t>
            </w:r>
            <w:proofErr w:type="spellEnd"/>
            <w:r w:rsidR="00460653" w:rsidRPr="007167E2">
              <w:rPr>
                <w:lang w:val="en-US"/>
              </w:rPr>
              <w:t xml:space="preserve"> de </w:t>
            </w:r>
            <w:proofErr w:type="spellStart"/>
            <w:r w:rsidR="00460653" w:rsidRPr="007167E2">
              <w:rPr>
                <w:lang w:val="en-US"/>
              </w:rPr>
              <w:t>calitate</w:t>
            </w:r>
            <w:proofErr w:type="spellEnd"/>
            <w:r w:rsidR="00460653" w:rsidRPr="007167E2">
              <w:rPr>
                <w:lang w:val="en-US"/>
              </w:rPr>
              <w:t xml:space="preserve"> </w:t>
            </w:r>
            <w:proofErr w:type="spellStart"/>
            <w:r w:rsidR="00460653" w:rsidRPr="007167E2">
              <w:rPr>
                <w:lang w:val="en-US"/>
              </w:rPr>
              <w:t>corespunzătoare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realizate</w:t>
            </w:r>
            <w:proofErr w:type="spellEnd"/>
            <w:r w:rsidR="00460653" w:rsidRPr="007167E2">
              <w:rPr>
                <w:lang w:val="en-US"/>
              </w:rPr>
              <w:t xml:space="preserve"> conform </w:t>
            </w:r>
            <w:proofErr w:type="spellStart"/>
            <w:r w:rsidR="00460653" w:rsidRPr="007167E2">
              <w:rPr>
                <w:lang w:val="en-US"/>
              </w:rPr>
              <w:t>documentaţiei</w:t>
            </w:r>
            <w:proofErr w:type="spellEnd"/>
            <w:r w:rsidR="00460653" w:rsidRPr="007167E2">
              <w:rPr>
                <w:lang w:val="en-US"/>
              </w:rPr>
              <w:t xml:space="preserve"> de </w:t>
            </w:r>
            <w:proofErr w:type="spellStart"/>
            <w:r w:rsidR="00460653" w:rsidRPr="007167E2">
              <w:rPr>
                <w:lang w:val="en-US"/>
              </w:rPr>
              <w:t>execuţie</w:t>
            </w:r>
            <w:proofErr w:type="spellEnd"/>
            <w:r w:rsidR="00460653" w:rsidRPr="007167E2">
              <w:rPr>
                <w:lang w:val="en-US"/>
              </w:rPr>
              <w:t xml:space="preserve">, </w:t>
            </w:r>
            <w:proofErr w:type="spellStart"/>
            <w:r w:rsidR="00460653" w:rsidRPr="007167E2">
              <w:rPr>
                <w:lang w:val="en-US"/>
              </w:rPr>
              <w:t>dezvelirea</w:t>
            </w:r>
            <w:proofErr w:type="spellEnd"/>
            <w:r w:rsidR="00460653" w:rsidRPr="007167E2">
              <w:rPr>
                <w:lang w:val="en-US"/>
              </w:rPr>
              <w:t xml:space="preserve">, </w:t>
            </w:r>
            <w:proofErr w:type="spellStart"/>
            <w:r w:rsidR="00460653" w:rsidRPr="007167E2">
              <w:rPr>
                <w:lang w:val="en-US"/>
              </w:rPr>
              <w:t>refacerea</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repararea</w:t>
            </w:r>
            <w:proofErr w:type="spellEnd"/>
            <w:r w:rsidR="00460653" w:rsidRPr="007167E2">
              <w:rPr>
                <w:lang w:val="en-US"/>
              </w:rPr>
              <w:t xml:space="preserve"> </w:t>
            </w:r>
            <w:proofErr w:type="spellStart"/>
            <w:r w:rsidR="00460653" w:rsidRPr="007167E2">
              <w:rPr>
                <w:lang w:val="en-US"/>
              </w:rPr>
              <w:t>vor</w:t>
            </w:r>
            <w:proofErr w:type="spellEnd"/>
            <w:r w:rsidR="0001066E" w:rsidRPr="007167E2">
              <w:rPr>
                <w:lang w:val="en-US"/>
              </w:rPr>
              <w:t xml:space="preserve"> fi </w:t>
            </w:r>
            <w:proofErr w:type="spellStart"/>
            <w:r w:rsidR="0001066E" w:rsidRPr="007167E2">
              <w:rPr>
                <w:lang w:val="en-US"/>
              </w:rPr>
              <w:t>suportate</w:t>
            </w:r>
            <w:proofErr w:type="spellEnd"/>
            <w:r w:rsidR="0001066E" w:rsidRPr="007167E2">
              <w:rPr>
                <w:lang w:val="en-US"/>
              </w:rPr>
              <w:t xml:space="preserve"> de </w:t>
            </w:r>
            <w:proofErr w:type="spellStart"/>
            <w:r w:rsidR="0001066E" w:rsidRPr="007167E2">
              <w:rPr>
                <w:lang w:val="en-US"/>
              </w:rPr>
              <w:t>Beneficiar</w:t>
            </w:r>
            <w:proofErr w:type="spellEnd"/>
            <w:r w:rsidR="0001066E" w:rsidRPr="007167E2">
              <w:rPr>
                <w:lang w:val="en-US"/>
              </w:rPr>
              <w:t>,</w:t>
            </w:r>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caz</w:t>
            </w:r>
            <w:proofErr w:type="spellEnd"/>
            <w:r w:rsidR="00460653" w:rsidRPr="007167E2">
              <w:rPr>
                <w:lang w:val="en-US"/>
              </w:rPr>
              <w:t xml:space="preserve"> </w:t>
            </w:r>
            <w:proofErr w:type="spellStart"/>
            <w:r w:rsidR="00460653" w:rsidRPr="007167E2">
              <w:rPr>
                <w:lang w:val="en-US"/>
              </w:rPr>
              <w:t>contrar</w:t>
            </w:r>
            <w:proofErr w:type="spellEnd"/>
            <w:r w:rsidR="00460653" w:rsidRPr="007167E2">
              <w:rPr>
                <w:lang w:val="en-US"/>
              </w:rPr>
              <w:t xml:space="preserve">, de </w:t>
            </w:r>
            <w:proofErr w:type="spellStart"/>
            <w:r w:rsidR="00460653" w:rsidRPr="007167E2">
              <w:rPr>
                <w:lang w:val="en-US"/>
              </w:rPr>
              <w:t>Antreprenor</w:t>
            </w:r>
            <w:proofErr w:type="spellEnd"/>
            <w:r w:rsidR="00460653" w:rsidRPr="007167E2">
              <w:rPr>
                <w:lang w:val="en-US"/>
              </w:rPr>
              <w:t xml:space="preserve">. </w:t>
            </w:r>
          </w:p>
          <w:p w14:paraId="40677A11" w14:textId="77777777" w:rsidR="00460653" w:rsidRPr="007167E2" w:rsidRDefault="00D05A94" w:rsidP="00E95395">
            <w:pPr>
              <w:pStyle w:val="NormalWeb"/>
              <w:numPr>
                <w:ilvl w:val="1"/>
                <w:numId w:val="16"/>
              </w:numPr>
              <w:tabs>
                <w:tab w:val="left" w:pos="284"/>
              </w:tabs>
              <w:spacing w:line="276" w:lineRule="auto"/>
              <w:ind w:left="0" w:hanging="425"/>
              <w:rPr>
                <w:lang w:val="en-US"/>
              </w:rPr>
            </w:pPr>
            <w:r w:rsidRPr="007167E2">
              <w:rPr>
                <w:lang w:val="en-US"/>
              </w:rPr>
              <w:t xml:space="preserve">8.7. </w:t>
            </w:r>
            <w:proofErr w:type="spellStart"/>
            <w:r w:rsidR="00460653" w:rsidRPr="007167E2">
              <w:rPr>
                <w:lang w:val="en-US"/>
              </w:rPr>
              <w:t>Costurile</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consumul</w:t>
            </w:r>
            <w:proofErr w:type="spellEnd"/>
            <w:r w:rsidR="00460653" w:rsidRPr="007167E2">
              <w:rPr>
                <w:lang w:val="en-US"/>
              </w:rPr>
              <w:t xml:space="preserve"> de </w:t>
            </w:r>
            <w:proofErr w:type="spellStart"/>
            <w:r w:rsidR="00460653" w:rsidRPr="007167E2">
              <w:rPr>
                <w:lang w:val="en-US"/>
              </w:rPr>
              <w:t>utilităţi</w:t>
            </w:r>
            <w:proofErr w:type="spellEnd"/>
            <w:r w:rsidR="00460653" w:rsidRPr="007167E2">
              <w:rPr>
                <w:lang w:val="en-US"/>
              </w:rPr>
              <w:t xml:space="preserve">, precum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cel</w:t>
            </w:r>
            <w:proofErr w:type="spellEnd"/>
            <w:r w:rsidR="00460653" w:rsidRPr="007167E2">
              <w:rPr>
                <w:lang w:val="en-US"/>
              </w:rPr>
              <w:t xml:space="preserve"> al </w:t>
            </w:r>
            <w:proofErr w:type="spellStart"/>
            <w:r w:rsidR="00460653" w:rsidRPr="007167E2">
              <w:rPr>
                <w:lang w:val="en-US"/>
              </w:rPr>
              <w:t>contoarelor</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al </w:t>
            </w:r>
            <w:proofErr w:type="spellStart"/>
            <w:r w:rsidR="00460653" w:rsidRPr="007167E2">
              <w:rPr>
                <w:lang w:val="en-US"/>
              </w:rPr>
              <w:t>altor</w:t>
            </w:r>
            <w:proofErr w:type="spellEnd"/>
            <w:r w:rsidR="00460653" w:rsidRPr="007167E2">
              <w:rPr>
                <w:lang w:val="en-US"/>
              </w:rPr>
              <w:t xml:space="preserve"> </w:t>
            </w:r>
            <w:proofErr w:type="spellStart"/>
            <w:r w:rsidR="00460653" w:rsidRPr="007167E2">
              <w:rPr>
                <w:lang w:val="en-US"/>
              </w:rPr>
              <w:t>aparate</w:t>
            </w:r>
            <w:proofErr w:type="spellEnd"/>
            <w:r w:rsidR="00460653" w:rsidRPr="007167E2">
              <w:rPr>
                <w:lang w:val="en-US"/>
              </w:rPr>
              <w:t xml:space="preserve"> de </w:t>
            </w:r>
            <w:proofErr w:type="spellStart"/>
            <w:r w:rsidR="00460653" w:rsidRPr="007167E2">
              <w:rPr>
                <w:lang w:val="en-US"/>
              </w:rPr>
              <w:t>măsurat</w:t>
            </w:r>
            <w:proofErr w:type="spellEnd"/>
            <w:r w:rsidR="00460653" w:rsidRPr="007167E2">
              <w:rPr>
                <w:lang w:val="en-US"/>
              </w:rPr>
              <w:t xml:space="preserve"> se </w:t>
            </w:r>
            <w:proofErr w:type="spellStart"/>
            <w:r w:rsidR="00460653" w:rsidRPr="007167E2">
              <w:rPr>
                <w:lang w:val="en-US"/>
              </w:rPr>
              <w:t>suportă</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Antreprenor</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cazul</w:t>
            </w:r>
            <w:proofErr w:type="spellEnd"/>
            <w:r w:rsidR="00460653" w:rsidRPr="007167E2">
              <w:rPr>
                <w:lang w:val="en-US"/>
              </w:rPr>
              <w:t xml:space="preserve"> </w:t>
            </w:r>
            <w:proofErr w:type="spellStart"/>
            <w:r w:rsidR="00460653" w:rsidRPr="007167E2">
              <w:rPr>
                <w:lang w:val="en-US"/>
              </w:rPr>
              <w:t>mai</w:t>
            </w:r>
            <w:proofErr w:type="spellEnd"/>
            <w:r w:rsidR="00460653" w:rsidRPr="007167E2">
              <w:rPr>
                <w:lang w:val="en-US"/>
              </w:rPr>
              <w:t xml:space="preserve"> </w:t>
            </w:r>
            <w:proofErr w:type="spellStart"/>
            <w:r w:rsidR="00460653" w:rsidRPr="007167E2">
              <w:rPr>
                <w:lang w:val="en-US"/>
              </w:rPr>
              <w:t>multor</w:t>
            </w:r>
            <w:proofErr w:type="spellEnd"/>
            <w:r w:rsidR="00460653" w:rsidRPr="007167E2">
              <w:rPr>
                <w:lang w:val="en-US"/>
              </w:rPr>
              <w:t xml:space="preserve"> </w:t>
            </w:r>
            <w:proofErr w:type="spellStart"/>
            <w:r w:rsidR="00460653" w:rsidRPr="007167E2">
              <w:rPr>
                <w:lang w:val="en-US"/>
              </w:rPr>
              <w:t>antreprenori</w:t>
            </w:r>
            <w:proofErr w:type="spellEnd"/>
            <w:r w:rsidR="00460653" w:rsidRPr="007167E2">
              <w:rPr>
                <w:lang w:val="en-US"/>
              </w:rPr>
              <w:t xml:space="preserve">, </w:t>
            </w:r>
            <w:proofErr w:type="spellStart"/>
            <w:r w:rsidR="00460653" w:rsidRPr="007167E2">
              <w:rPr>
                <w:lang w:val="en-US"/>
              </w:rPr>
              <w:t>costurile</w:t>
            </w:r>
            <w:proofErr w:type="spellEnd"/>
            <w:r w:rsidR="00460653" w:rsidRPr="007167E2">
              <w:rPr>
                <w:lang w:val="en-US"/>
              </w:rPr>
              <w:t xml:space="preserve"> se </w:t>
            </w:r>
            <w:proofErr w:type="spellStart"/>
            <w:r w:rsidR="00460653" w:rsidRPr="007167E2">
              <w:rPr>
                <w:lang w:val="en-US"/>
              </w:rPr>
              <w:t>suportă</w:t>
            </w:r>
            <w:proofErr w:type="spellEnd"/>
            <w:r w:rsidR="00460653" w:rsidRPr="007167E2">
              <w:rPr>
                <w:lang w:val="en-US"/>
              </w:rPr>
              <w:t xml:space="preserve"> </w:t>
            </w:r>
            <w:proofErr w:type="spellStart"/>
            <w:r w:rsidR="00460653" w:rsidRPr="007167E2">
              <w:rPr>
                <w:lang w:val="en-US"/>
              </w:rPr>
              <w:t>proporţional</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aceştia</w:t>
            </w:r>
            <w:proofErr w:type="spellEnd"/>
            <w:r w:rsidR="00460653" w:rsidRPr="007167E2">
              <w:rPr>
                <w:lang w:val="en-US"/>
              </w:rPr>
              <w:t xml:space="preserve">. </w:t>
            </w:r>
          </w:p>
          <w:p w14:paraId="5CC2C427" w14:textId="77777777" w:rsidR="00460653" w:rsidRPr="007167E2" w:rsidRDefault="00D05A94" w:rsidP="00E95395">
            <w:pPr>
              <w:pStyle w:val="NormalWeb"/>
              <w:numPr>
                <w:ilvl w:val="1"/>
                <w:numId w:val="16"/>
              </w:numPr>
              <w:tabs>
                <w:tab w:val="left" w:pos="284"/>
              </w:tabs>
              <w:spacing w:line="276" w:lineRule="auto"/>
              <w:ind w:left="0" w:hanging="425"/>
              <w:rPr>
                <w:lang w:val="en-US"/>
              </w:rPr>
            </w:pPr>
            <w:r w:rsidRPr="007167E2">
              <w:rPr>
                <w:lang w:val="en-US"/>
              </w:rPr>
              <w:t xml:space="preserve">8.8. </w:t>
            </w:r>
            <w:proofErr w:type="spellStart"/>
            <w:r w:rsidR="00460653" w:rsidRPr="007167E2">
              <w:rPr>
                <w:lang w:val="en-US"/>
              </w:rPr>
              <w:t>Lucrările</w:t>
            </w:r>
            <w:proofErr w:type="spellEnd"/>
            <w:r w:rsidR="00460653" w:rsidRPr="007167E2">
              <w:rPr>
                <w:lang w:val="en-US"/>
              </w:rPr>
              <w:t xml:space="preserve"> </w:t>
            </w:r>
            <w:proofErr w:type="spellStart"/>
            <w:r w:rsidR="00460653" w:rsidRPr="007167E2">
              <w:rPr>
                <w:lang w:val="en-US"/>
              </w:rPr>
              <w:t>executate</w:t>
            </w:r>
            <w:proofErr w:type="spellEnd"/>
            <w:r w:rsidR="00460653" w:rsidRPr="007167E2">
              <w:rPr>
                <w:lang w:val="en-US"/>
              </w:rPr>
              <w:t xml:space="preserve"> de </w:t>
            </w:r>
            <w:proofErr w:type="spellStart"/>
            <w:r w:rsidR="00460653" w:rsidRPr="007167E2">
              <w:rPr>
                <w:lang w:val="en-US"/>
              </w:rPr>
              <w:t>Antreprenor</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afara </w:t>
            </w:r>
            <w:proofErr w:type="spellStart"/>
            <w:r w:rsidR="00460653" w:rsidRPr="007167E2">
              <w:rPr>
                <w:lang w:val="en-US"/>
              </w:rPr>
              <w:t>celor</w:t>
            </w:r>
            <w:proofErr w:type="spellEnd"/>
            <w:r w:rsidR="00460653" w:rsidRPr="007167E2">
              <w:rPr>
                <w:lang w:val="en-US"/>
              </w:rPr>
              <w:t xml:space="preserve"> </w:t>
            </w:r>
            <w:proofErr w:type="spellStart"/>
            <w:r w:rsidR="00460653" w:rsidRPr="007167E2">
              <w:rPr>
                <w:lang w:val="en-US"/>
              </w:rPr>
              <w:t>prevăzute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contract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fără</w:t>
            </w:r>
            <w:proofErr w:type="spellEnd"/>
            <w:r w:rsidR="00460653" w:rsidRPr="007167E2">
              <w:rPr>
                <w:lang w:val="en-US"/>
              </w:rPr>
              <w:t xml:space="preserve"> </w:t>
            </w:r>
            <w:proofErr w:type="spellStart"/>
            <w:r w:rsidR="00460653" w:rsidRPr="007167E2">
              <w:rPr>
                <w:lang w:val="en-US"/>
              </w:rPr>
              <w:t>dis</w:t>
            </w:r>
            <w:r w:rsidR="00183D79" w:rsidRPr="007167E2">
              <w:rPr>
                <w:lang w:val="en-US"/>
              </w:rPr>
              <w:t>poziţia</w:t>
            </w:r>
            <w:proofErr w:type="spellEnd"/>
            <w:r w:rsidR="00183D79" w:rsidRPr="007167E2">
              <w:rPr>
                <w:lang w:val="en-US"/>
              </w:rPr>
              <w:t xml:space="preserve"> </w:t>
            </w:r>
            <w:proofErr w:type="spellStart"/>
            <w:r w:rsidR="00183D79" w:rsidRPr="007167E2">
              <w:rPr>
                <w:lang w:val="en-US"/>
              </w:rPr>
              <w:t>Beneficiarului</w:t>
            </w:r>
            <w:proofErr w:type="spellEnd"/>
            <w:r w:rsidR="00183D79" w:rsidRPr="007167E2">
              <w:rPr>
                <w:lang w:val="en-US"/>
              </w:rPr>
              <w:t xml:space="preserve">, precum </w:t>
            </w:r>
            <w:proofErr w:type="spellStart"/>
            <w:r w:rsidR="00183D79" w:rsidRPr="007167E2">
              <w:rPr>
                <w:lang w:val="en-US"/>
              </w:rPr>
              <w:t>ș</w:t>
            </w:r>
            <w:r w:rsidR="00460653" w:rsidRPr="007167E2">
              <w:rPr>
                <w:lang w:val="en-US"/>
              </w:rPr>
              <w:t>i</w:t>
            </w:r>
            <w:proofErr w:type="spellEnd"/>
            <w:r w:rsidR="00460653" w:rsidRPr="007167E2">
              <w:rPr>
                <w:lang w:val="en-US"/>
              </w:rPr>
              <w:t xml:space="preserve"> </w:t>
            </w:r>
            <w:proofErr w:type="spellStart"/>
            <w:r w:rsidR="00460653" w:rsidRPr="007167E2">
              <w:rPr>
                <w:lang w:val="en-US"/>
              </w:rPr>
              <w:t>cele</w:t>
            </w:r>
            <w:proofErr w:type="spellEnd"/>
            <w:r w:rsidR="00460653" w:rsidRPr="007167E2">
              <w:rPr>
                <w:lang w:val="en-US"/>
              </w:rPr>
              <w:t xml:space="preserve"> care nu </w:t>
            </w:r>
            <w:proofErr w:type="spellStart"/>
            <w:r w:rsidR="00460653" w:rsidRPr="007167E2">
              <w:rPr>
                <w:lang w:val="en-US"/>
              </w:rPr>
              <w:t>respectă</w:t>
            </w:r>
            <w:proofErr w:type="spellEnd"/>
            <w:r w:rsidR="00460653" w:rsidRPr="007167E2">
              <w:rPr>
                <w:lang w:val="en-US"/>
              </w:rPr>
              <w:t xml:space="preserve"> </w:t>
            </w:r>
            <w:proofErr w:type="spellStart"/>
            <w:r w:rsidR="00460653" w:rsidRPr="007167E2">
              <w:rPr>
                <w:lang w:val="en-US"/>
              </w:rPr>
              <w:t>prevederile</w:t>
            </w:r>
            <w:proofErr w:type="spellEnd"/>
            <w:r w:rsidR="00460653" w:rsidRPr="007167E2">
              <w:rPr>
                <w:lang w:val="en-US"/>
              </w:rPr>
              <w:t xml:space="preserve"> </w:t>
            </w:r>
            <w:proofErr w:type="spellStart"/>
            <w:r w:rsidR="00460653" w:rsidRPr="007167E2">
              <w:rPr>
                <w:lang w:val="en-US"/>
              </w:rPr>
              <w:t>contractului</w:t>
            </w:r>
            <w:proofErr w:type="spellEnd"/>
            <w:r w:rsidR="00460653" w:rsidRPr="007167E2">
              <w:rPr>
                <w:lang w:val="en-US"/>
              </w:rPr>
              <w:t xml:space="preserve">, </w:t>
            </w:r>
            <w:proofErr w:type="spellStart"/>
            <w:r w:rsidR="00460653" w:rsidRPr="007167E2">
              <w:rPr>
                <w:lang w:val="en-US"/>
              </w:rPr>
              <w:t>fără</w:t>
            </w:r>
            <w:proofErr w:type="spellEnd"/>
            <w:r w:rsidR="00460653" w:rsidRPr="007167E2">
              <w:rPr>
                <w:lang w:val="en-US"/>
              </w:rPr>
              <w:t xml:space="preserve"> a </w:t>
            </w:r>
            <w:proofErr w:type="spellStart"/>
            <w:r w:rsidR="00460653" w:rsidRPr="007167E2">
              <w:rPr>
                <w:lang w:val="en-US"/>
              </w:rPr>
              <w:t>exista</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acest</w:t>
            </w:r>
            <w:proofErr w:type="spellEnd"/>
            <w:r w:rsidR="00460653" w:rsidRPr="007167E2">
              <w:rPr>
                <w:lang w:val="en-US"/>
              </w:rPr>
              <w:t xml:space="preserve"> </w:t>
            </w:r>
            <w:proofErr w:type="spellStart"/>
            <w:r w:rsidR="00460653" w:rsidRPr="007167E2">
              <w:rPr>
                <w:lang w:val="en-US"/>
              </w:rPr>
              <w:t>sens</w:t>
            </w:r>
            <w:proofErr w:type="spellEnd"/>
            <w:r w:rsidR="00460653" w:rsidRPr="007167E2">
              <w:rPr>
                <w:lang w:val="en-US"/>
              </w:rPr>
              <w:t xml:space="preserve"> o </w:t>
            </w:r>
            <w:proofErr w:type="spellStart"/>
            <w:r w:rsidR="00460653" w:rsidRPr="007167E2">
              <w:rPr>
                <w:lang w:val="en-US"/>
              </w:rPr>
              <w:t>dispoziţie</w:t>
            </w:r>
            <w:proofErr w:type="spellEnd"/>
            <w:r w:rsidR="00460653" w:rsidRPr="007167E2">
              <w:rPr>
                <w:lang w:val="en-US"/>
              </w:rPr>
              <w:t xml:space="preserve"> </w:t>
            </w:r>
            <w:proofErr w:type="spellStart"/>
            <w:r w:rsidR="00460653" w:rsidRPr="007167E2">
              <w:rPr>
                <w:lang w:val="en-US"/>
              </w:rPr>
              <w:t>expresă</w:t>
            </w:r>
            <w:proofErr w:type="spellEnd"/>
            <w:r w:rsidR="00460653" w:rsidRPr="007167E2">
              <w:rPr>
                <w:lang w:val="en-US"/>
              </w:rPr>
              <w:t xml:space="preserve"> a </w:t>
            </w:r>
            <w:proofErr w:type="spellStart"/>
            <w:r w:rsidR="00460653" w:rsidRPr="007167E2">
              <w:rPr>
                <w:lang w:val="en-US"/>
              </w:rPr>
              <w:t>Beneficiarului</w:t>
            </w:r>
            <w:proofErr w:type="spellEnd"/>
            <w:r w:rsidR="00460653" w:rsidRPr="007167E2">
              <w:rPr>
                <w:lang w:val="en-US"/>
              </w:rPr>
              <w:t xml:space="preserve">, nu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plătite</w:t>
            </w:r>
            <w:proofErr w:type="spellEnd"/>
            <w:r w:rsidR="00460653" w:rsidRPr="007167E2">
              <w:rPr>
                <w:lang w:val="en-US"/>
              </w:rPr>
              <w:t xml:space="preserve"> </w:t>
            </w:r>
            <w:proofErr w:type="spellStart"/>
            <w:r w:rsidR="00460653" w:rsidRPr="007167E2">
              <w:rPr>
                <w:lang w:val="en-US"/>
              </w:rPr>
              <w:t>Antreprenorului</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trebuie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înlăture</w:t>
            </w:r>
            <w:proofErr w:type="spellEnd"/>
            <w:r w:rsidR="00460653" w:rsidRPr="007167E2">
              <w:rPr>
                <w:lang w:val="en-US"/>
              </w:rPr>
              <w:t xml:space="preserve"> </w:t>
            </w:r>
            <w:proofErr w:type="spellStart"/>
            <w:r w:rsidR="00460653" w:rsidRPr="007167E2">
              <w:rPr>
                <w:lang w:val="en-US"/>
              </w:rPr>
              <w:t>aceste</w:t>
            </w:r>
            <w:proofErr w:type="spellEnd"/>
            <w:r w:rsidR="00460653" w:rsidRPr="007167E2">
              <w:rPr>
                <w:lang w:val="en-US"/>
              </w:rPr>
              <w:t xml:space="preserve"> </w:t>
            </w:r>
            <w:proofErr w:type="spellStart"/>
            <w:r w:rsidR="00460653" w:rsidRPr="007167E2">
              <w:rPr>
                <w:lang w:val="en-US"/>
              </w:rPr>
              <w:t>lucrări</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termenul</w:t>
            </w:r>
            <w:proofErr w:type="spellEnd"/>
            <w:r w:rsidR="00460653" w:rsidRPr="007167E2">
              <w:rPr>
                <w:lang w:val="en-US"/>
              </w:rPr>
              <w:t xml:space="preserve"> </w:t>
            </w:r>
            <w:proofErr w:type="spellStart"/>
            <w:r w:rsidR="00460653" w:rsidRPr="007167E2">
              <w:rPr>
                <w:lang w:val="en-US"/>
              </w:rPr>
              <w:t>stabilit</w:t>
            </w:r>
            <w:proofErr w:type="spellEnd"/>
            <w:r w:rsidR="00460653" w:rsidRPr="007167E2">
              <w:rPr>
                <w:lang w:val="en-US"/>
              </w:rPr>
              <w:t xml:space="preserve"> cu </w:t>
            </w:r>
            <w:proofErr w:type="spellStart"/>
            <w:r w:rsidR="00460653" w:rsidRPr="007167E2">
              <w:rPr>
                <w:lang w:val="en-US"/>
              </w:rPr>
              <w:t>Beneficiarul</w:t>
            </w:r>
            <w:proofErr w:type="spellEnd"/>
            <w:r w:rsidR="00460653" w:rsidRPr="007167E2">
              <w:rPr>
                <w:lang w:val="en-US"/>
              </w:rPr>
              <w:t xml:space="preserve">. De </w:t>
            </w:r>
            <w:proofErr w:type="spellStart"/>
            <w:r w:rsidR="00460653" w:rsidRPr="007167E2">
              <w:rPr>
                <w:lang w:val="en-US"/>
              </w:rPr>
              <w:t>asemenea</w:t>
            </w:r>
            <w:proofErr w:type="spellEnd"/>
            <w:r w:rsidR="00460653" w:rsidRPr="007167E2">
              <w:rPr>
                <w:lang w:val="en-US"/>
              </w:rPr>
              <w:t xml:space="preserve">, </w:t>
            </w:r>
            <w:proofErr w:type="spellStart"/>
            <w:r w:rsidR="00460653" w:rsidRPr="007167E2">
              <w:rPr>
                <w:lang w:val="en-US"/>
              </w:rPr>
              <w:t>el</w:t>
            </w:r>
            <w:proofErr w:type="spellEnd"/>
            <w:r w:rsidR="00460653" w:rsidRPr="007167E2">
              <w:rPr>
                <w:lang w:val="en-US"/>
              </w:rPr>
              <w:t xml:space="preserve"> </w:t>
            </w:r>
            <w:proofErr w:type="spellStart"/>
            <w:r w:rsidR="00460653" w:rsidRPr="007167E2">
              <w:rPr>
                <w:lang w:val="en-US"/>
              </w:rPr>
              <w:t>răspunde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faţa</w:t>
            </w:r>
            <w:proofErr w:type="spellEnd"/>
            <w:r w:rsidR="00460653" w:rsidRPr="007167E2">
              <w:rPr>
                <w:lang w:val="en-US"/>
              </w:rPr>
              <w:t xml:space="preserve"> </w:t>
            </w:r>
            <w:proofErr w:type="spellStart"/>
            <w:r w:rsidR="00460653" w:rsidRPr="007167E2">
              <w:rPr>
                <w:lang w:val="en-US"/>
              </w:rPr>
              <w:t>Beneficiarului</w:t>
            </w:r>
            <w:proofErr w:type="spellEnd"/>
            <w:r w:rsidR="00460653" w:rsidRPr="007167E2">
              <w:rPr>
                <w:lang w:val="en-US"/>
              </w:rPr>
              <w:t xml:space="preserve"> de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pagubele</w:t>
            </w:r>
            <w:proofErr w:type="spellEnd"/>
            <w:r w:rsidR="00460653" w:rsidRPr="007167E2">
              <w:rPr>
                <w:lang w:val="en-US"/>
              </w:rPr>
              <w:t xml:space="preserve"> pe care le-a </w:t>
            </w:r>
            <w:proofErr w:type="spellStart"/>
            <w:r w:rsidR="00460653" w:rsidRPr="007167E2">
              <w:rPr>
                <w:lang w:val="en-US"/>
              </w:rPr>
              <w:t>provocat</w:t>
            </w:r>
            <w:proofErr w:type="spellEnd"/>
            <w:r w:rsidR="00460653" w:rsidRPr="007167E2">
              <w:rPr>
                <w:lang w:val="en-US"/>
              </w:rPr>
              <w:t xml:space="preserve"> </w:t>
            </w:r>
            <w:proofErr w:type="spellStart"/>
            <w:r w:rsidR="00460653" w:rsidRPr="007167E2">
              <w:rPr>
                <w:lang w:val="en-US"/>
              </w:rPr>
              <w:t>acestuia</w:t>
            </w:r>
            <w:proofErr w:type="spellEnd"/>
            <w:r w:rsidR="00460653" w:rsidRPr="007167E2">
              <w:rPr>
                <w:lang w:val="en-US"/>
              </w:rPr>
              <w:t xml:space="preserve">. </w:t>
            </w:r>
            <w:proofErr w:type="spellStart"/>
            <w:r w:rsidR="00460653" w:rsidRPr="007167E2">
              <w:rPr>
                <w:lang w:val="en-US"/>
              </w:rPr>
              <w:t>Lucrările</w:t>
            </w:r>
            <w:proofErr w:type="spellEnd"/>
            <w:r w:rsidR="00460653" w:rsidRPr="007167E2">
              <w:rPr>
                <w:lang w:val="en-US"/>
              </w:rPr>
              <w:t xml:space="preserve"> respective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plătite</w:t>
            </w:r>
            <w:proofErr w:type="spellEnd"/>
            <w:r w:rsidR="00460653" w:rsidRPr="007167E2">
              <w:rPr>
                <w:lang w:val="en-US"/>
              </w:rPr>
              <w:t xml:space="preserve"> </w:t>
            </w:r>
            <w:proofErr w:type="spellStart"/>
            <w:r w:rsidR="00460653" w:rsidRPr="007167E2">
              <w:rPr>
                <w:lang w:val="en-US"/>
              </w:rPr>
              <w:t>Antreprenorului</w:t>
            </w:r>
            <w:proofErr w:type="spellEnd"/>
            <w:r w:rsidR="00460653" w:rsidRPr="007167E2">
              <w:rPr>
                <w:lang w:val="en-US"/>
              </w:rPr>
              <w:t xml:space="preserve"> </w:t>
            </w:r>
            <w:proofErr w:type="spellStart"/>
            <w:r w:rsidR="00460653" w:rsidRPr="007167E2">
              <w:rPr>
                <w:lang w:val="en-US"/>
              </w:rPr>
              <w:t>numai</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se </w:t>
            </w:r>
            <w:proofErr w:type="spellStart"/>
            <w:r w:rsidR="00460653" w:rsidRPr="007167E2">
              <w:rPr>
                <w:lang w:val="en-US"/>
              </w:rPr>
              <w:t>dovedesc</w:t>
            </w:r>
            <w:proofErr w:type="spellEnd"/>
            <w:r w:rsidR="00460653" w:rsidRPr="007167E2">
              <w:rPr>
                <w:lang w:val="en-US"/>
              </w:rPr>
              <w:t xml:space="preserve"> a fi </w:t>
            </w:r>
            <w:proofErr w:type="spellStart"/>
            <w:r w:rsidR="00460653" w:rsidRPr="007167E2">
              <w:rPr>
                <w:lang w:val="en-US"/>
              </w:rPr>
              <w:t>necesare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se </w:t>
            </w:r>
            <w:proofErr w:type="spellStart"/>
            <w:r w:rsidR="00460653" w:rsidRPr="007167E2">
              <w:rPr>
                <w:lang w:val="en-US"/>
              </w:rPr>
              <w:t>presupune</w:t>
            </w:r>
            <w:proofErr w:type="spellEnd"/>
            <w:r w:rsidR="00460653" w:rsidRPr="007167E2">
              <w:rPr>
                <w:lang w:val="en-US"/>
              </w:rPr>
              <w:t xml:space="preserve"> </w:t>
            </w:r>
            <w:proofErr w:type="spellStart"/>
            <w:r w:rsidR="00460653" w:rsidRPr="007167E2">
              <w:rPr>
                <w:lang w:val="en-US"/>
              </w:rPr>
              <w:t>că</w:t>
            </w:r>
            <w:proofErr w:type="spellEnd"/>
            <w:r w:rsidR="00460653" w:rsidRPr="007167E2">
              <w:rPr>
                <w:lang w:val="en-US"/>
              </w:rPr>
              <w:t xml:space="preserve"> </w:t>
            </w:r>
            <w:proofErr w:type="spellStart"/>
            <w:r w:rsidR="00460653" w:rsidRPr="007167E2">
              <w:rPr>
                <w:lang w:val="en-US"/>
              </w:rPr>
              <w:t>ele</w:t>
            </w:r>
            <w:proofErr w:type="spellEnd"/>
            <w:r w:rsidR="00460653" w:rsidRPr="007167E2">
              <w:rPr>
                <w:lang w:val="en-US"/>
              </w:rPr>
              <w:t xml:space="preserve"> </w:t>
            </w:r>
            <w:proofErr w:type="spellStart"/>
            <w:r w:rsidR="00460653" w:rsidRPr="007167E2">
              <w:rPr>
                <w:lang w:val="en-US"/>
              </w:rPr>
              <w:t>corespund</w:t>
            </w:r>
            <w:proofErr w:type="spellEnd"/>
            <w:r w:rsidR="00460653" w:rsidRPr="007167E2">
              <w:rPr>
                <w:lang w:val="en-US"/>
              </w:rPr>
              <w:t xml:space="preserve"> </w:t>
            </w:r>
            <w:proofErr w:type="spellStart"/>
            <w:r w:rsidR="00460653" w:rsidRPr="007167E2">
              <w:rPr>
                <w:lang w:val="en-US"/>
              </w:rPr>
              <w:t>voinţei</w:t>
            </w:r>
            <w:proofErr w:type="spellEnd"/>
            <w:r w:rsidR="00460653" w:rsidRPr="007167E2">
              <w:rPr>
                <w:lang w:val="en-US"/>
              </w:rPr>
              <w:t xml:space="preserve"> </w:t>
            </w:r>
            <w:proofErr w:type="spellStart"/>
            <w:r w:rsidR="00460653" w:rsidRPr="007167E2">
              <w:rPr>
                <w:lang w:val="en-US"/>
              </w:rPr>
              <w:t>Beneficiarului</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care </w:t>
            </w:r>
            <w:proofErr w:type="spellStart"/>
            <w:r w:rsidR="00460653" w:rsidRPr="007167E2">
              <w:rPr>
                <w:lang w:val="en-US"/>
              </w:rPr>
              <w:t>caz</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notificate</w:t>
            </w:r>
            <w:proofErr w:type="spellEnd"/>
            <w:r w:rsidR="00460653" w:rsidRPr="007167E2">
              <w:rPr>
                <w:lang w:val="en-US"/>
              </w:rPr>
              <w:t xml:space="preserve"> </w:t>
            </w:r>
            <w:proofErr w:type="spellStart"/>
            <w:r w:rsidR="00460653" w:rsidRPr="007167E2">
              <w:rPr>
                <w:lang w:val="en-US"/>
              </w:rPr>
              <w:t>imediat</w:t>
            </w:r>
            <w:proofErr w:type="spellEnd"/>
            <w:r w:rsidR="00460653" w:rsidRPr="007167E2">
              <w:rPr>
                <w:lang w:val="en-US"/>
              </w:rPr>
              <w:t xml:space="preserve">. </w:t>
            </w:r>
          </w:p>
          <w:p w14:paraId="36EBEE2D" w14:textId="77777777" w:rsidR="00460653" w:rsidRPr="007167E2" w:rsidRDefault="00D05A94" w:rsidP="00E95395">
            <w:pPr>
              <w:pStyle w:val="NormalWeb"/>
              <w:numPr>
                <w:ilvl w:val="1"/>
                <w:numId w:val="16"/>
              </w:numPr>
              <w:tabs>
                <w:tab w:val="left" w:pos="284"/>
                <w:tab w:val="left" w:pos="426"/>
              </w:tabs>
              <w:spacing w:line="276" w:lineRule="auto"/>
              <w:ind w:left="0" w:hanging="425"/>
              <w:rPr>
                <w:lang w:val="en-US"/>
              </w:rPr>
            </w:pPr>
            <w:r w:rsidRPr="007167E2">
              <w:rPr>
                <w:lang w:val="en-US"/>
              </w:rPr>
              <w:t xml:space="preserve">8.9. </w:t>
            </w:r>
            <w:proofErr w:type="spellStart"/>
            <w:r w:rsidR="00460653" w:rsidRPr="007167E2">
              <w:rPr>
                <w:lang w:val="en-US"/>
              </w:rPr>
              <w:t>Lucrările</w:t>
            </w:r>
            <w:proofErr w:type="spellEnd"/>
            <w:r w:rsidR="00460653" w:rsidRPr="007167E2">
              <w:rPr>
                <w:lang w:val="en-US"/>
              </w:rPr>
              <w:t xml:space="preserve"> </w:t>
            </w:r>
            <w:proofErr w:type="spellStart"/>
            <w:r w:rsidR="00460653" w:rsidRPr="007167E2">
              <w:rPr>
                <w:lang w:val="en-US"/>
              </w:rPr>
              <w:t>încep</w:t>
            </w:r>
            <w:proofErr w:type="spellEnd"/>
            <w:r w:rsidR="00460653" w:rsidRPr="007167E2">
              <w:rPr>
                <w:lang w:val="en-US"/>
              </w:rPr>
              <w:t xml:space="preserve"> </w:t>
            </w:r>
            <w:proofErr w:type="spellStart"/>
            <w:r w:rsidR="00460653" w:rsidRPr="007167E2">
              <w:rPr>
                <w:lang w:val="en-US"/>
              </w:rPr>
              <w:t>după</w:t>
            </w:r>
            <w:proofErr w:type="spellEnd"/>
            <w:r w:rsidR="00460653" w:rsidRPr="007167E2">
              <w:rPr>
                <w:lang w:val="en-US"/>
              </w:rPr>
              <w:t xml:space="preserve"> </w:t>
            </w:r>
            <w:r w:rsidR="00684D44" w:rsidRPr="007167E2">
              <w:rPr>
                <w:lang w:val="en-US"/>
              </w:rPr>
              <w:t>…..</w:t>
            </w:r>
            <w:r w:rsidR="00460653" w:rsidRPr="007167E2">
              <w:rPr>
                <w:lang w:val="en-US"/>
              </w:rPr>
              <w:t xml:space="preserve"> </w:t>
            </w:r>
            <w:proofErr w:type="spellStart"/>
            <w:r w:rsidR="00460653" w:rsidRPr="007167E2">
              <w:rPr>
                <w:lang w:val="en-US"/>
              </w:rPr>
              <w:t>zile</w:t>
            </w:r>
            <w:proofErr w:type="spellEnd"/>
            <w:r w:rsidR="00460653" w:rsidRPr="007167E2">
              <w:rPr>
                <w:lang w:val="en-US"/>
              </w:rPr>
              <w:t xml:space="preserve"> de la </w:t>
            </w:r>
            <w:proofErr w:type="spellStart"/>
            <w:r w:rsidR="00460653" w:rsidRPr="007167E2">
              <w:rPr>
                <w:lang w:val="en-US"/>
              </w:rPr>
              <w:t>semnarea</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înregistrarea</w:t>
            </w:r>
            <w:proofErr w:type="spellEnd"/>
            <w:r w:rsidR="00460653" w:rsidRPr="007167E2">
              <w:rPr>
                <w:lang w:val="en-US"/>
              </w:rPr>
              <w:t xml:space="preserve"> </w:t>
            </w:r>
            <w:proofErr w:type="spellStart"/>
            <w:r w:rsidR="00460653" w:rsidRPr="007167E2">
              <w:rPr>
                <w:lang w:val="en-US"/>
              </w:rPr>
              <w:t>contractului</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modul</w:t>
            </w:r>
            <w:proofErr w:type="spellEnd"/>
            <w:r w:rsidR="00460653" w:rsidRPr="007167E2">
              <w:rPr>
                <w:lang w:val="en-US"/>
              </w:rPr>
              <w:t xml:space="preserve"> </w:t>
            </w:r>
            <w:proofErr w:type="spellStart"/>
            <w:r w:rsidR="00460653" w:rsidRPr="007167E2">
              <w:rPr>
                <w:lang w:val="en-US"/>
              </w:rPr>
              <w:t>corespunzător</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primirea</w:t>
            </w:r>
            <w:proofErr w:type="spellEnd"/>
            <w:r w:rsidR="00460653" w:rsidRPr="007167E2">
              <w:rPr>
                <w:lang w:val="en-US"/>
              </w:rPr>
              <w:t xml:space="preserve"> </w:t>
            </w:r>
            <w:proofErr w:type="spellStart"/>
            <w:r w:rsidR="00460653" w:rsidRPr="007167E2">
              <w:rPr>
                <w:lang w:val="en-US"/>
              </w:rPr>
              <w:t>ordinului</w:t>
            </w:r>
            <w:proofErr w:type="spellEnd"/>
            <w:r w:rsidR="00460653" w:rsidRPr="007167E2">
              <w:rPr>
                <w:lang w:val="en-US"/>
              </w:rPr>
              <w:t xml:space="preserve"> de </w:t>
            </w:r>
            <w:proofErr w:type="spellStart"/>
            <w:r w:rsidR="00460653" w:rsidRPr="007167E2">
              <w:rPr>
                <w:lang w:val="en-US"/>
              </w:rPr>
              <w:t>execuţie</w:t>
            </w:r>
            <w:proofErr w:type="spellEnd"/>
            <w:r w:rsidR="00460653" w:rsidRPr="007167E2">
              <w:rPr>
                <w:lang w:val="en-US"/>
              </w:rPr>
              <w:t>.</w:t>
            </w:r>
          </w:p>
          <w:p w14:paraId="141CFE4E" w14:textId="77777777" w:rsidR="00460653" w:rsidRPr="007167E2" w:rsidRDefault="00460653" w:rsidP="00196AB4">
            <w:pPr>
              <w:pStyle w:val="NormalWeb"/>
              <w:tabs>
                <w:tab w:val="left" w:pos="284"/>
                <w:tab w:val="left" w:pos="426"/>
              </w:tabs>
              <w:spacing w:line="276" w:lineRule="auto"/>
              <w:ind w:firstLine="0"/>
              <w:rPr>
                <w:lang w:val="en-US"/>
              </w:rPr>
            </w:pPr>
          </w:p>
          <w:p w14:paraId="3754B487" w14:textId="77777777" w:rsidR="00460653" w:rsidRPr="00FF430B" w:rsidRDefault="00D83EE1" w:rsidP="00E95395">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479E6FBE" w14:textId="77777777" w:rsidR="00460653" w:rsidRPr="007167E2" w:rsidRDefault="00D83EE1" w:rsidP="00E95395">
            <w:pPr>
              <w:pStyle w:val="NormalWeb"/>
              <w:numPr>
                <w:ilvl w:val="1"/>
                <w:numId w:val="16"/>
              </w:numPr>
              <w:tabs>
                <w:tab w:val="left" w:pos="567"/>
              </w:tabs>
              <w:spacing w:line="276" w:lineRule="auto"/>
              <w:ind w:left="0" w:hanging="567"/>
              <w:rPr>
                <w:lang w:val="en-US"/>
              </w:rPr>
            </w:pPr>
            <w:r w:rsidRPr="007167E2">
              <w:rPr>
                <w:lang w:val="en-US"/>
              </w:rPr>
              <w:t xml:space="preserve">9.1. </w:t>
            </w:r>
            <w:proofErr w:type="spellStart"/>
            <w:r w:rsidR="00460653" w:rsidRPr="007167E2">
              <w:rPr>
                <w:lang w:val="en-US"/>
              </w:rPr>
              <w:t>Perioada</w:t>
            </w:r>
            <w:proofErr w:type="spellEnd"/>
            <w:r w:rsidR="00460653" w:rsidRPr="007167E2">
              <w:rPr>
                <w:lang w:val="en-US"/>
              </w:rPr>
              <w:t xml:space="preserve"> de </w:t>
            </w:r>
            <w:proofErr w:type="spellStart"/>
            <w:r w:rsidR="00460653" w:rsidRPr="007167E2">
              <w:rPr>
                <w:lang w:val="en-US"/>
              </w:rPr>
              <w:t>garanţie</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lucrărieste</w:t>
            </w:r>
            <w:proofErr w:type="spellEnd"/>
            <w:r w:rsidR="00460653" w:rsidRPr="007167E2">
              <w:rPr>
                <w:lang w:val="en-US"/>
              </w:rPr>
              <w:t xml:space="preserve"> de  </w:t>
            </w:r>
            <w:r w:rsidR="00D379F6" w:rsidRPr="007167E2">
              <w:rPr>
                <w:b/>
                <w:lang w:val="en-US"/>
              </w:rPr>
              <w:t>_</w:t>
            </w:r>
            <w:r w:rsidR="008A126A">
              <w:rPr>
                <w:b/>
                <w:lang w:val="en-US"/>
              </w:rPr>
              <w:t>5</w:t>
            </w:r>
            <w:r w:rsidR="00D379F6" w:rsidRPr="007167E2">
              <w:rPr>
                <w:b/>
                <w:lang w:val="en-US"/>
              </w:rPr>
              <w:t>__</w:t>
            </w:r>
            <w:r w:rsidR="00460653" w:rsidRPr="007167E2">
              <w:rPr>
                <w:lang w:val="en-US"/>
              </w:rPr>
              <w:t xml:space="preserve"> ani. </w:t>
            </w:r>
          </w:p>
          <w:p w14:paraId="2431978E" w14:textId="77777777" w:rsidR="00460653" w:rsidRPr="007167E2" w:rsidRDefault="00D83EE1" w:rsidP="00E95395">
            <w:pPr>
              <w:pStyle w:val="NormalWeb"/>
              <w:numPr>
                <w:ilvl w:val="1"/>
                <w:numId w:val="16"/>
              </w:numPr>
              <w:tabs>
                <w:tab w:val="left" w:pos="567"/>
              </w:tabs>
              <w:spacing w:line="276" w:lineRule="auto"/>
              <w:ind w:left="0" w:hanging="567"/>
              <w:rPr>
                <w:lang w:val="en-US"/>
              </w:rPr>
            </w:pPr>
            <w:r w:rsidRPr="007167E2">
              <w:rPr>
                <w:lang w:val="en-US"/>
              </w:rPr>
              <w:t xml:space="preserve">9.2. </w:t>
            </w:r>
            <w:proofErr w:type="spellStart"/>
            <w:r w:rsidR="00460653" w:rsidRPr="007167E2">
              <w:rPr>
                <w:lang w:val="en-US"/>
              </w:rPr>
              <w:t>Perioada</w:t>
            </w:r>
            <w:proofErr w:type="spellEnd"/>
            <w:r w:rsidR="00460653" w:rsidRPr="007167E2">
              <w:rPr>
                <w:lang w:val="en-US"/>
              </w:rPr>
              <w:t xml:space="preserve"> de </w:t>
            </w:r>
            <w:proofErr w:type="spellStart"/>
            <w:r w:rsidR="00460653" w:rsidRPr="007167E2">
              <w:rPr>
                <w:lang w:val="en-US"/>
              </w:rPr>
              <w:t>garanţie</w:t>
            </w:r>
            <w:proofErr w:type="spellEnd"/>
            <w:r w:rsidR="00460653" w:rsidRPr="007167E2">
              <w:rPr>
                <w:lang w:val="en-US"/>
              </w:rPr>
              <w:t xml:space="preserve"> </w:t>
            </w:r>
            <w:proofErr w:type="spellStart"/>
            <w:r w:rsidRPr="007167E2">
              <w:rPr>
                <w:lang w:val="en-US"/>
              </w:rPr>
              <w:t>începe</w:t>
            </w:r>
            <w:proofErr w:type="spellEnd"/>
            <w:r w:rsidR="00460653" w:rsidRPr="007167E2">
              <w:rPr>
                <w:lang w:val="en-US"/>
              </w:rPr>
              <w:t xml:space="preserve"> de la data </w:t>
            </w:r>
            <w:proofErr w:type="spellStart"/>
            <w:r w:rsidR="00460653" w:rsidRPr="007167E2">
              <w:rPr>
                <w:lang w:val="en-US"/>
              </w:rPr>
              <w:t>recepţiei</w:t>
            </w:r>
            <w:proofErr w:type="spellEnd"/>
            <w:r w:rsidR="00460653" w:rsidRPr="007167E2">
              <w:rPr>
                <w:lang w:val="en-US"/>
              </w:rPr>
              <w:t xml:space="preserve"> la </w:t>
            </w:r>
            <w:proofErr w:type="spellStart"/>
            <w:r w:rsidR="00460653" w:rsidRPr="007167E2">
              <w:rPr>
                <w:lang w:val="en-US"/>
              </w:rPr>
              <w:t>terminarea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şip</w:t>
            </w:r>
            <w:r w:rsidRPr="007167E2">
              <w:rPr>
                <w:lang w:val="en-US"/>
              </w:rPr>
              <w:t>â</w:t>
            </w:r>
            <w:r w:rsidR="00460653" w:rsidRPr="007167E2">
              <w:rPr>
                <w:lang w:val="en-US"/>
              </w:rPr>
              <w:t>nă</w:t>
            </w:r>
            <w:proofErr w:type="spellEnd"/>
            <w:r w:rsidR="00460653" w:rsidRPr="007167E2">
              <w:rPr>
                <w:lang w:val="en-US"/>
              </w:rPr>
              <w:t xml:space="preserve"> la </w:t>
            </w:r>
            <w:proofErr w:type="spellStart"/>
            <w:r w:rsidR="00460653" w:rsidRPr="007167E2">
              <w:rPr>
                <w:lang w:val="en-US"/>
              </w:rPr>
              <w:t>expirarea</w:t>
            </w:r>
            <w:proofErr w:type="spellEnd"/>
            <w:r w:rsidR="00460653" w:rsidRPr="007167E2">
              <w:rPr>
                <w:lang w:val="en-US"/>
              </w:rPr>
              <w:t xml:space="preserve"> </w:t>
            </w:r>
            <w:proofErr w:type="spellStart"/>
            <w:r w:rsidR="00D379F6" w:rsidRPr="007167E2">
              <w:rPr>
                <w:lang w:val="en-US"/>
              </w:rPr>
              <w:t>termenului</w:t>
            </w:r>
            <w:proofErr w:type="spellEnd"/>
            <w:r w:rsidR="00D379F6" w:rsidRPr="007167E2">
              <w:rPr>
                <w:lang w:val="en-US"/>
              </w:rPr>
              <w:t xml:space="preserve"> </w:t>
            </w:r>
            <w:proofErr w:type="spellStart"/>
            <w:r w:rsidR="00D379F6" w:rsidRPr="007167E2">
              <w:rPr>
                <w:lang w:val="en-US"/>
              </w:rPr>
              <w:t>prevăzut</w:t>
            </w:r>
            <w:proofErr w:type="spellEnd"/>
            <w:r w:rsidR="00D379F6" w:rsidRPr="007167E2">
              <w:rPr>
                <w:lang w:val="en-US"/>
              </w:rPr>
              <w:t xml:space="preserve"> la </w:t>
            </w:r>
            <w:proofErr w:type="spellStart"/>
            <w:r w:rsidR="00D379F6" w:rsidRPr="007167E2">
              <w:rPr>
                <w:lang w:val="en-US"/>
              </w:rPr>
              <w:t>punctul</w:t>
            </w:r>
            <w:proofErr w:type="spellEnd"/>
            <w:r w:rsidR="00D379F6" w:rsidRPr="007167E2">
              <w:rPr>
                <w:lang w:val="en-US"/>
              </w:rPr>
              <w:t xml:space="preserve"> 9</w:t>
            </w:r>
            <w:r w:rsidR="00460653" w:rsidRPr="007167E2">
              <w:rPr>
                <w:lang w:val="en-US"/>
              </w:rPr>
              <w:t xml:space="preserve">.1 din </w:t>
            </w:r>
            <w:proofErr w:type="spellStart"/>
            <w:r w:rsidR="00460653" w:rsidRPr="007167E2">
              <w:rPr>
                <w:lang w:val="en-US"/>
              </w:rPr>
              <w:t>prezentul</w:t>
            </w:r>
            <w:proofErr w:type="spellEnd"/>
            <w:r w:rsidR="00460653" w:rsidRPr="007167E2">
              <w:rPr>
                <w:lang w:val="en-US"/>
              </w:rPr>
              <w:t xml:space="preserve"> </w:t>
            </w:r>
            <w:r w:rsidR="0001066E" w:rsidRPr="007167E2">
              <w:rPr>
                <w:lang w:val="en-US"/>
              </w:rPr>
              <w:t>capitol</w:t>
            </w:r>
            <w:r w:rsidR="00460653" w:rsidRPr="007167E2">
              <w:rPr>
                <w:lang w:val="en-US"/>
              </w:rPr>
              <w:t xml:space="preserve">. </w:t>
            </w:r>
          </w:p>
          <w:p w14:paraId="1D8FD9A9" w14:textId="77777777" w:rsidR="00460653" w:rsidRPr="007167E2" w:rsidRDefault="00D83EE1" w:rsidP="00E95395">
            <w:pPr>
              <w:pStyle w:val="NormalWeb"/>
              <w:numPr>
                <w:ilvl w:val="1"/>
                <w:numId w:val="16"/>
              </w:numPr>
              <w:tabs>
                <w:tab w:val="left" w:pos="567"/>
              </w:tabs>
              <w:spacing w:line="276" w:lineRule="auto"/>
              <w:ind w:left="0" w:hanging="567"/>
              <w:rPr>
                <w:lang w:val="en-US"/>
              </w:rPr>
            </w:pPr>
            <w:r w:rsidRPr="007167E2">
              <w:rPr>
                <w:lang w:val="en-US"/>
              </w:rPr>
              <w:t xml:space="preserve">9.3. </w:t>
            </w:r>
            <w:proofErr w:type="spellStart"/>
            <w:r w:rsidR="00460653" w:rsidRPr="007167E2">
              <w:rPr>
                <w:lang w:val="en-US"/>
              </w:rPr>
              <w:t>Antreprenorul</w:t>
            </w:r>
            <w:proofErr w:type="spellEnd"/>
            <w:r w:rsidR="00460653" w:rsidRPr="007167E2">
              <w:rPr>
                <w:lang w:val="en-US"/>
              </w:rPr>
              <w:t xml:space="preserve"> are </w:t>
            </w:r>
            <w:proofErr w:type="spellStart"/>
            <w:r w:rsidR="00460653" w:rsidRPr="007167E2">
              <w:rPr>
                <w:lang w:val="en-US"/>
              </w:rPr>
              <w:t>obligaţia</w:t>
            </w:r>
            <w:proofErr w:type="spellEnd"/>
            <w:r w:rsidR="00460653" w:rsidRPr="007167E2">
              <w:rPr>
                <w:lang w:val="en-US"/>
              </w:rPr>
              <w:t xml:space="preserve"> ca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perioada</w:t>
            </w:r>
            <w:proofErr w:type="spellEnd"/>
            <w:r w:rsidR="00460653" w:rsidRPr="007167E2">
              <w:rPr>
                <w:lang w:val="en-US"/>
              </w:rPr>
              <w:t xml:space="preserve"> de </w:t>
            </w:r>
            <w:proofErr w:type="spellStart"/>
            <w:r w:rsidR="00460653" w:rsidRPr="007167E2">
              <w:rPr>
                <w:lang w:val="en-US"/>
              </w:rPr>
              <w:t>garanţie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înlăture</w:t>
            </w:r>
            <w:proofErr w:type="spellEnd"/>
            <w:r w:rsidR="00460653" w:rsidRPr="007167E2">
              <w:rPr>
                <w:lang w:val="en-US"/>
              </w:rPr>
              <w:t xml:space="preserve"> </w:t>
            </w:r>
            <w:proofErr w:type="spellStart"/>
            <w:r w:rsidR="00460653" w:rsidRPr="007167E2">
              <w:rPr>
                <w:lang w:val="en-US"/>
              </w:rPr>
              <w:t>toate</w:t>
            </w:r>
            <w:proofErr w:type="spellEnd"/>
            <w:r w:rsidR="00460653" w:rsidRPr="007167E2">
              <w:rPr>
                <w:lang w:val="en-US"/>
              </w:rPr>
              <w:t xml:space="preserve"> </w:t>
            </w:r>
            <w:proofErr w:type="spellStart"/>
            <w:r w:rsidR="00460653" w:rsidRPr="007167E2">
              <w:rPr>
                <w:lang w:val="en-US"/>
              </w:rPr>
              <w:t>defecţiunile</w:t>
            </w:r>
            <w:proofErr w:type="spellEnd"/>
            <w:r w:rsidR="00460653" w:rsidRPr="007167E2">
              <w:rPr>
                <w:lang w:val="en-US"/>
              </w:rPr>
              <w:t xml:space="preserve"> </w:t>
            </w:r>
            <w:proofErr w:type="spellStart"/>
            <w:r w:rsidR="00460653" w:rsidRPr="007167E2">
              <w:rPr>
                <w:lang w:val="en-US"/>
              </w:rPr>
              <w:t>ce</w:t>
            </w:r>
            <w:proofErr w:type="spellEnd"/>
            <w:r w:rsidR="00460653" w:rsidRPr="007167E2">
              <w:rPr>
                <w:lang w:val="en-US"/>
              </w:rPr>
              <w:t xml:space="preserve"> </w:t>
            </w:r>
            <w:proofErr w:type="spellStart"/>
            <w:r w:rsidR="00460653" w:rsidRPr="007167E2">
              <w:rPr>
                <w:lang w:val="en-US"/>
              </w:rPr>
              <w:t>ţin</w:t>
            </w:r>
            <w:proofErr w:type="spellEnd"/>
            <w:r w:rsidR="00460653" w:rsidRPr="007167E2">
              <w:rPr>
                <w:lang w:val="en-US"/>
              </w:rPr>
              <w:t xml:space="preserve"> de </w:t>
            </w:r>
            <w:proofErr w:type="spellStart"/>
            <w:r w:rsidR="00460653" w:rsidRPr="007167E2">
              <w:rPr>
                <w:lang w:val="en-US"/>
              </w:rPr>
              <w:t>nerespectarea</w:t>
            </w:r>
            <w:proofErr w:type="spellEnd"/>
            <w:r w:rsidR="00460653" w:rsidRPr="007167E2">
              <w:rPr>
                <w:lang w:val="en-US"/>
              </w:rPr>
              <w:t xml:space="preserve"> </w:t>
            </w:r>
            <w:proofErr w:type="spellStart"/>
            <w:r w:rsidR="00460653" w:rsidRPr="007167E2">
              <w:rPr>
                <w:lang w:val="en-US"/>
              </w:rPr>
              <w:t>clauzelor</w:t>
            </w:r>
            <w:proofErr w:type="spellEnd"/>
            <w:r w:rsidR="00460653" w:rsidRPr="007167E2">
              <w:rPr>
                <w:lang w:val="en-US"/>
              </w:rPr>
              <w:t xml:space="preserve"> </w:t>
            </w:r>
            <w:proofErr w:type="spellStart"/>
            <w:r w:rsidR="00460653" w:rsidRPr="007167E2">
              <w:rPr>
                <w:lang w:val="en-US"/>
              </w:rPr>
              <w:t>contractului</w:t>
            </w:r>
            <w:proofErr w:type="spellEnd"/>
            <w:r w:rsidR="00460653" w:rsidRPr="007167E2">
              <w:rPr>
                <w:lang w:val="en-US"/>
              </w:rPr>
              <w:t xml:space="preserve"> </w:t>
            </w:r>
            <w:r w:rsidRPr="007167E2">
              <w:rPr>
                <w:lang w:val="en-US"/>
              </w:rPr>
              <w:t xml:space="preserve">din </w:t>
            </w:r>
            <w:proofErr w:type="spellStart"/>
            <w:r w:rsidRPr="007167E2">
              <w:rPr>
                <w:lang w:val="en-US"/>
              </w:rPr>
              <w:t>cont</w:t>
            </w:r>
            <w:proofErr w:type="spellEnd"/>
            <w:r w:rsidRPr="007167E2">
              <w:rPr>
                <w:lang w:val="en-US"/>
              </w:rPr>
              <w:t xml:space="preserve"> </w:t>
            </w:r>
            <w:proofErr w:type="spellStart"/>
            <w:r w:rsidRPr="007167E2">
              <w:rPr>
                <w:lang w:val="en-US"/>
              </w:rPr>
              <w:t>propriu</w:t>
            </w:r>
            <w:proofErr w:type="spellEnd"/>
            <w:r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urma</w:t>
            </w:r>
            <w:proofErr w:type="spellEnd"/>
            <w:r w:rsidR="00460653" w:rsidRPr="007167E2">
              <w:rPr>
                <w:lang w:val="en-US"/>
              </w:rPr>
              <w:t xml:space="preserve"> </w:t>
            </w:r>
            <w:proofErr w:type="spellStart"/>
            <w:r w:rsidR="00460653" w:rsidRPr="007167E2">
              <w:rPr>
                <w:lang w:val="en-US"/>
              </w:rPr>
              <w:t>unei</w:t>
            </w:r>
            <w:proofErr w:type="spellEnd"/>
            <w:r w:rsidR="00460653" w:rsidRPr="007167E2">
              <w:rPr>
                <w:lang w:val="en-US"/>
              </w:rPr>
              <w:t xml:space="preserve"> </w:t>
            </w:r>
            <w:proofErr w:type="spellStart"/>
            <w:r w:rsidR="00460653" w:rsidRPr="007167E2">
              <w:rPr>
                <w:lang w:val="en-US"/>
              </w:rPr>
              <w:t>notificări</w:t>
            </w:r>
            <w:proofErr w:type="spellEnd"/>
            <w:r w:rsidR="00460653" w:rsidRPr="007167E2">
              <w:rPr>
                <w:lang w:val="en-US"/>
              </w:rPr>
              <w:t xml:space="preserve"> </w:t>
            </w:r>
            <w:proofErr w:type="spellStart"/>
            <w:r w:rsidR="00460653" w:rsidRPr="007167E2">
              <w:rPr>
                <w:lang w:val="en-US"/>
              </w:rPr>
              <w:t>transmise</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Beneficiar</w:t>
            </w:r>
            <w:proofErr w:type="spellEnd"/>
            <w:r w:rsidR="00460653" w:rsidRPr="007167E2">
              <w:rPr>
                <w:lang w:val="en-US"/>
              </w:rPr>
              <w:t xml:space="preserve">. </w:t>
            </w:r>
          </w:p>
          <w:p w14:paraId="329DEF47" w14:textId="77777777" w:rsidR="00460653" w:rsidRPr="007167E2" w:rsidRDefault="00460653" w:rsidP="00196AB4">
            <w:pPr>
              <w:pStyle w:val="NormalWeb"/>
              <w:tabs>
                <w:tab w:val="left" w:pos="567"/>
              </w:tabs>
              <w:spacing w:line="276" w:lineRule="auto"/>
              <w:ind w:firstLine="0"/>
              <w:rPr>
                <w:lang w:val="en-US"/>
              </w:rPr>
            </w:pPr>
          </w:p>
          <w:p w14:paraId="6FF14A30" w14:textId="77777777" w:rsidR="00460653" w:rsidRPr="00FF430B" w:rsidRDefault="00D53233" w:rsidP="00E95395">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16B7F3A6" w14:textId="77777777" w:rsidR="00460653" w:rsidRPr="007167E2" w:rsidRDefault="00D53233" w:rsidP="00E95395">
            <w:pPr>
              <w:pStyle w:val="NormalWeb"/>
              <w:numPr>
                <w:ilvl w:val="1"/>
                <w:numId w:val="16"/>
              </w:numPr>
              <w:tabs>
                <w:tab w:val="left" w:pos="567"/>
              </w:tabs>
              <w:spacing w:line="276" w:lineRule="auto"/>
              <w:ind w:left="0" w:hanging="567"/>
              <w:rPr>
                <w:lang w:val="en-US"/>
              </w:rPr>
            </w:pPr>
            <w:r w:rsidRPr="007167E2">
              <w:rPr>
                <w:lang w:val="en-US"/>
              </w:rPr>
              <w:t xml:space="preserve">10.1. </w:t>
            </w:r>
            <w:proofErr w:type="spellStart"/>
            <w:r w:rsidR="00460653" w:rsidRPr="007167E2">
              <w:rPr>
                <w:lang w:val="en-US"/>
              </w:rPr>
              <w:t>Părţile</w:t>
            </w:r>
            <w:proofErr w:type="spellEnd"/>
            <w:r w:rsidR="00460653" w:rsidRPr="007167E2">
              <w:rPr>
                <w:lang w:val="en-US"/>
              </w:rPr>
              <w:t xml:space="preserve">  </w:t>
            </w:r>
            <w:proofErr w:type="spellStart"/>
            <w:r w:rsidR="00460653" w:rsidRPr="007167E2">
              <w:rPr>
                <w:lang w:val="en-US"/>
              </w:rPr>
              <w:t>poartă</w:t>
            </w:r>
            <w:proofErr w:type="spellEnd"/>
            <w:r w:rsidR="00460653" w:rsidRPr="007167E2">
              <w:rPr>
                <w:lang w:val="en-US"/>
              </w:rPr>
              <w:t xml:space="preserve"> </w:t>
            </w:r>
            <w:proofErr w:type="spellStart"/>
            <w:r w:rsidR="00460653" w:rsidRPr="007167E2">
              <w:rPr>
                <w:lang w:val="en-US"/>
              </w:rPr>
              <w:t>răspundere</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neexecutarea</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executarea</w:t>
            </w:r>
            <w:proofErr w:type="spellEnd"/>
            <w:r w:rsidR="00460653" w:rsidRPr="007167E2">
              <w:rPr>
                <w:lang w:val="en-US"/>
              </w:rPr>
              <w:t xml:space="preserve"> </w:t>
            </w:r>
            <w:proofErr w:type="spellStart"/>
            <w:r w:rsidR="00460653" w:rsidRPr="007167E2">
              <w:rPr>
                <w:lang w:val="en-US"/>
              </w:rPr>
              <w:t>necorespunzătoare</w:t>
            </w:r>
            <w:proofErr w:type="spellEnd"/>
            <w:r w:rsidR="00460653" w:rsidRPr="007167E2">
              <w:rPr>
                <w:lang w:val="en-US"/>
              </w:rPr>
              <w:t xml:space="preserve"> a </w:t>
            </w:r>
            <w:proofErr w:type="spellStart"/>
            <w:r w:rsidR="00460653" w:rsidRPr="007167E2">
              <w:rPr>
                <w:lang w:val="en-US"/>
              </w:rPr>
              <w:t>obligaţiilor</w:t>
            </w:r>
            <w:proofErr w:type="spellEnd"/>
            <w:r w:rsidR="00460653" w:rsidRPr="007167E2">
              <w:rPr>
                <w:lang w:val="en-US"/>
              </w:rPr>
              <w:t xml:space="preserve">  </w:t>
            </w:r>
            <w:proofErr w:type="spellStart"/>
            <w:r w:rsidR="00460653" w:rsidRPr="007167E2">
              <w:rPr>
                <w:lang w:val="en-US"/>
              </w:rPr>
              <w:t>prevăzute</w:t>
            </w:r>
            <w:proofErr w:type="spellEnd"/>
            <w:r w:rsidR="00460653" w:rsidRPr="007167E2">
              <w:rPr>
                <w:lang w:val="en-US"/>
              </w:rPr>
              <w:t xml:space="preserve"> de </w:t>
            </w:r>
            <w:proofErr w:type="spellStart"/>
            <w:r w:rsidR="00460653" w:rsidRPr="007167E2">
              <w:rPr>
                <w:lang w:val="en-US"/>
              </w:rPr>
              <w:t>prezentul</w:t>
            </w:r>
            <w:proofErr w:type="spellEnd"/>
            <w:r w:rsidR="00460653" w:rsidRPr="007167E2">
              <w:rPr>
                <w:lang w:val="en-US"/>
              </w:rPr>
              <w:t xml:space="preserve"> contract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conformitate</w:t>
            </w:r>
            <w:proofErr w:type="spellEnd"/>
            <w:r w:rsidR="00460653" w:rsidRPr="007167E2">
              <w:rPr>
                <w:lang w:val="en-US"/>
              </w:rPr>
              <w:t xml:space="preserve"> cu </w:t>
            </w:r>
            <w:proofErr w:type="spellStart"/>
            <w:r w:rsidR="00460653" w:rsidRPr="007167E2">
              <w:rPr>
                <w:lang w:val="en-US"/>
              </w:rPr>
              <w:t>legislaţia</w:t>
            </w:r>
            <w:proofErr w:type="spellEnd"/>
            <w:r w:rsidR="00460653" w:rsidRPr="007167E2">
              <w:rPr>
                <w:lang w:val="en-US"/>
              </w:rPr>
              <w:t xml:space="preserve">  </w:t>
            </w:r>
            <w:proofErr w:type="spellStart"/>
            <w:r w:rsidR="00460653" w:rsidRPr="007167E2">
              <w:rPr>
                <w:lang w:val="en-US"/>
              </w:rPr>
              <w:t>Republicii</w:t>
            </w:r>
            <w:proofErr w:type="spellEnd"/>
            <w:r w:rsidR="00460653" w:rsidRPr="007167E2">
              <w:rPr>
                <w:lang w:val="en-US"/>
              </w:rPr>
              <w:t xml:space="preserve"> Moldova.</w:t>
            </w:r>
          </w:p>
          <w:p w14:paraId="2A0AE379" w14:textId="77777777" w:rsidR="00460653" w:rsidRPr="007167E2" w:rsidRDefault="00D53233" w:rsidP="00E95395">
            <w:pPr>
              <w:pStyle w:val="NormalWeb"/>
              <w:numPr>
                <w:ilvl w:val="1"/>
                <w:numId w:val="16"/>
              </w:numPr>
              <w:tabs>
                <w:tab w:val="left" w:pos="567"/>
              </w:tabs>
              <w:spacing w:line="276" w:lineRule="auto"/>
              <w:ind w:left="0" w:hanging="567"/>
              <w:rPr>
                <w:lang w:val="en-US"/>
              </w:rPr>
            </w:pPr>
            <w:r w:rsidRPr="007167E2">
              <w:rPr>
                <w:lang w:val="en-US"/>
              </w:rPr>
              <w:t xml:space="preserve">10.2.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legătură</w:t>
            </w:r>
            <w:proofErr w:type="spellEnd"/>
            <w:r w:rsidR="00460653" w:rsidRPr="007167E2">
              <w:rPr>
                <w:lang w:val="en-US"/>
              </w:rPr>
              <w:t xml:space="preserve"> cu </w:t>
            </w:r>
            <w:proofErr w:type="spellStart"/>
            <w:r w:rsidR="00460653" w:rsidRPr="007167E2">
              <w:rPr>
                <w:lang w:val="en-US"/>
              </w:rPr>
              <w:t>executarea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de </w:t>
            </w:r>
            <w:proofErr w:type="spellStart"/>
            <w:r w:rsidR="00460653" w:rsidRPr="007167E2">
              <w:rPr>
                <w:lang w:val="en-US"/>
              </w:rPr>
              <w:t>construcţii</w:t>
            </w:r>
            <w:proofErr w:type="spellEnd"/>
            <w:r w:rsidR="00460653" w:rsidRPr="007167E2">
              <w:rPr>
                <w:lang w:val="en-US"/>
              </w:rPr>
              <w:t xml:space="preserve"> se produce o </w:t>
            </w:r>
            <w:proofErr w:type="spellStart"/>
            <w:r w:rsidR="00460653" w:rsidRPr="007167E2">
              <w:rPr>
                <w:lang w:val="en-US"/>
              </w:rPr>
              <w:t>daună</w:t>
            </w:r>
            <w:proofErr w:type="spellEnd"/>
            <w:r w:rsidR="00460653" w:rsidRPr="007167E2">
              <w:rPr>
                <w:lang w:val="en-US"/>
              </w:rPr>
              <w:t xml:space="preserve"> </w:t>
            </w:r>
            <w:proofErr w:type="spellStart"/>
            <w:r w:rsidR="00460653" w:rsidRPr="007167E2">
              <w:rPr>
                <w:lang w:val="en-US"/>
              </w:rPr>
              <w:t>unui</w:t>
            </w:r>
            <w:proofErr w:type="spellEnd"/>
            <w:r w:rsidR="00460653" w:rsidRPr="007167E2">
              <w:rPr>
                <w:lang w:val="en-US"/>
              </w:rPr>
              <w:t xml:space="preserve"> </w:t>
            </w:r>
            <w:proofErr w:type="spellStart"/>
            <w:r w:rsidR="00460653" w:rsidRPr="007167E2">
              <w:rPr>
                <w:lang w:val="en-US"/>
              </w:rPr>
              <w:t>terţ</w:t>
            </w:r>
            <w:proofErr w:type="spellEnd"/>
            <w:r w:rsidR="00460653" w:rsidRPr="007167E2">
              <w:rPr>
                <w:lang w:val="en-US"/>
              </w:rPr>
              <w:t xml:space="preserve">, </w:t>
            </w:r>
            <w:proofErr w:type="spellStart"/>
            <w:r w:rsidR="00460653" w:rsidRPr="007167E2">
              <w:rPr>
                <w:lang w:val="en-US"/>
              </w:rPr>
              <w:t>părţile</w:t>
            </w:r>
            <w:proofErr w:type="spellEnd"/>
            <w:r w:rsidR="00460653" w:rsidRPr="007167E2">
              <w:rPr>
                <w:lang w:val="en-US"/>
              </w:rPr>
              <w:t xml:space="preserve"> </w:t>
            </w:r>
            <w:proofErr w:type="spellStart"/>
            <w:r w:rsidR="00460653" w:rsidRPr="007167E2">
              <w:rPr>
                <w:lang w:val="en-US"/>
              </w:rPr>
              <w:t>contractante</w:t>
            </w:r>
            <w:proofErr w:type="spellEnd"/>
            <w:r w:rsidR="00460653" w:rsidRPr="007167E2">
              <w:rPr>
                <w:lang w:val="en-US"/>
              </w:rPr>
              <w:t xml:space="preserve"> </w:t>
            </w:r>
            <w:proofErr w:type="spellStart"/>
            <w:r w:rsidR="00460653" w:rsidRPr="007167E2">
              <w:rPr>
                <w:lang w:val="en-US"/>
              </w:rPr>
              <w:t>răspund</w:t>
            </w:r>
            <w:proofErr w:type="spellEnd"/>
            <w:r w:rsidR="00460653" w:rsidRPr="007167E2">
              <w:rPr>
                <w:lang w:val="en-US"/>
              </w:rPr>
              <w:t xml:space="preserve"> </w:t>
            </w:r>
            <w:proofErr w:type="spellStart"/>
            <w:r w:rsidR="00460653" w:rsidRPr="007167E2">
              <w:rPr>
                <w:lang w:val="en-US"/>
              </w:rPr>
              <w:t>solidar</w:t>
            </w:r>
            <w:proofErr w:type="spellEnd"/>
            <w:r w:rsidR="00460653" w:rsidRPr="007167E2">
              <w:rPr>
                <w:lang w:val="en-US"/>
              </w:rPr>
              <w:t xml:space="preserve">, conform </w:t>
            </w:r>
            <w:proofErr w:type="spellStart"/>
            <w:r w:rsidR="00460653" w:rsidRPr="007167E2">
              <w:rPr>
                <w:lang w:val="en-US"/>
              </w:rPr>
              <w:t>prevederilor</w:t>
            </w:r>
            <w:proofErr w:type="spellEnd"/>
            <w:r w:rsidR="00460653" w:rsidRPr="007167E2">
              <w:rPr>
                <w:lang w:val="en-US"/>
              </w:rPr>
              <w:t xml:space="preserve"> </w:t>
            </w:r>
            <w:proofErr w:type="spellStart"/>
            <w:r w:rsidR="00460653" w:rsidRPr="007167E2">
              <w:rPr>
                <w:lang w:val="en-US"/>
              </w:rPr>
              <w:t>legale</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stabilirea</w:t>
            </w:r>
            <w:proofErr w:type="spellEnd"/>
            <w:r w:rsidR="00460653" w:rsidRPr="007167E2">
              <w:rPr>
                <w:lang w:val="en-US"/>
              </w:rPr>
              <w:t xml:space="preserve"> </w:t>
            </w:r>
            <w:proofErr w:type="spellStart"/>
            <w:r w:rsidR="00460653" w:rsidRPr="007167E2">
              <w:rPr>
                <w:lang w:val="en-US"/>
              </w:rPr>
              <w:t>între</w:t>
            </w:r>
            <w:proofErr w:type="spellEnd"/>
            <w:r w:rsidR="00460653" w:rsidRPr="007167E2">
              <w:rPr>
                <w:lang w:val="en-US"/>
              </w:rPr>
              <w:t xml:space="preserve"> </w:t>
            </w:r>
            <w:proofErr w:type="spellStart"/>
            <w:r w:rsidR="00460653" w:rsidRPr="007167E2">
              <w:rPr>
                <w:lang w:val="en-US"/>
              </w:rPr>
              <w:t>părţi</w:t>
            </w:r>
            <w:proofErr w:type="spellEnd"/>
            <w:r w:rsidR="00460653" w:rsidRPr="007167E2">
              <w:rPr>
                <w:lang w:val="en-US"/>
              </w:rPr>
              <w:t xml:space="preserve"> a </w:t>
            </w:r>
            <w:proofErr w:type="spellStart"/>
            <w:r w:rsidR="00460653" w:rsidRPr="007167E2">
              <w:rPr>
                <w:lang w:val="en-US"/>
              </w:rPr>
              <w:t>cuantumului</w:t>
            </w:r>
            <w:proofErr w:type="spellEnd"/>
            <w:r w:rsidR="00460653" w:rsidRPr="007167E2">
              <w:rPr>
                <w:lang w:val="en-US"/>
              </w:rPr>
              <w:t xml:space="preserve"> </w:t>
            </w:r>
            <w:proofErr w:type="spellStart"/>
            <w:r w:rsidR="00460653" w:rsidRPr="007167E2">
              <w:rPr>
                <w:lang w:val="en-US"/>
              </w:rPr>
              <w:t>răspunderii</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dauna</w:t>
            </w:r>
            <w:proofErr w:type="spellEnd"/>
            <w:r w:rsidR="00460653" w:rsidRPr="007167E2">
              <w:rPr>
                <w:lang w:val="en-US"/>
              </w:rPr>
              <w:t xml:space="preserve"> </w:t>
            </w:r>
            <w:proofErr w:type="spellStart"/>
            <w:r w:rsidR="00460653" w:rsidRPr="007167E2">
              <w:rPr>
                <w:lang w:val="en-US"/>
              </w:rPr>
              <w:t>provocată</w:t>
            </w:r>
            <w:proofErr w:type="spellEnd"/>
            <w:r w:rsidR="00460653" w:rsidRPr="007167E2">
              <w:rPr>
                <w:lang w:val="en-US"/>
              </w:rPr>
              <w:t xml:space="preserve"> se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ţine</w:t>
            </w:r>
            <w:proofErr w:type="spellEnd"/>
            <w:r w:rsidR="00460653" w:rsidRPr="007167E2">
              <w:rPr>
                <w:lang w:val="en-US"/>
              </w:rPr>
              <w:t xml:space="preserve"> </w:t>
            </w:r>
            <w:proofErr w:type="spellStart"/>
            <w:r w:rsidR="00460653" w:rsidRPr="007167E2">
              <w:rPr>
                <w:lang w:val="en-US"/>
              </w:rPr>
              <w:t>seama</w:t>
            </w:r>
            <w:proofErr w:type="spellEnd"/>
            <w:r w:rsidR="00460653" w:rsidRPr="007167E2">
              <w:rPr>
                <w:lang w:val="en-US"/>
              </w:rPr>
              <w:t xml:space="preserve"> de </w:t>
            </w:r>
            <w:proofErr w:type="spellStart"/>
            <w:r w:rsidR="00460653" w:rsidRPr="007167E2">
              <w:rPr>
                <w:lang w:val="en-US"/>
              </w:rPr>
              <w:t>gradul</w:t>
            </w:r>
            <w:proofErr w:type="spellEnd"/>
            <w:r w:rsidR="00460653" w:rsidRPr="007167E2">
              <w:rPr>
                <w:lang w:val="en-US"/>
              </w:rPr>
              <w:t xml:space="preserve"> de </w:t>
            </w:r>
            <w:proofErr w:type="spellStart"/>
            <w:r w:rsidR="00460653" w:rsidRPr="007167E2">
              <w:rPr>
                <w:lang w:val="en-US"/>
              </w:rPr>
              <w:t>vinovăţie</w:t>
            </w:r>
            <w:proofErr w:type="spellEnd"/>
            <w:r w:rsidR="00460653" w:rsidRPr="007167E2">
              <w:rPr>
                <w:lang w:val="en-US"/>
              </w:rPr>
              <w:t xml:space="preserve"> a </w:t>
            </w:r>
            <w:proofErr w:type="spellStart"/>
            <w:r w:rsidR="00460653" w:rsidRPr="007167E2">
              <w:rPr>
                <w:lang w:val="en-US"/>
              </w:rPr>
              <w:t>fiecărui</w:t>
            </w:r>
            <w:proofErr w:type="spellEnd"/>
            <w:r w:rsidR="00460653" w:rsidRPr="007167E2">
              <w:rPr>
                <w:lang w:val="en-US"/>
              </w:rPr>
              <w:t xml:space="preserve"> </w:t>
            </w:r>
            <w:proofErr w:type="spellStart"/>
            <w:r w:rsidR="00460653" w:rsidRPr="007167E2">
              <w:rPr>
                <w:lang w:val="en-US"/>
              </w:rPr>
              <w:t>partener</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producerea</w:t>
            </w:r>
            <w:proofErr w:type="spellEnd"/>
            <w:r w:rsidR="00460653" w:rsidRPr="007167E2">
              <w:rPr>
                <w:lang w:val="en-US"/>
              </w:rPr>
              <w:t xml:space="preserve"> </w:t>
            </w:r>
            <w:proofErr w:type="spellStart"/>
            <w:r w:rsidR="00460653" w:rsidRPr="007167E2">
              <w:rPr>
                <w:lang w:val="en-US"/>
              </w:rPr>
              <w:t>acesteia</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clauzele</w:t>
            </w:r>
            <w:proofErr w:type="spellEnd"/>
            <w:r w:rsidR="00460653" w:rsidRPr="007167E2">
              <w:rPr>
                <w:lang w:val="en-US"/>
              </w:rPr>
              <w:t xml:space="preserve"> </w:t>
            </w:r>
            <w:proofErr w:type="spellStart"/>
            <w:r w:rsidR="00460653" w:rsidRPr="007167E2">
              <w:rPr>
                <w:lang w:val="en-US"/>
              </w:rPr>
              <w:t>contractuale</w:t>
            </w:r>
            <w:proofErr w:type="spellEnd"/>
            <w:r w:rsidR="00460653" w:rsidRPr="007167E2">
              <w:rPr>
                <w:lang w:val="en-US"/>
              </w:rPr>
              <w:t xml:space="preserve"> nu s-a </w:t>
            </w:r>
            <w:proofErr w:type="spellStart"/>
            <w:r w:rsidR="00460653" w:rsidRPr="007167E2">
              <w:rPr>
                <w:lang w:val="en-US"/>
              </w:rPr>
              <w:t>prevăzut</w:t>
            </w:r>
            <w:proofErr w:type="spellEnd"/>
            <w:r w:rsidR="00460653" w:rsidRPr="007167E2">
              <w:rPr>
                <w:lang w:val="en-US"/>
              </w:rPr>
              <w:t xml:space="preserve"> </w:t>
            </w:r>
            <w:proofErr w:type="spellStart"/>
            <w:r w:rsidR="00460653" w:rsidRPr="007167E2">
              <w:rPr>
                <w:lang w:val="en-US"/>
              </w:rPr>
              <w:t>altfel</w:t>
            </w:r>
            <w:proofErr w:type="spellEnd"/>
            <w:r w:rsidR="00460653" w:rsidRPr="007167E2">
              <w:rPr>
                <w:lang w:val="en-US"/>
              </w:rPr>
              <w:t xml:space="preserve">. </w:t>
            </w:r>
          </w:p>
          <w:p w14:paraId="7EC56D53" w14:textId="77777777" w:rsidR="00460653" w:rsidRPr="007167E2" w:rsidRDefault="00D53233" w:rsidP="00E95395">
            <w:pPr>
              <w:pStyle w:val="NormalWeb"/>
              <w:numPr>
                <w:ilvl w:val="1"/>
                <w:numId w:val="16"/>
              </w:numPr>
              <w:tabs>
                <w:tab w:val="left" w:pos="567"/>
              </w:tabs>
              <w:spacing w:line="276" w:lineRule="auto"/>
              <w:ind w:left="0" w:hanging="567"/>
              <w:rPr>
                <w:lang w:val="en-US"/>
              </w:rPr>
            </w:pPr>
            <w:r w:rsidRPr="007167E2">
              <w:rPr>
                <w:lang w:val="en-US"/>
              </w:rPr>
              <w:t xml:space="preserve">10.3. </w:t>
            </w:r>
            <w:proofErr w:type="spellStart"/>
            <w:r w:rsidR="00460653" w:rsidRPr="007167E2">
              <w:rPr>
                <w:lang w:val="en-US"/>
              </w:rPr>
              <w:t>Membrii</w:t>
            </w:r>
            <w:proofErr w:type="spellEnd"/>
            <w:r w:rsidR="00460653" w:rsidRPr="007167E2">
              <w:rPr>
                <w:lang w:val="en-US"/>
              </w:rPr>
              <w:t xml:space="preserve"> </w:t>
            </w:r>
            <w:proofErr w:type="spellStart"/>
            <w:r w:rsidR="00460653" w:rsidRPr="007167E2">
              <w:rPr>
                <w:lang w:val="en-US"/>
              </w:rPr>
              <w:t>asocierii</w:t>
            </w:r>
            <w:proofErr w:type="spellEnd"/>
            <w:r w:rsidR="00460653" w:rsidRPr="007167E2">
              <w:rPr>
                <w:lang w:val="en-US"/>
              </w:rPr>
              <w:t xml:space="preserve"> </w:t>
            </w:r>
            <w:proofErr w:type="spellStart"/>
            <w:r w:rsidR="00460653" w:rsidRPr="007167E2">
              <w:rPr>
                <w:lang w:val="en-US"/>
              </w:rPr>
              <w:t>își</w:t>
            </w:r>
            <w:proofErr w:type="spellEnd"/>
            <w:r w:rsidR="00460653" w:rsidRPr="007167E2">
              <w:rPr>
                <w:lang w:val="en-US"/>
              </w:rPr>
              <w:t xml:space="preserve"> </w:t>
            </w:r>
            <w:proofErr w:type="spellStart"/>
            <w:r w:rsidR="00460653" w:rsidRPr="007167E2">
              <w:rPr>
                <w:lang w:val="en-US"/>
              </w:rPr>
              <w:t>păstrează</w:t>
            </w:r>
            <w:proofErr w:type="spellEnd"/>
            <w:r w:rsidR="00460653" w:rsidRPr="007167E2">
              <w:rPr>
                <w:lang w:val="en-US"/>
              </w:rPr>
              <w:t xml:space="preserve"> </w:t>
            </w:r>
            <w:proofErr w:type="spellStart"/>
            <w:r w:rsidR="00460653" w:rsidRPr="007167E2">
              <w:rPr>
                <w:lang w:val="en-US"/>
              </w:rPr>
              <w:t>individualitatea</w:t>
            </w:r>
            <w:proofErr w:type="spellEnd"/>
            <w:r w:rsidR="00460653" w:rsidRPr="007167E2">
              <w:rPr>
                <w:lang w:val="en-US"/>
              </w:rPr>
              <w:t xml:space="preserve"> ca </w:t>
            </w:r>
            <w:proofErr w:type="spellStart"/>
            <w:r w:rsidR="00460653" w:rsidRPr="007167E2">
              <w:rPr>
                <w:lang w:val="en-US"/>
              </w:rPr>
              <w:t>subiecți</w:t>
            </w:r>
            <w:proofErr w:type="spellEnd"/>
            <w:r w:rsidR="00460653" w:rsidRPr="007167E2">
              <w:rPr>
                <w:lang w:val="en-US"/>
              </w:rPr>
              <w:t xml:space="preserve"> de </w:t>
            </w:r>
            <w:proofErr w:type="spellStart"/>
            <w:r w:rsidR="00460653" w:rsidRPr="007167E2">
              <w:rPr>
                <w:lang w:val="en-US"/>
              </w:rPr>
              <w:t>drept</w:t>
            </w:r>
            <w:proofErr w:type="spellEnd"/>
            <w:r w:rsidR="00460653" w:rsidRPr="007167E2">
              <w:rPr>
                <w:lang w:val="en-US"/>
              </w:rPr>
              <w:t xml:space="preserve">, </w:t>
            </w:r>
            <w:proofErr w:type="spellStart"/>
            <w:r w:rsidR="00460653" w:rsidRPr="007167E2">
              <w:rPr>
                <w:lang w:val="en-US"/>
              </w:rPr>
              <w:t>însă</w:t>
            </w:r>
            <w:proofErr w:type="spellEnd"/>
            <w:r w:rsidR="00460653" w:rsidRPr="007167E2">
              <w:rPr>
                <w:lang w:val="en-US"/>
              </w:rPr>
              <w:t xml:space="preserve"> sunt </w:t>
            </w:r>
            <w:proofErr w:type="spellStart"/>
            <w:r w:rsidR="00460653" w:rsidRPr="007167E2">
              <w:rPr>
                <w:lang w:val="en-US"/>
              </w:rPr>
              <w:t>obligați</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răspundă</w:t>
            </w:r>
            <w:proofErr w:type="spellEnd"/>
            <w:r w:rsidR="00460653" w:rsidRPr="007167E2">
              <w:rPr>
                <w:lang w:val="en-US"/>
              </w:rPr>
              <w:t xml:space="preserve"> </w:t>
            </w:r>
            <w:proofErr w:type="spellStart"/>
            <w:r w:rsidR="00460653" w:rsidRPr="007167E2">
              <w:rPr>
                <w:lang w:val="en-US"/>
              </w:rPr>
              <w:t>solidar</w:t>
            </w:r>
            <w:proofErr w:type="spellEnd"/>
            <w:r w:rsidR="00460653" w:rsidRPr="007167E2">
              <w:rPr>
                <w:lang w:val="en-US"/>
              </w:rPr>
              <w:t xml:space="preserve"> </w:t>
            </w:r>
            <w:proofErr w:type="spellStart"/>
            <w:r w:rsidR="00460653" w:rsidRPr="007167E2">
              <w:rPr>
                <w:lang w:val="en-US"/>
              </w:rPr>
              <w:t>față</w:t>
            </w:r>
            <w:proofErr w:type="spellEnd"/>
            <w:r w:rsidR="00460653" w:rsidRPr="007167E2">
              <w:rPr>
                <w:lang w:val="en-US"/>
              </w:rPr>
              <w:t xml:space="preserve"> de </w:t>
            </w:r>
            <w:proofErr w:type="spellStart"/>
            <w:r w:rsidR="00460653" w:rsidRPr="007167E2">
              <w:rPr>
                <w:lang w:val="en-US"/>
              </w:rPr>
              <w:t>autoritate</w:t>
            </w:r>
            <w:r w:rsidRPr="007167E2">
              <w:rPr>
                <w:lang w:val="en-US"/>
              </w:rPr>
              <w:t>a</w:t>
            </w:r>
            <w:proofErr w:type="spellEnd"/>
            <w:r w:rsidR="00460653" w:rsidRPr="007167E2">
              <w:rPr>
                <w:lang w:val="en-US"/>
              </w:rPr>
              <w:t xml:space="preserve"> </w:t>
            </w:r>
            <w:proofErr w:type="spellStart"/>
            <w:r w:rsidR="00460653" w:rsidRPr="007167E2">
              <w:rPr>
                <w:lang w:val="en-US"/>
              </w:rPr>
              <w:t>contractantă</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modul</w:t>
            </w:r>
            <w:proofErr w:type="spellEnd"/>
            <w:r w:rsidR="00460653" w:rsidRPr="007167E2">
              <w:rPr>
                <w:lang w:val="en-US"/>
              </w:rPr>
              <w:t xml:space="preserve"> de </w:t>
            </w:r>
            <w:proofErr w:type="spellStart"/>
            <w:r w:rsidR="00460653" w:rsidRPr="007167E2">
              <w:rPr>
                <w:lang w:val="en-US"/>
              </w:rPr>
              <w:t>îndeplinire</w:t>
            </w:r>
            <w:proofErr w:type="spellEnd"/>
            <w:r w:rsidR="00460653" w:rsidRPr="007167E2">
              <w:rPr>
                <w:lang w:val="en-US"/>
              </w:rPr>
              <w:t xml:space="preserve"> a </w:t>
            </w:r>
            <w:proofErr w:type="spellStart"/>
            <w:r w:rsidR="00460653" w:rsidRPr="007167E2">
              <w:rPr>
                <w:lang w:val="en-US"/>
              </w:rPr>
              <w:t>obligațiilor</w:t>
            </w:r>
            <w:proofErr w:type="spellEnd"/>
            <w:r w:rsidR="00460653" w:rsidRPr="007167E2">
              <w:rPr>
                <w:lang w:val="en-US"/>
              </w:rPr>
              <w:t xml:space="preserve"> </w:t>
            </w:r>
            <w:proofErr w:type="spellStart"/>
            <w:r w:rsidR="00460653" w:rsidRPr="007167E2">
              <w:rPr>
                <w:lang w:val="en-US"/>
              </w:rPr>
              <w:t>contractuale</w:t>
            </w:r>
            <w:proofErr w:type="spellEnd"/>
            <w:r w:rsidR="00460653" w:rsidRPr="007167E2">
              <w:rPr>
                <w:lang w:val="en-US"/>
              </w:rPr>
              <w:t>.</w:t>
            </w:r>
          </w:p>
          <w:p w14:paraId="76FFF738" w14:textId="77777777" w:rsidR="00460653" w:rsidRPr="007167E2" w:rsidRDefault="00D53233" w:rsidP="00E95395">
            <w:pPr>
              <w:pStyle w:val="NormalWeb"/>
              <w:numPr>
                <w:ilvl w:val="1"/>
                <w:numId w:val="16"/>
              </w:numPr>
              <w:tabs>
                <w:tab w:val="left" w:pos="567"/>
              </w:tabs>
              <w:spacing w:line="276" w:lineRule="auto"/>
              <w:ind w:left="0" w:hanging="567"/>
              <w:rPr>
                <w:lang w:val="en-US"/>
              </w:rPr>
            </w:pPr>
            <w:r w:rsidRPr="007167E2">
              <w:rPr>
                <w:lang w:val="en-US"/>
              </w:rPr>
              <w:t xml:space="preserve">10.4.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prejudiciul</w:t>
            </w:r>
            <w:proofErr w:type="spellEnd"/>
            <w:r w:rsidR="00460653" w:rsidRPr="007167E2">
              <w:rPr>
                <w:lang w:val="en-US"/>
              </w:rPr>
              <w:t xml:space="preserve"> </w:t>
            </w:r>
            <w:proofErr w:type="spellStart"/>
            <w:r w:rsidR="00460653" w:rsidRPr="007167E2">
              <w:rPr>
                <w:lang w:val="en-US"/>
              </w:rPr>
              <w:t>cauzat</w:t>
            </w:r>
            <w:proofErr w:type="spellEnd"/>
            <w:r w:rsidR="00460653" w:rsidRPr="007167E2">
              <w:rPr>
                <w:lang w:val="en-US"/>
              </w:rPr>
              <w:t xml:space="preserve"> </w:t>
            </w:r>
            <w:proofErr w:type="spellStart"/>
            <w:r w:rsidR="00460653" w:rsidRPr="007167E2">
              <w:rPr>
                <w:lang w:val="en-US"/>
              </w:rPr>
              <w:t>terţei</w:t>
            </w:r>
            <w:proofErr w:type="spellEnd"/>
            <w:r w:rsidR="00460653" w:rsidRPr="007167E2">
              <w:rPr>
                <w:lang w:val="en-US"/>
              </w:rPr>
              <w:t xml:space="preserve"> </w:t>
            </w:r>
            <w:proofErr w:type="spellStart"/>
            <w:r w:rsidR="00460653" w:rsidRPr="007167E2">
              <w:rPr>
                <w:lang w:val="en-US"/>
              </w:rPr>
              <w:t>persoane</w:t>
            </w:r>
            <w:proofErr w:type="spellEnd"/>
            <w:r w:rsidR="00460653" w:rsidRPr="007167E2">
              <w:rPr>
                <w:lang w:val="en-US"/>
              </w:rPr>
              <w:t xml:space="preserve"> </w:t>
            </w:r>
            <w:proofErr w:type="spellStart"/>
            <w:r w:rsidR="00460653" w:rsidRPr="007167E2">
              <w:rPr>
                <w:lang w:val="en-US"/>
              </w:rPr>
              <w:t>este</w:t>
            </w:r>
            <w:proofErr w:type="spellEnd"/>
            <w:r w:rsidR="00460653" w:rsidRPr="007167E2">
              <w:rPr>
                <w:lang w:val="en-US"/>
              </w:rPr>
              <w:t xml:space="preserve"> </w:t>
            </w:r>
            <w:proofErr w:type="spellStart"/>
            <w:r w:rsidR="00460653" w:rsidRPr="007167E2">
              <w:rPr>
                <w:lang w:val="en-US"/>
              </w:rPr>
              <w:t>urmare</w:t>
            </w:r>
            <w:proofErr w:type="spellEnd"/>
            <w:r w:rsidR="00460653" w:rsidRPr="007167E2">
              <w:rPr>
                <w:lang w:val="en-US"/>
              </w:rPr>
              <w:t xml:space="preserve"> a </w:t>
            </w:r>
            <w:proofErr w:type="spellStart"/>
            <w:r w:rsidR="00460653" w:rsidRPr="007167E2">
              <w:rPr>
                <w:lang w:val="en-US"/>
              </w:rPr>
              <w:t>unei</w:t>
            </w:r>
            <w:proofErr w:type="spellEnd"/>
            <w:r w:rsidR="00460653" w:rsidRPr="007167E2">
              <w:rPr>
                <w:lang w:val="en-US"/>
              </w:rPr>
              <w:t xml:space="preserve"> </w:t>
            </w:r>
            <w:proofErr w:type="spellStart"/>
            <w:r w:rsidR="00460653" w:rsidRPr="007167E2">
              <w:rPr>
                <w:lang w:val="en-US"/>
              </w:rPr>
              <w:t>măsuri</w:t>
            </w:r>
            <w:proofErr w:type="spellEnd"/>
            <w:r w:rsidR="00460653" w:rsidRPr="007167E2">
              <w:rPr>
                <w:lang w:val="en-US"/>
              </w:rPr>
              <w:t xml:space="preserve"> </w:t>
            </w:r>
            <w:proofErr w:type="spellStart"/>
            <w:r w:rsidR="00460653" w:rsidRPr="007167E2">
              <w:rPr>
                <w:lang w:val="en-US"/>
              </w:rPr>
              <w:t>dispuse</w:t>
            </w:r>
            <w:proofErr w:type="spellEnd"/>
            <w:r w:rsidR="00460653" w:rsidRPr="007167E2">
              <w:rPr>
                <w:lang w:val="en-US"/>
              </w:rPr>
              <w:t xml:space="preserve"> de </w:t>
            </w:r>
            <w:proofErr w:type="spellStart"/>
            <w:r w:rsidR="00460653" w:rsidRPr="007167E2">
              <w:rPr>
                <w:lang w:val="en-US"/>
              </w:rPr>
              <w:t>beneficiar</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forma </w:t>
            </w:r>
            <w:proofErr w:type="spellStart"/>
            <w:r w:rsidR="00460653" w:rsidRPr="007167E2">
              <w:rPr>
                <w:lang w:val="en-US"/>
              </w:rPr>
              <w:t>în</w:t>
            </w:r>
            <w:proofErr w:type="spellEnd"/>
            <w:r w:rsidR="00460653" w:rsidRPr="007167E2">
              <w:rPr>
                <w:lang w:val="en-US"/>
              </w:rPr>
              <w:t xml:space="preserve"> care a </w:t>
            </w:r>
            <w:proofErr w:type="spellStart"/>
            <w:r w:rsidR="00460653" w:rsidRPr="007167E2">
              <w:rPr>
                <w:lang w:val="en-US"/>
              </w:rPr>
              <w:t>fost</w:t>
            </w:r>
            <w:proofErr w:type="spellEnd"/>
            <w:r w:rsidR="00460653" w:rsidRPr="007167E2">
              <w:rPr>
                <w:lang w:val="en-US"/>
              </w:rPr>
              <w:t xml:space="preserve"> </w:t>
            </w:r>
            <w:proofErr w:type="spellStart"/>
            <w:r w:rsidR="00460653" w:rsidRPr="007167E2">
              <w:rPr>
                <w:lang w:val="en-US"/>
              </w:rPr>
              <w:t>aplicată</w:t>
            </w:r>
            <w:proofErr w:type="spellEnd"/>
            <w:r w:rsidR="00460653" w:rsidRPr="007167E2">
              <w:rPr>
                <w:lang w:val="en-US"/>
              </w:rPr>
              <w:t xml:space="preserve">, </w:t>
            </w:r>
            <w:proofErr w:type="spellStart"/>
            <w:r w:rsidR="00460653" w:rsidRPr="007167E2">
              <w:rPr>
                <w:lang w:val="en-US"/>
              </w:rPr>
              <w:t>atunci</w:t>
            </w:r>
            <w:proofErr w:type="spellEnd"/>
            <w:r w:rsidR="00460653" w:rsidRPr="007167E2">
              <w:rPr>
                <w:lang w:val="en-US"/>
              </w:rPr>
              <w:t xml:space="preserve"> </w:t>
            </w:r>
            <w:proofErr w:type="spellStart"/>
            <w:r w:rsidR="00460653" w:rsidRPr="007167E2">
              <w:rPr>
                <w:lang w:val="en-US"/>
              </w:rPr>
              <w:t>acesta</w:t>
            </w:r>
            <w:proofErr w:type="spellEnd"/>
            <w:r w:rsidR="00460653" w:rsidRPr="007167E2">
              <w:rPr>
                <w:lang w:val="en-US"/>
              </w:rPr>
              <w:t xml:space="preserve"> </w:t>
            </w:r>
            <w:proofErr w:type="spellStart"/>
            <w:r w:rsidR="00460653" w:rsidRPr="007167E2">
              <w:rPr>
                <w:lang w:val="en-US"/>
              </w:rPr>
              <w:t>poartă</w:t>
            </w:r>
            <w:proofErr w:type="spellEnd"/>
            <w:r w:rsidR="00460653" w:rsidRPr="007167E2">
              <w:rPr>
                <w:lang w:val="en-US"/>
              </w:rPr>
              <w:t xml:space="preserve"> </w:t>
            </w:r>
            <w:proofErr w:type="spellStart"/>
            <w:r w:rsidR="00460653" w:rsidRPr="007167E2">
              <w:rPr>
                <w:lang w:val="en-US"/>
              </w:rPr>
              <w:t>singur</w:t>
            </w:r>
            <w:proofErr w:type="spellEnd"/>
            <w:r w:rsidR="00460653" w:rsidRPr="007167E2">
              <w:rPr>
                <w:lang w:val="en-US"/>
              </w:rPr>
              <w:t xml:space="preserve"> </w:t>
            </w:r>
            <w:proofErr w:type="spellStart"/>
            <w:r w:rsidR="00460653" w:rsidRPr="007167E2">
              <w:rPr>
                <w:lang w:val="en-US"/>
              </w:rPr>
              <w:t>răspunderea</w:t>
            </w:r>
            <w:proofErr w:type="spellEnd"/>
            <w:r w:rsidR="00460653" w:rsidRPr="007167E2">
              <w:rPr>
                <w:lang w:val="en-US"/>
              </w:rPr>
              <w:t xml:space="preserve">, </w:t>
            </w:r>
            <w:proofErr w:type="spellStart"/>
            <w:r w:rsidR="00460653" w:rsidRPr="007167E2">
              <w:rPr>
                <w:lang w:val="en-US"/>
              </w:rPr>
              <w:t>numai</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l-a </w:t>
            </w:r>
            <w:proofErr w:type="spellStart"/>
            <w:r w:rsidR="00460653" w:rsidRPr="007167E2">
              <w:rPr>
                <w:lang w:val="en-US"/>
              </w:rPr>
              <w:t>înştiinţat</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prealabil</w:t>
            </w:r>
            <w:proofErr w:type="spellEnd"/>
            <w:r w:rsidR="00460653" w:rsidRPr="007167E2">
              <w:rPr>
                <w:lang w:val="en-US"/>
              </w:rPr>
              <w:t xml:space="preserve"> de </w:t>
            </w:r>
            <w:proofErr w:type="spellStart"/>
            <w:r w:rsidR="00460653" w:rsidRPr="007167E2">
              <w:rPr>
                <w:lang w:val="en-US"/>
              </w:rPr>
              <w:t>pericolul</w:t>
            </w:r>
            <w:proofErr w:type="spellEnd"/>
            <w:r w:rsidR="00460653" w:rsidRPr="007167E2">
              <w:rPr>
                <w:lang w:val="en-US"/>
              </w:rPr>
              <w:t xml:space="preserve"> </w:t>
            </w:r>
            <w:proofErr w:type="spellStart"/>
            <w:r w:rsidR="00460653" w:rsidRPr="007167E2">
              <w:rPr>
                <w:lang w:val="en-US"/>
              </w:rPr>
              <w:t>legat</w:t>
            </w:r>
            <w:proofErr w:type="spellEnd"/>
            <w:r w:rsidR="00460653" w:rsidRPr="007167E2">
              <w:rPr>
                <w:lang w:val="en-US"/>
              </w:rPr>
              <w:t xml:space="preserve"> de </w:t>
            </w:r>
            <w:proofErr w:type="spellStart"/>
            <w:r w:rsidR="00460653" w:rsidRPr="007167E2">
              <w:rPr>
                <w:lang w:val="en-US"/>
              </w:rPr>
              <w:t>executarea</w:t>
            </w:r>
            <w:proofErr w:type="spellEnd"/>
            <w:r w:rsidR="00460653" w:rsidRPr="007167E2">
              <w:rPr>
                <w:lang w:val="en-US"/>
              </w:rPr>
              <w:t xml:space="preserve"> </w:t>
            </w:r>
            <w:proofErr w:type="spellStart"/>
            <w:r w:rsidR="00460653" w:rsidRPr="007167E2">
              <w:rPr>
                <w:lang w:val="en-US"/>
              </w:rPr>
              <w:t>dispoziţiei</w:t>
            </w:r>
            <w:proofErr w:type="spellEnd"/>
            <w:r w:rsidR="00460653" w:rsidRPr="007167E2">
              <w:rPr>
                <w:lang w:val="en-US"/>
              </w:rPr>
              <w:t xml:space="preserve">. </w:t>
            </w:r>
          </w:p>
          <w:p w14:paraId="54BC191A" w14:textId="77777777" w:rsidR="00460653" w:rsidRPr="007167E2" w:rsidRDefault="00D53233" w:rsidP="00E95395">
            <w:pPr>
              <w:pStyle w:val="NormalWeb"/>
              <w:numPr>
                <w:ilvl w:val="1"/>
                <w:numId w:val="16"/>
              </w:numPr>
              <w:tabs>
                <w:tab w:val="left" w:pos="567"/>
              </w:tabs>
              <w:spacing w:line="276" w:lineRule="auto"/>
              <w:ind w:left="0" w:hanging="567"/>
              <w:rPr>
                <w:lang w:val="en-US"/>
              </w:rPr>
            </w:pPr>
            <w:r w:rsidRPr="007167E2">
              <w:rPr>
                <w:lang w:val="en-US"/>
              </w:rPr>
              <w:t xml:space="preserve">10.5.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este</w:t>
            </w:r>
            <w:proofErr w:type="spellEnd"/>
            <w:r w:rsidR="00460653" w:rsidRPr="007167E2">
              <w:rPr>
                <w:lang w:val="en-US"/>
              </w:rPr>
              <w:t xml:space="preserve"> </w:t>
            </w:r>
            <w:proofErr w:type="spellStart"/>
            <w:r w:rsidR="00460653" w:rsidRPr="007167E2">
              <w:rPr>
                <w:lang w:val="en-US"/>
              </w:rPr>
              <w:t>obligat</w:t>
            </w:r>
            <w:proofErr w:type="spellEnd"/>
            <w:r w:rsidR="00460653" w:rsidRPr="007167E2">
              <w:rPr>
                <w:lang w:val="en-US"/>
              </w:rPr>
              <w:t xml:space="preserve">, conform </w:t>
            </w:r>
            <w:proofErr w:type="spellStart"/>
            <w:r w:rsidR="00460653" w:rsidRPr="007167E2">
              <w:rPr>
                <w:lang w:val="en-US"/>
              </w:rPr>
              <w:t>prevederilor</w:t>
            </w:r>
            <w:proofErr w:type="spellEnd"/>
            <w:r w:rsidR="00460653" w:rsidRPr="007167E2">
              <w:rPr>
                <w:lang w:val="en-US"/>
              </w:rPr>
              <w:t xml:space="preserve"> </w:t>
            </w:r>
            <w:proofErr w:type="spellStart"/>
            <w:r w:rsidR="00460653" w:rsidRPr="007167E2">
              <w:rPr>
                <w:lang w:val="en-US"/>
              </w:rPr>
              <w:t>legale</w:t>
            </w:r>
            <w:proofErr w:type="spellEnd"/>
            <w:r w:rsidR="00460653" w:rsidRPr="007167E2">
              <w:rPr>
                <w:lang w:val="en-US"/>
              </w:rPr>
              <w:t xml:space="preserve">, la </w:t>
            </w:r>
            <w:proofErr w:type="spellStart"/>
            <w:r w:rsidR="00460653" w:rsidRPr="007167E2">
              <w:rPr>
                <w:lang w:val="en-US"/>
              </w:rPr>
              <w:t>plata</w:t>
            </w:r>
            <w:proofErr w:type="spellEnd"/>
            <w:r w:rsidR="00460653" w:rsidRPr="007167E2">
              <w:rPr>
                <w:lang w:val="en-US"/>
              </w:rPr>
              <w:t xml:space="preserve"> </w:t>
            </w:r>
            <w:proofErr w:type="spellStart"/>
            <w:r w:rsidR="00460653" w:rsidRPr="007167E2">
              <w:rPr>
                <w:lang w:val="en-US"/>
              </w:rPr>
              <w:t>daunelor</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încălcarea</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deteriorarea</w:t>
            </w:r>
            <w:proofErr w:type="spellEnd"/>
            <w:r w:rsidR="00460653" w:rsidRPr="007167E2">
              <w:rPr>
                <w:lang w:val="en-US"/>
              </w:rPr>
              <w:t xml:space="preserve"> </w:t>
            </w:r>
            <w:proofErr w:type="spellStart"/>
            <w:r w:rsidR="00460653" w:rsidRPr="007167E2">
              <w:rPr>
                <w:lang w:val="en-US"/>
              </w:rPr>
              <w:t>drumurilor</w:t>
            </w:r>
            <w:proofErr w:type="spellEnd"/>
            <w:r w:rsidR="00460653" w:rsidRPr="007167E2">
              <w:rPr>
                <w:lang w:val="en-US"/>
              </w:rPr>
              <w:t xml:space="preserve"> de </w:t>
            </w:r>
            <w:proofErr w:type="spellStart"/>
            <w:r w:rsidR="00460653" w:rsidRPr="007167E2">
              <w:rPr>
                <w:lang w:val="en-US"/>
              </w:rPr>
              <w:t>acces</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a </w:t>
            </w:r>
            <w:proofErr w:type="spellStart"/>
            <w:r w:rsidR="00460653" w:rsidRPr="007167E2">
              <w:rPr>
                <w:lang w:val="en-US"/>
              </w:rPr>
              <w:t>reţelelor</w:t>
            </w:r>
            <w:proofErr w:type="spellEnd"/>
            <w:r w:rsidR="00460653" w:rsidRPr="007167E2">
              <w:rPr>
                <w:lang w:val="en-US"/>
              </w:rPr>
              <w:t xml:space="preserve"> de </w:t>
            </w:r>
            <w:proofErr w:type="spellStart"/>
            <w:r w:rsidR="00460653" w:rsidRPr="007167E2">
              <w:rPr>
                <w:lang w:val="en-US"/>
              </w:rPr>
              <w:t>utilităţi</w:t>
            </w:r>
            <w:proofErr w:type="spellEnd"/>
            <w:r w:rsidR="00460653" w:rsidRPr="007167E2">
              <w:rPr>
                <w:lang w:val="en-US"/>
              </w:rPr>
              <w:t xml:space="preserve">, a </w:t>
            </w:r>
            <w:proofErr w:type="spellStart"/>
            <w:r w:rsidR="00460653" w:rsidRPr="007167E2">
              <w:rPr>
                <w:lang w:val="en-US"/>
              </w:rPr>
              <w:t>terenurilor</w:t>
            </w:r>
            <w:proofErr w:type="spellEnd"/>
            <w:r w:rsidR="00460653" w:rsidRPr="007167E2">
              <w:rPr>
                <w:lang w:val="en-US"/>
              </w:rPr>
              <w:t xml:space="preserve"> </w:t>
            </w:r>
            <w:proofErr w:type="spellStart"/>
            <w:r w:rsidR="00460653" w:rsidRPr="007167E2">
              <w:rPr>
                <w:lang w:val="en-US"/>
              </w:rPr>
              <w:t>limitrofe</w:t>
            </w:r>
            <w:proofErr w:type="spellEnd"/>
            <w:r w:rsidR="00460653" w:rsidRPr="007167E2">
              <w:rPr>
                <w:lang w:val="en-US"/>
              </w:rPr>
              <w:t xml:space="preserve"> </w:t>
            </w:r>
            <w:proofErr w:type="spellStart"/>
            <w:r w:rsidR="00460653" w:rsidRPr="007167E2">
              <w:rPr>
                <w:lang w:val="en-US"/>
              </w:rPr>
              <w:t>prin</w:t>
            </w:r>
            <w:proofErr w:type="spellEnd"/>
            <w:r w:rsidR="00460653" w:rsidRPr="007167E2">
              <w:rPr>
                <w:lang w:val="en-US"/>
              </w:rPr>
              <w:t xml:space="preserve"> </w:t>
            </w:r>
            <w:proofErr w:type="spellStart"/>
            <w:r w:rsidR="00460653" w:rsidRPr="007167E2">
              <w:rPr>
                <w:lang w:val="en-US"/>
              </w:rPr>
              <w:t>depozitarea</w:t>
            </w:r>
            <w:proofErr w:type="spellEnd"/>
            <w:r w:rsidR="00460653" w:rsidRPr="007167E2">
              <w:rPr>
                <w:lang w:val="en-US"/>
              </w:rPr>
              <w:t xml:space="preserve"> de </w:t>
            </w:r>
            <w:proofErr w:type="spellStart"/>
            <w:r w:rsidR="00460653" w:rsidRPr="007167E2">
              <w:rPr>
                <w:lang w:val="en-US"/>
              </w:rPr>
              <w:t>pământ</w:t>
            </w:r>
            <w:proofErr w:type="spellEnd"/>
            <w:r w:rsidR="00460653" w:rsidRPr="007167E2">
              <w:rPr>
                <w:lang w:val="en-US"/>
              </w:rPr>
              <w:t xml:space="preserve">, </w:t>
            </w:r>
            <w:proofErr w:type="spellStart"/>
            <w:r w:rsidR="00460653" w:rsidRPr="007167E2">
              <w:rPr>
                <w:lang w:val="en-US"/>
              </w:rPr>
              <w:t>materiale</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alte</w:t>
            </w:r>
            <w:proofErr w:type="spellEnd"/>
            <w:r w:rsidR="00460653" w:rsidRPr="007167E2">
              <w:rPr>
                <w:lang w:val="en-US"/>
              </w:rPr>
              <w:t xml:space="preserve"> </w:t>
            </w:r>
            <w:proofErr w:type="spellStart"/>
            <w:r w:rsidR="00460653" w:rsidRPr="007167E2">
              <w:rPr>
                <w:lang w:val="en-US"/>
              </w:rPr>
              <w:t>obiecte</w:t>
            </w:r>
            <w:proofErr w:type="spellEnd"/>
            <w:r w:rsidR="00460653" w:rsidRPr="007167E2">
              <w:rPr>
                <w:lang w:val="en-US"/>
              </w:rPr>
              <w:t xml:space="preserve">, precum </w:t>
            </w:r>
            <w:proofErr w:type="spellStart"/>
            <w:r w:rsidR="00460653" w:rsidRPr="007167E2">
              <w:rPr>
                <w:lang w:val="en-US"/>
              </w:rPr>
              <w:t>şi</w:t>
            </w:r>
            <w:proofErr w:type="spellEnd"/>
            <w:r w:rsidR="00460653" w:rsidRPr="007167E2">
              <w:rPr>
                <w:lang w:val="en-US"/>
              </w:rPr>
              <w:t xml:space="preserve"> ca </w:t>
            </w:r>
            <w:proofErr w:type="spellStart"/>
            <w:r w:rsidR="00460653" w:rsidRPr="007167E2">
              <w:rPr>
                <w:lang w:val="en-US"/>
              </w:rPr>
              <w:t>urmare</w:t>
            </w:r>
            <w:proofErr w:type="spellEnd"/>
            <w:r w:rsidR="00460653" w:rsidRPr="007167E2">
              <w:rPr>
                <w:lang w:val="en-US"/>
              </w:rPr>
              <w:t xml:space="preserve"> a </w:t>
            </w:r>
            <w:proofErr w:type="spellStart"/>
            <w:r w:rsidR="00460653" w:rsidRPr="007167E2">
              <w:rPr>
                <w:lang w:val="en-US"/>
              </w:rPr>
              <w:t>unor</w:t>
            </w:r>
            <w:proofErr w:type="spellEnd"/>
            <w:r w:rsidR="00460653" w:rsidRPr="007167E2">
              <w:rPr>
                <w:lang w:val="en-US"/>
              </w:rPr>
              <w:t xml:space="preserve"> </w:t>
            </w:r>
            <w:proofErr w:type="spellStart"/>
            <w:r w:rsidR="00460653" w:rsidRPr="007167E2">
              <w:rPr>
                <w:lang w:val="en-US"/>
              </w:rPr>
              <w:t>îngrădiri</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limitări</w:t>
            </w:r>
            <w:proofErr w:type="spellEnd"/>
            <w:r w:rsidR="00460653" w:rsidRPr="007167E2">
              <w:rPr>
                <w:lang w:val="en-US"/>
              </w:rPr>
              <w:t xml:space="preserve"> din </w:t>
            </w:r>
            <w:proofErr w:type="spellStart"/>
            <w:r w:rsidR="00460653" w:rsidRPr="007167E2">
              <w:rPr>
                <w:lang w:val="en-US"/>
              </w:rPr>
              <w:t>proprie</w:t>
            </w:r>
            <w:proofErr w:type="spellEnd"/>
            <w:r w:rsidR="00460653" w:rsidRPr="007167E2">
              <w:rPr>
                <w:lang w:val="en-US"/>
              </w:rPr>
              <w:t xml:space="preserve"> </w:t>
            </w:r>
            <w:proofErr w:type="spellStart"/>
            <w:r w:rsidR="00460653" w:rsidRPr="007167E2">
              <w:rPr>
                <w:lang w:val="en-US"/>
              </w:rPr>
              <w:t>vină</w:t>
            </w:r>
            <w:proofErr w:type="spellEnd"/>
            <w:r w:rsidR="00460653" w:rsidRPr="007167E2">
              <w:rPr>
                <w:lang w:val="en-US"/>
              </w:rPr>
              <w:t xml:space="preserve">. </w:t>
            </w:r>
          </w:p>
          <w:p w14:paraId="4F1BDABA" w14:textId="77777777" w:rsidR="00460653" w:rsidRPr="007167E2" w:rsidRDefault="00D53233" w:rsidP="00E95395">
            <w:pPr>
              <w:pStyle w:val="NormalWeb"/>
              <w:numPr>
                <w:ilvl w:val="1"/>
                <w:numId w:val="16"/>
              </w:numPr>
              <w:tabs>
                <w:tab w:val="left" w:pos="567"/>
              </w:tabs>
              <w:spacing w:line="276" w:lineRule="auto"/>
              <w:ind w:left="0" w:hanging="567"/>
              <w:rPr>
                <w:lang w:val="en-US"/>
              </w:rPr>
            </w:pPr>
            <w:r w:rsidRPr="007167E2">
              <w:rPr>
                <w:lang w:val="en-US"/>
              </w:rPr>
              <w:lastRenderedPageBreak/>
              <w:t xml:space="preserve">10.6.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trebuie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asigure</w:t>
            </w:r>
            <w:proofErr w:type="spellEnd"/>
            <w:r w:rsidR="00460653" w:rsidRPr="007167E2">
              <w:rPr>
                <w:lang w:val="en-US"/>
              </w:rPr>
              <w:t xml:space="preserve"> </w:t>
            </w:r>
            <w:proofErr w:type="spellStart"/>
            <w:r w:rsidR="00460653" w:rsidRPr="007167E2">
              <w:rPr>
                <w:lang w:val="en-US"/>
              </w:rPr>
              <w:t>lucrările</w:t>
            </w:r>
            <w:proofErr w:type="spellEnd"/>
            <w:r w:rsidR="00460653" w:rsidRPr="007167E2">
              <w:rPr>
                <w:lang w:val="en-US"/>
              </w:rPr>
              <w:t xml:space="preserve"> </w:t>
            </w:r>
            <w:proofErr w:type="spellStart"/>
            <w:r w:rsidR="00460653" w:rsidRPr="007167E2">
              <w:rPr>
                <w:lang w:val="en-US"/>
              </w:rPr>
              <w:t>executate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dotările</w:t>
            </w:r>
            <w:proofErr w:type="spellEnd"/>
            <w:r w:rsidR="00460653" w:rsidRPr="007167E2">
              <w:rPr>
                <w:lang w:val="en-US"/>
              </w:rPr>
              <w:t xml:space="preserve"> pe care le are la </w:t>
            </w:r>
            <w:proofErr w:type="spellStart"/>
            <w:r w:rsidR="00460653" w:rsidRPr="007167E2">
              <w:rPr>
                <w:lang w:val="en-US"/>
              </w:rPr>
              <w:t>dispoziţie</w:t>
            </w:r>
            <w:proofErr w:type="spellEnd"/>
            <w:r w:rsidR="00460653" w:rsidRPr="007167E2">
              <w:rPr>
                <w:lang w:val="en-US"/>
              </w:rPr>
              <w:t xml:space="preserve"> </w:t>
            </w:r>
            <w:proofErr w:type="spellStart"/>
            <w:r w:rsidR="00460653" w:rsidRPr="007167E2">
              <w:rPr>
                <w:lang w:val="en-US"/>
              </w:rPr>
              <w:t>împotriva</w:t>
            </w:r>
            <w:proofErr w:type="spellEnd"/>
            <w:r w:rsidR="00460653" w:rsidRPr="007167E2">
              <w:rPr>
                <w:lang w:val="en-US"/>
              </w:rPr>
              <w:t xml:space="preserve"> </w:t>
            </w:r>
            <w:proofErr w:type="spellStart"/>
            <w:r w:rsidR="00460653" w:rsidRPr="007167E2">
              <w:rPr>
                <w:lang w:val="en-US"/>
              </w:rPr>
              <w:t>degradări</w:t>
            </w:r>
            <w:r w:rsidR="00183D79" w:rsidRPr="007167E2">
              <w:rPr>
                <w:lang w:val="en-US"/>
              </w:rPr>
              <w:t>i</w:t>
            </w:r>
            <w:proofErr w:type="spellEnd"/>
            <w:r w:rsidR="00183D79" w:rsidRPr="007167E2">
              <w:rPr>
                <w:lang w:val="en-US"/>
              </w:rPr>
              <w:t xml:space="preserve"> </w:t>
            </w:r>
            <w:proofErr w:type="spellStart"/>
            <w:r w:rsidR="00183D79" w:rsidRPr="007167E2">
              <w:rPr>
                <w:lang w:val="en-US"/>
              </w:rPr>
              <w:t>şi</w:t>
            </w:r>
            <w:proofErr w:type="spellEnd"/>
            <w:r w:rsidR="00183D79" w:rsidRPr="007167E2">
              <w:rPr>
                <w:lang w:val="en-US"/>
              </w:rPr>
              <w:t xml:space="preserve"> </w:t>
            </w:r>
            <w:proofErr w:type="spellStart"/>
            <w:r w:rsidR="00183D79" w:rsidRPr="007167E2">
              <w:rPr>
                <w:lang w:val="en-US"/>
              </w:rPr>
              <w:t>furturilor</w:t>
            </w:r>
            <w:proofErr w:type="spellEnd"/>
            <w:r w:rsidR="00183D79" w:rsidRPr="007167E2">
              <w:rPr>
                <w:lang w:val="en-US"/>
              </w:rPr>
              <w:t xml:space="preserve"> </w:t>
            </w:r>
            <w:proofErr w:type="spellStart"/>
            <w:r w:rsidR="00183D79" w:rsidRPr="007167E2">
              <w:rPr>
                <w:lang w:val="en-US"/>
              </w:rPr>
              <w:t>pâ</w:t>
            </w:r>
            <w:r w:rsidR="00460653" w:rsidRPr="007167E2">
              <w:rPr>
                <w:lang w:val="en-US"/>
              </w:rPr>
              <w:t>nă</w:t>
            </w:r>
            <w:proofErr w:type="spellEnd"/>
            <w:r w:rsidR="00460653" w:rsidRPr="007167E2">
              <w:rPr>
                <w:lang w:val="en-US"/>
              </w:rPr>
              <w:t xml:space="preserve"> la </w:t>
            </w:r>
            <w:proofErr w:type="spellStart"/>
            <w:r w:rsidR="00460653" w:rsidRPr="007167E2">
              <w:rPr>
                <w:lang w:val="en-US"/>
              </w:rPr>
              <w:t>predarea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Beneficiar</w:t>
            </w:r>
            <w:proofErr w:type="spellEnd"/>
            <w:r w:rsidR="00460653" w:rsidRPr="007167E2">
              <w:rPr>
                <w:lang w:val="en-US"/>
              </w:rPr>
              <w:t xml:space="preserve">. El </w:t>
            </w:r>
            <w:proofErr w:type="spellStart"/>
            <w:r w:rsidR="00460653" w:rsidRPr="007167E2">
              <w:rPr>
                <w:lang w:val="en-US"/>
              </w:rPr>
              <w:t>trebuie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ia</w:t>
            </w:r>
            <w:proofErr w:type="spellEnd"/>
            <w:r w:rsidR="00460653" w:rsidRPr="007167E2">
              <w:rPr>
                <w:lang w:val="en-US"/>
              </w:rPr>
              <w:t xml:space="preserve"> </w:t>
            </w:r>
            <w:proofErr w:type="spellStart"/>
            <w:r w:rsidR="00460653" w:rsidRPr="007167E2">
              <w:rPr>
                <w:lang w:val="en-US"/>
              </w:rPr>
              <w:t>măsuri</w:t>
            </w:r>
            <w:proofErr w:type="spellEnd"/>
            <w:r w:rsidR="00460653" w:rsidRPr="007167E2">
              <w:rPr>
                <w:lang w:val="en-US"/>
              </w:rPr>
              <w:t xml:space="preserve"> de </w:t>
            </w:r>
            <w:proofErr w:type="spellStart"/>
            <w:r w:rsidR="00460653" w:rsidRPr="007167E2">
              <w:rPr>
                <w:lang w:val="en-US"/>
              </w:rPr>
              <w:t>protecţie</w:t>
            </w:r>
            <w:proofErr w:type="spellEnd"/>
            <w:r w:rsidR="00460653" w:rsidRPr="007167E2">
              <w:rPr>
                <w:lang w:val="en-US"/>
              </w:rPr>
              <w:t xml:space="preserve"> contra </w:t>
            </w:r>
            <w:proofErr w:type="spellStart"/>
            <w:r w:rsidR="00460653" w:rsidRPr="007167E2">
              <w:rPr>
                <w:lang w:val="en-US"/>
              </w:rPr>
              <w:t>degradării</w:t>
            </w:r>
            <w:proofErr w:type="spellEnd"/>
            <w:r w:rsidR="00460653" w:rsidRPr="007167E2">
              <w:rPr>
                <w:lang w:val="en-US"/>
              </w:rPr>
              <w:t xml:space="preserve"> </w:t>
            </w:r>
            <w:proofErr w:type="spellStart"/>
            <w:r w:rsidR="00460653" w:rsidRPr="007167E2">
              <w:rPr>
                <w:lang w:val="en-US"/>
              </w:rPr>
              <w:t>lucrării</w:t>
            </w:r>
            <w:proofErr w:type="spellEnd"/>
            <w:r w:rsidR="00460653" w:rsidRPr="007167E2">
              <w:rPr>
                <w:lang w:val="en-US"/>
              </w:rPr>
              <w:t xml:space="preserve"> </w:t>
            </w:r>
            <w:proofErr w:type="spellStart"/>
            <w:r w:rsidR="00460653" w:rsidRPr="007167E2">
              <w:rPr>
                <w:lang w:val="en-US"/>
              </w:rPr>
              <w:t>datorită</w:t>
            </w:r>
            <w:proofErr w:type="spellEnd"/>
            <w:r w:rsidR="00460653" w:rsidRPr="007167E2">
              <w:rPr>
                <w:lang w:val="en-US"/>
              </w:rPr>
              <w:t xml:space="preserve"> </w:t>
            </w:r>
            <w:proofErr w:type="spellStart"/>
            <w:r w:rsidR="00460653" w:rsidRPr="007167E2">
              <w:rPr>
                <w:lang w:val="en-US"/>
              </w:rPr>
              <w:t>acţiunilor</w:t>
            </w:r>
            <w:proofErr w:type="spellEnd"/>
            <w:r w:rsidR="00460653" w:rsidRPr="007167E2">
              <w:rPr>
                <w:lang w:val="en-US"/>
              </w:rPr>
              <w:t xml:space="preserve"> </w:t>
            </w:r>
            <w:proofErr w:type="spellStart"/>
            <w:r w:rsidR="00460653" w:rsidRPr="007167E2">
              <w:rPr>
                <w:lang w:val="en-US"/>
              </w:rPr>
              <w:t>atmosferice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a </w:t>
            </w:r>
            <w:proofErr w:type="spellStart"/>
            <w:r w:rsidR="00460653" w:rsidRPr="007167E2">
              <w:rPr>
                <w:lang w:val="en-US"/>
              </w:rPr>
              <w:t>apei</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w:t>
            </w:r>
            <w:proofErr w:type="spellStart"/>
            <w:r w:rsidR="00460653" w:rsidRPr="007167E2">
              <w:rPr>
                <w:lang w:val="en-US"/>
              </w:rPr>
              <w:t>îndepărteze</w:t>
            </w:r>
            <w:proofErr w:type="spellEnd"/>
            <w:r w:rsidR="00460653" w:rsidRPr="007167E2">
              <w:rPr>
                <w:lang w:val="en-US"/>
              </w:rPr>
              <w:t xml:space="preserve"> </w:t>
            </w:r>
            <w:proofErr w:type="spellStart"/>
            <w:r w:rsidR="00460653" w:rsidRPr="007167E2">
              <w:rPr>
                <w:lang w:val="en-US"/>
              </w:rPr>
              <w:t>zăpada</w:t>
            </w:r>
            <w:proofErr w:type="spellEnd"/>
            <w:r w:rsidR="00460653" w:rsidRPr="007167E2">
              <w:rPr>
                <w:lang w:val="en-US"/>
              </w:rPr>
              <w:t xml:space="preserve"> </w:t>
            </w:r>
            <w:proofErr w:type="spellStart"/>
            <w:r w:rsidR="00460653" w:rsidRPr="007167E2">
              <w:rPr>
                <w:lang w:val="en-US"/>
              </w:rPr>
              <w:t>şi</w:t>
            </w:r>
            <w:proofErr w:type="spellEnd"/>
            <w:r w:rsidR="00C33344" w:rsidRPr="007167E2">
              <w:rPr>
                <w:lang w:val="en-US"/>
              </w:rPr>
              <w:t xml:space="preserve"> </w:t>
            </w:r>
            <w:proofErr w:type="spellStart"/>
            <w:r w:rsidR="00460653" w:rsidRPr="007167E2">
              <w:rPr>
                <w:lang w:val="en-US"/>
              </w:rPr>
              <w:t>gheaţa</w:t>
            </w:r>
            <w:proofErr w:type="spellEnd"/>
            <w:r w:rsidR="00460653" w:rsidRPr="007167E2">
              <w:rPr>
                <w:lang w:val="en-US"/>
              </w:rPr>
              <w:t xml:space="preserve">. </w:t>
            </w:r>
          </w:p>
          <w:p w14:paraId="7AA2FB11" w14:textId="77777777" w:rsidR="00460653" w:rsidRPr="007167E2" w:rsidRDefault="00D53233" w:rsidP="00E95395">
            <w:pPr>
              <w:pStyle w:val="NormalWeb"/>
              <w:numPr>
                <w:ilvl w:val="1"/>
                <w:numId w:val="16"/>
              </w:numPr>
              <w:tabs>
                <w:tab w:val="left" w:pos="567"/>
              </w:tabs>
              <w:spacing w:line="276" w:lineRule="auto"/>
              <w:ind w:left="0" w:hanging="567"/>
              <w:rPr>
                <w:lang w:val="en-US"/>
              </w:rPr>
            </w:pPr>
            <w:r w:rsidRPr="007167E2">
              <w:rPr>
                <w:lang w:val="en-US"/>
              </w:rPr>
              <w:t xml:space="preserve">10.7.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nerespectarea</w:t>
            </w:r>
            <w:proofErr w:type="spellEnd"/>
            <w:r w:rsidR="00460653" w:rsidRPr="007167E2">
              <w:rPr>
                <w:lang w:val="en-US"/>
              </w:rPr>
              <w:t xml:space="preserve"> de </w:t>
            </w:r>
            <w:proofErr w:type="spellStart"/>
            <w:r w:rsidR="00460653" w:rsidRPr="007167E2">
              <w:rPr>
                <w:lang w:val="en-US"/>
              </w:rPr>
              <w:t>către</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a </w:t>
            </w:r>
            <w:proofErr w:type="spellStart"/>
            <w:r w:rsidR="00460653" w:rsidRPr="007167E2">
              <w:rPr>
                <w:lang w:val="en-US"/>
              </w:rPr>
              <w:t>prevederilor</w:t>
            </w:r>
            <w:proofErr w:type="spellEnd"/>
            <w:r w:rsidR="00460653" w:rsidRPr="007167E2">
              <w:rPr>
                <w:lang w:val="en-US"/>
              </w:rPr>
              <w:t xml:space="preserve"> </w:t>
            </w:r>
            <w:proofErr w:type="spellStart"/>
            <w:r w:rsidR="00460653" w:rsidRPr="007167E2">
              <w:rPr>
                <w:lang w:val="en-US"/>
              </w:rPr>
              <w:t>oricărui</w:t>
            </w:r>
            <w:proofErr w:type="spellEnd"/>
            <w:r w:rsidR="00460653" w:rsidRPr="007167E2">
              <w:rPr>
                <w:lang w:val="en-US"/>
              </w:rPr>
              <w:t xml:space="preserve"> </w:t>
            </w:r>
            <w:proofErr w:type="spellStart"/>
            <w:r w:rsidR="00460653" w:rsidRPr="007167E2">
              <w:rPr>
                <w:lang w:val="en-US"/>
              </w:rPr>
              <w:t>regulament</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hotărâri</w:t>
            </w:r>
            <w:proofErr w:type="spellEnd"/>
            <w:r w:rsidR="00460653" w:rsidRPr="007167E2">
              <w:rPr>
                <w:lang w:val="en-US"/>
              </w:rPr>
              <w:t xml:space="preserve"> ale </w:t>
            </w:r>
            <w:proofErr w:type="spellStart"/>
            <w:r w:rsidR="00460653" w:rsidRPr="007167E2">
              <w:rPr>
                <w:lang w:val="en-US"/>
              </w:rPr>
              <w:t>autorităţilor</w:t>
            </w:r>
            <w:proofErr w:type="spellEnd"/>
            <w:r w:rsidR="00C33344" w:rsidRPr="007167E2">
              <w:rPr>
                <w:lang w:val="en-US"/>
              </w:rPr>
              <w:t xml:space="preserve"> </w:t>
            </w:r>
            <w:proofErr w:type="spellStart"/>
            <w:r w:rsidR="00460653" w:rsidRPr="007167E2">
              <w:rPr>
                <w:lang w:val="en-US"/>
              </w:rPr>
              <w:t>administraţiei</w:t>
            </w:r>
            <w:proofErr w:type="spellEnd"/>
            <w:r w:rsidR="00460653" w:rsidRPr="007167E2">
              <w:rPr>
                <w:lang w:val="en-US"/>
              </w:rPr>
              <w:t xml:space="preserve"> </w:t>
            </w:r>
            <w:proofErr w:type="spellStart"/>
            <w:r w:rsidR="00460653" w:rsidRPr="007167E2">
              <w:rPr>
                <w:lang w:val="en-US"/>
              </w:rPr>
              <w:t>publice</w:t>
            </w:r>
            <w:proofErr w:type="spellEnd"/>
            <w:r w:rsidR="00460653" w:rsidRPr="007167E2">
              <w:rPr>
                <w:lang w:val="en-US"/>
              </w:rPr>
              <w:t xml:space="preserve"> locale </w:t>
            </w:r>
            <w:proofErr w:type="spellStart"/>
            <w:r w:rsidR="00460653" w:rsidRPr="007167E2">
              <w:rPr>
                <w:lang w:val="en-US"/>
              </w:rPr>
              <w:t>sau</w:t>
            </w:r>
            <w:proofErr w:type="spellEnd"/>
            <w:r w:rsidR="00460653" w:rsidRPr="007167E2">
              <w:rPr>
                <w:lang w:val="en-US"/>
              </w:rPr>
              <w:t xml:space="preserve"> ale </w:t>
            </w:r>
            <w:proofErr w:type="spellStart"/>
            <w:r w:rsidR="00460653" w:rsidRPr="007167E2">
              <w:rPr>
                <w:lang w:val="en-US"/>
              </w:rPr>
              <w:t>altor</w:t>
            </w:r>
            <w:proofErr w:type="spellEnd"/>
            <w:r w:rsidR="00460653" w:rsidRPr="007167E2">
              <w:rPr>
                <w:lang w:val="en-US"/>
              </w:rPr>
              <w:t xml:space="preserve"> </w:t>
            </w:r>
            <w:proofErr w:type="spellStart"/>
            <w:r w:rsidR="00460653" w:rsidRPr="007167E2">
              <w:rPr>
                <w:lang w:val="en-US"/>
              </w:rPr>
              <w:t>organe</w:t>
            </w:r>
            <w:proofErr w:type="spellEnd"/>
            <w:r w:rsidR="00460653" w:rsidRPr="007167E2">
              <w:rPr>
                <w:lang w:val="en-US"/>
              </w:rPr>
              <w:t xml:space="preserve"> locale, legal </w:t>
            </w:r>
            <w:proofErr w:type="spellStart"/>
            <w:r w:rsidR="00460653" w:rsidRPr="007167E2">
              <w:rPr>
                <w:lang w:val="en-US"/>
              </w:rPr>
              <w:t>constituite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care au </w:t>
            </w:r>
            <w:proofErr w:type="spellStart"/>
            <w:r w:rsidR="00460653" w:rsidRPr="007167E2">
              <w:rPr>
                <w:lang w:val="en-US"/>
              </w:rPr>
              <w:t>caracter</w:t>
            </w:r>
            <w:proofErr w:type="spellEnd"/>
            <w:r w:rsidR="00460653" w:rsidRPr="007167E2">
              <w:rPr>
                <w:lang w:val="en-US"/>
              </w:rPr>
              <w:t xml:space="preserve"> </w:t>
            </w:r>
            <w:proofErr w:type="spellStart"/>
            <w:r w:rsidR="00460653" w:rsidRPr="007167E2">
              <w:rPr>
                <w:lang w:val="en-US"/>
              </w:rPr>
              <w:t>obligatoriu</w:t>
            </w:r>
            <w:proofErr w:type="spellEnd"/>
            <w:r w:rsidR="00460653" w:rsidRPr="007167E2">
              <w:rPr>
                <w:lang w:val="en-US"/>
              </w:rPr>
              <w:t xml:space="preserve"> la </w:t>
            </w:r>
            <w:proofErr w:type="spellStart"/>
            <w:r w:rsidR="00460653" w:rsidRPr="007167E2">
              <w:rPr>
                <w:lang w:val="en-US"/>
              </w:rPr>
              <w:t>executarea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provoacă</w:t>
            </w:r>
            <w:proofErr w:type="spellEnd"/>
            <w:r w:rsidR="00460653" w:rsidRPr="007167E2">
              <w:rPr>
                <w:lang w:val="en-US"/>
              </w:rPr>
              <w:t xml:space="preserve"> </w:t>
            </w:r>
            <w:proofErr w:type="spellStart"/>
            <w:r w:rsidR="00460653" w:rsidRPr="007167E2">
              <w:rPr>
                <w:lang w:val="en-US"/>
              </w:rPr>
              <w:t>pagube</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Beneficiar</w:t>
            </w:r>
            <w:proofErr w:type="spellEnd"/>
            <w:r w:rsidR="00460653" w:rsidRPr="007167E2">
              <w:rPr>
                <w:lang w:val="en-US"/>
              </w:rPr>
              <w:t xml:space="preserve">, </w:t>
            </w:r>
            <w:proofErr w:type="spellStart"/>
            <w:r w:rsidR="00460653" w:rsidRPr="007167E2">
              <w:rPr>
                <w:lang w:val="en-US"/>
              </w:rPr>
              <w:t>acesta</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fi </w:t>
            </w:r>
            <w:proofErr w:type="spellStart"/>
            <w:r w:rsidR="00460653" w:rsidRPr="007167E2">
              <w:rPr>
                <w:lang w:val="en-US"/>
              </w:rPr>
              <w:t>despăgubit</w:t>
            </w:r>
            <w:proofErr w:type="spellEnd"/>
            <w:r w:rsidR="00460653" w:rsidRPr="007167E2">
              <w:rPr>
                <w:lang w:val="en-US"/>
              </w:rPr>
              <w:t xml:space="preserve"> de </w:t>
            </w:r>
            <w:proofErr w:type="spellStart"/>
            <w:r w:rsidR="00460653" w:rsidRPr="007167E2">
              <w:rPr>
                <w:lang w:val="en-US"/>
              </w:rPr>
              <w:t>Antreprenor</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mărimea</w:t>
            </w:r>
            <w:proofErr w:type="spellEnd"/>
            <w:r w:rsidR="00460653" w:rsidRPr="007167E2">
              <w:rPr>
                <w:lang w:val="en-US"/>
              </w:rPr>
              <w:t xml:space="preserve"> </w:t>
            </w:r>
            <w:proofErr w:type="spellStart"/>
            <w:r w:rsidR="00460653" w:rsidRPr="007167E2">
              <w:rPr>
                <w:lang w:val="en-US"/>
              </w:rPr>
              <w:t>sumei</w:t>
            </w:r>
            <w:proofErr w:type="spellEnd"/>
            <w:r w:rsidR="00460653" w:rsidRPr="007167E2">
              <w:rPr>
                <w:lang w:val="en-US"/>
              </w:rPr>
              <w:t xml:space="preserve"> </w:t>
            </w:r>
            <w:proofErr w:type="spellStart"/>
            <w:r w:rsidR="00460653" w:rsidRPr="007167E2">
              <w:rPr>
                <w:lang w:val="en-US"/>
              </w:rPr>
              <w:t>prejudiciului</w:t>
            </w:r>
            <w:proofErr w:type="spellEnd"/>
            <w:r w:rsidR="00460653" w:rsidRPr="007167E2">
              <w:rPr>
                <w:lang w:val="en-US"/>
              </w:rPr>
              <w:t xml:space="preserve">. </w:t>
            </w:r>
          </w:p>
          <w:p w14:paraId="5986B1C9" w14:textId="77777777" w:rsidR="00460653" w:rsidRPr="007167E2" w:rsidRDefault="00D53233" w:rsidP="00E95395">
            <w:pPr>
              <w:pStyle w:val="NormalWeb"/>
              <w:numPr>
                <w:ilvl w:val="1"/>
                <w:numId w:val="16"/>
              </w:numPr>
              <w:tabs>
                <w:tab w:val="left" w:pos="567"/>
              </w:tabs>
              <w:spacing w:line="276" w:lineRule="auto"/>
              <w:ind w:left="0" w:hanging="567"/>
              <w:rPr>
                <w:lang w:val="en-US"/>
              </w:rPr>
            </w:pPr>
            <w:r w:rsidRPr="007167E2">
              <w:rPr>
                <w:lang w:val="en-US"/>
              </w:rPr>
              <w:t xml:space="preserve">10.8.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motivele</w:t>
            </w:r>
            <w:proofErr w:type="spellEnd"/>
            <w:r w:rsidR="00460653" w:rsidRPr="007167E2">
              <w:rPr>
                <w:lang w:val="en-US"/>
              </w:rPr>
              <w:t xml:space="preserve"> </w:t>
            </w:r>
            <w:proofErr w:type="spellStart"/>
            <w:r w:rsidR="00460653" w:rsidRPr="007167E2">
              <w:rPr>
                <w:lang w:val="en-US"/>
              </w:rPr>
              <w:t>const</w:t>
            </w:r>
            <w:r w:rsidR="00183D79" w:rsidRPr="007167E2">
              <w:rPr>
                <w:lang w:val="en-US"/>
              </w:rPr>
              <w:t>rângerii</w:t>
            </w:r>
            <w:proofErr w:type="spellEnd"/>
            <w:r w:rsidR="00183D79" w:rsidRPr="007167E2">
              <w:rPr>
                <w:lang w:val="en-US"/>
              </w:rPr>
              <w:t xml:space="preserve"> </w:t>
            </w:r>
            <w:proofErr w:type="spellStart"/>
            <w:r w:rsidR="00183D79" w:rsidRPr="007167E2">
              <w:rPr>
                <w:lang w:val="en-US"/>
              </w:rPr>
              <w:t>sau</w:t>
            </w:r>
            <w:proofErr w:type="spellEnd"/>
            <w:r w:rsidR="00183D79" w:rsidRPr="007167E2">
              <w:rPr>
                <w:lang w:val="en-US"/>
              </w:rPr>
              <w:t xml:space="preserve"> ale </w:t>
            </w:r>
            <w:proofErr w:type="spellStart"/>
            <w:r w:rsidR="00183D79" w:rsidRPr="007167E2">
              <w:rPr>
                <w:lang w:val="en-US"/>
              </w:rPr>
              <w:t>întreruperii</w:t>
            </w:r>
            <w:proofErr w:type="spellEnd"/>
            <w:r w:rsidR="00183D79" w:rsidRPr="007167E2">
              <w:rPr>
                <w:lang w:val="en-US"/>
              </w:rPr>
              <w:t xml:space="preserve"> su</w:t>
            </w:r>
            <w:r w:rsidR="00460653" w:rsidRPr="007167E2">
              <w:rPr>
                <w:lang w:val="en-US"/>
              </w:rPr>
              <w:t xml:space="preserve">nt </w:t>
            </w:r>
            <w:proofErr w:type="spellStart"/>
            <w:r w:rsidR="00460653" w:rsidRPr="007167E2">
              <w:rPr>
                <w:lang w:val="en-US"/>
              </w:rPr>
              <w:t>imputabile</w:t>
            </w:r>
            <w:proofErr w:type="spellEnd"/>
            <w:r w:rsidR="00460653" w:rsidRPr="007167E2">
              <w:rPr>
                <w:lang w:val="en-US"/>
              </w:rPr>
              <w:t xml:space="preserve"> </w:t>
            </w:r>
            <w:proofErr w:type="spellStart"/>
            <w:r w:rsidR="00460653" w:rsidRPr="007167E2">
              <w:rPr>
                <w:lang w:val="en-US"/>
              </w:rPr>
              <w:t>uneia</w:t>
            </w:r>
            <w:proofErr w:type="spellEnd"/>
            <w:r w:rsidR="00460653" w:rsidRPr="007167E2">
              <w:rPr>
                <w:lang w:val="en-US"/>
              </w:rPr>
              <w:t xml:space="preserve"> </w:t>
            </w:r>
            <w:proofErr w:type="spellStart"/>
            <w:r w:rsidR="00460653" w:rsidRPr="007167E2">
              <w:rPr>
                <w:lang w:val="en-US"/>
              </w:rPr>
              <w:t>dintre</w:t>
            </w:r>
            <w:proofErr w:type="spellEnd"/>
            <w:r w:rsidR="00460653" w:rsidRPr="007167E2">
              <w:rPr>
                <w:lang w:val="en-US"/>
              </w:rPr>
              <w:t xml:space="preserve"> </w:t>
            </w:r>
            <w:proofErr w:type="spellStart"/>
            <w:r w:rsidR="00460653" w:rsidRPr="007167E2">
              <w:rPr>
                <w:lang w:val="en-US"/>
              </w:rPr>
              <w:t>părţile</w:t>
            </w:r>
            <w:proofErr w:type="spellEnd"/>
            <w:r w:rsidR="00460653" w:rsidRPr="007167E2">
              <w:rPr>
                <w:lang w:val="en-US"/>
              </w:rPr>
              <w:t xml:space="preserve"> </w:t>
            </w:r>
            <w:proofErr w:type="spellStart"/>
            <w:r w:rsidR="00460653" w:rsidRPr="007167E2">
              <w:rPr>
                <w:lang w:val="en-US"/>
              </w:rPr>
              <w:t>contractante</w:t>
            </w:r>
            <w:proofErr w:type="spellEnd"/>
            <w:r w:rsidR="00460653" w:rsidRPr="007167E2">
              <w:rPr>
                <w:lang w:val="en-US"/>
              </w:rPr>
              <w:t xml:space="preserve">, </w:t>
            </w:r>
            <w:proofErr w:type="spellStart"/>
            <w:r w:rsidR="00460653" w:rsidRPr="007167E2">
              <w:rPr>
                <w:lang w:val="en-US"/>
              </w:rPr>
              <w:t>atunci</w:t>
            </w:r>
            <w:proofErr w:type="spellEnd"/>
            <w:r w:rsidR="00460653" w:rsidRPr="007167E2">
              <w:rPr>
                <w:lang w:val="en-US"/>
              </w:rPr>
              <w:t xml:space="preserve"> </w:t>
            </w:r>
            <w:proofErr w:type="spellStart"/>
            <w:r w:rsidR="00460653" w:rsidRPr="007167E2">
              <w:rPr>
                <w:lang w:val="en-US"/>
              </w:rPr>
              <w:t>cealaltă</w:t>
            </w:r>
            <w:proofErr w:type="spellEnd"/>
            <w:r w:rsidR="00460653" w:rsidRPr="007167E2">
              <w:rPr>
                <w:lang w:val="en-US"/>
              </w:rPr>
              <w:t xml:space="preserve"> </w:t>
            </w:r>
            <w:proofErr w:type="spellStart"/>
            <w:r w:rsidR="00460653" w:rsidRPr="007167E2">
              <w:rPr>
                <w:lang w:val="en-US"/>
              </w:rPr>
              <w:t>parte</w:t>
            </w:r>
            <w:proofErr w:type="spellEnd"/>
            <w:r w:rsidR="00460653" w:rsidRPr="007167E2">
              <w:rPr>
                <w:lang w:val="en-US"/>
              </w:rPr>
              <w:t xml:space="preserve"> </w:t>
            </w:r>
            <w:proofErr w:type="spellStart"/>
            <w:r w:rsidR="00460653" w:rsidRPr="007167E2">
              <w:rPr>
                <w:lang w:val="en-US"/>
              </w:rPr>
              <w:t>poate</w:t>
            </w:r>
            <w:proofErr w:type="spellEnd"/>
            <w:r w:rsidR="00460653" w:rsidRPr="007167E2">
              <w:rPr>
                <w:lang w:val="en-US"/>
              </w:rPr>
              <w:t xml:space="preserve"> </w:t>
            </w:r>
            <w:proofErr w:type="spellStart"/>
            <w:r w:rsidR="00460653" w:rsidRPr="007167E2">
              <w:rPr>
                <w:lang w:val="en-US"/>
              </w:rPr>
              <w:t>emite</w:t>
            </w:r>
            <w:proofErr w:type="spellEnd"/>
            <w:r w:rsidR="00460653" w:rsidRPr="007167E2">
              <w:rPr>
                <w:lang w:val="en-US"/>
              </w:rPr>
              <w:t xml:space="preserve"> </w:t>
            </w:r>
            <w:proofErr w:type="spellStart"/>
            <w:r w:rsidR="00460653" w:rsidRPr="007167E2">
              <w:rPr>
                <w:lang w:val="en-US"/>
              </w:rPr>
              <w:t>pretenţii</w:t>
            </w:r>
            <w:proofErr w:type="spellEnd"/>
            <w:r w:rsidR="00460653" w:rsidRPr="007167E2">
              <w:rPr>
                <w:lang w:val="en-US"/>
              </w:rPr>
              <w:t xml:space="preserve"> </w:t>
            </w:r>
            <w:proofErr w:type="spellStart"/>
            <w:r w:rsidR="00460653" w:rsidRPr="007167E2">
              <w:rPr>
                <w:lang w:val="en-US"/>
              </w:rPr>
              <w:t>privind</w:t>
            </w:r>
            <w:proofErr w:type="spellEnd"/>
            <w:r w:rsidR="00460653" w:rsidRPr="007167E2">
              <w:rPr>
                <w:lang w:val="en-US"/>
              </w:rPr>
              <w:t xml:space="preserve"> </w:t>
            </w:r>
            <w:proofErr w:type="spellStart"/>
            <w:r w:rsidR="00460653" w:rsidRPr="007167E2">
              <w:rPr>
                <w:lang w:val="en-US"/>
              </w:rPr>
              <w:t>despăgubirea</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daunele</w:t>
            </w:r>
            <w:proofErr w:type="spellEnd"/>
            <w:r w:rsidR="00460653" w:rsidRPr="007167E2">
              <w:rPr>
                <w:lang w:val="en-US"/>
              </w:rPr>
              <w:t xml:space="preserve"> </w:t>
            </w:r>
            <w:proofErr w:type="spellStart"/>
            <w:r w:rsidR="00460653" w:rsidRPr="007167E2">
              <w:rPr>
                <w:lang w:val="en-US"/>
              </w:rPr>
              <w:t>intervenite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care pot fi </w:t>
            </w:r>
            <w:proofErr w:type="spellStart"/>
            <w:r w:rsidR="00460653" w:rsidRPr="007167E2">
              <w:rPr>
                <w:lang w:val="en-US"/>
              </w:rPr>
              <w:t>dovedite</w:t>
            </w:r>
            <w:proofErr w:type="spellEnd"/>
            <w:r w:rsidR="00460653" w:rsidRPr="007167E2">
              <w:rPr>
                <w:lang w:val="en-US"/>
              </w:rPr>
              <w:t xml:space="preserve">. </w:t>
            </w:r>
          </w:p>
          <w:p w14:paraId="1F5F5A8B" w14:textId="77777777" w:rsidR="00460653" w:rsidRPr="007167E2" w:rsidRDefault="00D53233" w:rsidP="00E95395">
            <w:pPr>
              <w:pStyle w:val="NormalWeb"/>
              <w:numPr>
                <w:ilvl w:val="1"/>
                <w:numId w:val="16"/>
              </w:numPr>
              <w:tabs>
                <w:tab w:val="left" w:pos="567"/>
              </w:tabs>
              <w:spacing w:line="276" w:lineRule="auto"/>
              <w:ind w:left="0" w:hanging="567"/>
              <w:rPr>
                <w:lang w:val="en-US"/>
              </w:rPr>
            </w:pPr>
            <w:r w:rsidRPr="007167E2">
              <w:rPr>
                <w:lang w:val="en-US"/>
              </w:rPr>
              <w:t xml:space="preserve">10.9.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întârzierea</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execu</w:t>
            </w:r>
            <w:r w:rsidR="0001066E" w:rsidRPr="007167E2">
              <w:rPr>
                <w:lang w:val="en-US"/>
              </w:rPr>
              <w:t>ţia</w:t>
            </w:r>
            <w:proofErr w:type="spellEnd"/>
            <w:r w:rsidR="0001066E" w:rsidRPr="007167E2">
              <w:rPr>
                <w:lang w:val="en-US"/>
              </w:rPr>
              <w:t xml:space="preserve"> </w:t>
            </w:r>
            <w:proofErr w:type="spellStart"/>
            <w:r w:rsidR="0001066E" w:rsidRPr="007167E2">
              <w:rPr>
                <w:lang w:val="en-US"/>
              </w:rPr>
              <w:t>lucrărilor</w:t>
            </w:r>
            <w:proofErr w:type="spellEnd"/>
            <w:r w:rsidR="0001066E" w:rsidRPr="007167E2">
              <w:rPr>
                <w:lang w:val="en-US"/>
              </w:rPr>
              <w:t xml:space="preserve"> </w:t>
            </w:r>
            <w:proofErr w:type="spellStart"/>
            <w:r w:rsidR="0001066E" w:rsidRPr="007167E2">
              <w:rPr>
                <w:lang w:val="en-US"/>
              </w:rPr>
              <w:t>este</w:t>
            </w:r>
            <w:proofErr w:type="spellEnd"/>
            <w:r w:rsidR="0001066E" w:rsidRPr="007167E2">
              <w:rPr>
                <w:lang w:val="en-US"/>
              </w:rPr>
              <w:t xml:space="preserve"> </w:t>
            </w:r>
            <w:r w:rsidR="001278C6" w:rsidRPr="007167E2">
              <w:rPr>
                <w:lang w:val="en-US"/>
              </w:rPr>
              <w:t>din</w:t>
            </w:r>
            <w:r w:rsidR="0001066E" w:rsidRPr="007167E2">
              <w:rPr>
                <w:lang w:val="en-US"/>
              </w:rPr>
              <w:t xml:space="preserve"> culpa </w:t>
            </w:r>
            <w:proofErr w:type="spellStart"/>
            <w:r w:rsidR="0001066E" w:rsidRPr="007167E2">
              <w:rPr>
                <w:lang w:val="en-US"/>
              </w:rPr>
              <w:t>uneia</w:t>
            </w:r>
            <w:proofErr w:type="spellEnd"/>
            <w:r w:rsidR="00460653" w:rsidRPr="007167E2">
              <w:rPr>
                <w:lang w:val="en-US"/>
              </w:rPr>
              <w:t xml:space="preserve"> </w:t>
            </w:r>
            <w:proofErr w:type="spellStart"/>
            <w:r w:rsidR="00460653" w:rsidRPr="007167E2">
              <w:rPr>
                <w:lang w:val="en-US"/>
              </w:rPr>
              <w:t>din</w:t>
            </w:r>
            <w:r w:rsidR="0001066E" w:rsidRPr="007167E2">
              <w:rPr>
                <w:lang w:val="en-US"/>
              </w:rPr>
              <w:t>tre</w:t>
            </w:r>
            <w:proofErr w:type="spellEnd"/>
            <w:r w:rsidR="00460653" w:rsidRPr="007167E2">
              <w:rPr>
                <w:lang w:val="en-US"/>
              </w:rPr>
              <w:t xml:space="preserve"> </w:t>
            </w:r>
            <w:proofErr w:type="spellStart"/>
            <w:r w:rsidR="00460653" w:rsidRPr="007167E2">
              <w:rPr>
                <w:lang w:val="en-US"/>
              </w:rPr>
              <w:t>părţi</w:t>
            </w:r>
            <w:r w:rsidR="0001066E" w:rsidRPr="007167E2">
              <w:rPr>
                <w:lang w:val="en-US"/>
              </w:rPr>
              <w:t>le</w:t>
            </w:r>
            <w:proofErr w:type="spellEnd"/>
            <w:r w:rsidR="0001066E" w:rsidRPr="007167E2">
              <w:rPr>
                <w:lang w:val="en-US"/>
              </w:rPr>
              <w:t xml:space="preserve"> </w:t>
            </w:r>
            <w:proofErr w:type="spellStart"/>
            <w:r w:rsidR="0001066E" w:rsidRPr="007167E2">
              <w:rPr>
                <w:lang w:val="en-US"/>
              </w:rPr>
              <w:t>contractante</w:t>
            </w:r>
            <w:proofErr w:type="spellEnd"/>
            <w:r w:rsidR="00460653" w:rsidRPr="007167E2">
              <w:rPr>
                <w:lang w:val="en-US"/>
              </w:rPr>
              <w:t xml:space="preserve">, </w:t>
            </w:r>
            <w:proofErr w:type="spellStart"/>
            <w:r w:rsidR="00460653" w:rsidRPr="007167E2">
              <w:rPr>
                <w:lang w:val="en-US"/>
              </w:rPr>
              <w:t>partea</w:t>
            </w:r>
            <w:proofErr w:type="spellEnd"/>
            <w:r w:rsidR="00460653" w:rsidRPr="007167E2">
              <w:rPr>
                <w:lang w:val="en-US"/>
              </w:rPr>
              <w:t xml:space="preserve"> </w:t>
            </w:r>
            <w:proofErr w:type="spellStart"/>
            <w:r w:rsidR="00460653" w:rsidRPr="007167E2">
              <w:rPr>
                <w:lang w:val="en-US"/>
              </w:rPr>
              <w:t>culpabilă</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plăti</w:t>
            </w:r>
            <w:proofErr w:type="spellEnd"/>
            <w:r w:rsidR="00460653" w:rsidRPr="007167E2">
              <w:rPr>
                <w:lang w:val="en-US"/>
              </w:rPr>
              <w:t xml:space="preserve"> </w:t>
            </w:r>
            <w:proofErr w:type="spellStart"/>
            <w:r w:rsidR="00460653" w:rsidRPr="007167E2">
              <w:rPr>
                <w:lang w:val="en-US"/>
              </w:rPr>
              <w:t>celeilalte</w:t>
            </w:r>
            <w:proofErr w:type="spellEnd"/>
            <w:r w:rsidR="00460653" w:rsidRPr="007167E2">
              <w:rPr>
                <w:lang w:val="en-US"/>
              </w:rPr>
              <w:t xml:space="preserve"> </w:t>
            </w:r>
            <w:proofErr w:type="spellStart"/>
            <w:r w:rsidR="00460653" w:rsidRPr="007167E2">
              <w:rPr>
                <w:lang w:val="en-US"/>
              </w:rPr>
              <w:t>părţi</w:t>
            </w:r>
            <w:proofErr w:type="spellEnd"/>
            <w:r w:rsidR="00460653" w:rsidRPr="007167E2">
              <w:rPr>
                <w:lang w:val="en-US"/>
              </w:rPr>
              <w:t xml:space="preserve"> </w:t>
            </w:r>
            <w:proofErr w:type="spellStart"/>
            <w:r w:rsidR="00460653" w:rsidRPr="007167E2">
              <w:rPr>
                <w:lang w:val="en-US"/>
              </w:rPr>
              <w:t>penalizări</w:t>
            </w:r>
            <w:proofErr w:type="spellEnd"/>
            <w:r w:rsidR="0001066E" w:rsidRPr="007167E2">
              <w:rPr>
                <w:lang w:val="en-US"/>
              </w:rPr>
              <w:t xml:space="preserve"> </w:t>
            </w:r>
            <w:proofErr w:type="spellStart"/>
            <w:r w:rsidR="0001066E" w:rsidRPr="007167E2">
              <w:rPr>
                <w:lang w:val="en-US"/>
              </w:rPr>
              <w:t>şi</w:t>
            </w:r>
            <w:proofErr w:type="spellEnd"/>
            <w:r w:rsidR="0001066E" w:rsidRPr="007167E2">
              <w:rPr>
                <w:lang w:val="en-US"/>
              </w:rPr>
              <w:t>/</w:t>
            </w:r>
            <w:proofErr w:type="spellStart"/>
            <w:r w:rsidR="0001066E" w:rsidRPr="007167E2">
              <w:rPr>
                <w:lang w:val="en-US"/>
              </w:rPr>
              <w:t>sau</w:t>
            </w:r>
            <w:proofErr w:type="spellEnd"/>
            <w:r w:rsidR="0001066E" w:rsidRPr="007167E2">
              <w:rPr>
                <w:lang w:val="en-US"/>
              </w:rPr>
              <w:t xml:space="preserve"> </w:t>
            </w:r>
            <w:proofErr w:type="spellStart"/>
            <w:r w:rsidR="0001066E" w:rsidRPr="007167E2">
              <w:rPr>
                <w:lang w:val="en-US"/>
              </w:rPr>
              <w:t>despăgubiri</w:t>
            </w:r>
            <w:proofErr w:type="spellEnd"/>
            <w:r w:rsidR="0001066E" w:rsidRPr="007167E2">
              <w:rPr>
                <w:lang w:val="en-US"/>
              </w:rPr>
              <w:t xml:space="preserve"> </w:t>
            </w:r>
            <w:proofErr w:type="spellStart"/>
            <w:r w:rsidR="0001066E" w:rsidRPr="007167E2">
              <w:rPr>
                <w:lang w:val="en-US"/>
              </w:rPr>
              <w:t>în</w:t>
            </w:r>
            <w:proofErr w:type="spellEnd"/>
            <w:r w:rsidR="0001066E" w:rsidRPr="007167E2">
              <w:rPr>
                <w:lang w:val="en-US"/>
              </w:rPr>
              <w:t xml:space="preserve"> </w:t>
            </w:r>
            <w:proofErr w:type="spellStart"/>
            <w:r w:rsidR="0001066E" w:rsidRPr="007167E2">
              <w:rPr>
                <w:lang w:val="en-US"/>
              </w:rPr>
              <w:t>cuantum</w:t>
            </w:r>
            <w:proofErr w:type="spellEnd"/>
            <w:r w:rsidR="0001066E" w:rsidRPr="007167E2">
              <w:rPr>
                <w:lang w:val="en-US"/>
              </w:rPr>
              <w:t xml:space="preserve"> de la 0,01% </w:t>
            </w:r>
            <w:proofErr w:type="spellStart"/>
            <w:r w:rsidR="0001066E" w:rsidRPr="007167E2">
              <w:rPr>
                <w:lang w:val="en-US"/>
              </w:rPr>
              <w:t>până</w:t>
            </w:r>
            <w:proofErr w:type="spellEnd"/>
            <w:r w:rsidR="0001066E" w:rsidRPr="007167E2">
              <w:rPr>
                <w:lang w:val="en-US"/>
              </w:rPr>
              <w:t xml:space="preserve"> la 0,1%</w:t>
            </w:r>
            <w:r w:rsidR="00460653" w:rsidRPr="007167E2">
              <w:rPr>
                <w:lang w:val="en-US"/>
              </w:rPr>
              <w:t xml:space="preserve"> din </w:t>
            </w:r>
            <w:proofErr w:type="spellStart"/>
            <w:r w:rsidR="00460653" w:rsidRPr="007167E2">
              <w:rPr>
                <w:lang w:val="en-US"/>
              </w:rPr>
              <w:t>valoarea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D74B95" w:rsidRPr="007167E2">
              <w:rPr>
                <w:lang w:val="en-US"/>
              </w:rPr>
              <w:t>rămase</w:t>
            </w:r>
            <w:r w:rsidR="00460653" w:rsidRPr="007167E2">
              <w:rPr>
                <w:lang w:val="en-US"/>
              </w:rPr>
              <w:t>de</w:t>
            </w:r>
            <w:proofErr w:type="spellEnd"/>
            <w:r w:rsidR="00460653" w:rsidRPr="007167E2">
              <w:rPr>
                <w:lang w:val="en-US"/>
              </w:rPr>
              <w:t xml:space="preserve"> </w:t>
            </w:r>
            <w:proofErr w:type="spellStart"/>
            <w:r w:rsidR="00460653" w:rsidRPr="007167E2">
              <w:rPr>
                <w:lang w:val="en-US"/>
              </w:rPr>
              <w:t>executat</w:t>
            </w:r>
            <w:proofErr w:type="spellEnd"/>
            <w:r w:rsidR="00460653" w:rsidRPr="007167E2">
              <w:rPr>
                <w:lang w:val="en-US"/>
              </w:rPr>
              <w:t>/</w:t>
            </w:r>
            <w:proofErr w:type="spellStart"/>
            <w:r w:rsidR="00460653" w:rsidRPr="007167E2">
              <w:rPr>
                <w:lang w:val="en-US"/>
              </w:rPr>
              <w:t>neonorate</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fiecare</w:t>
            </w:r>
            <w:proofErr w:type="spellEnd"/>
            <w:r w:rsidR="00460653" w:rsidRPr="007167E2">
              <w:rPr>
                <w:lang w:val="en-US"/>
              </w:rPr>
              <w:t xml:space="preserve"> zi de </w:t>
            </w:r>
            <w:proofErr w:type="spellStart"/>
            <w:r w:rsidR="00460653" w:rsidRPr="007167E2">
              <w:rPr>
                <w:lang w:val="en-US"/>
              </w:rPr>
              <w:t>întârziere</w:t>
            </w:r>
            <w:proofErr w:type="spellEnd"/>
            <w:r w:rsidR="00460653" w:rsidRPr="007167E2">
              <w:rPr>
                <w:lang w:val="en-US"/>
              </w:rPr>
              <w:t xml:space="preserve">. </w:t>
            </w:r>
            <w:proofErr w:type="spellStart"/>
            <w:r w:rsidR="00460653" w:rsidRPr="007167E2">
              <w:rPr>
                <w:lang w:val="en-US"/>
              </w:rPr>
              <w:t>Penalizarea</w:t>
            </w:r>
            <w:proofErr w:type="spellEnd"/>
            <w:r w:rsidR="00460653" w:rsidRPr="007167E2">
              <w:rPr>
                <w:lang w:val="en-US"/>
              </w:rPr>
              <w:t xml:space="preserve"> </w:t>
            </w:r>
            <w:proofErr w:type="spellStart"/>
            <w:r w:rsidR="00460653" w:rsidRPr="007167E2">
              <w:rPr>
                <w:lang w:val="en-US"/>
              </w:rPr>
              <w:t>devine</w:t>
            </w:r>
            <w:proofErr w:type="spellEnd"/>
            <w:r w:rsidR="00460653" w:rsidRPr="007167E2">
              <w:rPr>
                <w:lang w:val="en-US"/>
              </w:rPr>
              <w:t xml:space="preserve"> </w:t>
            </w:r>
            <w:proofErr w:type="spellStart"/>
            <w:r w:rsidR="00460653" w:rsidRPr="007167E2">
              <w:rPr>
                <w:lang w:val="en-US"/>
              </w:rPr>
              <w:t>operantă</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momentul</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care </w:t>
            </w:r>
            <w:proofErr w:type="spellStart"/>
            <w:r w:rsidR="00460653" w:rsidRPr="007167E2">
              <w:rPr>
                <w:lang w:val="en-US"/>
              </w:rPr>
              <w:t>partea</w:t>
            </w:r>
            <w:proofErr w:type="spellEnd"/>
            <w:r w:rsidR="00460653" w:rsidRPr="007167E2">
              <w:rPr>
                <w:lang w:val="en-US"/>
              </w:rPr>
              <w:t xml:space="preserve"> </w:t>
            </w:r>
            <w:proofErr w:type="spellStart"/>
            <w:r w:rsidR="00BB2CB2" w:rsidRPr="007167E2">
              <w:rPr>
                <w:lang w:val="en-US"/>
              </w:rPr>
              <w:t>î</w:t>
            </w:r>
            <w:r w:rsidR="00460653" w:rsidRPr="007167E2">
              <w:rPr>
                <w:lang w:val="en-US"/>
              </w:rPr>
              <w:t>nculpă</w:t>
            </w:r>
            <w:proofErr w:type="spellEnd"/>
            <w:r w:rsidR="00460653" w:rsidRPr="007167E2">
              <w:rPr>
                <w:lang w:val="en-US"/>
              </w:rPr>
              <w:t xml:space="preserve"> a </w:t>
            </w:r>
            <w:proofErr w:type="spellStart"/>
            <w:r w:rsidR="00460653" w:rsidRPr="007167E2">
              <w:rPr>
                <w:lang w:val="en-US"/>
              </w:rPr>
              <w:t>intrat</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întârziere</w:t>
            </w:r>
            <w:proofErr w:type="spellEnd"/>
            <w:r w:rsidR="00460653" w:rsidRPr="007167E2">
              <w:rPr>
                <w:lang w:val="en-US"/>
              </w:rPr>
              <w:t xml:space="preserve">. </w:t>
            </w:r>
          </w:p>
          <w:p w14:paraId="282136E7" w14:textId="77777777" w:rsidR="00460653" w:rsidRPr="007167E2" w:rsidRDefault="00D53233" w:rsidP="00E95395">
            <w:pPr>
              <w:pStyle w:val="NormalWeb"/>
              <w:numPr>
                <w:ilvl w:val="1"/>
                <w:numId w:val="16"/>
              </w:numPr>
              <w:tabs>
                <w:tab w:val="left" w:pos="567"/>
                <w:tab w:val="left" w:pos="1890"/>
              </w:tabs>
              <w:spacing w:line="276" w:lineRule="auto"/>
              <w:ind w:left="0" w:hanging="567"/>
              <w:rPr>
                <w:lang w:val="en-US"/>
              </w:rPr>
            </w:pPr>
            <w:r w:rsidRPr="007167E2">
              <w:rPr>
                <w:lang w:val="en-US"/>
              </w:rPr>
              <w:t xml:space="preserve">10.10. </w:t>
            </w:r>
            <w:proofErr w:type="spellStart"/>
            <w:r w:rsidR="00460653" w:rsidRPr="007167E2">
              <w:rPr>
                <w:lang w:val="en-US"/>
              </w:rPr>
              <w:t>Beneficiarul</w:t>
            </w:r>
            <w:proofErr w:type="spellEnd"/>
            <w:r w:rsidR="00460653" w:rsidRPr="007167E2">
              <w:rPr>
                <w:lang w:val="en-US"/>
              </w:rPr>
              <w:t xml:space="preserve"> nu </w:t>
            </w:r>
            <w:proofErr w:type="spellStart"/>
            <w:r w:rsidR="00460653" w:rsidRPr="007167E2">
              <w:rPr>
                <w:lang w:val="en-US"/>
              </w:rPr>
              <w:t>va</w:t>
            </w:r>
            <w:proofErr w:type="spellEnd"/>
            <w:r w:rsidR="00460653" w:rsidRPr="007167E2">
              <w:rPr>
                <w:lang w:val="en-US"/>
              </w:rPr>
              <w:t xml:space="preserve"> fi </w:t>
            </w:r>
            <w:proofErr w:type="spellStart"/>
            <w:r w:rsidR="00460653" w:rsidRPr="007167E2">
              <w:rPr>
                <w:lang w:val="en-US"/>
              </w:rPr>
              <w:t>responsabil</w:t>
            </w:r>
            <w:proofErr w:type="spellEnd"/>
            <w:r w:rsidR="00460653" w:rsidRPr="007167E2">
              <w:rPr>
                <w:lang w:val="en-US"/>
              </w:rPr>
              <w:t xml:space="preserve"> </w:t>
            </w:r>
            <w:proofErr w:type="spellStart"/>
            <w:r w:rsidR="00460653" w:rsidRPr="007167E2">
              <w:rPr>
                <w:lang w:val="en-US"/>
              </w:rPr>
              <w:t>pentru</w:t>
            </w:r>
            <w:proofErr w:type="spellEnd"/>
            <w:r w:rsidR="00460653" w:rsidRPr="007167E2">
              <w:rPr>
                <w:lang w:val="en-US"/>
              </w:rPr>
              <w:t xml:space="preserve"> </w:t>
            </w:r>
            <w:proofErr w:type="spellStart"/>
            <w:r w:rsidR="00460653" w:rsidRPr="007167E2">
              <w:rPr>
                <w:lang w:val="en-US"/>
              </w:rPr>
              <w:t>nici</w:t>
            </w:r>
            <w:proofErr w:type="spellEnd"/>
            <w:r w:rsidR="00460653" w:rsidRPr="007167E2">
              <w:rPr>
                <w:lang w:val="en-US"/>
              </w:rPr>
              <w:t xml:space="preserve"> un </w:t>
            </w:r>
            <w:proofErr w:type="spellStart"/>
            <w:r w:rsidR="00460653" w:rsidRPr="007167E2">
              <w:rPr>
                <w:lang w:val="en-US"/>
              </w:rPr>
              <w:t>fel</w:t>
            </w:r>
            <w:proofErr w:type="spellEnd"/>
            <w:r w:rsidR="00460653" w:rsidRPr="007167E2">
              <w:rPr>
                <w:lang w:val="en-US"/>
              </w:rPr>
              <w:t xml:space="preserve"> de </w:t>
            </w:r>
            <w:proofErr w:type="spellStart"/>
            <w:r w:rsidR="00460653" w:rsidRPr="007167E2">
              <w:rPr>
                <w:lang w:val="en-US"/>
              </w:rPr>
              <w:t>daune</w:t>
            </w:r>
            <w:r w:rsidR="00C33344" w:rsidRPr="007167E2">
              <w:rPr>
                <w:lang w:val="en-US"/>
              </w:rPr>
              <w:t>-</w:t>
            </w:r>
            <w:r w:rsidR="00460653" w:rsidRPr="007167E2">
              <w:rPr>
                <w:lang w:val="en-US"/>
              </w:rPr>
              <w:t>interese</w:t>
            </w:r>
            <w:proofErr w:type="spellEnd"/>
            <w:r w:rsidR="00460653" w:rsidRPr="007167E2">
              <w:rPr>
                <w:lang w:val="en-US"/>
              </w:rPr>
              <w:t xml:space="preserve">, </w:t>
            </w:r>
            <w:proofErr w:type="spellStart"/>
            <w:r w:rsidR="00460653" w:rsidRPr="007167E2">
              <w:rPr>
                <w:lang w:val="en-US"/>
              </w:rPr>
              <w:t>compensaţii</w:t>
            </w:r>
            <w:proofErr w:type="spellEnd"/>
            <w:r w:rsidR="00460653" w:rsidRPr="007167E2">
              <w:rPr>
                <w:lang w:val="en-US"/>
              </w:rPr>
              <w:t xml:space="preserve"> </w:t>
            </w:r>
            <w:proofErr w:type="spellStart"/>
            <w:r w:rsidR="00460653" w:rsidRPr="007167E2">
              <w:rPr>
                <w:lang w:val="en-US"/>
              </w:rPr>
              <w:t>plătibile</w:t>
            </w:r>
            <w:proofErr w:type="spellEnd"/>
            <w:r w:rsidR="00460653" w:rsidRPr="007167E2">
              <w:rPr>
                <w:lang w:val="en-US"/>
              </w:rPr>
              <w:t xml:space="preserve"> conform </w:t>
            </w:r>
            <w:proofErr w:type="spellStart"/>
            <w:r w:rsidR="00460653" w:rsidRPr="007167E2">
              <w:rPr>
                <w:lang w:val="en-US"/>
              </w:rPr>
              <w:t>prevederilor</w:t>
            </w:r>
            <w:proofErr w:type="spellEnd"/>
            <w:r w:rsidR="00460653" w:rsidRPr="007167E2">
              <w:rPr>
                <w:lang w:val="en-US"/>
              </w:rPr>
              <w:t xml:space="preserve"> </w:t>
            </w:r>
            <w:proofErr w:type="spellStart"/>
            <w:r w:rsidR="00460653" w:rsidRPr="007167E2">
              <w:rPr>
                <w:lang w:val="en-US"/>
              </w:rPr>
              <w:t>legale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privinţa</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ca </w:t>
            </w:r>
            <w:proofErr w:type="spellStart"/>
            <w:r w:rsidR="00460653" w:rsidRPr="007167E2">
              <w:rPr>
                <w:lang w:val="en-US"/>
              </w:rPr>
              <w:t>urmare</w:t>
            </w:r>
            <w:proofErr w:type="spellEnd"/>
            <w:r w:rsidR="00460653" w:rsidRPr="007167E2">
              <w:rPr>
                <w:lang w:val="en-US"/>
              </w:rPr>
              <w:t xml:space="preserve"> a </w:t>
            </w:r>
            <w:proofErr w:type="spellStart"/>
            <w:r w:rsidR="00460653" w:rsidRPr="007167E2">
              <w:rPr>
                <w:lang w:val="en-US"/>
              </w:rPr>
              <w:t>unui</w:t>
            </w:r>
            <w:proofErr w:type="spellEnd"/>
            <w:r w:rsidR="00460653" w:rsidRPr="007167E2">
              <w:rPr>
                <w:lang w:val="en-US"/>
              </w:rPr>
              <w:t xml:space="preserve"> accident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prejudiciu</w:t>
            </w:r>
            <w:proofErr w:type="spellEnd"/>
            <w:r w:rsidR="00460653" w:rsidRPr="007167E2">
              <w:rPr>
                <w:lang w:val="en-US"/>
              </w:rPr>
              <w:t xml:space="preserve"> </w:t>
            </w:r>
            <w:proofErr w:type="spellStart"/>
            <w:r w:rsidR="00460653" w:rsidRPr="007167E2">
              <w:rPr>
                <w:lang w:val="en-US"/>
              </w:rPr>
              <w:t>adus</w:t>
            </w:r>
            <w:proofErr w:type="spellEnd"/>
            <w:r w:rsidR="00460653" w:rsidRPr="007167E2">
              <w:rPr>
                <w:lang w:val="en-US"/>
              </w:rPr>
              <w:t xml:space="preserve"> </w:t>
            </w:r>
            <w:proofErr w:type="spellStart"/>
            <w:r w:rsidR="00460653" w:rsidRPr="007167E2">
              <w:rPr>
                <w:lang w:val="en-US"/>
              </w:rPr>
              <w:t>unui</w:t>
            </w:r>
            <w:proofErr w:type="spellEnd"/>
            <w:r w:rsidR="00460653" w:rsidRPr="007167E2">
              <w:rPr>
                <w:lang w:val="en-US"/>
              </w:rPr>
              <w:t xml:space="preserve"> </w:t>
            </w:r>
            <w:proofErr w:type="spellStart"/>
            <w:r w:rsidR="00460653" w:rsidRPr="007167E2">
              <w:rPr>
                <w:lang w:val="en-US"/>
              </w:rPr>
              <w:t>muncitor</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altei</w:t>
            </w:r>
            <w:proofErr w:type="spellEnd"/>
            <w:r w:rsidR="00460653" w:rsidRPr="007167E2">
              <w:rPr>
                <w:lang w:val="en-US"/>
              </w:rPr>
              <w:t xml:space="preserve"> </w:t>
            </w:r>
            <w:proofErr w:type="spellStart"/>
            <w:r w:rsidR="00460653" w:rsidRPr="007167E2">
              <w:rPr>
                <w:lang w:val="en-US"/>
              </w:rPr>
              <w:t>persoane</w:t>
            </w:r>
            <w:proofErr w:type="spellEnd"/>
            <w:r w:rsidR="00460653" w:rsidRPr="007167E2">
              <w:rPr>
                <w:lang w:val="en-US"/>
              </w:rPr>
              <w:t xml:space="preserve"> </w:t>
            </w:r>
            <w:proofErr w:type="spellStart"/>
            <w:r w:rsidR="00460653" w:rsidRPr="007167E2">
              <w:rPr>
                <w:lang w:val="en-US"/>
              </w:rPr>
              <w:t>angajate</w:t>
            </w:r>
            <w:proofErr w:type="spellEnd"/>
            <w:r w:rsidR="00460653" w:rsidRPr="007167E2">
              <w:rPr>
                <w:lang w:val="en-US"/>
              </w:rPr>
              <w:t xml:space="preserve"> de </w:t>
            </w:r>
            <w:proofErr w:type="spellStart"/>
            <w:r w:rsidR="00460653" w:rsidRPr="007167E2">
              <w:rPr>
                <w:lang w:val="en-US"/>
              </w:rPr>
              <w:t>Antreprenor</w:t>
            </w:r>
            <w:proofErr w:type="spellEnd"/>
            <w:r w:rsidR="00460653" w:rsidRPr="007167E2">
              <w:rPr>
                <w:lang w:val="en-US"/>
              </w:rPr>
              <w:t xml:space="preserve">, cu </w:t>
            </w:r>
            <w:proofErr w:type="spellStart"/>
            <w:r w:rsidR="00460653" w:rsidRPr="007167E2">
              <w:rPr>
                <w:lang w:val="en-US"/>
              </w:rPr>
              <w:t>excepţia</w:t>
            </w:r>
            <w:proofErr w:type="spellEnd"/>
            <w:r w:rsidR="00460653" w:rsidRPr="007167E2">
              <w:rPr>
                <w:lang w:val="en-US"/>
              </w:rPr>
              <w:t xml:space="preserve"> </w:t>
            </w:r>
            <w:proofErr w:type="spellStart"/>
            <w:r w:rsidR="00460653" w:rsidRPr="007167E2">
              <w:rPr>
                <w:lang w:val="en-US"/>
              </w:rPr>
              <w:t>unui</w:t>
            </w:r>
            <w:proofErr w:type="spellEnd"/>
            <w:r w:rsidR="00460653" w:rsidRPr="007167E2">
              <w:rPr>
                <w:lang w:val="en-US"/>
              </w:rPr>
              <w:t xml:space="preserve"> accident </w:t>
            </w:r>
            <w:proofErr w:type="spellStart"/>
            <w:r w:rsidR="00460653" w:rsidRPr="007167E2">
              <w:rPr>
                <w:lang w:val="en-US"/>
              </w:rPr>
              <w:t>sau</w:t>
            </w:r>
            <w:proofErr w:type="spellEnd"/>
            <w:r w:rsidR="00460653" w:rsidRPr="007167E2">
              <w:rPr>
                <w:lang w:val="en-US"/>
              </w:rPr>
              <w:t xml:space="preserve"> </w:t>
            </w:r>
            <w:proofErr w:type="spellStart"/>
            <w:r w:rsidR="00460653" w:rsidRPr="007167E2">
              <w:rPr>
                <w:lang w:val="en-US"/>
              </w:rPr>
              <w:t>prejudiciu</w:t>
            </w:r>
            <w:proofErr w:type="spellEnd"/>
            <w:r w:rsidR="00460653" w:rsidRPr="007167E2">
              <w:rPr>
                <w:lang w:val="en-US"/>
              </w:rPr>
              <w:t xml:space="preserve"> </w:t>
            </w:r>
            <w:proofErr w:type="spellStart"/>
            <w:r w:rsidR="00460653" w:rsidRPr="007167E2">
              <w:rPr>
                <w:lang w:val="en-US"/>
              </w:rPr>
              <w:t>rezult</w:t>
            </w:r>
            <w:r w:rsidR="00D74B95" w:rsidRPr="007167E2">
              <w:rPr>
                <w:lang w:val="en-US"/>
              </w:rPr>
              <w:t>î</w:t>
            </w:r>
            <w:r w:rsidR="00460653" w:rsidRPr="007167E2">
              <w:rPr>
                <w:lang w:val="en-US"/>
              </w:rPr>
              <w:t>nd</w:t>
            </w:r>
            <w:proofErr w:type="spellEnd"/>
            <w:r w:rsidR="00460653" w:rsidRPr="007167E2">
              <w:rPr>
                <w:lang w:val="en-US"/>
              </w:rPr>
              <w:t xml:space="preserve"> din vina </w:t>
            </w:r>
            <w:proofErr w:type="spellStart"/>
            <w:r w:rsidR="00460653" w:rsidRPr="007167E2">
              <w:rPr>
                <w:lang w:val="en-US"/>
              </w:rPr>
              <w:t>Beneficiarului</w:t>
            </w:r>
            <w:proofErr w:type="spellEnd"/>
            <w:r w:rsidR="00460653" w:rsidRPr="007167E2">
              <w:rPr>
                <w:lang w:val="en-US"/>
              </w:rPr>
              <w:t xml:space="preserve">, a </w:t>
            </w:r>
            <w:proofErr w:type="spellStart"/>
            <w:r w:rsidR="00460653" w:rsidRPr="007167E2">
              <w:rPr>
                <w:lang w:val="en-US"/>
              </w:rPr>
              <w:t>agenţilor</w:t>
            </w:r>
            <w:proofErr w:type="spellEnd"/>
            <w:r w:rsidR="00460653" w:rsidRPr="007167E2">
              <w:rPr>
                <w:lang w:val="en-US"/>
              </w:rPr>
              <w:t xml:space="preserve"> </w:t>
            </w:r>
            <w:proofErr w:type="spellStart"/>
            <w:r w:rsidR="00460653" w:rsidRPr="007167E2">
              <w:rPr>
                <w:lang w:val="en-US"/>
              </w:rPr>
              <w:t>sau</w:t>
            </w:r>
            <w:proofErr w:type="spellEnd"/>
            <w:r w:rsidR="00460653" w:rsidRPr="007167E2">
              <w:rPr>
                <w:lang w:val="en-US"/>
              </w:rPr>
              <w:t xml:space="preserve"> a </w:t>
            </w:r>
            <w:proofErr w:type="spellStart"/>
            <w:r w:rsidR="00460653" w:rsidRPr="007167E2">
              <w:rPr>
                <w:lang w:val="en-US"/>
              </w:rPr>
              <w:t>angajaţilor</w:t>
            </w:r>
            <w:proofErr w:type="spellEnd"/>
            <w:r w:rsidR="00460653" w:rsidRPr="007167E2">
              <w:rPr>
                <w:lang w:val="en-US"/>
              </w:rPr>
              <w:t xml:space="preserve"> </w:t>
            </w:r>
            <w:proofErr w:type="spellStart"/>
            <w:r w:rsidR="00460653" w:rsidRPr="007167E2">
              <w:rPr>
                <w:lang w:val="en-US"/>
              </w:rPr>
              <w:t>acestora</w:t>
            </w:r>
            <w:proofErr w:type="spellEnd"/>
            <w:r w:rsidR="00460653" w:rsidRPr="007167E2">
              <w:rPr>
                <w:lang w:val="en-US"/>
              </w:rPr>
              <w:t>.</w:t>
            </w:r>
          </w:p>
          <w:p w14:paraId="1D43FC6F" w14:textId="77777777" w:rsidR="00460653" w:rsidRPr="007167E2" w:rsidRDefault="00D53233" w:rsidP="00E95395">
            <w:pPr>
              <w:pStyle w:val="NormalWeb"/>
              <w:numPr>
                <w:ilvl w:val="1"/>
                <w:numId w:val="16"/>
              </w:numPr>
              <w:tabs>
                <w:tab w:val="left" w:pos="567"/>
                <w:tab w:val="left" w:pos="1890"/>
              </w:tabs>
              <w:spacing w:line="276" w:lineRule="auto"/>
              <w:ind w:left="0" w:hanging="567"/>
              <w:rPr>
                <w:lang w:val="en-US"/>
              </w:rPr>
            </w:pPr>
            <w:r w:rsidRPr="007167E2">
              <w:rPr>
                <w:lang w:val="en-US"/>
              </w:rPr>
              <w:t xml:space="preserve">10.11.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subantreprenorii</w:t>
            </w:r>
            <w:proofErr w:type="spellEnd"/>
            <w:r w:rsidR="00460653" w:rsidRPr="007167E2">
              <w:rPr>
                <w:lang w:val="en-US"/>
              </w:rPr>
              <w:t xml:space="preserve"> </w:t>
            </w:r>
            <w:proofErr w:type="spellStart"/>
            <w:r w:rsidR="00460653" w:rsidRPr="007167E2">
              <w:rPr>
                <w:lang w:val="en-US"/>
              </w:rPr>
              <w:t>răspund</w:t>
            </w:r>
            <w:proofErr w:type="spellEnd"/>
            <w:r w:rsidR="00460653" w:rsidRPr="007167E2">
              <w:rPr>
                <w:lang w:val="en-US"/>
              </w:rPr>
              <w:t xml:space="preserve"> </w:t>
            </w:r>
            <w:proofErr w:type="spellStart"/>
            <w:r w:rsidR="00460653" w:rsidRPr="007167E2">
              <w:rPr>
                <w:lang w:val="en-US"/>
              </w:rPr>
              <w:t>soli</w:t>
            </w:r>
            <w:r w:rsidR="00DA1062" w:rsidRPr="007167E2">
              <w:rPr>
                <w:lang w:val="en-US"/>
              </w:rPr>
              <w:t>dar</w:t>
            </w:r>
            <w:proofErr w:type="spellEnd"/>
            <w:r w:rsidR="00DA1062" w:rsidRPr="007167E2">
              <w:rPr>
                <w:lang w:val="en-US"/>
              </w:rPr>
              <w:t xml:space="preserve"> </w:t>
            </w:r>
            <w:proofErr w:type="spellStart"/>
            <w:r w:rsidR="00DA1062" w:rsidRPr="007167E2">
              <w:rPr>
                <w:lang w:val="en-US"/>
              </w:rPr>
              <w:t>pentru</w:t>
            </w:r>
            <w:proofErr w:type="spellEnd"/>
            <w:r w:rsidR="00DA1062" w:rsidRPr="007167E2">
              <w:rPr>
                <w:lang w:val="en-US"/>
              </w:rPr>
              <w:t xml:space="preserve"> </w:t>
            </w:r>
            <w:proofErr w:type="spellStart"/>
            <w:r w:rsidR="00DA1062" w:rsidRPr="007167E2">
              <w:rPr>
                <w:lang w:val="en-US"/>
              </w:rPr>
              <w:t>neexecutarea</w:t>
            </w:r>
            <w:proofErr w:type="spellEnd"/>
            <w:r w:rsidR="00DA1062" w:rsidRPr="007167E2">
              <w:rPr>
                <w:lang w:val="en-US"/>
              </w:rPr>
              <w:t xml:space="preserve"> </w:t>
            </w:r>
            <w:proofErr w:type="spellStart"/>
            <w:r w:rsidR="00DA1062" w:rsidRPr="007167E2">
              <w:rPr>
                <w:lang w:val="en-US"/>
              </w:rPr>
              <w:t>obligaț</w:t>
            </w:r>
            <w:r w:rsidR="00460653" w:rsidRPr="007167E2">
              <w:rPr>
                <w:lang w:val="en-US"/>
              </w:rPr>
              <w:t>iil</w:t>
            </w:r>
            <w:r w:rsidR="00BB2CB2" w:rsidRPr="007167E2">
              <w:rPr>
                <w:lang w:val="en-US"/>
              </w:rPr>
              <w:t>or</w:t>
            </w:r>
            <w:proofErr w:type="spellEnd"/>
            <w:r w:rsidR="00460653" w:rsidRPr="007167E2">
              <w:rPr>
                <w:lang w:val="en-US"/>
              </w:rPr>
              <w:t xml:space="preserve"> </w:t>
            </w:r>
            <w:proofErr w:type="spellStart"/>
            <w:r w:rsidR="00460653" w:rsidRPr="007167E2">
              <w:rPr>
                <w:lang w:val="en-US"/>
              </w:rPr>
              <w:t>contractuale</w:t>
            </w:r>
            <w:proofErr w:type="spellEnd"/>
            <w:r w:rsidR="00460653" w:rsidRPr="007167E2">
              <w:rPr>
                <w:lang w:val="en-US"/>
              </w:rPr>
              <w:t>.</w:t>
            </w:r>
          </w:p>
          <w:p w14:paraId="5437F0DC" w14:textId="77777777" w:rsidR="00460653" w:rsidRPr="007167E2" w:rsidRDefault="00460653" w:rsidP="00196AB4">
            <w:pPr>
              <w:pStyle w:val="NormalWeb"/>
              <w:tabs>
                <w:tab w:val="left" w:pos="567"/>
                <w:tab w:val="left" w:pos="1890"/>
              </w:tabs>
              <w:spacing w:line="276" w:lineRule="auto"/>
              <w:ind w:firstLine="0"/>
              <w:rPr>
                <w:lang w:val="en-US"/>
              </w:rPr>
            </w:pPr>
          </w:p>
          <w:p w14:paraId="01200D27" w14:textId="77777777" w:rsidR="00460653" w:rsidRPr="00FF430B" w:rsidRDefault="00D53233" w:rsidP="00E95395">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45A553DB" w14:textId="77777777" w:rsidR="00460653" w:rsidRPr="00FF430B" w:rsidRDefault="00D53233" w:rsidP="00E95395">
            <w:pPr>
              <w:pStyle w:val="Listparagraf"/>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728EC55C" w14:textId="77777777" w:rsidR="00460653" w:rsidRPr="00FF430B" w:rsidRDefault="00460653" w:rsidP="00196AB4">
            <w:pPr>
              <w:tabs>
                <w:tab w:val="left" w:pos="567"/>
              </w:tabs>
              <w:jc w:val="both"/>
            </w:pPr>
          </w:p>
          <w:p w14:paraId="6A3646B1" w14:textId="77777777" w:rsidR="00460653" w:rsidRPr="00FF430B" w:rsidRDefault="00D53233" w:rsidP="00E95395">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3F42E046" w14:textId="77777777" w:rsidR="00460653" w:rsidRPr="007167E2" w:rsidRDefault="00D53233" w:rsidP="00D53233">
            <w:pPr>
              <w:pStyle w:val="NormalWeb"/>
              <w:tabs>
                <w:tab w:val="left" w:pos="567"/>
              </w:tabs>
              <w:spacing w:line="276" w:lineRule="auto"/>
              <w:ind w:firstLine="0"/>
              <w:rPr>
                <w:lang w:val="en-US"/>
              </w:rPr>
            </w:pPr>
            <w:r w:rsidRPr="007167E2">
              <w:rPr>
                <w:lang w:val="en-US"/>
              </w:rPr>
              <w:t xml:space="preserve">12.1. </w:t>
            </w:r>
            <w:proofErr w:type="spellStart"/>
            <w:r w:rsidR="00460653" w:rsidRPr="007167E2">
              <w:rPr>
                <w:lang w:val="en-US"/>
              </w:rPr>
              <w:t>Antreprenorul</w:t>
            </w:r>
            <w:proofErr w:type="spellEnd"/>
            <w:r w:rsidR="00460653" w:rsidRPr="007167E2">
              <w:rPr>
                <w:lang w:val="en-US"/>
              </w:rPr>
              <w:t xml:space="preserve"> </w:t>
            </w:r>
            <w:proofErr w:type="spellStart"/>
            <w:r w:rsidR="00460653" w:rsidRPr="007167E2">
              <w:rPr>
                <w:lang w:val="en-US"/>
              </w:rPr>
              <w:t>poate</w:t>
            </w:r>
            <w:proofErr w:type="spellEnd"/>
            <w:r w:rsidR="00460653" w:rsidRPr="007167E2">
              <w:rPr>
                <w:lang w:val="en-US"/>
              </w:rPr>
              <w:t xml:space="preserve"> cere </w:t>
            </w:r>
            <w:proofErr w:type="spellStart"/>
            <w:r w:rsidR="00BB2CB2" w:rsidRPr="007167E2">
              <w:rPr>
                <w:lang w:val="en-US"/>
              </w:rPr>
              <w:t>rezoluțiunea</w:t>
            </w:r>
            <w:proofErr w:type="spellEnd"/>
            <w:r w:rsidR="0001066E" w:rsidRPr="007167E2">
              <w:rPr>
                <w:lang w:val="en-US"/>
              </w:rPr>
              <w:t xml:space="preserve"> </w:t>
            </w:r>
            <w:proofErr w:type="spellStart"/>
            <w:r w:rsidR="00460653" w:rsidRPr="007167E2">
              <w:rPr>
                <w:lang w:val="en-US"/>
              </w:rPr>
              <w:t>contractului</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w:t>
            </w:r>
          </w:p>
          <w:p w14:paraId="03A2AD75"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12E514AF"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57335F"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15AAD63" w14:textId="77777777" w:rsidR="00460653" w:rsidRPr="007167E2" w:rsidRDefault="00D53233" w:rsidP="00E95395">
            <w:pPr>
              <w:pStyle w:val="NormalWeb"/>
              <w:numPr>
                <w:ilvl w:val="1"/>
                <w:numId w:val="16"/>
              </w:numPr>
              <w:tabs>
                <w:tab w:val="left" w:pos="567"/>
              </w:tabs>
              <w:spacing w:line="276" w:lineRule="auto"/>
              <w:ind w:left="0" w:hanging="567"/>
              <w:rPr>
                <w:lang w:val="en-US"/>
              </w:rPr>
            </w:pPr>
            <w:r w:rsidRPr="007167E2">
              <w:rPr>
                <w:lang w:val="en-US"/>
              </w:rPr>
              <w:t xml:space="preserve">12.2.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poate</w:t>
            </w:r>
            <w:proofErr w:type="spellEnd"/>
            <w:r w:rsidR="00460653" w:rsidRPr="007167E2">
              <w:rPr>
                <w:lang w:val="en-US"/>
              </w:rPr>
              <w:t xml:space="preserve"> cere </w:t>
            </w:r>
            <w:proofErr w:type="spellStart"/>
            <w:r w:rsidR="00BB2CB2" w:rsidRPr="007167E2">
              <w:rPr>
                <w:lang w:val="en-US"/>
              </w:rPr>
              <w:t>rezoluțiunea</w:t>
            </w:r>
            <w:proofErr w:type="spellEnd"/>
            <w:r w:rsidR="00C33344" w:rsidRPr="007167E2">
              <w:rPr>
                <w:lang w:val="en-US"/>
              </w:rPr>
              <w:t xml:space="preserve"> </w:t>
            </w:r>
            <w:proofErr w:type="spellStart"/>
            <w:r w:rsidR="00460653" w:rsidRPr="007167E2">
              <w:rPr>
                <w:lang w:val="en-US"/>
              </w:rPr>
              <w:t>contractului</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w:t>
            </w:r>
          </w:p>
          <w:p w14:paraId="2EBA7BC5"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432AEF03"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612013A4"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69E5458"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23167EAD" w14:textId="77777777" w:rsidR="00460653" w:rsidRPr="007167E2" w:rsidRDefault="007323B6" w:rsidP="00E95395">
            <w:pPr>
              <w:pStyle w:val="NormalWeb"/>
              <w:numPr>
                <w:ilvl w:val="1"/>
                <w:numId w:val="16"/>
              </w:numPr>
              <w:tabs>
                <w:tab w:val="left" w:pos="567"/>
              </w:tabs>
              <w:ind w:left="0" w:hanging="567"/>
              <w:rPr>
                <w:lang w:val="en-US"/>
              </w:rPr>
            </w:pPr>
            <w:r w:rsidRPr="007167E2">
              <w:rPr>
                <w:lang w:val="en-US"/>
              </w:rPr>
              <w:t xml:space="preserve">12.3. </w:t>
            </w:r>
            <w:proofErr w:type="spellStart"/>
            <w:r w:rsidR="00460653" w:rsidRPr="007167E2">
              <w:rPr>
                <w:lang w:val="en-US"/>
              </w:rPr>
              <w:t>Contractul</w:t>
            </w:r>
            <w:proofErr w:type="spellEnd"/>
            <w:r w:rsidR="00460653" w:rsidRPr="007167E2">
              <w:rPr>
                <w:lang w:val="en-US"/>
              </w:rPr>
              <w:t xml:space="preserve"> se </w:t>
            </w:r>
            <w:proofErr w:type="spellStart"/>
            <w:r w:rsidR="00460653" w:rsidRPr="007167E2">
              <w:rPr>
                <w:lang w:val="en-US"/>
              </w:rPr>
              <w:t>consideră</w:t>
            </w:r>
            <w:proofErr w:type="spellEnd"/>
            <w:r w:rsidR="00460653" w:rsidRPr="007167E2">
              <w:rPr>
                <w:lang w:val="en-US"/>
              </w:rPr>
              <w:t xml:space="preserve"> </w:t>
            </w:r>
            <w:proofErr w:type="spellStart"/>
            <w:r w:rsidR="00BB2CB2" w:rsidRPr="007167E2">
              <w:rPr>
                <w:lang w:val="en-US"/>
              </w:rPr>
              <w:t>rezolvit</w:t>
            </w:r>
            <w:proofErr w:type="spellEnd"/>
            <w:r w:rsidR="00460653" w:rsidRPr="007167E2">
              <w:rPr>
                <w:lang w:val="en-US"/>
              </w:rPr>
              <w:t xml:space="preserve">, </w:t>
            </w:r>
            <w:proofErr w:type="spellStart"/>
            <w:r w:rsidR="00460653" w:rsidRPr="007167E2">
              <w:rPr>
                <w:lang w:val="en-US"/>
              </w:rPr>
              <w:t>dacă</w:t>
            </w:r>
            <w:proofErr w:type="spellEnd"/>
            <w:r w:rsidR="00460653" w:rsidRPr="007167E2">
              <w:rPr>
                <w:lang w:val="en-US"/>
              </w:rPr>
              <w:t xml:space="preserve"> </w:t>
            </w:r>
            <w:proofErr w:type="spellStart"/>
            <w:r w:rsidR="00460653" w:rsidRPr="007167E2">
              <w:rPr>
                <w:lang w:val="en-US"/>
              </w:rPr>
              <w:t>partea</w:t>
            </w:r>
            <w:proofErr w:type="spellEnd"/>
            <w:r w:rsidR="00460653" w:rsidRPr="007167E2">
              <w:rPr>
                <w:lang w:val="en-US"/>
              </w:rPr>
              <w:t xml:space="preserve"> </w:t>
            </w:r>
            <w:proofErr w:type="spellStart"/>
            <w:r w:rsidR="00460653" w:rsidRPr="007167E2">
              <w:rPr>
                <w:lang w:val="en-US"/>
              </w:rPr>
              <w:t>contractantă</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comunica</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scris</w:t>
            </w:r>
            <w:proofErr w:type="spellEnd"/>
            <w:r w:rsidR="00460653" w:rsidRPr="007167E2">
              <w:rPr>
                <w:lang w:val="en-US"/>
              </w:rPr>
              <w:t xml:space="preserve"> </w:t>
            </w:r>
            <w:proofErr w:type="spellStart"/>
            <w:r w:rsidR="00460653" w:rsidRPr="007167E2">
              <w:rPr>
                <w:lang w:val="en-US"/>
              </w:rPr>
              <w:t>cele</w:t>
            </w:r>
            <w:r w:rsidRPr="007167E2">
              <w:rPr>
                <w:lang w:val="en-US"/>
              </w:rPr>
              <w:t>i</w:t>
            </w:r>
            <w:r w:rsidR="00460653" w:rsidRPr="007167E2">
              <w:rPr>
                <w:lang w:val="en-US"/>
              </w:rPr>
              <w:t>lalte</w:t>
            </w:r>
            <w:proofErr w:type="spellEnd"/>
            <w:r w:rsidR="00460653" w:rsidRPr="007167E2">
              <w:rPr>
                <w:lang w:val="en-US"/>
              </w:rPr>
              <w:t xml:space="preserve"> </w:t>
            </w:r>
            <w:proofErr w:type="spellStart"/>
            <w:r w:rsidR="00460653" w:rsidRPr="007167E2">
              <w:rPr>
                <w:lang w:val="en-US"/>
              </w:rPr>
              <w:t>părţi</w:t>
            </w:r>
            <w:proofErr w:type="spellEnd"/>
            <w:r w:rsidR="00460653" w:rsidRPr="007167E2">
              <w:rPr>
                <w:lang w:val="en-US"/>
              </w:rPr>
              <w:t xml:space="preserve"> </w:t>
            </w:r>
            <w:proofErr w:type="spellStart"/>
            <w:r w:rsidR="00460653" w:rsidRPr="007167E2">
              <w:rPr>
                <w:lang w:val="en-US"/>
              </w:rPr>
              <w:t>contractante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termen de 15 </w:t>
            </w:r>
            <w:proofErr w:type="spellStart"/>
            <w:r w:rsidR="00460653" w:rsidRPr="007167E2">
              <w:rPr>
                <w:lang w:val="en-US"/>
              </w:rPr>
              <w:t>zile</w:t>
            </w:r>
            <w:proofErr w:type="spellEnd"/>
            <w:r w:rsidR="00460653" w:rsidRPr="007167E2">
              <w:rPr>
                <w:lang w:val="en-US"/>
              </w:rPr>
              <w:t xml:space="preserve"> </w:t>
            </w:r>
            <w:proofErr w:type="spellStart"/>
            <w:r w:rsidR="00460653" w:rsidRPr="007167E2">
              <w:rPr>
                <w:lang w:val="en-US"/>
              </w:rPr>
              <w:t>motivele</w:t>
            </w:r>
            <w:proofErr w:type="spellEnd"/>
            <w:r w:rsidR="00460653" w:rsidRPr="007167E2">
              <w:rPr>
                <w:lang w:val="en-US"/>
              </w:rPr>
              <w:t xml:space="preserve"> indicate la </w:t>
            </w:r>
            <w:proofErr w:type="spellStart"/>
            <w:r w:rsidR="00460653" w:rsidRPr="007167E2">
              <w:rPr>
                <w:lang w:val="en-US"/>
              </w:rPr>
              <w:t>punctele</w:t>
            </w:r>
            <w:proofErr w:type="spellEnd"/>
            <w:r w:rsidR="00460653" w:rsidRPr="007167E2">
              <w:rPr>
                <w:lang w:val="en-US"/>
              </w:rPr>
              <w:t xml:space="preserve"> 1</w:t>
            </w:r>
            <w:r w:rsidR="00D379F6" w:rsidRPr="007167E2">
              <w:rPr>
                <w:lang w:val="en-US"/>
              </w:rPr>
              <w:t>2</w:t>
            </w:r>
            <w:r w:rsidR="00460653" w:rsidRPr="007167E2">
              <w:rPr>
                <w:lang w:val="en-US"/>
              </w:rPr>
              <w:t xml:space="preserve">.1 </w:t>
            </w:r>
            <w:proofErr w:type="spellStart"/>
            <w:r w:rsidR="00460653" w:rsidRPr="007167E2">
              <w:rPr>
                <w:lang w:val="en-US"/>
              </w:rPr>
              <w:t>şi</w:t>
            </w:r>
            <w:proofErr w:type="spellEnd"/>
            <w:r w:rsidR="00460653" w:rsidRPr="007167E2">
              <w:rPr>
                <w:lang w:val="en-US"/>
              </w:rPr>
              <w:t xml:space="preserve"> 1</w:t>
            </w:r>
            <w:r w:rsidR="00D379F6" w:rsidRPr="007167E2">
              <w:rPr>
                <w:lang w:val="en-US"/>
              </w:rPr>
              <w:t>2</w:t>
            </w:r>
            <w:r w:rsidR="00460653" w:rsidRPr="007167E2">
              <w:rPr>
                <w:lang w:val="en-US"/>
              </w:rPr>
              <w:t xml:space="preserve">.2 din </w:t>
            </w:r>
            <w:proofErr w:type="spellStart"/>
            <w:r w:rsidR="00460653" w:rsidRPr="007167E2">
              <w:rPr>
                <w:lang w:val="en-US"/>
              </w:rPr>
              <w:t>prezentul</w:t>
            </w:r>
            <w:proofErr w:type="spellEnd"/>
            <w:r w:rsidR="00460653" w:rsidRPr="007167E2">
              <w:rPr>
                <w:lang w:val="en-US"/>
              </w:rPr>
              <w:t xml:space="preserve"> contract.  </w:t>
            </w:r>
          </w:p>
          <w:p w14:paraId="310669FF" w14:textId="77777777" w:rsidR="00460653" w:rsidRPr="007167E2" w:rsidRDefault="007323B6" w:rsidP="00E95395">
            <w:pPr>
              <w:pStyle w:val="NormalWeb"/>
              <w:numPr>
                <w:ilvl w:val="1"/>
                <w:numId w:val="16"/>
              </w:numPr>
              <w:tabs>
                <w:tab w:val="left" w:pos="567"/>
              </w:tabs>
              <w:ind w:left="0" w:hanging="567"/>
              <w:rPr>
                <w:lang w:val="en-US"/>
              </w:rPr>
            </w:pPr>
            <w:r w:rsidRPr="007167E2">
              <w:rPr>
                <w:lang w:val="en-US"/>
              </w:rPr>
              <w:t xml:space="preserve">12.4.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caz</w:t>
            </w:r>
            <w:proofErr w:type="spellEnd"/>
            <w:r w:rsidR="00460653" w:rsidRPr="007167E2">
              <w:rPr>
                <w:lang w:val="en-US"/>
              </w:rPr>
              <w:t xml:space="preserve"> de </w:t>
            </w:r>
            <w:proofErr w:type="spellStart"/>
            <w:r w:rsidR="00BB2CB2" w:rsidRPr="007167E2">
              <w:rPr>
                <w:lang w:val="en-US"/>
              </w:rPr>
              <w:t>rezoluțiune</w:t>
            </w:r>
            <w:r w:rsidR="00460653" w:rsidRPr="007167E2">
              <w:rPr>
                <w:lang w:val="en-US"/>
              </w:rPr>
              <w:t>a</w:t>
            </w:r>
            <w:proofErr w:type="spellEnd"/>
            <w:r w:rsidR="00460653" w:rsidRPr="007167E2">
              <w:rPr>
                <w:lang w:val="en-US"/>
              </w:rPr>
              <w:t xml:space="preserve"> </w:t>
            </w:r>
            <w:proofErr w:type="spellStart"/>
            <w:r w:rsidR="00460653" w:rsidRPr="007167E2">
              <w:rPr>
                <w:lang w:val="en-US"/>
              </w:rPr>
              <w:t>contractului</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convoca</w:t>
            </w:r>
            <w:proofErr w:type="spellEnd"/>
            <w:r w:rsidR="00460653" w:rsidRPr="007167E2">
              <w:rPr>
                <w:lang w:val="en-US"/>
              </w:rPr>
              <w:t xml:space="preserve"> </w:t>
            </w:r>
            <w:proofErr w:type="spellStart"/>
            <w:r w:rsidR="00460653" w:rsidRPr="007167E2">
              <w:rPr>
                <w:lang w:val="en-US"/>
              </w:rPr>
              <w:t>comisia</w:t>
            </w:r>
            <w:proofErr w:type="spellEnd"/>
            <w:r w:rsidR="00460653" w:rsidRPr="007167E2">
              <w:rPr>
                <w:lang w:val="en-US"/>
              </w:rPr>
              <w:t xml:space="preserve"> de </w:t>
            </w:r>
            <w:proofErr w:type="spellStart"/>
            <w:r w:rsidR="00460653" w:rsidRPr="007167E2">
              <w:rPr>
                <w:lang w:val="en-US"/>
              </w:rPr>
              <w:t>recepţie</w:t>
            </w:r>
            <w:proofErr w:type="spellEnd"/>
            <w:r w:rsidR="00460653" w:rsidRPr="007167E2">
              <w:rPr>
                <w:lang w:val="en-US"/>
              </w:rPr>
              <w:t xml:space="preserve"> care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efectua</w:t>
            </w:r>
            <w:proofErr w:type="spellEnd"/>
            <w:r w:rsidR="00460653" w:rsidRPr="007167E2">
              <w:rPr>
                <w:lang w:val="en-US"/>
              </w:rPr>
              <w:t xml:space="preserve"> </w:t>
            </w:r>
            <w:proofErr w:type="spellStart"/>
            <w:r w:rsidR="00460653" w:rsidRPr="007167E2">
              <w:rPr>
                <w:lang w:val="en-US"/>
              </w:rPr>
              <w:t>recepţia</w:t>
            </w:r>
            <w:proofErr w:type="spellEnd"/>
            <w:r w:rsidR="00460653" w:rsidRPr="007167E2">
              <w:rPr>
                <w:lang w:val="en-US"/>
              </w:rPr>
              <w:t xml:space="preserve"> </w:t>
            </w:r>
            <w:proofErr w:type="spellStart"/>
            <w:r w:rsidR="00460653" w:rsidRPr="007167E2">
              <w:rPr>
                <w:lang w:val="en-US"/>
              </w:rPr>
              <w:t>cantitativă</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calitativ</w:t>
            </w:r>
            <w:r w:rsidR="00D74B95" w:rsidRPr="007167E2">
              <w:rPr>
                <w:lang w:val="en-US"/>
              </w:rPr>
              <w:t>ă</w:t>
            </w:r>
            <w:proofErr w:type="spellEnd"/>
            <w:r w:rsidR="00460653" w:rsidRPr="007167E2">
              <w:rPr>
                <w:lang w:val="en-US"/>
              </w:rPr>
              <w:t xml:space="preserve"> a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executate</w:t>
            </w:r>
            <w:proofErr w:type="spellEnd"/>
            <w:r w:rsidR="00D74B95" w:rsidRPr="007167E2">
              <w:rPr>
                <w:lang w:val="en-US"/>
              </w:rPr>
              <w:t>,</w:t>
            </w:r>
            <w:r w:rsidR="00C33344" w:rsidRPr="007167E2">
              <w:rPr>
                <w:lang w:val="en-US"/>
              </w:rPr>
              <w:t xml:space="preserve"> </w:t>
            </w:r>
            <w:proofErr w:type="spellStart"/>
            <w:r w:rsidR="00D74B95" w:rsidRPr="007167E2">
              <w:rPr>
                <w:lang w:val="en-US"/>
              </w:rPr>
              <w:t>în</w:t>
            </w:r>
            <w:proofErr w:type="spellEnd"/>
            <w:r w:rsidR="00D74B95" w:rsidRPr="007167E2">
              <w:rPr>
                <w:lang w:val="en-US"/>
              </w:rPr>
              <w:t xml:space="preserve"> maximum 15 </w:t>
            </w:r>
            <w:proofErr w:type="spellStart"/>
            <w:r w:rsidR="00D74B95" w:rsidRPr="007167E2">
              <w:rPr>
                <w:lang w:val="en-US"/>
              </w:rPr>
              <w:t>zile</w:t>
            </w:r>
            <w:proofErr w:type="spellEnd"/>
            <w:r w:rsidR="00D74B95" w:rsidRPr="007167E2">
              <w:rPr>
                <w:lang w:val="en-US"/>
              </w:rPr>
              <w:t xml:space="preserve"> de la data </w:t>
            </w:r>
            <w:proofErr w:type="spellStart"/>
            <w:r w:rsidR="00BB2CB2" w:rsidRPr="007167E2">
              <w:rPr>
                <w:lang w:val="en-US"/>
              </w:rPr>
              <w:t>rezoluțiunii</w:t>
            </w:r>
            <w:proofErr w:type="spellEnd"/>
            <w:r w:rsidR="00C33344" w:rsidRPr="007167E2">
              <w:rPr>
                <w:lang w:val="en-US"/>
              </w:rPr>
              <w:t xml:space="preserve"> </w:t>
            </w:r>
            <w:proofErr w:type="spellStart"/>
            <w:r w:rsidR="00D74B95" w:rsidRPr="007167E2">
              <w:rPr>
                <w:lang w:val="en-US"/>
              </w:rPr>
              <w:t>contractului</w:t>
            </w:r>
            <w:proofErr w:type="spellEnd"/>
            <w:r w:rsidR="00D74B95" w:rsidRPr="007167E2">
              <w:rPr>
                <w:lang w:val="en-US"/>
              </w:rPr>
              <w:t>.</w:t>
            </w:r>
          </w:p>
          <w:p w14:paraId="5E1D297C" w14:textId="77777777" w:rsidR="00460653" w:rsidRPr="007167E2" w:rsidRDefault="007323B6" w:rsidP="00E95395">
            <w:pPr>
              <w:pStyle w:val="NormalWeb"/>
              <w:numPr>
                <w:ilvl w:val="1"/>
                <w:numId w:val="16"/>
              </w:numPr>
              <w:tabs>
                <w:tab w:val="left" w:pos="567"/>
              </w:tabs>
              <w:ind w:left="0" w:hanging="567"/>
              <w:rPr>
                <w:lang w:val="en-US"/>
              </w:rPr>
            </w:pPr>
            <w:r w:rsidRPr="007167E2">
              <w:rPr>
                <w:lang w:val="en-US"/>
              </w:rPr>
              <w:lastRenderedPageBreak/>
              <w:t xml:space="preserve">12.5.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cazul</w:t>
            </w:r>
            <w:proofErr w:type="spellEnd"/>
            <w:r w:rsidR="00460653" w:rsidRPr="007167E2">
              <w:rPr>
                <w:lang w:val="en-US"/>
              </w:rPr>
              <w:t xml:space="preserve"> </w:t>
            </w:r>
            <w:proofErr w:type="spellStart"/>
            <w:r w:rsidR="00BB2CB2" w:rsidRPr="007167E2">
              <w:rPr>
                <w:lang w:val="en-US"/>
              </w:rPr>
              <w:t>rezoluțiunii</w:t>
            </w:r>
            <w:proofErr w:type="spellEnd"/>
            <w:r w:rsidR="00C33344" w:rsidRPr="007167E2">
              <w:rPr>
                <w:lang w:val="en-US"/>
              </w:rPr>
              <w:t xml:space="preserve"> </w:t>
            </w:r>
            <w:proofErr w:type="spellStart"/>
            <w:r w:rsidR="00460653" w:rsidRPr="007167E2">
              <w:rPr>
                <w:lang w:val="en-US"/>
              </w:rPr>
              <w:t>contractului</w:t>
            </w:r>
            <w:proofErr w:type="spellEnd"/>
            <w:r w:rsidR="00460653" w:rsidRPr="007167E2">
              <w:rPr>
                <w:lang w:val="en-US"/>
              </w:rPr>
              <w:t xml:space="preserve">,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va</w:t>
            </w:r>
            <w:proofErr w:type="spellEnd"/>
            <w:r w:rsidR="00460653" w:rsidRPr="007167E2">
              <w:rPr>
                <w:lang w:val="en-US"/>
              </w:rPr>
              <w:t xml:space="preserve"> </w:t>
            </w:r>
            <w:proofErr w:type="spellStart"/>
            <w:r w:rsidR="00460653" w:rsidRPr="007167E2">
              <w:rPr>
                <w:lang w:val="en-US"/>
              </w:rPr>
              <w:t>întocmi</w:t>
            </w:r>
            <w:proofErr w:type="spellEnd"/>
            <w:r w:rsidR="00460653" w:rsidRPr="007167E2">
              <w:rPr>
                <w:lang w:val="en-US"/>
              </w:rPr>
              <w:t xml:space="preserve"> </w:t>
            </w:r>
            <w:proofErr w:type="spellStart"/>
            <w:r w:rsidR="00460653" w:rsidRPr="007167E2">
              <w:rPr>
                <w:lang w:val="en-US"/>
              </w:rPr>
              <w:t>situaţia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efectiv</w:t>
            </w:r>
            <w:proofErr w:type="spellEnd"/>
            <w:r w:rsidR="00460653" w:rsidRPr="007167E2">
              <w:rPr>
                <w:lang w:val="en-US"/>
              </w:rPr>
              <w:t xml:space="preserve"> </w:t>
            </w:r>
            <w:proofErr w:type="spellStart"/>
            <w:r w:rsidR="00460653" w:rsidRPr="007167E2">
              <w:rPr>
                <w:lang w:val="en-US"/>
              </w:rPr>
              <w:t>executate</w:t>
            </w:r>
            <w:proofErr w:type="spellEnd"/>
            <w:r w:rsidR="00460653" w:rsidRPr="007167E2">
              <w:rPr>
                <w:lang w:val="en-US"/>
              </w:rPr>
              <w:t xml:space="preserve">, </w:t>
            </w:r>
            <w:proofErr w:type="spellStart"/>
            <w:r w:rsidR="00460653" w:rsidRPr="007167E2">
              <w:rPr>
                <w:lang w:val="en-US"/>
              </w:rPr>
              <w:t>inventarul</w:t>
            </w:r>
            <w:proofErr w:type="spellEnd"/>
            <w:r w:rsidR="00460653" w:rsidRPr="007167E2">
              <w:rPr>
                <w:lang w:val="en-US"/>
              </w:rPr>
              <w:t xml:space="preserve"> </w:t>
            </w:r>
            <w:proofErr w:type="spellStart"/>
            <w:r w:rsidR="00460653" w:rsidRPr="007167E2">
              <w:rPr>
                <w:lang w:val="en-US"/>
              </w:rPr>
              <w:t>materialelor</w:t>
            </w:r>
            <w:proofErr w:type="spellEnd"/>
            <w:r w:rsidR="00460653" w:rsidRPr="007167E2">
              <w:rPr>
                <w:lang w:val="en-US"/>
              </w:rPr>
              <w:t xml:space="preserve">, </w:t>
            </w:r>
            <w:proofErr w:type="spellStart"/>
            <w:r w:rsidR="00460653" w:rsidRPr="007167E2">
              <w:rPr>
                <w:lang w:val="en-US"/>
              </w:rPr>
              <w:t>utilajelor</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w:t>
            </w:r>
            <w:proofErr w:type="spellStart"/>
            <w:r w:rsidR="00460653" w:rsidRPr="007167E2">
              <w:rPr>
                <w:lang w:val="en-US"/>
              </w:rPr>
              <w:t>provizorii</w:t>
            </w:r>
            <w:proofErr w:type="spellEnd"/>
            <w:r w:rsidR="00460653" w:rsidRPr="007167E2">
              <w:rPr>
                <w:lang w:val="en-US"/>
              </w:rPr>
              <w:t xml:space="preserve">, </w:t>
            </w:r>
            <w:proofErr w:type="spellStart"/>
            <w:r w:rsidR="00460653" w:rsidRPr="007167E2">
              <w:rPr>
                <w:lang w:val="en-US"/>
              </w:rPr>
              <w:t>după</w:t>
            </w:r>
            <w:proofErr w:type="spellEnd"/>
            <w:r w:rsidR="00460653" w:rsidRPr="007167E2">
              <w:rPr>
                <w:lang w:val="en-US"/>
              </w:rPr>
              <w:t xml:space="preserve"> care se </w:t>
            </w:r>
            <w:proofErr w:type="spellStart"/>
            <w:r w:rsidR="00460653" w:rsidRPr="007167E2">
              <w:rPr>
                <w:lang w:val="en-US"/>
              </w:rPr>
              <w:t>vor</w:t>
            </w:r>
            <w:proofErr w:type="spellEnd"/>
            <w:r w:rsidR="00460653" w:rsidRPr="007167E2">
              <w:rPr>
                <w:lang w:val="en-US"/>
              </w:rPr>
              <w:t xml:space="preserve"> </w:t>
            </w:r>
            <w:proofErr w:type="spellStart"/>
            <w:r w:rsidR="00460653" w:rsidRPr="007167E2">
              <w:rPr>
                <w:lang w:val="en-US"/>
              </w:rPr>
              <w:t>stabili</w:t>
            </w:r>
            <w:proofErr w:type="spellEnd"/>
            <w:r w:rsidR="00460653" w:rsidRPr="007167E2">
              <w:rPr>
                <w:lang w:val="en-US"/>
              </w:rPr>
              <w:t xml:space="preserve"> </w:t>
            </w:r>
            <w:proofErr w:type="spellStart"/>
            <w:r w:rsidR="00460653" w:rsidRPr="007167E2">
              <w:rPr>
                <w:lang w:val="en-US"/>
              </w:rPr>
              <w:t>sumele</w:t>
            </w:r>
            <w:proofErr w:type="spellEnd"/>
            <w:r w:rsidR="00460653" w:rsidRPr="007167E2">
              <w:rPr>
                <w:lang w:val="en-US"/>
              </w:rPr>
              <w:t xml:space="preserve"> care </w:t>
            </w:r>
            <w:proofErr w:type="spellStart"/>
            <w:r w:rsidR="00460653" w:rsidRPr="007167E2">
              <w:rPr>
                <w:lang w:val="en-US"/>
              </w:rPr>
              <w:t>urmează</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le </w:t>
            </w:r>
            <w:proofErr w:type="spellStart"/>
            <w:r w:rsidR="00460653" w:rsidRPr="007167E2">
              <w:rPr>
                <w:lang w:val="en-US"/>
              </w:rPr>
              <w:t>plătească</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conformitate</w:t>
            </w:r>
            <w:proofErr w:type="spellEnd"/>
            <w:r w:rsidR="00460653" w:rsidRPr="007167E2">
              <w:rPr>
                <w:lang w:val="en-US"/>
              </w:rPr>
              <w:t xml:space="preserve"> cu </w:t>
            </w:r>
            <w:proofErr w:type="spellStart"/>
            <w:r w:rsidR="00460653" w:rsidRPr="007167E2">
              <w:rPr>
                <w:lang w:val="en-US"/>
              </w:rPr>
              <w:t>prevederile</w:t>
            </w:r>
            <w:proofErr w:type="spellEnd"/>
            <w:r w:rsidR="00460653" w:rsidRPr="007167E2">
              <w:rPr>
                <w:lang w:val="en-US"/>
              </w:rPr>
              <w:t xml:space="preserve"> </w:t>
            </w:r>
            <w:proofErr w:type="spellStart"/>
            <w:r w:rsidR="00460653" w:rsidRPr="007167E2">
              <w:rPr>
                <w:lang w:val="en-US"/>
              </w:rPr>
              <w:t>contractului</w:t>
            </w:r>
            <w:proofErr w:type="spellEnd"/>
            <w:r w:rsidR="00460653" w:rsidRPr="007167E2">
              <w:rPr>
                <w:lang w:val="en-US"/>
              </w:rPr>
              <w:t xml:space="preserve">, precum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daunele</w:t>
            </w:r>
            <w:proofErr w:type="spellEnd"/>
            <w:r w:rsidR="00460653" w:rsidRPr="007167E2">
              <w:rPr>
                <w:lang w:val="en-US"/>
              </w:rPr>
              <w:t xml:space="preserve"> pe care </w:t>
            </w:r>
            <w:proofErr w:type="spellStart"/>
            <w:r w:rsidR="00460653" w:rsidRPr="007167E2">
              <w:rPr>
                <w:lang w:val="en-US"/>
              </w:rPr>
              <w:t>trebuie</w:t>
            </w:r>
            <w:proofErr w:type="spellEnd"/>
            <w:r w:rsidR="00460653" w:rsidRPr="007167E2">
              <w:rPr>
                <w:lang w:val="en-US"/>
              </w:rPr>
              <w:t xml:space="preserve"> </w:t>
            </w:r>
            <w:proofErr w:type="spellStart"/>
            <w:r w:rsidR="00460653" w:rsidRPr="007167E2">
              <w:rPr>
                <w:lang w:val="en-US"/>
              </w:rPr>
              <w:t>să</w:t>
            </w:r>
            <w:proofErr w:type="spellEnd"/>
            <w:r w:rsidR="00460653" w:rsidRPr="007167E2">
              <w:rPr>
                <w:lang w:val="en-US"/>
              </w:rPr>
              <w:t xml:space="preserve"> le </w:t>
            </w:r>
            <w:proofErr w:type="spellStart"/>
            <w:r w:rsidR="00460653" w:rsidRPr="007167E2">
              <w:rPr>
                <w:lang w:val="en-US"/>
              </w:rPr>
              <w:t>suporte</w:t>
            </w:r>
            <w:proofErr w:type="spellEnd"/>
            <w:r w:rsidR="00460653" w:rsidRPr="007167E2">
              <w:rPr>
                <w:lang w:val="en-US"/>
              </w:rPr>
              <w:t xml:space="preserve"> </w:t>
            </w:r>
            <w:proofErr w:type="spellStart"/>
            <w:r w:rsidR="00460653" w:rsidRPr="007167E2">
              <w:rPr>
                <w:lang w:val="en-US"/>
              </w:rPr>
              <w:t>Antreprenorul</w:t>
            </w:r>
            <w:proofErr w:type="spellEnd"/>
            <w:r w:rsidR="00460653" w:rsidRPr="007167E2">
              <w:rPr>
                <w:lang w:val="en-US"/>
              </w:rPr>
              <w:t xml:space="preserve"> din vina </w:t>
            </w:r>
            <w:proofErr w:type="spellStart"/>
            <w:r w:rsidR="00460653" w:rsidRPr="007167E2">
              <w:rPr>
                <w:lang w:val="en-US"/>
              </w:rPr>
              <w:t>căruia</w:t>
            </w:r>
            <w:proofErr w:type="spellEnd"/>
            <w:r w:rsidR="00460653" w:rsidRPr="007167E2">
              <w:rPr>
                <w:lang w:val="en-US"/>
              </w:rPr>
              <w:t xml:space="preserve"> s-a </w:t>
            </w:r>
            <w:proofErr w:type="spellStart"/>
            <w:r w:rsidR="00BB2CB2" w:rsidRPr="007167E2">
              <w:rPr>
                <w:lang w:val="en-US"/>
              </w:rPr>
              <w:t>rezolvit</w:t>
            </w:r>
            <w:proofErr w:type="spellEnd"/>
            <w:r w:rsidR="00C33344" w:rsidRPr="007167E2">
              <w:rPr>
                <w:lang w:val="en-US"/>
              </w:rPr>
              <w:t xml:space="preserve"> </w:t>
            </w:r>
            <w:proofErr w:type="spellStart"/>
            <w:r w:rsidR="00460653" w:rsidRPr="007167E2">
              <w:rPr>
                <w:lang w:val="en-US"/>
              </w:rPr>
              <w:t>contractul</w:t>
            </w:r>
            <w:proofErr w:type="spellEnd"/>
            <w:r w:rsidR="00460653" w:rsidRPr="007167E2">
              <w:rPr>
                <w:lang w:val="en-US"/>
              </w:rPr>
              <w:t xml:space="preserve">. </w:t>
            </w:r>
          </w:p>
          <w:p w14:paraId="1FCD6FB0" w14:textId="77777777" w:rsidR="00460653" w:rsidRPr="007167E2" w:rsidRDefault="007323B6" w:rsidP="00E95395">
            <w:pPr>
              <w:pStyle w:val="NormalWeb"/>
              <w:numPr>
                <w:ilvl w:val="1"/>
                <w:numId w:val="16"/>
              </w:numPr>
              <w:tabs>
                <w:tab w:val="left" w:pos="567"/>
              </w:tabs>
              <w:ind w:left="0" w:hanging="567"/>
              <w:rPr>
                <w:lang w:val="en-US"/>
              </w:rPr>
            </w:pPr>
            <w:r w:rsidRPr="007167E2">
              <w:rPr>
                <w:lang w:val="en-US"/>
              </w:rPr>
              <w:t xml:space="preserve">12.6. </w:t>
            </w:r>
            <w:proofErr w:type="spellStart"/>
            <w:r w:rsidR="00460653" w:rsidRPr="007167E2">
              <w:rPr>
                <w:lang w:val="en-US"/>
              </w:rPr>
              <w:t>După</w:t>
            </w:r>
            <w:proofErr w:type="spellEnd"/>
            <w:r w:rsidR="00460653" w:rsidRPr="007167E2">
              <w:rPr>
                <w:lang w:val="en-US"/>
              </w:rPr>
              <w:t xml:space="preserve"> </w:t>
            </w:r>
            <w:proofErr w:type="spellStart"/>
            <w:r w:rsidR="00460653" w:rsidRPr="007167E2">
              <w:rPr>
                <w:lang w:val="en-US"/>
              </w:rPr>
              <w:t>rez</w:t>
            </w:r>
            <w:r w:rsidR="00892A6D" w:rsidRPr="007167E2">
              <w:rPr>
                <w:lang w:val="en-US"/>
              </w:rPr>
              <w:t>oluțiunea</w:t>
            </w:r>
            <w:proofErr w:type="spellEnd"/>
            <w:r w:rsidR="00460653" w:rsidRPr="007167E2">
              <w:rPr>
                <w:lang w:val="en-US"/>
              </w:rPr>
              <w:t xml:space="preserve"> </w:t>
            </w:r>
            <w:proofErr w:type="spellStart"/>
            <w:r w:rsidR="00460653" w:rsidRPr="007167E2">
              <w:rPr>
                <w:lang w:val="en-US"/>
              </w:rPr>
              <w:t>contractului</w:t>
            </w:r>
            <w:proofErr w:type="spellEnd"/>
            <w:r w:rsidR="00460653" w:rsidRPr="007167E2">
              <w:rPr>
                <w:lang w:val="en-US"/>
              </w:rPr>
              <w:t xml:space="preserve">, </w:t>
            </w:r>
            <w:proofErr w:type="spellStart"/>
            <w:r w:rsidR="00460653" w:rsidRPr="007167E2">
              <w:rPr>
                <w:lang w:val="en-US"/>
              </w:rPr>
              <w:t>Beneficiarul</w:t>
            </w:r>
            <w:proofErr w:type="spellEnd"/>
            <w:r w:rsidR="00460653" w:rsidRPr="007167E2">
              <w:rPr>
                <w:lang w:val="en-US"/>
              </w:rPr>
              <w:t xml:space="preserve"> </w:t>
            </w:r>
            <w:proofErr w:type="spellStart"/>
            <w:r w:rsidR="00460653" w:rsidRPr="007167E2">
              <w:rPr>
                <w:lang w:val="en-US"/>
              </w:rPr>
              <w:t>poate</w:t>
            </w:r>
            <w:proofErr w:type="spellEnd"/>
            <w:r w:rsidR="00460653" w:rsidRPr="007167E2">
              <w:rPr>
                <w:lang w:val="en-US"/>
              </w:rPr>
              <w:t xml:space="preserve"> continua </w:t>
            </w:r>
            <w:proofErr w:type="spellStart"/>
            <w:r w:rsidR="00460653" w:rsidRPr="007167E2">
              <w:rPr>
                <w:lang w:val="en-US"/>
              </w:rPr>
              <w:t>execuţia</w:t>
            </w:r>
            <w:proofErr w:type="spellEnd"/>
            <w:r w:rsidR="00460653" w:rsidRPr="007167E2">
              <w:rPr>
                <w:lang w:val="en-US"/>
              </w:rPr>
              <w:t xml:space="preserve"> </w:t>
            </w:r>
            <w:proofErr w:type="spellStart"/>
            <w:r w:rsidR="00460653" w:rsidRPr="007167E2">
              <w:rPr>
                <w:lang w:val="en-US"/>
              </w:rPr>
              <w:t>lucrărilor</w:t>
            </w:r>
            <w:proofErr w:type="spellEnd"/>
            <w:r w:rsidR="00460653" w:rsidRPr="007167E2">
              <w:rPr>
                <w:lang w:val="en-US"/>
              </w:rPr>
              <w:t xml:space="preserve"> cu </w:t>
            </w:r>
            <w:proofErr w:type="spellStart"/>
            <w:r w:rsidR="00460653" w:rsidRPr="007167E2">
              <w:rPr>
                <w:lang w:val="en-US"/>
              </w:rPr>
              <w:t>respectarea</w:t>
            </w:r>
            <w:proofErr w:type="spellEnd"/>
            <w:r w:rsidR="00460653" w:rsidRPr="007167E2">
              <w:rPr>
                <w:lang w:val="en-US"/>
              </w:rPr>
              <w:t xml:space="preserve"> </w:t>
            </w:r>
            <w:proofErr w:type="spellStart"/>
            <w:r w:rsidR="00460653" w:rsidRPr="007167E2">
              <w:rPr>
                <w:lang w:val="en-US"/>
              </w:rPr>
              <w:t>prevederilor</w:t>
            </w:r>
            <w:proofErr w:type="spellEnd"/>
            <w:r w:rsidR="00460653" w:rsidRPr="007167E2">
              <w:rPr>
                <w:lang w:val="en-US"/>
              </w:rPr>
              <w:t xml:space="preserve"> </w:t>
            </w:r>
            <w:proofErr w:type="spellStart"/>
            <w:r w:rsidR="00460653" w:rsidRPr="007167E2">
              <w:rPr>
                <w:lang w:val="en-US"/>
              </w:rPr>
              <w:t>legale</w:t>
            </w:r>
            <w:proofErr w:type="spellEnd"/>
            <w:r w:rsidR="00460653" w:rsidRPr="007167E2">
              <w:rPr>
                <w:lang w:val="en-US"/>
              </w:rPr>
              <w:t xml:space="preserve">. </w:t>
            </w:r>
          </w:p>
          <w:p w14:paraId="27426D29" w14:textId="77777777" w:rsidR="00E22640" w:rsidRPr="007167E2" w:rsidRDefault="00E22640" w:rsidP="00E22640">
            <w:pPr>
              <w:pStyle w:val="NormalWeb"/>
              <w:tabs>
                <w:tab w:val="left" w:pos="567"/>
                <w:tab w:val="left" w:pos="2070"/>
              </w:tabs>
              <w:ind w:firstLine="0"/>
              <w:rPr>
                <w:lang w:val="en-US"/>
              </w:rPr>
            </w:pPr>
            <w:r w:rsidRPr="007167E2">
              <w:rPr>
                <w:lang w:val="en-US"/>
              </w:rPr>
              <w:t xml:space="preserve">12.7. </w:t>
            </w:r>
            <w:proofErr w:type="spellStart"/>
            <w:r w:rsidRPr="007167E2">
              <w:rPr>
                <w:lang w:val="en-US"/>
              </w:rPr>
              <w:t>Cazuri</w:t>
            </w:r>
            <w:proofErr w:type="spellEnd"/>
            <w:r w:rsidRPr="007167E2">
              <w:rPr>
                <w:lang w:val="en-US"/>
              </w:rPr>
              <w:t xml:space="preserve"> </w:t>
            </w:r>
            <w:proofErr w:type="spellStart"/>
            <w:r w:rsidRPr="007167E2">
              <w:rPr>
                <w:lang w:val="en-US"/>
              </w:rPr>
              <w:t>specifice</w:t>
            </w:r>
            <w:proofErr w:type="spellEnd"/>
            <w:r w:rsidRPr="007167E2">
              <w:rPr>
                <w:lang w:val="en-US"/>
              </w:rPr>
              <w:t xml:space="preserve"> de </w:t>
            </w:r>
            <w:proofErr w:type="spellStart"/>
            <w:r w:rsidRPr="007167E2">
              <w:rPr>
                <w:lang w:val="en-US"/>
              </w:rPr>
              <w:t>încetare</w:t>
            </w:r>
            <w:proofErr w:type="spellEnd"/>
            <w:r w:rsidRPr="007167E2">
              <w:rPr>
                <w:lang w:val="en-US"/>
              </w:rPr>
              <w:t xml:space="preserve"> a </w:t>
            </w:r>
            <w:proofErr w:type="spellStart"/>
            <w:r w:rsidRPr="007167E2">
              <w:rPr>
                <w:lang w:val="en-US"/>
              </w:rPr>
              <w:t>contractului</w:t>
            </w:r>
            <w:proofErr w:type="spellEnd"/>
            <w:r w:rsidRPr="007167E2">
              <w:rPr>
                <w:lang w:val="en-US"/>
              </w:rPr>
              <w:t xml:space="preserve"> de </w:t>
            </w:r>
            <w:proofErr w:type="spellStart"/>
            <w:r w:rsidRPr="007167E2">
              <w:rPr>
                <w:lang w:val="en-US"/>
              </w:rPr>
              <w:t>achiziţii</w:t>
            </w:r>
            <w:proofErr w:type="spellEnd"/>
            <w:r w:rsidRPr="007167E2">
              <w:rPr>
                <w:lang w:val="en-US"/>
              </w:rPr>
              <w:t xml:space="preserve"> </w:t>
            </w:r>
            <w:proofErr w:type="spellStart"/>
            <w:r w:rsidRPr="007167E2">
              <w:rPr>
                <w:lang w:val="en-US"/>
              </w:rPr>
              <w:t>publice</w:t>
            </w:r>
            <w:proofErr w:type="spellEnd"/>
            <w:r w:rsidRPr="007167E2">
              <w:rPr>
                <w:lang w:val="en-US"/>
              </w:rPr>
              <w:t>:</w:t>
            </w:r>
          </w:p>
          <w:p w14:paraId="3A62768A" w14:textId="77777777" w:rsidR="00E22640" w:rsidRPr="007167E2" w:rsidRDefault="00E22640" w:rsidP="00E22640">
            <w:pPr>
              <w:pStyle w:val="NormalWeb"/>
              <w:tabs>
                <w:tab w:val="left" w:pos="567"/>
                <w:tab w:val="left" w:pos="2070"/>
              </w:tabs>
              <w:ind w:firstLine="284"/>
              <w:rPr>
                <w:lang w:val="en-US"/>
              </w:rPr>
            </w:pPr>
            <w:r w:rsidRPr="007167E2">
              <w:rPr>
                <w:lang w:val="en-US"/>
              </w:rPr>
              <w:t xml:space="preserve">     </w:t>
            </w:r>
            <w:proofErr w:type="spellStart"/>
            <w:r w:rsidR="00F168DC" w:rsidRPr="007167E2">
              <w:rPr>
                <w:lang w:val="en-US"/>
              </w:rPr>
              <w:t>Beneficiarul</w:t>
            </w:r>
            <w:proofErr w:type="spellEnd"/>
            <w:r w:rsidRPr="007167E2">
              <w:rPr>
                <w:lang w:val="en-US"/>
              </w:rPr>
              <w:t xml:space="preserve"> are </w:t>
            </w:r>
            <w:proofErr w:type="spellStart"/>
            <w:r w:rsidRPr="007167E2">
              <w:rPr>
                <w:lang w:val="en-US"/>
              </w:rPr>
              <w:t>dreptul</w:t>
            </w:r>
            <w:proofErr w:type="spellEnd"/>
            <w:r w:rsidRPr="007167E2">
              <w:rPr>
                <w:lang w:val="en-US"/>
              </w:rPr>
              <w:t xml:space="preserve"> de a </w:t>
            </w:r>
            <w:proofErr w:type="spellStart"/>
            <w:r w:rsidR="0060188C" w:rsidRPr="007167E2">
              <w:rPr>
                <w:lang w:val="en-US"/>
              </w:rPr>
              <w:t>rezolvi</w:t>
            </w:r>
            <w:proofErr w:type="spellEnd"/>
            <w:r w:rsidR="00C33344" w:rsidRPr="007167E2">
              <w:rPr>
                <w:lang w:val="en-US"/>
              </w:rPr>
              <w:t xml:space="preserve"> </w:t>
            </w:r>
            <w:r w:rsidRPr="007167E2">
              <w:rPr>
                <w:lang w:val="en-US"/>
              </w:rPr>
              <w:t xml:space="preserve">unilateral un contract de </w:t>
            </w:r>
            <w:proofErr w:type="spellStart"/>
            <w:r w:rsidRPr="007167E2">
              <w:rPr>
                <w:lang w:val="en-US"/>
              </w:rPr>
              <w:t>achiziţii</w:t>
            </w:r>
            <w:proofErr w:type="spellEnd"/>
            <w:r w:rsidRPr="007167E2">
              <w:rPr>
                <w:lang w:val="en-US"/>
              </w:rPr>
              <w:t xml:space="preserve"> </w:t>
            </w:r>
            <w:proofErr w:type="spellStart"/>
            <w:r w:rsidRPr="007167E2">
              <w:rPr>
                <w:lang w:val="en-US"/>
              </w:rPr>
              <w:t>publice</w:t>
            </w:r>
            <w:proofErr w:type="spellEnd"/>
            <w:r w:rsidRPr="007167E2">
              <w:rPr>
                <w:lang w:val="en-US"/>
              </w:rPr>
              <w:t xml:space="preserve"> </w:t>
            </w:r>
            <w:proofErr w:type="spellStart"/>
            <w:r w:rsidRPr="007167E2">
              <w:rPr>
                <w:lang w:val="en-US"/>
              </w:rPr>
              <w:t>în</w:t>
            </w:r>
            <w:proofErr w:type="spellEnd"/>
            <w:r w:rsidRPr="007167E2">
              <w:rPr>
                <w:lang w:val="en-US"/>
              </w:rPr>
              <w:t xml:space="preserve"> </w:t>
            </w:r>
            <w:proofErr w:type="spellStart"/>
            <w:r w:rsidRPr="007167E2">
              <w:rPr>
                <w:lang w:val="en-US"/>
              </w:rPr>
              <w:t>perioada</w:t>
            </w:r>
            <w:proofErr w:type="spellEnd"/>
            <w:r w:rsidRPr="007167E2">
              <w:rPr>
                <w:lang w:val="en-US"/>
              </w:rPr>
              <w:t xml:space="preserve"> de </w:t>
            </w:r>
            <w:proofErr w:type="spellStart"/>
            <w:r w:rsidRPr="007167E2">
              <w:rPr>
                <w:lang w:val="en-US"/>
              </w:rPr>
              <w:t>valabilitate</w:t>
            </w:r>
            <w:proofErr w:type="spellEnd"/>
            <w:r w:rsidRPr="007167E2">
              <w:rPr>
                <w:lang w:val="en-US"/>
              </w:rPr>
              <w:t xml:space="preserve"> a </w:t>
            </w:r>
            <w:proofErr w:type="spellStart"/>
            <w:r w:rsidRPr="007167E2">
              <w:rPr>
                <w:lang w:val="en-US"/>
              </w:rPr>
              <w:t>acestuia</w:t>
            </w:r>
            <w:proofErr w:type="spellEnd"/>
            <w:r w:rsidRPr="007167E2">
              <w:rPr>
                <w:lang w:val="en-US"/>
              </w:rPr>
              <w:t xml:space="preserve"> </w:t>
            </w:r>
            <w:proofErr w:type="spellStart"/>
            <w:r w:rsidRPr="007167E2">
              <w:rPr>
                <w:lang w:val="en-US"/>
              </w:rPr>
              <w:t>în</w:t>
            </w:r>
            <w:proofErr w:type="spellEnd"/>
            <w:r w:rsidRPr="007167E2">
              <w:rPr>
                <w:lang w:val="en-US"/>
              </w:rPr>
              <w:t xml:space="preserve"> una </w:t>
            </w:r>
            <w:proofErr w:type="spellStart"/>
            <w:r w:rsidRPr="007167E2">
              <w:rPr>
                <w:lang w:val="en-US"/>
              </w:rPr>
              <w:t>dintre</w:t>
            </w:r>
            <w:proofErr w:type="spellEnd"/>
            <w:r w:rsidRPr="007167E2">
              <w:rPr>
                <w:lang w:val="en-US"/>
              </w:rPr>
              <w:t xml:space="preserve"> </w:t>
            </w:r>
            <w:proofErr w:type="spellStart"/>
            <w:r w:rsidRPr="007167E2">
              <w:rPr>
                <w:lang w:val="en-US"/>
              </w:rPr>
              <w:t>următoarele</w:t>
            </w:r>
            <w:proofErr w:type="spellEnd"/>
            <w:r w:rsidRPr="007167E2">
              <w:rPr>
                <w:lang w:val="en-US"/>
              </w:rPr>
              <w:t xml:space="preserve"> </w:t>
            </w:r>
            <w:proofErr w:type="spellStart"/>
            <w:r w:rsidRPr="007167E2">
              <w:rPr>
                <w:lang w:val="en-US"/>
              </w:rPr>
              <w:t>situaţii</w:t>
            </w:r>
            <w:proofErr w:type="spellEnd"/>
            <w:r w:rsidRPr="007167E2">
              <w:rPr>
                <w:lang w:val="en-US"/>
              </w:rPr>
              <w:t>:</w:t>
            </w:r>
          </w:p>
          <w:p w14:paraId="6E6A7242" w14:textId="77777777" w:rsidR="00E22640" w:rsidRPr="007167E2" w:rsidRDefault="00E22640" w:rsidP="00E22640">
            <w:pPr>
              <w:pStyle w:val="NormalWeb"/>
              <w:tabs>
                <w:tab w:val="left" w:pos="567"/>
                <w:tab w:val="left" w:pos="2070"/>
              </w:tabs>
              <w:rPr>
                <w:lang w:val="en-US"/>
              </w:rPr>
            </w:pPr>
            <w:r w:rsidRPr="007167E2">
              <w:rPr>
                <w:lang w:val="en-US"/>
              </w:rPr>
              <w:t xml:space="preserve">    a) </w:t>
            </w:r>
            <w:proofErr w:type="spellStart"/>
            <w:r w:rsidRPr="007167E2">
              <w:rPr>
                <w:lang w:val="en-US"/>
              </w:rPr>
              <w:t>contractantul</w:t>
            </w:r>
            <w:proofErr w:type="spellEnd"/>
            <w:r w:rsidRPr="007167E2">
              <w:rPr>
                <w:lang w:val="en-US"/>
              </w:rPr>
              <w:t xml:space="preserve"> se </w:t>
            </w:r>
            <w:proofErr w:type="spellStart"/>
            <w:r w:rsidRPr="007167E2">
              <w:rPr>
                <w:lang w:val="en-US"/>
              </w:rPr>
              <w:t>afla</w:t>
            </w:r>
            <w:proofErr w:type="spellEnd"/>
            <w:r w:rsidRPr="007167E2">
              <w:rPr>
                <w:lang w:val="en-US"/>
              </w:rPr>
              <w:t xml:space="preserve">, la </w:t>
            </w:r>
            <w:proofErr w:type="spellStart"/>
            <w:r w:rsidRPr="007167E2">
              <w:rPr>
                <w:lang w:val="en-US"/>
              </w:rPr>
              <w:t>momentul</w:t>
            </w:r>
            <w:proofErr w:type="spellEnd"/>
            <w:r w:rsidRPr="007167E2">
              <w:rPr>
                <w:lang w:val="en-US"/>
              </w:rPr>
              <w:t xml:space="preserve"> </w:t>
            </w:r>
            <w:proofErr w:type="spellStart"/>
            <w:r w:rsidRPr="007167E2">
              <w:rPr>
                <w:lang w:val="en-US"/>
              </w:rPr>
              <w:t>atribuirii</w:t>
            </w:r>
            <w:proofErr w:type="spellEnd"/>
            <w:r w:rsidRPr="007167E2">
              <w:rPr>
                <w:lang w:val="en-US"/>
              </w:rPr>
              <w:t xml:space="preserve"> </w:t>
            </w:r>
            <w:proofErr w:type="spellStart"/>
            <w:r w:rsidRPr="007167E2">
              <w:rPr>
                <w:lang w:val="en-US"/>
              </w:rPr>
              <w:t>lui</w:t>
            </w:r>
            <w:proofErr w:type="spellEnd"/>
            <w:r w:rsidRPr="007167E2">
              <w:rPr>
                <w:lang w:val="en-US"/>
              </w:rPr>
              <w:t xml:space="preserve">, </w:t>
            </w:r>
            <w:proofErr w:type="spellStart"/>
            <w:r w:rsidRPr="007167E2">
              <w:rPr>
                <w:lang w:val="en-US"/>
              </w:rPr>
              <w:t>în</w:t>
            </w:r>
            <w:proofErr w:type="spellEnd"/>
            <w:r w:rsidRPr="007167E2">
              <w:rPr>
                <w:lang w:val="en-US"/>
              </w:rPr>
              <w:t xml:space="preserve"> una </w:t>
            </w:r>
            <w:proofErr w:type="spellStart"/>
            <w:r w:rsidRPr="007167E2">
              <w:rPr>
                <w:lang w:val="en-US"/>
              </w:rPr>
              <w:t>dintre</w:t>
            </w:r>
            <w:proofErr w:type="spellEnd"/>
            <w:r w:rsidRPr="007167E2">
              <w:rPr>
                <w:lang w:val="en-US"/>
              </w:rPr>
              <w:t xml:space="preserve"> </w:t>
            </w:r>
            <w:proofErr w:type="spellStart"/>
            <w:r w:rsidRPr="007167E2">
              <w:rPr>
                <w:lang w:val="en-US"/>
              </w:rPr>
              <w:t>situaţiile</w:t>
            </w:r>
            <w:proofErr w:type="spellEnd"/>
            <w:r w:rsidRPr="007167E2">
              <w:rPr>
                <w:lang w:val="en-US"/>
              </w:rPr>
              <w:t xml:space="preserve"> care </w:t>
            </w:r>
            <w:proofErr w:type="spellStart"/>
            <w:r w:rsidRPr="007167E2">
              <w:rPr>
                <w:lang w:val="en-US"/>
              </w:rPr>
              <w:t>ar</w:t>
            </w:r>
            <w:proofErr w:type="spellEnd"/>
            <w:r w:rsidRPr="007167E2">
              <w:rPr>
                <w:lang w:val="en-US"/>
              </w:rPr>
              <w:t xml:space="preserve"> fi </w:t>
            </w:r>
            <w:proofErr w:type="spellStart"/>
            <w:r w:rsidRPr="007167E2">
              <w:rPr>
                <w:lang w:val="en-US"/>
              </w:rPr>
              <w:t>determinat</w:t>
            </w:r>
            <w:proofErr w:type="spellEnd"/>
            <w:r w:rsidRPr="007167E2">
              <w:rPr>
                <w:lang w:val="en-US"/>
              </w:rPr>
              <w:t xml:space="preserve"> </w:t>
            </w:r>
            <w:proofErr w:type="spellStart"/>
            <w:r w:rsidRPr="007167E2">
              <w:rPr>
                <w:lang w:val="en-US"/>
              </w:rPr>
              <w:t>excluderea</w:t>
            </w:r>
            <w:proofErr w:type="spellEnd"/>
            <w:r w:rsidRPr="007167E2">
              <w:rPr>
                <w:lang w:val="en-US"/>
              </w:rPr>
              <w:t xml:space="preserve"> </w:t>
            </w:r>
            <w:proofErr w:type="spellStart"/>
            <w:r w:rsidRPr="007167E2">
              <w:rPr>
                <w:lang w:val="en-US"/>
              </w:rPr>
              <w:t>sa</w:t>
            </w:r>
            <w:proofErr w:type="spellEnd"/>
            <w:r w:rsidRPr="007167E2">
              <w:rPr>
                <w:lang w:val="en-US"/>
              </w:rPr>
              <w:t xml:space="preserve"> din </w:t>
            </w:r>
            <w:proofErr w:type="spellStart"/>
            <w:r w:rsidRPr="007167E2">
              <w:rPr>
                <w:lang w:val="en-US"/>
              </w:rPr>
              <w:t>proce</w:t>
            </w:r>
            <w:r w:rsidR="00C33344" w:rsidRPr="007167E2">
              <w:rPr>
                <w:lang w:val="en-US"/>
              </w:rPr>
              <w:t>dura</w:t>
            </w:r>
            <w:proofErr w:type="spellEnd"/>
            <w:r w:rsidR="00C33344" w:rsidRPr="007167E2">
              <w:rPr>
                <w:lang w:val="en-US"/>
              </w:rPr>
              <w:t xml:space="preserve"> de </w:t>
            </w:r>
            <w:proofErr w:type="spellStart"/>
            <w:r w:rsidR="00C33344" w:rsidRPr="007167E2">
              <w:rPr>
                <w:lang w:val="en-US"/>
              </w:rPr>
              <w:t>atribuire</w:t>
            </w:r>
            <w:proofErr w:type="spellEnd"/>
            <w:r w:rsidR="00C33344" w:rsidRPr="007167E2">
              <w:rPr>
                <w:lang w:val="en-US"/>
              </w:rPr>
              <w:t xml:space="preserve"> </w:t>
            </w:r>
            <w:proofErr w:type="spellStart"/>
            <w:r w:rsidR="00C33344" w:rsidRPr="007167E2">
              <w:rPr>
                <w:lang w:val="en-US"/>
              </w:rPr>
              <w:t>potrivit</w:t>
            </w:r>
            <w:proofErr w:type="spellEnd"/>
            <w:r w:rsidR="00C33344" w:rsidRPr="007167E2">
              <w:rPr>
                <w:lang w:val="en-US"/>
              </w:rPr>
              <w:t xml:space="preserve"> art.</w:t>
            </w:r>
            <w:r w:rsidR="00DF4DCF" w:rsidRPr="007167E2">
              <w:rPr>
                <w:lang w:val="en-US"/>
              </w:rPr>
              <w:t xml:space="preserve"> </w:t>
            </w:r>
            <w:r w:rsidRPr="007167E2">
              <w:rPr>
                <w:lang w:val="en-US"/>
              </w:rPr>
              <w:t>19</w:t>
            </w:r>
            <w:r w:rsidR="00802287" w:rsidRPr="007167E2">
              <w:rPr>
                <w:lang w:val="en-US"/>
              </w:rPr>
              <w:t xml:space="preserve"> al </w:t>
            </w:r>
            <w:proofErr w:type="spellStart"/>
            <w:r w:rsidR="00802287" w:rsidRPr="007167E2">
              <w:rPr>
                <w:lang w:val="en-US"/>
              </w:rPr>
              <w:t>Legii</w:t>
            </w:r>
            <w:proofErr w:type="spellEnd"/>
            <w:r w:rsidR="00802287" w:rsidRPr="007167E2">
              <w:rPr>
                <w:lang w:val="en-US"/>
              </w:rPr>
              <w:t xml:space="preserve"> </w:t>
            </w:r>
            <w:r w:rsidR="0060188C" w:rsidRPr="007167E2">
              <w:rPr>
                <w:lang w:val="en-US"/>
              </w:rPr>
              <w:t>nr.</w:t>
            </w:r>
            <w:r w:rsidR="00FF5CB2" w:rsidRPr="007167E2">
              <w:rPr>
                <w:lang w:val="en-US"/>
              </w:rPr>
              <w:t xml:space="preserve"> </w:t>
            </w:r>
            <w:r w:rsidR="00802287" w:rsidRPr="007167E2">
              <w:rPr>
                <w:lang w:val="en-US"/>
              </w:rPr>
              <w:t xml:space="preserve">131/2015 </w:t>
            </w:r>
            <w:proofErr w:type="spellStart"/>
            <w:r w:rsidR="00802287" w:rsidRPr="007167E2">
              <w:rPr>
                <w:lang w:val="en-US"/>
              </w:rPr>
              <w:t>privind</w:t>
            </w:r>
            <w:proofErr w:type="spellEnd"/>
            <w:r w:rsidR="00802287" w:rsidRPr="007167E2">
              <w:rPr>
                <w:lang w:val="en-US"/>
              </w:rPr>
              <w:t xml:space="preserve"> </w:t>
            </w:r>
            <w:proofErr w:type="spellStart"/>
            <w:r w:rsidR="00802287" w:rsidRPr="007167E2">
              <w:rPr>
                <w:lang w:val="en-US"/>
              </w:rPr>
              <w:t>achizițiile</w:t>
            </w:r>
            <w:proofErr w:type="spellEnd"/>
            <w:r w:rsidR="00802287" w:rsidRPr="007167E2">
              <w:rPr>
                <w:lang w:val="en-US"/>
              </w:rPr>
              <w:t xml:space="preserve"> </w:t>
            </w:r>
            <w:proofErr w:type="spellStart"/>
            <w:r w:rsidR="00802287" w:rsidRPr="007167E2">
              <w:rPr>
                <w:lang w:val="en-US"/>
              </w:rPr>
              <w:t>publice</w:t>
            </w:r>
            <w:proofErr w:type="spellEnd"/>
            <w:r w:rsidRPr="007167E2">
              <w:rPr>
                <w:lang w:val="en-US"/>
              </w:rPr>
              <w:t>;</w:t>
            </w:r>
          </w:p>
          <w:p w14:paraId="04AE3DEC" w14:textId="77777777" w:rsidR="00E22640" w:rsidRPr="007167E2" w:rsidRDefault="00E22640" w:rsidP="00E22640">
            <w:pPr>
              <w:pStyle w:val="NormalWeb"/>
              <w:tabs>
                <w:tab w:val="left" w:pos="567"/>
                <w:tab w:val="left" w:pos="2070"/>
              </w:tabs>
              <w:rPr>
                <w:lang w:val="en-US"/>
              </w:rPr>
            </w:pPr>
            <w:r w:rsidRPr="007167E2">
              <w:rPr>
                <w:lang w:val="en-US"/>
              </w:rPr>
              <w:t xml:space="preserve">    b) </w:t>
            </w:r>
            <w:proofErr w:type="spellStart"/>
            <w:r w:rsidRPr="007167E2">
              <w:rPr>
                <w:lang w:val="en-US"/>
              </w:rPr>
              <w:t>contractul</w:t>
            </w:r>
            <w:proofErr w:type="spellEnd"/>
            <w:r w:rsidRPr="007167E2">
              <w:rPr>
                <w:lang w:val="en-US"/>
              </w:rPr>
              <w:t xml:space="preserve"> a </w:t>
            </w:r>
            <w:proofErr w:type="spellStart"/>
            <w:r w:rsidRPr="007167E2">
              <w:rPr>
                <w:lang w:val="en-US"/>
              </w:rPr>
              <w:t>făcut</w:t>
            </w:r>
            <w:proofErr w:type="spellEnd"/>
            <w:r w:rsidRPr="007167E2">
              <w:rPr>
                <w:lang w:val="en-US"/>
              </w:rPr>
              <w:t xml:space="preserve"> </w:t>
            </w:r>
            <w:proofErr w:type="spellStart"/>
            <w:r w:rsidRPr="007167E2">
              <w:rPr>
                <w:lang w:val="en-US"/>
              </w:rPr>
              <w:t>obiectul</w:t>
            </w:r>
            <w:proofErr w:type="spellEnd"/>
            <w:r w:rsidRPr="007167E2">
              <w:rPr>
                <w:lang w:val="en-US"/>
              </w:rPr>
              <w:t xml:space="preserve"> </w:t>
            </w:r>
            <w:proofErr w:type="spellStart"/>
            <w:r w:rsidRPr="007167E2">
              <w:rPr>
                <w:lang w:val="en-US"/>
              </w:rPr>
              <w:t>unei</w:t>
            </w:r>
            <w:proofErr w:type="spellEnd"/>
            <w:r w:rsidRPr="007167E2">
              <w:rPr>
                <w:lang w:val="en-US"/>
              </w:rPr>
              <w:t xml:space="preserve"> </w:t>
            </w:r>
            <w:proofErr w:type="spellStart"/>
            <w:r w:rsidRPr="007167E2">
              <w:rPr>
                <w:lang w:val="en-US"/>
              </w:rPr>
              <w:t>modificări</w:t>
            </w:r>
            <w:proofErr w:type="spellEnd"/>
            <w:r w:rsidRPr="007167E2">
              <w:rPr>
                <w:lang w:val="en-US"/>
              </w:rPr>
              <w:t xml:space="preserve"> </w:t>
            </w:r>
            <w:proofErr w:type="spellStart"/>
            <w:r w:rsidRPr="007167E2">
              <w:rPr>
                <w:lang w:val="en-US"/>
              </w:rPr>
              <w:t>substanțiale</w:t>
            </w:r>
            <w:proofErr w:type="spellEnd"/>
            <w:r w:rsidRPr="007167E2">
              <w:rPr>
                <w:lang w:val="en-US"/>
              </w:rPr>
              <w:t xml:space="preserve"> care </w:t>
            </w:r>
            <w:proofErr w:type="spellStart"/>
            <w:r w:rsidRPr="007167E2">
              <w:rPr>
                <w:lang w:val="en-US"/>
              </w:rPr>
              <w:t>necesita</w:t>
            </w:r>
            <w:proofErr w:type="spellEnd"/>
            <w:r w:rsidRPr="007167E2">
              <w:rPr>
                <w:lang w:val="en-US"/>
              </w:rPr>
              <w:t xml:space="preserve"> o </w:t>
            </w:r>
            <w:proofErr w:type="spellStart"/>
            <w:r w:rsidRPr="007167E2">
              <w:rPr>
                <w:lang w:val="en-US"/>
              </w:rPr>
              <w:t>nouă</w:t>
            </w:r>
            <w:proofErr w:type="spellEnd"/>
            <w:r w:rsidRPr="007167E2">
              <w:rPr>
                <w:lang w:val="en-US"/>
              </w:rPr>
              <w:t xml:space="preserve"> </w:t>
            </w:r>
            <w:proofErr w:type="spellStart"/>
            <w:r w:rsidRPr="007167E2">
              <w:rPr>
                <w:lang w:val="en-US"/>
              </w:rPr>
              <w:t>procedură</w:t>
            </w:r>
            <w:proofErr w:type="spellEnd"/>
            <w:r w:rsidRPr="007167E2">
              <w:rPr>
                <w:lang w:val="en-US"/>
              </w:rPr>
              <w:t xml:space="preserve"> de </w:t>
            </w:r>
            <w:proofErr w:type="spellStart"/>
            <w:r w:rsidRPr="007167E2">
              <w:rPr>
                <w:lang w:val="en-US"/>
              </w:rPr>
              <w:t>achiziție</w:t>
            </w:r>
            <w:proofErr w:type="spellEnd"/>
            <w:r w:rsidRPr="007167E2">
              <w:rPr>
                <w:lang w:val="en-US"/>
              </w:rPr>
              <w:t xml:space="preserve"> </w:t>
            </w:r>
            <w:proofErr w:type="spellStart"/>
            <w:r w:rsidRPr="007167E2">
              <w:rPr>
                <w:lang w:val="en-US"/>
              </w:rPr>
              <w:t>publică</w:t>
            </w:r>
            <w:proofErr w:type="spellEnd"/>
            <w:r w:rsidRPr="007167E2">
              <w:rPr>
                <w:lang w:val="en-US"/>
              </w:rPr>
              <w:t xml:space="preserve"> </w:t>
            </w:r>
            <w:proofErr w:type="spellStart"/>
            <w:r w:rsidRPr="007167E2">
              <w:rPr>
                <w:lang w:val="en-US"/>
              </w:rPr>
              <w:t>în</w:t>
            </w:r>
            <w:proofErr w:type="spellEnd"/>
            <w:r w:rsidRPr="007167E2">
              <w:rPr>
                <w:lang w:val="en-US"/>
              </w:rPr>
              <w:t xml:space="preserve"> </w:t>
            </w:r>
            <w:proofErr w:type="spellStart"/>
            <w:r w:rsidRPr="007167E2">
              <w:rPr>
                <w:lang w:val="en-US"/>
              </w:rPr>
              <w:t>conformitate</w:t>
            </w:r>
            <w:proofErr w:type="spellEnd"/>
            <w:r w:rsidRPr="007167E2">
              <w:rPr>
                <w:lang w:val="en-US"/>
              </w:rPr>
              <w:t xml:space="preserve"> cu art. 76</w:t>
            </w:r>
            <w:r w:rsidR="00802287" w:rsidRPr="007167E2">
              <w:rPr>
                <w:lang w:val="en-US"/>
              </w:rPr>
              <w:t xml:space="preserve"> al </w:t>
            </w:r>
            <w:proofErr w:type="spellStart"/>
            <w:r w:rsidR="00802287" w:rsidRPr="007167E2">
              <w:rPr>
                <w:lang w:val="en-US"/>
              </w:rPr>
              <w:t>Legii</w:t>
            </w:r>
            <w:proofErr w:type="spellEnd"/>
            <w:r w:rsidR="00802287" w:rsidRPr="007167E2">
              <w:rPr>
                <w:lang w:val="en-US"/>
              </w:rPr>
              <w:t xml:space="preserve"> </w:t>
            </w:r>
            <w:r w:rsidR="0060188C" w:rsidRPr="007167E2">
              <w:rPr>
                <w:lang w:val="en-US"/>
              </w:rPr>
              <w:t>nr.</w:t>
            </w:r>
            <w:r w:rsidR="00DF4DCF" w:rsidRPr="007167E2">
              <w:rPr>
                <w:lang w:val="en-US"/>
              </w:rPr>
              <w:t xml:space="preserve"> </w:t>
            </w:r>
            <w:r w:rsidR="00802287" w:rsidRPr="007167E2">
              <w:rPr>
                <w:lang w:val="en-US"/>
              </w:rPr>
              <w:t xml:space="preserve">131/2015 </w:t>
            </w:r>
            <w:proofErr w:type="spellStart"/>
            <w:r w:rsidR="00802287" w:rsidRPr="007167E2">
              <w:rPr>
                <w:lang w:val="en-US"/>
              </w:rPr>
              <w:t>privind</w:t>
            </w:r>
            <w:proofErr w:type="spellEnd"/>
            <w:r w:rsidR="00802287" w:rsidRPr="007167E2">
              <w:rPr>
                <w:lang w:val="en-US"/>
              </w:rPr>
              <w:t xml:space="preserve"> </w:t>
            </w:r>
            <w:proofErr w:type="spellStart"/>
            <w:r w:rsidR="00802287" w:rsidRPr="007167E2">
              <w:rPr>
                <w:lang w:val="en-US"/>
              </w:rPr>
              <w:t>achizițiile</w:t>
            </w:r>
            <w:proofErr w:type="spellEnd"/>
            <w:r w:rsidR="00802287" w:rsidRPr="007167E2">
              <w:rPr>
                <w:lang w:val="en-US"/>
              </w:rPr>
              <w:t xml:space="preserve"> </w:t>
            </w:r>
            <w:proofErr w:type="spellStart"/>
            <w:r w:rsidR="00802287" w:rsidRPr="007167E2">
              <w:rPr>
                <w:lang w:val="en-US"/>
              </w:rPr>
              <w:t>publice</w:t>
            </w:r>
            <w:proofErr w:type="spellEnd"/>
            <w:r w:rsidRPr="007167E2">
              <w:rPr>
                <w:lang w:val="en-US"/>
              </w:rPr>
              <w:t>;</w:t>
            </w:r>
          </w:p>
          <w:p w14:paraId="2B8A4899" w14:textId="77777777" w:rsidR="00E22640" w:rsidRPr="007167E2" w:rsidRDefault="00E22640" w:rsidP="00E22640">
            <w:pPr>
              <w:pStyle w:val="NormalWeb"/>
              <w:tabs>
                <w:tab w:val="left" w:pos="567"/>
                <w:tab w:val="left" w:pos="2070"/>
              </w:tabs>
              <w:rPr>
                <w:lang w:val="en-US"/>
              </w:rPr>
            </w:pPr>
            <w:r w:rsidRPr="007167E2">
              <w:rPr>
                <w:lang w:val="en-US"/>
              </w:rPr>
              <w:t xml:space="preserve">    c) </w:t>
            </w:r>
            <w:proofErr w:type="spellStart"/>
            <w:r w:rsidRPr="007167E2">
              <w:rPr>
                <w:lang w:val="en-US"/>
              </w:rPr>
              <w:t>contractul</w:t>
            </w:r>
            <w:proofErr w:type="spellEnd"/>
            <w:r w:rsidRPr="007167E2">
              <w:rPr>
                <w:lang w:val="en-US"/>
              </w:rPr>
              <w:t xml:space="preserve"> nu </w:t>
            </w:r>
            <w:proofErr w:type="spellStart"/>
            <w:r w:rsidRPr="007167E2">
              <w:rPr>
                <w:lang w:val="en-US"/>
              </w:rPr>
              <w:t>ar</w:t>
            </w:r>
            <w:proofErr w:type="spellEnd"/>
            <w:r w:rsidRPr="007167E2">
              <w:rPr>
                <w:lang w:val="en-US"/>
              </w:rPr>
              <w:t xml:space="preserve"> fi </w:t>
            </w:r>
            <w:proofErr w:type="spellStart"/>
            <w:r w:rsidRPr="007167E2">
              <w:rPr>
                <w:lang w:val="en-US"/>
              </w:rPr>
              <w:t>trebuit</w:t>
            </w:r>
            <w:proofErr w:type="spellEnd"/>
            <w:r w:rsidRPr="007167E2">
              <w:rPr>
                <w:lang w:val="en-US"/>
              </w:rPr>
              <w:t xml:space="preserve"> </w:t>
            </w:r>
            <w:proofErr w:type="spellStart"/>
            <w:r w:rsidRPr="007167E2">
              <w:rPr>
                <w:lang w:val="en-US"/>
              </w:rPr>
              <w:t>să</w:t>
            </w:r>
            <w:proofErr w:type="spellEnd"/>
            <w:r w:rsidRPr="007167E2">
              <w:rPr>
                <w:lang w:val="en-US"/>
              </w:rPr>
              <w:t xml:space="preserve"> fie </w:t>
            </w:r>
            <w:proofErr w:type="spellStart"/>
            <w:r w:rsidRPr="007167E2">
              <w:rPr>
                <w:lang w:val="en-US"/>
              </w:rPr>
              <w:t>atribui</w:t>
            </w:r>
            <w:r w:rsidR="00C33344" w:rsidRPr="007167E2">
              <w:rPr>
                <w:lang w:val="en-US"/>
              </w:rPr>
              <w:t>t</w:t>
            </w:r>
            <w:proofErr w:type="spellEnd"/>
            <w:r w:rsidR="00C33344" w:rsidRPr="007167E2">
              <w:rPr>
                <w:lang w:val="en-US"/>
              </w:rPr>
              <w:t xml:space="preserve"> </w:t>
            </w:r>
            <w:proofErr w:type="spellStart"/>
            <w:r w:rsidR="00C33344" w:rsidRPr="007167E2">
              <w:rPr>
                <w:lang w:val="en-US"/>
              </w:rPr>
              <w:t>contractantului</w:t>
            </w:r>
            <w:proofErr w:type="spellEnd"/>
            <w:r w:rsidR="00C33344" w:rsidRPr="007167E2">
              <w:rPr>
                <w:lang w:val="en-US"/>
              </w:rPr>
              <w:t xml:space="preserve"> </w:t>
            </w:r>
            <w:proofErr w:type="spellStart"/>
            <w:r w:rsidR="00C33344" w:rsidRPr="007167E2">
              <w:rPr>
                <w:lang w:val="en-US"/>
              </w:rPr>
              <w:t>respectiv</w:t>
            </w:r>
            <w:proofErr w:type="spellEnd"/>
            <w:r w:rsidR="00C33344" w:rsidRPr="007167E2">
              <w:rPr>
                <w:lang w:val="en-US"/>
              </w:rPr>
              <w:t xml:space="preserve">, </w:t>
            </w:r>
            <w:proofErr w:type="spellStart"/>
            <w:r w:rsidR="00C33344" w:rsidRPr="007167E2">
              <w:rPr>
                <w:lang w:val="en-US"/>
              </w:rPr>
              <w:t>avâ</w:t>
            </w:r>
            <w:r w:rsidRPr="007167E2">
              <w:rPr>
                <w:lang w:val="en-US"/>
              </w:rPr>
              <w:t>nd</w:t>
            </w:r>
            <w:proofErr w:type="spellEnd"/>
            <w:r w:rsidRPr="007167E2">
              <w:rPr>
                <w:lang w:val="en-US"/>
              </w:rPr>
              <w:t xml:space="preserve"> </w:t>
            </w:r>
            <w:proofErr w:type="spellStart"/>
            <w:r w:rsidRPr="007167E2">
              <w:rPr>
                <w:lang w:val="en-US"/>
              </w:rPr>
              <w:t>în</w:t>
            </w:r>
            <w:proofErr w:type="spellEnd"/>
            <w:r w:rsidRPr="007167E2">
              <w:rPr>
                <w:lang w:val="en-US"/>
              </w:rPr>
              <w:t xml:space="preserve"> </w:t>
            </w:r>
            <w:proofErr w:type="spellStart"/>
            <w:r w:rsidRPr="007167E2">
              <w:rPr>
                <w:lang w:val="en-US"/>
              </w:rPr>
              <w:t>vedere</w:t>
            </w:r>
            <w:proofErr w:type="spellEnd"/>
            <w:r w:rsidRPr="007167E2">
              <w:rPr>
                <w:lang w:val="en-US"/>
              </w:rPr>
              <w:t xml:space="preserve"> o </w:t>
            </w:r>
            <w:proofErr w:type="spellStart"/>
            <w:r w:rsidRPr="007167E2">
              <w:rPr>
                <w:lang w:val="en-US"/>
              </w:rPr>
              <w:t>încălcare</w:t>
            </w:r>
            <w:proofErr w:type="spellEnd"/>
            <w:r w:rsidRPr="007167E2">
              <w:rPr>
                <w:lang w:val="en-US"/>
              </w:rPr>
              <w:t xml:space="preserve"> </w:t>
            </w:r>
            <w:proofErr w:type="spellStart"/>
            <w:r w:rsidRPr="007167E2">
              <w:rPr>
                <w:lang w:val="en-US"/>
              </w:rPr>
              <w:t>gravă</w:t>
            </w:r>
            <w:proofErr w:type="spellEnd"/>
            <w:r w:rsidRPr="007167E2">
              <w:rPr>
                <w:lang w:val="en-US"/>
              </w:rPr>
              <w:t xml:space="preserve"> a </w:t>
            </w:r>
            <w:proofErr w:type="spellStart"/>
            <w:r w:rsidRPr="007167E2">
              <w:rPr>
                <w:lang w:val="en-US"/>
              </w:rPr>
              <w:t>obligaţiilor</w:t>
            </w:r>
            <w:proofErr w:type="spellEnd"/>
            <w:r w:rsidRPr="007167E2">
              <w:rPr>
                <w:lang w:val="en-US"/>
              </w:rPr>
              <w:t xml:space="preserve"> </w:t>
            </w:r>
            <w:proofErr w:type="spellStart"/>
            <w:r w:rsidRPr="007167E2">
              <w:rPr>
                <w:lang w:val="en-US"/>
              </w:rPr>
              <w:t>ce</w:t>
            </w:r>
            <w:proofErr w:type="spellEnd"/>
            <w:r w:rsidRPr="007167E2">
              <w:rPr>
                <w:lang w:val="en-US"/>
              </w:rPr>
              <w:t xml:space="preserve"> </w:t>
            </w:r>
            <w:proofErr w:type="spellStart"/>
            <w:r w:rsidRPr="007167E2">
              <w:rPr>
                <w:lang w:val="en-US"/>
              </w:rPr>
              <w:t>rezultă</w:t>
            </w:r>
            <w:proofErr w:type="spellEnd"/>
            <w:r w:rsidRPr="007167E2">
              <w:rPr>
                <w:lang w:val="en-US"/>
              </w:rPr>
              <w:t xml:space="preserve"> din </w:t>
            </w:r>
            <w:proofErr w:type="spellStart"/>
            <w:r w:rsidR="00802287" w:rsidRPr="007167E2">
              <w:rPr>
                <w:lang w:val="en-US"/>
              </w:rPr>
              <w:t>Legea</w:t>
            </w:r>
            <w:proofErr w:type="spellEnd"/>
            <w:r w:rsidR="00802287" w:rsidRPr="007167E2">
              <w:rPr>
                <w:lang w:val="en-US"/>
              </w:rPr>
              <w:t xml:space="preserve"> </w:t>
            </w:r>
            <w:r w:rsidR="0060188C" w:rsidRPr="007167E2">
              <w:rPr>
                <w:lang w:val="en-US"/>
              </w:rPr>
              <w:t>nr.</w:t>
            </w:r>
            <w:r w:rsidR="00DF4DCF" w:rsidRPr="007167E2">
              <w:rPr>
                <w:lang w:val="en-US"/>
              </w:rPr>
              <w:t xml:space="preserve"> </w:t>
            </w:r>
            <w:r w:rsidR="00802287" w:rsidRPr="007167E2">
              <w:rPr>
                <w:lang w:val="en-US"/>
              </w:rPr>
              <w:t xml:space="preserve">131/2015 </w:t>
            </w:r>
            <w:proofErr w:type="spellStart"/>
            <w:r w:rsidR="00802287" w:rsidRPr="007167E2">
              <w:rPr>
                <w:lang w:val="en-US"/>
              </w:rPr>
              <w:t>priviind</w:t>
            </w:r>
            <w:proofErr w:type="spellEnd"/>
            <w:r w:rsidR="00802287" w:rsidRPr="007167E2">
              <w:rPr>
                <w:lang w:val="en-US"/>
              </w:rPr>
              <w:t xml:space="preserve"> </w:t>
            </w:r>
            <w:proofErr w:type="spellStart"/>
            <w:r w:rsidR="00802287" w:rsidRPr="007167E2">
              <w:rPr>
                <w:lang w:val="en-US"/>
              </w:rPr>
              <w:t>achizițiile</w:t>
            </w:r>
            <w:proofErr w:type="spellEnd"/>
            <w:r w:rsidR="00802287" w:rsidRPr="007167E2">
              <w:rPr>
                <w:lang w:val="en-US"/>
              </w:rPr>
              <w:t xml:space="preserve"> </w:t>
            </w:r>
            <w:proofErr w:type="spellStart"/>
            <w:r w:rsidR="00802287" w:rsidRPr="007167E2">
              <w:rPr>
                <w:lang w:val="en-US"/>
              </w:rPr>
              <w:t>publice</w:t>
            </w:r>
            <w:proofErr w:type="spellEnd"/>
            <w:r w:rsidRPr="007167E2">
              <w:rPr>
                <w:lang w:val="en-US"/>
              </w:rPr>
              <w:t xml:space="preserve"> </w:t>
            </w:r>
            <w:proofErr w:type="spellStart"/>
            <w:r w:rsidRPr="007167E2">
              <w:rPr>
                <w:lang w:val="en-US"/>
              </w:rPr>
              <w:t>și</w:t>
            </w:r>
            <w:proofErr w:type="spellEnd"/>
            <w:r w:rsidRPr="007167E2">
              <w:rPr>
                <w:lang w:val="en-US"/>
              </w:rPr>
              <w:t>/</w:t>
            </w:r>
            <w:proofErr w:type="spellStart"/>
            <w:r w:rsidRPr="007167E2">
              <w:rPr>
                <w:lang w:val="en-US"/>
              </w:rPr>
              <w:t>sau</w:t>
            </w:r>
            <w:proofErr w:type="spellEnd"/>
            <w:r w:rsidRPr="007167E2">
              <w:rPr>
                <w:lang w:val="en-US"/>
              </w:rPr>
              <w:t xml:space="preserve"> </w:t>
            </w:r>
            <w:proofErr w:type="spellStart"/>
            <w:r w:rsidRPr="007167E2">
              <w:rPr>
                <w:lang w:val="en-US"/>
              </w:rPr>
              <w:t>tratatele</w:t>
            </w:r>
            <w:proofErr w:type="spellEnd"/>
            <w:r w:rsidRPr="007167E2">
              <w:rPr>
                <w:lang w:val="en-US"/>
              </w:rPr>
              <w:t xml:space="preserve"> </w:t>
            </w:r>
            <w:proofErr w:type="spellStart"/>
            <w:r w:rsidRPr="007167E2">
              <w:rPr>
                <w:lang w:val="en-US"/>
              </w:rPr>
              <w:t>internaţionale</w:t>
            </w:r>
            <w:proofErr w:type="spellEnd"/>
            <w:r w:rsidRPr="007167E2">
              <w:rPr>
                <w:lang w:val="en-US"/>
              </w:rPr>
              <w:t xml:space="preserve"> la care </w:t>
            </w:r>
            <w:proofErr w:type="spellStart"/>
            <w:r w:rsidRPr="007167E2">
              <w:rPr>
                <w:lang w:val="en-US"/>
              </w:rPr>
              <w:t>Republica</w:t>
            </w:r>
            <w:proofErr w:type="spellEnd"/>
            <w:r w:rsidRPr="007167E2">
              <w:rPr>
                <w:lang w:val="en-US"/>
              </w:rPr>
              <w:t xml:space="preserve"> Moldova </w:t>
            </w:r>
            <w:proofErr w:type="spellStart"/>
            <w:r w:rsidRPr="007167E2">
              <w:rPr>
                <w:lang w:val="en-US"/>
              </w:rPr>
              <w:t>este</w:t>
            </w:r>
            <w:proofErr w:type="spellEnd"/>
            <w:r w:rsidRPr="007167E2">
              <w:rPr>
                <w:lang w:val="en-US"/>
              </w:rPr>
              <w:t xml:space="preserve"> </w:t>
            </w:r>
            <w:proofErr w:type="spellStart"/>
            <w:r w:rsidRPr="007167E2">
              <w:rPr>
                <w:lang w:val="en-US"/>
              </w:rPr>
              <w:t>parte</w:t>
            </w:r>
            <w:proofErr w:type="spellEnd"/>
            <w:r w:rsidRPr="007167E2">
              <w:rPr>
                <w:lang w:val="en-US"/>
              </w:rPr>
              <w:t xml:space="preserve">, care a </w:t>
            </w:r>
            <w:proofErr w:type="spellStart"/>
            <w:r w:rsidRPr="007167E2">
              <w:rPr>
                <w:lang w:val="en-US"/>
              </w:rPr>
              <w:t>fost</w:t>
            </w:r>
            <w:proofErr w:type="spellEnd"/>
            <w:r w:rsidRPr="007167E2">
              <w:rPr>
                <w:lang w:val="en-US"/>
              </w:rPr>
              <w:t xml:space="preserve"> </w:t>
            </w:r>
            <w:proofErr w:type="spellStart"/>
            <w:r w:rsidRPr="007167E2">
              <w:rPr>
                <w:lang w:val="en-US"/>
              </w:rPr>
              <w:t>constatată</w:t>
            </w:r>
            <w:proofErr w:type="spellEnd"/>
            <w:r w:rsidRPr="007167E2">
              <w:rPr>
                <w:lang w:val="en-US"/>
              </w:rPr>
              <w:t xml:space="preserve"> </w:t>
            </w:r>
            <w:proofErr w:type="spellStart"/>
            <w:r w:rsidRPr="007167E2">
              <w:rPr>
                <w:lang w:val="en-US"/>
              </w:rPr>
              <w:t>printr</w:t>
            </w:r>
            <w:proofErr w:type="spellEnd"/>
            <w:r w:rsidRPr="007167E2">
              <w:rPr>
                <w:lang w:val="en-US"/>
              </w:rPr>
              <w:t xml:space="preserve">-o </w:t>
            </w:r>
            <w:proofErr w:type="spellStart"/>
            <w:r w:rsidRPr="007167E2">
              <w:rPr>
                <w:lang w:val="en-US"/>
              </w:rPr>
              <w:t>decizie</w:t>
            </w:r>
            <w:proofErr w:type="spellEnd"/>
            <w:r w:rsidRPr="007167E2">
              <w:rPr>
                <w:lang w:val="en-US"/>
              </w:rPr>
              <w:t xml:space="preserve"> a </w:t>
            </w:r>
            <w:proofErr w:type="spellStart"/>
            <w:r w:rsidRPr="007167E2">
              <w:rPr>
                <w:lang w:val="en-US"/>
              </w:rPr>
              <w:t>unei</w:t>
            </w:r>
            <w:proofErr w:type="spellEnd"/>
            <w:r w:rsidRPr="007167E2">
              <w:rPr>
                <w:lang w:val="en-US"/>
              </w:rPr>
              <w:t xml:space="preserve"> </w:t>
            </w:r>
            <w:proofErr w:type="spellStart"/>
            <w:r w:rsidRPr="007167E2">
              <w:rPr>
                <w:lang w:val="en-US"/>
              </w:rPr>
              <w:t>instanțe</w:t>
            </w:r>
            <w:proofErr w:type="spellEnd"/>
            <w:r w:rsidRPr="007167E2">
              <w:rPr>
                <w:lang w:val="en-US"/>
              </w:rPr>
              <w:t xml:space="preserve"> </w:t>
            </w:r>
            <w:proofErr w:type="spellStart"/>
            <w:r w:rsidRPr="007167E2">
              <w:rPr>
                <w:lang w:val="en-US"/>
              </w:rPr>
              <w:t>judecătorești</w:t>
            </w:r>
            <w:proofErr w:type="spellEnd"/>
            <w:r w:rsidRPr="007167E2">
              <w:rPr>
                <w:lang w:val="en-US"/>
              </w:rPr>
              <w:t xml:space="preserve"> </w:t>
            </w:r>
            <w:proofErr w:type="spellStart"/>
            <w:r w:rsidRPr="007167E2">
              <w:rPr>
                <w:lang w:val="en-US"/>
              </w:rPr>
              <w:t>naționale</w:t>
            </w:r>
            <w:proofErr w:type="spellEnd"/>
            <w:r w:rsidRPr="007167E2">
              <w:rPr>
                <w:lang w:val="en-US"/>
              </w:rPr>
              <w:t xml:space="preserve"> </w:t>
            </w:r>
            <w:proofErr w:type="spellStart"/>
            <w:r w:rsidRPr="007167E2">
              <w:rPr>
                <w:lang w:val="en-US"/>
              </w:rPr>
              <w:t>sau</w:t>
            </w:r>
            <w:proofErr w:type="spellEnd"/>
            <w:r w:rsidRPr="007167E2">
              <w:rPr>
                <w:lang w:val="en-US"/>
              </w:rPr>
              <w:t xml:space="preserve">, </w:t>
            </w:r>
            <w:proofErr w:type="spellStart"/>
            <w:r w:rsidRPr="007167E2">
              <w:rPr>
                <w:lang w:val="en-US"/>
              </w:rPr>
              <w:t>după</w:t>
            </w:r>
            <w:proofErr w:type="spellEnd"/>
            <w:r w:rsidRPr="007167E2">
              <w:rPr>
                <w:lang w:val="en-US"/>
              </w:rPr>
              <w:t xml:space="preserve"> </w:t>
            </w:r>
            <w:proofErr w:type="spellStart"/>
            <w:r w:rsidRPr="007167E2">
              <w:rPr>
                <w:lang w:val="en-US"/>
              </w:rPr>
              <w:t>caz</w:t>
            </w:r>
            <w:proofErr w:type="spellEnd"/>
            <w:r w:rsidRPr="007167E2">
              <w:rPr>
                <w:lang w:val="en-US"/>
              </w:rPr>
              <w:t xml:space="preserve">, </w:t>
            </w:r>
            <w:proofErr w:type="spellStart"/>
            <w:r w:rsidRPr="007167E2">
              <w:rPr>
                <w:lang w:val="en-US"/>
              </w:rPr>
              <w:t>internaționale</w:t>
            </w:r>
            <w:proofErr w:type="spellEnd"/>
            <w:r w:rsidRPr="007167E2">
              <w:rPr>
                <w:lang w:val="en-US"/>
              </w:rPr>
              <w:t>.</w:t>
            </w:r>
          </w:p>
          <w:p w14:paraId="730FE275" w14:textId="77777777" w:rsidR="00E22640" w:rsidRPr="007167E2" w:rsidRDefault="00E22640" w:rsidP="00802287">
            <w:pPr>
              <w:pStyle w:val="NormalWeb"/>
              <w:tabs>
                <w:tab w:val="left" w:pos="567"/>
                <w:tab w:val="left" w:pos="2070"/>
              </w:tabs>
              <w:ind w:firstLine="0"/>
              <w:rPr>
                <w:lang w:val="en-US"/>
              </w:rPr>
            </w:pPr>
          </w:p>
          <w:p w14:paraId="436F8A48" w14:textId="77777777" w:rsidR="00460653" w:rsidRPr="00FF430B" w:rsidRDefault="007323B6" w:rsidP="00E95395">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2918B5AA" w14:textId="77777777" w:rsidR="00460653" w:rsidRPr="007167E2" w:rsidRDefault="007323B6" w:rsidP="00E95395">
            <w:pPr>
              <w:pStyle w:val="NormalWeb"/>
              <w:numPr>
                <w:ilvl w:val="1"/>
                <w:numId w:val="16"/>
              </w:numPr>
              <w:tabs>
                <w:tab w:val="left" w:pos="567"/>
              </w:tabs>
              <w:ind w:left="0" w:hanging="567"/>
              <w:rPr>
                <w:lang w:val="en-US"/>
              </w:rPr>
            </w:pPr>
            <w:r w:rsidRPr="007167E2">
              <w:rPr>
                <w:lang w:val="en-US"/>
              </w:rPr>
              <w:t xml:space="preserve">13.1. </w:t>
            </w:r>
            <w:proofErr w:type="spellStart"/>
            <w:r w:rsidR="00460653" w:rsidRPr="007167E2">
              <w:rPr>
                <w:lang w:val="en-US"/>
              </w:rPr>
              <w:t>Următoarele</w:t>
            </w:r>
            <w:proofErr w:type="spellEnd"/>
            <w:r w:rsidR="00460653" w:rsidRPr="007167E2">
              <w:rPr>
                <w:lang w:val="en-US"/>
              </w:rPr>
              <w:t xml:space="preserve"> </w:t>
            </w:r>
            <w:proofErr w:type="spellStart"/>
            <w:r w:rsidR="00460653" w:rsidRPr="007167E2">
              <w:rPr>
                <w:lang w:val="en-US"/>
              </w:rPr>
              <w:t>documente</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citite</w:t>
            </w:r>
            <w:proofErr w:type="spellEnd"/>
            <w:r w:rsidR="00460653" w:rsidRPr="007167E2">
              <w:rPr>
                <w:lang w:val="en-US"/>
              </w:rPr>
              <w:t xml:space="preserve"> </w:t>
            </w:r>
            <w:proofErr w:type="spellStart"/>
            <w:r w:rsidR="00460653" w:rsidRPr="007167E2">
              <w:rPr>
                <w:lang w:val="en-US"/>
              </w:rPr>
              <w:t>şi</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fi interpretate ca </w:t>
            </w:r>
            <w:proofErr w:type="spellStart"/>
            <w:r w:rsidR="00460653" w:rsidRPr="007167E2">
              <w:rPr>
                <w:lang w:val="en-US"/>
              </w:rPr>
              <w:t>fiind</w:t>
            </w:r>
            <w:proofErr w:type="spellEnd"/>
            <w:r w:rsidR="00460653" w:rsidRPr="007167E2">
              <w:rPr>
                <w:lang w:val="en-US"/>
              </w:rPr>
              <w:t xml:space="preserve"> </w:t>
            </w:r>
            <w:proofErr w:type="spellStart"/>
            <w:r w:rsidR="00460653" w:rsidRPr="007167E2">
              <w:rPr>
                <w:lang w:val="en-US"/>
              </w:rPr>
              <w:t>parte</w:t>
            </w:r>
            <w:proofErr w:type="spellEnd"/>
            <w:r w:rsidR="00460653" w:rsidRPr="007167E2">
              <w:rPr>
                <w:lang w:val="en-US"/>
              </w:rPr>
              <w:t xml:space="preserve"> </w:t>
            </w:r>
            <w:proofErr w:type="spellStart"/>
            <w:r w:rsidR="00460653" w:rsidRPr="007167E2">
              <w:rPr>
                <w:lang w:val="en-US"/>
              </w:rPr>
              <w:t>integrantă</w:t>
            </w:r>
            <w:proofErr w:type="spellEnd"/>
            <w:r w:rsidR="00460653" w:rsidRPr="007167E2">
              <w:rPr>
                <w:lang w:val="en-US"/>
              </w:rPr>
              <w:t xml:space="preserve"> a </w:t>
            </w:r>
            <w:proofErr w:type="spellStart"/>
            <w:r w:rsidR="00460653" w:rsidRPr="007167E2">
              <w:rPr>
                <w:lang w:val="en-US"/>
              </w:rPr>
              <w:t>prezentului</w:t>
            </w:r>
            <w:proofErr w:type="spellEnd"/>
            <w:r w:rsidR="00460653" w:rsidRPr="007167E2">
              <w:rPr>
                <w:lang w:val="en-US"/>
              </w:rPr>
              <w:t xml:space="preserve"> contract: </w:t>
            </w:r>
          </w:p>
          <w:p w14:paraId="33FDF581"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30C018ED"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54890560"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27A02671"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45EF8C7A"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11ECEC7B" w14:textId="77777777" w:rsidR="00460653" w:rsidRPr="007167E2" w:rsidRDefault="007323B6" w:rsidP="00E95395">
            <w:pPr>
              <w:pStyle w:val="NormalWeb"/>
              <w:numPr>
                <w:ilvl w:val="1"/>
                <w:numId w:val="16"/>
              </w:numPr>
              <w:tabs>
                <w:tab w:val="left" w:pos="567"/>
              </w:tabs>
              <w:ind w:left="0" w:hanging="567"/>
              <w:rPr>
                <w:lang w:val="en-US"/>
              </w:rPr>
            </w:pPr>
            <w:r w:rsidRPr="007167E2">
              <w:rPr>
                <w:lang w:val="en-US"/>
              </w:rPr>
              <w:t xml:space="preserve">13.2. </w:t>
            </w:r>
            <w:proofErr w:type="spellStart"/>
            <w:r w:rsidR="00460653" w:rsidRPr="007167E2">
              <w:rPr>
                <w:lang w:val="en-US"/>
              </w:rPr>
              <w:t>Documentele</w:t>
            </w:r>
            <w:proofErr w:type="spellEnd"/>
            <w:r w:rsidR="00460653" w:rsidRPr="007167E2">
              <w:rPr>
                <w:lang w:val="en-US"/>
              </w:rPr>
              <w:t xml:space="preserve"> </w:t>
            </w:r>
            <w:proofErr w:type="spellStart"/>
            <w:r w:rsidR="00460653" w:rsidRPr="007167E2">
              <w:rPr>
                <w:lang w:val="en-US"/>
              </w:rPr>
              <w:t>contractului</w:t>
            </w:r>
            <w:proofErr w:type="spellEnd"/>
            <w:r w:rsidR="00460653" w:rsidRPr="007167E2">
              <w:rPr>
                <w:lang w:val="en-US"/>
              </w:rPr>
              <w:t xml:space="preserve"> </w:t>
            </w:r>
            <w:proofErr w:type="spellStart"/>
            <w:r w:rsidR="00460653" w:rsidRPr="007167E2">
              <w:rPr>
                <w:lang w:val="en-US"/>
              </w:rPr>
              <w:t>vor</w:t>
            </w:r>
            <w:proofErr w:type="spellEnd"/>
            <w:r w:rsidR="00460653" w:rsidRPr="007167E2">
              <w:rPr>
                <w:lang w:val="en-US"/>
              </w:rPr>
              <w:t xml:space="preserve"> fi </w:t>
            </w:r>
            <w:proofErr w:type="spellStart"/>
            <w:r w:rsidR="00460653" w:rsidRPr="007167E2">
              <w:rPr>
                <w:lang w:val="en-US"/>
              </w:rPr>
              <w:t>întocmite</w:t>
            </w:r>
            <w:proofErr w:type="spellEnd"/>
            <w:r w:rsidR="00460653" w:rsidRPr="007167E2">
              <w:rPr>
                <w:lang w:val="en-US"/>
              </w:rPr>
              <w:t xml:space="preserve"> </w:t>
            </w:r>
            <w:proofErr w:type="spellStart"/>
            <w:r w:rsidR="00460653" w:rsidRPr="007167E2">
              <w:rPr>
                <w:lang w:val="en-US"/>
              </w:rPr>
              <w:t>în</w:t>
            </w:r>
            <w:proofErr w:type="spellEnd"/>
            <w:r w:rsidR="00460653" w:rsidRPr="007167E2">
              <w:rPr>
                <w:lang w:val="en-US"/>
              </w:rPr>
              <w:t xml:space="preserve"> </w:t>
            </w:r>
            <w:proofErr w:type="spellStart"/>
            <w:r w:rsidR="00460653" w:rsidRPr="007167E2">
              <w:rPr>
                <w:lang w:val="en-US"/>
              </w:rPr>
              <w:t>limba</w:t>
            </w:r>
            <w:proofErr w:type="spellEnd"/>
            <w:r w:rsidR="00460653" w:rsidRPr="007167E2">
              <w:rPr>
                <w:lang w:val="en-US"/>
              </w:rPr>
              <w:t xml:space="preserve"> </w:t>
            </w:r>
            <w:proofErr w:type="spellStart"/>
            <w:r w:rsidR="00460653" w:rsidRPr="007167E2">
              <w:rPr>
                <w:lang w:val="en-US"/>
              </w:rPr>
              <w:t>română</w:t>
            </w:r>
            <w:proofErr w:type="spellEnd"/>
            <w:r w:rsidR="00460653" w:rsidRPr="007167E2">
              <w:rPr>
                <w:lang w:val="en-US"/>
              </w:rPr>
              <w:t>.</w:t>
            </w:r>
          </w:p>
          <w:p w14:paraId="4938DB16" w14:textId="77777777" w:rsidR="00D379F6" w:rsidRPr="007167E2" w:rsidRDefault="007323B6" w:rsidP="00E95395">
            <w:pPr>
              <w:pStyle w:val="NormalWeb"/>
              <w:numPr>
                <w:ilvl w:val="1"/>
                <w:numId w:val="16"/>
              </w:numPr>
              <w:tabs>
                <w:tab w:val="left" w:pos="567"/>
              </w:tabs>
              <w:ind w:left="0" w:hanging="567"/>
              <w:rPr>
                <w:lang w:val="en-US"/>
              </w:rPr>
            </w:pPr>
            <w:r w:rsidRPr="007167E2">
              <w:rPr>
                <w:lang w:val="en-US"/>
              </w:rPr>
              <w:t>13.</w:t>
            </w:r>
            <w:r w:rsidR="001873A6" w:rsidRPr="007167E2">
              <w:rPr>
                <w:lang w:val="en-US"/>
              </w:rPr>
              <w:t>3</w:t>
            </w:r>
            <w:r w:rsidRPr="007167E2">
              <w:rPr>
                <w:lang w:val="en-US"/>
              </w:rPr>
              <w:t xml:space="preserve">. </w:t>
            </w:r>
            <w:proofErr w:type="spellStart"/>
            <w:r w:rsidR="00D379F6" w:rsidRPr="007167E2">
              <w:rPr>
                <w:lang w:val="en-US"/>
              </w:rPr>
              <w:t>Prezentul</w:t>
            </w:r>
            <w:proofErr w:type="spellEnd"/>
            <w:r w:rsidR="00D379F6" w:rsidRPr="007167E2">
              <w:rPr>
                <w:lang w:val="en-US"/>
              </w:rPr>
              <w:t xml:space="preserve"> Contract </w:t>
            </w:r>
            <w:proofErr w:type="spellStart"/>
            <w:r w:rsidR="00D379F6" w:rsidRPr="007167E2">
              <w:rPr>
                <w:lang w:val="en-US"/>
              </w:rPr>
              <w:t>reprezintă</w:t>
            </w:r>
            <w:proofErr w:type="spellEnd"/>
            <w:r w:rsidR="00D379F6" w:rsidRPr="007167E2">
              <w:rPr>
                <w:lang w:val="en-US"/>
              </w:rPr>
              <w:t xml:space="preserve"> </w:t>
            </w:r>
            <w:proofErr w:type="spellStart"/>
            <w:r w:rsidR="00D379F6" w:rsidRPr="007167E2">
              <w:rPr>
                <w:lang w:val="en-US"/>
              </w:rPr>
              <w:t>acordul</w:t>
            </w:r>
            <w:proofErr w:type="spellEnd"/>
            <w:r w:rsidR="00D379F6" w:rsidRPr="007167E2">
              <w:rPr>
                <w:lang w:val="en-US"/>
              </w:rPr>
              <w:t xml:space="preserve"> de </w:t>
            </w:r>
            <w:proofErr w:type="spellStart"/>
            <w:r w:rsidR="00D379F6" w:rsidRPr="007167E2">
              <w:rPr>
                <w:lang w:val="en-US"/>
              </w:rPr>
              <w:t>voinţă</w:t>
            </w:r>
            <w:proofErr w:type="spellEnd"/>
            <w:r w:rsidR="00D379F6" w:rsidRPr="007167E2">
              <w:rPr>
                <w:lang w:val="en-US"/>
              </w:rPr>
              <w:t xml:space="preserve"> al </w:t>
            </w:r>
            <w:proofErr w:type="spellStart"/>
            <w:r w:rsidR="00D379F6" w:rsidRPr="007167E2">
              <w:rPr>
                <w:lang w:val="en-US"/>
              </w:rPr>
              <w:t>părţilor</w:t>
            </w:r>
            <w:proofErr w:type="spellEnd"/>
            <w:r w:rsidR="00C33344" w:rsidRPr="007167E2">
              <w:rPr>
                <w:lang w:val="en-US"/>
              </w:rPr>
              <w:t xml:space="preserve"> </w:t>
            </w:r>
            <w:proofErr w:type="spellStart"/>
            <w:r w:rsidR="00D379F6" w:rsidRPr="007167E2">
              <w:rPr>
                <w:lang w:val="en-US"/>
              </w:rPr>
              <w:t>şi</w:t>
            </w:r>
            <w:proofErr w:type="spellEnd"/>
            <w:r w:rsidR="00D379F6" w:rsidRPr="007167E2">
              <w:rPr>
                <w:lang w:val="en-US"/>
              </w:rPr>
              <w:t xml:space="preserve"> se </w:t>
            </w:r>
            <w:proofErr w:type="spellStart"/>
            <w:r w:rsidR="00D379F6" w:rsidRPr="007167E2">
              <w:rPr>
                <w:lang w:val="en-US"/>
              </w:rPr>
              <w:t>consideră</w:t>
            </w:r>
            <w:proofErr w:type="spellEnd"/>
            <w:r w:rsidR="00D379F6" w:rsidRPr="007167E2">
              <w:rPr>
                <w:lang w:val="en-US"/>
              </w:rPr>
              <w:t xml:space="preserve"> </w:t>
            </w:r>
            <w:proofErr w:type="spellStart"/>
            <w:r w:rsidR="00D379F6" w:rsidRPr="007167E2">
              <w:rPr>
                <w:lang w:val="en-US"/>
              </w:rPr>
              <w:t>semnat</w:t>
            </w:r>
            <w:proofErr w:type="spellEnd"/>
            <w:r w:rsidR="00D379F6" w:rsidRPr="007167E2">
              <w:rPr>
                <w:lang w:val="en-US"/>
              </w:rPr>
              <w:t xml:space="preserve"> la data </w:t>
            </w:r>
            <w:proofErr w:type="spellStart"/>
            <w:r w:rsidR="00D379F6" w:rsidRPr="007167E2">
              <w:rPr>
                <w:lang w:val="en-US"/>
              </w:rPr>
              <w:t>aplicării</w:t>
            </w:r>
            <w:proofErr w:type="spellEnd"/>
            <w:r w:rsidR="00D379F6" w:rsidRPr="007167E2">
              <w:rPr>
                <w:lang w:val="en-US"/>
              </w:rPr>
              <w:t xml:space="preserve"> </w:t>
            </w:r>
            <w:proofErr w:type="spellStart"/>
            <w:r w:rsidR="00D379F6" w:rsidRPr="007167E2">
              <w:rPr>
                <w:lang w:val="en-US"/>
              </w:rPr>
              <w:t>ultimei</w:t>
            </w:r>
            <w:proofErr w:type="spellEnd"/>
            <w:r w:rsidR="00D379F6" w:rsidRPr="007167E2">
              <w:rPr>
                <w:lang w:val="en-US"/>
              </w:rPr>
              <w:t xml:space="preserve"> </w:t>
            </w:r>
            <w:proofErr w:type="spellStart"/>
            <w:r w:rsidR="00D379F6" w:rsidRPr="007167E2">
              <w:rPr>
                <w:lang w:val="en-US"/>
              </w:rPr>
              <w:t>semnături</w:t>
            </w:r>
            <w:proofErr w:type="spellEnd"/>
            <w:r w:rsidR="00D379F6" w:rsidRPr="007167E2">
              <w:rPr>
                <w:lang w:val="en-US"/>
              </w:rPr>
              <w:t xml:space="preserve"> de </w:t>
            </w:r>
            <w:proofErr w:type="spellStart"/>
            <w:r w:rsidR="00D379F6" w:rsidRPr="007167E2">
              <w:rPr>
                <w:lang w:val="en-US"/>
              </w:rPr>
              <w:t>către</w:t>
            </w:r>
            <w:proofErr w:type="spellEnd"/>
            <w:r w:rsidR="00D379F6" w:rsidRPr="007167E2">
              <w:rPr>
                <w:lang w:val="en-US"/>
              </w:rPr>
              <w:t xml:space="preserve"> una </w:t>
            </w:r>
            <w:proofErr w:type="spellStart"/>
            <w:r w:rsidR="00D379F6" w:rsidRPr="007167E2">
              <w:rPr>
                <w:lang w:val="en-US"/>
              </w:rPr>
              <w:t>dintre</w:t>
            </w:r>
            <w:proofErr w:type="spellEnd"/>
            <w:r w:rsidR="00D379F6" w:rsidRPr="007167E2">
              <w:rPr>
                <w:lang w:val="en-US"/>
              </w:rPr>
              <w:t xml:space="preserve"> </w:t>
            </w:r>
            <w:proofErr w:type="spellStart"/>
            <w:r w:rsidR="00D379F6" w:rsidRPr="007167E2">
              <w:rPr>
                <w:lang w:val="en-US"/>
              </w:rPr>
              <w:t>părți</w:t>
            </w:r>
            <w:proofErr w:type="spellEnd"/>
            <w:r w:rsidR="00D379F6" w:rsidRPr="007167E2">
              <w:rPr>
                <w:lang w:val="en-US"/>
              </w:rPr>
              <w:t>.</w:t>
            </w:r>
          </w:p>
          <w:p w14:paraId="2539C1DF" w14:textId="77777777" w:rsidR="00460653" w:rsidRPr="007167E2" w:rsidRDefault="007323B6" w:rsidP="00E95395">
            <w:pPr>
              <w:pStyle w:val="NormalWeb"/>
              <w:numPr>
                <w:ilvl w:val="1"/>
                <w:numId w:val="16"/>
              </w:numPr>
              <w:tabs>
                <w:tab w:val="left" w:pos="567"/>
                <w:tab w:val="left" w:pos="4005"/>
              </w:tabs>
              <w:ind w:left="0" w:hanging="567"/>
              <w:contextualSpacing/>
              <w:rPr>
                <w:lang w:val="en-US"/>
              </w:rPr>
            </w:pPr>
            <w:r w:rsidRPr="007167E2">
              <w:rPr>
                <w:lang w:val="en-US"/>
              </w:rPr>
              <w:t>13.</w:t>
            </w:r>
            <w:r w:rsidR="001873A6" w:rsidRPr="007167E2">
              <w:rPr>
                <w:lang w:val="en-US"/>
              </w:rPr>
              <w:t>4</w:t>
            </w:r>
            <w:r w:rsidRPr="007167E2">
              <w:rPr>
                <w:lang w:val="en-US"/>
              </w:rPr>
              <w:t xml:space="preserve">. </w:t>
            </w:r>
            <w:proofErr w:type="spellStart"/>
            <w:r w:rsidR="00D379F6" w:rsidRPr="007167E2">
              <w:rPr>
                <w:lang w:val="en-US"/>
              </w:rPr>
              <w:t>Pentru</w:t>
            </w:r>
            <w:proofErr w:type="spellEnd"/>
            <w:r w:rsidR="00D379F6" w:rsidRPr="007167E2">
              <w:rPr>
                <w:lang w:val="en-US"/>
              </w:rPr>
              <w:t xml:space="preserve"> </w:t>
            </w:r>
            <w:proofErr w:type="spellStart"/>
            <w:r w:rsidR="00D379F6" w:rsidRPr="007167E2">
              <w:rPr>
                <w:lang w:val="en-US"/>
              </w:rPr>
              <w:t>confirmarea</w:t>
            </w:r>
            <w:proofErr w:type="spellEnd"/>
            <w:r w:rsidR="00D379F6" w:rsidRPr="007167E2">
              <w:rPr>
                <w:lang w:val="en-US"/>
              </w:rPr>
              <w:t xml:space="preserve"> </w:t>
            </w:r>
            <w:proofErr w:type="spellStart"/>
            <w:r w:rsidR="00D379F6" w:rsidRPr="007167E2">
              <w:rPr>
                <w:lang w:val="en-US"/>
              </w:rPr>
              <w:t>celor</w:t>
            </w:r>
            <w:proofErr w:type="spellEnd"/>
            <w:r w:rsidR="00D379F6" w:rsidRPr="007167E2">
              <w:rPr>
                <w:lang w:val="en-US"/>
              </w:rPr>
              <w:t xml:space="preserve"> </w:t>
            </w:r>
            <w:proofErr w:type="spellStart"/>
            <w:r w:rsidR="00D379F6" w:rsidRPr="007167E2">
              <w:rPr>
                <w:lang w:val="en-US"/>
              </w:rPr>
              <w:t>menţionate</w:t>
            </w:r>
            <w:proofErr w:type="spellEnd"/>
            <w:r w:rsidR="00D379F6" w:rsidRPr="007167E2">
              <w:rPr>
                <w:lang w:val="en-US"/>
              </w:rPr>
              <w:t xml:space="preserve">, </w:t>
            </w:r>
            <w:proofErr w:type="spellStart"/>
            <w:r w:rsidR="009D3792" w:rsidRPr="007167E2">
              <w:rPr>
                <w:lang w:val="en-US"/>
              </w:rPr>
              <w:t>p</w:t>
            </w:r>
            <w:r w:rsidR="00D379F6" w:rsidRPr="007167E2">
              <w:rPr>
                <w:lang w:val="en-US"/>
              </w:rPr>
              <w:t>ărţile</w:t>
            </w:r>
            <w:proofErr w:type="spellEnd"/>
            <w:r w:rsidR="00D379F6" w:rsidRPr="007167E2">
              <w:rPr>
                <w:lang w:val="en-US"/>
              </w:rPr>
              <w:t xml:space="preserve"> au </w:t>
            </w:r>
            <w:proofErr w:type="spellStart"/>
            <w:r w:rsidR="00D379F6" w:rsidRPr="007167E2">
              <w:rPr>
                <w:lang w:val="en-US"/>
              </w:rPr>
              <w:t>semnat</w:t>
            </w:r>
            <w:proofErr w:type="spellEnd"/>
            <w:r w:rsidR="00D379F6" w:rsidRPr="007167E2">
              <w:rPr>
                <w:lang w:val="en-US"/>
              </w:rPr>
              <w:t xml:space="preserve"> </w:t>
            </w:r>
            <w:proofErr w:type="spellStart"/>
            <w:r w:rsidR="00D379F6" w:rsidRPr="007167E2">
              <w:rPr>
                <w:lang w:val="en-US"/>
              </w:rPr>
              <w:t>prezentul</w:t>
            </w:r>
            <w:proofErr w:type="spellEnd"/>
            <w:r w:rsidR="00D379F6" w:rsidRPr="007167E2">
              <w:rPr>
                <w:lang w:val="en-US"/>
              </w:rPr>
              <w:t xml:space="preserve"> Contract </w:t>
            </w:r>
            <w:proofErr w:type="spellStart"/>
            <w:r w:rsidR="00D379F6" w:rsidRPr="007167E2">
              <w:rPr>
                <w:lang w:val="en-US"/>
              </w:rPr>
              <w:t>în</w:t>
            </w:r>
            <w:proofErr w:type="spellEnd"/>
            <w:r w:rsidR="00D379F6" w:rsidRPr="007167E2">
              <w:rPr>
                <w:lang w:val="en-US"/>
              </w:rPr>
              <w:t xml:space="preserve"> </w:t>
            </w:r>
            <w:proofErr w:type="spellStart"/>
            <w:r w:rsidR="00D379F6" w:rsidRPr="007167E2">
              <w:rPr>
                <w:lang w:val="en-US"/>
              </w:rPr>
              <w:t>conformitate</w:t>
            </w:r>
            <w:proofErr w:type="spellEnd"/>
            <w:r w:rsidR="00D379F6" w:rsidRPr="007167E2">
              <w:rPr>
                <w:lang w:val="en-US"/>
              </w:rPr>
              <w:t xml:space="preserve"> cu </w:t>
            </w:r>
            <w:proofErr w:type="spellStart"/>
            <w:r w:rsidR="00D379F6" w:rsidRPr="007167E2">
              <w:rPr>
                <w:lang w:val="en-US"/>
              </w:rPr>
              <w:t>legislaţia</w:t>
            </w:r>
            <w:proofErr w:type="spellEnd"/>
            <w:r w:rsidR="00D379F6" w:rsidRPr="007167E2">
              <w:rPr>
                <w:lang w:val="en-US"/>
              </w:rPr>
              <w:t xml:space="preserve"> </w:t>
            </w:r>
            <w:proofErr w:type="spellStart"/>
            <w:r w:rsidR="00D379F6" w:rsidRPr="007167E2">
              <w:rPr>
                <w:lang w:val="en-US"/>
              </w:rPr>
              <w:t>Republicii</w:t>
            </w:r>
            <w:proofErr w:type="spellEnd"/>
            <w:r w:rsidR="00D379F6" w:rsidRPr="007167E2">
              <w:rPr>
                <w:lang w:val="en-US"/>
              </w:rPr>
              <w:t xml:space="preserve"> Moldova, la data </w:t>
            </w:r>
            <w:proofErr w:type="spellStart"/>
            <w:r w:rsidR="00D379F6" w:rsidRPr="007167E2">
              <w:rPr>
                <w:lang w:val="en-US"/>
              </w:rPr>
              <w:t>şi</w:t>
            </w:r>
            <w:proofErr w:type="spellEnd"/>
            <w:r w:rsidR="00D379F6" w:rsidRPr="007167E2">
              <w:rPr>
                <w:lang w:val="en-US"/>
              </w:rPr>
              <w:t xml:space="preserve"> </w:t>
            </w:r>
            <w:proofErr w:type="spellStart"/>
            <w:r w:rsidR="00D379F6" w:rsidRPr="007167E2">
              <w:rPr>
                <w:lang w:val="en-US"/>
              </w:rPr>
              <w:t>anul</w:t>
            </w:r>
            <w:proofErr w:type="spellEnd"/>
            <w:r w:rsidR="00D379F6" w:rsidRPr="007167E2">
              <w:rPr>
                <w:lang w:val="en-US"/>
              </w:rPr>
              <w:t xml:space="preserve"> indicate, </w:t>
            </w:r>
            <w:proofErr w:type="spellStart"/>
            <w:r w:rsidR="00460653" w:rsidRPr="007167E2">
              <w:rPr>
                <w:lang w:val="en-US"/>
              </w:rPr>
              <w:t>fiind</w:t>
            </w:r>
            <w:proofErr w:type="spellEnd"/>
            <w:r w:rsidR="00460653" w:rsidRPr="007167E2">
              <w:rPr>
                <w:lang w:val="en-US"/>
              </w:rPr>
              <w:t xml:space="preserve"> </w:t>
            </w:r>
            <w:proofErr w:type="spellStart"/>
            <w:r w:rsidR="00460653" w:rsidRPr="007167E2">
              <w:rPr>
                <w:lang w:val="en-US"/>
              </w:rPr>
              <w:t>valabil</w:t>
            </w:r>
            <w:proofErr w:type="spellEnd"/>
            <w:r w:rsidR="00460653" w:rsidRPr="007167E2">
              <w:rPr>
                <w:lang w:val="en-US"/>
              </w:rPr>
              <w:t xml:space="preserve"> </w:t>
            </w:r>
            <w:proofErr w:type="spellStart"/>
            <w:r w:rsidR="00460653" w:rsidRPr="007167E2">
              <w:rPr>
                <w:lang w:val="en-US"/>
              </w:rPr>
              <w:t>până</w:t>
            </w:r>
            <w:proofErr w:type="spellEnd"/>
            <w:r w:rsidR="00460653" w:rsidRPr="007167E2">
              <w:rPr>
                <w:lang w:val="en-US"/>
              </w:rPr>
              <w:t xml:space="preserve"> la </w:t>
            </w:r>
            <w:r w:rsidR="00684D44" w:rsidRPr="007167E2">
              <w:rPr>
                <w:lang w:val="en-US"/>
              </w:rPr>
              <w:t>……./</w:t>
            </w:r>
            <w:proofErr w:type="spellStart"/>
            <w:r w:rsidR="00D379F6" w:rsidRPr="007167E2">
              <w:rPr>
                <w:lang w:val="en-US"/>
              </w:rPr>
              <w:t>recepția</w:t>
            </w:r>
            <w:proofErr w:type="spellEnd"/>
            <w:r w:rsidR="00D379F6" w:rsidRPr="007167E2">
              <w:rPr>
                <w:lang w:val="en-US"/>
              </w:rPr>
              <w:t xml:space="preserve"> </w:t>
            </w:r>
            <w:proofErr w:type="spellStart"/>
            <w:r w:rsidR="00D379F6" w:rsidRPr="007167E2">
              <w:rPr>
                <w:lang w:val="en-US"/>
              </w:rPr>
              <w:t>finală</w:t>
            </w:r>
            <w:proofErr w:type="spellEnd"/>
            <w:r w:rsidR="00D379F6" w:rsidRPr="007167E2">
              <w:rPr>
                <w:lang w:val="en-US"/>
              </w:rPr>
              <w:t xml:space="preserve"> a </w:t>
            </w:r>
            <w:proofErr w:type="spellStart"/>
            <w:r w:rsidR="00D379F6" w:rsidRPr="007167E2">
              <w:rPr>
                <w:lang w:val="en-US"/>
              </w:rPr>
              <w:t>lucrărilor</w:t>
            </w:r>
            <w:proofErr w:type="spellEnd"/>
            <w:r w:rsidR="00460653" w:rsidRPr="007167E2">
              <w:rPr>
                <w:lang w:val="en-US"/>
              </w:rPr>
              <w:t>.</w:t>
            </w:r>
          </w:p>
          <w:p w14:paraId="33CF4A8D" w14:textId="77777777" w:rsidR="00C33344" w:rsidRPr="00FF430B" w:rsidRDefault="00C33344" w:rsidP="00877B36">
            <w:pPr>
              <w:tabs>
                <w:tab w:val="left" w:pos="2295"/>
              </w:tabs>
              <w:jc w:val="both"/>
            </w:pPr>
          </w:p>
          <w:p w14:paraId="326BC217" w14:textId="77777777" w:rsidR="00877B36" w:rsidRPr="00FF430B" w:rsidRDefault="00877B36" w:rsidP="00877B36">
            <w:pPr>
              <w:tabs>
                <w:tab w:val="left" w:pos="2295"/>
              </w:tabs>
              <w:jc w:val="both"/>
            </w:pPr>
          </w:p>
          <w:p w14:paraId="6B01AF0A" w14:textId="77777777" w:rsidR="00877B36" w:rsidRPr="00FF430B" w:rsidRDefault="00877B36" w:rsidP="00877B36">
            <w:pPr>
              <w:tabs>
                <w:tab w:val="left" w:pos="2295"/>
              </w:tabs>
              <w:jc w:val="both"/>
            </w:pPr>
          </w:p>
          <w:p w14:paraId="3AA505CC"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67DC43FD"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08293BCC" w14:textId="77777777" w:rsidR="00877B36" w:rsidRPr="00FF430B" w:rsidRDefault="00877B36" w:rsidP="00877B36">
            <w:pPr>
              <w:jc w:val="center"/>
            </w:pPr>
            <w:r w:rsidRPr="00FF430B">
              <w:t xml:space="preserve">             (</w:t>
            </w:r>
            <w:r w:rsidRPr="00FF430B">
              <w:rPr>
                <w:sz w:val="20"/>
                <w:szCs w:val="20"/>
              </w:rPr>
              <w:t>LA NECESITATE)</w:t>
            </w:r>
          </w:p>
          <w:p w14:paraId="30E7B064" w14:textId="77777777" w:rsidR="00460653" w:rsidRPr="00FF430B" w:rsidRDefault="00460653" w:rsidP="00196AB4">
            <w:pPr>
              <w:tabs>
                <w:tab w:val="left" w:pos="567"/>
                <w:tab w:val="left" w:pos="4005"/>
              </w:tabs>
              <w:jc w:val="both"/>
            </w:pPr>
          </w:p>
          <w:p w14:paraId="4366B768" w14:textId="77777777" w:rsidR="00877B36" w:rsidRPr="00FF430B" w:rsidRDefault="00877B36" w:rsidP="00196AB4">
            <w:pPr>
              <w:tabs>
                <w:tab w:val="left" w:pos="567"/>
                <w:tab w:val="left" w:pos="4005"/>
              </w:tabs>
              <w:jc w:val="both"/>
            </w:pPr>
          </w:p>
          <w:p w14:paraId="5696EAC5" w14:textId="77777777" w:rsidR="004D7C86" w:rsidRPr="00FF430B" w:rsidRDefault="004D7C86" w:rsidP="00196AB4">
            <w:pPr>
              <w:tabs>
                <w:tab w:val="left" w:pos="567"/>
                <w:tab w:val="left" w:pos="4005"/>
              </w:tabs>
              <w:jc w:val="both"/>
            </w:pPr>
          </w:p>
          <w:p w14:paraId="76B9672C" w14:textId="77777777" w:rsidR="004D7C86" w:rsidRPr="00FF430B" w:rsidRDefault="004D7C86" w:rsidP="00196AB4">
            <w:pPr>
              <w:tabs>
                <w:tab w:val="left" w:pos="567"/>
                <w:tab w:val="left" w:pos="4005"/>
              </w:tabs>
              <w:jc w:val="both"/>
            </w:pPr>
          </w:p>
          <w:p w14:paraId="41B7FA7F" w14:textId="77777777" w:rsidR="004D7C86" w:rsidRPr="00FF430B" w:rsidRDefault="004D7C86" w:rsidP="00196AB4">
            <w:pPr>
              <w:tabs>
                <w:tab w:val="left" w:pos="567"/>
                <w:tab w:val="left" w:pos="4005"/>
              </w:tabs>
              <w:jc w:val="both"/>
            </w:pPr>
          </w:p>
          <w:p w14:paraId="4A11A930" w14:textId="77777777" w:rsidR="004D7C86" w:rsidRPr="00FF430B" w:rsidRDefault="004D7C86" w:rsidP="00196AB4">
            <w:pPr>
              <w:tabs>
                <w:tab w:val="left" w:pos="567"/>
                <w:tab w:val="left" w:pos="4005"/>
              </w:tabs>
              <w:jc w:val="both"/>
            </w:pPr>
          </w:p>
          <w:p w14:paraId="2294621E" w14:textId="77777777" w:rsidR="004D7C86" w:rsidRPr="00FF430B" w:rsidRDefault="004D7C86" w:rsidP="00196AB4">
            <w:pPr>
              <w:tabs>
                <w:tab w:val="left" w:pos="567"/>
                <w:tab w:val="left" w:pos="4005"/>
              </w:tabs>
              <w:jc w:val="both"/>
            </w:pPr>
          </w:p>
          <w:p w14:paraId="3184DDE9" w14:textId="77777777" w:rsidR="004D7C86" w:rsidRPr="00FF430B" w:rsidRDefault="004D7C86" w:rsidP="00196AB4">
            <w:pPr>
              <w:tabs>
                <w:tab w:val="left" w:pos="567"/>
                <w:tab w:val="left" w:pos="4005"/>
              </w:tabs>
              <w:jc w:val="both"/>
            </w:pPr>
          </w:p>
          <w:p w14:paraId="5141F249" w14:textId="77777777" w:rsidR="004D7C86" w:rsidRPr="00FF430B" w:rsidRDefault="004D7C86" w:rsidP="00196AB4">
            <w:pPr>
              <w:tabs>
                <w:tab w:val="left" w:pos="567"/>
                <w:tab w:val="left" w:pos="4005"/>
              </w:tabs>
              <w:jc w:val="both"/>
            </w:pPr>
          </w:p>
          <w:p w14:paraId="69F8AEA9" w14:textId="77777777" w:rsidR="004D7C86" w:rsidRPr="00FF430B" w:rsidRDefault="004D7C86" w:rsidP="00196AB4">
            <w:pPr>
              <w:tabs>
                <w:tab w:val="left" w:pos="567"/>
                <w:tab w:val="left" w:pos="4005"/>
              </w:tabs>
              <w:jc w:val="both"/>
            </w:pPr>
          </w:p>
          <w:p w14:paraId="045188ED" w14:textId="77777777" w:rsidR="004D7C86" w:rsidRPr="00FF430B" w:rsidRDefault="004D7C86" w:rsidP="00196AB4">
            <w:pPr>
              <w:tabs>
                <w:tab w:val="left" w:pos="567"/>
                <w:tab w:val="left" w:pos="4005"/>
              </w:tabs>
              <w:jc w:val="both"/>
            </w:pPr>
          </w:p>
          <w:p w14:paraId="46FEA56B" w14:textId="77777777" w:rsidR="004D7C86" w:rsidRPr="00FF430B" w:rsidRDefault="004D7C86" w:rsidP="00196AB4">
            <w:pPr>
              <w:tabs>
                <w:tab w:val="left" w:pos="567"/>
                <w:tab w:val="left" w:pos="4005"/>
              </w:tabs>
              <w:jc w:val="both"/>
            </w:pPr>
          </w:p>
          <w:p w14:paraId="321CD1FD" w14:textId="77777777" w:rsidR="004D7C86" w:rsidRPr="00FF430B" w:rsidRDefault="004D7C86" w:rsidP="00196AB4">
            <w:pPr>
              <w:tabs>
                <w:tab w:val="left" w:pos="567"/>
                <w:tab w:val="left" w:pos="4005"/>
              </w:tabs>
              <w:jc w:val="both"/>
            </w:pPr>
          </w:p>
          <w:p w14:paraId="16B0A1C4" w14:textId="77777777" w:rsidR="004D7C86" w:rsidRPr="00FF430B" w:rsidRDefault="004D7C86" w:rsidP="00196AB4">
            <w:pPr>
              <w:tabs>
                <w:tab w:val="left" w:pos="567"/>
                <w:tab w:val="left" w:pos="4005"/>
              </w:tabs>
              <w:jc w:val="both"/>
            </w:pPr>
          </w:p>
          <w:p w14:paraId="113AA14A" w14:textId="77777777" w:rsidR="004D7C86" w:rsidRPr="00FF430B" w:rsidRDefault="004D7C86" w:rsidP="00196AB4">
            <w:pPr>
              <w:tabs>
                <w:tab w:val="left" w:pos="567"/>
                <w:tab w:val="left" w:pos="4005"/>
              </w:tabs>
              <w:jc w:val="both"/>
            </w:pPr>
          </w:p>
          <w:p w14:paraId="114A597F" w14:textId="77777777" w:rsidR="00877B36" w:rsidRPr="00FF430B" w:rsidRDefault="00877B36" w:rsidP="00196AB4">
            <w:pPr>
              <w:tabs>
                <w:tab w:val="left" w:pos="567"/>
                <w:tab w:val="left" w:pos="4005"/>
              </w:tabs>
              <w:jc w:val="both"/>
            </w:pPr>
          </w:p>
          <w:p w14:paraId="6C5806CB" w14:textId="77777777" w:rsidR="00877B36" w:rsidRPr="00FF430B" w:rsidRDefault="00877B36" w:rsidP="00196AB4">
            <w:pPr>
              <w:tabs>
                <w:tab w:val="left" w:pos="567"/>
                <w:tab w:val="left" w:pos="4005"/>
              </w:tabs>
              <w:jc w:val="both"/>
            </w:pPr>
          </w:p>
          <w:p w14:paraId="080999A7" w14:textId="77777777" w:rsidR="00877B36" w:rsidRPr="00FF430B" w:rsidRDefault="00877B36" w:rsidP="00196AB4">
            <w:pPr>
              <w:tabs>
                <w:tab w:val="left" w:pos="567"/>
                <w:tab w:val="left" w:pos="4005"/>
              </w:tabs>
              <w:jc w:val="both"/>
            </w:pPr>
          </w:p>
          <w:p w14:paraId="7358518A" w14:textId="77777777" w:rsidR="00460653" w:rsidRPr="00FF430B" w:rsidRDefault="00C33344" w:rsidP="00E95395">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E3D0BFA"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30C8E7E" w14:textId="77777777" w:rsidTr="00A77C4F">
              <w:trPr>
                <w:jc w:val="center"/>
              </w:trPr>
              <w:tc>
                <w:tcPr>
                  <w:tcW w:w="5163" w:type="dxa"/>
                  <w:tcBorders>
                    <w:top w:val="nil"/>
                    <w:left w:val="nil"/>
                    <w:bottom w:val="nil"/>
                    <w:right w:val="nil"/>
                  </w:tcBorders>
                </w:tcPr>
                <w:p w14:paraId="27013E94"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A758D" w14:textId="77777777" w:rsidR="00460653" w:rsidRPr="00FF430B" w:rsidRDefault="00460653" w:rsidP="00633782">
                  <w:pPr>
                    <w:tabs>
                      <w:tab w:val="left" w:pos="3295"/>
                    </w:tabs>
                    <w:jc w:val="center"/>
                  </w:pPr>
                  <w:r w:rsidRPr="00FF430B">
                    <w:rPr>
                      <w:b/>
                      <w:iCs/>
                    </w:rPr>
                    <w:t>BENEFICIARUL</w:t>
                  </w:r>
                </w:p>
              </w:tc>
            </w:tr>
            <w:tr w:rsidR="00D76BD0" w:rsidRPr="00EC30C2" w14:paraId="7126838D" w14:textId="77777777" w:rsidTr="00A77C4F">
              <w:trPr>
                <w:jc w:val="center"/>
              </w:trPr>
              <w:tc>
                <w:tcPr>
                  <w:tcW w:w="5163" w:type="dxa"/>
                  <w:tcBorders>
                    <w:top w:val="nil"/>
                    <w:left w:val="nil"/>
                    <w:bottom w:val="nil"/>
                    <w:right w:val="nil"/>
                  </w:tcBorders>
                  <w:vAlign w:val="center"/>
                </w:tcPr>
                <w:p w14:paraId="43C363BF"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39D6667C"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5622C606" w14:textId="77777777" w:rsidTr="00A77C4F">
              <w:trPr>
                <w:jc w:val="center"/>
              </w:trPr>
              <w:tc>
                <w:tcPr>
                  <w:tcW w:w="5163" w:type="dxa"/>
                  <w:tcBorders>
                    <w:top w:val="nil"/>
                    <w:left w:val="nil"/>
                    <w:bottom w:val="nil"/>
                    <w:right w:val="nil"/>
                  </w:tcBorders>
                  <w:vAlign w:val="center"/>
                </w:tcPr>
                <w:p w14:paraId="6D91B6A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0A180274"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8209FBC" w14:textId="77777777" w:rsidTr="00A77C4F">
              <w:trPr>
                <w:jc w:val="center"/>
              </w:trPr>
              <w:tc>
                <w:tcPr>
                  <w:tcW w:w="5163" w:type="dxa"/>
                  <w:tcBorders>
                    <w:top w:val="nil"/>
                    <w:left w:val="nil"/>
                    <w:bottom w:val="nil"/>
                    <w:right w:val="nil"/>
                  </w:tcBorders>
                  <w:vAlign w:val="center"/>
                </w:tcPr>
                <w:p w14:paraId="0F13C2A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41E43ED"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189F9AE8" w14:textId="77777777" w:rsidTr="00A77C4F">
              <w:trPr>
                <w:jc w:val="center"/>
              </w:trPr>
              <w:tc>
                <w:tcPr>
                  <w:tcW w:w="5163" w:type="dxa"/>
                  <w:tcBorders>
                    <w:top w:val="nil"/>
                    <w:left w:val="nil"/>
                    <w:bottom w:val="nil"/>
                    <w:right w:val="nil"/>
                  </w:tcBorders>
                  <w:vAlign w:val="center"/>
                </w:tcPr>
                <w:p w14:paraId="369CB176"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3450BE41"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AC747F9" w14:textId="77777777" w:rsidTr="00A77C4F">
              <w:trPr>
                <w:jc w:val="center"/>
              </w:trPr>
              <w:tc>
                <w:tcPr>
                  <w:tcW w:w="5163" w:type="dxa"/>
                  <w:tcBorders>
                    <w:top w:val="nil"/>
                    <w:left w:val="nil"/>
                    <w:bottom w:val="nil"/>
                    <w:right w:val="nil"/>
                  </w:tcBorders>
                  <w:vAlign w:val="center"/>
                </w:tcPr>
                <w:p w14:paraId="3E06813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A97C0AC"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27DA2353" w14:textId="77777777" w:rsidTr="00A77C4F">
              <w:trPr>
                <w:jc w:val="center"/>
              </w:trPr>
              <w:tc>
                <w:tcPr>
                  <w:tcW w:w="5163" w:type="dxa"/>
                  <w:tcBorders>
                    <w:top w:val="nil"/>
                    <w:left w:val="nil"/>
                    <w:bottom w:val="nil"/>
                    <w:right w:val="nil"/>
                  </w:tcBorders>
                  <w:vAlign w:val="center"/>
                </w:tcPr>
                <w:p w14:paraId="5A20EBDB"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3C050694"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06004563" w14:textId="77777777" w:rsidTr="00240751">
              <w:trPr>
                <w:trHeight w:val="713"/>
                <w:jc w:val="center"/>
              </w:trPr>
              <w:tc>
                <w:tcPr>
                  <w:tcW w:w="5163" w:type="dxa"/>
                  <w:tcBorders>
                    <w:top w:val="nil"/>
                    <w:left w:val="nil"/>
                    <w:bottom w:val="nil"/>
                    <w:right w:val="nil"/>
                  </w:tcBorders>
                  <w:vAlign w:val="center"/>
                </w:tcPr>
                <w:p w14:paraId="7689EC88"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4442541" w14:textId="77777777" w:rsidR="00D76BD0" w:rsidRPr="00FF430B" w:rsidRDefault="00D76BD0" w:rsidP="00196AB4">
                  <w:pPr>
                    <w:tabs>
                      <w:tab w:val="left" w:pos="1134"/>
                      <w:tab w:val="left" w:pos="4680"/>
                      <w:tab w:val="left" w:pos="7020"/>
                    </w:tabs>
                    <w:suppressAutoHyphens/>
                    <w:ind w:firstLine="567"/>
                    <w:jc w:val="both"/>
                  </w:pPr>
                </w:p>
                <w:p w14:paraId="6555EE3A" w14:textId="77777777" w:rsidR="00D76BD0" w:rsidRDefault="00D76BD0" w:rsidP="00196AB4">
                  <w:pPr>
                    <w:tabs>
                      <w:tab w:val="left" w:pos="1134"/>
                      <w:tab w:val="left" w:pos="4680"/>
                      <w:tab w:val="left" w:pos="7020"/>
                    </w:tabs>
                    <w:suppressAutoHyphens/>
                    <w:ind w:firstLine="567"/>
                    <w:jc w:val="both"/>
                  </w:pPr>
                </w:p>
                <w:p w14:paraId="2CA10914" w14:textId="77777777" w:rsidR="006A7C1C" w:rsidRDefault="006A7C1C" w:rsidP="00196AB4">
                  <w:pPr>
                    <w:tabs>
                      <w:tab w:val="left" w:pos="1134"/>
                      <w:tab w:val="left" w:pos="4680"/>
                      <w:tab w:val="left" w:pos="7020"/>
                    </w:tabs>
                    <w:suppressAutoHyphens/>
                    <w:ind w:firstLine="567"/>
                    <w:jc w:val="both"/>
                  </w:pPr>
                </w:p>
                <w:p w14:paraId="38E60E38" w14:textId="77777777" w:rsidR="006A7C1C" w:rsidRPr="00FF430B" w:rsidRDefault="006A7C1C" w:rsidP="00196AB4">
                  <w:pPr>
                    <w:tabs>
                      <w:tab w:val="left" w:pos="1134"/>
                      <w:tab w:val="left" w:pos="4680"/>
                      <w:tab w:val="left" w:pos="7020"/>
                    </w:tabs>
                    <w:suppressAutoHyphens/>
                    <w:ind w:firstLine="567"/>
                    <w:jc w:val="both"/>
                  </w:pPr>
                </w:p>
                <w:p w14:paraId="6CBC5EE5" w14:textId="77777777" w:rsidR="00D76BD0" w:rsidRPr="00FF430B" w:rsidRDefault="00D76BD0" w:rsidP="00196AB4">
                  <w:pPr>
                    <w:tabs>
                      <w:tab w:val="left" w:pos="1134"/>
                      <w:tab w:val="left" w:pos="4680"/>
                      <w:tab w:val="left" w:pos="7020"/>
                    </w:tabs>
                    <w:suppressAutoHyphens/>
                    <w:ind w:firstLine="567"/>
                    <w:jc w:val="both"/>
                  </w:pPr>
                </w:p>
                <w:p w14:paraId="11916E41" w14:textId="77777777" w:rsidR="00D76BD0" w:rsidRPr="00FF430B" w:rsidRDefault="00D76BD0" w:rsidP="00196AB4">
                  <w:pPr>
                    <w:tabs>
                      <w:tab w:val="left" w:pos="1134"/>
                      <w:tab w:val="left" w:pos="4680"/>
                      <w:tab w:val="left" w:pos="7020"/>
                    </w:tabs>
                    <w:suppressAutoHyphens/>
                    <w:ind w:firstLine="567"/>
                    <w:jc w:val="both"/>
                  </w:pPr>
                </w:p>
                <w:p w14:paraId="133F7F38" w14:textId="77777777" w:rsidR="00D76BD0" w:rsidRPr="00FF430B" w:rsidRDefault="00D76BD0" w:rsidP="00196AB4">
                  <w:pPr>
                    <w:tabs>
                      <w:tab w:val="left" w:pos="1134"/>
                      <w:tab w:val="left" w:pos="4680"/>
                      <w:tab w:val="left" w:pos="7020"/>
                    </w:tabs>
                    <w:suppressAutoHyphens/>
                    <w:ind w:firstLine="567"/>
                    <w:jc w:val="both"/>
                  </w:pPr>
                </w:p>
              </w:tc>
            </w:tr>
          </w:tbl>
          <w:p w14:paraId="5372A9B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3805713F" w14:textId="77777777" w:rsidTr="00021BB8">
              <w:trPr>
                <w:trHeight w:val="357"/>
                <w:jc w:val="center"/>
              </w:trPr>
              <w:tc>
                <w:tcPr>
                  <w:tcW w:w="5188" w:type="dxa"/>
                  <w:vAlign w:val="center"/>
                </w:tcPr>
                <w:p w14:paraId="70E61856" w14:textId="77777777" w:rsidR="00460653" w:rsidRPr="00FF430B" w:rsidRDefault="00460653" w:rsidP="00633782">
                  <w:pPr>
                    <w:jc w:val="center"/>
                    <w:rPr>
                      <w:b/>
                    </w:rPr>
                  </w:pPr>
                  <w:r w:rsidRPr="00FF430B">
                    <w:rPr>
                      <w:b/>
                    </w:rPr>
                    <w:t>ANTREPRENOR</w:t>
                  </w:r>
                </w:p>
              </w:tc>
              <w:tc>
                <w:tcPr>
                  <w:tcW w:w="4559" w:type="dxa"/>
                  <w:vAlign w:val="center"/>
                </w:tcPr>
                <w:p w14:paraId="46409E4B" w14:textId="77777777" w:rsidR="00460653" w:rsidRPr="00FF430B" w:rsidRDefault="00460653" w:rsidP="00633782">
                  <w:pPr>
                    <w:jc w:val="center"/>
                    <w:rPr>
                      <w:b/>
                    </w:rPr>
                  </w:pPr>
                  <w:r w:rsidRPr="00FF430B">
                    <w:rPr>
                      <w:b/>
                    </w:rPr>
                    <w:t>BENEFICIAR</w:t>
                  </w:r>
                </w:p>
              </w:tc>
            </w:tr>
            <w:tr w:rsidR="00460653" w:rsidRPr="00EC30C2" w14:paraId="6150805C" w14:textId="77777777" w:rsidTr="00021BB8">
              <w:trPr>
                <w:trHeight w:val="357"/>
                <w:jc w:val="center"/>
              </w:trPr>
              <w:tc>
                <w:tcPr>
                  <w:tcW w:w="5188" w:type="dxa"/>
                  <w:vAlign w:val="center"/>
                </w:tcPr>
                <w:p w14:paraId="43D65B19" w14:textId="77777777" w:rsidR="00B96242" w:rsidRPr="00FF430B" w:rsidRDefault="00B96242" w:rsidP="00196AB4">
                  <w:pPr>
                    <w:jc w:val="both"/>
                    <w:rPr>
                      <w:b/>
                    </w:rPr>
                  </w:pPr>
                </w:p>
                <w:p w14:paraId="1171A66D" w14:textId="77777777" w:rsidR="00B96242" w:rsidRPr="00FF430B" w:rsidRDefault="00B96242" w:rsidP="00196AB4">
                  <w:pPr>
                    <w:jc w:val="both"/>
                    <w:rPr>
                      <w:b/>
                    </w:rPr>
                  </w:pPr>
                </w:p>
                <w:p w14:paraId="500A5CFE" w14:textId="77777777" w:rsidR="00460653" w:rsidRPr="00FF430B" w:rsidRDefault="00460653" w:rsidP="003E7B03">
                  <w:pPr>
                    <w:jc w:val="both"/>
                    <w:rPr>
                      <w:b/>
                    </w:rPr>
                  </w:pPr>
                </w:p>
              </w:tc>
              <w:tc>
                <w:tcPr>
                  <w:tcW w:w="4559" w:type="dxa"/>
                  <w:vAlign w:val="center"/>
                </w:tcPr>
                <w:p w14:paraId="389E5B5C" w14:textId="77777777" w:rsidR="00460653" w:rsidRPr="00FF430B" w:rsidRDefault="00460653" w:rsidP="00196AB4">
                  <w:pPr>
                    <w:jc w:val="both"/>
                    <w:rPr>
                      <w:b/>
                    </w:rPr>
                  </w:pPr>
                </w:p>
                <w:p w14:paraId="2E239F28" w14:textId="77777777" w:rsidR="00460653" w:rsidRPr="00FF430B" w:rsidRDefault="00460653" w:rsidP="00196AB4">
                  <w:pPr>
                    <w:jc w:val="both"/>
                    <w:rPr>
                      <w:b/>
                    </w:rPr>
                  </w:pPr>
                </w:p>
                <w:p w14:paraId="279D86FE" w14:textId="77777777" w:rsidR="00460653" w:rsidRPr="00FF430B" w:rsidRDefault="00460653" w:rsidP="003E7B03">
                  <w:pPr>
                    <w:jc w:val="both"/>
                    <w:rPr>
                      <w:b/>
                    </w:rPr>
                  </w:pPr>
                </w:p>
              </w:tc>
            </w:tr>
          </w:tbl>
          <w:p w14:paraId="68592B33" w14:textId="77777777" w:rsidR="00F7186F" w:rsidRPr="00FF430B" w:rsidRDefault="00F7186F" w:rsidP="00196AB4">
            <w:pPr>
              <w:tabs>
                <w:tab w:val="left" w:pos="2295"/>
              </w:tabs>
              <w:jc w:val="both"/>
            </w:pPr>
          </w:p>
          <w:p w14:paraId="3FDB454E" w14:textId="77777777" w:rsidR="00FA66D8" w:rsidRPr="00FF430B" w:rsidRDefault="00FA66D8" w:rsidP="00196AB4">
            <w:pPr>
              <w:tabs>
                <w:tab w:val="left" w:pos="2295"/>
              </w:tabs>
              <w:jc w:val="both"/>
            </w:pPr>
          </w:p>
          <w:p w14:paraId="59FE8BE3" w14:textId="77777777" w:rsidR="00385C85" w:rsidRPr="00FF430B" w:rsidRDefault="00385C85" w:rsidP="00196AB4">
            <w:pPr>
              <w:tabs>
                <w:tab w:val="left" w:pos="2295"/>
              </w:tabs>
              <w:jc w:val="both"/>
            </w:pPr>
          </w:p>
          <w:p w14:paraId="15497968" w14:textId="77777777" w:rsidR="00385C85" w:rsidRPr="00FF430B" w:rsidRDefault="00385C85" w:rsidP="00196AB4">
            <w:pPr>
              <w:tabs>
                <w:tab w:val="left" w:pos="2295"/>
              </w:tabs>
              <w:jc w:val="both"/>
            </w:pPr>
          </w:p>
          <w:p w14:paraId="3EC33A83" w14:textId="77777777" w:rsidR="00385C85" w:rsidRPr="00FF430B" w:rsidRDefault="004D7C86" w:rsidP="00196AB4">
            <w:pPr>
              <w:tabs>
                <w:tab w:val="left" w:pos="2295"/>
              </w:tabs>
              <w:jc w:val="both"/>
            </w:pPr>
            <w:r w:rsidRPr="00FF430B">
              <w:br/>
            </w:r>
          </w:p>
          <w:p w14:paraId="62A8821D" w14:textId="77777777" w:rsidR="004D7C86" w:rsidRDefault="004D7C86" w:rsidP="00196AB4">
            <w:pPr>
              <w:tabs>
                <w:tab w:val="left" w:pos="2295"/>
              </w:tabs>
              <w:jc w:val="both"/>
            </w:pPr>
          </w:p>
          <w:p w14:paraId="75947A28" w14:textId="77777777" w:rsidR="006A7C1C" w:rsidRDefault="006A7C1C" w:rsidP="00196AB4">
            <w:pPr>
              <w:tabs>
                <w:tab w:val="left" w:pos="2295"/>
              </w:tabs>
              <w:jc w:val="both"/>
            </w:pPr>
          </w:p>
          <w:p w14:paraId="5C1F58C0" w14:textId="77777777" w:rsidR="007167E2" w:rsidRDefault="007167E2" w:rsidP="00196AB4">
            <w:pPr>
              <w:tabs>
                <w:tab w:val="left" w:pos="2295"/>
              </w:tabs>
              <w:jc w:val="both"/>
            </w:pPr>
          </w:p>
          <w:p w14:paraId="399CA048" w14:textId="77777777" w:rsidR="007167E2" w:rsidRDefault="007167E2" w:rsidP="00196AB4">
            <w:pPr>
              <w:tabs>
                <w:tab w:val="left" w:pos="2295"/>
              </w:tabs>
              <w:jc w:val="both"/>
            </w:pPr>
          </w:p>
          <w:p w14:paraId="48BDBE86" w14:textId="77777777" w:rsidR="007167E2" w:rsidRDefault="007167E2" w:rsidP="00196AB4">
            <w:pPr>
              <w:tabs>
                <w:tab w:val="left" w:pos="2295"/>
              </w:tabs>
              <w:jc w:val="both"/>
            </w:pPr>
          </w:p>
          <w:p w14:paraId="324308C0" w14:textId="77777777" w:rsidR="007167E2" w:rsidRDefault="007167E2" w:rsidP="00196AB4">
            <w:pPr>
              <w:tabs>
                <w:tab w:val="left" w:pos="2295"/>
              </w:tabs>
              <w:jc w:val="both"/>
            </w:pPr>
          </w:p>
          <w:p w14:paraId="50B38112" w14:textId="77777777" w:rsidR="007167E2" w:rsidRDefault="007167E2" w:rsidP="00196AB4">
            <w:pPr>
              <w:tabs>
                <w:tab w:val="left" w:pos="2295"/>
              </w:tabs>
              <w:jc w:val="both"/>
            </w:pPr>
          </w:p>
          <w:p w14:paraId="116B68C8" w14:textId="77777777" w:rsidR="007167E2" w:rsidRDefault="007167E2" w:rsidP="00196AB4">
            <w:pPr>
              <w:tabs>
                <w:tab w:val="left" w:pos="2295"/>
              </w:tabs>
              <w:jc w:val="both"/>
            </w:pPr>
          </w:p>
          <w:p w14:paraId="609F80F1" w14:textId="77777777" w:rsidR="007167E2" w:rsidRDefault="007167E2" w:rsidP="00196AB4">
            <w:pPr>
              <w:tabs>
                <w:tab w:val="left" w:pos="2295"/>
              </w:tabs>
              <w:jc w:val="both"/>
            </w:pPr>
          </w:p>
          <w:p w14:paraId="622297E8" w14:textId="77777777" w:rsidR="007167E2" w:rsidRDefault="007167E2" w:rsidP="00196AB4">
            <w:pPr>
              <w:tabs>
                <w:tab w:val="left" w:pos="2295"/>
              </w:tabs>
              <w:jc w:val="both"/>
            </w:pPr>
          </w:p>
          <w:p w14:paraId="642A90DF" w14:textId="77777777" w:rsidR="007167E2" w:rsidRDefault="007167E2" w:rsidP="00196AB4">
            <w:pPr>
              <w:tabs>
                <w:tab w:val="left" w:pos="2295"/>
              </w:tabs>
              <w:jc w:val="both"/>
            </w:pPr>
          </w:p>
          <w:p w14:paraId="5004A2F0" w14:textId="77777777" w:rsidR="00006D6D" w:rsidRDefault="00006D6D" w:rsidP="007E709D">
            <w:pPr>
              <w:jc w:val="both"/>
            </w:pPr>
          </w:p>
          <w:p w14:paraId="5CEBA88D" w14:textId="77777777" w:rsidR="007167E2" w:rsidRDefault="007167E2" w:rsidP="007E709D">
            <w:pPr>
              <w:jc w:val="both"/>
            </w:pPr>
          </w:p>
          <w:p w14:paraId="57AE217B" w14:textId="77777777" w:rsidR="007167E2" w:rsidRDefault="007167E2" w:rsidP="007E709D">
            <w:pPr>
              <w:jc w:val="both"/>
            </w:pPr>
          </w:p>
          <w:p w14:paraId="4E4759FA" w14:textId="77777777" w:rsidR="007167E2" w:rsidRPr="00FF430B" w:rsidRDefault="007167E2" w:rsidP="007E709D">
            <w:pPr>
              <w:jc w:val="both"/>
              <w:rPr>
                <w:sz w:val="28"/>
                <w:szCs w:val="28"/>
              </w:rPr>
            </w:pPr>
          </w:p>
          <w:p w14:paraId="2253B40C" w14:textId="77777777" w:rsidR="007E709D" w:rsidRPr="00FF430B" w:rsidRDefault="007E709D" w:rsidP="004D7C86">
            <w:pPr>
              <w:tabs>
                <w:tab w:val="left" w:pos="2295"/>
              </w:tabs>
              <w:jc w:val="right"/>
            </w:pPr>
            <w:r w:rsidRPr="00FF430B">
              <w:t xml:space="preserve">Anexa nr. </w:t>
            </w:r>
            <w:r w:rsidR="004D7C86" w:rsidRPr="00FF430B">
              <w:t>1</w:t>
            </w:r>
          </w:p>
          <w:p w14:paraId="002EFD3D"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25B5CE93" w14:textId="77777777" w:rsidR="007E709D" w:rsidRPr="00FF430B" w:rsidRDefault="007E709D" w:rsidP="004D7C86">
            <w:pPr>
              <w:tabs>
                <w:tab w:val="left" w:pos="2295"/>
              </w:tabs>
              <w:jc w:val="right"/>
            </w:pPr>
            <w:r w:rsidRPr="00FF430B">
              <w:t>Din „____”  _____ 20_______</w:t>
            </w:r>
          </w:p>
          <w:p w14:paraId="4AC2A6D5" w14:textId="77777777" w:rsidR="007E709D" w:rsidRPr="00FF430B" w:rsidRDefault="007E709D" w:rsidP="007E709D">
            <w:pPr>
              <w:tabs>
                <w:tab w:val="left" w:pos="2295"/>
              </w:tabs>
              <w:jc w:val="both"/>
            </w:pPr>
          </w:p>
          <w:p w14:paraId="288721E8" w14:textId="77777777" w:rsidR="004D7C86" w:rsidRPr="00FF430B" w:rsidRDefault="004D7C86" w:rsidP="007E709D">
            <w:pPr>
              <w:tabs>
                <w:tab w:val="left" w:pos="2295"/>
              </w:tabs>
              <w:jc w:val="both"/>
            </w:pPr>
          </w:p>
          <w:p w14:paraId="632C83AA" w14:textId="77777777" w:rsidR="004D7C86" w:rsidRPr="00FF430B" w:rsidRDefault="004D7C86" w:rsidP="007E709D">
            <w:pPr>
              <w:tabs>
                <w:tab w:val="left" w:pos="2295"/>
              </w:tabs>
              <w:jc w:val="both"/>
            </w:pPr>
          </w:p>
          <w:p w14:paraId="3DC40E6A" w14:textId="77777777" w:rsidR="004D7C86" w:rsidRPr="00FF430B" w:rsidRDefault="004D7C86" w:rsidP="007E709D">
            <w:pPr>
              <w:tabs>
                <w:tab w:val="left" w:pos="2295"/>
              </w:tabs>
              <w:jc w:val="both"/>
            </w:pPr>
          </w:p>
          <w:p w14:paraId="2569C370" w14:textId="77777777" w:rsidR="004D7C86" w:rsidRPr="00FF430B" w:rsidRDefault="004D7C86" w:rsidP="007E709D">
            <w:pPr>
              <w:tabs>
                <w:tab w:val="left" w:pos="2295"/>
              </w:tabs>
              <w:jc w:val="both"/>
            </w:pPr>
          </w:p>
          <w:p w14:paraId="657B6BBD" w14:textId="77777777" w:rsidR="004D7C86" w:rsidRPr="00FF430B" w:rsidRDefault="004D7C86" w:rsidP="007E709D">
            <w:pPr>
              <w:tabs>
                <w:tab w:val="left" w:pos="2295"/>
              </w:tabs>
              <w:jc w:val="both"/>
            </w:pPr>
          </w:p>
          <w:p w14:paraId="4AE11983" w14:textId="77777777" w:rsidR="004D7C86" w:rsidRPr="00FF430B" w:rsidRDefault="004D7C86" w:rsidP="007E709D">
            <w:pPr>
              <w:tabs>
                <w:tab w:val="left" w:pos="2295"/>
              </w:tabs>
              <w:jc w:val="both"/>
            </w:pPr>
          </w:p>
          <w:p w14:paraId="389C86FD" w14:textId="77777777" w:rsidR="007E709D" w:rsidRPr="00FF430B" w:rsidRDefault="007E709D" w:rsidP="007E709D">
            <w:pPr>
              <w:tabs>
                <w:tab w:val="left" w:pos="2295"/>
              </w:tabs>
              <w:jc w:val="both"/>
            </w:pPr>
          </w:p>
          <w:p w14:paraId="67F36DED"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00CD0B06"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53B9EA27"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2C8433"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D87A03"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CD9018"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71DBBBE" w14:textId="77777777" w:rsidR="007E709D" w:rsidRPr="00FF430B" w:rsidRDefault="007E709D" w:rsidP="004D7C86">
                  <w:pPr>
                    <w:jc w:val="center"/>
                    <w:rPr>
                      <w:b/>
                    </w:rPr>
                  </w:pPr>
                  <w:r w:rsidRPr="00FF430B">
                    <w:rPr>
                      <w:b/>
                    </w:rPr>
                    <w:t>Specificarea tehnică deplină solicitată de către autoritatea contractantă</w:t>
                  </w:r>
                </w:p>
                <w:p w14:paraId="1AB82564"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7F3E1A"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1D7E3DF2"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1B1FDE" w14:textId="77777777" w:rsidR="001223E6" w:rsidRPr="00FF430B" w:rsidRDefault="007E709D" w:rsidP="001223E6">
                  <w:pPr>
                    <w:ind w:right="943"/>
                    <w:jc w:val="center"/>
                    <w:rPr>
                      <w:b/>
                      <w:bCs/>
                      <w:noProof w:val="0"/>
                    </w:rPr>
                  </w:pPr>
                  <w:r w:rsidRPr="00FF430B">
                    <w:rPr>
                      <w:b/>
                      <w:bCs/>
                      <w:noProof w:val="0"/>
                    </w:rPr>
                    <w:t>Standarde de</w:t>
                  </w:r>
                </w:p>
                <w:p w14:paraId="1EA24EE8"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21E1EE2E"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58CC23"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9C18C1"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26E8D3D"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2D30EE"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AF726"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A83ABC" w14:textId="77777777" w:rsidR="007E709D" w:rsidRPr="00FF430B" w:rsidRDefault="007E709D" w:rsidP="004D7C86">
                  <w:pPr>
                    <w:jc w:val="both"/>
                    <w:rPr>
                      <w:noProof w:val="0"/>
                    </w:rPr>
                  </w:pPr>
                </w:p>
              </w:tc>
            </w:tr>
            <w:tr w:rsidR="007E709D" w:rsidRPr="00EC30C2" w14:paraId="67C587B5"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7B10CE"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40B495"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5C9ACE"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ABD982"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C40FB1"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9ACD5E" w14:textId="77777777" w:rsidR="007E709D" w:rsidRPr="00FF430B" w:rsidRDefault="007E709D" w:rsidP="004D7C86">
                  <w:pPr>
                    <w:jc w:val="both"/>
                    <w:rPr>
                      <w:noProof w:val="0"/>
                    </w:rPr>
                  </w:pPr>
                </w:p>
              </w:tc>
            </w:tr>
            <w:tr w:rsidR="007E709D" w:rsidRPr="00EC30C2" w14:paraId="0221E063" w14:textId="77777777" w:rsidTr="004D7C86">
              <w:tc>
                <w:tcPr>
                  <w:tcW w:w="2261" w:type="dxa"/>
                  <w:gridSpan w:val="2"/>
                  <w:tcBorders>
                    <w:top w:val="single" w:sz="6" w:space="0" w:color="000000"/>
                    <w:left w:val="nil"/>
                    <w:bottom w:val="nil"/>
                    <w:right w:val="nil"/>
                  </w:tcBorders>
                </w:tcPr>
                <w:p w14:paraId="1FF40E90" w14:textId="77777777" w:rsidR="007E709D" w:rsidRPr="00FF430B" w:rsidRDefault="007E709D" w:rsidP="004D7C86">
                  <w:pPr>
                    <w:jc w:val="both"/>
                    <w:rPr>
                      <w:noProof w:val="0"/>
                    </w:rPr>
                  </w:pPr>
                </w:p>
                <w:p w14:paraId="70DF5BB0" w14:textId="77777777" w:rsidR="007E709D" w:rsidRPr="00FF430B" w:rsidRDefault="007E709D" w:rsidP="004D7C86">
                  <w:pPr>
                    <w:jc w:val="both"/>
                    <w:rPr>
                      <w:noProof w:val="0"/>
                    </w:rPr>
                  </w:pPr>
                </w:p>
                <w:p w14:paraId="43CD63AD" w14:textId="77777777" w:rsidR="007E709D" w:rsidRPr="00FF430B" w:rsidRDefault="007E709D" w:rsidP="004D7C86">
                  <w:pPr>
                    <w:jc w:val="both"/>
                    <w:rPr>
                      <w:noProof w:val="0"/>
                    </w:rPr>
                  </w:pPr>
                </w:p>
                <w:p w14:paraId="3975BDB0" w14:textId="77777777" w:rsidR="007E709D" w:rsidRPr="00FF430B" w:rsidRDefault="007E709D" w:rsidP="004D7C86">
                  <w:pPr>
                    <w:jc w:val="both"/>
                    <w:rPr>
                      <w:noProof w:val="0"/>
                    </w:rPr>
                  </w:pPr>
                </w:p>
                <w:p w14:paraId="74FADA9B"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6A16C0F" w14:textId="77777777" w:rsidR="007E709D" w:rsidRPr="00FF430B" w:rsidRDefault="007E709D" w:rsidP="004D7C86">
                  <w:pPr>
                    <w:jc w:val="both"/>
                    <w:rPr>
                      <w:noProof w:val="0"/>
                    </w:rPr>
                  </w:pPr>
                  <w:r w:rsidRPr="00FF430B">
                    <w:rPr>
                      <w:noProof w:val="0"/>
                    </w:rPr>
                    <w:t> </w:t>
                  </w:r>
                </w:p>
                <w:p w14:paraId="09BB701E" w14:textId="77777777" w:rsidR="007E709D" w:rsidRPr="00FF430B" w:rsidRDefault="007E709D" w:rsidP="004D7C86">
                  <w:pPr>
                    <w:jc w:val="center"/>
                    <w:rPr>
                      <w:b/>
                      <w:bCs/>
                      <w:noProof w:val="0"/>
                    </w:rPr>
                  </w:pPr>
                </w:p>
                <w:p w14:paraId="76C8DB41" w14:textId="77777777" w:rsidR="004D7C86" w:rsidRPr="00FF430B" w:rsidRDefault="004D7C86" w:rsidP="004D7C86">
                  <w:pPr>
                    <w:jc w:val="center"/>
                    <w:rPr>
                      <w:b/>
                      <w:bCs/>
                      <w:noProof w:val="0"/>
                    </w:rPr>
                  </w:pPr>
                </w:p>
                <w:p w14:paraId="12903AD6" w14:textId="77777777" w:rsidR="004D7C86" w:rsidRPr="00FF430B" w:rsidRDefault="004D7C86" w:rsidP="004D7C86">
                  <w:pPr>
                    <w:jc w:val="center"/>
                    <w:rPr>
                      <w:b/>
                      <w:bCs/>
                      <w:noProof w:val="0"/>
                    </w:rPr>
                  </w:pPr>
                </w:p>
                <w:p w14:paraId="422DDEB6" w14:textId="77777777" w:rsidR="004D7C86" w:rsidRPr="00FF430B" w:rsidRDefault="004D7C86" w:rsidP="004D7C86">
                  <w:pPr>
                    <w:jc w:val="center"/>
                    <w:rPr>
                      <w:b/>
                      <w:bCs/>
                      <w:noProof w:val="0"/>
                    </w:rPr>
                  </w:pPr>
                </w:p>
                <w:p w14:paraId="74C5C415" w14:textId="77777777" w:rsidR="004D7C86" w:rsidRPr="00FF430B" w:rsidRDefault="004D7C86" w:rsidP="004D7C86">
                  <w:pPr>
                    <w:jc w:val="center"/>
                    <w:rPr>
                      <w:b/>
                      <w:bCs/>
                      <w:noProof w:val="0"/>
                    </w:rPr>
                  </w:pPr>
                </w:p>
                <w:p w14:paraId="62003CE8" w14:textId="77777777" w:rsidR="004D7C86" w:rsidRPr="00FF430B" w:rsidRDefault="004D7C86" w:rsidP="004D7C86">
                  <w:pPr>
                    <w:jc w:val="center"/>
                    <w:rPr>
                      <w:b/>
                      <w:bCs/>
                      <w:noProof w:val="0"/>
                    </w:rPr>
                  </w:pPr>
                </w:p>
                <w:p w14:paraId="3E2D840C" w14:textId="77777777" w:rsidR="007E709D" w:rsidRPr="00FF430B" w:rsidRDefault="007E709D" w:rsidP="007E709D">
                  <w:pPr>
                    <w:rPr>
                      <w:b/>
                      <w:bCs/>
                      <w:noProof w:val="0"/>
                    </w:rPr>
                  </w:pPr>
                  <w:r w:rsidRPr="00FF430B">
                    <w:rPr>
                      <w:b/>
                      <w:bCs/>
                      <w:noProof w:val="0"/>
                    </w:rPr>
                    <w:t xml:space="preserve">                 SEMNĂTURILE PĂRŢILOR</w:t>
                  </w:r>
                </w:p>
                <w:p w14:paraId="732F8C2F" w14:textId="77777777" w:rsidR="004D7C86" w:rsidRPr="00FF430B" w:rsidRDefault="004D7C86" w:rsidP="007E709D">
                  <w:pPr>
                    <w:rPr>
                      <w:noProof w:val="0"/>
                    </w:rPr>
                  </w:pPr>
                </w:p>
              </w:tc>
            </w:tr>
            <w:tr w:rsidR="007E709D" w:rsidRPr="00EC30C2" w14:paraId="0F729B22"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68A9EC70" w14:textId="77777777" w:rsidR="007E709D" w:rsidRPr="00FF430B" w:rsidRDefault="006A7C1C" w:rsidP="001223E6">
                  <w:pPr>
                    <w:jc w:val="center"/>
                    <w:rPr>
                      <w:noProof w:val="0"/>
                    </w:rPr>
                  </w:pPr>
                  <w:r w:rsidRPr="006A7C1C">
                    <w:rPr>
                      <w:b/>
                      <w:bCs/>
                      <w:noProof w:val="0"/>
                    </w:rPr>
                    <w:t>ANTREPRENORU</w:t>
                  </w:r>
                  <w:r>
                    <w:rPr>
                      <w:b/>
                      <w:bCs/>
                      <w:noProof w:val="0"/>
                    </w:rPr>
                    <w:t>L</w:t>
                  </w:r>
                </w:p>
                <w:p w14:paraId="59E0608D" w14:textId="77777777" w:rsidR="007E709D" w:rsidRPr="00FF430B" w:rsidRDefault="007E709D" w:rsidP="004D7C86">
                  <w:pPr>
                    <w:ind w:firstLine="567"/>
                    <w:jc w:val="both"/>
                    <w:rPr>
                      <w:noProof w:val="0"/>
                    </w:rPr>
                  </w:pPr>
                  <w:r w:rsidRPr="00FF430B">
                    <w:rPr>
                      <w:noProof w:val="0"/>
                    </w:rPr>
                    <w:t> </w:t>
                  </w:r>
                </w:p>
                <w:p w14:paraId="0FE4E63B" w14:textId="77777777" w:rsidR="00753976" w:rsidRPr="00FF430B" w:rsidRDefault="00753976" w:rsidP="00240751">
                  <w:pPr>
                    <w:ind w:firstLine="567"/>
                    <w:rPr>
                      <w:noProof w:val="0"/>
                    </w:rPr>
                  </w:pPr>
                </w:p>
                <w:p w14:paraId="5B611337" w14:textId="77777777" w:rsidR="007E709D" w:rsidRPr="00FF430B" w:rsidRDefault="007E709D" w:rsidP="00240751">
                  <w:pPr>
                    <w:ind w:firstLine="567"/>
                    <w:rPr>
                      <w:noProof w:val="0"/>
                    </w:rPr>
                  </w:pPr>
                </w:p>
              </w:tc>
              <w:tc>
                <w:tcPr>
                  <w:tcW w:w="50" w:type="dxa"/>
                  <w:tcBorders>
                    <w:top w:val="nil"/>
                    <w:left w:val="nil"/>
                    <w:bottom w:val="nil"/>
                    <w:right w:val="nil"/>
                  </w:tcBorders>
                </w:tcPr>
                <w:p w14:paraId="362AFE25"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2A64B120"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73EBF0BD" w14:textId="77777777" w:rsidR="007E709D" w:rsidRPr="00FF430B" w:rsidRDefault="007E709D" w:rsidP="004D7C86">
                  <w:pPr>
                    <w:ind w:firstLine="567"/>
                    <w:jc w:val="both"/>
                    <w:rPr>
                      <w:noProof w:val="0"/>
                    </w:rPr>
                  </w:pPr>
                  <w:r w:rsidRPr="00FF430B">
                    <w:rPr>
                      <w:noProof w:val="0"/>
                    </w:rPr>
                    <w:t> </w:t>
                  </w:r>
                </w:p>
                <w:p w14:paraId="3D7F73E1" w14:textId="77777777" w:rsidR="007E709D" w:rsidRPr="00FF430B" w:rsidRDefault="007E709D" w:rsidP="007E709D">
                  <w:pPr>
                    <w:rPr>
                      <w:noProof w:val="0"/>
                    </w:rPr>
                  </w:pPr>
                </w:p>
                <w:p w14:paraId="5D8D43E5" w14:textId="77777777" w:rsidR="007E709D" w:rsidRPr="00FF430B" w:rsidRDefault="007E709D" w:rsidP="003E7B03">
                  <w:pPr>
                    <w:jc w:val="both"/>
                    <w:rPr>
                      <w:noProof w:val="0"/>
                    </w:rPr>
                  </w:pPr>
                </w:p>
              </w:tc>
            </w:tr>
          </w:tbl>
          <w:p w14:paraId="3AB63341" w14:textId="77777777" w:rsidR="00385C85" w:rsidRPr="00FF430B" w:rsidRDefault="00385C85" w:rsidP="00196AB4">
            <w:pPr>
              <w:tabs>
                <w:tab w:val="left" w:pos="2295"/>
              </w:tabs>
              <w:jc w:val="both"/>
            </w:pPr>
          </w:p>
          <w:p w14:paraId="7AD91E86" w14:textId="77777777" w:rsidR="00385C85" w:rsidRPr="00FF430B" w:rsidRDefault="00385C85" w:rsidP="00196AB4">
            <w:pPr>
              <w:tabs>
                <w:tab w:val="left" w:pos="2295"/>
              </w:tabs>
              <w:jc w:val="both"/>
            </w:pPr>
          </w:p>
          <w:p w14:paraId="7674F9AE" w14:textId="77777777" w:rsidR="004D7C86" w:rsidRPr="00FF430B" w:rsidRDefault="004D7C86" w:rsidP="00196AB4">
            <w:pPr>
              <w:tabs>
                <w:tab w:val="left" w:pos="2295"/>
              </w:tabs>
              <w:jc w:val="both"/>
            </w:pPr>
          </w:p>
          <w:p w14:paraId="009B83EC" w14:textId="77777777" w:rsidR="004D7C86" w:rsidRPr="00FF430B" w:rsidRDefault="004D7C86" w:rsidP="00196AB4">
            <w:pPr>
              <w:tabs>
                <w:tab w:val="left" w:pos="2295"/>
              </w:tabs>
              <w:jc w:val="both"/>
            </w:pPr>
          </w:p>
          <w:p w14:paraId="6920A403" w14:textId="77777777" w:rsidR="004D7C86" w:rsidRPr="00FF430B" w:rsidRDefault="004D7C86" w:rsidP="00196AB4">
            <w:pPr>
              <w:tabs>
                <w:tab w:val="left" w:pos="2295"/>
              </w:tabs>
              <w:jc w:val="both"/>
            </w:pPr>
          </w:p>
          <w:p w14:paraId="2440F889" w14:textId="77777777" w:rsidR="004D7C86" w:rsidRPr="00FF430B" w:rsidRDefault="004D7C86" w:rsidP="00196AB4">
            <w:pPr>
              <w:tabs>
                <w:tab w:val="left" w:pos="2295"/>
              </w:tabs>
              <w:jc w:val="both"/>
            </w:pPr>
          </w:p>
          <w:p w14:paraId="6B8B5EDB" w14:textId="77777777" w:rsidR="004D7C86" w:rsidRPr="00FF430B" w:rsidRDefault="004D7C86" w:rsidP="00196AB4">
            <w:pPr>
              <w:tabs>
                <w:tab w:val="left" w:pos="2295"/>
              </w:tabs>
              <w:jc w:val="both"/>
            </w:pPr>
          </w:p>
          <w:p w14:paraId="5CC2F583" w14:textId="77777777" w:rsidR="004D7C86" w:rsidRPr="00FF430B" w:rsidRDefault="004D7C86" w:rsidP="00196AB4">
            <w:pPr>
              <w:tabs>
                <w:tab w:val="left" w:pos="2295"/>
              </w:tabs>
              <w:jc w:val="both"/>
            </w:pPr>
          </w:p>
          <w:p w14:paraId="3E518978" w14:textId="77777777" w:rsidR="004D7C86" w:rsidRPr="00FF430B" w:rsidRDefault="004D7C86" w:rsidP="00196AB4">
            <w:pPr>
              <w:tabs>
                <w:tab w:val="left" w:pos="2295"/>
              </w:tabs>
              <w:jc w:val="both"/>
            </w:pPr>
          </w:p>
          <w:p w14:paraId="59138321" w14:textId="77777777" w:rsidR="004D7C86" w:rsidRPr="00FF430B" w:rsidRDefault="004D7C86" w:rsidP="00196AB4">
            <w:pPr>
              <w:tabs>
                <w:tab w:val="left" w:pos="2295"/>
              </w:tabs>
              <w:jc w:val="both"/>
            </w:pPr>
          </w:p>
          <w:p w14:paraId="5C9A6E37" w14:textId="77777777" w:rsidR="004D7C86" w:rsidRPr="00FF430B" w:rsidRDefault="004D7C86" w:rsidP="00196AB4">
            <w:pPr>
              <w:tabs>
                <w:tab w:val="left" w:pos="2295"/>
              </w:tabs>
              <w:jc w:val="both"/>
            </w:pPr>
          </w:p>
          <w:p w14:paraId="2B831D08" w14:textId="77777777" w:rsidR="004D7C86" w:rsidRPr="00FF430B" w:rsidRDefault="004D7C86" w:rsidP="00196AB4">
            <w:pPr>
              <w:tabs>
                <w:tab w:val="left" w:pos="2295"/>
              </w:tabs>
              <w:jc w:val="both"/>
            </w:pPr>
          </w:p>
          <w:p w14:paraId="5FFD88B5" w14:textId="77777777" w:rsidR="004D7C86" w:rsidRPr="00FF430B" w:rsidRDefault="004D7C86" w:rsidP="00196AB4">
            <w:pPr>
              <w:tabs>
                <w:tab w:val="left" w:pos="2295"/>
              </w:tabs>
              <w:jc w:val="both"/>
            </w:pPr>
          </w:p>
          <w:p w14:paraId="1C726890" w14:textId="77777777" w:rsidR="00BE49DD" w:rsidRPr="00FF430B" w:rsidRDefault="00BE49DD" w:rsidP="00196AB4">
            <w:pPr>
              <w:tabs>
                <w:tab w:val="left" w:pos="2295"/>
              </w:tabs>
              <w:jc w:val="both"/>
            </w:pPr>
          </w:p>
          <w:p w14:paraId="6C2229DC" w14:textId="77777777" w:rsidR="004D7C86" w:rsidRDefault="004D7C86" w:rsidP="00196AB4">
            <w:pPr>
              <w:tabs>
                <w:tab w:val="left" w:pos="2295"/>
              </w:tabs>
              <w:jc w:val="both"/>
            </w:pPr>
          </w:p>
          <w:p w14:paraId="75ACDD0C" w14:textId="77777777" w:rsidR="00006D6D" w:rsidRDefault="00006D6D" w:rsidP="00196AB4">
            <w:pPr>
              <w:tabs>
                <w:tab w:val="left" w:pos="2295"/>
              </w:tabs>
              <w:jc w:val="both"/>
            </w:pPr>
          </w:p>
          <w:p w14:paraId="03A90694" w14:textId="77777777" w:rsidR="00A14C96" w:rsidRDefault="00A14C96" w:rsidP="00196AB4">
            <w:pPr>
              <w:tabs>
                <w:tab w:val="left" w:pos="2295"/>
              </w:tabs>
              <w:jc w:val="both"/>
            </w:pPr>
          </w:p>
          <w:p w14:paraId="066E20EE" w14:textId="77777777" w:rsidR="00A14C96" w:rsidRPr="00FF430B" w:rsidRDefault="00A14C96" w:rsidP="00196AB4">
            <w:pPr>
              <w:tabs>
                <w:tab w:val="left" w:pos="2295"/>
              </w:tabs>
              <w:jc w:val="both"/>
            </w:pPr>
          </w:p>
          <w:p w14:paraId="49F1F0AD"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61AAE8C0"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74AFE7A9" w14:textId="77777777" w:rsidR="00803E7E" w:rsidRPr="00FF430B" w:rsidRDefault="00803E7E" w:rsidP="004D7C86">
            <w:pPr>
              <w:jc w:val="right"/>
              <w:rPr>
                <w:noProof w:val="0"/>
              </w:rPr>
            </w:pPr>
            <w:r w:rsidRPr="00FF430B">
              <w:rPr>
                <w:noProof w:val="0"/>
              </w:rPr>
              <w:t>din “____” ________ 20___</w:t>
            </w:r>
          </w:p>
          <w:p w14:paraId="1B573D67" w14:textId="77777777" w:rsidR="004D7C86" w:rsidRDefault="004D7C86" w:rsidP="006A7C1C">
            <w:pPr>
              <w:keepNext/>
              <w:keepLines/>
              <w:spacing w:before="200"/>
              <w:jc w:val="both"/>
              <w:outlineLvl w:val="2"/>
              <w:rPr>
                <w:noProof w:val="0"/>
              </w:rPr>
            </w:pPr>
          </w:p>
          <w:p w14:paraId="7CDB4765" w14:textId="77777777" w:rsidR="006A7C1C" w:rsidRPr="00FF430B" w:rsidRDefault="006A7C1C" w:rsidP="006A7C1C">
            <w:pPr>
              <w:keepNext/>
              <w:keepLines/>
              <w:spacing w:before="200"/>
              <w:jc w:val="both"/>
              <w:outlineLvl w:val="2"/>
              <w:rPr>
                <w:noProof w:val="0"/>
              </w:rPr>
            </w:pPr>
          </w:p>
          <w:p w14:paraId="034EE9A0" w14:textId="77777777" w:rsidR="00803E7E" w:rsidRPr="00FF430B" w:rsidRDefault="00803E7E" w:rsidP="00803E7E">
            <w:pPr>
              <w:ind w:firstLine="567"/>
              <w:jc w:val="both"/>
              <w:rPr>
                <w:b/>
                <w:noProof w:val="0"/>
              </w:rPr>
            </w:pPr>
            <w:r w:rsidRPr="00FF430B">
              <w:rPr>
                <w:b/>
                <w:noProof w:val="0"/>
              </w:rPr>
              <w:t>SPECIFICAŢII DE PREŢ</w:t>
            </w:r>
          </w:p>
          <w:p w14:paraId="05656363"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3E706189"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A292A7"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E0D84B"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4CD6725A"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59EDB243"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DC8D95"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304D6B"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E16D5DD"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1770E1"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52294C"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074657" w14:textId="77777777" w:rsidR="00E13118" w:rsidRPr="00FF430B" w:rsidRDefault="00EA64B0" w:rsidP="00E13118">
                  <w:pPr>
                    <w:jc w:val="center"/>
                    <w:rPr>
                      <w:b/>
                      <w:bCs/>
                      <w:noProof w:val="0"/>
                    </w:rPr>
                  </w:pPr>
                  <w:r w:rsidRPr="00FF430B">
                    <w:rPr>
                      <w:b/>
                      <w:bCs/>
                      <w:noProof w:val="0"/>
                    </w:rPr>
                    <w:t>Termenii de executare</w:t>
                  </w:r>
                </w:p>
                <w:p w14:paraId="002249A8" w14:textId="77777777" w:rsidR="00803E7E" w:rsidRPr="00FF430B" w:rsidRDefault="00803E7E" w:rsidP="003E7B03">
                  <w:pPr>
                    <w:tabs>
                      <w:tab w:val="left" w:pos="1134"/>
                    </w:tabs>
                    <w:ind w:left="720"/>
                    <w:outlineLvl w:val="0"/>
                    <w:rPr>
                      <w:b/>
                      <w:bCs/>
                      <w:noProof w:val="0"/>
                    </w:rPr>
                  </w:pPr>
                </w:p>
              </w:tc>
            </w:tr>
            <w:tr w:rsidR="00803E7E" w:rsidRPr="00EC30C2" w14:paraId="43DD1FEE"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5AA4C0"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F5C20"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2E138F"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9B15048"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261B366"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2C105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BD3F6"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7F75F5" w14:textId="77777777" w:rsidR="00803E7E" w:rsidRPr="00FF430B" w:rsidRDefault="00803E7E" w:rsidP="004D7C86">
                  <w:pPr>
                    <w:keepNext/>
                    <w:keepLines/>
                    <w:spacing w:before="200"/>
                    <w:jc w:val="both"/>
                    <w:outlineLvl w:val="2"/>
                    <w:rPr>
                      <w:noProof w:val="0"/>
                    </w:rPr>
                  </w:pPr>
                </w:p>
              </w:tc>
            </w:tr>
            <w:tr w:rsidR="00803E7E" w:rsidRPr="00EC30C2" w14:paraId="275A7486"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1EC4D5"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1CAE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823AF1"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1BF16A"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093C63"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E6361"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1749AB"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71FF42" w14:textId="77777777" w:rsidR="00803E7E" w:rsidRPr="00FF430B" w:rsidRDefault="00803E7E" w:rsidP="004D7C86">
                  <w:pPr>
                    <w:keepNext/>
                    <w:keepLines/>
                    <w:spacing w:before="200"/>
                    <w:jc w:val="both"/>
                    <w:outlineLvl w:val="2"/>
                    <w:rPr>
                      <w:noProof w:val="0"/>
                    </w:rPr>
                  </w:pPr>
                </w:p>
              </w:tc>
            </w:tr>
            <w:tr w:rsidR="00803E7E" w:rsidRPr="00EC30C2" w14:paraId="737993FD"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4350196" w14:textId="77777777" w:rsidR="00803E7E" w:rsidRPr="00FF430B" w:rsidRDefault="00EA64B0" w:rsidP="004D7C86">
                  <w:pPr>
                    <w:jc w:val="both"/>
                    <w:rPr>
                      <w:noProof w:val="0"/>
                    </w:rPr>
                  </w:pPr>
                  <w:r w:rsidRPr="00FF430B">
                    <w:rPr>
                      <w:noProof w:val="0"/>
                    </w:rPr>
                    <w:t> </w:t>
                  </w:r>
                </w:p>
                <w:p w14:paraId="108AA738" w14:textId="77777777" w:rsidR="00803E7E" w:rsidRPr="00FF430B" w:rsidRDefault="00803E7E" w:rsidP="004D7C86">
                  <w:pPr>
                    <w:keepNext/>
                    <w:keepLines/>
                    <w:spacing w:before="200"/>
                    <w:jc w:val="both"/>
                    <w:outlineLvl w:val="2"/>
                    <w:rPr>
                      <w:noProof w:val="0"/>
                    </w:rPr>
                  </w:pPr>
                </w:p>
                <w:p w14:paraId="323DCD03" w14:textId="77777777" w:rsidR="00753976" w:rsidRPr="00FF430B" w:rsidRDefault="00753976" w:rsidP="004D7C86">
                  <w:pPr>
                    <w:keepNext/>
                    <w:keepLines/>
                    <w:spacing w:before="200"/>
                    <w:jc w:val="both"/>
                    <w:outlineLvl w:val="2"/>
                    <w:rPr>
                      <w:noProof w:val="0"/>
                    </w:rPr>
                  </w:pPr>
                </w:p>
                <w:p w14:paraId="07EEB260" w14:textId="77777777" w:rsidR="00753976" w:rsidRPr="00FF430B" w:rsidRDefault="00753976" w:rsidP="004D7C86">
                  <w:pPr>
                    <w:keepNext/>
                    <w:keepLines/>
                    <w:spacing w:before="200"/>
                    <w:jc w:val="both"/>
                    <w:outlineLvl w:val="2"/>
                    <w:rPr>
                      <w:noProof w:val="0"/>
                    </w:rPr>
                  </w:pPr>
                </w:p>
                <w:p w14:paraId="6B3DCEE2" w14:textId="77777777" w:rsidR="00753976" w:rsidRPr="00FF430B" w:rsidRDefault="00753976" w:rsidP="004D7C86">
                  <w:pPr>
                    <w:keepNext/>
                    <w:keepLines/>
                    <w:spacing w:before="200"/>
                    <w:jc w:val="both"/>
                    <w:outlineLvl w:val="2"/>
                    <w:rPr>
                      <w:noProof w:val="0"/>
                    </w:rPr>
                  </w:pPr>
                </w:p>
                <w:p w14:paraId="3D36B547" w14:textId="77777777" w:rsidR="00803E7E" w:rsidRPr="00FF430B" w:rsidRDefault="00803E7E" w:rsidP="004D7C86">
                  <w:pPr>
                    <w:keepNext/>
                    <w:keepLines/>
                    <w:spacing w:before="200"/>
                    <w:jc w:val="both"/>
                    <w:outlineLvl w:val="2"/>
                    <w:rPr>
                      <w:noProof w:val="0"/>
                    </w:rPr>
                  </w:pPr>
                </w:p>
                <w:p w14:paraId="76D54453" w14:textId="77777777" w:rsidR="00803E7E" w:rsidRPr="00FF430B" w:rsidRDefault="00803E7E" w:rsidP="004D7C86">
                  <w:pPr>
                    <w:keepNext/>
                    <w:keepLines/>
                    <w:spacing w:before="200"/>
                    <w:jc w:val="both"/>
                    <w:outlineLvl w:val="2"/>
                    <w:rPr>
                      <w:noProof w:val="0"/>
                    </w:rPr>
                  </w:pPr>
                </w:p>
                <w:p w14:paraId="6EAB14B1" w14:textId="77777777" w:rsidR="00803E7E" w:rsidRDefault="00EA64B0" w:rsidP="004D7C86">
                  <w:pPr>
                    <w:jc w:val="center"/>
                    <w:rPr>
                      <w:b/>
                      <w:bCs/>
                      <w:noProof w:val="0"/>
                    </w:rPr>
                  </w:pPr>
                  <w:r w:rsidRPr="00FF430B">
                    <w:rPr>
                      <w:b/>
                      <w:bCs/>
                      <w:noProof w:val="0"/>
                    </w:rPr>
                    <w:t>SEMNĂTURILE PĂRŢILOR</w:t>
                  </w:r>
                </w:p>
                <w:p w14:paraId="3445C3E9" w14:textId="77777777" w:rsidR="006A7C1C" w:rsidRPr="00FF430B" w:rsidRDefault="006A7C1C" w:rsidP="004D7C86">
                  <w:pPr>
                    <w:jc w:val="center"/>
                    <w:rPr>
                      <w:noProof w:val="0"/>
                    </w:rPr>
                  </w:pPr>
                </w:p>
              </w:tc>
            </w:tr>
            <w:tr w:rsidR="00803E7E" w:rsidRPr="00EC30C2" w14:paraId="2CB4C9CF"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1A2F42A7" w14:textId="77777777" w:rsidR="00803E7E" w:rsidRPr="00FF430B" w:rsidRDefault="00EA64B0" w:rsidP="00E13118">
                  <w:pPr>
                    <w:jc w:val="center"/>
                    <w:rPr>
                      <w:noProof w:val="0"/>
                    </w:rPr>
                  </w:pPr>
                  <w:r w:rsidRPr="00FF430B">
                    <w:rPr>
                      <w:b/>
                      <w:bCs/>
                      <w:noProof w:val="0"/>
                    </w:rPr>
                    <w:t>ANTREPRENOR</w:t>
                  </w:r>
                </w:p>
                <w:p w14:paraId="221CD052" w14:textId="77777777" w:rsidR="00371806" w:rsidRPr="00FF430B" w:rsidRDefault="00371806" w:rsidP="00B262BA">
                  <w:pPr>
                    <w:tabs>
                      <w:tab w:val="left" w:pos="1134"/>
                    </w:tabs>
                    <w:ind w:left="720"/>
                    <w:outlineLvl w:val="0"/>
                    <w:rPr>
                      <w:noProof w:val="0"/>
                    </w:rPr>
                  </w:pPr>
                </w:p>
                <w:p w14:paraId="4670907D"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6763D5D0" w14:textId="77777777" w:rsidR="00803E7E" w:rsidRPr="00FF430B" w:rsidRDefault="00EA64B0" w:rsidP="00803E7E">
                  <w:pPr>
                    <w:jc w:val="center"/>
                    <w:rPr>
                      <w:noProof w:val="0"/>
                    </w:rPr>
                  </w:pPr>
                  <w:r w:rsidRPr="00FF430B">
                    <w:rPr>
                      <w:b/>
                      <w:bCs/>
                      <w:noProof w:val="0"/>
                    </w:rPr>
                    <w:t>BENEFICIAR</w:t>
                  </w:r>
                </w:p>
                <w:p w14:paraId="7C0E748F" w14:textId="77777777" w:rsidR="00240751" w:rsidRPr="00FF430B" w:rsidRDefault="00EA64B0" w:rsidP="00240751">
                  <w:pPr>
                    <w:ind w:firstLine="567"/>
                    <w:jc w:val="both"/>
                    <w:rPr>
                      <w:noProof w:val="0"/>
                    </w:rPr>
                  </w:pPr>
                  <w:r w:rsidRPr="00FF430B">
                    <w:rPr>
                      <w:noProof w:val="0"/>
                    </w:rPr>
                    <w:t> </w:t>
                  </w:r>
                </w:p>
                <w:p w14:paraId="519A96A5" w14:textId="77777777" w:rsidR="00240751" w:rsidRPr="00FF430B" w:rsidRDefault="00240751" w:rsidP="00240751">
                  <w:pPr>
                    <w:keepNext/>
                    <w:keepLines/>
                    <w:spacing w:before="200"/>
                    <w:ind w:firstLine="567"/>
                    <w:jc w:val="both"/>
                    <w:outlineLvl w:val="2"/>
                    <w:rPr>
                      <w:noProof w:val="0"/>
                    </w:rPr>
                  </w:pPr>
                </w:p>
                <w:p w14:paraId="32922C28" w14:textId="77777777" w:rsidR="00803E7E" w:rsidRPr="00FF430B" w:rsidRDefault="00803E7E" w:rsidP="003E7B03">
                  <w:pPr>
                    <w:ind w:firstLine="567"/>
                    <w:jc w:val="both"/>
                    <w:rPr>
                      <w:noProof w:val="0"/>
                    </w:rPr>
                  </w:pPr>
                </w:p>
              </w:tc>
            </w:tr>
          </w:tbl>
          <w:p w14:paraId="2EAEC46B" w14:textId="77777777" w:rsidR="00385C85" w:rsidRPr="00FF430B" w:rsidRDefault="00385C85" w:rsidP="00196AB4">
            <w:pPr>
              <w:tabs>
                <w:tab w:val="left" w:pos="2295"/>
              </w:tabs>
              <w:jc w:val="both"/>
            </w:pPr>
          </w:p>
          <w:p w14:paraId="01B21BE2" w14:textId="77777777" w:rsidR="00385C85" w:rsidRPr="00FF430B" w:rsidRDefault="00385C85" w:rsidP="00196AB4">
            <w:pPr>
              <w:tabs>
                <w:tab w:val="left" w:pos="2295"/>
              </w:tabs>
              <w:jc w:val="both"/>
            </w:pPr>
          </w:p>
          <w:p w14:paraId="28E46CDE" w14:textId="77777777" w:rsidR="00385C85" w:rsidRPr="00FF430B" w:rsidRDefault="00385C85" w:rsidP="00196AB4">
            <w:pPr>
              <w:tabs>
                <w:tab w:val="left" w:pos="2295"/>
              </w:tabs>
              <w:jc w:val="both"/>
            </w:pPr>
          </w:p>
          <w:p w14:paraId="5E314A3B" w14:textId="77777777" w:rsidR="00385C85" w:rsidRPr="00FF430B" w:rsidRDefault="00385C85" w:rsidP="00196AB4">
            <w:pPr>
              <w:tabs>
                <w:tab w:val="left" w:pos="2295"/>
              </w:tabs>
              <w:jc w:val="both"/>
            </w:pPr>
          </w:p>
          <w:p w14:paraId="23F99227" w14:textId="77777777" w:rsidR="00385C85" w:rsidRPr="00FF430B" w:rsidRDefault="00385C85" w:rsidP="00196AB4">
            <w:pPr>
              <w:tabs>
                <w:tab w:val="left" w:pos="2295"/>
              </w:tabs>
              <w:jc w:val="both"/>
            </w:pPr>
          </w:p>
          <w:p w14:paraId="3868980B" w14:textId="77777777" w:rsidR="00385C85" w:rsidRPr="00FF430B" w:rsidRDefault="00385C85" w:rsidP="00196AB4">
            <w:pPr>
              <w:tabs>
                <w:tab w:val="left" w:pos="2295"/>
              </w:tabs>
              <w:jc w:val="both"/>
            </w:pPr>
          </w:p>
          <w:p w14:paraId="1F9DA87A" w14:textId="77777777" w:rsidR="00385C85" w:rsidRPr="00FF430B" w:rsidRDefault="00385C85" w:rsidP="00196AB4">
            <w:pPr>
              <w:tabs>
                <w:tab w:val="left" w:pos="2295"/>
              </w:tabs>
              <w:jc w:val="both"/>
            </w:pPr>
          </w:p>
          <w:p w14:paraId="7E5518EC" w14:textId="77777777" w:rsidR="00385C85" w:rsidRPr="00FF430B" w:rsidRDefault="00385C85" w:rsidP="00196AB4">
            <w:pPr>
              <w:tabs>
                <w:tab w:val="left" w:pos="2295"/>
              </w:tabs>
              <w:jc w:val="both"/>
            </w:pPr>
          </w:p>
          <w:p w14:paraId="21AA1650" w14:textId="77777777" w:rsidR="00385C85" w:rsidRPr="00FF430B" w:rsidRDefault="00385C85" w:rsidP="00196AB4">
            <w:pPr>
              <w:tabs>
                <w:tab w:val="left" w:pos="2295"/>
              </w:tabs>
              <w:jc w:val="both"/>
            </w:pPr>
          </w:p>
          <w:p w14:paraId="1526C937" w14:textId="77777777" w:rsidR="00A14C96" w:rsidRDefault="00A14C96" w:rsidP="00196AB4">
            <w:pPr>
              <w:tabs>
                <w:tab w:val="left" w:pos="2295"/>
              </w:tabs>
              <w:jc w:val="both"/>
            </w:pPr>
          </w:p>
          <w:p w14:paraId="0C0207C5" w14:textId="77777777" w:rsidR="00006D6D" w:rsidRDefault="00006D6D" w:rsidP="00196AB4">
            <w:pPr>
              <w:tabs>
                <w:tab w:val="left" w:pos="2295"/>
              </w:tabs>
              <w:jc w:val="both"/>
            </w:pPr>
          </w:p>
          <w:p w14:paraId="44F0BA4D" w14:textId="77777777" w:rsidR="00A14C96" w:rsidRDefault="00A14C96" w:rsidP="00196AB4">
            <w:pPr>
              <w:tabs>
                <w:tab w:val="left" w:pos="2295"/>
              </w:tabs>
              <w:jc w:val="both"/>
            </w:pPr>
          </w:p>
          <w:p w14:paraId="6227FC7B" w14:textId="77777777" w:rsidR="00533B7D" w:rsidRDefault="00533B7D" w:rsidP="00196AB4">
            <w:pPr>
              <w:tabs>
                <w:tab w:val="left" w:pos="2295"/>
              </w:tabs>
              <w:jc w:val="both"/>
            </w:pPr>
          </w:p>
          <w:p w14:paraId="330DD2BA" w14:textId="77777777" w:rsidR="00533B7D" w:rsidRDefault="00533B7D" w:rsidP="00196AB4">
            <w:pPr>
              <w:tabs>
                <w:tab w:val="left" w:pos="2295"/>
              </w:tabs>
              <w:jc w:val="both"/>
            </w:pPr>
          </w:p>
          <w:p w14:paraId="3459ED75" w14:textId="77777777" w:rsidR="00533B7D" w:rsidRDefault="00533B7D" w:rsidP="00196AB4">
            <w:pPr>
              <w:tabs>
                <w:tab w:val="left" w:pos="2295"/>
              </w:tabs>
              <w:jc w:val="both"/>
            </w:pPr>
          </w:p>
          <w:p w14:paraId="78F76AB5" w14:textId="77777777" w:rsidR="00A14C96" w:rsidRDefault="00A14C96" w:rsidP="00196AB4">
            <w:pPr>
              <w:tabs>
                <w:tab w:val="left" w:pos="2295"/>
              </w:tabs>
              <w:jc w:val="both"/>
            </w:pPr>
          </w:p>
          <w:p w14:paraId="46C58D5A" w14:textId="77777777" w:rsidR="00A14C96" w:rsidRDefault="00A14C96" w:rsidP="00196AB4">
            <w:pPr>
              <w:tabs>
                <w:tab w:val="left" w:pos="2295"/>
              </w:tabs>
              <w:jc w:val="both"/>
            </w:pPr>
          </w:p>
          <w:p w14:paraId="23CC893E" w14:textId="77777777" w:rsidR="001F7AEE" w:rsidRPr="00FF430B" w:rsidRDefault="001F7AEE" w:rsidP="007D2982">
            <w:pPr>
              <w:autoSpaceDE w:val="0"/>
              <w:autoSpaceDN w:val="0"/>
              <w:adjustRightInd w:val="0"/>
              <w:ind w:right="23"/>
              <w:jc w:val="center"/>
              <w:rPr>
                <w:b/>
                <w:bCs/>
              </w:rPr>
            </w:pPr>
          </w:p>
          <w:p w14:paraId="78B9D74D"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0C85A5A1"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E2FC051" w14:textId="77777777" w:rsidR="000C5DFB" w:rsidRPr="00FF430B" w:rsidRDefault="000C5DFB" w:rsidP="000C5DFB">
            <w:pPr>
              <w:jc w:val="right"/>
              <w:rPr>
                <w:noProof w:val="0"/>
              </w:rPr>
            </w:pPr>
            <w:r w:rsidRPr="00FF430B">
              <w:rPr>
                <w:noProof w:val="0"/>
              </w:rPr>
              <w:t>din “____” ________ 20___</w:t>
            </w:r>
          </w:p>
          <w:p w14:paraId="08F1D16D" w14:textId="77777777" w:rsidR="004D7C86" w:rsidRPr="00FF430B" w:rsidRDefault="004D7C86" w:rsidP="000C5DFB">
            <w:pPr>
              <w:autoSpaceDE w:val="0"/>
              <w:autoSpaceDN w:val="0"/>
              <w:adjustRightInd w:val="0"/>
              <w:ind w:right="23"/>
              <w:jc w:val="right"/>
              <w:rPr>
                <w:b/>
                <w:bCs/>
              </w:rPr>
            </w:pPr>
          </w:p>
          <w:p w14:paraId="3FFBE896" w14:textId="77777777" w:rsidR="00C6170E" w:rsidRPr="00FF430B" w:rsidRDefault="00C6170E" w:rsidP="007D2982">
            <w:pPr>
              <w:autoSpaceDE w:val="0"/>
              <w:autoSpaceDN w:val="0"/>
              <w:adjustRightInd w:val="0"/>
              <w:ind w:right="23"/>
              <w:jc w:val="center"/>
              <w:rPr>
                <w:b/>
                <w:bCs/>
              </w:rPr>
            </w:pPr>
          </w:p>
          <w:p w14:paraId="3E169FDA"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2805A3CF" w14:textId="77777777" w:rsidTr="00411C62">
              <w:tc>
                <w:tcPr>
                  <w:tcW w:w="9640" w:type="dxa"/>
                  <w:gridSpan w:val="2"/>
                </w:tcPr>
                <w:p w14:paraId="04FF547A" w14:textId="77777777" w:rsidR="00F94BAD" w:rsidRPr="00FF430B" w:rsidRDefault="00F94BAD" w:rsidP="00F94BAD">
                  <w:pPr>
                    <w:jc w:val="center"/>
                    <w:rPr>
                      <w:b/>
                    </w:rPr>
                  </w:pPr>
                  <w:r w:rsidRPr="00FF430B">
                    <w:rPr>
                      <w:b/>
                      <w:caps/>
                    </w:rPr>
                    <w:t>ACORD ADIȚIONAL</w:t>
                  </w:r>
                  <w:r w:rsidRPr="00FF430B">
                    <w:rPr>
                      <w:b/>
                    </w:rPr>
                    <w:t xml:space="preserve"> Nr.______</w:t>
                  </w:r>
                </w:p>
                <w:p w14:paraId="52587D79" w14:textId="77777777" w:rsidR="00F94BAD" w:rsidRPr="00FF430B" w:rsidRDefault="00F94BAD" w:rsidP="00F94BAD">
                  <w:pPr>
                    <w:jc w:val="center"/>
                    <w:rPr>
                      <w:b/>
                    </w:rPr>
                  </w:pPr>
                </w:p>
                <w:p w14:paraId="27D26ACB" w14:textId="77777777" w:rsidR="00F94BAD" w:rsidRPr="00FF430B" w:rsidRDefault="00F94BAD" w:rsidP="00F94BAD">
                  <w:pPr>
                    <w:jc w:val="center"/>
                  </w:pPr>
                  <w:r w:rsidRPr="00FF430B">
                    <w:lastRenderedPageBreak/>
                    <w:t xml:space="preserve">la contractul </w:t>
                  </w:r>
                  <w:r w:rsidR="006A7C1C">
                    <w:t>n</w:t>
                  </w:r>
                  <w:r w:rsidRPr="00FF430B">
                    <w:t>r.</w:t>
                  </w:r>
                  <w:r w:rsidRPr="00FF430B">
                    <w:rPr>
                      <w:rFonts w:eastAsia="Calibri"/>
                    </w:rPr>
                    <w:t>________</w:t>
                  </w:r>
                  <w:r w:rsidRPr="00FF430B">
                    <w:t>din ”__„_________ 20___</w:t>
                  </w:r>
                </w:p>
                <w:p w14:paraId="4E57AD6F" w14:textId="77777777" w:rsidR="00F94BAD" w:rsidRPr="00FF430B" w:rsidRDefault="00F94BAD" w:rsidP="00F94BAD"/>
                <w:p w14:paraId="14A5644D" w14:textId="77777777" w:rsidR="00F94BAD" w:rsidRPr="00FF430B" w:rsidRDefault="00F94BAD" w:rsidP="00F94BAD"/>
              </w:tc>
            </w:tr>
            <w:tr w:rsidR="00F94BAD" w:rsidRPr="00EC30C2" w14:paraId="04F0E986" w14:textId="77777777" w:rsidTr="00411C62">
              <w:tc>
                <w:tcPr>
                  <w:tcW w:w="9640" w:type="dxa"/>
                  <w:gridSpan w:val="2"/>
                </w:tcPr>
                <w:p w14:paraId="7B69FAC3" w14:textId="77777777" w:rsidR="00F94BAD" w:rsidRPr="00FF430B" w:rsidRDefault="00F94BAD" w:rsidP="0067769C">
                  <w:pPr>
                    <w:pStyle w:val="Indentcorptext"/>
                    <w:rPr>
                      <w:sz w:val="24"/>
                      <w:szCs w:val="24"/>
                    </w:rPr>
                  </w:pPr>
                  <w:r w:rsidRPr="00FF430B">
                    <w:rPr>
                      <w:sz w:val="24"/>
                      <w:szCs w:val="24"/>
                    </w:rPr>
                    <w:lastRenderedPageBreak/>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2BC5FE61" w14:textId="77777777" w:rsidR="00F94BAD" w:rsidRPr="00FF430B" w:rsidRDefault="00F94BAD" w:rsidP="00F94BAD">
                  <w:pPr>
                    <w:pStyle w:val="Indentcorptext"/>
                    <w:ind w:firstLine="0"/>
                    <w:rPr>
                      <w:sz w:val="24"/>
                      <w:szCs w:val="24"/>
                    </w:rPr>
                  </w:pPr>
                </w:p>
                <w:p w14:paraId="65BCACAC"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2392FBC" w14:textId="77777777" w:rsidR="00F94BAD" w:rsidRPr="00FF430B" w:rsidRDefault="00F94BAD" w:rsidP="00F94BAD">
                  <w:pPr>
                    <w:pStyle w:val="Indentcorptext"/>
                    <w:ind w:firstLine="0"/>
                    <w:rPr>
                      <w:sz w:val="24"/>
                      <w:szCs w:val="24"/>
                    </w:rPr>
                  </w:pPr>
                </w:p>
                <w:p w14:paraId="36E8EC54"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20BF32BA" w14:textId="77777777" w:rsidR="00F94BAD" w:rsidRPr="007167E2" w:rsidRDefault="00F94BAD" w:rsidP="00F94BAD">
                  <w:pPr>
                    <w:pStyle w:val="NormalWeb"/>
                    <w:tabs>
                      <w:tab w:val="right" w:pos="10205"/>
                    </w:tabs>
                    <w:ind w:firstLine="0"/>
                    <w:jc w:val="left"/>
                    <w:rPr>
                      <w:lang w:val="en-US"/>
                    </w:rPr>
                  </w:pPr>
                </w:p>
                <w:p w14:paraId="6209C5BC"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BF3B808"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3FE7D29D" w14:textId="77777777" w:rsidR="00F94BAD" w:rsidRPr="00FF430B" w:rsidRDefault="00F94BAD" w:rsidP="00F94BAD">
                  <w:pPr>
                    <w:tabs>
                      <w:tab w:val="right" w:pos="10205"/>
                    </w:tabs>
                    <w:ind w:left="1134" w:right="-1"/>
                  </w:pPr>
                </w:p>
                <w:p w14:paraId="3B87A45B"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5DB9104C" w14:textId="77777777" w:rsidR="00F94BAD" w:rsidRPr="00FF430B" w:rsidRDefault="00F94BAD" w:rsidP="00F94BAD">
                  <w:pPr>
                    <w:pStyle w:val="Titlu2"/>
                    <w:rPr>
                      <w:szCs w:val="24"/>
                    </w:rPr>
                  </w:pPr>
                </w:p>
                <w:p w14:paraId="1FB31A43" w14:textId="77777777" w:rsidR="00F94BAD" w:rsidRPr="00FF430B" w:rsidRDefault="00F94BAD" w:rsidP="00F94BAD"/>
                <w:p w14:paraId="35035056" w14:textId="77777777" w:rsidR="00F94BAD" w:rsidRPr="00FF430B" w:rsidRDefault="009429D7" w:rsidP="00FD0E2B">
                  <w:pPr>
                    <w:jc w:val="center"/>
                  </w:pPr>
                  <w:r w:rsidRPr="00FF430B">
                    <w:rPr>
                      <w:b/>
                      <w:bCs/>
                      <w:noProof w:val="0"/>
                    </w:rPr>
                    <w:t>SEMNĂTURILE PĂRŢILOR</w:t>
                  </w:r>
                </w:p>
                <w:p w14:paraId="5B2DBE78" w14:textId="77777777" w:rsidR="00F94BAD" w:rsidRPr="00FF430B" w:rsidRDefault="00F94BAD" w:rsidP="00F94BAD"/>
              </w:tc>
            </w:tr>
            <w:tr w:rsidR="00F94BAD" w:rsidRPr="00EC30C2" w14:paraId="16D822E4" w14:textId="77777777" w:rsidTr="00411C62">
              <w:trPr>
                <w:trHeight w:val="357"/>
              </w:trPr>
              <w:tc>
                <w:tcPr>
                  <w:tcW w:w="5179" w:type="dxa"/>
                  <w:vAlign w:val="center"/>
                </w:tcPr>
                <w:p w14:paraId="293B6AAF"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67788D78" w14:textId="77777777" w:rsidR="00F94BAD" w:rsidRPr="00FF430B" w:rsidRDefault="006A7C1C" w:rsidP="0067769C">
                  <w:pPr>
                    <w:jc w:val="center"/>
                    <w:rPr>
                      <w:noProof w:val="0"/>
                    </w:rPr>
                  </w:pPr>
                  <w:r w:rsidRPr="00FF430B">
                    <w:rPr>
                      <w:b/>
                      <w:bCs/>
                      <w:noProof w:val="0"/>
                    </w:rPr>
                    <w:t>BENEFICIAR</w:t>
                  </w:r>
                </w:p>
              </w:tc>
            </w:tr>
            <w:tr w:rsidR="00F94BAD" w:rsidRPr="00EC30C2" w14:paraId="318AC346"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CBF46B0" w14:textId="77777777" w:rsidR="00F94BAD" w:rsidRPr="00FF430B" w:rsidRDefault="00F94BAD" w:rsidP="0067769C"/>
              </w:tc>
              <w:tc>
                <w:tcPr>
                  <w:tcW w:w="4461" w:type="dxa"/>
                  <w:tcBorders>
                    <w:top w:val="nil"/>
                    <w:left w:val="nil"/>
                    <w:bottom w:val="nil"/>
                    <w:right w:val="nil"/>
                  </w:tcBorders>
                  <w:vAlign w:val="center"/>
                </w:tcPr>
                <w:p w14:paraId="5107C12D" w14:textId="77777777" w:rsidR="00F94BAD" w:rsidRPr="00FF430B" w:rsidRDefault="00F94BAD" w:rsidP="0067769C"/>
              </w:tc>
            </w:tr>
          </w:tbl>
          <w:p w14:paraId="33722BCC" w14:textId="77777777" w:rsidR="00F94BAD" w:rsidRPr="00FF430B" w:rsidRDefault="00F94BAD" w:rsidP="007D2982">
            <w:pPr>
              <w:autoSpaceDE w:val="0"/>
              <w:autoSpaceDN w:val="0"/>
              <w:adjustRightInd w:val="0"/>
              <w:ind w:right="23"/>
              <w:jc w:val="center"/>
              <w:rPr>
                <w:b/>
                <w:color w:val="000000"/>
                <w:w w:val="90"/>
              </w:rPr>
            </w:pPr>
          </w:p>
          <w:p w14:paraId="3E070302" w14:textId="77777777" w:rsidR="002217B0" w:rsidRPr="00FF430B" w:rsidRDefault="002217B0" w:rsidP="007D2982">
            <w:pPr>
              <w:autoSpaceDE w:val="0"/>
              <w:autoSpaceDN w:val="0"/>
              <w:adjustRightInd w:val="0"/>
              <w:ind w:right="23"/>
              <w:jc w:val="center"/>
              <w:rPr>
                <w:b/>
                <w:color w:val="000000"/>
                <w:w w:val="90"/>
              </w:rPr>
            </w:pPr>
          </w:p>
          <w:p w14:paraId="2E0B2BA9" w14:textId="77777777" w:rsidR="003A40C2" w:rsidRPr="00FF430B" w:rsidRDefault="003A40C2" w:rsidP="007D2982">
            <w:pPr>
              <w:autoSpaceDE w:val="0"/>
              <w:autoSpaceDN w:val="0"/>
              <w:adjustRightInd w:val="0"/>
              <w:ind w:right="23"/>
              <w:jc w:val="center"/>
              <w:rPr>
                <w:b/>
                <w:color w:val="000000"/>
                <w:w w:val="90"/>
              </w:rPr>
            </w:pPr>
          </w:p>
          <w:p w14:paraId="7D96B441" w14:textId="77777777" w:rsidR="00C20F59" w:rsidRPr="00FF430B" w:rsidRDefault="00C20F59" w:rsidP="00196AB4">
            <w:pPr>
              <w:jc w:val="both"/>
            </w:pPr>
          </w:p>
          <w:p w14:paraId="198E14DB" w14:textId="77777777" w:rsidR="00C20F59" w:rsidRPr="00FF430B" w:rsidRDefault="00C20F59" w:rsidP="00196AB4">
            <w:pPr>
              <w:jc w:val="both"/>
              <w:rPr>
                <w:sz w:val="28"/>
                <w:szCs w:val="28"/>
              </w:rPr>
            </w:pPr>
          </w:p>
          <w:p w14:paraId="7AC2D71E" w14:textId="77777777" w:rsidR="00233538" w:rsidRPr="00FF430B" w:rsidRDefault="00233538" w:rsidP="00196AB4">
            <w:pPr>
              <w:jc w:val="both"/>
            </w:pPr>
          </w:p>
          <w:p w14:paraId="1FC397A1" w14:textId="77777777" w:rsidR="00233538" w:rsidRPr="00FF430B" w:rsidRDefault="00233538" w:rsidP="00196AB4">
            <w:pPr>
              <w:jc w:val="both"/>
            </w:pPr>
          </w:p>
          <w:p w14:paraId="2D9CCD89" w14:textId="77777777" w:rsidR="00233538" w:rsidRPr="00FF430B" w:rsidRDefault="00233538" w:rsidP="00196AB4">
            <w:pPr>
              <w:jc w:val="both"/>
            </w:pPr>
          </w:p>
          <w:p w14:paraId="7385D6A2" w14:textId="77777777" w:rsidR="00233538" w:rsidRPr="00FF430B" w:rsidRDefault="00233538" w:rsidP="00196AB4">
            <w:pPr>
              <w:jc w:val="both"/>
            </w:pPr>
          </w:p>
        </w:tc>
      </w:tr>
    </w:tbl>
    <w:p w14:paraId="2E22713B"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3048E" w14:textId="77777777" w:rsidR="00851DA8" w:rsidRDefault="00851DA8" w:rsidP="00A20ACF">
      <w:r>
        <w:separator/>
      </w:r>
    </w:p>
  </w:endnote>
  <w:endnote w:type="continuationSeparator" w:id="0">
    <w:p w14:paraId="53046EAA" w14:textId="77777777" w:rsidR="00851DA8" w:rsidRDefault="00851D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4DC81" w14:textId="77777777" w:rsidR="00BE71A9" w:rsidRDefault="00BE71A9"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0D54379" w14:textId="77777777" w:rsidR="00BE71A9" w:rsidRDefault="00851DA8">
        <w:pPr>
          <w:pStyle w:val="Subsol"/>
          <w:jc w:val="right"/>
        </w:pPr>
        <w:r>
          <w:fldChar w:fldCharType="begin"/>
        </w:r>
        <w:r>
          <w:instrText xml:space="preserve"> PAGE   \* MERGEFORMAT </w:instrText>
        </w:r>
        <w:r>
          <w:fldChar w:fldCharType="separate"/>
        </w:r>
        <w:r w:rsidR="00BE71A9">
          <w:t>42</w:t>
        </w:r>
        <w:r>
          <w:fldChar w:fldCharType="end"/>
        </w:r>
      </w:p>
    </w:sdtContent>
  </w:sdt>
  <w:p w14:paraId="408A7843" w14:textId="77777777" w:rsidR="00BE71A9" w:rsidRDefault="00BE71A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D937E" w14:textId="77777777" w:rsidR="00851DA8" w:rsidRDefault="00851DA8" w:rsidP="00A20ACF">
      <w:r>
        <w:separator/>
      </w:r>
    </w:p>
  </w:footnote>
  <w:footnote w:type="continuationSeparator" w:id="0">
    <w:p w14:paraId="0CE97BD2" w14:textId="77777777" w:rsidR="00851DA8" w:rsidRDefault="00851D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D37DDE"/>
    <w:multiLevelType w:val="hybridMultilevel"/>
    <w:tmpl w:val="20781260"/>
    <w:lvl w:ilvl="0" w:tplc="BFD83340">
      <w:start w:val="1"/>
      <w:numFmt w:val="decimal"/>
      <w:lvlText w:val="%1."/>
      <w:lvlJc w:val="left"/>
      <w:pPr>
        <w:ind w:left="720" w:hanging="360"/>
      </w:pPr>
      <w:rPr>
        <w:b/>
        <w:i w:val="0"/>
        <w:lang w:val="ro-R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35"/>
  </w:num>
  <w:num w:numId="24">
    <w:abstractNumId w:val="12"/>
  </w:num>
  <w:num w:numId="25">
    <w:abstractNumId w:val="8"/>
  </w:num>
  <w:num w:numId="26">
    <w:abstractNumId w:val="18"/>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3"/>
  </w:num>
  <w:num w:numId="34">
    <w:abstractNumId w:val="15"/>
  </w:num>
  <w:num w:numId="35">
    <w:abstractNumId w:val="37"/>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20"/>
  </w:num>
  <w:num w:numId="41">
    <w:abstractNumId w:val="24"/>
  </w:num>
  <w:num w:numId="42">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9A0"/>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543"/>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BD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0BF3"/>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ACF"/>
    <w:rsid w:val="00316769"/>
    <w:rsid w:val="00316C81"/>
    <w:rsid w:val="00316F2D"/>
    <w:rsid w:val="0031777A"/>
    <w:rsid w:val="00317DE5"/>
    <w:rsid w:val="003207B4"/>
    <w:rsid w:val="00320AC6"/>
    <w:rsid w:val="00322255"/>
    <w:rsid w:val="0032321E"/>
    <w:rsid w:val="00325B75"/>
    <w:rsid w:val="00327654"/>
    <w:rsid w:val="003305D5"/>
    <w:rsid w:val="00330688"/>
    <w:rsid w:val="0033109C"/>
    <w:rsid w:val="003317BE"/>
    <w:rsid w:val="00332F8E"/>
    <w:rsid w:val="00335033"/>
    <w:rsid w:val="00341210"/>
    <w:rsid w:val="00341514"/>
    <w:rsid w:val="00341C8C"/>
    <w:rsid w:val="003427FE"/>
    <w:rsid w:val="0034315B"/>
    <w:rsid w:val="00344EE7"/>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818"/>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BE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4F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C02"/>
    <w:rsid w:val="00482E77"/>
    <w:rsid w:val="00483C4C"/>
    <w:rsid w:val="00484113"/>
    <w:rsid w:val="004856C0"/>
    <w:rsid w:val="00491A8B"/>
    <w:rsid w:val="004967CB"/>
    <w:rsid w:val="00496AFA"/>
    <w:rsid w:val="004A1AD8"/>
    <w:rsid w:val="004A1C90"/>
    <w:rsid w:val="004A2D32"/>
    <w:rsid w:val="004A463F"/>
    <w:rsid w:val="004A4AF2"/>
    <w:rsid w:val="004A4CB4"/>
    <w:rsid w:val="004A582E"/>
    <w:rsid w:val="004A5F0C"/>
    <w:rsid w:val="004A69C2"/>
    <w:rsid w:val="004A7FEE"/>
    <w:rsid w:val="004B0051"/>
    <w:rsid w:val="004B097F"/>
    <w:rsid w:val="004B0F2F"/>
    <w:rsid w:val="004B16DD"/>
    <w:rsid w:val="004B28BB"/>
    <w:rsid w:val="004B349A"/>
    <w:rsid w:val="004B36EF"/>
    <w:rsid w:val="004B3BDB"/>
    <w:rsid w:val="004B3BFB"/>
    <w:rsid w:val="004C12F5"/>
    <w:rsid w:val="004C23A8"/>
    <w:rsid w:val="004C30A2"/>
    <w:rsid w:val="004C499F"/>
    <w:rsid w:val="004C59A0"/>
    <w:rsid w:val="004C7DFB"/>
    <w:rsid w:val="004D0A1C"/>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B7D"/>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4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4A0"/>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54A"/>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2"/>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137"/>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3193"/>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1DA8"/>
    <w:rsid w:val="00852228"/>
    <w:rsid w:val="00852DB5"/>
    <w:rsid w:val="00853139"/>
    <w:rsid w:val="008543AB"/>
    <w:rsid w:val="00854D4E"/>
    <w:rsid w:val="00855467"/>
    <w:rsid w:val="00856F8D"/>
    <w:rsid w:val="008612A7"/>
    <w:rsid w:val="00862010"/>
    <w:rsid w:val="00863AAB"/>
    <w:rsid w:val="00864A45"/>
    <w:rsid w:val="00864B75"/>
    <w:rsid w:val="0086547A"/>
    <w:rsid w:val="00867DA9"/>
    <w:rsid w:val="008726D2"/>
    <w:rsid w:val="00873EA6"/>
    <w:rsid w:val="00873EEA"/>
    <w:rsid w:val="00874DE7"/>
    <w:rsid w:val="00875CFC"/>
    <w:rsid w:val="00877B36"/>
    <w:rsid w:val="00881156"/>
    <w:rsid w:val="00881C9F"/>
    <w:rsid w:val="00881F14"/>
    <w:rsid w:val="00883577"/>
    <w:rsid w:val="00890073"/>
    <w:rsid w:val="00892692"/>
    <w:rsid w:val="00892A6D"/>
    <w:rsid w:val="00893327"/>
    <w:rsid w:val="0089355B"/>
    <w:rsid w:val="008944D9"/>
    <w:rsid w:val="0089513B"/>
    <w:rsid w:val="00895A89"/>
    <w:rsid w:val="00896119"/>
    <w:rsid w:val="008967F0"/>
    <w:rsid w:val="008A126A"/>
    <w:rsid w:val="008A1F83"/>
    <w:rsid w:val="008A2F19"/>
    <w:rsid w:val="008A3177"/>
    <w:rsid w:val="008A42E8"/>
    <w:rsid w:val="008A484F"/>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0A6A"/>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7A"/>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07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713"/>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463"/>
    <w:rsid w:val="00B06D9F"/>
    <w:rsid w:val="00B106EE"/>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B59"/>
    <w:rsid w:val="00B618C5"/>
    <w:rsid w:val="00B65C93"/>
    <w:rsid w:val="00B663FE"/>
    <w:rsid w:val="00B67694"/>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4EBE"/>
    <w:rsid w:val="00BE5129"/>
    <w:rsid w:val="00BE5425"/>
    <w:rsid w:val="00BE5A1E"/>
    <w:rsid w:val="00BE71A9"/>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C9A"/>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A29"/>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01B"/>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69B"/>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15F"/>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2DF"/>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395"/>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CF6"/>
    <w:rsid w:val="00EC751A"/>
    <w:rsid w:val="00EC7F38"/>
    <w:rsid w:val="00ED0E8A"/>
    <w:rsid w:val="00ED14CA"/>
    <w:rsid w:val="00ED2398"/>
    <w:rsid w:val="00ED23FA"/>
    <w:rsid w:val="00ED2571"/>
    <w:rsid w:val="00ED3247"/>
    <w:rsid w:val="00ED40A7"/>
    <w:rsid w:val="00ED593B"/>
    <w:rsid w:val="00ED5AA4"/>
    <w:rsid w:val="00EE204E"/>
    <w:rsid w:val="00EE2782"/>
    <w:rsid w:val="00EF08C9"/>
    <w:rsid w:val="00EF143F"/>
    <w:rsid w:val="00EF3B66"/>
    <w:rsid w:val="00EF40D6"/>
    <w:rsid w:val="00EF4276"/>
    <w:rsid w:val="00EF4D0E"/>
    <w:rsid w:val="00EF6B39"/>
    <w:rsid w:val="00F00703"/>
    <w:rsid w:val="00F0107F"/>
    <w:rsid w:val="00F023B2"/>
    <w:rsid w:val="00F02902"/>
    <w:rsid w:val="00F029BB"/>
    <w:rsid w:val="00F0331D"/>
    <w:rsid w:val="00F04257"/>
    <w:rsid w:val="00F059B8"/>
    <w:rsid w:val="00F0676A"/>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797"/>
    <w:rsid w:val="00FC360A"/>
    <w:rsid w:val="00FC5A05"/>
    <w:rsid w:val="00FC5B6D"/>
    <w:rsid w:val="00FC5F63"/>
    <w:rsid w:val="00FD0E2B"/>
    <w:rsid w:val="00FD1157"/>
    <w:rsid w:val="00FD2140"/>
    <w:rsid w:val="00FD2181"/>
    <w:rsid w:val="00FD225D"/>
    <w:rsid w:val="00FD4BC2"/>
    <w:rsid w:val="00FD6173"/>
    <w:rsid w:val="00FE0037"/>
    <w:rsid w:val="00FE08CD"/>
    <w:rsid w:val="00FE09A9"/>
    <w:rsid w:val="00FE0CA0"/>
    <w:rsid w:val="00FE14A2"/>
    <w:rsid w:val="00FE1D11"/>
    <w:rsid w:val="00FE21A7"/>
    <w:rsid w:val="00FE38A6"/>
    <w:rsid w:val="00FE5800"/>
    <w:rsid w:val="00FE5BE2"/>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2EFF2"/>
  <w15:docId w15:val="{6A66FFED-838A-4434-A22C-DEDF73B9E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Plandocument">
    <w:name w:val="Document Map"/>
    <w:basedOn w:val="Normal"/>
    <w:link w:val="PlandocumentCaracter"/>
    <w:uiPriority w:val="99"/>
    <w:semiHidden/>
    <w:unhideWhenUsed/>
    <w:rsid w:val="008E0A6A"/>
    <w:rPr>
      <w:rFonts w:ascii="Tahoma" w:hAnsi="Tahoma" w:cs="Tahoma"/>
      <w:sz w:val="16"/>
      <w:szCs w:val="16"/>
    </w:rPr>
  </w:style>
  <w:style w:type="character" w:customStyle="1" w:styleId="PlandocumentCaracter">
    <w:name w:val="Plan document Caracter"/>
    <w:basedOn w:val="Fontdeparagrafimplicit"/>
    <w:link w:val="Plandocument"/>
    <w:uiPriority w:val="99"/>
    <w:semiHidden/>
    <w:rsid w:val="008E0A6A"/>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3450">
      <w:bodyDiv w:val="1"/>
      <w:marLeft w:val="0"/>
      <w:marRight w:val="0"/>
      <w:marTop w:val="0"/>
      <w:marBottom w:val="0"/>
      <w:divBdr>
        <w:top w:val="none" w:sz="0" w:space="0" w:color="auto"/>
        <w:left w:val="none" w:sz="0" w:space="0" w:color="auto"/>
        <w:bottom w:val="none" w:sz="0" w:space="0" w:color="auto"/>
        <w:right w:val="none" w:sz="0" w:space="0" w:color="auto"/>
      </w:divBdr>
    </w:div>
    <w:div w:id="3850355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514876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249804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389647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C455C-8DD5-4AF4-8420-5DB6DB54D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18817</Words>
  <Characters>107262</Characters>
  <Application>Microsoft Office Word</Application>
  <DocSecurity>0</DocSecurity>
  <Lines>893</Lines>
  <Paragraphs>251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cp:revision>
  <cp:lastPrinted>2021-06-23T06:50:00Z</cp:lastPrinted>
  <dcterms:created xsi:type="dcterms:W3CDTF">2022-09-14T08:54:00Z</dcterms:created>
  <dcterms:modified xsi:type="dcterms:W3CDTF">2022-09-14T08:57:00Z</dcterms:modified>
</cp:coreProperties>
</file>