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BB12B" w14:textId="77777777" w:rsidR="00D925B0" w:rsidRDefault="00D925B0" w:rsidP="003961E7">
      <w:pPr>
        <w:tabs>
          <w:tab w:val="left" w:pos="5103"/>
          <w:tab w:val="left" w:pos="10348"/>
        </w:tabs>
        <w:jc w:val="center"/>
        <w:rPr>
          <w:noProof w:val="0"/>
          <w:lang w:eastAsia="ru-RU"/>
        </w:rPr>
      </w:pPr>
    </w:p>
    <w:p w14:paraId="78B82B81" w14:textId="77777777" w:rsidR="00DF0B9F" w:rsidRDefault="00DF0B9F" w:rsidP="003961E7">
      <w:pPr>
        <w:tabs>
          <w:tab w:val="left" w:pos="5103"/>
          <w:tab w:val="left" w:pos="10348"/>
        </w:tabs>
        <w:jc w:val="center"/>
        <w:rPr>
          <w:noProof w:val="0"/>
          <w:lang w:eastAsia="ru-RU"/>
        </w:rPr>
      </w:pPr>
    </w:p>
    <w:p w14:paraId="4C69EDFF" w14:textId="77777777" w:rsidR="00DF0B9F" w:rsidRDefault="00DF0B9F" w:rsidP="003961E7">
      <w:pPr>
        <w:tabs>
          <w:tab w:val="left" w:pos="5103"/>
          <w:tab w:val="left" w:pos="10348"/>
        </w:tabs>
        <w:jc w:val="center"/>
        <w:rPr>
          <w:noProof w:val="0"/>
          <w:lang w:eastAsia="ru-RU"/>
        </w:rPr>
      </w:pPr>
    </w:p>
    <w:p w14:paraId="179D3A15" w14:textId="77777777" w:rsidR="00DF0B9F" w:rsidRDefault="00DF0B9F" w:rsidP="00DF0B9F">
      <w:pPr>
        <w:pStyle w:val="a8"/>
        <w:spacing w:before="69"/>
        <w:ind w:right="251"/>
        <w:jc w:val="right"/>
      </w:pPr>
      <w:r>
        <w:t>APROBATĂ</w:t>
      </w:r>
    </w:p>
    <w:p w14:paraId="2DC342B1" w14:textId="2612514E" w:rsidR="00DF0B9F" w:rsidRDefault="00DF0B9F" w:rsidP="00DF0B9F">
      <w:pPr>
        <w:pStyle w:val="a8"/>
        <w:spacing w:before="5" w:line="237" w:lineRule="auto"/>
        <w:ind w:right="247"/>
      </w:pPr>
      <w:r>
        <w:rPr>
          <w:spacing w:val="-1"/>
        </w:rPr>
        <w:t xml:space="preserve">                                                                        </w:t>
      </w:r>
      <w:r w:rsidR="004479B6">
        <w:rPr>
          <w:spacing w:val="-1"/>
        </w:rPr>
        <w:t xml:space="preserve">                        </w:t>
      </w:r>
      <w:r>
        <w:rPr>
          <w:spacing w:val="-1"/>
        </w:rPr>
        <w:t xml:space="preserve">   </w:t>
      </w:r>
      <w:r>
        <w:t>Ordinul</w:t>
      </w:r>
      <w:r>
        <w:rPr>
          <w:spacing w:val="-57"/>
        </w:rPr>
        <w:t xml:space="preserve">  </w:t>
      </w:r>
      <w:r>
        <w:t>nr.</w:t>
      </w:r>
      <w:r>
        <w:rPr>
          <w:spacing w:val="1"/>
        </w:rPr>
        <w:t xml:space="preserve"> </w:t>
      </w:r>
      <w:r>
        <w:t>69</w:t>
      </w:r>
      <w:r>
        <w:rPr>
          <w:spacing w:val="55"/>
        </w:rPr>
        <w:t xml:space="preserve"> </w:t>
      </w:r>
      <w:r>
        <w:t>din</w:t>
      </w:r>
      <w:r>
        <w:rPr>
          <w:spacing w:val="-4"/>
        </w:rPr>
        <w:t xml:space="preserve"> </w:t>
      </w:r>
      <w:r>
        <w:t>7</w:t>
      </w:r>
      <w:r>
        <w:rPr>
          <w:spacing w:val="3"/>
        </w:rPr>
        <w:t xml:space="preserve"> </w:t>
      </w:r>
      <w:r>
        <w:t>mai</w:t>
      </w:r>
      <w:r>
        <w:rPr>
          <w:spacing w:val="-6"/>
        </w:rPr>
        <w:t xml:space="preserve"> </w:t>
      </w:r>
      <w:r>
        <w:t>2021</w:t>
      </w:r>
    </w:p>
    <w:p w14:paraId="36E23952" w14:textId="77777777" w:rsidR="00DF0B9F" w:rsidRDefault="00DF0B9F" w:rsidP="00DF0B9F">
      <w:pPr>
        <w:pStyle w:val="a8"/>
        <w:rPr>
          <w:sz w:val="26"/>
        </w:rPr>
      </w:pPr>
    </w:p>
    <w:p w14:paraId="1FBDE166" w14:textId="77777777" w:rsidR="00DF0B9F" w:rsidRDefault="00DF0B9F" w:rsidP="00DF0B9F">
      <w:pPr>
        <w:pStyle w:val="a8"/>
        <w:rPr>
          <w:sz w:val="26"/>
        </w:rPr>
      </w:pPr>
    </w:p>
    <w:p w14:paraId="7AC8947C" w14:textId="77777777" w:rsidR="00DA6115" w:rsidRPr="00FF430B" w:rsidRDefault="00DA6115" w:rsidP="004479B6">
      <w:pPr>
        <w:tabs>
          <w:tab w:val="left" w:pos="5103"/>
          <w:tab w:val="left" w:pos="10348"/>
        </w:tabs>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713504">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713504">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713504">
      <w:pPr>
        <w:pStyle w:val="a"/>
        <w:numPr>
          <w:ilvl w:val="0"/>
          <w:numId w:val="20"/>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713504">
      <w:pPr>
        <w:pStyle w:val="a"/>
        <w:numPr>
          <w:ilvl w:val="0"/>
          <w:numId w:val="20"/>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713504">
      <w:pPr>
        <w:pStyle w:val="a"/>
        <w:numPr>
          <w:ilvl w:val="0"/>
          <w:numId w:val="20"/>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713504">
      <w:pPr>
        <w:pStyle w:val="a"/>
        <w:numPr>
          <w:ilvl w:val="0"/>
          <w:numId w:val="20"/>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713504">
      <w:pPr>
        <w:pStyle w:val="a"/>
        <w:numPr>
          <w:ilvl w:val="0"/>
          <w:numId w:val="20"/>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713504">
      <w:pPr>
        <w:pStyle w:val="a"/>
        <w:numPr>
          <w:ilvl w:val="0"/>
          <w:numId w:val="20"/>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713504">
      <w:pPr>
        <w:pStyle w:val="a"/>
        <w:numPr>
          <w:ilvl w:val="0"/>
          <w:numId w:val="20"/>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713504">
      <w:pPr>
        <w:pStyle w:val="a"/>
        <w:numPr>
          <w:ilvl w:val="0"/>
          <w:numId w:val="20"/>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713504">
      <w:pPr>
        <w:pStyle w:val="a"/>
        <w:numPr>
          <w:ilvl w:val="0"/>
          <w:numId w:val="20"/>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713504">
      <w:pPr>
        <w:pStyle w:val="a"/>
        <w:numPr>
          <w:ilvl w:val="0"/>
          <w:numId w:val="20"/>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713504">
      <w:pPr>
        <w:pStyle w:val="a"/>
        <w:numPr>
          <w:ilvl w:val="0"/>
          <w:numId w:val="20"/>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713504">
      <w:pPr>
        <w:pStyle w:val="a"/>
        <w:numPr>
          <w:ilvl w:val="0"/>
          <w:numId w:val="20"/>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lastRenderedPageBreak/>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713504">
      <w:pPr>
        <w:pStyle w:val="a"/>
        <w:numPr>
          <w:ilvl w:val="0"/>
          <w:numId w:val="20"/>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713504">
      <w:pPr>
        <w:pStyle w:val="a"/>
        <w:numPr>
          <w:ilvl w:val="0"/>
          <w:numId w:val="20"/>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713504">
      <w:pPr>
        <w:pStyle w:val="a"/>
        <w:numPr>
          <w:ilvl w:val="0"/>
          <w:numId w:val="20"/>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713504">
      <w:pPr>
        <w:pStyle w:val="a"/>
        <w:numPr>
          <w:ilvl w:val="0"/>
          <w:numId w:val="20"/>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713504">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713504">
      <w:pPr>
        <w:pStyle w:val="a"/>
        <w:numPr>
          <w:ilvl w:val="0"/>
          <w:numId w:val="1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713504">
      <w:pPr>
        <w:pStyle w:val="a"/>
        <w:numPr>
          <w:ilvl w:val="0"/>
          <w:numId w:val="1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713504">
      <w:pPr>
        <w:pStyle w:val="a"/>
        <w:numPr>
          <w:ilvl w:val="0"/>
          <w:numId w:val="1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713504">
      <w:pPr>
        <w:pStyle w:val="a"/>
        <w:numPr>
          <w:ilvl w:val="0"/>
          <w:numId w:val="1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450865" w:rsidP="00713504">
      <w:pPr>
        <w:pStyle w:val="a"/>
        <w:numPr>
          <w:ilvl w:val="0"/>
          <w:numId w:val="1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713504">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713504">
      <w:pPr>
        <w:pStyle w:val="a"/>
        <w:numPr>
          <w:ilvl w:val="0"/>
          <w:numId w:val="1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713504">
      <w:pPr>
        <w:pStyle w:val="a"/>
        <w:numPr>
          <w:ilvl w:val="0"/>
          <w:numId w:val="1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713504">
      <w:pPr>
        <w:pStyle w:val="a"/>
        <w:numPr>
          <w:ilvl w:val="0"/>
          <w:numId w:val="1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713504">
      <w:pPr>
        <w:pStyle w:val="a"/>
        <w:numPr>
          <w:ilvl w:val="0"/>
          <w:numId w:val="1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713504">
      <w:pPr>
        <w:pStyle w:val="a"/>
        <w:numPr>
          <w:ilvl w:val="0"/>
          <w:numId w:val="13"/>
        </w:numPr>
        <w:tabs>
          <w:tab w:val="clear" w:pos="1134"/>
          <w:tab w:val="left" w:pos="-284"/>
          <w:tab w:val="left" w:pos="196"/>
          <w:tab w:val="left" w:pos="426"/>
        </w:tabs>
        <w:spacing w:after="120"/>
        <w:ind w:left="-284" w:firstLine="284"/>
      </w:pPr>
      <w:r w:rsidRPr="00FF430B">
        <w:lastRenderedPageBreak/>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713504">
      <w:pPr>
        <w:pStyle w:val="a"/>
        <w:numPr>
          <w:ilvl w:val="0"/>
          <w:numId w:val="1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713504">
      <w:pPr>
        <w:pStyle w:val="a"/>
        <w:numPr>
          <w:ilvl w:val="0"/>
          <w:numId w:val="1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713504">
      <w:pPr>
        <w:pStyle w:val="a"/>
        <w:numPr>
          <w:ilvl w:val="0"/>
          <w:numId w:val="1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713504">
      <w:pPr>
        <w:pStyle w:val="a"/>
        <w:numPr>
          <w:ilvl w:val="0"/>
          <w:numId w:val="1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713504">
      <w:pPr>
        <w:pStyle w:val="a"/>
        <w:numPr>
          <w:ilvl w:val="0"/>
          <w:numId w:val="1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713504">
      <w:pPr>
        <w:pStyle w:val="a"/>
        <w:numPr>
          <w:ilvl w:val="0"/>
          <w:numId w:val="1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713504">
      <w:pPr>
        <w:pStyle w:val="a"/>
        <w:numPr>
          <w:ilvl w:val="0"/>
          <w:numId w:val="1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lastRenderedPageBreak/>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lastRenderedPageBreak/>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lastRenderedPageBreak/>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lastRenderedPageBreak/>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lastRenderedPageBreak/>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lastRenderedPageBreak/>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w:t>
      </w:r>
      <w:r w:rsidR="007E3AC8" w:rsidRPr="00FF430B">
        <w:lastRenderedPageBreak/>
        <w:t>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DF0B9F" w:rsidRDefault="000E4D7D" w:rsidP="009F1E2C">
      <w:pPr>
        <w:pStyle w:val="af3"/>
        <w:shd w:val="clear" w:color="auto" w:fill="FFFFFF"/>
        <w:tabs>
          <w:tab w:val="left" w:pos="-284"/>
        </w:tabs>
        <w:ind w:left="-284" w:firstLine="284"/>
        <w:rPr>
          <w:color w:val="000000" w:themeColor="text1"/>
          <w:lang w:val="en-US" w:eastAsia="it-IT"/>
        </w:rPr>
      </w:pPr>
      <w:r w:rsidRPr="00DF0B9F">
        <w:rPr>
          <w:b/>
          <w:color w:val="000000" w:themeColor="text1"/>
          <w:lang w:val="en-US"/>
        </w:rPr>
        <w:t>9</w:t>
      </w:r>
      <w:r w:rsidR="0024699C" w:rsidRPr="00DF0B9F">
        <w:rPr>
          <w:b/>
          <w:color w:val="000000" w:themeColor="text1"/>
          <w:lang w:val="en-US"/>
        </w:rPr>
        <w:t>8</w:t>
      </w:r>
      <w:r w:rsidR="00B00190" w:rsidRPr="00DF0B9F">
        <w:rPr>
          <w:b/>
          <w:color w:val="000000" w:themeColor="text1"/>
          <w:lang w:val="en-US"/>
        </w:rPr>
        <w:t xml:space="preserve">. </w:t>
      </w:r>
      <w:r w:rsidR="009C11B3" w:rsidRPr="00DF0B9F">
        <w:rPr>
          <w:b/>
          <w:color w:val="000000" w:themeColor="text1"/>
          <w:lang w:val="en-US"/>
        </w:rPr>
        <w:t xml:space="preserve"> </w:t>
      </w:r>
      <w:proofErr w:type="spellStart"/>
      <w:r w:rsidR="00B00190" w:rsidRPr="00DF0B9F">
        <w:rPr>
          <w:color w:val="000000" w:themeColor="text1"/>
          <w:lang w:val="en-US" w:eastAsia="it-IT"/>
        </w:rPr>
        <w:t>Garanția</w:t>
      </w:r>
      <w:proofErr w:type="spellEnd"/>
      <w:r w:rsidR="00B00190" w:rsidRPr="00DF0B9F">
        <w:rPr>
          <w:color w:val="000000" w:themeColor="text1"/>
          <w:lang w:val="en-US" w:eastAsia="it-IT"/>
        </w:rPr>
        <w:t xml:space="preserve"> de </w:t>
      </w:r>
      <w:proofErr w:type="spellStart"/>
      <w:r w:rsidR="00B00190" w:rsidRPr="00DF0B9F">
        <w:rPr>
          <w:color w:val="000000" w:themeColor="text1"/>
          <w:lang w:val="en-US" w:eastAsia="it-IT"/>
        </w:rPr>
        <w:t>bună</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execuție</w:t>
      </w:r>
      <w:proofErr w:type="spellEnd"/>
      <w:r w:rsidR="00B00190" w:rsidRPr="00DF0B9F">
        <w:rPr>
          <w:color w:val="000000" w:themeColor="text1"/>
          <w:lang w:val="en-US" w:eastAsia="it-IT"/>
        </w:rPr>
        <w:t xml:space="preserve"> a </w:t>
      </w:r>
      <w:proofErr w:type="spellStart"/>
      <w:r w:rsidR="00B00190" w:rsidRPr="00DF0B9F">
        <w:rPr>
          <w:color w:val="000000" w:themeColor="text1"/>
          <w:lang w:val="en-US" w:eastAsia="it-IT"/>
        </w:rPr>
        <w:t>contractului</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dacă</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părțile</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agreează</w:t>
      </w:r>
      <w:proofErr w:type="spellEnd"/>
      <w:r w:rsidR="00B00190" w:rsidRPr="00DF0B9F">
        <w:rPr>
          <w:color w:val="000000" w:themeColor="text1"/>
          <w:lang w:val="en-US" w:eastAsia="it-IT"/>
        </w:rPr>
        <w:t xml:space="preserve">, se </w:t>
      </w:r>
      <w:proofErr w:type="spellStart"/>
      <w:r w:rsidR="00B00190" w:rsidRPr="00DF0B9F">
        <w:rPr>
          <w:color w:val="000000" w:themeColor="text1"/>
          <w:lang w:val="en-US" w:eastAsia="it-IT"/>
        </w:rPr>
        <w:t>constituie</w:t>
      </w:r>
      <w:proofErr w:type="spellEnd"/>
      <w:r w:rsidR="00B00190" w:rsidRPr="00DF0B9F">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lastRenderedPageBreak/>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3EC8978" w14:textId="77777777" w:rsidR="00605F79" w:rsidRPr="00FB442C" w:rsidRDefault="00605F79" w:rsidP="00605F79">
      <w:pPr>
        <w:pStyle w:val="aff3"/>
        <w:rPr>
          <w:sz w:val="28"/>
          <w:szCs w:val="28"/>
        </w:rPr>
      </w:pPr>
      <w:r w:rsidRPr="00FB442C">
        <w:rPr>
          <w:sz w:val="28"/>
          <w:szCs w:val="28"/>
        </w:rPr>
        <w:t>ANUNȚ DE PARTICIPARE, INCLUSIV PENTRU PROCEDURILE DE</w:t>
      </w:r>
      <w:r w:rsidRPr="00FB442C">
        <w:rPr>
          <w:spacing w:val="-67"/>
          <w:sz w:val="28"/>
          <w:szCs w:val="28"/>
        </w:rPr>
        <w:t xml:space="preserve"> </w:t>
      </w:r>
      <w:r w:rsidRPr="00FB442C">
        <w:rPr>
          <w:sz w:val="28"/>
          <w:szCs w:val="28"/>
        </w:rPr>
        <w:t>PRESELECȚIE/PROCEDURILE</w:t>
      </w:r>
      <w:r w:rsidRPr="00FB442C">
        <w:rPr>
          <w:spacing w:val="1"/>
          <w:sz w:val="28"/>
          <w:szCs w:val="28"/>
        </w:rPr>
        <w:t xml:space="preserve"> </w:t>
      </w:r>
      <w:r w:rsidRPr="00FB442C">
        <w:rPr>
          <w:sz w:val="28"/>
          <w:szCs w:val="28"/>
        </w:rPr>
        <w:t>NEGOCIATE</w:t>
      </w:r>
    </w:p>
    <w:p w14:paraId="346299FC" w14:textId="77777777" w:rsidR="00605F79" w:rsidRDefault="00605F79" w:rsidP="00605F79">
      <w:pPr>
        <w:pStyle w:val="a8"/>
        <w:spacing w:before="6"/>
        <w:rPr>
          <w:sz w:val="30"/>
        </w:rPr>
      </w:pPr>
    </w:p>
    <w:p w14:paraId="45BA26C6" w14:textId="77777777" w:rsidR="00605F79" w:rsidRPr="001900D6" w:rsidRDefault="00605F79" w:rsidP="00605F79">
      <w:pPr>
        <w:pStyle w:val="a8"/>
        <w:tabs>
          <w:tab w:val="left" w:pos="3476"/>
          <w:tab w:val="left" w:pos="4914"/>
        </w:tabs>
        <w:spacing w:line="237" w:lineRule="auto"/>
        <w:ind w:right="685"/>
        <w:rPr>
          <w:szCs w:val="24"/>
        </w:rPr>
      </w:pPr>
      <w:r w:rsidRPr="001900D6">
        <w:rPr>
          <w:szCs w:val="24"/>
        </w:rPr>
        <w:t>Obiectul achizitiei:  Lucrări de eficientizare energetică la Centrul de tineret din comuna Raculesti, r. Criuleni</w:t>
      </w:r>
    </w:p>
    <w:p w14:paraId="116E45AF" w14:textId="77777777" w:rsidR="00605F79" w:rsidRDefault="00605F79" w:rsidP="00605F79">
      <w:pPr>
        <w:pStyle w:val="a8"/>
        <w:tabs>
          <w:tab w:val="left" w:pos="3476"/>
          <w:tab w:val="left" w:pos="4914"/>
        </w:tabs>
        <w:spacing w:line="237" w:lineRule="auto"/>
        <w:ind w:left="782" w:right="685"/>
        <w:jc w:val="center"/>
        <w:rPr>
          <w:b/>
        </w:rPr>
      </w:pPr>
    </w:p>
    <w:p w14:paraId="4E74168D" w14:textId="77777777" w:rsidR="00605F79" w:rsidRDefault="00605F79" w:rsidP="00605F79">
      <w:pPr>
        <w:pStyle w:val="a8"/>
        <w:tabs>
          <w:tab w:val="left" w:pos="9109"/>
        </w:tabs>
        <w:spacing w:before="1" w:line="274" w:lineRule="exact"/>
        <w:ind w:left="152"/>
        <w:rPr>
          <w:b/>
        </w:rPr>
      </w:pPr>
      <w:r>
        <w:t>prin</w:t>
      </w:r>
      <w:r>
        <w:rPr>
          <w:spacing w:val="-2"/>
        </w:rPr>
        <w:t xml:space="preserve"> </w:t>
      </w:r>
      <w:r>
        <w:t>procedura</w:t>
      </w:r>
      <w:r>
        <w:rPr>
          <w:spacing w:val="-2"/>
        </w:rPr>
        <w:t xml:space="preserve"> </w:t>
      </w:r>
      <w:r>
        <w:t>de</w:t>
      </w:r>
      <w:r>
        <w:rPr>
          <w:spacing w:val="-3"/>
        </w:rPr>
        <w:t xml:space="preserve"> </w:t>
      </w:r>
      <w:r>
        <w:t>achiziție_Cererea</w:t>
      </w:r>
      <w:r>
        <w:rPr>
          <w:spacing w:val="-3"/>
        </w:rPr>
        <w:t xml:space="preserve"> </w:t>
      </w:r>
      <w:r>
        <w:t>Ofertelor</w:t>
      </w:r>
      <w:r>
        <w:rPr>
          <w:spacing w:val="-3"/>
        </w:rPr>
        <w:t xml:space="preserve"> </w:t>
      </w:r>
      <w:r>
        <w:t>de</w:t>
      </w:r>
      <w:r>
        <w:rPr>
          <w:spacing w:val="-3"/>
        </w:rPr>
        <w:t xml:space="preserve"> </w:t>
      </w:r>
      <w:r>
        <w:t>Preț</w:t>
      </w:r>
      <w:r>
        <w:rPr>
          <w:u w:val="single"/>
        </w:rPr>
        <w:t xml:space="preserve"> </w:t>
      </w:r>
    </w:p>
    <w:p w14:paraId="5692001B" w14:textId="77777777" w:rsidR="00605F79" w:rsidRDefault="00605F79" w:rsidP="00605F79">
      <w:pPr>
        <w:pStyle w:val="a8"/>
        <w:spacing w:before="122" w:line="242" w:lineRule="auto"/>
        <w:ind w:left="557" w:right="743"/>
      </w:pPr>
    </w:p>
    <w:p w14:paraId="3A1AE054" w14:textId="77777777" w:rsidR="00605F79" w:rsidRDefault="00605F79" w:rsidP="00605F79">
      <w:pPr>
        <w:pStyle w:val="a8"/>
        <w:spacing w:before="122" w:line="242" w:lineRule="auto"/>
        <w:ind w:right="743"/>
      </w:pPr>
      <w:r>
        <w:t>Procedura</w:t>
      </w:r>
      <w:r>
        <w:rPr>
          <w:spacing w:val="-3"/>
        </w:rPr>
        <w:t xml:space="preserve"> </w:t>
      </w:r>
      <w:r>
        <w:t>a</w:t>
      </w:r>
      <w:r>
        <w:rPr>
          <w:spacing w:val="-3"/>
        </w:rPr>
        <w:t xml:space="preserve"> </w:t>
      </w:r>
      <w:r>
        <w:t>fost</w:t>
      </w:r>
      <w:r>
        <w:rPr>
          <w:spacing w:val="-1"/>
        </w:rPr>
        <w:t xml:space="preserve"> </w:t>
      </w:r>
      <w:r>
        <w:t>inclusă</w:t>
      </w:r>
      <w:r>
        <w:rPr>
          <w:spacing w:val="-3"/>
        </w:rPr>
        <w:t xml:space="preserve"> </w:t>
      </w:r>
      <w:r>
        <w:t>în</w:t>
      </w:r>
      <w:r>
        <w:rPr>
          <w:spacing w:val="-2"/>
        </w:rPr>
        <w:t xml:space="preserve"> </w:t>
      </w:r>
      <w:r>
        <w:t>planul</w:t>
      </w:r>
      <w:r>
        <w:rPr>
          <w:spacing w:val="-7"/>
        </w:rPr>
        <w:t xml:space="preserve"> </w:t>
      </w:r>
      <w:r>
        <w:t>de</w:t>
      </w:r>
      <w:r>
        <w:rPr>
          <w:spacing w:val="-4"/>
        </w:rPr>
        <w:t xml:space="preserve"> </w:t>
      </w:r>
      <w:r>
        <w:t>achiziții</w:t>
      </w:r>
      <w:r>
        <w:rPr>
          <w:spacing w:val="-2"/>
        </w:rPr>
        <w:t xml:space="preserve"> </w:t>
      </w:r>
      <w:r>
        <w:t>publice</w:t>
      </w:r>
      <w:r>
        <w:rPr>
          <w:spacing w:val="-5"/>
        </w:rPr>
        <w:t xml:space="preserve"> </w:t>
      </w:r>
      <w:r>
        <w:t>a</w:t>
      </w:r>
      <w:r>
        <w:rPr>
          <w:spacing w:val="-2"/>
        </w:rPr>
        <w:t xml:space="preserve"> </w:t>
      </w:r>
      <w:r>
        <w:t>autorității</w:t>
      </w:r>
      <w:r>
        <w:rPr>
          <w:spacing w:val="-3"/>
        </w:rPr>
        <w:t xml:space="preserve"> </w:t>
      </w:r>
      <w:r>
        <w:t>contractante</w:t>
      </w:r>
      <w:r>
        <w:rPr>
          <w:spacing w:val="-3"/>
        </w:rPr>
        <w:t xml:space="preserve"> </w:t>
      </w:r>
      <w:r>
        <w:t>(Da/Nu):</w:t>
      </w:r>
      <w:r>
        <w:rPr>
          <w:spacing w:val="-57"/>
        </w:rPr>
        <w:t xml:space="preserve"> </w:t>
      </w:r>
      <w:r>
        <w:t>DA</w:t>
      </w:r>
    </w:p>
    <w:p w14:paraId="341CCC29" w14:textId="77777777" w:rsidR="00605F79" w:rsidRDefault="00605F79" w:rsidP="00605F79">
      <w:pPr>
        <w:pStyle w:val="a8"/>
        <w:tabs>
          <w:tab w:val="left" w:pos="9999"/>
          <w:tab w:val="left" w:pos="10064"/>
        </w:tabs>
        <w:spacing w:before="123" w:line="343" w:lineRule="auto"/>
        <w:ind w:left="557" w:right="437"/>
        <w:rPr>
          <w:b/>
          <w:u w:val="single"/>
        </w:rPr>
      </w:pPr>
      <w:r>
        <w:t>1.</w:t>
      </w:r>
      <w:r>
        <w:rPr>
          <w:spacing w:val="34"/>
        </w:rPr>
        <w:t xml:space="preserve"> </w:t>
      </w:r>
      <w:r>
        <w:t>Denumirea</w:t>
      </w:r>
      <w:r>
        <w:rPr>
          <w:spacing w:val="-3"/>
        </w:rPr>
        <w:t xml:space="preserve"> </w:t>
      </w:r>
      <w:r>
        <w:t>autorității</w:t>
      </w:r>
      <w:r>
        <w:rPr>
          <w:spacing w:val="-2"/>
        </w:rPr>
        <w:t xml:space="preserve"> </w:t>
      </w:r>
      <w:r>
        <w:t xml:space="preserve">contractante: </w:t>
      </w:r>
      <w:r>
        <w:rPr>
          <w:u w:val="single"/>
        </w:rPr>
        <w:t xml:space="preserve">   </w:t>
      </w:r>
      <w:r>
        <w:rPr>
          <w:spacing w:val="8"/>
          <w:u w:val="single"/>
        </w:rPr>
        <w:t xml:space="preserve"> </w:t>
      </w:r>
      <w:r>
        <w:t>Primăria</w:t>
      </w:r>
      <w:r>
        <w:rPr>
          <w:spacing w:val="-4"/>
        </w:rPr>
        <w:t xml:space="preserve"> </w:t>
      </w:r>
      <w:r>
        <w:t>com.</w:t>
      </w:r>
      <w:r>
        <w:rPr>
          <w:spacing w:val="-6"/>
        </w:rPr>
        <w:t xml:space="preserve"> </w:t>
      </w:r>
      <w:r>
        <w:t>Răculești,</w:t>
      </w:r>
      <w:r>
        <w:rPr>
          <w:spacing w:val="-6"/>
        </w:rPr>
        <w:t xml:space="preserve"> </w:t>
      </w:r>
      <w:r>
        <w:t>r.</w:t>
      </w:r>
      <w:r>
        <w:rPr>
          <w:spacing w:val="-5"/>
        </w:rPr>
        <w:t xml:space="preserve"> </w:t>
      </w:r>
      <w:r>
        <w:t>Criuleni</w:t>
      </w:r>
    </w:p>
    <w:p w14:paraId="4FD10BF9" w14:textId="77777777" w:rsidR="00605F79" w:rsidRDefault="00605F79" w:rsidP="00605F79">
      <w:pPr>
        <w:pStyle w:val="a8"/>
        <w:tabs>
          <w:tab w:val="left" w:pos="9999"/>
          <w:tab w:val="left" w:pos="10064"/>
        </w:tabs>
        <w:spacing w:before="123" w:line="343" w:lineRule="auto"/>
        <w:ind w:left="557" w:right="437"/>
      </w:pPr>
      <w:r>
        <w:t>2.</w:t>
      </w:r>
      <w:r>
        <w:rPr>
          <w:spacing w:val="38"/>
        </w:rPr>
        <w:t xml:space="preserve"> </w:t>
      </w:r>
      <w:r>
        <w:t xml:space="preserve">IDNO: </w:t>
      </w:r>
      <w:r>
        <w:rPr>
          <w:u w:val="single"/>
        </w:rPr>
        <w:t xml:space="preserve">   </w:t>
      </w:r>
      <w:r>
        <w:rPr>
          <w:spacing w:val="5"/>
          <w:u w:val="single"/>
        </w:rPr>
        <w:t xml:space="preserve"> </w:t>
      </w:r>
      <w:r>
        <w:t>1007601009864</w:t>
      </w:r>
    </w:p>
    <w:p w14:paraId="21C52973" w14:textId="77777777" w:rsidR="00605F79" w:rsidRDefault="00605F79" w:rsidP="00605F79">
      <w:pPr>
        <w:pStyle w:val="a8"/>
        <w:tabs>
          <w:tab w:val="left" w:pos="10022"/>
          <w:tab w:val="left" w:pos="10103"/>
        </w:tabs>
        <w:spacing w:before="3" w:line="343" w:lineRule="auto"/>
        <w:ind w:left="557" w:right="398"/>
        <w:rPr>
          <w:b/>
          <w:w w:val="99"/>
          <w:u w:val="single"/>
        </w:rPr>
      </w:pPr>
      <w:r>
        <w:t>3.</w:t>
      </w:r>
      <w:r>
        <w:rPr>
          <w:spacing w:val="36"/>
        </w:rPr>
        <w:t xml:space="preserve"> </w:t>
      </w:r>
      <w:r>
        <w:t xml:space="preserve">Adresa: </w:t>
      </w:r>
      <w:r>
        <w:rPr>
          <w:u w:val="single"/>
        </w:rPr>
        <w:t xml:space="preserve">   </w:t>
      </w:r>
      <w:r>
        <w:rPr>
          <w:spacing w:val="4"/>
          <w:u w:val="single"/>
        </w:rPr>
        <w:t xml:space="preserve"> </w:t>
      </w:r>
      <w:r>
        <w:t>com.</w:t>
      </w:r>
      <w:r>
        <w:rPr>
          <w:spacing w:val="-5"/>
        </w:rPr>
        <w:t xml:space="preserve"> </w:t>
      </w:r>
      <w:r>
        <w:t>Răculești,</w:t>
      </w:r>
      <w:r>
        <w:rPr>
          <w:spacing w:val="-5"/>
        </w:rPr>
        <w:t xml:space="preserve"> </w:t>
      </w:r>
      <w:r>
        <w:t>r.</w:t>
      </w:r>
      <w:r>
        <w:rPr>
          <w:spacing w:val="-5"/>
        </w:rPr>
        <w:t xml:space="preserve"> </w:t>
      </w:r>
      <w:r>
        <w:t>Criuleni</w:t>
      </w:r>
    </w:p>
    <w:p w14:paraId="23D3DA06" w14:textId="77777777" w:rsidR="00605F79" w:rsidRDefault="00605F79" w:rsidP="00605F79">
      <w:pPr>
        <w:pStyle w:val="a8"/>
        <w:tabs>
          <w:tab w:val="left" w:pos="10022"/>
          <w:tab w:val="left" w:pos="10103"/>
        </w:tabs>
        <w:spacing w:before="3" w:line="343" w:lineRule="auto"/>
        <w:ind w:left="557" w:right="398"/>
      </w:pPr>
      <w:r>
        <w:t>4.</w:t>
      </w:r>
      <w:r>
        <w:rPr>
          <w:spacing w:val="35"/>
        </w:rPr>
        <w:t xml:space="preserve"> </w:t>
      </w:r>
      <w:r>
        <w:t>Numărul</w:t>
      </w:r>
      <w:r>
        <w:rPr>
          <w:spacing w:val="-8"/>
        </w:rPr>
        <w:t xml:space="preserve"> </w:t>
      </w:r>
      <w:r>
        <w:t>de</w:t>
      </w:r>
      <w:r>
        <w:rPr>
          <w:spacing w:val="-4"/>
        </w:rPr>
        <w:t xml:space="preserve"> </w:t>
      </w:r>
      <w:r>
        <w:t xml:space="preserve">telefon/fax: </w:t>
      </w:r>
      <w:r>
        <w:rPr>
          <w:u w:val="single"/>
        </w:rPr>
        <w:t xml:space="preserve">   </w:t>
      </w:r>
      <w:r>
        <w:rPr>
          <w:spacing w:val="7"/>
          <w:u w:val="single"/>
        </w:rPr>
        <w:t xml:space="preserve"> </w:t>
      </w:r>
      <w:r>
        <w:t>0/248/75136,</w:t>
      </w:r>
      <w:r>
        <w:rPr>
          <w:spacing w:val="-1"/>
        </w:rPr>
        <w:t xml:space="preserve"> </w:t>
      </w:r>
      <w:r>
        <w:t>069207336</w:t>
      </w:r>
    </w:p>
    <w:p w14:paraId="115FE955" w14:textId="77777777" w:rsidR="00605F79" w:rsidRPr="006E75BF" w:rsidRDefault="00605F79" w:rsidP="00605F79">
      <w:pPr>
        <w:pStyle w:val="a"/>
        <w:widowControl w:val="0"/>
        <w:numPr>
          <w:ilvl w:val="0"/>
          <w:numId w:val="25"/>
        </w:numPr>
        <w:tabs>
          <w:tab w:val="clear" w:pos="1134"/>
          <w:tab w:val="left" w:pos="841"/>
        </w:tabs>
        <w:autoSpaceDE w:val="0"/>
        <w:autoSpaceDN w:val="0"/>
        <w:spacing w:before="3" w:line="275" w:lineRule="exact"/>
        <w:rPr>
          <w:b/>
        </w:rPr>
      </w:pPr>
      <w:proofErr w:type="spellStart"/>
      <w:r>
        <w:rPr>
          <w:b/>
        </w:rPr>
        <w:t>Adresa</w:t>
      </w:r>
      <w:proofErr w:type="spellEnd"/>
      <w:r>
        <w:rPr>
          <w:b/>
          <w:spacing w:val="-2"/>
        </w:rPr>
        <w:t xml:space="preserve"> </w:t>
      </w:r>
      <w:r>
        <w:rPr>
          <w:b/>
        </w:rPr>
        <w:t>de</w:t>
      </w:r>
      <w:r>
        <w:rPr>
          <w:b/>
          <w:spacing w:val="-3"/>
        </w:rPr>
        <w:t xml:space="preserve"> </w:t>
      </w:r>
      <w:r>
        <w:rPr>
          <w:b/>
        </w:rPr>
        <w:t>e-mail</w:t>
      </w:r>
      <w:r>
        <w:rPr>
          <w:b/>
          <w:spacing w:val="-5"/>
        </w:rPr>
        <w:t xml:space="preserve"> </w:t>
      </w:r>
      <w:proofErr w:type="spellStart"/>
      <w:r>
        <w:rPr>
          <w:b/>
        </w:rPr>
        <w:t>și</w:t>
      </w:r>
      <w:proofErr w:type="spellEnd"/>
      <w:r>
        <w:rPr>
          <w:b/>
          <w:spacing w:val="-1"/>
        </w:rPr>
        <w:t xml:space="preserve"> </w:t>
      </w:r>
      <w:proofErr w:type="spellStart"/>
      <w:r>
        <w:rPr>
          <w:b/>
        </w:rPr>
        <w:t>pagina</w:t>
      </w:r>
      <w:proofErr w:type="spellEnd"/>
      <w:r>
        <w:rPr>
          <w:b/>
          <w:spacing w:val="-2"/>
        </w:rPr>
        <w:t xml:space="preserve"> </w:t>
      </w:r>
      <w:r>
        <w:rPr>
          <w:b/>
        </w:rPr>
        <w:t>web</w:t>
      </w:r>
      <w:r>
        <w:rPr>
          <w:b/>
          <w:spacing w:val="-1"/>
        </w:rPr>
        <w:t xml:space="preserve"> </w:t>
      </w:r>
      <w:proofErr w:type="spellStart"/>
      <w:r>
        <w:rPr>
          <w:b/>
        </w:rPr>
        <w:t>oficială</w:t>
      </w:r>
      <w:proofErr w:type="spellEnd"/>
      <w:r>
        <w:rPr>
          <w:b/>
          <w:spacing w:val="-2"/>
        </w:rPr>
        <w:t xml:space="preserve"> </w:t>
      </w:r>
      <w:r>
        <w:rPr>
          <w:b/>
        </w:rPr>
        <w:t>a</w:t>
      </w:r>
      <w:r>
        <w:rPr>
          <w:b/>
          <w:spacing w:val="-2"/>
        </w:rPr>
        <w:t xml:space="preserve"> </w:t>
      </w:r>
      <w:proofErr w:type="spellStart"/>
      <w:r>
        <w:rPr>
          <w:b/>
        </w:rPr>
        <w:t>autorității</w:t>
      </w:r>
      <w:proofErr w:type="spellEnd"/>
      <w:r>
        <w:rPr>
          <w:b/>
          <w:spacing w:val="-1"/>
        </w:rPr>
        <w:t xml:space="preserve"> </w:t>
      </w:r>
      <w:r>
        <w:rPr>
          <w:b/>
        </w:rPr>
        <w:t>contractant</w:t>
      </w:r>
      <w:hyperlink r:id="rId12" w:history="1">
        <w:r w:rsidRPr="00747F55">
          <w:rPr>
            <w:rStyle w:val="af4"/>
          </w:rPr>
          <w:t>primariaraculesti@gmail.com</w:t>
        </w:r>
      </w:hyperlink>
    </w:p>
    <w:p w14:paraId="27870A7E" w14:textId="77777777" w:rsidR="00605F79" w:rsidRPr="00134964" w:rsidRDefault="00605F79" w:rsidP="00605F79">
      <w:pPr>
        <w:numPr>
          <w:ilvl w:val="0"/>
          <w:numId w:val="25"/>
        </w:numPr>
        <w:shd w:val="clear" w:color="auto" w:fill="FFFFFF" w:themeFill="background1"/>
        <w:tabs>
          <w:tab w:val="left" w:pos="284"/>
          <w:tab w:val="right" w:pos="9531"/>
        </w:tabs>
        <w:spacing w:before="120"/>
        <w:rPr>
          <w:b/>
          <w:lang w:val="it-IT"/>
        </w:rPr>
      </w:pPr>
      <w:r w:rsidRPr="00134964">
        <w:rPr>
          <w:b/>
          <w:lang w:val="it-IT"/>
        </w:rPr>
        <w:t xml:space="preserve">Adresa de e-mail sau de internet de la care se va putea obține accesul la documentația de atribuire: </w:t>
      </w:r>
      <w:r w:rsidRPr="00134964">
        <w:rPr>
          <w:b/>
          <w:u w:val="single"/>
          <w:lang w:val="it-IT"/>
        </w:rPr>
        <w:t>documentația de atribuire este anexată în cadrul procedurii în SIA ”RSAP”.</w:t>
      </w:r>
    </w:p>
    <w:p w14:paraId="02AA487D" w14:textId="77777777" w:rsidR="00605F79" w:rsidRPr="00540BA2" w:rsidRDefault="00605F79" w:rsidP="00605F79">
      <w:pPr>
        <w:numPr>
          <w:ilvl w:val="0"/>
          <w:numId w:val="25"/>
        </w:numPr>
        <w:tabs>
          <w:tab w:val="left" w:pos="284"/>
          <w:tab w:val="right" w:pos="9531"/>
        </w:tabs>
        <w:spacing w:before="120"/>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59AB862D" w14:textId="77777777" w:rsidR="00605F79" w:rsidRPr="00CC36D5" w:rsidRDefault="00605F79" w:rsidP="00605F79">
      <w:pPr>
        <w:numPr>
          <w:ilvl w:val="0"/>
          <w:numId w:val="25"/>
        </w:numPr>
        <w:shd w:val="clear" w:color="auto" w:fill="FFFFFF"/>
        <w:tabs>
          <w:tab w:val="left" w:pos="284"/>
          <w:tab w:val="right" w:pos="9531"/>
        </w:tabs>
        <w:spacing w:before="120"/>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
        <w:gridCol w:w="1473"/>
        <w:gridCol w:w="2268"/>
        <w:gridCol w:w="1134"/>
        <w:gridCol w:w="992"/>
        <w:gridCol w:w="1984"/>
        <w:gridCol w:w="1693"/>
      </w:tblGrid>
      <w:tr w:rsidR="00605F79" w14:paraId="1D9DAE90" w14:textId="77777777" w:rsidTr="00957DAB">
        <w:trPr>
          <w:trHeight w:val="1041"/>
        </w:trPr>
        <w:tc>
          <w:tcPr>
            <w:tcW w:w="538" w:type="dxa"/>
          </w:tcPr>
          <w:p w14:paraId="244750FB" w14:textId="77777777" w:rsidR="00605F79" w:rsidRPr="00532984" w:rsidRDefault="00605F79" w:rsidP="00957DAB">
            <w:pPr>
              <w:pStyle w:val="TableParagraph"/>
              <w:spacing w:before="6"/>
              <w:rPr>
                <w:b/>
                <w:sz w:val="18"/>
                <w:szCs w:val="18"/>
              </w:rPr>
            </w:pPr>
          </w:p>
          <w:p w14:paraId="5EFA757D" w14:textId="77777777" w:rsidR="00605F79" w:rsidRPr="00532984" w:rsidRDefault="00605F79" w:rsidP="00957DAB">
            <w:pPr>
              <w:pStyle w:val="TableParagraph"/>
              <w:ind w:left="134" w:right="95" w:hanging="5"/>
              <w:rPr>
                <w:b/>
                <w:sz w:val="18"/>
                <w:szCs w:val="18"/>
              </w:rPr>
            </w:pPr>
            <w:r w:rsidRPr="00532984">
              <w:rPr>
                <w:b/>
                <w:sz w:val="18"/>
                <w:szCs w:val="18"/>
              </w:rPr>
              <w:t>Nr.</w:t>
            </w:r>
            <w:r w:rsidRPr="00532984">
              <w:rPr>
                <w:b/>
                <w:spacing w:val="-47"/>
                <w:sz w:val="18"/>
                <w:szCs w:val="18"/>
              </w:rPr>
              <w:t xml:space="preserve"> </w:t>
            </w:r>
            <w:r w:rsidRPr="00532984">
              <w:rPr>
                <w:b/>
                <w:sz w:val="18"/>
                <w:szCs w:val="18"/>
              </w:rPr>
              <w:t>d/o</w:t>
            </w:r>
          </w:p>
        </w:tc>
        <w:tc>
          <w:tcPr>
            <w:tcW w:w="1473" w:type="dxa"/>
          </w:tcPr>
          <w:p w14:paraId="497A211D" w14:textId="77777777" w:rsidR="00605F79" w:rsidRPr="00532984" w:rsidRDefault="00605F79" w:rsidP="00957DAB">
            <w:pPr>
              <w:pStyle w:val="TableParagraph"/>
              <w:spacing w:before="6"/>
              <w:rPr>
                <w:b/>
                <w:sz w:val="18"/>
                <w:szCs w:val="18"/>
              </w:rPr>
            </w:pPr>
          </w:p>
          <w:p w14:paraId="6D55342B" w14:textId="77777777" w:rsidR="00605F79" w:rsidRPr="00532984" w:rsidRDefault="00605F79" w:rsidP="00957DAB">
            <w:pPr>
              <w:pStyle w:val="TableParagraph"/>
              <w:ind w:left="301" w:right="285" w:firstLine="33"/>
              <w:rPr>
                <w:b/>
                <w:sz w:val="18"/>
                <w:szCs w:val="18"/>
              </w:rPr>
            </w:pPr>
            <w:r w:rsidRPr="00532984">
              <w:rPr>
                <w:b/>
                <w:sz w:val="18"/>
                <w:szCs w:val="18"/>
              </w:rPr>
              <w:t>Cod</w:t>
            </w:r>
            <w:r w:rsidRPr="00532984">
              <w:rPr>
                <w:b/>
                <w:spacing w:val="-47"/>
                <w:sz w:val="18"/>
                <w:szCs w:val="18"/>
              </w:rPr>
              <w:t xml:space="preserve"> </w:t>
            </w:r>
            <w:r w:rsidRPr="00532984">
              <w:rPr>
                <w:b/>
                <w:sz w:val="18"/>
                <w:szCs w:val="18"/>
              </w:rPr>
              <w:t>CPV</w:t>
            </w:r>
          </w:p>
        </w:tc>
        <w:tc>
          <w:tcPr>
            <w:tcW w:w="2268" w:type="dxa"/>
          </w:tcPr>
          <w:p w14:paraId="78BF3F44" w14:textId="77777777" w:rsidR="00605F79" w:rsidRPr="00532984" w:rsidRDefault="00605F79" w:rsidP="00957DAB">
            <w:pPr>
              <w:pStyle w:val="TableParagraph"/>
              <w:spacing w:before="6"/>
              <w:rPr>
                <w:b/>
                <w:sz w:val="18"/>
                <w:szCs w:val="18"/>
              </w:rPr>
            </w:pPr>
          </w:p>
          <w:p w14:paraId="5BEB1866" w14:textId="77777777" w:rsidR="00605F79" w:rsidRPr="00532984" w:rsidRDefault="00605F79" w:rsidP="00957DAB">
            <w:pPr>
              <w:pStyle w:val="TableParagraph"/>
              <w:ind w:left="124" w:right="115"/>
              <w:jc w:val="center"/>
              <w:rPr>
                <w:b/>
                <w:sz w:val="18"/>
                <w:szCs w:val="18"/>
              </w:rPr>
            </w:pPr>
            <w:r w:rsidRPr="00532984">
              <w:rPr>
                <w:b/>
                <w:sz w:val="18"/>
                <w:szCs w:val="18"/>
              </w:rPr>
              <w:t>Denumirea serviciilor de</w:t>
            </w:r>
            <w:r w:rsidRPr="00532984">
              <w:rPr>
                <w:b/>
                <w:spacing w:val="-47"/>
                <w:sz w:val="18"/>
                <w:szCs w:val="18"/>
              </w:rPr>
              <w:t xml:space="preserve"> </w:t>
            </w:r>
            <w:r w:rsidRPr="00532984">
              <w:rPr>
                <w:b/>
                <w:sz w:val="18"/>
                <w:szCs w:val="18"/>
              </w:rPr>
              <w:t>proiectare sau de lucrări</w:t>
            </w:r>
            <w:r w:rsidRPr="00532984">
              <w:rPr>
                <w:b/>
                <w:spacing w:val="-47"/>
                <w:sz w:val="18"/>
                <w:szCs w:val="18"/>
              </w:rPr>
              <w:t xml:space="preserve"> </w:t>
            </w:r>
            <w:r w:rsidRPr="00532984">
              <w:rPr>
                <w:b/>
                <w:sz w:val="18"/>
                <w:szCs w:val="18"/>
              </w:rPr>
              <w:t>solicitate</w:t>
            </w:r>
          </w:p>
        </w:tc>
        <w:tc>
          <w:tcPr>
            <w:tcW w:w="1134" w:type="dxa"/>
          </w:tcPr>
          <w:p w14:paraId="6513F544" w14:textId="77777777" w:rsidR="00605F79" w:rsidRPr="00532984" w:rsidRDefault="00605F79" w:rsidP="00957DAB">
            <w:pPr>
              <w:pStyle w:val="TableParagraph"/>
              <w:spacing w:before="6"/>
              <w:rPr>
                <w:b/>
                <w:sz w:val="18"/>
                <w:szCs w:val="18"/>
              </w:rPr>
            </w:pPr>
          </w:p>
          <w:p w14:paraId="49B52757" w14:textId="77777777" w:rsidR="00605F79" w:rsidRPr="00532984" w:rsidRDefault="00605F79" w:rsidP="00957DAB">
            <w:pPr>
              <w:pStyle w:val="TableParagraph"/>
              <w:ind w:left="128" w:right="111"/>
              <w:jc w:val="center"/>
              <w:rPr>
                <w:b/>
                <w:sz w:val="18"/>
                <w:szCs w:val="18"/>
              </w:rPr>
            </w:pPr>
            <w:r w:rsidRPr="00532984">
              <w:rPr>
                <w:b/>
                <w:sz w:val="18"/>
                <w:szCs w:val="18"/>
              </w:rPr>
              <w:t>Unitatea</w:t>
            </w:r>
            <w:r w:rsidRPr="00532984">
              <w:rPr>
                <w:b/>
                <w:spacing w:val="-47"/>
                <w:sz w:val="18"/>
                <w:szCs w:val="18"/>
              </w:rPr>
              <w:t xml:space="preserve"> </w:t>
            </w:r>
            <w:r w:rsidRPr="00532984">
              <w:rPr>
                <w:b/>
                <w:sz w:val="18"/>
                <w:szCs w:val="18"/>
              </w:rPr>
              <w:t>de</w:t>
            </w:r>
            <w:r w:rsidRPr="00532984">
              <w:rPr>
                <w:b/>
                <w:spacing w:val="1"/>
                <w:sz w:val="18"/>
                <w:szCs w:val="18"/>
              </w:rPr>
              <w:t xml:space="preserve"> </w:t>
            </w:r>
            <w:r w:rsidRPr="00532984">
              <w:rPr>
                <w:b/>
                <w:sz w:val="18"/>
                <w:szCs w:val="18"/>
              </w:rPr>
              <w:t>măsură</w:t>
            </w:r>
          </w:p>
        </w:tc>
        <w:tc>
          <w:tcPr>
            <w:tcW w:w="992" w:type="dxa"/>
          </w:tcPr>
          <w:p w14:paraId="45B31530" w14:textId="77777777" w:rsidR="00605F79" w:rsidRPr="00532984" w:rsidRDefault="00605F79" w:rsidP="00957DAB">
            <w:pPr>
              <w:pStyle w:val="TableParagraph"/>
              <w:rPr>
                <w:b/>
                <w:sz w:val="18"/>
                <w:szCs w:val="18"/>
              </w:rPr>
            </w:pPr>
          </w:p>
          <w:p w14:paraId="0240B173" w14:textId="77777777" w:rsidR="00605F79" w:rsidRPr="00532984" w:rsidRDefault="00605F79" w:rsidP="00957DAB">
            <w:pPr>
              <w:pStyle w:val="TableParagraph"/>
              <w:spacing w:before="6"/>
              <w:rPr>
                <w:b/>
                <w:sz w:val="18"/>
                <w:szCs w:val="18"/>
              </w:rPr>
            </w:pPr>
          </w:p>
          <w:p w14:paraId="06E4488C" w14:textId="77777777" w:rsidR="00605F79" w:rsidRPr="00532984" w:rsidRDefault="00605F79" w:rsidP="00957DAB">
            <w:pPr>
              <w:pStyle w:val="TableParagraph"/>
              <w:ind w:left="117" w:right="104"/>
              <w:jc w:val="center"/>
              <w:rPr>
                <w:b/>
                <w:sz w:val="18"/>
                <w:szCs w:val="18"/>
              </w:rPr>
            </w:pPr>
            <w:r w:rsidRPr="00532984">
              <w:rPr>
                <w:b/>
                <w:sz w:val="18"/>
                <w:szCs w:val="18"/>
              </w:rPr>
              <w:t>Cantitatea</w:t>
            </w:r>
          </w:p>
        </w:tc>
        <w:tc>
          <w:tcPr>
            <w:tcW w:w="1984" w:type="dxa"/>
          </w:tcPr>
          <w:p w14:paraId="7EBFC613" w14:textId="77777777" w:rsidR="00605F79" w:rsidRPr="00532984" w:rsidRDefault="00605F79" w:rsidP="00957DAB">
            <w:pPr>
              <w:pStyle w:val="TableParagraph"/>
              <w:spacing w:before="102" w:line="230" w:lineRule="atLeast"/>
              <w:ind w:left="126" w:right="127"/>
              <w:jc w:val="center"/>
              <w:rPr>
                <w:b/>
                <w:sz w:val="18"/>
                <w:szCs w:val="18"/>
              </w:rPr>
            </w:pPr>
            <w:r w:rsidRPr="00532984">
              <w:rPr>
                <w:b/>
                <w:sz w:val="18"/>
                <w:szCs w:val="18"/>
              </w:rPr>
              <w:t>Specificarea tehnică</w:t>
            </w:r>
            <w:r w:rsidRPr="00532984">
              <w:rPr>
                <w:b/>
                <w:spacing w:val="-47"/>
                <w:sz w:val="18"/>
                <w:szCs w:val="18"/>
              </w:rPr>
              <w:t xml:space="preserve"> </w:t>
            </w:r>
            <w:r w:rsidRPr="00532984">
              <w:rPr>
                <w:b/>
                <w:sz w:val="18"/>
                <w:szCs w:val="18"/>
              </w:rPr>
              <w:t>deplină solicitată,</w:t>
            </w:r>
            <w:r w:rsidRPr="00532984">
              <w:rPr>
                <w:b/>
                <w:spacing w:val="1"/>
                <w:sz w:val="18"/>
                <w:szCs w:val="18"/>
              </w:rPr>
              <w:t xml:space="preserve"> </w:t>
            </w:r>
            <w:r w:rsidRPr="00532984">
              <w:rPr>
                <w:b/>
                <w:sz w:val="18"/>
                <w:szCs w:val="18"/>
              </w:rPr>
              <w:t>Standarde</w:t>
            </w:r>
            <w:r w:rsidRPr="00532984">
              <w:rPr>
                <w:b/>
                <w:spacing w:val="3"/>
                <w:sz w:val="18"/>
                <w:szCs w:val="18"/>
              </w:rPr>
              <w:t xml:space="preserve"> </w:t>
            </w:r>
            <w:r w:rsidRPr="00532984">
              <w:rPr>
                <w:b/>
                <w:sz w:val="18"/>
                <w:szCs w:val="18"/>
              </w:rPr>
              <w:t>de</w:t>
            </w:r>
            <w:r w:rsidRPr="00532984">
              <w:rPr>
                <w:b/>
                <w:spacing w:val="1"/>
                <w:sz w:val="18"/>
                <w:szCs w:val="18"/>
              </w:rPr>
              <w:t xml:space="preserve"> </w:t>
            </w:r>
            <w:r w:rsidRPr="00532984">
              <w:rPr>
                <w:b/>
                <w:sz w:val="18"/>
                <w:szCs w:val="18"/>
              </w:rPr>
              <w:t>referință</w:t>
            </w:r>
          </w:p>
        </w:tc>
        <w:tc>
          <w:tcPr>
            <w:tcW w:w="1693" w:type="dxa"/>
          </w:tcPr>
          <w:p w14:paraId="1E1EC5F9" w14:textId="77777777" w:rsidR="00605F79" w:rsidRPr="00532984" w:rsidRDefault="00605F79" w:rsidP="00957DAB">
            <w:pPr>
              <w:pStyle w:val="TableParagraph"/>
              <w:spacing w:before="121"/>
              <w:ind w:left="141" w:right="140" w:firstLine="3"/>
              <w:jc w:val="center"/>
              <w:rPr>
                <w:b/>
                <w:sz w:val="18"/>
                <w:szCs w:val="18"/>
              </w:rPr>
            </w:pPr>
            <w:r w:rsidRPr="00532984">
              <w:rPr>
                <w:b/>
                <w:sz w:val="18"/>
                <w:szCs w:val="18"/>
              </w:rPr>
              <w:t>Valoarea estimată</w:t>
            </w:r>
            <w:r w:rsidRPr="00532984">
              <w:rPr>
                <w:b/>
                <w:spacing w:val="1"/>
                <w:sz w:val="18"/>
                <w:szCs w:val="18"/>
              </w:rPr>
              <w:t xml:space="preserve"> </w:t>
            </w:r>
            <w:r w:rsidRPr="00532984">
              <w:rPr>
                <w:b/>
                <w:sz w:val="18"/>
                <w:szCs w:val="18"/>
              </w:rPr>
              <w:t>(se va indica pentru</w:t>
            </w:r>
            <w:r w:rsidRPr="00532984">
              <w:rPr>
                <w:b/>
                <w:spacing w:val="-47"/>
                <w:sz w:val="18"/>
                <w:szCs w:val="18"/>
              </w:rPr>
              <w:t xml:space="preserve"> </w:t>
            </w:r>
            <w:r w:rsidRPr="00532984">
              <w:rPr>
                <w:b/>
                <w:sz w:val="18"/>
                <w:szCs w:val="18"/>
              </w:rPr>
              <w:t>fiecare</w:t>
            </w:r>
            <w:r w:rsidRPr="00532984">
              <w:rPr>
                <w:b/>
                <w:spacing w:val="-3"/>
                <w:sz w:val="18"/>
                <w:szCs w:val="18"/>
              </w:rPr>
              <w:t xml:space="preserve"> </w:t>
            </w:r>
            <w:r w:rsidRPr="00532984">
              <w:rPr>
                <w:b/>
                <w:sz w:val="18"/>
                <w:szCs w:val="18"/>
              </w:rPr>
              <w:t>lot în parte)</w:t>
            </w:r>
          </w:p>
        </w:tc>
      </w:tr>
      <w:tr w:rsidR="00605F79" w14:paraId="5CB9E596" w14:textId="77777777" w:rsidTr="00957DAB">
        <w:trPr>
          <w:trHeight w:val="1775"/>
        </w:trPr>
        <w:tc>
          <w:tcPr>
            <w:tcW w:w="538" w:type="dxa"/>
          </w:tcPr>
          <w:p w14:paraId="453E7A44" w14:textId="77777777" w:rsidR="00605F79" w:rsidRDefault="00605F79" w:rsidP="00957DAB">
            <w:pPr>
              <w:pStyle w:val="TableParagraph"/>
            </w:pPr>
          </w:p>
        </w:tc>
        <w:tc>
          <w:tcPr>
            <w:tcW w:w="1473" w:type="dxa"/>
          </w:tcPr>
          <w:p w14:paraId="08E56623" w14:textId="77777777" w:rsidR="00605F79" w:rsidRPr="000A327A" w:rsidRDefault="00605F79" w:rsidP="00957DAB">
            <w:pPr>
              <w:pStyle w:val="TableParagraph"/>
              <w:rPr>
                <w:b/>
                <w:bCs/>
                <w:sz w:val="20"/>
                <w:szCs w:val="20"/>
              </w:rPr>
            </w:pPr>
          </w:p>
          <w:p w14:paraId="638C019D" w14:textId="77777777" w:rsidR="00605F79" w:rsidRPr="000A327A" w:rsidRDefault="00605F79" w:rsidP="00957DAB">
            <w:pPr>
              <w:pStyle w:val="TableParagraph"/>
              <w:rPr>
                <w:b/>
                <w:bCs/>
                <w:sz w:val="20"/>
                <w:szCs w:val="20"/>
              </w:rPr>
            </w:pPr>
          </w:p>
          <w:p w14:paraId="0D26C705" w14:textId="77777777" w:rsidR="00605F79" w:rsidRPr="000A327A" w:rsidRDefault="00605F79" w:rsidP="00957DAB">
            <w:pPr>
              <w:pStyle w:val="TableParagraph"/>
              <w:spacing w:before="9"/>
              <w:rPr>
                <w:b/>
                <w:bCs/>
                <w:sz w:val="20"/>
                <w:szCs w:val="20"/>
              </w:rPr>
            </w:pPr>
          </w:p>
          <w:p w14:paraId="23ADBC45" w14:textId="77777777" w:rsidR="00605F79" w:rsidRPr="000A327A" w:rsidRDefault="00605F79" w:rsidP="00957DAB">
            <w:pPr>
              <w:pStyle w:val="TableParagraph"/>
              <w:ind w:left="93" w:right="85"/>
              <w:jc w:val="center"/>
              <w:rPr>
                <w:b/>
                <w:bCs/>
                <w:sz w:val="20"/>
                <w:szCs w:val="20"/>
              </w:rPr>
            </w:pPr>
            <w:r w:rsidRPr="000A327A">
              <w:rPr>
                <w:b/>
                <w:bCs/>
                <w:sz w:val="20"/>
                <w:szCs w:val="20"/>
              </w:rPr>
              <w:t>45200000-9</w:t>
            </w:r>
          </w:p>
        </w:tc>
        <w:tc>
          <w:tcPr>
            <w:tcW w:w="2268" w:type="dxa"/>
          </w:tcPr>
          <w:p w14:paraId="5B1C7869" w14:textId="77777777" w:rsidR="00605F79" w:rsidRPr="000A327A" w:rsidRDefault="00605F79" w:rsidP="00957DAB">
            <w:pPr>
              <w:pStyle w:val="a8"/>
              <w:tabs>
                <w:tab w:val="left" w:pos="3476"/>
                <w:tab w:val="left" w:pos="4914"/>
              </w:tabs>
              <w:spacing w:line="237" w:lineRule="auto"/>
              <w:ind w:right="685"/>
              <w:rPr>
                <w:sz w:val="20"/>
              </w:rPr>
            </w:pPr>
            <w:r w:rsidRPr="000A327A">
              <w:rPr>
                <w:sz w:val="20"/>
              </w:rPr>
              <w:t>Lucrări de eficientizare energetică la Centrul de tineret din comuna Raculesti, r. Criuleni</w:t>
            </w:r>
          </w:p>
          <w:p w14:paraId="6E4429B6" w14:textId="77777777" w:rsidR="00605F79" w:rsidRPr="000A327A" w:rsidRDefault="00605F79" w:rsidP="00957DAB">
            <w:pPr>
              <w:pStyle w:val="TableParagraph"/>
              <w:spacing w:line="274" w:lineRule="exact"/>
              <w:ind w:left="124" w:right="113"/>
              <w:jc w:val="center"/>
              <w:rPr>
                <w:b/>
                <w:bCs/>
                <w:sz w:val="20"/>
                <w:szCs w:val="20"/>
              </w:rPr>
            </w:pPr>
          </w:p>
        </w:tc>
        <w:tc>
          <w:tcPr>
            <w:tcW w:w="4110" w:type="dxa"/>
            <w:gridSpan w:val="3"/>
          </w:tcPr>
          <w:p w14:paraId="48011597" w14:textId="77777777" w:rsidR="00605F79" w:rsidRPr="000A327A" w:rsidRDefault="00605F79" w:rsidP="00957DAB">
            <w:pPr>
              <w:pStyle w:val="TableParagraph"/>
              <w:rPr>
                <w:b/>
                <w:bCs/>
                <w:sz w:val="20"/>
                <w:szCs w:val="20"/>
              </w:rPr>
            </w:pPr>
          </w:p>
          <w:p w14:paraId="6CA6200A" w14:textId="77777777" w:rsidR="00605F79" w:rsidRPr="000A327A" w:rsidRDefault="00605F79" w:rsidP="00957DAB">
            <w:pPr>
              <w:pStyle w:val="TableParagraph"/>
              <w:rPr>
                <w:b/>
                <w:bCs/>
                <w:sz w:val="20"/>
                <w:szCs w:val="20"/>
              </w:rPr>
            </w:pPr>
          </w:p>
          <w:p w14:paraId="3C2805D6" w14:textId="77777777" w:rsidR="00605F79" w:rsidRPr="000A327A" w:rsidRDefault="00605F79" w:rsidP="00957DAB">
            <w:pPr>
              <w:pStyle w:val="TableParagraph"/>
              <w:rPr>
                <w:b/>
                <w:bCs/>
                <w:sz w:val="20"/>
                <w:szCs w:val="20"/>
              </w:rPr>
            </w:pPr>
          </w:p>
          <w:p w14:paraId="6674B34A" w14:textId="77777777" w:rsidR="00605F79" w:rsidRPr="000A327A" w:rsidRDefault="00605F79" w:rsidP="00957DAB">
            <w:pPr>
              <w:pStyle w:val="TableParagraph"/>
              <w:rPr>
                <w:b/>
                <w:bCs/>
                <w:sz w:val="20"/>
                <w:szCs w:val="20"/>
              </w:rPr>
            </w:pPr>
          </w:p>
          <w:p w14:paraId="260F01D7" w14:textId="77777777" w:rsidR="00605F79" w:rsidRPr="000A327A" w:rsidRDefault="00605F79" w:rsidP="00957DAB">
            <w:pPr>
              <w:pStyle w:val="TableParagraph"/>
              <w:spacing w:before="9"/>
              <w:rPr>
                <w:b/>
                <w:bCs/>
                <w:sz w:val="20"/>
                <w:szCs w:val="20"/>
              </w:rPr>
            </w:pPr>
          </w:p>
          <w:p w14:paraId="28C6546C" w14:textId="77777777" w:rsidR="00605F79" w:rsidRPr="000A327A" w:rsidRDefault="00605F79" w:rsidP="00957DAB">
            <w:pPr>
              <w:pStyle w:val="TableParagraph"/>
              <w:ind w:right="117"/>
              <w:rPr>
                <w:b/>
                <w:bCs/>
                <w:sz w:val="20"/>
                <w:szCs w:val="20"/>
              </w:rPr>
            </w:pPr>
            <w:r w:rsidRPr="000A327A">
              <w:rPr>
                <w:b/>
                <w:bCs/>
                <w:sz w:val="20"/>
                <w:szCs w:val="20"/>
              </w:rPr>
              <w:t xml:space="preserve">Conform caietului de </w:t>
            </w:r>
            <w:r w:rsidRPr="000A327A">
              <w:rPr>
                <w:b/>
                <w:bCs/>
                <w:spacing w:val="-47"/>
                <w:sz w:val="20"/>
                <w:szCs w:val="20"/>
              </w:rPr>
              <w:t xml:space="preserve"> </w:t>
            </w:r>
            <w:r w:rsidRPr="000A327A">
              <w:rPr>
                <w:b/>
                <w:bCs/>
                <w:sz w:val="20"/>
                <w:szCs w:val="20"/>
              </w:rPr>
              <w:t>sarcini</w:t>
            </w:r>
          </w:p>
        </w:tc>
        <w:tc>
          <w:tcPr>
            <w:tcW w:w="1693" w:type="dxa"/>
          </w:tcPr>
          <w:p w14:paraId="5BA1795E" w14:textId="77777777" w:rsidR="00605F79" w:rsidRPr="000A327A" w:rsidRDefault="00605F79" w:rsidP="00957DAB">
            <w:pPr>
              <w:pStyle w:val="TableParagraph"/>
              <w:spacing w:before="115"/>
              <w:ind w:right="489"/>
              <w:rPr>
                <w:b/>
                <w:bCs/>
                <w:sz w:val="20"/>
                <w:szCs w:val="20"/>
              </w:rPr>
            </w:pPr>
            <w:r w:rsidRPr="000A327A">
              <w:rPr>
                <w:b/>
                <w:bCs/>
                <w:sz w:val="20"/>
                <w:szCs w:val="20"/>
              </w:rPr>
              <w:t>525 200,00</w:t>
            </w:r>
          </w:p>
        </w:tc>
      </w:tr>
      <w:tr w:rsidR="00605F79" w14:paraId="2A60C734" w14:textId="77777777" w:rsidTr="00957DAB">
        <w:trPr>
          <w:trHeight w:val="398"/>
        </w:trPr>
        <w:tc>
          <w:tcPr>
            <w:tcW w:w="8389" w:type="dxa"/>
            <w:gridSpan w:val="6"/>
          </w:tcPr>
          <w:p w14:paraId="62A98E8C" w14:textId="77777777" w:rsidR="00605F79" w:rsidRDefault="00605F79" w:rsidP="00957DAB">
            <w:pPr>
              <w:pStyle w:val="TableParagraph"/>
              <w:spacing w:before="144"/>
              <w:ind w:left="2911" w:right="2903"/>
              <w:jc w:val="center"/>
              <w:rPr>
                <w:b/>
                <w:sz w:val="20"/>
              </w:rPr>
            </w:pPr>
            <w:r>
              <w:rPr>
                <w:b/>
                <w:sz w:val="20"/>
              </w:rPr>
              <w:lastRenderedPageBreak/>
              <w:t>Valoarea</w:t>
            </w:r>
            <w:r>
              <w:rPr>
                <w:b/>
                <w:spacing w:val="-3"/>
                <w:sz w:val="20"/>
              </w:rPr>
              <w:t xml:space="preserve"> </w:t>
            </w:r>
            <w:r>
              <w:rPr>
                <w:b/>
                <w:sz w:val="20"/>
              </w:rPr>
              <w:t>estimativă</w:t>
            </w:r>
            <w:r>
              <w:rPr>
                <w:b/>
                <w:spacing w:val="-3"/>
                <w:sz w:val="20"/>
              </w:rPr>
              <w:t xml:space="preserve"> </w:t>
            </w:r>
            <w:r>
              <w:rPr>
                <w:b/>
                <w:sz w:val="20"/>
              </w:rPr>
              <w:t>totală</w:t>
            </w:r>
          </w:p>
        </w:tc>
        <w:tc>
          <w:tcPr>
            <w:tcW w:w="1693" w:type="dxa"/>
          </w:tcPr>
          <w:p w14:paraId="1DCE6FA5" w14:textId="77777777" w:rsidR="00605F79" w:rsidRDefault="00605F79" w:rsidP="00957DAB">
            <w:pPr>
              <w:pStyle w:val="TableParagraph"/>
              <w:spacing w:before="115"/>
              <w:ind w:left="465" w:right="489"/>
              <w:rPr>
                <w:sz w:val="20"/>
              </w:rPr>
            </w:pPr>
          </w:p>
          <w:p w14:paraId="139DDE2B" w14:textId="77777777" w:rsidR="00605F79" w:rsidRDefault="00605F79" w:rsidP="00957DAB">
            <w:pPr>
              <w:pStyle w:val="TableParagraph"/>
              <w:spacing w:before="115"/>
              <w:ind w:right="489"/>
              <w:rPr>
                <w:sz w:val="20"/>
              </w:rPr>
            </w:pPr>
            <w:r>
              <w:rPr>
                <w:b/>
                <w:bCs/>
                <w:sz w:val="20"/>
                <w:szCs w:val="20"/>
              </w:rPr>
              <w:t>525 200</w:t>
            </w:r>
            <w:r w:rsidRPr="00532984">
              <w:rPr>
                <w:b/>
                <w:bCs/>
                <w:sz w:val="20"/>
                <w:szCs w:val="20"/>
              </w:rPr>
              <w:t>,0</w:t>
            </w:r>
            <w:r>
              <w:rPr>
                <w:b/>
                <w:bCs/>
                <w:sz w:val="20"/>
                <w:szCs w:val="20"/>
              </w:rPr>
              <w:t>0</w:t>
            </w:r>
          </w:p>
        </w:tc>
      </w:tr>
    </w:tbl>
    <w:p w14:paraId="5DC6D67A" w14:textId="77777777" w:rsidR="00605F79" w:rsidRDefault="00605F79" w:rsidP="00605F79">
      <w:pPr>
        <w:pStyle w:val="a8"/>
        <w:tabs>
          <w:tab w:val="left" w:pos="7703"/>
        </w:tabs>
        <w:spacing w:line="268" w:lineRule="exact"/>
        <w:ind w:left="562"/>
        <w:rPr>
          <w:u w:val="single"/>
        </w:rPr>
      </w:pPr>
    </w:p>
    <w:p w14:paraId="301EF631" w14:textId="77777777" w:rsidR="00605F79" w:rsidRPr="00286F1E" w:rsidRDefault="00605F79" w:rsidP="00605F79">
      <w:pPr>
        <w:pStyle w:val="a"/>
        <w:numPr>
          <w:ilvl w:val="0"/>
          <w:numId w:val="25"/>
        </w:numPr>
        <w:shd w:val="clear" w:color="auto" w:fill="FFFFFF" w:themeFill="background1"/>
        <w:tabs>
          <w:tab w:val="right" w:pos="426"/>
        </w:tabs>
        <w:spacing w:before="120"/>
        <w:ind w:left="709" w:firstLine="0"/>
        <w:jc w:val="both"/>
        <w:rPr>
          <w:b/>
          <w:lang w:eastAsia="ru-RU"/>
        </w:rPr>
      </w:pPr>
      <w:proofErr w:type="spellStart"/>
      <w:r w:rsidRPr="00286F1E">
        <w:rPr>
          <w:b/>
          <w:lang w:eastAsia="ru-RU"/>
        </w:rPr>
        <w:t>În</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procedurilor</w:t>
      </w:r>
      <w:proofErr w:type="spellEnd"/>
      <w:r w:rsidRPr="00286F1E">
        <w:rPr>
          <w:b/>
          <w:lang w:eastAsia="ru-RU"/>
        </w:rPr>
        <w:t xml:space="preserve"> de </w:t>
      </w:r>
      <w:proofErr w:type="spellStart"/>
      <w:r w:rsidRPr="00286F1E">
        <w:rPr>
          <w:b/>
          <w:lang w:eastAsia="ru-RU"/>
        </w:rPr>
        <w:t>preselecție</w:t>
      </w:r>
      <w:proofErr w:type="spellEnd"/>
      <w:r w:rsidRPr="00286F1E">
        <w:rPr>
          <w:b/>
          <w:lang w:eastAsia="ru-RU"/>
        </w:rPr>
        <w:t xml:space="preserve"> se </w:t>
      </w:r>
      <w:proofErr w:type="spellStart"/>
      <w:r w:rsidRPr="00286F1E">
        <w:rPr>
          <w:b/>
          <w:lang w:eastAsia="ru-RU"/>
        </w:rPr>
        <w:t>indică</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minim al </w:t>
      </w:r>
      <w:proofErr w:type="spellStart"/>
      <w:r w:rsidRPr="00286F1E">
        <w:rPr>
          <w:b/>
          <w:lang w:eastAsia="ru-RU"/>
        </w:rPr>
        <w:t>candidaţilor</w:t>
      </w:r>
      <w:proofErr w:type="spellEnd"/>
      <w:r w:rsidRPr="00286F1E">
        <w:rPr>
          <w:b/>
          <w:lang w:eastAsia="ru-RU"/>
        </w:rPr>
        <w:t xml:space="preserve"> </w:t>
      </w:r>
      <w:proofErr w:type="spellStart"/>
      <w:r w:rsidRPr="00286F1E">
        <w:rPr>
          <w:b/>
          <w:lang w:eastAsia="ru-RU"/>
        </w:rPr>
        <w:t>şi</w:t>
      </w:r>
      <w:proofErr w:type="spellEnd"/>
      <w:r w:rsidRPr="00286F1E">
        <w:rPr>
          <w:b/>
          <w:lang w:eastAsia="ru-RU"/>
        </w:rPr>
        <w:t xml:space="preserve">, </w:t>
      </w:r>
      <w:proofErr w:type="spellStart"/>
      <w:r w:rsidRPr="00286F1E">
        <w:rPr>
          <w:b/>
          <w:lang w:eastAsia="ru-RU"/>
        </w:rPr>
        <w:t>dacă</w:t>
      </w:r>
      <w:proofErr w:type="spellEnd"/>
      <w:r w:rsidRPr="00286F1E">
        <w:rPr>
          <w:b/>
          <w:lang w:eastAsia="ru-RU"/>
        </w:rPr>
        <w:t xml:space="preserve"> </w:t>
      </w:r>
      <w:proofErr w:type="spellStart"/>
      <w:r w:rsidRPr="00286F1E">
        <w:rPr>
          <w:b/>
          <w:lang w:eastAsia="ru-RU"/>
        </w:rPr>
        <w:t>este</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maxim al </w:t>
      </w:r>
      <w:proofErr w:type="spellStart"/>
      <w:r w:rsidRPr="00286F1E">
        <w:rPr>
          <w:b/>
          <w:lang w:eastAsia="ru-RU"/>
        </w:rPr>
        <w:t>acestora</w:t>
      </w:r>
      <w:proofErr w:type="spellEnd"/>
      <w:r w:rsidRPr="00286F1E">
        <w:rPr>
          <w:b/>
          <w:lang w:eastAsia="ru-RU"/>
        </w:rPr>
        <w:t xml:space="preserve">.  </w:t>
      </w:r>
      <w:r w:rsidRPr="00350007">
        <w:rPr>
          <w:lang w:eastAsia="ru-RU"/>
        </w:rPr>
        <w:t xml:space="preserve">nu se </w:t>
      </w:r>
      <w:proofErr w:type="spellStart"/>
      <w:r w:rsidRPr="00350007">
        <w:rPr>
          <w:lang w:eastAsia="ru-RU"/>
        </w:rPr>
        <w:t>aplică</w:t>
      </w:r>
      <w:proofErr w:type="spellEnd"/>
    </w:p>
    <w:p w14:paraId="2ED7708C" w14:textId="77777777" w:rsidR="00605F79" w:rsidRPr="00743395" w:rsidRDefault="00605F79" w:rsidP="00605F79">
      <w:pPr>
        <w:pStyle w:val="a"/>
        <w:numPr>
          <w:ilvl w:val="0"/>
          <w:numId w:val="25"/>
        </w:numPr>
        <w:shd w:val="clear" w:color="auto" w:fill="FFFFFF" w:themeFill="background1"/>
        <w:tabs>
          <w:tab w:val="clear" w:pos="1134"/>
          <w:tab w:val="right" w:pos="426"/>
        </w:tabs>
        <w:spacing w:before="118"/>
        <w:ind w:left="709" w:firstLine="0"/>
        <w:rPr>
          <w:b/>
          <w:lang w:eastAsia="ru-RU"/>
        </w:rPr>
      </w:pPr>
      <w:proofErr w:type="spellStart"/>
      <w:r w:rsidRPr="00743395">
        <w:rPr>
          <w:b/>
          <w:lang w:eastAsia="ru-RU"/>
        </w:rPr>
        <w:t>În</w:t>
      </w:r>
      <w:proofErr w:type="spellEnd"/>
      <w:r w:rsidRPr="00743395">
        <w:rPr>
          <w:b/>
          <w:lang w:eastAsia="ru-RU"/>
        </w:rPr>
        <w:t xml:space="preserve"> </w:t>
      </w:r>
      <w:proofErr w:type="spellStart"/>
      <w:r w:rsidRPr="00743395">
        <w:rPr>
          <w:b/>
          <w:lang w:eastAsia="ru-RU"/>
        </w:rPr>
        <w:t>cazul</w:t>
      </w:r>
      <w:proofErr w:type="spellEnd"/>
      <w:r w:rsidRPr="00743395">
        <w:rPr>
          <w:b/>
          <w:lang w:eastAsia="ru-RU"/>
        </w:rPr>
        <w:t xml:space="preserve"> </w:t>
      </w:r>
      <w:proofErr w:type="spellStart"/>
      <w:r w:rsidRPr="00743395">
        <w:rPr>
          <w:b/>
          <w:lang w:eastAsia="ru-RU"/>
        </w:rPr>
        <w:t>în</w:t>
      </w:r>
      <w:proofErr w:type="spellEnd"/>
      <w:r w:rsidRPr="00743395">
        <w:rPr>
          <w:b/>
          <w:lang w:eastAsia="ru-RU"/>
        </w:rPr>
        <w:t xml:space="preserve"> care </w:t>
      </w:r>
      <w:proofErr w:type="spellStart"/>
      <w:r w:rsidRPr="00743395">
        <w:rPr>
          <w:b/>
          <w:lang w:eastAsia="ru-RU"/>
        </w:rPr>
        <w:t>contractul</w:t>
      </w:r>
      <w:proofErr w:type="spellEnd"/>
      <w:r w:rsidRPr="00743395">
        <w:rPr>
          <w:b/>
          <w:lang w:eastAsia="ru-RU"/>
        </w:rPr>
        <w:t xml:space="preserve"> </w:t>
      </w:r>
      <w:proofErr w:type="spellStart"/>
      <w:r w:rsidRPr="00743395">
        <w:rPr>
          <w:b/>
          <w:lang w:eastAsia="ru-RU"/>
        </w:rPr>
        <w:t>este</w:t>
      </w:r>
      <w:proofErr w:type="spellEnd"/>
      <w:r w:rsidRPr="00743395">
        <w:rPr>
          <w:b/>
          <w:lang w:eastAsia="ru-RU"/>
        </w:rPr>
        <w:t xml:space="preserve"> </w:t>
      </w:r>
      <w:proofErr w:type="spellStart"/>
      <w:r w:rsidRPr="00743395">
        <w:rPr>
          <w:b/>
          <w:lang w:eastAsia="ru-RU"/>
        </w:rPr>
        <w:t>împărțit</w:t>
      </w:r>
      <w:proofErr w:type="spellEnd"/>
      <w:r w:rsidRPr="00743395">
        <w:rPr>
          <w:b/>
          <w:lang w:eastAsia="ru-RU"/>
        </w:rPr>
        <w:t xml:space="preserve"> pe </w:t>
      </w:r>
      <w:proofErr w:type="spellStart"/>
      <w:r w:rsidRPr="00743395">
        <w:rPr>
          <w:b/>
          <w:lang w:eastAsia="ru-RU"/>
        </w:rPr>
        <w:t>loturi</w:t>
      </w:r>
      <w:proofErr w:type="spellEnd"/>
      <w:r w:rsidRPr="00743395">
        <w:rPr>
          <w:b/>
          <w:lang w:eastAsia="ru-RU"/>
        </w:rPr>
        <w:t xml:space="preserve">, un operator economic </w:t>
      </w:r>
      <w:proofErr w:type="spellStart"/>
      <w:r w:rsidRPr="00743395">
        <w:rPr>
          <w:b/>
          <w:lang w:eastAsia="ru-RU"/>
        </w:rPr>
        <w:t>poate</w:t>
      </w:r>
      <w:proofErr w:type="spellEnd"/>
      <w:r w:rsidRPr="00743395">
        <w:rPr>
          <w:b/>
          <w:lang w:eastAsia="ru-RU"/>
        </w:rPr>
        <w:t xml:space="preserve"> </w:t>
      </w:r>
      <w:proofErr w:type="spellStart"/>
      <w:r w:rsidRPr="00743395">
        <w:rPr>
          <w:b/>
          <w:lang w:eastAsia="ru-RU"/>
        </w:rPr>
        <w:t>depune</w:t>
      </w:r>
      <w:proofErr w:type="spellEnd"/>
      <w:r w:rsidRPr="00743395">
        <w:rPr>
          <w:b/>
          <w:lang w:eastAsia="ru-RU"/>
        </w:rPr>
        <w:t xml:space="preserve"> </w:t>
      </w:r>
    </w:p>
    <w:p w14:paraId="1A056DEC" w14:textId="77777777" w:rsidR="00605F79" w:rsidRDefault="00605F79" w:rsidP="00605F79">
      <w:pPr>
        <w:shd w:val="clear" w:color="auto" w:fill="FFFFFF" w:themeFill="background1"/>
        <w:tabs>
          <w:tab w:val="right" w:pos="426"/>
        </w:tabs>
        <w:ind w:left="709"/>
        <w:rPr>
          <w:b/>
          <w:lang w:eastAsia="ru-RU"/>
        </w:rPr>
      </w:pPr>
      <w:r w:rsidRPr="00FF430B">
        <w:rPr>
          <w:b/>
          <w:lang w:eastAsia="ru-RU"/>
        </w:rPr>
        <w:t>oferta (se va selecta):</w:t>
      </w:r>
      <w:r>
        <w:rPr>
          <w:b/>
          <w:lang w:eastAsia="ru-RU"/>
        </w:rPr>
        <w:t xml:space="preserve"> </w:t>
      </w:r>
      <w:r w:rsidRPr="006A793C">
        <w:rPr>
          <w:lang w:eastAsia="ru-RU"/>
        </w:rPr>
        <w:t>cel mai scăzut preț</w:t>
      </w:r>
    </w:p>
    <w:p w14:paraId="5D56C003" w14:textId="77777777" w:rsidR="00605F79" w:rsidRPr="00FF430B" w:rsidRDefault="00605F79" w:rsidP="00605F79">
      <w:pPr>
        <w:numPr>
          <w:ilvl w:val="0"/>
          <w:numId w:val="18"/>
        </w:numPr>
        <w:shd w:val="clear" w:color="auto" w:fill="FFFFFF" w:themeFill="background1"/>
        <w:tabs>
          <w:tab w:val="right" w:pos="426"/>
        </w:tabs>
        <w:ind w:left="709" w:firstLine="0"/>
        <w:rPr>
          <w:lang w:eastAsia="ru-RU"/>
        </w:rPr>
      </w:pPr>
      <w:r w:rsidRPr="00FF430B">
        <w:rPr>
          <w:lang w:eastAsia="ru-RU"/>
        </w:rPr>
        <w:t>Pentru un singur lot;</w:t>
      </w:r>
    </w:p>
    <w:p w14:paraId="641125A7" w14:textId="77777777" w:rsidR="00605F79" w:rsidRPr="00350007" w:rsidRDefault="00605F79" w:rsidP="00605F79">
      <w:pPr>
        <w:numPr>
          <w:ilvl w:val="0"/>
          <w:numId w:val="25"/>
        </w:numPr>
        <w:shd w:val="clear" w:color="auto" w:fill="FFFFFF" w:themeFill="background1"/>
        <w:tabs>
          <w:tab w:val="right" w:pos="426"/>
        </w:tabs>
        <w:spacing w:before="120"/>
        <w:ind w:left="709" w:firstLine="0"/>
        <w:rPr>
          <w:lang w:eastAsia="ru-RU"/>
        </w:rPr>
      </w:pPr>
      <w:r w:rsidRPr="00FF430B">
        <w:rPr>
          <w:b/>
          <w:lang w:eastAsia="ru-RU"/>
        </w:rPr>
        <w:t xml:space="preserve">Admiterea sau interzicerea ofertelor alternative: </w:t>
      </w:r>
      <w:r w:rsidRPr="00350007">
        <w:rPr>
          <w:lang w:eastAsia="ru-RU"/>
        </w:rPr>
        <w:t>nu se admite</w:t>
      </w:r>
    </w:p>
    <w:p w14:paraId="00DE6D76" w14:textId="77777777" w:rsidR="00605F79" w:rsidRPr="00134964" w:rsidRDefault="00605F79" w:rsidP="00605F79">
      <w:pPr>
        <w:pStyle w:val="a"/>
        <w:numPr>
          <w:ilvl w:val="0"/>
          <w:numId w:val="25"/>
        </w:numPr>
        <w:shd w:val="clear" w:color="auto" w:fill="FFFFFF"/>
        <w:ind w:left="709" w:firstLine="0"/>
        <w:jc w:val="both"/>
        <w:rPr>
          <w:b/>
          <w:highlight w:val="yellow"/>
          <w:lang w:eastAsia="ru-RU"/>
        </w:rPr>
      </w:pPr>
      <w:proofErr w:type="spellStart"/>
      <w:r w:rsidRPr="001E5966">
        <w:rPr>
          <w:b/>
          <w:lang w:eastAsia="ru-RU"/>
        </w:rPr>
        <w:t>Termenii</w:t>
      </w:r>
      <w:proofErr w:type="spellEnd"/>
      <w:r w:rsidRPr="001E5966">
        <w:rPr>
          <w:b/>
          <w:lang w:eastAsia="ru-RU"/>
        </w:rPr>
        <w:t xml:space="preserve"> </w:t>
      </w:r>
      <w:proofErr w:type="spellStart"/>
      <w:r w:rsidRPr="001E5966">
        <w:rPr>
          <w:b/>
          <w:lang w:eastAsia="ru-RU"/>
        </w:rPr>
        <w:t>și</w:t>
      </w:r>
      <w:proofErr w:type="spellEnd"/>
      <w:r w:rsidRPr="001E5966">
        <w:rPr>
          <w:b/>
          <w:lang w:eastAsia="ru-RU"/>
        </w:rPr>
        <w:t xml:space="preserve"> </w:t>
      </w:r>
      <w:proofErr w:type="spellStart"/>
      <w:r w:rsidRPr="001E5966">
        <w:rPr>
          <w:b/>
          <w:lang w:eastAsia="ru-RU"/>
        </w:rPr>
        <w:t>condițiile</w:t>
      </w:r>
      <w:proofErr w:type="spellEnd"/>
      <w:r w:rsidRPr="001E5966">
        <w:rPr>
          <w:b/>
          <w:lang w:eastAsia="ru-RU"/>
        </w:rPr>
        <w:t xml:space="preserve"> de </w:t>
      </w:r>
      <w:proofErr w:type="spellStart"/>
      <w:r w:rsidRPr="001E5966">
        <w:rPr>
          <w:b/>
          <w:lang w:eastAsia="ru-RU"/>
        </w:rPr>
        <w:t>prestare</w:t>
      </w:r>
      <w:proofErr w:type="spellEnd"/>
      <w:r w:rsidRPr="001E5966">
        <w:rPr>
          <w:b/>
          <w:lang w:eastAsia="ru-RU"/>
        </w:rPr>
        <w:t>/</w:t>
      </w:r>
      <w:proofErr w:type="spellStart"/>
      <w:r w:rsidRPr="001E5966">
        <w:rPr>
          <w:b/>
          <w:lang w:eastAsia="ru-RU"/>
        </w:rPr>
        <w:t>executare</w:t>
      </w:r>
      <w:proofErr w:type="spellEnd"/>
      <w:r w:rsidRPr="001E5966">
        <w:rPr>
          <w:b/>
          <w:lang w:eastAsia="ru-RU"/>
        </w:rPr>
        <w:t xml:space="preserve"> </w:t>
      </w:r>
      <w:proofErr w:type="spellStart"/>
      <w:r w:rsidRPr="001E5966">
        <w:rPr>
          <w:b/>
          <w:lang w:eastAsia="ru-RU"/>
        </w:rPr>
        <w:t>solicitați</w:t>
      </w:r>
      <w:proofErr w:type="spellEnd"/>
      <w:r w:rsidRPr="001E5966">
        <w:rPr>
          <w:b/>
          <w:lang w:eastAsia="ru-RU"/>
        </w:rPr>
        <w:t xml:space="preserve">: </w:t>
      </w:r>
      <w:proofErr w:type="spellStart"/>
      <w:r w:rsidRPr="00A365A9">
        <w:rPr>
          <w:lang w:eastAsia="ru-RU"/>
        </w:rPr>
        <w:t>perioada</w:t>
      </w:r>
      <w:proofErr w:type="spellEnd"/>
      <w:r w:rsidRPr="00A365A9">
        <w:rPr>
          <w:lang w:eastAsia="ru-RU"/>
        </w:rPr>
        <w:t xml:space="preserve"> de </w:t>
      </w:r>
      <w:proofErr w:type="spellStart"/>
      <w:r w:rsidRPr="00A365A9">
        <w:rPr>
          <w:lang w:eastAsia="ru-RU"/>
        </w:rPr>
        <w:t>îndeplinire</w:t>
      </w:r>
      <w:proofErr w:type="spellEnd"/>
      <w:r w:rsidRPr="00A365A9">
        <w:rPr>
          <w:lang w:eastAsia="ru-RU"/>
        </w:rPr>
        <w:t xml:space="preserve"> a </w:t>
      </w:r>
      <w:proofErr w:type="spellStart"/>
      <w:r w:rsidRPr="00A365A9">
        <w:rPr>
          <w:lang w:eastAsia="ru-RU"/>
        </w:rPr>
        <w:t>lucrărilor</w:t>
      </w:r>
      <w:proofErr w:type="spellEnd"/>
      <w:r>
        <w:rPr>
          <w:lang w:eastAsia="ru-RU"/>
        </w:rPr>
        <w:t xml:space="preserve">  </w:t>
      </w:r>
      <w:proofErr w:type="spellStart"/>
      <w:r>
        <w:rPr>
          <w:b/>
          <w:highlight w:val="yellow"/>
          <w:lang w:eastAsia="ru-RU"/>
        </w:rPr>
        <w:t>pînă</w:t>
      </w:r>
      <w:proofErr w:type="spellEnd"/>
      <w:r>
        <w:rPr>
          <w:b/>
          <w:highlight w:val="yellow"/>
          <w:lang w:eastAsia="ru-RU"/>
        </w:rPr>
        <w:t xml:space="preserve"> 30 </w:t>
      </w:r>
      <w:proofErr w:type="spellStart"/>
      <w:r>
        <w:rPr>
          <w:b/>
          <w:highlight w:val="yellow"/>
          <w:lang w:eastAsia="ru-RU"/>
        </w:rPr>
        <w:t>zile</w:t>
      </w:r>
      <w:proofErr w:type="spellEnd"/>
    </w:p>
    <w:p w14:paraId="7019E9A8" w14:textId="77777777" w:rsidR="00605F79" w:rsidRPr="00CC36D5" w:rsidRDefault="00605F79" w:rsidP="00605F79">
      <w:pPr>
        <w:numPr>
          <w:ilvl w:val="0"/>
          <w:numId w:val="25"/>
        </w:numPr>
        <w:shd w:val="clear" w:color="auto" w:fill="FFFFFF" w:themeFill="background1"/>
        <w:tabs>
          <w:tab w:val="left" w:pos="0"/>
          <w:tab w:val="left" w:pos="284"/>
          <w:tab w:val="left" w:pos="426"/>
        </w:tabs>
        <w:spacing w:before="120"/>
        <w:ind w:left="709" w:firstLine="0"/>
        <w:rPr>
          <w:b/>
          <w:lang w:eastAsia="ru-RU"/>
        </w:rPr>
      </w:pPr>
      <w:r w:rsidRPr="00CC36D5">
        <w:rPr>
          <w:b/>
          <w:lang w:eastAsia="ru-RU"/>
        </w:rPr>
        <w:t>Termenul de valabilitate a contractului: 31.12.202</w:t>
      </w:r>
      <w:r>
        <w:rPr>
          <w:b/>
          <w:lang w:eastAsia="ru-RU"/>
        </w:rPr>
        <w:t>5</w:t>
      </w:r>
    </w:p>
    <w:p w14:paraId="2D25CF2A" w14:textId="77777777" w:rsidR="00605F79" w:rsidRPr="00FF430B" w:rsidRDefault="00605F79" w:rsidP="00605F79">
      <w:pPr>
        <w:numPr>
          <w:ilvl w:val="0"/>
          <w:numId w:val="25"/>
        </w:numPr>
        <w:tabs>
          <w:tab w:val="right" w:pos="426"/>
        </w:tabs>
        <w:spacing w:before="120"/>
        <w:ind w:left="709" w:firstLine="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1E894A50" w14:textId="77777777" w:rsidR="00605F79" w:rsidRPr="00FF430B" w:rsidRDefault="00605F79" w:rsidP="00605F79">
      <w:pPr>
        <w:numPr>
          <w:ilvl w:val="0"/>
          <w:numId w:val="25"/>
        </w:numPr>
        <w:shd w:val="clear" w:color="auto" w:fill="FFFFFF" w:themeFill="background1"/>
        <w:tabs>
          <w:tab w:val="right" w:pos="426"/>
        </w:tabs>
        <w:spacing w:before="120"/>
        <w:ind w:left="709" w:firstLine="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13F4A08E" w14:textId="77777777" w:rsidR="00605F79" w:rsidRDefault="00605F79" w:rsidP="00605F79">
      <w:pPr>
        <w:numPr>
          <w:ilvl w:val="0"/>
          <w:numId w:val="25"/>
        </w:numPr>
        <w:shd w:val="clear" w:color="auto" w:fill="FFFFFF" w:themeFill="background1"/>
        <w:tabs>
          <w:tab w:val="right" w:pos="426"/>
        </w:tabs>
        <w:spacing w:before="120"/>
        <w:ind w:left="709" w:firstLine="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2AC0119F" w14:textId="77777777" w:rsidR="00605F79" w:rsidRDefault="00605F79" w:rsidP="00605F79">
      <w:pPr>
        <w:shd w:val="clear" w:color="auto" w:fill="FFFFFF" w:themeFill="background1"/>
        <w:tabs>
          <w:tab w:val="right" w:pos="426"/>
        </w:tabs>
        <w:spacing w:before="120"/>
        <w:rPr>
          <w:b/>
          <w:lang w:eastAsia="ru-RU"/>
        </w:rPr>
      </w:pP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605F79" w:rsidRPr="007406FF" w14:paraId="57A59459" w14:textId="77777777" w:rsidTr="00957DAB">
        <w:trPr>
          <w:trHeight w:val="700"/>
        </w:trPr>
        <w:tc>
          <w:tcPr>
            <w:tcW w:w="572" w:type="dxa"/>
            <w:shd w:val="clear" w:color="auto" w:fill="D9D9D9"/>
          </w:tcPr>
          <w:p w14:paraId="2570D6C8" w14:textId="77777777" w:rsidR="00605F79" w:rsidRPr="007406FF" w:rsidRDefault="00605F79" w:rsidP="00957DAB">
            <w:pPr>
              <w:pStyle w:val="TableParagraph"/>
              <w:spacing w:before="116"/>
              <w:ind w:right="153"/>
              <w:rPr>
                <w:b/>
                <w:sz w:val="18"/>
                <w:szCs w:val="18"/>
              </w:rPr>
            </w:pPr>
            <w:r w:rsidRPr="007406FF">
              <w:rPr>
                <w:b/>
                <w:sz w:val="18"/>
                <w:szCs w:val="18"/>
              </w:rPr>
              <w:t>Nr. d/o</w:t>
            </w:r>
          </w:p>
        </w:tc>
        <w:tc>
          <w:tcPr>
            <w:tcW w:w="3417" w:type="dxa"/>
            <w:shd w:val="clear" w:color="auto" w:fill="D9D9D9"/>
          </w:tcPr>
          <w:p w14:paraId="74EC7E36" w14:textId="77777777" w:rsidR="00605F79" w:rsidRPr="007406FF" w:rsidRDefault="00605F79" w:rsidP="00957DAB">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2FB2C95E" w14:textId="77777777" w:rsidR="00605F79" w:rsidRPr="007406FF" w:rsidRDefault="00605F79" w:rsidP="00957DAB">
            <w:pPr>
              <w:pStyle w:val="TableParagraph"/>
              <w:spacing w:before="116"/>
              <w:ind w:right="275"/>
              <w:rPr>
                <w:b/>
                <w:sz w:val="18"/>
                <w:szCs w:val="18"/>
              </w:rPr>
            </w:pPr>
            <w:r w:rsidRPr="007406FF">
              <w:rPr>
                <w:b/>
                <w:sz w:val="18"/>
                <w:szCs w:val="18"/>
              </w:rPr>
              <w:t>Mod de demonstrare a îndeplinirii criteriului/cerinței:</w:t>
            </w:r>
          </w:p>
        </w:tc>
        <w:tc>
          <w:tcPr>
            <w:tcW w:w="1559" w:type="dxa"/>
            <w:shd w:val="clear" w:color="auto" w:fill="D9D9D9"/>
          </w:tcPr>
          <w:p w14:paraId="78E3D66A" w14:textId="77777777" w:rsidR="00605F79" w:rsidRPr="007406FF" w:rsidRDefault="00605F79" w:rsidP="00957DAB">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605F79" w:rsidRPr="007406FF" w14:paraId="78C3F4AB" w14:textId="77777777" w:rsidTr="00957DAB">
        <w:trPr>
          <w:trHeight w:val="802"/>
        </w:trPr>
        <w:tc>
          <w:tcPr>
            <w:tcW w:w="572" w:type="dxa"/>
            <w:shd w:val="clear" w:color="auto" w:fill="FFFF00"/>
          </w:tcPr>
          <w:p w14:paraId="0638ED48" w14:textId="77777777" w:rsidR="00605F79" w:rsidRPr="000A327A" w:rsidRDefault="00605F79" w:rsidP="00957DAB">
            <w:pPr>
              <w:pStyle w:val="TableParagraph"/>
              <w:spacing w:before="103"/>
              <w:rPr>
                <w:sz w:val="20"/>
                <w:szCs w:val="20"/>
              </w:rPr>
            </w:pPr>
            <w:r w:rsidRPr="000A327A">
              <w:rPr>
                <w:b/>
                <w:iCs/>
                <w:sz w:val="20"/>
                <w:szCs w:val="20"/>
              </w:rPr>
              <w:t>1</w:t>
            </w:r>
          </w:p>
        </w:tc>
        <w:tc>
          <w:tcPr>
            <w:tcW w:w="3417" w:type="dxa"/>
            <w:shd w:val="clear" w:color="auto" w:fill="FFFF00"/>
          </w:tcPr>
          <w:p w14:paraId="50F3998E" w14:textId="77777777" w:rsidR="00605F79" w:rsidRPr="000A327A" w:rsidRDefault="00605F79" w:rsidP="00957DAB">
            <w:pPr>
              <w:pStyle w:val="TableParagraph"/>
              <w:spacing w:before="103"/>
              <w:ind w:left="109"/>
              <w:rPr>
                <w:sz w:val="20"/>
                <w:szCs w:val="20"/>
              </w:rPr>
            </w:pPr>
            <w:r w:rsidRPr="000A327A">
              <w:rPr>
                <w:b/>
                <w:bCs/>
                <w:sz w:val="20"/>
                <w:szCs w:val="20"/>
              </w:rPr>
              <w:t xml:space="preserve">PROPUNEREA FINANCIARĂ </w:t>
            </w:r>
          </w:p>
        </w:tc>
        <w:tc>
          <w:tcPr>
            <w:tcW w:w="3969" w:type="dxa"/>
            <w:shd w:val="clear" w:color="auto" w:fill="FFFF00"/>
          </w:tcPr>
          <w:p w14:paraId="2C56B17B" w14:textId="77777777" w:rsidR="00605F79" w:rsidRPr="000A327A" w:rsidRDefault="00605F79" w:rsidP="00957DAB">
            <w:pPr>
              <w:pStyle w:val="TableParagraph"/>
              <w:spacing w:before="105" w:line="237" w:lineRule="auto"/>
              <w:ind w:right="684"/>
              <w:rPr>
                <w:sz w:val="20"/>
                <w:szCs w:val="20"/>
              </w:rPr>
            </w:pPr>
            <w:r w:rsidRPr="000A327A">
              <w:rPr>
                <w:sz w:val="20"/>
                <w:szCs w:val="20"/>
              </w:rPr>
              <w:t>Formularul ofertă</w:t>
            </w:r>
            <w:r w:rsidRPr="000A327A">
              <w:rPr>
                <w:spacing w:val="-8"/>
                <w:sz w:val="20"/>
                <w:szCs w:val="20"/>
              </w:rPr>
              <w:t xml:space="preserve"> </w:t>
            </w:r>
            <w:r w:rsidRPr="000A327A">
              <w:rPr>
                <w:sz w:val="20"/>
                <w:szCs w:val="20"/>
              </w:rPr>
              <w:t>Semnat electronic</w:t>
            </w:r>
            <w:r w:rsidRPr="000A327A">
              <w:rPr>
                <w:spacing w:val="-52"/>
                <w:sz w:val="20"/>
                <w:szCs w:val="20"/>
              </w:rPr>
              <w:t xml:space="preserve"> </w:t>
            </w:r>
            <w:r w:rsidRPr="000A327A">
              <w:rPr>
                <w:sz w:val="20"/>
                <w:szCs w:val="20"/>
              </w:rPr>
              <w:t>de</w:t>
            </w:r>
            <w:r w:rsidRPr="000A327A">
              <w:rPr>
                <w:spacing w:val="-5"/>
                <w:sz w:val="20"/>
                <w:szCs w:val="20"/>
              </w:rPr>
              <w:t xml:space="preserve"> </w:t>
            </w:r>
            <w:r w:rsidRPr="000A327A">
              <w:rPr>
                <w:sz w:val="20"/>
                <w:szCs w:val="20"/>
              </w:rPr>
              <w:t>către</w:t>
            </w:r>
            <w:r w:rsidRPr="000A327A">
              <w:rPr>
                <w:spacing w:val="-5"/>
                <w:sz w:val="20"/>
                <w:szCs w:val="20"/>
              </w:rPr>
              <w:t xml:space="preserve"> </w:t>
            </w:r>
            <w:r w:rsidRPr="000A327A">
              <w:rPr>
                <w:sz w:val="20"/>
                <w:szCs w:val="20"/>
              </w:rPr>
              <w:t>operatorul</w:t>
            </w:r>
          </w:p>
        </w:tc>
        <w:tc>
          <w:tcPr>
            <w:tcW w:w="1559" w:type="dxa"/>
            <w:shd w:val="clear" w:color="auto" w:fill="FFFF00"/>
          </w:tcPr>
          <w:p w14:paraId="14E38DCF" w14:textId="77777777" w:rsidR="00605F79" w:rsidRPr="000A327A" w:rsidRDefault="00605F79" w:rsidP="00957DAB">
            <w:pPr>
              <w:pStyle w:val="TableParagraph"/>
              <w:spacing w:before="103"/>
              <w:rPr>
                <w:sz w:val="20"/>
                <w:szCs w:val="20"/>
              </w:rPr>
            </w:pPr>
            <w:r w:rsidRPr="000A327A">
              <w:rPr>
                <w:b/>
                <w:iCs/>
                <w:sz w:val="20"/>
                <w:szCs w:val="20"/>
                <w:lang w:val="en-US"/>
              </w:rPr>
              <w:t>obligator</w:t>
            </w:r>
          </w:p>
        </w:tc>
      </w:tr>
      <w:tr w:rsidR="00605F79" w:rsidRPr="007406FF" w14:paraId="5EB2E70E" w14:textId="77777777" w:rsidTr="00957DAB">
        <w:trPr>
          <w:trHeight w:val="575"/>
        </w:trPr>
        <w:tc>
          <w:tcPr>
            <w:tcW w:w="572" w:type="dxa"/>
            <w:shd w:val="clear" w:color="auto" w:fill="FFFF00"/>
          </w:tcPr>
          <w:p w14:paraId="108E465A" w14:textId="77777777" w:rsidR="00605F79" w:rsidRPr="000A327A" w:rsidRDefault="00605F79" w:rsidP="00957DAB">
            <w:pPr>
              <w:pStyle w:val="TableParagraph"/>
              <w:spacing w:before="103"/>
              <w:rPr>
                <w:sz w:val="20"/>
                <w:szCs w:val="20"/>
              </w:rPr>
            </w:pPr>
            <w:r w:rsidRPr="000A327A">
              <w:rPr>
                <w:b/>
                <w:iCs/>
                <w:sz w:val="20"/>
                <w:szCs w:val="20"/>
                <w:lang w:val="en-US"/>
              </w:rPr>
              <w:t>2</w:t>
            </w:r>
          </w:p>
        </w:tc>
        <w:tc>
          <w:tcPr>
            <w:tcW w:w="3417" w:type="dxa"/>
            <w:shd w:val="clear" w:color="auto" w:fill="FFFF00"/>
          </w:tcPr>
          <w:p w14:paraId="3D2D927C" w14:textId="77777777" w:rsidR="00605F79" w:rsidRPr="000A327A" w:rsidRDefault="00605F79" w:rsidP="00957DAB">
            <w:pPr>
              <w:pStyle w:val="TableParagraph"/>
              <w:spacing w:before="103"/>
              <w:ind w:left="109"/>
              <w:rPr>
                <w:sz w:val="20"/>
                <w:szCs w:val="20"/>
              </w:rPr>
            </w:pPr>
            <w:r w:rsidRPr="000A327A">
              <w:rPr>
                <w:b/>
                <w:bCs/>
                <w:sz w:val="20"/>
                <w:szCs w:val="20"/>
              </w:rPr>
              <w:t xml:space="preserve">PROPUNEREA TEHNICĂ </w:t>
            </w:r>
          </w:p>
        </w:tc>
        <w:tc>
          <w:tcPr>
            <w:tcW w:w="3969" w:type="dxa"/>
            <w:shd w:val="clear" w:color="auto" w:fill="FFFF00"/>
          </w:tcPr>
          <w:p w14:paraId="185963D5" w14:textId="77777777" w:rsidR="00605F79" w:rsidRPr="000A327A" w:rsidRDefault="00605F79" w:rsidP="00957DAB">
            <w:pPr>
              <w:pStyle w:val="TableParagraph"/>
              <w:spacing w:before="99" w:line="237" w:lineRule="auto"/>
              <w:ind w:left="110" w:right="838"/>
              <w:rPr>
                <w:sz w:val="20"/>
                <w:szCs w:val="20"/>
              </w:rPr>
            </w:pPr>
            <w:r w:rsidRPr="000A327A">
              <w:rPr>
                <w:sz w:val="20"/>
                <w:szCs w:val="20"/>
              </w:rPr>
              <w:t xml:space="preserve">Deviz de cheltuieli </w:t>
            </w:r>
          </w:p>
          <w:p w14:paraId="3857B27A" w14:textId="77777777" w:rsidR="00605F79" w:rsidRPr="000A327A" w:rsidRDefault="00605F79" w:rsidP="00957DAB">
            <w:pPr>
              <w:pStyle w:val="TableParagraph"/>
              <w:spacing w:before="105" w:line="237" w:lineRule="auto"/>
              <w:ind w:right="275"/>
              <w:rPr>
                <w:sz w:val="20"/>
                <w:szCs w:val="20"/>
              </w:rPr>
            </w:pPr>
            <w:r w:rsidRPr="000A327A">
              <w:rPr>
                <w:sz w:val="20"/>
                <w:szCs w:val="20"/>
              </w:rPr>
              <w:t>Semnat electronic</w:t>
            </w:r>
            <w:r w:rsidRPr="000A327A">
              <w:rPr>
                <w:spacing w:val="-52"/>
                <w:sz w:val="20"/>
                <w:szCs w:val="20"/>
              </w:rPr>
              <w:t xml:space="preserve"> </w:t>
            </w:r>
            <w:r w:rsidRPr="000A327A">
              <w:rPr>
                <w:sz w:val="20"/>
                <w:szCs w:val="20"/>
              </w:rPr>
              <w:t>de</w:t>
            </w:r>
            <w:r w:rsidRPr="000A327A">
              <w:rPr>
                <w:spacing w:val="-5"/>
                <w:sz w:val="20"/>
                <w:szCs w:val="20"/>
              </w:rPr>
              <w:t xml:space="preserve"> </w:t>
            </w:r>
            <w:r w:rsidRPr="000A327A">
              <w:rPr>
                <w:sz w:val="20"/>
                <w:szCs w:val="20"/>
              </w:rPr>
              <w:t>către</w:t>
            </w:r>
            <w:r w:rsidRPr="000A327A">
              <w:rPr>
                <w:spacing w:val="-5"/>
                <w:sz w:val="20"/>
                <w:szCs w:val="20"/>
              </w:rPr>
              <w:t xml:space="preserve"> </w:t>
            </w:r>
            <w:r w:rsidRPr="000A327A">
              <w:rPr>
                <w:sz w:val="20"/>
                <w:szCs w:val="20"/>
              </w:rPr>
              <w:t>operatorul</w:t>
            </w:r>
          </w:p>
        </w:tc>
        <w:tc>
          <w:tcPr>
            <w:tcW w:w="1559" w:type="dxa"/>
            <w:shd w:val="clear" w:color="auto" w:fill="FFFF00"/>
          </w:tcPr>
          <w:p w14:paraId="1766D2D5" w14:textId="77777777" w:rsidR="00605F79" w:rsidRPr="000A327A" w:rsidRDefault="00605F79" w:rsidP="00957DAB">
            <w:pPr>
              <w:pStyle w:val="TableParagraph"/>
              <w:spacing w:before="103"/>
              <w:rPr>
                <w:sz w:val="20"/>
                <w:szCs w:val="20"/>
              </w:rPr>
            </w:pPr>
            <w:r w:rsidRPr="000A327A">
              <w:rPr>
                <w:b/>
                <w:iCs/>
                <w:sz w:val="20"/>
                <w:szCs w:val="20"/>
                <w:lang w:val="en-US"/>
              </w:rPr>
              <w:t>obligator</w:t>
            </w:r>
          </w:p>
        </w:tc>
      </w:tr>
      <w:tr w:rsidR="00605F79" w:rsidRPr="007406FF" w14:paraId="02421600" w14:textId="77777777" w:rsidTr="00957DAB">
        <w:trPr>
          <w:trHeight w:val="627"/>
        </w:trPr>
        <w:tc>
          <w:tcPr>
            <w:tcW w:w="572" w:type="dxa"/>
            <w:shd w:val="clear" w:color="auto" w:fill="FFFF00"/>
          </w:tcPr>
          <w:p w14:paraId="1056EE56" w14:textId="77777777" w:rsidR="00605F79" w:rsidRPr="000A327A" w:rsidRDefault="00605F79" w:rsidP="00957DAB">
            <w:pPr>
              <w:pStyle w:val="TableParagraph"/>
              <w:spacing w:before="108"/>
              <w:rPr>
                <w:sz w:val="20"/>
                <w:szCs w:val="20"/>
              </w:rPr>
            </w:pPr>
            <w:r w:rsidRPr="000A327A">
              <w:rPr>
                <w:b/>
                <w:iCs/>
                <w:sz w:val="20"/>
                <w:szCs w:val="20"/>
                <w:lang w:val="en-US"/>
              </w:rPr>
              <w:t>3</w:t>
            </w:r>
          </w:p>
        </w:tc>
        <w:tc>
          <w:tcPr>
            <w:tcW w:w="3417" w:type="dxa"/>
            <w:shd w:val="clear" w:color="auto" w:fill="FFFF00"/>
          </w:tcPr>
          <w:p w14:paraId="72022272" w14:textId="77777777" w:rsidR="00605F79" w:rsidRPr="000A327A" w:rsidRDefault="00605F79" w:rsidP="00957DAB">
            <w:pPr>
              <w:pStyle w:val="TableParagraph"/>
              <w:spacing w:before="108"/>
              <w:ind w:left="109"/>
              <w:rPr>
                <w:sz w:val="20"/>
                <w:szCs w:val="20"/>
              </w:rPr>
            </w:pPr>
            <w:r w:rsidRPr="000A327A">
              <w:rPr>
                <w:b/>
                <w:bCs/>
                <w:sz w:val="20"/>
                <w:szCs w:val="20"/>
              </w:rPr>
              <w:t>DUAE</w:t>
            </w:r>
          </w:p>
        </w:tc>
        <w:tc>
          <w:tcPr>
            <w:tcW w:w="3969" w:type="dxa"/>
            <w:shd w:val="clear" w:color="auto" w:fill="FFFF00"/>
          </w:tcPr>
          <w:p w14:paraId="56F05B03" w14:textId="77777777" w:rsidR="00605F79" w:rsidRPr="000A327A" w:rsidRDefault="00605F79" w:rsidP="00957DAB">
            <w:pPr>
              <w:pStyle w:val="TableParagraph"/>
              <w:spacing w:before="108"/>
              <w:ind w:right="275"/>
              <w:rPr>
                <w:sz w:val="20"/>
                <w:szCs w:val="20"/>
              </w:rPr>
            </w:pPr>
            <w:r w:rsidRPr="000A327A">
              <w:rPr>
                <w:sz w:val="20"/>
                <w:szCs w:val="20"/>
              </w:rPr>
              <w:t>Semnat electronic de către operatorul</w:t>
            </w:r>
            <w:r w:rsidRPr="000A327A">
              <w:rPr>
                <w:spacing w:val="-53"/>
                <w:sz w:val="20"/>
                <w:szCs w:val="20"/>
              </w:rPr>
              <w:t xml:space="preserve"> </w:t>
            </w:r>
            <w:r w:rsidRPr="000A327A">
              <w:rPr>
                <w:sz w:val="20"/>
                <w:szCs w:val="20"/>
              </w:rPr>
              <w:t>economi</w:t>
            </w:r>
          </w:p>
        </w:tc>
        <w:tc>
          <w:tcPr>
            <w:tcW w:w="1559" w:type="dxa"/>
            <w:shd w:val="clear" w:color="auto" w:fill="FFFF00"/>
          </w:tcPr>
          <w:p w14:paraId="5DE055A2" w14:textId="77777777" w:rsidR="00605F79" w:rsidRPr="000A327A" w:rsidRDefault="00605F79" w:rsidP="00957DAB">
            <w:pPr>
              <w:pStyle w:val="TableParagraph"/>
              <w:spacing w:before="108"/>
              <w:rPr>
                <w:sz w:val="20"/>
                <w:szCs w:val="20"/>
              </w:rPr>
            </w:pPr>
            <w:r w:rsidRPr="000A327A">
              <w:rPr>
                <w:b/>
                <w:iCs/>
                <w:sz w:val="20"/>
                <w:szCs w:val="20"/>
                <w:lang w:val="en-US"/>
              </w:rPr>
              <w:t>obligator</w:t>
            </w:r>
          </w:p>
        </w:tc>
      </w:tr>
      <w:tr w:rsidR="00605F79" w:rsidRPr="007406FF" w14:paraId="67B551F2" w14:textId="77777777" w:rsidTr="00957DAB">
        <w:trPr>
          <w:trHeight w:val="627"/>
        </w:trPr>
        <w:tc>
          <w:tcPr>
            <w:tcW w:w="572" w:type="dxa"/>
            <w:shd w:val="clear" w:color="auto" w:fill="FFFF00"/>
          </w:tcPr>
          <w:p w14:paraId="3C52B1ED" w14:textId="77777777" w:rsidR="00605F79" w:rsidRPr="000A327A" w:rsidRDefault="00605F79" w:rsidP="00957DAB">
            <w:pPr>
              <w:pStyle w:val="TableParagraph"/>
              <w:spacing w:before="108"/>
              <w:rPr>
                <w:sz w:val="20"/>
                <w:szCs w:val="20"/>
              </w:rPr>
            </w:pPr>
            <w:r w:rsidRPr="000A327A">
              <w:rPr>
                <w:b/>
                <w:iCs/>
                <w:sz w:val="20"/>
                <w:szCs w:val="20"/>
                <w:lang w:val="en-US"/>
              </w:rPr>
              <w:t>4</w:t>
            </w:r>
          </w:p>
        </w:tc>
        <w:tc>
          <w:tcPr>
            <w:tcW w:w="3417" w:type="dxa"/>
            <w:shd w:val="clear" w:color="auto" w:fill="FFFF00"/>
          </w:tcPr>
          <w:p w14:paraId="4B80A638" w14:textId="77777777" w:rsidR="00605F79" w:rsidRPr="000A327A" w:rsidRDefault="00605F79" w:rsidP="00957DAB">
            <w:pPr>
              <w:pStyle w:val="TableParagraph"/>
              <w:spacing w:before="108"/>
              <w:ind w:left="109"/>
              <w:rPr>
                <w:sz w:val="20"/>
                <w:szCs w:val="20"/>
              </w:rPr>
            </w:pPr>
            <w:r w:rsidRPr="000A327A">
              <w:rPr>
                <w:b/>
                <w:bCs/>
                <w:sz w:val="20"/>
                <w:szCs w:val="20"/>
              </w:rPr>
              <w:t>CERERE DE PARTICIPARE</w:t>
            </w:r>
          </w:p>
        </w:tc>
        <w:tc>
          <w:tcPr>
            <w:tcW w:w="3969" w:type="dxa"/>
            <w:shd w:val="clear" w:color="auto" w:fill="FFFF00"/>
          </w:tcPr>
          <w:p w14:paraId="21758A03" w14:textId="77777777" w:rsidR="00605F79" w:rsidRPr="000A327A" w:rsidRDefault="00605F79" w:rsidP="00957DAB">
            <w:pPr>
              <w:pStyle w:val="TableParagraph"/>
              <w:spacing w:before="108"/>
              <w:ind w:right="275"/>
              <w:rPr>
                <w:sz w:val="20"/>
                <w:szCs w:val="20"/>
              </w:rPr>
            </w:pPr>
            <w:r w:rsidRPr="000A327A">
              <w:rPr>
                <w:sz w:val="20"/>
                <w:szCs w:val="20"/>
              </w:rPr>
              <w:t>Anexa 8 Semnat electronic de către operatorul</w:t>
            </w:r>
            <w:r w:rsidRPr="000A327A">
              <w:rPr>
                <w:spacing w:val="-53"/>
                <w:sz w:val="20"/>
                <w:szCs w:val="20"/>
              </w:rPr>
              <w:t xml:space="preserve"> </w:t>
            </w:r>
            <w:r w:rsidRPr="000A327A">
              <w:rPr>
                <w:sz w:val="20"/>
                <w:szCs w:val="20"/>
              </w:rPr>
              <w:t>economi</w:t>
            </w:r>
          </w:p>
        </w:tc>
        <w:tc>
          <w:tcPr>
            <w:tcW w:w="1559" w:type="dxa"/>
            <w:shd w:val="clear" w:color="auto" w:fill="FFFF00"/>
          </w:tcPr>
          <w:p w14:paraId="353C5C7F" w14:textId="77777777" w:rsidR="00605F79" w:rsidRPr="000A327A" w:rsidRDefault="00605F79" w:rsidP="00957DAB">
            <w:pPr>
              <w:pStyle w:val="TableParagraph"/>
              <w:spacing w:before="108"/>
              <w:rPr>
                <w:sz w:val="20"/>
                <w:szCs w:val="20"/>
              </w:rPr>
            </w:pPr>
            <w:r w:rsidRPr="000A327A">
              <w:rPr>
                <w:b/>
                <w:iCs/>
                <w:sz w:val="20"/>
                <w:szCs w:val="20"/>
                <w:lang w:val="en-US"/>
              </w:rPr>
              <w:t>obligator</w:t>
            </w:r>
          </w:p>
        </w:tc>
      </w:tr>
      <w:tr w:rsidR="00605F79" w:rsidRPr="007406FF" w14:paraId="7C90AE7E" w14:textId="77777777" w:rsidTr="00957DAB">
        <w:trPr>
          <w:trHeight w:val="627"/>
        </w:trPr>
        <w:tc>
          <w:tcPr>
            <w:tcW w:w="572" w:type="dxa"/>
            <w:shd w:val="clear" w:color="auto" w:fill="FFFF00"/>
          </w:tcPr>
          <w:p w14:paraId="32159AA4" w14:textId="77777777" w:rsidR="00605F79" w:rsidRPr="000A327A" w:rsidRDefault="00605F79" w:rsidP="00957DAB">
            <w:pPr>
              <w:pStyle w:val="TableParagraph"/>
              <w:spacing w:before="108"/>
              <w:rPr>
                <w:sz w:val="20"/>
                <w:szCs w:val="20"/>
              </w:rPr>
            </w:pPr>
            <w:r w:rsidRPr="000A327A">
              <w:rPr>
                <w:b/>
                <w:iCs/>
                <w:sz w:val="20"/>
                <w:szCs w:val="20"/>
                <w:lang w:val="en-US"/>
              </w:rPr>
              <w:t>5</w:t>
            </w:r>
          </w:p>
        </w:tc>
        <w:tc>
          <w:tcPr>
            <w:tcW w:w="3417" w:type="dxa"/>
            <w:shd w:val="clear" w:color="auto" w:fill="FFFF00"/>
          </w:tcPr>
          <w:p w14:paraId="01DA445F" w14:textId="77777777" w:rsidR="00605F79" w:rsidRPr="000A327A" w:rsidRDefault="00605F79" w:rsidP="00957DAB">
            <w:pPr>
              <w:pStyle w:val="TableParagraph"/>
              <w:spacing w:before="108"/>
              <w:ind w:left="109"/>
              <w:rPr>
                <w:sz w:val="20"/>
                <w:szCs w:val="20"/>
              </w:rPr>
            </w:pPr>
            <w:r w:rsidRPr="000A327A">
              <w:rPr>
                <w:b/>
                <w:bCs/>
                <w:sz w:val="20"/>
                <w:szCs w:val="20"/>
              </w:rPr>
              <w:t xml:space="preserve">DECLARAȚIE PRIVIND VALABILITATEA OFERTELOR </w:t>
            </w:r>
          </w:p>
        </w:tc>
        <w:tc>
          <w:tcPr>
            <w:tcW w:w="3969" w:type="dxa"/>
            <w:shd w:val="clear" w:color="auto" w:fill="FFFF00"/>
          </w:tcPr>
          <w:p w14:paraId="2D7DAC3B" w14:textId="77777777" w:rsidR="00605F79" w:rsidRPr="000A327A" w:rsidRDefault="00605F79" w:rsidP="00957DAB">
            <w:pPr>
              <w:pStyle w:val="TableParagraph"/>
              <w:spacing w:before="108"/>
              <w:ind w:right="275"/>
              <w:rPr>
                <w:sz w:val="20"/>
                <w:szCs w:val="20"/>
              </w:rPr>
            </w:pPr>
            <w:r w:rsidRPr="000A327A">
              <w:rPr>
                <w:sz w:val="20"/>
                <w:szCs w:val="20"/>
              </w:rPr>
              <w:t>Anexa 7 Semnat electronic de către operatorul</w:t>
            </w:r>
            <w:r w:rsidRPr="000A327A">
              <w:rPr>
                <w:spacing w:val="-53"/>
                <w:sz w:val="20"/>
                <w:szCs w:val="20"/>
              </w:rPr>
              <w:t xml:space="preserve"> </w:t>
            </w:r>
            <w:r w:rsidRPr="000A327A">
              <w:rPr>
                <w:sz w:val="20"/>
                <w:szCs w:val="20"/>
              </w:rPr>
              <w:t>economi</w:t>
            </w:r>
          </w:p>
        </w:tc>
        <w:tc>
          <w:tcPr>
            <w:tcW w:w="1559" w:type="dxa"/>
            <w:shd w:val="clear" w:color="auto" w:fill="FFFF00"/>
          </w:tcPr>
          <w:p w14:paraId="4945245C" w14:textId="77777777" w:rsidR="00605F79" w:rsidRPr="000A327A" w:rsidRDefault="00605F79" w:rsidP="00957DAB">
            <w:pPr>
              <w:pStyle w:val="TableParagraph"/>
              <w:spacing w:before="108"/>
              <w:rPr>
                <w:sz w:val="20"/>
                <w:szCs w:val="20"/>
              </w:rPr>
            </w:pPr>
            <w:r w:rsidRPr="000A327A">
              <w:rPr>
                <w:b/>
                <w:iCs/>
                <w:sz w:val="20"/>
                <w:szCs w:val="20"/>
                <w:lang w:val="en-US"/>
              </w:rPr>
              <w:t>obligator</w:t>
            </w:r>
          </w:p>
        </w:tc>
      </w:tr>
      <w:tr w:rsidR="00605F79" w:rsidRPr="007406FF" w14:paraId="0288600F" w14:textId="77777777" w:rsidTr="00957DAB">
        <w:trPr>
          <w:trHeight w:val="518"/>
        </w:trPr>
        <w:tc>
          <w:tcPr>
            <w:tcW w:w="9517" w:type="dxa"/>
            <w:gridSpan w:val="4"/>
            <w:shd w:val="clear" w:color="auto" w:fill="FFFF00"/>
          </w:tcPr>
          <w:p w14:paraId="55830624" w14:textId="77777777" w:rsidR="00605F79" w:rsidRPr="000A327A" w:rsidRDefault="00605F79" w:rsidP="00957DAB">
            <w:pPr>
              <w:pStyle w:val="TableParagraph"/>
              <w:spacing w:before="103"/>
              <w:ind w:left="2298" w:right="4167" w:firstLine="284"/>
              <w:jc w:val="center"/>
              <w:rPr>
                <w:b/>
                <w:sz w:val="20"/>
                <w:szCs w:val="20"/>
              </w:rPr>
            </w:pPr>
            <w:r w:rsidRPr="000A327A">
              <w:rPr>
                <w:b/>
                <w:sz w:val="20"/>
                <w:szCs w:val="20"/>
              </w:rPr>
              <w:t>INCLUSIV,</w:t>
            </w:r>
          </w:p>
          <w:p w14:paraId="1E8F8259" w14:textId="77777777" w:rsidR="00605F79" w:rsidRPr="000A327A" w:rsidRDefault="00605F79" w:rsidP="00957DAB">
            <w:pPr>
              <w:pStyle w:val="TableParagraph"/>
              <w:spacing w:before="103"/>
              <w:ind w:left="1589" w:right="2599"/>
              <w:jc w:val="center"/>
              <w:rPr>
                <w:b/>
                <w:sz w:val="20"/>
                <w:szCs w:val="20"/>
              </w:rPr>
            </w:pPr>
            <w:r w:rsidRPr="000A327A">
              <w:rPr>
                <w:b/>
                <w:sz w:val="20"/>
                <w:szCs w:val="20"/>
              </w:rPr>
              <w:t xml:space="preserve">          documente suplimentare la oferta</w:t>
            </w:r>
          </w:p>
        </w:tc>
      </w:tr>
      <w:tr w:rsidR="00605F79" w:rsidRPr="007406FF" w14:paraId="4A0A43CE" w14:textId="77777777" w:rsidTr="00957DAB">
        <w:trPr>
          <w:trHeight w:val="559"/>
        </w:trPr>
        <w:tc>
          <w:tcPr>
            <w:tcW w:w="572" w:type="dxa"/>
            <w:shd w:val="clear" w:color="auto" w:fill="FFFF00"/>
          </w:tcPr>
          <w:p w14:paraId="44D9DD1E" w14:textId="77777777" w:rsidR="00605F79" w:rsidRPr="000A327A" w:rsidRDefault="00605F79" w:rsidP="00957DAB">
            <w:pPr>
              <w:pStyle w:val="TableParagraph"/>
              <w:spacing w:before="103"/>
              <w:rPr>
                <w:sz w:val="20"/>
                <w:szCs w:val="20"/>
              </w:rPr>
            </w:pPr>
            <w:r w:rsidRPr="000A327A">
              <w:rPr>
                <w:sz w:val="20"/>
                <w:szCs w:val="20"/>
              </w:rPr>
              <w:t>6</w:t>
            </w:r>
          </w:p>
        </w:tc>
        <w:tc>
          <w:tcPr>
            <w:tcW w:w="3417" w:type="dxa"/>
            <w:shd w:val="clear" w:color="auto" w:fill="FFFF00"/>
          </w:tcPr>
          <w:p w14:paraId="75048E2E" w14:textId="77777777" w:rsidR="00605F79" w:rsidRPr="000A327A" w:rsidRDefault="00605F79" w:rsidP="00957DAB">
            <w:pPr>
              <w:pStyle w:val="TableParagraph"/>
              <w:spacing w:before="105" w:line="237" w:lineRule="auto"/>
              <w:ind w:left="109" w:right="300"/>
              <w:rPr>
                <w:sz w:val="20"/>
                <w:szCs w:val="20"/>
              </w:rPr>
            </w:pPr>
            <w:r w:rsidRPr="000A327A">
              <w:rPr>
                <w:sz w:val="20"/>
                <w:szCs w:val="20"/>
              </w:rPr>
              <w:t>Formularul</w:t>
            </w:r>
            <w:r w:rsidRPr="000A327A">
              <w:rPr>
                <w:spacing w:val="-13"/>
                <w:sz w:val="20"/>
                <w:szCs w:val="20"/>
              </w:rPr>
              <w:t xml:space="preserve"> </w:t>
            </w:r>
            <w:r w:rsidRPr="000A327A">
              <w:rPr>
                <w:sz w:val="20"/>
                <w:szCs w:val="20"/>
              </w:rPr>
              <w:t>informație</w:t>
            </w:r>
            <w:r w:rsidRPr="000A327A">
              <w:rPr>
                <w:spacing w:val="-12"/>
                <w:sz w:val="20"/>
                <w:szCs w:val="20"/>
              </w:rPr>
              <w:t xml:space="preserve"> </w:t>
            </w:r>
            <w:r w:rsidRPr="000A327A">
              <w:rPr>
                <w:sz w:val="20"/>
                <w:szCs w:val="20"/>
              </w:rPr>
              <w:t xml:space="preserve">despre </w:t>
            </w:r>
            <w:r w:rsidRPr="000A327A">
              <w:rPr>
                <w:spacing w:val="-2"/>
                <w:sz w:val="20"/>
                <w:szCs w:val="20"/>
              </w:rPr>
              <w:t>ofertant</w:t>
            </w:r>
          </w:p>
        </w:tc>
        <w:tc>
          <w:tcPr>
            <w:tcW w:w="3969" w:type="dxa"/>
            <w:shd w:val="clear" w:color="auto" w:fill="FFFF00"/>
          </w:tcPr>
          <w:p w14:paraId="4ACF7A17" w14:textId="77777777" w:rsidR="00605F79" w:rsidRPr="000A327A" w:rsidRDefault="00605F79" w:rsidP="00957DAB">
            <w:pPr>
              <w:pStyle w:val="TableParagraph"/>
              <w:spacing w:before="105" w:line="237" w:lineRule="auto"/>
              <w:ind w:right="275"/>
              <w:rPr>
                <w:sz w:val="20"/>
                <w:szCs w:val="20"/>
              </w:rPr>
            </w:pPr>
            <w:r w:rsidRPr="000A327A">
              <w:rPr>
                <w:sz w:val="20"/>
                <w:szCs w:val="20"/>
              </w:rPr>
              <w:t>Semnat</w:t>
            </w:r>
            <w:r w:rsidRPr="000A327A">
              <w:rPr>
                <w:spacing w:val="-7"/>
                <w:sz w:val="20"/>
                <w:szCs w:val="20"/>
              </w:rPr>
              <w:t xml:space="preserve"> </w:t>
            </w:r>
            <w:r w:rsidRPr="000A327A">
              <w:rPr>
                <w:sz w:val="20"/>
                <w:szCs w:val="20"/>
              </w:rPr>
              <w:t>electronic</w:t>
            </w:r>
            <w:r w:rsidRPr="000A327A">
              <w:rPr>
                <w:spacing w:val="-6"/>
                <w:sz w:val="20"/>
                <w:szCs w:val="20"/>
              </w:rPr>
              <w:t xml:space="preserve"> </w:t>
            </w:r>
            <w:r w:rsidRPr="000A327A">
              <w:rPr>
                <w:sz w:val="20"/>
                <w:szCs w:val="20"/>
              </w:rPr>
              <w:t>de</w:t>
            </w:r>
            <w:r w:rsidRPr="000A327A">
              <w:rPr>
                <w:spacing w:val="-7"/>
                <w:sz w:val="20"/>
                <w:szCs w:val="20"/>
              </w:rPr>
              <w:t xml:space="preserve"> </w:t>
            </w:r>
            <w:r w:rsidRPr="000A327A">
              <w:rPr>
                <w:sz w:val="20"/>
                <w:szCs w:val="20"/>
              </w:rPr>
              <w:t>către</w:t>
            </w:r>
            <w:r w:rsidRPr="000A327A">
              <w:rPr>
                <w:spacing w:val="-6"/>
                <w:sz w:val="20"/>
                <w:szCs w:val="20"/>
              </w:rPr>
              <w:t xml:space="preserve"> </w:t>
            </w:r>
            <w:r w:rsidRPr="000A327A">
              <w:rPr>
                <w:sz w:val="20"/>
                <w:szCs w:val="20"/>
              </w:rPr>
              <w:t>operatorul</w:t>
            </w:r>
            <w:r w:rsidRPr="000A327A">
              <w:rPr>
                <w:spacing w:val="1"/>
                <w:sz w:val="20"/>
                <w:szCs w:val="20"/>
              </w:rPr>
              <w:t xml:space="preserve"> </w:t>
            </w:r>
            <w:r w:rsidRPr="000A327A">
              <w:rPr>
                <w:spacing w:val="-2"/>
                <w:sz w:val="20"/>
                <w:szCs w:val="20"/>
              </w:rPr>
              <w:t>economic</w:t>
            </w:r>
          </w:p>
        </w:tc>
        <w:tc>
          <w:tcPr>
            <w:tcW w:w="1559" w:type="dxa"/>
            <w:shd w:val="clear" w:color="auto" w:fill="FFFF00"/>
          </w:tcPr>
          <w:p w14:paraId="148B961B" w14:textId="77777777" w:rsidR="00605F79" w:rsidRPr="000A327A" w:rsidRDefault="00605F79" w:rsidP="00957DAB">
            <w:pPr>
              <w:pStyle w:val="TableParagraph"/>
              <w:spacing w:before="103"/>
              <w:rPr>
                <w:sz w:val="20"/>
                <w:szCs w:val="20"/>
              </w:rPr>
            </w:pPr>
            <w:r w:rsidRPr="000A327A">
              <w:rPr>
                <w:sz w:val="20"/>
                <w:szCs w:val="20"/>
              </w:rPr>
              <w:t>DA</w:t>
            </w:r>
          </w:p>
        </w:tc>
      </w:tr>
      <w:tr w:rsidR="00605F79" w:rsidRPr="007406FF" w14:paraId="0F98A1D1" w14:textId="77777777" w:rsidTr="00957DAB">
        <w:trPr>
          <w:trHeight w:val="559"/>
        </w:trPr>
        <w:tc>
          <w:tcPr>
            <w:tcW w:w="572" w:type="dxa"/>
            <w:shd w:val="clear" w:color="auto" w:fill="FFFF00"/>
          </w:tcPr>
          <w:p w14:paraId="06D7FFF2" w14:textId="77777777" w:rsidR="00605F79" w:rsidRPr="000A327A" w:rsidRDefault="00605F79" w:rsidP="00957DAB">
            <w:pPr>
              <w:pStyle w:val="TableParagraph"/>
              <w:spacing w:before="103"/>
              <w:rPr>
                <w:sz w:val="20"/>
                <w:szCs w:val="20"/>
              </w:rPr>
            </w:pPr>
            <w:r w:rsidRPr="000A327A">
              <w:rPr>
                <w:sz w:val="20"/>
                <w:szCs w:val="20"/>
              </w:rPr>
              <w:t>7</w:t>
            </w:r>
          </w:p>
        </w:tc>
        <w:tc>
          <w:tcPr>
            <w:tcW w:w="3417" w:type="dxa"/>
            <w:shd w:val="clear" w:color="auto" w:fill="FFFF00"/>
          </w:tcPr>
          <w:p w14:paraId="27828CAE" w14:textId="77777777" w:rsidR="00605F79" w:rsidRPr="000A327A" w:rsidRDefault="00605F79" w:rsidP="00957DAB">
            <w:pPr>
              <w:pStyle w:val="TableParagraph"/>
              <w:spacing w:before="101"/>
              <w:ind w:left="119" w:right="46"/>
              <w:rPr>
                <w:sz w:val="20"/>
                <w:szCs w:val="20"/>
              </w:rPr>
            </w:pPr>
            <w:r w:rsidRPr="000A327A">
              <w:rPr>
                <w:sz w:val="20"/>
                <w:szCs w:val="20"/>
              </w:rPr>
              <w:t>Dovada</w:t>
            </w:r>
            <w:r w:rsidRPr="000A327A">
              <w:rPr>
                <w:spacing w:val="-13"/>
                <w:sz w:val="20"/>
                <w:szCs w:val="20"/>
              </w:rPr>
              <w:t xml:space="preserve"> </w:t>
            </w:r>
            <w:r w:rsidRPr="000A327A">
              <w:rPr>
                <w:sz w:val="20"/>
                <w:szCs w:val="20"/>
              </w:rPr>
              <w:t>înregistrării</w:t>
            </w:r>
            <w:r w:rsidRPr="000A327A">
              <w:rPr>
                <w:spacing w:val="-12"/>
                <w:sz w:val="20"/>
                <w:szCs w:val="20"/>
              </w:rPr>
              <w:t xml:space="preserve"> </w:t>
            </w:r>
            <w:r w:rsidRPr="000A327A">
              <w:rPr>
                <w:sz w:val="20"/>
                <w:szCs w:val="20"/>
              </w:rPr>
              <w:t>persoanei</w:t>
            </w:r>
            <w:r w:rsidRPr="000A327A">
              <w:rPr>
                <w:spacing w:val="-13"/>
                <w:sz w:val="20"/>
                <w:szCs w:val="20"/>
              </w:rPr>
              <w:t xml:space="preserve"> </w:t>
            </w:r>
            <w:r w:rsidRPr="000A327A">
              <w:rPr>
                <w:sz w:val="20"/>
                <w:szCs w:val="20"/>
              </w:rPr>
              <w:t>juridice, în conformitate cu prevederile legale</w:t>
            </w:r>
          </w:p>
          <w:p w14:paraId="565BB7AA" w14:textId="77777777" w:rsidR="00605F79" w:rsidRPr="000A327A" w:rsidRDefault="00605F79" w:rsidP="00957DAB">
            <w:pPr>
              <w:pStyle w:val="TableParagraph"/>
              <w:spacing w:before="105" w:line="237" w:lineRule="auto"/>
              <w:ind w:left="109" w:right="300"/>
              <w:rPr>
                <w:sz w:val="20"/>
                <w:szCs w:val="20"/>
              </w:rPr>
            </w:pPr>
            <w:r w:rsidRPr="000A327A">
              <w:rPr>
                <w:sz w:val="20"/>
                <w:szCs w:val="20"/>
              </w:rPr>
              <w:t>Extras</w:t>
            </w:r>
            <w:r w:rsidRPr="000A327A">
              <w:rPr>
                <w:spacing w:val="-5"/>
                <w:sz w:val="20"/>
                <w:szCs w:val="20"/>
              </w:rPr>
              <w:t xml:space="preserve"> </w:t>
            </w:r>
            <w:r w:rsidRPr="000A327A">
              <w:rPr>
                <w:sz w:val="20"/>
                <w:szCs w:val="20"/>
              </w:rPr>
              <w:t>din</w:t>
            </w:r>
            <w:r w:rsidRPr="000A327A">
              <w:rPr>
                <w:spacing w:val="-5"/>
                <w:sz w:val="20"/>
                <w:szCs w:val="20"/>
              </w:rPr>
              <w:t xml:space="preserve"> </w:t>
            </w:r>
            <w:r w:rsidRPr="000A327A">
              <w:rPr>
                <w:sz w:val="20"/>
                <w:szCs w:val="20"/>
              </w:rPr>
              <w:t>Registrul</w:t>
            </w:r>
            <w:r w:rsidRPr="000A327A">
              <w:rPr>
                <w:spacing w:val="-7"/>
                <w:sz w:val="20"/>
                <w:szCs w:val="20"/>
              </w:rPr>
              <w:t xml:space="preserve"> </w:t>
            </w:r>
            <w:r w:rsidRPr="000A327A">
              <w:rPr>
                <w:sz w:val="20"/>
                <w:szCs w:val="20"/>
              </w:rPr>
              <w:t>de</w:t>
            </w:r>
            <w:r w:rsidRPr="000A327A">
              <w:rPr>
                <w:spacing w:val="-7"/>
                <w:sz w:val="20"/>
                <w:szCs w:val="20"/>
              </w:rPr>
              <w:t xml:space="preserve"> </w:t>
            </w:r>
            <w:r w:rsidRPr="000A327A">
              <w:rPr>
                <w:sz w:val="20"/>
                <w:szCs w:val="20"/>
              </w:rPr>
              <w:t>stat</w:t>
            </w:r>
            <w:r w:rsidRPr="000A327A">
              <w:rPr>
                <w:spacing w:val="-7"/>
                <w:sz w:val="20"/>
                <w:szCs w:val="20"/>
              </w:rPr>
              <w:t xml:space="preserve"> </w:t>
            </w:r>
            <w:r w:rsidRPr="000A327A">
              <w:rPr>
                <w:sz w:val="20"/>
                <w:szCs w:val="20"/>
              </w:rPr>
              <w:t>al</w:t>
            </w:r>
            <w:r w:rsidRPr="000A327A">
              <w:rPr>
                <w:spacing w:val="-7"/>
                <w:sz w:val="20"/>
                <w:szCs w:val="20"/>
              </w:rPr>
              <w:t xml:space="preserve"> </w:t>
            </w:r>
            <w:r w:rsidRPr="000A327A">
              <w:rPr>
                <w:sz w:val="20"/>
                <w:szCs w:val="20"/>
              </w:rPr>
              <w:t xml:space="preserve">persoanei </w:t>
            </w:r>
            <w:r w:rsidRPr="000A327A">
              <w:rPr>
                <w:spacing w:val="-2"/>
                <w:sz w:val="20"/>
                <w:szCs w:val="20"/>
              </w:rPr>
              <w:t>juridice</w:t>
            </w:r>
          </w:p>
        </w:tc>
        <w:tc>
          <w:tcPr>
            <w:tcW w:w="3969" w:type="dxa"/>
            <w:shd w:val="clear" w:color="auto" w:fill="FFFF00"/>
          </w:tcPr>
          <w:p w14:paraId="17A1E767" w14:textId="77777777" w:rsidR="00605F79" w:rsidRPr="000A327A" w:rsidRDefault="00605F79" w:rsidP="00957DAB">
            <w:pPr>
              <w:pStyle w:val="TableParagraph"/>
              <w:spacing w:before="105" w:line="237" w:lineRule="auto"/>
              <w:ind w:right="275"/>
              <w:rPr>
                <w:sz w:val="20"/>
                <w:szCs w:val="20"/>
              </w:rPr>
            </w:pPr>
            <w:r w:rsidRPr="000A327A">
              <w:rPr>
                <w:sz w:val="20"/>
                <w:szCs w:val="20"/>
              </w:rPr>
              <w:t>Certificate/decizie</w:t>
            </w:r>
            <w:r w:rsidRPr="000A327A">
              <w:rPr>
                <w:spacing w:val="-6"/>
                <w:sz w:val="20"/>
                <w:szCs w:val="20"/>
              </w:rPr>
              <w:t xml:space="preserve"> </w:t>
            </w:r>
            <w:r w:rsidRPr="000A327A">
              <w:rPr>
                <w:sz w:val="20"/>
                <w:szCs w:val="20"/>
              </w:rPr>
              <w:t>de</w:t>
            </w:r>
            <w:r w:rsidRPr="000A327A">
              <w:rPr>
                <w:spacing w:val="-11"/>
                <w:sz w:val="20"/>
                <w:szCs w:val="20"/>
              </w:rPr>
              <w:t xml:space="preserve"> </w:t>
            </w:r>
            <w:r w:rsidRPr="000A327A">
              <w:rPr>
                <w:sz w:val="20"/>
                <w:szCs w:val="20"/>
              </w:rPr>
              <w:t>înregistrare</w:t>
            </w:r>
            <w:r w:rsidRPr="000A327A">
              <w:rPr>
                <w:spacing w:val="-11"/>
                <w:sz w:val="20"/>
                <w:szCs w:val="20"/>
              </w:rPr>
              <w:t xml:space="preserve"> </w:t>
            </w:r>
            <w:r w:rsidRPr="000A327A">
              <w:rPr>
                <w:sz w:val="20"/>
                <w:szCs w:val="20"/>
              </w:rPr>
              <w:t>a</w:t>
            </w:r>
            <w:r w:rsidRPr="000A327A">
              <w:rPr>
                <w:spacing w:val="-6"/>
                <w:sz w:val="20"/>
                <w:szCs w:val="20"/>
              </w:rPr>
              <w:t xml:space="preserve"> </w:t>
            </w:r>
            <w:r w:rsidRPr="000A327A">
              <w:rPr>
                <w:sz w:val="20"/>
                <w:szCs w:val="20"/>
              </w:rPr>
              <w:t>întreprinderii - copia, Semnat electronic</w:t>
            </w:r>
            <w:r w:rsidRPr="000A327A">
              <w:rPr>
                <w:spacing w:val="40"/>
                <w:sz w:val="20"/>
                <w:szCs w:val="20"/>
              </w:rPr>
              <w:t xml:space="preserve"> </w:t>
            </w:r>
            <w:r w:rsidRPr="000A327A">
              <w:rPr>
                <w:sz w:val="20"/>
                <w:szCs w:val="20"/>
              </w:rPr>
              <w:t xml:space="preserve">de către operatorul </w:t>
            </w:r>
            <w:r w:rsidRPr="000A327A">
              <w:rPr>
                <w:spacing w:val="-2"/>
                <w:sz w:val="20"/>
                <w:szCs w:val="20"/>
              </w:rPr>
              <w:t>economi</w:t>
            </w:r>
          </w:p>
        </w:tc>
        <w:tc>
          <w:tcPr>
            <w:tcW w:w="1559" w:type="dxa"/>
            <w:shd w:val="clear" w:color="auto" w:fill="FFFF00"/>
          </w:tcPr>
          <w:p w14:paraId="39370A73" w14:textId="77777777" w:rsidR="00605F79" w:rsidRPr="000A327A" w:rsidRDefault="00605F79" w:rsidP="00957DAB">
            <w:pPr>
              <w:pStyle w:val="TableParagraph"/>
              <w:spacing w:before="103"/>
              <w:rPr>
                <w:sz w:val="20"/>
                <w:szCs w:val="20"/>
              </w:rPr>
            </w:pPr>
            <w:r w:rsidRPr="000A327A">
              <w:rPr>
                <w:sz w:val="20"/>
                <w:szCs w:val="20"/>
              </w:rPr>
              <w:t>DA</w:t>
            </w:r>
          </w:p>
        </w:tc>
      </w:tr>
      <w:tr w:rsidR="00605F79" w:rsidRPr="007406FF" w14:paraId="320B49E0" w14:textId="77777777" w:rsidTr="00957DAB">
        <w:trPr>
          <w:trHeight w:val="1144"/>
        </w:trPr>
        <w:tc>
          <w:tcPr>
            <w:tcW w:w="572" w:type="dxa"/>
            <w:shd w:val="clear" w:color="auto" w:fill="FFFF00"/>
          </w:tcPr>
          <w:p w14:paraId="6D847FB4" w14:textId="77777777" w:rsidR="00605F79" w:rsidRPr="000A327A" w:rsidRDefault="00605F79" w:rsidP="00957DAB">
            <w:pPr>
              <w:pStyle w:val="TableParagraph"/>
              <w:spacing w:before="103"/>
              <w:rPr>
                <w:sz w:val="20"/>
                <w:szCs w:val="20"/>
              </w:rPr>
            </w:pPr>
            <w:r w:rsidRPr="000A327A">
              <w:rPr>
                <w:sz w:val="20"/>
                <w:szCs w:val="20"/>
              </w:rPr>
              <w:lastRenderedPageBreak/>
              <w:t>8</w:t>
            </w:r>
          </w:p>
        </w:tc>
        <w:tc>
          <w:tcPr>
            <w:tcW w:w="3417" w:type="dxa"/>
            <w:shd w:val="clear" w:color="auto" w:fill="FFFF00"/>
          </w:tcPr>
          <w:p w14:paraId="0F23FFC0" w14:textId="77777777" w:rsidR="00605F79" w:rsidRPr="000A327A" w:rsidRDefault="00605F79" w:rsidP="00957DAB">
            <w:pPr>
              <w:pStyle w:val="TableParagraph"/>
              <w:spacing w:before="101"/>
              <w:ind w:left="119"/>
              <w:rPr>
                <w:sz w:val="20"/>
                <w:szCs w:val="20"/>
              </w:rPr>
            </w:pPr>
            <w:r w:rsidRPr="000A327A">
              <w:rPr>
                <w:sz w:val="20"/>
                <w:szCs w:val="20"/>
              </w:rPr>
              <w:t>Declaratie</w:t>
            </w:r>
            <w:r w:rsidRPr="000A327A">
              <w:rPr>
                <w:spacing w:val="-11"/>
                <w:sz w:val="20"/>
                <w:szCs w:val="20"/>
              </w:rPr>
              <w:t xml:space="preserve"> </w:t>
            </w:r>
            <w:r w:rsidRPr="000A327A">
              <w:rPr>
                <w:sz w:val="20"/>
                <w:szCs w:val="20"/>
              </w:rPr>
              <w:t>privind</w:t>
            </w:r>
            <w:r w:rsidRPr="000A327A">
              <w:rPr>
                <w:spacing w:val="-8"/>
                <w:sz w:val="20"/>
                <w:szCs w:val="20"/>
              </w:rPr>
              <w:t xml:space="preserve"> </w:t>
            </w:r>
            <w:r w:rsidRPr="000A327A">
              <w:rPr>
                <w:spacing w:val="-2"/>
                <w:sz w:val="20"/>
                <w:szCs w:val="20"/>
              </w:rPr>
              <w:t>dotarile</w:t>
            </w:r>
          </w:p>
          <w:p w14:paraId="731716D4" w14:textId="77777777" w:rsidR="00605F79" w:rsidRPr="000A327A" w:rsidRDefault="00605F79" w:rsidP="00957DAB">
            <w:pPr>
              <w:pStyle w:val="TableParagraph"/>
              <w:spacing w:before="108"/>
              <w:ind w:left="109" w:right="300"/>
              <w:rPr>
                <w:sz w:val="20"/>
                <w:szCs w:val="20"/>
              </w:rPr>
            </w:pPr>
            <w:r w:rsidRPr="000A327A">
              <w:rPr>
                <w:sz w:val="20"/>
                <w:szCs w:val="20"/>
              </w:rPr>
              <w:t>specifice,utilajul</w:t>
            </w:r>
            <w:r w:rsidRPr="000A327A">
              <w:rPr>
                <w:spacing w:val="-13"/>
                <w:sz w:val="20"/>
                <w:szCs w:val="20"/>
              </w:rPr>
              <w:t xml:space="preserve"> </w:t>
            </w:r>
            <w:r w:rsidRPr="000A327A">
              <w:rPr>
                <w:sz w:val="20"/>
                <w:szCs w:val="20"/>
              </w:rPr>
              <w:t>și</w:t>
            </w:r>
            <w:r w:rsidRPr="000A327A">
              <w:rPr>
                <w:spacing w:val="-12"/>
                <w:sz w:val="20"/>
                <w:szCs w:val="20"/>
              </w:rPr>
              <w:t xml:space="preserve"> </w:t>
            </w:r>
            <w:r w:rsidRPr="000A327A">
              <w:rPr>
                <w:sz w:val="20"/>
                <w:szCs w:val="20"/>
              </w:rPr>
              <w:t>echipamentul necesar pentru îndeplinirea corespunzătoare a contractului</w:t>
            </w:r>
          </w:p>
        </w:tc>
        <w:tc>
          <w:tcPr>
            <w:tcW w:w="3969" w:type="dxa"/>
            <w:shd w:val="clear" w:color="auto" w:fill="FFFF00"/>
          </w:tcPr>
          <w:p w14:paraId="57D3B80D" w14:textId="77777777" w:rsidR="00605F79" w:rsidRPr="000A327A" w:rsidRDefault="00605F79" w:rsidP="00957DAB">
            <w:pPr>
              <w:pStyle w:val="TableParagraph"/>
              <w:spacing w:line="241" w:lineRule="exact"/>
              <w:ind w:left="-1"/>
              <w:rPr>
                <w:sz w:val="20"/>
                <w:szCs w:val="20"/>
              </w:rPr>
            </w:pPr>
            <w:r w:rsidRPr="000A327A">
              <w:rPr>
                <w:sz w:val="20"/>
                <w:szCs w:val="20"/>
              </w:rPr>
              <w:t>Anexa</w:t>
            </w:r>
            <w:r w:rsidRPr="000A327A">
              <w:rPr>
                <w:spacing w:val="-11"/>
                <w:sz w:val="20"/>
                <w:szCs w:val="20"/>
              </w:rPr>
              <w:t xml:space="preserve"> </w:t>
            </w:r>
            <w:r w:rsidRPr="000A327A">
              <w:rPr>
                <w:sz w:val="20"/>
                <w:szCs w:val="20"/>
              </w:rPr>
              <w:t>nr.</w:t>
            </w:r>
            <w:r w:rsidRPr="000A327A">
              <w:rPr>
                <w:spacing w:val="-2"/>
                <w:sz w:val="20"/>
                <w:szCs w:val="20"/>
              </w:rPr>
              <w:t xml:space="preserve"> </w:t>
            </w:r>
            <w:r w:rsidRPr="000A327A">
              <w:rPr>
                <w:sz w:val="20"/>
                <w:szCs w:val="20"/>
              </w:rPr>
              <w:t>14.</w:t>
            </w:r>
            <w:r w:rsidRPr="000A327A">
              <w:rPr>
                <w:spacing w:val="-6"/>
                <w:sz w:val="20"/>
                <w:szCs w:val="20"/>
              </w:rPr>
              <w:t xml:space="preserve"> </w:t>
            </w:r>
            <w:r w:rsidRPr="000A327A">
              <w:rPr>
                <w:sz w:val="20"/>
                <w:szCs w:val="20"/>
              </w:rPr>
              <w:t>Semnat</w:t>
            </w:r>
            <w:r w:rsidRPr="000A327A">
              <w:rPr>
                <w:spacing w:val="-2"/>
                <w:sz w:val="20"/>
                <w:szCs w:val="20"/>
              </w:rPr>
              <w:t xml:space="preserve"> </w:t>
            </w:r>
            <w:r w:rsidRPr="000A327A">
              <w:rPr>
                <w:sz w:val="20"/>
                <w:szCs w:val="20"/>
              </w:rPr>
              <w:t>electronic</w:t>
            </w:r>
            <w:r w:rsidRPr="000A327A">
              <w:rPr>
                <w:spacing w:val="-7"/>
                <w:sz w:val="20"/>
                <w:szCs w:val="20"/>
              </w:rPr>
              <w:t xml:space="preserve"> </w:t>
            </w:r>
            <w:r w:rsidRPr="000A327A">
              <w:rPr>
                <w:sz w:val="20"/>
                <w:szCs w:val="20"/>
              </w:rPr>
              <w:t>de</w:t>
            </w:r>
            <w:r w:rsidRPr="000A327A">
              <w:rPr>
                <w:spacing w:val="-7"/>
                <w:sz w:val="20"/>
                <w:szCs w:val="20"/>
              </w:rPr>
              <w:t xml:space="preserve"> </w:t>
            </w:r>
            <w:r w:rsidRPr="000A327A">
              <w:rPr>
                <w:sz w:val="20"/>
                <w:szCs w:val="20"/>
              </w:rPr>
              <w:t>către</w:t>
            </w:r>
            <w:r w:rsidRPr="000A327A">
              <w:rPr>
                <w:spacing w:val="-7"/>
                <w:sz w:val="20"/>
                <w:szCs w:val="20"/>
              </w:rPr>
              <w:t xml:space="preserve"> </w:t>
            </w:r>
            <w:r w:rsidRPr="000A327A">
              <w:rPr>
                <w:sz w:val="20"/>
                <w:szCs w:val="20"/>
              </w:rPr>
              <w:t xml:space="preserve">operatorul </w:t>
            </w:r>
            <w:r w:rsidRPr="000A327A">
              <w:rPr>
                <w:spacing w:val="-2"/>
                <w:sz w:val="20"/>
                <w:szCs w:val="20"/>
              </w:rPr>
              <w:t>economi</w:t>
            </w:r>
          </w:p>
        </w:tc>
        <w:tc>
          <w:tcPr>
            <w:tcW w:w="1559" w:type="dxa"/>
            <w:shd w:val="clear" w:color="auto" w:fill="FFFF00"/>
          </w:tcPr>
          <w:p w14:paraId="7048C06F" w14:textId="77777777" w:rsidR="00605F79" w:rsidRPr="000A327A" w:rsidRDefault="00605F79" w:rsidP="00957DAB">
            <w:pPr>
              <w:pStyle w:val="TableParagraph"/>
              <w:spacing w:line="264" w:lineRule="exact"/>
              <w:ind w:left="-1"/>
              <w:rPr>
                <w:sz w:val="20"/>
                <w:szCs w:val="20"/>
              </w:rPr>
            </w:pPr>
            <w:r w:rsidRPr="000A327A">
              <w:rPr>
                <w:sz w:val="20"/>
                <w:szCs w:val="20"/>
              </w:rPr>
              <w:t>DA</w:t>
            </w:r>
          </w:p>
        </w:tc>
      </w:tr>
      <w:tr w:rsidR="00605F79" w:rsidRPr="007406FF" w14:paraId="2B68B628" w14:textId="77777777" w:rsidTr="00957DAB">
        <w:trPr>
          <w:trHeight w:val="1086"/>
        </w:trPr>
        <w:tc>
          <w:tcPr>
            <w:tcW w:w="572" w:type="dxa"/>
            <w:shd w:val="clear" w:color="auto" w:fill="FFFF00"/>
          </w:tcPr>
          <w:p w14:paraId="761DF169" w14:textId="77777777" w:rsidR="00605F79" w:rsidRPr="000A327A" w:rsidRDefault="00605F79" w:rsidP="00957DAB">
            <w:pPr>
              <w:pStyle w:val="TableParagraph"/>
              <w:spacing w:before="103"/>
              <w:rPr>
                <w:sz w:val="20"/>
                <w:szCs w:val="20"/>
              </w:rPr>
            </w:pPr>
            <w:r w:rsidRPr="000A327A">
              <w:rPr>
                <w:sz w:val="20"/>
                <w:szCs w:val="20"/>
              </w:rPr>
              <w:t>9</w:t>
            </w:r>
          </w:p>
        </w:tc>
        <w:tc>
          <w:tcPr>
            <w:tcW w:w="3417" w:type="dxa"/>
            <w:shd w:val="clear" w:color="auto" w:fill="FFFF00"/>
          </w:tcPr>
          <w:p w14:paraId="75C33D95" w14:textId="77777777" w:rsidR="00605F79" w:rsidRPr="000A327A" w:rsidRDefault="00605F79" w:rsidP="00957DAB">
            <w:pPr>
              <w:spacing w:before="72" w:line="290" w:lineRule="auto"/>
              <w:rPr>
                <w:b/>
                <w:color w:val="000000"/>
                <w:w w:val="90"/>
                <w:sz w:val="20"/>
                <w:szCs w:val="20"/>
              </w:rPr>
            </w:pPr>
            <w:r w:rsidRPr="000A327A">
              <w:rPr>
                <w:b/>
                <w:spacing w:val="-2"/>
                <w:sz w:val="20"/>
                <w:szCs w:val="20"/>
              </w:rPr>
              <w:t>AVIZ</w:t>
            </w:r>
            <w:r w:rsidRPr="000A327A">
              <w:rPr>
                <w:b/>
                <w:spacing w:val="-10"/>
                <w:sz w:val="20"/>
                <w:szCs w:val="20"/>
              </w:rPr>
              <w:t xml:space="preserve"> </w:t>
            </w:r>
            <w:r w:rsidRPr="000A327A">
              <w:rPr>
                <w:spacing w:val="-2"/>
                <w:sz w:val="20"/>
                <w:szCs w:val="20"/>
              </w:rPr>
              <w:t>pentru participare</w:t>
            </w:r>
            <w:r w:rsidRPr="000A327A">
              <w:rPr>
                <w:spacing w:val="-9"/>
                <w:sz w:val="20"/>
                <w:szCs w:val="20"/>
              </w:rPr>
              <w:t xml:space="preserve"> </w:t>
            </w:r>
            <w:r w:rsidRPr="000A327A">
              <w:rPr>
                <w:spacing w:val="-2"/>
                <w:sz w:val="20"/>
                <w:szCs w:val="20"/>
              </w:rPr>
              <w:t>la</w:t>
            </w:r>
            <w:r w:rsidRPr="000A327A">
              <w:rPr>
                <w:spacing w:val="-4"/>
                <w:sz w:val="20"/>
                <w:szCs w:val="20"/>
              </w:rPr>
              <w:t xml:space="preserve"> </w:t>
            </w:r>
            <w:r w:rsidRPr="000A327A">
              <w:rPr>
                <w:spacing w:val="-2"/>
                <w:sz w:val="20"/>
                <w:szCs w:val="20"/>
              </w:rPr>
              <w:t xml:space="preserve">licitațiile </w:t>
            </w:r>
            <w:r w:rsidRPr="000A327A">
              <w:rPr>
                <w:sz w:val="20"/>
                <w:szCs w:val="20"/>
              </w:rPr>
              <w:t>publice de lucrări din domeniul construcțiilor și instalațiilor</w:t>
            </w:r>
          </w:p>
        </w:tc>
        <w:tc>
          <w:tcPr>
            <w:tcW w:w="3969" w:type="dxa"/>
            <w:shd w:val="clear" w:color="auto" w:fill="FFFF00"/>
          </w:tcPr>
          <w:p w14:paraId="5E1E6175" w14:textId="77777777" w:rsidR="00605F79" w:rsidRPr="000A327A" w:rsidRDefault="00605F79" w:rsidP="00957DAB">
            <w:pPr>
              <w:spacing w:before="120" w:after="120" w:line="276" w:lineRule="auto"/>
              <w:jc w:val="both"/>
              <w:rPr>
                <w:rFonts w:asciiTheme="majorHAnsi" w:eastAsia="PMingLiU" w:hAnsiTheme="majorHAnsi" w:cstheme="majorHAnsi"/>
                <w:sz w:val="20"/>
                <w:szCs w:val="20"/>
                <w:lang w:eastAsia="zh-CN"/>
              </w:rPr>
            </w:pPr>
            <w:r w:rsidRPr="000A327A">
              <w:rPr>
                <w:sz w:val="20"/>
                <w:szCs w:val="20"/>
              </w:rPr>
              <w:t>Anexa nr.</w:t>
            </w:r>
            <w:r w:rsidRPr="000A327A">
              <w:rPr>
                <w:spacing w:val="28"/>
                <w:sz w:val="20"/>
                <w:szCs w:val="20"/>
              </w:rPr>
              <w:t xml:space="preserve"> </w:t>
            </w:r>
            <w:r w:rsidRPr="000A327A">
              <w:rPr>
                <w:sz w:val="20"/>
                <w:szCs w:val="20"/>
              </w:rPr>
              <w:t>22.</w:t>
            </w:r>
            <w:r w:rsidRPr="000A327A">
              <w:rPr>
                <w:spacing w:val="24"/>
                <w:sz w:val="20"/>
                <w:szCs w:val="20"/>
              </w:rPr>
              <w:t xml:space="preserve"> </w:t>
            </w:r>
            <w:r w:rsidRPr="000A327A">
              <w:rPr>
                <w:sz w:val="20"/>
                <w:szCs w:val="20"/>
              </w:rPr>
              <w:t>Semnat</w:t>
            </w:r>
            <w:r w:rsidRPr="000A327A">
              <w:rPr>
                <w:spacing w:val="27"/>
                <w:sz w:val="20"/>
                <w:szCs w:val="20"/>
              </w:rPr>
              <w:t xml:space="preserve"> </w:t>
            </w:r>
            <w:r w:rsidRPr="000A327A">
              <w:rPr>
                <w:sz w:val="20"/>
                <w:szCs w:val="20"/>
              </w:rPr>
              <w:t>electronic</w:t>
            </w:r>
            <w:r w:rsidRPr="000A327A">
              <w:rPr>
                <w:spacing w:val="80"/>
                <w:sz w:val="20"/>
                <w:szCs w:val="20"/>
              </w:rPr>
              <w:t xml:space="preserve"> </w:t>
            </w:r>
            <w:r w:rsidRPr="000A327A">
              <w:rPr>
                <w:sz w:val="20"/>
                <w:szCs w:val="20"/>
              </w:rPr>
              <w:t>de</w:t>
            </w:r>
            <w:r w:rsidRPr="000A327A">
              <w:rPr>
                <w:spacing w:val="23"/>
                <w:sz w:val="20"/>
                <w:szCs w:val="20"/>
              </w:rPr>
              <w:t xml:space="preserve"> </w:t>
            </w:r>
            <w:r w:rsidRPr="000A327A">
              <w:rPr>
                <w:sz w:val="20"/>
                <w:szCs w:val="20"/>
              </w:rPr>
              <w:t>către</w:t>
            </w:r>
            <w:r w:rsidRPr="000A327A">
              <w:rPr>
                <w:spacing w:val="23"/>
                <w:sz w:val="20"/>
                <w:szCs w:val="20"/>
              </w:rPr>
              <w:t xml:space="preserve"> </w:t>
            </w:r>
            <w:r w:rsidRPr="000A327A">
              <w:rPr>
                <w:sz w:val="20"/>
                <w:szCs w:val="20"/>
              </w:rPr>
              <w:t xml:space="preserve">operatorul </w:t>
            </w:r>
            <w:r w:rsidRPr="000A327A">
              <w:rPr>
                <w:spacing w:val="-2"/>
                <w:sz w:val="20"/>
                <w:szCs w:val="20"/>
              </w:rPr>
              <w:t>economi</w:t>
            </w:r>
          </w:p>
        </w:tc>
        <w:tc>
          <w:tcPr>
            <w:tcW w:w="1559" w:type="dxa"/>
            <w:shd w:val="clear" w:color="auto" w:fill="FFFF00"/>
          </w:tcPr>
          <w:p w14:paraId="4E8DA7BC" w14:textId="77777777" w:rsidR="00605F79" w:rsidRPr="000A327A" w:rsidRDefault="00605F79" w:rsidP="00957DAB">
            <w:pPr>
              <w:rPr>
                <w:sz w:val="20"/>
                <w:szCs w:val="20"/>
              </w:rPr>
            </w:pPr>
            <w:r w:rsidRPr="000A327A">
              <w:rPr>
                <w:sz w:val="20"/>
                <w:szCs w:val="20"/>
              </w:rPr>
              <w:t>DA</w:t>
            </w:r>
          </w:p>
        </w:tc>
      </w:tr>
      <w:tr w:rsidR="00605F79" w:rsidRPr="007406FF" w14:paraId="665797E7" w14:textId="77777777" w:rsidTr="00957DAB">
        <w:trPr>
          <w:trHeight w:val="448"/>
        </w:trPr>
        <w:tc>
          <w:tcPr>
            <w:tcW w:w="572" w:type="dxa"/>
            <w:shd w:val="clear" w:color="auto" w:fill="FFFF00"/>
          </w:tcPr>
          <w:p w14:paraId="6B20F4B8" w14:textId="77777777" w:rsidR="00605F79" w:rsidRPr="000A327A" w:rsidRDefault="00605F79" w:rsidP="00957DAB">
            <w:pPr>
              <w:pStyle w:val="TableParagraph"/>
              <w:spacing w:before="103"/>
              <w:rPr>
                <w:sz w:val="20"/>
                <w:szCs w:val="20"/>
              </w:rPr>
            </w:pPr>
            <w:r w:rsidRPr="000A327A">
              <w:rPr>
                <w:sz w:val="20"/>
                <w:szCs w:val="20"/>
              </w:rPr>
              <w:t>10</w:t>
            </w:r>
          </w:p>
        </w:tc>
        <w:tc>
          <w:tcPr>
            <w:tcW w:w="3417" w:type="dxa"/>
            <w:shd w:val="clear" w:color="auto" w:fill="FFFF00"/>
          </w:tcPr>
          <w:p w14:paraId="6A592F07" w14:textId="77777777" w:rsidR="00605F79" w:rsidRPr="000A327A" w:rsidRDefault="00605F79" w:rsidP="00957DAB">
            <w:pPr>
              <w:pStyle w:val="TableParagraph"/>
              <w:spacing w:line="226" w:lineRule="exact"/>
              <w:ind w:left="4"/>
              <w:rPr>
                <w:sz w:val="20"/>
                <w:szCs w:val="20"/>
              </w:rPr>
            </w:pPr>
            <w:r w:rsidRPr="000A327A">
              <w:rPr>
                <w:sz w:val="20"/>
                <w:szCs w:val="20"/>
              </w:rPr>
              <w:t>GRAFIC</w:t>
            </w:r>
            <w:r w:rsidRPr="000A327A">
              <w:rPr>
                <w:spacing w:val="-6"/>
                <w:sz w:val="20"/>
                <w:szCs w:val="20"/>
              </w:rPr>
              <w:t xml:space="preserve"> </w:t>
            </w:r>
            <w:r w:rsidRPr="000A327A">
              <w:rPr>
                <w:sz w:val="20"/>
                <w:szCs w:val="20"/>
              </w:rPr>
              <w:t>DE</w:t>
            </w:r>
            <w:r w:rsidRPr="000A327A">
              <w:rPr>
                <w:spacing w:val="37"/>
                <w:sz w:val="20"/>
                <w:szCs w:val="20"/>
              </w:rPr>
              <w:t xml:space="preserve"> </w:t>
            </w:r>
            <w:r w:rsidRPr="000A327A">
              <w:rPr>
                <w:sz w:val="20"/>
                <w:szCs w:val="20"/>
              </w:rPr>
              <w:t>EXECUTARE</w:t>
            </w:r>
            <w:r w:rsidRPr="000A327A">
              <w:rPr>
                <w:spacing w:val="-4"/>
                <w:sz w:val="20"/>
                <w:szCs w:val="20"/>
              </w:rPr>
              <w:t xml:space="preserve"> </w:t>
            </w:r>
            <w:r w:rsidRPr="000A327A">
              <w:rPr>
                <w:spacing w:val="-10"/>
                <w:sz w:val="20"/>
                <w:szCs w:val="20"/>
              </w:rPr>
              <w:t>A</w:t>
            </w:r>
          </w:p>
          <w:p w14:paraId="7A6E06DE" w14:textId="77777777" w:rsidR="00605F79" w:rsidRPr="000A327A" w:rsidRDefault="00605F79" w:rsidP="00957DAB">
            <w:pPr>
              <w:pStyle w:val="a8"/>
              <w:tabs>
                <w:tab w:val="left" w:pos="567"/>
              </w:tabs>
              <w:rPr>
                <w:sz w:val="20"/>
              </w:rPr>
            </w:pPr>
            <w:r w:rsidRPr="000A327A">
              <w:rPr>
                <w:sz w:val="20"/>
              </w:rPr>
              <w:t>LUCRĂRILOR-perioada</w:t>
            </w:r>
            <w:r w:rsidRPr="000A327A">
              <w:rPr>
                <w:spacing w:val="-6"/>
                <w:sz w:val="20"/>
              </w:rPr>
              <w:t xml:space="preserve"> </w:t>
            </w:r>
            <w:r w:rsidRPr="000A327A">
              <w:rPr>
                <w:sz w:val="20"/>
              </w:rPr>
              <w:t>de</w:t>
            </w:r>
            <w:r w:rsidRPr="000A327A">
              <w:rPr>
                <w:spacing w:val="-10"/>
                <w:sz w:val="20"/>
              </w:rPr>
              <w:t xml:space="preserve"> </w:t>
            </w:r>
            <w:r w:rsidRPr="000A327A">
              <w:rPr>
                <w:spacing w:val="-2"/>
                <w:sz w:val="20"/>
              </w:rPr>
              <w:t>execuție</w:t>
            </w:r>
          </w:p>
        </w:tc>
        <w:tc>
          <w:tcPr>
            <w:tcW w:w="3969" w:type="dxa"/>
            <w:shd w:val="clear" w:color="auto" w:fill="FFFF00"/>
          </w:tcPr>
          <w:p w14:paraId="6A0A5EFE" w14:textId="77777777" w:rsidR="00605F79" w:rsidRPr="000A327A" w:rsidRDefault="00605F79" w:rsidP="00957DAB">
            <w:pPr>
              <w:pStyle w:val="TableParagraph"/>
              <w:spacing w:line="226" w:lineRule="exact"/>
              <w:ind w:left="-1"/>
              <w:rPr>
                <w:sz w:val="20"/>
                <w:szCs w:val="20"/>
              </w:rPr>
            </w:pPr>
            <w:r w:rsidRPr="000A327A">
              <w:rPr>
                <w:sz w:val="20"/>
                <w:szCs w:val="20"/>
              </w:rPr>
              <w:t>Anexa</w:t>
            </w:r>
            <w:r w:rsidRPr="000A327A">
              <w:rPr>
                <w:spacing w:val="-10"/>
                <w:sz w:val="20"/>
                <w:szCs w:val="20"/>
              </w:rPr>
              <w:t xml:space="preserve"> </w:t>
            </w:r>
            <w:r w:rsidRPr="000A327A">
              <w:rPr>
                <w:sz w:val="20"/>
                <w:szCs w:val="20"/>
              </w:rPr>
              <w:t>nr.</w:t>
            </w:r>
            <w:r w:rsidRPr="000A327A">
              <w:rPr>
                <w:spacing w:val="1"/>
                <w:sz w:val="20"/>
                <w:szCs w:val="20"/>
              </w:rPr>
              <w:t xml:space="preserve"> </w:t>
            </w:r>
            <w:r w:rsidRPr="000A327A">
              <w:rPr>
                <w:sz w:val="20"/>
                <w:szCs w:val="20"/>
              </w:rPr>
              <w:t>10</w:t>
            </w:r>
            <w:r w:rsidRPr="000A327A">
              <w:rPr>
                <w:spacing w:val="-2"/>
                <w:sz w:val="20"/>
                <w:szCs w:val="20"/>
              </w:rPr>
              <w:t xml:space="preserve"> </w:t>
            </w:r>
            <w:r w:rsidRPr="000A327A">
              <w:rPr>
                <w:sz w:val="20"/>
                <w:szCs w:val="20"/>
              </w:rPr>
              <w:t>Semnat</w:t>
            </w:r>
            <w:r w:rsidRPr="000A327A">
              <w:rPr>
                <w:spacing w:val="-4"/>
                <w:sz w:val="20"/>
                <w:szCs w:val="20"/>
              </w:rPr>
              <w:t xml:space="preserve"> </w:t>
            </w:r>
            <w:r w:rsidRPr="000A327A">
              <w:rPr>
                <w:sz w:val="20"/>
                <w:szCs w:val="20"/>
              </w:rPr>
              <w:t>electronic</w:t>
            </w:r>
            <w:r w:rsidRPr="000A327A">
              <w:rPr>
                <w:spacing w:val="-5"/>
                <w:sz w:val="20"/>
                <w:szCs w:val="20"/>
              </w:rPr>
              <w:t xml:space="preserve"> </w:t>
            </w:r>
            <w:r w:rsidRPr="000A327A">
              <w:rPr>
                <w:sz w:val="20"/>
                <w:szCs w:val="20"/>
              </w:rPr>
              <w:t>de</w:t>
            </w:r>
            <w:r w:rsidRPr="000A327A">
              <w:rPr>
                <w:spacing w:val="-9"/>
                <w:sz w:val="20"/>
                <w:szCs w:val="20"/>
              </w:rPr>
              <w:t xml:space="preserve"> </w:t>
            </w:r>
            <w:r w:rsidRPr="000A327A">
              <w:rPr>
                <w:sz w:val="20"/>
                <w:szCs w:val="20"/>
              </w:rPr>
              <w:t>către</w:t>
            </w:r>
            <w:r w:rsidRPr="000A327A">
              <w:rPr>
                <w:spacing w:val="-4"/>
                <w:sz w:val="20"/>
                <w:szCs w:val="20"/>
              </w:rPr>
              <w:t xml:space="preserve"> </w:t>
            </w:r>
            <w:r w:rsidRPr="000A327A">
              <w:rPr>
                <w:spacing w:val="-2"/>
                <w:sz w:val="20"/>
                <w:szCs w:val="20"/>
              </w:rPr>
              <w:t>operatorul</w:t>
            </w:r>
          </w:p>
          <w:p w14:paraId="2AEB294A" w14:textId="77777777" w:rsidR="00605F79" w:rsidRPr="000A327A" w:rsidRDefault="00605F79" w:rsidP="00957DAB">
            <w:pPr>
              <w:rPr>
                <w:sz w:val="20"/>
                <w:szCs w:val="20"/>
              </w:rPr>
            </w:pPr>
            <w:r w:rsidRPr="000A327A">
              <w:rPr>
                <w:spacing w:val="-2"/>
                <w:sz w:val="20"/>
                <w:szCs w:val="20"/>
              </w:rPr>
              <w:t>economi</w:t>
            </w:r>
          </w:p>
        </w:tc>
        <w:tc>
          <w:tcPr>
            <w:tcW w:w="1559" w:type="dxa"/>
            <w:shd w:val="clear" w:color="auto" w:fill="FFFF00"/>
          </w:tcPr>
          <w:p w14:paraId="1A9BCEC2" w14:textId="77777777" w:rsidR="00605F79" w:rsidRPr="000A327A" w:rsidRDefault="00605F79" w:rsidP="00957DAB">
            <w:pPr>
              <w:rPr>
                <w:sz w:val="20"/>
                <w:szCs w:val="20"/>
              </w:rPr>
            </w:pPr>
            <w:r w:rsidRPr="000A327A">
              <w:rPr>
                <w:sz w:val="20"/>
                <w:szCs w:val="20"/>
              </w:rPr>
              <w:t>DA</w:t>
            </w:r>
          </w:p>
        </w:tc>
      </w:tr>
      <w:tr w:rsidR="00605F79" w:rsidRPr="007406FF" w14:paraId="214468F3" w14:textId="77777777" w:rsidTr="00957DAB">
        <w:trPr>
          <w:trHeight w:val="525"/>
        </w:trPr>
        <w:tc>
          <w:tcPr>
            <w:tcW w:w="572" w:type="dxa"/>
            <w:shd w:val="clear" w:color="auto" w:fill="FFFF00"/>
          </w:tcPr>
          <w:p w14:paraId="496B784C" w14:textId="77777777" w:rsidR="00605F79" w:rsidRPr="000A327A" w:rsidRDefault="00605F79" w:rsidP="00957DAB">
            <w:pPr>
              <w:ind w:left="100"/>
              <w:rPr>
                <w:sz w:val="20"/>
                <w:szCs w:val="20"/>
              </w:rPr>
            </w:pPr>
            <w:r w:rsidRPr="000A327A">
              <w:rPr>
                <w:sz w:val="20"/>
                <w:szCs w:val="20"/>
              </w:rPr>
              <w:t>11</w:t>
            </w:r>
          </w:p>
        </w:tc>
        <w:tc>
          <w:tcPr>
            <w:tcW w:w="3417" w:type="dxa"/>
            <w:shd w:val="clear" w:color="auto" w:fill="FFFF00"/>
          </w:tcPr>
          <w:p w14:paraId="3AF2CD5B" w14:textId="77777777" w:rsidR="00605F79" w:rsidRPr="000A327A" w:rsidRDefault="00605F79" w:rsidP="00957DAB">
            <w:pPr>
              <w:ind w:left="100" w:right="150"/>
              <w:rPr>
                <w:sz w:val="20"/>
                <w:szCs w:val="20"/>
              </w:rPr>
            </w:pPr>
            <w:r w:rsidRPr="000A327A">
              <w:rPr>
                <w:sz w:val="20"/>
                <w:szCs w:val="20"/>
              </w:rPr>
              <w:t>Certificat</w:t>
            </w:r>
            <w:r w:rsidRPr="000A327A">
              <w:rPr>
                <w:spacing w:val="-13"/>
                <w:sz w:val="20"/>
                <w:szCs w:val="20"/>
              </w:rPr>
              <w:t xml:space="preserve"> </w:t>
            </w:r>
            <w:r w:rsidRPr="000A327A">
              <w:rPr>
                <w:sz w:val="20"/>
                <w:szCs w:val="20"/>
              </w:rPr>
              <w:t>privind</w:t>
            </w:r>
            <w:r w:rsidRPr="000A327A">
              <w:rPr>
                <w:spacing w:val="-12"/>
                <w:sz w:val="20"/>
                <w:szCs w:val="20"/>
              </w:rPr>
              <w:t xml:space="preserve"> </w:t>
            </w:r>
            <w:r w:rsidRPr="000A327A">
              <w:rPr>
                <w:sz w:val="20"/>
                <w:szCs w:val="20"/>
              </w:rPr>
              <w:t>lipsa</w:t>
            </w:r>
            <w:r w:rsidRPr="000A327A">
              <w:rPr>
                <w:spacing w:val="-13"/>
                <w:sz w:val="20"/>
                <w:szCs w:val="20"/>
              </w:rPr>
              <w:t xml:space="preserve"> </w:t>
            </w:r>
            <w:r w:rsidRPr="000A327A">
              <w:rPr>
                <w:sz w:val="20"/>
                <w:szCs w:val="20"/>
              </w:rPr>
              <w:t>sau</w:t>
            </w:r>
            <w:r w:rsidRPr="000A327A">
              <w:rPr>
                <w:spacing w:val="-12"/>
                <w:sz w:val="20"/>
                <w:szCs w:val="20"/>
              </w:rPr>
              <w:t xml:space="preserve"> </w:t>
            </w:r>
            <w:r w:rsidRPr="000A327A">
              <w:rPr>
                <w:sz w:val="20"/>
                <w:szCs w:val="20"/>
              </w:rPr>
              <w:t>existența restanțelor față de bugetul public national (eliberat de FISC)</w:t>
            </w:r>
          </w:p>
        </w:tc>
        <w:tc>
          <w:tcPr>
            <w:tcW w:w="3969" w:type="dxa"/>
            <w:shd w:val="clear" w:color="auto" w:fill="FFFF00"/>
          </w:tcPr>
          <w:p w14:paraId="0FBCFC6B" w14:textId="77777777" w:rsidR="00605F79" w:rsidRPr="000A327A" w:rsidRDefault="00605F79" w:rsidP="00957DAB">
            <w:pPr>
              <w:ind w:left="96" w:right="703"/>
              <w:rPr>
                <w:sz w:val="20"/>
                <w:szCs w:val="20"/>
              </w:rPr>
            </w:pPr>
            <w:r w:rsidRPr="000A327A">
              <w:rPr>
                <w:spacing w:val="-2"/>
                <w:sz w:val="20"/>
                <w:szCs w:val="20"/>
              </w:rPr>
              <w:t>Semnat</w:t>
            </w:r>
            <w:r w:rsidRPr="000A327A">
              <w:rPr>
                <w:spacing w:val="-10"/>
                <w:sz w:val="20"/>
                <w:szCs w:val="20"/>
              </w:rPr>
              <w:t xml:space="preserve"> </w:t>
            </w:r>
            <w:r w:rsidRPr="000A327A">
              <w:rPr>
                <w:spacing w:val="-2"/>
                <w:sz w:val="20"/>
                <w:szCs w:val="20"/>
              </w:rPr>
              <w:t>electronic</w:t>
            </w:r>
            <w:r w:rsidRPr="000A327A">
              <w:rPr>
                <w:spacing w:val="-15"/>
                <w:sz w:val="20"/>
                <w:szCs w:val="20"/>
              </w:rPr>
              <w:t xml:space="preserve"> </w:t>
            </w:r>
            <w:r w:rsidRPr="000A327A">
              <w:rPr>
                <w:spacing w:val="-2"/>
                <w:sz w:val="20"/>
                <w:szCs w:val="20"/>
              </w:rPr>
              <w:t>de</w:t>
            </w:r>
            <w:r w:rsidRPr="000A327A">
              <w:rPr>
                <w:spacing w:val="-9"/>
                <w:sz w:val="20"/>
                <w:szCs w:val="20"/>
              </w:rPr>
              <w:t xml:space="preserve"> </w:t>
            </w:r>
            <w:r w:rsidRPr="000A327A">
              <w:rPr>
                <w:spacing w:val="-2"/>
                <w:sz w:val="20"/>
                <w:szCs w:val="20"/>
              </w:rPr>
              <w:t>către</w:t>
            </w:r>
            <w:r w:rsidRPr="000A327A">
              <w:rPr>
                <w:spacing w:val="-4"/>
                <w:sz w:val="20"/>
                <w:szCs w:val="20"/>
              </w:rPr>
              <w:t xml:space="preserve"> </w:t>
            </w:r>
            <w:r w:rsidRPr="000A327A">
              <w:rPr>
                <w:spacing w:val="-2"/>
                <w:sz w:val="20"/>
                <w:szCs w:val="20"/>
              </w:rPr>
              <w:t>operatorul economi</w:t>
            </w:r>
          </w:p>
        </w:tc>
        <w:tc>
          <w:tcPr>
            <w:tcW w:w="1559" w:type="dxa"/>
            <w:shd w:val="clear" w:color="auto" w:fill="FFFF00"/>
          </w:tcPr>
          <w:p w14:paraId="602C5EF9" w14:textId="77777777" w:rsidR="00605F79" w:rsidRPr="000A327A" w:rsidRDefault="00605F79" w:rsidP="00957DAB">
            <w:pPr>
              <w:ind w:left="-9"/>
              <w:rPr>
                <w:sz w:val="20"/>
                <w:szCs w:val="20"/>
              </w:rPr>
            </w:pPr>
            <w:r w:rsidRPr="000A327A">
              <w:rPr>
                <w:sz w:val="20"/>
                <w:szCs w:val="20"/>
              </w:rPr>
              <w:t>DA</w:t>
            </w:r>
          </w:p>
        </w:tc>
      </w:tr>
      <w:tr w:rsidR="00605F79" w:rsidRPr="007406FF" w14:paraId="5A8CBC9D" w14:textId="77777777" w:rsidTr="00957DAB">
        <w:trPr>
          <w:trHeight w:val="525"/>
        </w:trPr>
        <w:tc>
          <w:tcPr>
            <w:tcW w:w="572" w:type="dxa"/>
            <w:shd w:val="clear" w:color="auto" w:fill="FFFF00"/>
          </w:tcPr>
          <w:p w14:paraId="587AFABB" w14:textId="77777777" w:rsidR="00605F79" w:rsidRPr="000A327A" w:rsidRDefault="00605F79" w:rsidP="00957DAB">
            <w:pPr>
              <w:ind w:left="100"/>
              <w:rPr>
                <w:sz w:val="20"/>
                <w:szCs w:val="20"/>
              </w:rPr>
            </w:pPr>
            <w:r w:rsidRPr="000A327A">
              <w:rPr>
                <w:sz w:val="20"/>
                <w:szCs w:val="20"/>
              </w:rPr>
              <w:t>12</w:t>
            </w:r>
          </w:p>
        </w:tc>
        <w:tc>
          <w:tcPr>
            <w:tcW w:w="3417" w:type="dxa"/>
            <w:shd w:val="clear" w:color="auto" w:fill="FFFF00"/>
          </w:tcPr>
          <w:p w14:paraId="00F1CA94" w14:textId="77777777" w:rsidR="00605F79" w:rsidRPr="000A327A" w:rsidRDefault="00605F79" w:rsidP="00957DAB">
            <w:pPr>
              <w:rPr>
                <w:rFonts w:eastAsia="PMingLiU"/>
                <w:b/>
                <w:sz w:val="20"/>
                <w:szCs w:val="20"/>
                <w:lang w:val="en-US" w:eastAsia="zh-CN"/>
              </w:rPr>
            </w:pPr>
            <w:r w:rsidRPr="000A327A">
              <w:rPr>
                <w:rFonts w:eastAsia="PMingLiU"/>
                <w:b/>
                <w:sz w:val="20"/>
                <w:szCs w:val="20"/>
                <w:lang w:val="en-US" w:eastAsia="zh-CN"/>
              </w:rPr>
              <w:t>DECLARAȚIE</w:t>
            </w:r>
          </w:p>
          <w:p w14:paraId="56F53FCB" w14:textId="77777777" w:rsidR="00605F79" w:rsidRPr="000A327A" w:rsidRDefault="00605F79" w:rsidP="00957DAB">
            <w:pPr>
              <w:pStyle w:val="a8"/>
              <w:tabs>
                <w:tab w:val="left" w:pos="567"/>
              </w:tabs>
              <w:rPr>
                <w:sz w:val="20"/>
                <w:lang w:val="en-US"/>
              </w:rPr>
            </w:pPr>
            <w:proofErr w:type="spellStart"/>
            <w:r w:rsidRPr="000A327A">
              <w:rPr>
                <w:sz w:val="20"/>
                <w:lang w:val="en-US"/>
              </w:rPr>
              <w:t>privind</w:t>
            </w:r>
            <w:proofErr w:type="spellEnd"/>
            <w:r w:rsidRPr="000A327A">
              <w:rPr>
                <w:sz w:val="20"/>
                <w:lang w:val="en-US"/>
              </w:rPr>
              <w:t xml:space="preserve"> </w:t>
            </w:r>
            <w:proofErr w:type="spellStart"/>
            <w:r w:rsidRPr="000A327A">
              <w:rPr>
                <w:sz w:val="20"/>
                <w:lang w:val="en-US"/>
              </w:rPr>
              <w:t>experienţa</w:t>
            </w:r>
            <w:proofErr w:type="spellEnd"/>
            <w:r w:rsidRPr="000A327A">
              <w:rPr>
                <w:sz w:val="20"/>
                <w:lang w:val="en-US"/>
              </w:rPr>
              <w:t xml:space="preserve"> </w:t>
            </w:r>
            <w:proofErr w:type="spellStart"/>
            <w:r w:rsidRPr="000A327A">
              <w:rPr>
                <w:sz w:val="20"/>
                <w:lang w:val="en-US"/>
              </w:rPr>
              <w:t>similară</w:t>
            </w:r>
            <w:proofErr w:type="spellEnd"/>
          </w:p>
          <w:p w14:paraId="199D3926" w14:textId="77777777" w:rsidR="00605F79" w:rsidRPr="000A327A" w:rsidRDefault="00605F79" w:rsidP="00957DAB">
            <w:pPr>
              <w:ind w:left="100" w:right="347"/>
              <w:rPr>
                <w:sz w:val="20"/>
                <w:szCs w:val="20"/>
              </w:rPr>
            </w:pPr>
            <w:r w:rsidRPr="000A327A">
              <w:rPr>
                <w:rFonts w:ascii="Helvetica" w:hAnsi="Helvetica"/>
                <w:color w:val="333333"/>
                <w:sz w:val="20"/>
                <w:szCs w:val="20"/>
                <w:shd w:val="clear" w:color="auto" w:fill="FFFFFF"/>
                <w:lang w:val="en-US"/>
              </w:rPr>
              <w:t> </w:t>
            </w:r>
            <w:r w:rsidRPr="000A327A">
              <w:rPr>
                <w:color w:val="333333"/>
                <w:sz w:val="20"/>
                <w:szCs w:val="20"/>
                <w:shd w:val="clear" w:color="auto" w:fill="FFFFFF"/>
                <w:lang w:val="en-US"/>
              </w:rPr>
              <w:t xml:space="preserve">a) 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 – apeducte si canalizare. Inclusiv </w:t>
            </w:r>
            <w:r w:rsidRPr="000A327A">
              <w:rPr>
                <w:rFonts w:eastAsia="PMingLiU"/>
                <w:b/>
                <w:sz w:val="20"/>
                <w:szCs w:val="20"/>
                <w:lang w:eastAsia="zh-CN"/>
              </w:rPr>
              <w:t>Contacte/Procese verbale de executie a lucrarilor similare de</w:t>
            </w:r>
            <w:r w:rsidRPr="000A327A">
              <w:rPr>
                <w:color w:val="333333"/>
                <w:sz w:val="20"/>
                <w:szCs w:val="20"/>
                <w:shd w:val="clear" w:color="auto" w:fill="FFFFFF"/>
                <w:lang w:val="en-US"/>
              </w:rPr>
              <w:t xml:space="preserve"> apeducte si canalizare</w:t>
            </w:r>
          </w:p>
        </w:tc>
        <w:tc>
          <w:tcPr>
            <w:tcW w:w="3969" w:type="dxa"/>
            <w:shd w:val="clear" w:color="auto" w:fill="FFFF00"/>
          </w:tcPr>
          <w:p w14:paraId="3FA6230C" w14:textId="77777777" w:rsidR="00605F79" w:rsidRPr="000A327A" w:rsidRDefault="00605F79" w:rsidP="00957DAB">
            <w:pPr>
              <w:ind w:left="-9"/>
              <w:rPr>
                <w:sz w:val="20"/>
                <w:szCs w:val="20"/>
              </w:rPr>
            </w:pPr>
            <w:r w:rsidRPr="000A327A">
              <w:rPr>
                <w:sz w:val="20"/>
                <w:szCs w:val="20"/>
                <w:lang w:val="en-US"/>
              </w:rPr>
              <w:t>anexa nr.12 din documentația standart, semnat electronic de către operatorul economic , c</w:t>
            </w:r>
            <w:r w:rsidRPr="000A327A">
              <w:rPr>
                <w:iCs/>
                <w:sz w:val="20"/>
                <w:szCs w:val="20"/>
                <w:lang w:val="en-US"/>
              </w:rPr>
              <w:t>u aplicarea semnăturii electronice a operatorului economic</w:t>
            </w:r>
          </w:p>
        </w:tc>
        <w:tc>
          <w:tcPr>
            <w:tcW w:w="1559" w:type="dxa"/>
            <w:shd w:val="clear" w:color="auto" w:fill="FFFF00"/>
          </w:tcPr>
          <w:p w14:paraId="639B5EB2" w14:textId="77777777" w:rsidR="00605F79" w:rsidRPr="000A327A" w:rsidRDefault="00605F79" w:rsidP="00957DAB">
            <w:pPr>
              <w:ind w:left="-9"/>
              <w:rPr>
                <w:sz w:val="20"/>
                <w:szCs w:val="20"/>
              </w:rPr>
            </w:pPr>
            <w:r w:rsidRPr="000A327A">
              <w:rPr>
                <w:sz w:val="20"/>
                <w:szCs w:val="20"/>
              </w:rPr>
              <w:t>DA</w:t>
            </w:r>
          </w:p>
        </w:tc>
      </w:tr>
      <w:tr w:rsidR="00605F79" w:rsidRPr="007406FF" w14:paraId="192B1D8E" w14:textId="77777777" w:rsidTr="00957DAB">
        <w:trPr>
          <w:trHeight w:val="525"/>
        </w:trPr>
        <w:tc>
          <w:tcPr>
            <w:tcW w:w="572" w:type="dxa"/>
            <w:shd w:val="clear" w:color="auto" w:fill="FFFF00"/>
          </w:tcPr>
          <w:p w14:paraId="642CA6BA" w14:textId="77777777" w:rsidR="00605F79" w:rsidRPr="000A327A" w:rsidRDefault="00605F79" w:rsidP="00957DAB">
            <w:pPr>
              <w:ind w:left="100"/>
              <w:rPr>
                <w:sz w:val="20"/>
                <w:szCs w:val="20"/>
              </w:rPr>
            </w:pPr>
            <w:r w:rsidRPr="000A327A">
              <w:rPr>
                <w:sz w:val="20"/>
                <w:szCs w:val="20"/>
              </w:rPr>
              <w:t>13</w:t>
            </w:r>
          </w:p>
        </w:tc>
        <w:tc>
          <w:tcPr>
            <w:tcW w:w="3417" w:type="dxa"/>
            <w:shd w:val="clear" w:color="auto" w:fill="FFFF00"/>
          </w:tcPr>
          <w:p w14:paraId="200529A7" w14:textId="77777777" w:rsidR="00605F79" w:rsidRPr="000A327A" w:rsidRDefault="00605F79" w:rsidP="00957DAB">
            <w:pPr>
              <w:pStyle w:val="TableParagraph"/>
              <w:spacing w:before="91"/>
              <w:rPr>
                <w:sz w:val="20"/>
                <w:szCs w:val="20"/>
              </w:rPr>
            </w:pPr>
            <w:r w:rsidRPr="000A327A">
              <w:rPr>
                <w:sz w:val="20"/>
                <w:szCs w:val="20"/>
              </w:rPr>
              <w:t>Declarație</w:t>
            </w:r>
            <w:r w:rsidRPr="000A327A">
              <w:rPr>
                <w:spacing w:val="-15"/>
                <w:sz w:val="20"/>
                <w:szCs w:val="20"/>
              </w:rPr>
              <w:t xml:space="preserve"> </w:t>
            </w:r>
            <w:r w:rsidRPr="000A327A">
              <w:rPr>
                <w:sz w:val="20"/>
                <w:szCs w:val="20"/>
              </w:rPr>
              <w:t>privind</w:t>
            </w:r>
            <w:r w:rsidRPr="000A327A">
              <w:rPr>
                <w:spacing w:val="19"/>
                <w:sz w:val="20"/>
                <w:szCs w:val="20"/>
              </w:rPr>
              <w:t xml:space="preserve"> </w:t>
            </w:r>
            <w:r w:rsidRPr="000A327A">
              <w:rPr>
                <w:spacing w:val="-4"/>
                <w:sz w:val="20"/>
                <w:szCs w:val="20"/>
              </w:rPr>
              <w:t>lista</w:t>
            </w:r>
          </w:p>
          <w:p w14:paraId="011BBDB8" w14:textId="77777777" w:rsidR="00605F79" w:rsidRPr="000A327A" w:rsidRDefault="00605F79" w:rsidP="00957DAB">
            <w:pPr>
              <w:ind w:left="100" w:right="271"/>
              <w:rPr>
                <w:sz w:val="20"/>
                <w:szCs w:val="20"/>
              </w:rPr>
            </w:pPr>
            <w:r w:rsidRPr="000A327A">
              <w:rPr>
                <w:sz w:val="20"/>
                <w:szCs w:val="20"/>
              </w:rPr>
              <w:t>principalelor lucrări executate în ultimii</w:t>
            </w:r>
            <w:r w:rsidRPr="000A327A">
              <w:rPr>
                <w:spacing w:val="-13"/>
                <w:sz w:val="20"/>
                <w:szCs w:val="20"/>
              </w:rPr>
              <w:t xml:space="preserve"> </w:t>
            </w:r>
            <w:r w:rsidRPr="000A327A">
              <w:rPr>
                <w:sz w:val="20"/>
                <w:szCs w:val="20"/>
              </w:rPr>
              <w:t>ani</w:t>
            </w:r>
            <w:r w:rsidRPr="000A327A">
              <w:rPr>
                <w:spacing w:val="-6"/>
                <w:sz w:val="20"/>
                <w:szCs w:val="20"/>
              </w:rPr>
              <w:t xml:space="preserve"> </w:t>
            </w:r>
            <w:r w:rsidRPr="000A327A">
              <w:rPr>
                <w:sz w:val="20"/>
                <w:szCs w:val="20"/>
              </w:rPr>
              <w:t>de</w:t>
            </w:r>
            <w:r w:rsidRPr="000A327A">
              <w:rPr>
                <w:spacing w:val="-13"/>
                <w:sz w:val="20"/>
                <w:szCs w:val="20"/>
              </w:rPr>
              <w:t xml:space="preserve"> </w:t>
            </w:r>
            <w:r w:rsidRPr="000A327A">
              <w:rPr>
                <w:sz w:val="20"/>
                <w:szCs w:val="20"/>
              </w:rPr>
              <w:t>activitate,</w:t>
            </w:r>
          </w:p>
        </w:tc>
        <w:tc>
          <w:tcPr>
            <w:tcW w:w="3969" w:type="dxa"/>
            <w:shd w:val="clear" w:color="auto" w:fill="FFFF00"/>
          </w:tcPr>
          <w:p w14:paraId="2049EB5A" w14:textId="77777777" w:rsidR="00605F79" w:rsidRPr="000A327A" w:rsidRDefault="00605F79" w:rsidP="00957DAB">
            <w:pPr>
              <w:spacing w:before="39"/>
              <w:ind w:left="96"/>
              <w:rPr>
                <w:sz w:val="20"/>
                <w:szCs w:val="20"/>
              </w:rPr>
            </w:pPr>
            <w:r w:rsidRPr="000A327A">
              <w:rPr>
                <w:sz w:val="20"/>
                <w:szCs w:val="20"/>
              </w:rPr>
              <w:t>Anexa nr. 13. Semnat electronic</w:t>
            </w:r>
            <w:r w:rsidRPr="000A327A">
              <w:rPr>
                <w:spacing w:val="32"/>
                <w:sz w:val="20"/>
                <w:szCs w:val="20"/>
              </w:rPr>
              <w:t xml:space="preserve"> </w:t>
            </w:r>
            <w:r w:rsidRPr="000A327A">
              <w:rPr>
                <w:sz w:val="20"/>
                <w:szCs w:val="20"/>
              </w:rPr>
              <w:t xml:space="preserve">de către operatorul </w:t>
            </w:r>
            <w:r w:rsidRPr="000A327A">
              <w:rPr>
                <w:spacing w:val="-2"/>
                <w:sz w:val="20"/>
                <w:szCs w:val="20"/>
              </w:rPr>
              <w:t>economi</w:t>
            </w:r>
          </w:p>
        </w:tc>
        <w:tc>
          <w:tcPr>
            <w:tcW w:w="1559" w:type="dxa"/>
            <w:shd w:val="clear" w:color="auto" w:fill="FFFF00"/>
          </w:tcPr>
          <w:p w14:paraId="4ED69551" w14:textId="77777777" w:rsidR="00605F79" w:rsidRPr="000A327A" w:rsidRDefault="00605F79" w:rsidP="00957DAB">
            <w:pPr>
              <w:ind w:left="-9"/>
              <w:rPr>
                <w:sz w:val="20"/>
                <w:szCs w:val="20"/>
              </w:rPr>
            </w:pPr>
            <w:r w:rsidRPr="000A327A">
              <w:rPr>
                <w:sz w:val="20"/>
                <w:szCs w:val="20"/>
              </w:rPr>
              <w:t>DA</w:t>
            </w:r>
          </w:p>
        </w:tc>
      </w:tr>
      <w:tr w:rsidR="00605F79" w:rsidRPr="007406FF" w14:paraId="779D02A9" w14:textId="77777777" w:rsidTr="00957DAB">
        <w:trPr>
          <w:trHeight w:val="525"/>
        </w:trPr>
        <w:tc>
          <w:tcPr>
            <w:tcW w:w="572" w:type="dxa"/>
            <w:shd w:val="clear" w:color="auto" w:fill="FFFF00"/>
          </w:tcPr>
          <w:p w14:paraId="26199991" w14:textId="77777777" w:rsidR="00605F79" w:rsidRPr="000A327A" w:rsidRDefault="00605F79" w:rsidP="00957DAB">
            <w:pPr>
              <w:ind w:left="100"/>
              <w:rPr>
                <w:sz w:val="20"/>
                <w:szCs w:val="20"/>
              </w:rPr>
            </w:pPr>
            <w:r w:rsidRPr="000A327A">
              <w:rPr>
                <w:sz w:val="20"/>
                <w:szCs w:val="20"/>
              </w:rPr>
              <w:t>14</w:t>
            </w:r>
          </w:p>
        </w:tc>
        <w:tc>
          <w:tcPr>
            <w:tcW w:w="3417" w:type="dxa"/>
            <w:shd w:val="clear" w:color="auto" w:fill="FFFF00"/>
          </w:tcPr>
          <w:p w14:paraId="3F25265E" w14:textId="77777777" w:rsidR="00605F79" w:rsidRPr="000A327A" w:rsidRDefault="00605F79" w:rsidP="00957DAB">
            <w:pPr>
              <w:spacing w:line="241" w:lineRule="auto"/>
              <w:ind w:left="100" w:right="608"/>
              <w:rPr>
                <w:sz w:val="20"/>
                <w:szCs w:val="20"/>
              </w:rPr>
            </w:pPr>
            <w:r w:rsidRPr="000A327A">
              <w:rPr>
                <w:sz w:val="20"/>
                <w:szCs w:val="20"/>
              </w:rPr>
              <w:t>Raport</w:t>
            </w:r>
            <w:r w:rsidRPr="000A327A">
              <w:rPr>
                <w:spacing w:val="-13"/>
                <w:sz w:val="20"/>
                <w:szCs w:val="20"/>
              </w:rPr>
              <w:t xml:space="preserve"> </w:t>
            </w:r>
            <w:r w:rsidRPr="000A327A">
              <w:rPr>
                <w:sz w:val="20"/>
                <w:szCs w:val="20"/>
              </w:rPr>
              <w:t>financiar,</w:t>
            </w:r>
            <w:r w:rsidRPr="000A327A">
              <w:rPr>
                <w:spacing w:val="-11"/>
                <w:sz w:val="20"/>
                <w:szCs w:val="20"/>
              </w:rPr>
              <w:t xml:space="preserve"> </w:t>
            </w:r>
            <w:r w:rsidRPr="000A327A">
              <w:rPr>
                <w:sz w:val="20"/>
                <w:szCs w:val="20"/>
              </w:rPr>
              <w:t>pentru</w:t>
            </w:r>
            <w:r w:rsidRPr="000A327A">
              <w:rPr>
                <w:spacing w:val="-13"/>
                <w:sz w:val="20"/>
                <w:szCs w:val="20"/>
              </w:rPr>
              <w:t xml:space="preserve"> </w:t>
            </w:r>
            <w:r w:rsidRPr="000A327A">
              <w:rPr>
                <w:sz w:val="20"/>
                <w:szCs w:val="20"/>
              </w:rPr>
              <w:t>ultimul</w:t>
            </w:r>
            <w:r w:rsidRPr="000A327A">
              <w:rPr>
                <w:spacing w:val="-12"/>
                <w:sz w:val="20"/>
                <w:szCs w:val="20"/>
              </w:rPr>
              <w:t xml:space="preserve"> </w:t>
            </w:r>
            <w:r w:rsidRPr="000A327A">
              <w:rPr>
                <w:sz w:val="20"/>
                <w:szCs w:val="20"/>
              </w:rPr>
              <w:t>an</w:t>
            </w:r>
            <w:r w:rsidRPr="000A327A">
              <w:rPr>
                <w:spacing w:val="-6"/>
                <w:sz w:val="20"/>
                <w:szCs w:val="20"/>
              </w:rPr>
              <w:t xml:space="preserve"> </w:t>
            </w:r>
            <w:r w:rsidRPr="000A327A">
              <w:rPr>
                <w:sz w:val="20"/>
                <w:szCs w:val="20"/>
              </w:rPr>
              <w:t xml:space="preserve">de </w:t>
            </w:r>
            <w:r w:rsidRPr="000A327A">
              <w:rPr>
                <w:spacing w:val="-2"/>
                <w:sz w:val="20"/>
                <w:szCs w:val="20"/>
              </w:rPr>
              <w:t>activitate</w:t>
            </w:r>
          </w:p>
        </w:tc>
        <w:tc>
          <w:tcPr>
            <w:tcW w:w="3969" w:type="dxa"/>
            <w:shd w:val="clear" w:color="auto" w:fill="FFFF00"/>
          </w:tcPr>
          <w:p w14:paraId="0F3DC40F" w14:textId="77777777" w:rsidR="00605F79" w:rsidRPr="000A327A" w:rsidRDefault="00605F79" w:rsidP="00957DAB">
            <w:pPr>
              <w:ind w:left="-9"/>
              <w:rPr>
                <w:sz w:val="20"/>
                <w:szCs w:val="20"/>
              </w:rPr>
            </w:pPr>
            <w:r w:rsidRPr="000A327A">
              <w:rPr>
                <w:spacing w:val="-2"/>
                <w:sz w:val="20"/>
                <w:szCs w:val="20"/>
              </w:rPr>
              <w:t>Confirmat</w:t>
            </w:r>
            <w:r w:rsidRPr="000A327A">
              <w:rPr>
                <w:sz w:val="20"/>
                <w:szCs w:val="20"/>
              </w:rPr>
              <w:tab/>
            </w:r>
            <w:r w:rsidRPr="000A327A">
              <w:rPr>
                <w:spacing w:val="-4"/>
                <w:sz w:val="20"/>
                <w:szCs w:val="20"/>
              </w:rPr>
              <w:t>prin</w:t>
            </w:r>
            <w:r w:rsidRPr="000A327A">
              <w:rPr>
                <w:sz w:val="20"/>
                <w:szCs w:val="20"/>
              </w:rPr>
              <w:tab/>
            </w:r>
            <w:r w:rsidRPr="000A327A">
              <w:rPr>
                <w:spacing w:val="-2"/>
                <w:sz w:val="20"/>
                <w:szCs w:val="20"/>
              </w:rPr>
              <w:t>aplicarea</w:t>
            </w:r>
            <w:r w:rsidRPr="000A327A">
              <w:rPr>
                <w:sz w:val="20"/>
                <w:szCs w:val="20"/>
              </w:rPr>
              <w:tab/>
            </w:r>
            <w:r w:rsidRPr="000A327A">
              <w:rPr>
                <w:spacing w:val="-2"/>
                <w:sz w:val="20"/>
                <w:szCs w:val="20"/>
              </w:rPr>
              <w:t xml:space="preserve">semnării </w:t>
            </w:r>
            <w:r w:rsidRPr="000A327A">
              <w:rPr>
                <w:sz w:val="20"/>
                <w:szCs w:val="20"/>
              </w:rPr>
              <w:t>electronice a persoanei responsabile</w:t>
            </w:r>
          </w:p>
        </w:tc>
        <w:tc>
          <w:tcPr>
            <w:tcW w:w="1559" w:type="dxa"/>
            <w:shd w:val="clear" w:color="auto" w:fill="FFFF00"/>
          </w:tcPr>
          <w:p w14:paraId="4F973A1B" w14:textId="77777777" w:rsidR="00605F79" w:rsidRPr="000A327A" w:rsidRDefault="00605F79" w:rsidP="00957DAB">
            <w:pPr>
              <w:ind w:left="96"/>
              <w:rPr>
                <w:sz w:val="20"/>
                <w:szCs w:val="20"/>
              </w:rPr>
            </w:pPr>
            <w:r w:rsidRPr="000A327A">
              <w:rPr>
                <w:sz w:val="20"/>
                <w:szCs w:val="20"/>
              </w:rPr>
              <w:t>DA</w:t>
            </w:r>
          </w:p>
        </w:tc>
      </w:tr>
      <w:tr w:rsidR="00605F79" w:rsidRPr="00B03A84" w14:paraId="6E63DD22" w14:textId="77777777" w:rsidTr="00957DAB">
        <w:trPr>
          <w:trHeight w:val="525"/>
        </w:trPr>
        <w:tc>
          <w:tcPr>
            <w:tcW w:w="572" w:type="dxa"/>
            <w:shd w:val="clear" w:color="auto" w:fill="FFFF00"/>
          </w:tcPr>
          <w:p w14:paraId="5D7BF9F7" w14:textId="77777777" w:rsidR="00605F79" w:rsidRPr="000A327A" w:rsidRDefault="00605F79" w:rsidP="00957DAB">
            <w:pPr>
              <w:ind w:left="100"/>
              <w:rPr>
                <w:sz w:val="20"/>
                <w:szCs w:val="20"/>
              </w:rPr>
            </w:pPr>
            <w:r w:rsidRPr="000A327A">
              <w:rPr>
                <w:sz w:val="20"/>
                <w:szCs w:val="20"/>
              </w:rPr>
              <w:t>15</w:t>
            </w:r>
          </w:p>
        </w:tc>
        <w:tc>
          <w:tcPr>
            <w:tcW w:w="3417" w:type="dxa"/>
            <w:shd w:val="clear" w:color="auto" w:fill="FFFF00"/>
          </w:tcPr>
          <w:p w14:paraId="78315A36" w14:textId="77777777" w:rsidR="00605F79" w:rsidRPr="000A327A" w:rsidRDefault="00605F79" w:rsidP="00957DAB">
            <w:pPr>
              <w:shd w:val="clear" w:color="auto" w:fill="FFFFFF" w:themeFill="background1"/>
              <w:tabs>
                <w:tab w:val="left" w:pos="612"/>
              </w:tabs>
              <w:spacing w:before="120" w:after="120"/>
              <w:rPr>
                <w:iCs/>
                <w:sz w:val="20"/>
                <w:szCs w:val="20"/>
                <w:lang w:eastAsia="ru-RU"/>
              </w:rPr>
            </w:pPr>
            <w:r w:rsidRPr="000A327A">
              <w:rPr>
                <w:sz w:val="20"/>
                <w:szCs w:val="20"/>
              </w:rPr>
              <w:t>Declarație</w:t>
            </w:r>
            <w:r w:rsidRPr="000A327A">
              <w:rPr>
                <w:spacing w:val="-19"/>
                <w:sz w:val="20"/>
                <w:szCs w:val="20"/>
              </w:rPr>
              <w:t xml:space="preserve"> </w:t>
            </w:r>
            <w:r w:rsidRPr="000A327A">
              <w:rPr>
                <w:sz w:val="20"/>
                <w:szCs w:val="20"/>
              </w:rPr>
              <w:t>privind</w:t>
            </w:r>
            <w:r w:rsidRPr="000A327A">
              <w:rPr>
                <w:spacing w:val="-21"/>
                <w:sz w:val="20"/>
                <w:szCs w:val="20"/>
              </w:rPr>
              <w:t xml:space="preserve"> </w:t>
            </w:r>
            <w:r w:rsidRPr="000A327A">
              <w:rPr>
                <w:sz w:val="20"/>
                <w:szCs w:val="20"/>
              </w:rPr>
              <w:t>personalul</w:t>
            </w:r>
            <w:r w:rsidRPr="000A327A">
              <w:rPr>
                <w:spacing w:val="-13"/>
                <w:sz w:val="20"/>
                <w:szCs w:val="20"/>
              </w:rPr>
              <w:t xml:space="preserve"> </w:t>
            </w:r>
            <w:r w:rsidRPr="000A327A">
              <w:rPr>
                <w:sz w:val="20"/>
                <w:szCs w:val="20"/>
              </w:rPr>
              <w:t>de specialitate și/sau a experților</w:t>
            </w:r>
          </w:p>
        </w:tc>
        <w:tc>
          <w:tcPr>
            <w:tcW w:w="3969" w:type="dxa"/>
            <w:shd w:val="clear" w:color="auto" w:fill="FFFF00"/>
          </w:tcPr>
          <w:p w14:paraId="185EAF86" w14:textId="77777777" w:rsidR="00605F79" w:rsidRPr="000A327A" w:rsidRDefault="00605F79" w:rsidP="00957DAB">
            <w:pPr>
              <w:shd w:val="clear" w:color="auto" w:fill="FFFFFF" w:themeFill="background1"/>
              <w:tabs>
                <w:tab w:val="left" w:pos="612"/>
              </w:tabs>
              <w:spacing w:before="120" w:after="120"/>
              <w:rPr>
                <w:iCs/>
                <w:sz w:val="20"/>
                <w:szCs w:val="20"/>
                <w:lang w:eastAsia="ru-RU"/>
              </w:rPr>
            </w:pPr>
            <w:r w:rsidRPr="000A327A">
              <w:rPr>
                <w:sz w:val="20"/>
                <w:szCs w:val="20"/>
              </w:rPr>
              <w:t>Anexa</w:t>
            </w:r>
            <w:r w:rsidRPr="000A327A">
              <w:rPr>
                <w:spacing w:val="-7"/>
                <w:sz w:val="20"/>
                <w:szCs w:val="20"/>
              </w:rPr>
              <w:t xml:space="preserve"> </w:t>
            </w:r>
            <w:r w:rsidRPr="000A327A">
              <w:rPr>
                <w:sz w:val="20"/>
                <w:szCs w:val="20"/>
              </w:rPr>
              <w:t>nr.</w:t>
            </w:r>
            <w:r w:rsidRPr="000A327A">
              <w:rPr>
                <w:spacing w:val="-7"/>
                <w:sz w:val="20"/>
                <w:szCs w:val="20"/>
              </w:rPr>
              <w:t xml:space="preserve"> </w:t>
            </w:r>
            <w:r w:rsidRPr="000A327A">
              <w:rPr>
                <w:sz w:val="20"/>
                <w:szCs w:val="20"/>
              </w:rPr>
              <w:t>15.</w:t>
            </w:r>
            <w:r w:rsidRPr="000A327A">
              <w:rPr>
                <w:spacing w:val="-2"/>
                <w:sz w:val="20"/>
                <w:szCs w:val="20"/>
              </w:rPr>
              <w:t xml:space="preserve"> </w:t>
            </w:r>
            <w:r w:rsidRPr="000A327A">
              <w:rPr>
                <w:sz w:val="20"/>
                <w:szCs w:val="20"/>
              </w:rPr>
              <w:t>Semnat</w:t>
            </w:r>
            <w:r w:rsidRPr="000A327A">
              <w:rPr>
                <w:spacing w:val="14"/>
                <w:sz w:val="20"/>
                <w:szCs w:val="20"/>
              </w:rPr>
              <w:t xml:space="preserve"> electronic </w:t>
            </w:r>
            <w:r w:rsidRPr="000A327A">
              <w:rPr>
                <w:sz w:val="20"/>
                <w:szCs w:val="20"/>
              </w:rPr>
              <w:t>de către</w:t>
            </w:r>
            <w:r w:rsidRPr="000A327A">
              <w:rPr>
                <w:spacing w:val="-8"/>
                <w:sz w:val="20"/>
                <w:szCs w:val="20"/>
              </w:rPr>
              <w:t xml:space="preserve"> </w:t>
            </w:r>
            <w:r w:rsidRPr="000A327A">
              <w:rPr>
                <w:sz w:val="20"/>
                <w:szCs w:val="20"/>
              </w:rPr>
              <w:t xml:space="preserve">operatorii </w:t>
            </w:r>
            <w:r w:rsidRPr="000A327A">
              <w:rPr>
                <w:spacing w:val="-2"/>
                <w:sz w:val="20"/>
                <w:szCs w:val="20"/>
              </w:rPr>
              <w:t>economici</w:t>
            </w:r>
          </w:p>
        </w:tc>
        <w:tc>
          <w:tcPr>
            <w:tcW w:w="1559" w:type="dxa"/>
            <w:shd w:val="clear" w:color="auto" w:fill="FFFF00"/>
          </w:tcPr>
          <w:p w14:paraId="03805C5C" w14:textId="77777777" w:rsidR="00605F79" w:rsidRPr="000A327A" w:rsidRDefault="00605F79" w:rsidP="00957DAB">
            <w:pPr>
              <w:shd w:val="clear" w:color="auto" w:fill="FFFFFF" w:themeFill="background1"/>
              <w:tabs>
                <w:tab w:val="left" w:pos="612"/>
              </w:tabs>
              <w:spacing w:before="120" w:after="120"/>
              <w:rPr>
                <w:iCs/>
                <w:sz w:val="20"/>
                <w:szCs w:val="20"/>
                <w:lang w:eastAsia="ru-RU"/>
              </w:rPr>
            </w:pPr>
            <w:r w:rsidRPr="000A327A">
              <w:rPr>
                <w:sz w:val="20"/>
                <w:szCs w:val="20"/>
              </w:rPr>
              <w:t>DA</w:t>
            </w:r>
          </w:p>
        </w:tc>
      </w:tr>
      <w:tr w:rsidR="00605F79" w:rsidRPr="00B03A84" w14:paraId="7334A5F9" w14:textId="77777777" w:rsidTr="00957DAB">
        <w:trPr>
          <w:trHeight w:val="525"/>
        </w:trPr>
        <w:tc>
          <w:tcPr>
            <w:tcW w:w="572" w:type="dxa"/>
            <w:shd w:val="clear" w:color="auto" w:fill="FFFF00"/>
          </w:tcPr>
          <w:p w14:paraId="08274589" w14:textId="77777777" w:rsidR="00605F79" w:rsidRPr="000A327A" w:rsidRDefault="00605F79" w:rsidP="00957DAB">
            <w:pPr>
              <w:ind w:left="100"/>
              <w:rPr>
                <w:sz w:val="20"/>
                <w:szCs w:val="20"/>
              </w:rPr>
            </w:pPr>
            <w:r w:rsidRPr="000A327A">
              <w:rPr>
                <w:sz w:val="20"/>
                <w:szCs w:val="20"/>
              </w:rPr>
              <w:t>16</w:t>
            </w:r>
          </w:p>
        </w:tc>
        <w:tc>
          <w:tcPr>
            <w:tcW w:w="3417" w:type="dxa"/>
            <w:shd w:val="clear" w:color="auto" w:fill="FFFF00"/>
          </w:tcPr>
          <w:p w14:paraId="65A346B3" w14:textId="77777777" w:rsidR="00605F79" w:rsidRPr="000A327A" w:rsidRDefault="00605F79" w:rsidP="00957DAB">
            <w:pPr>
              <w:pStyle w:val="TableParagraph"/>
              <w:spacing w:before="116"/>
              <w:ind w:left="4"/>
              <w:rPr>
                <w:sz w:val="20"/>
                <w:szCs w:val="20"/>
              </w:rPr>
            </w:pPr>
            <w:r w:rsidRPr="000A327A">
              <w:rPr>
                <w:sz w:val="20"/>
                <w:szCs w:val="20"/>
              </w:rPr>
              <w:t>Diriginte</w:t>
            </w:r>
            <w:r w:rsidRPr="000A327A">
              <w:rPr>
                <w:spacing w:val="-9"/>
                <w:sz w:val="20"/>
                <w:szCs w:val="20"/>
              </w:rPr>
              <w:t xml:space="preserve"> </w:t>
            </w:r>
            <w:r w:rsidRPr="000A327A">
              <w:rPr>
                <w:sz w:val="20"/>
                <w:szCs w:val="20"/>
              </w:rPr>
              <w:t>de</w:t>
            </w:r>
            <w:r w:rsidRPr="000A327A">
              <w:rPr>
                <w:spacing w:val="-9"/>
                <w:sz w:val="20"/>
                <w:szCs w:val="20"/>
              </w:rPr>
              <w:t xml:space="preserve"> </w:t>
            </w:r>
            <w:r w:rsidRPr="000A327A">
              <w:rPr>
                <w:sz w:val="20"/>
                <w:szCs w:val="20"/>
              </w:rPr>
              <w:t>șantier-</w:t>
            </w:r>
            <w:r w:rsidRPr="000A327A">
              <w:rPr>
                <w:spacing w:val="-7"/>
                <w:sz w:val="20"/>
                <w:szCs w:val="20"/>
              </w:rPr>
              <w:t xml:space="preserve"> </w:t>
            </w:r>
            <w:r w:rsidRPr="000A327A">
              <w:rPr>
                <w:sz w:val="20"/>
                <w:szCs w:val="20"/>
              </w:rPr>
              <w:t>Agentul</w:t>
            </w:r>
            <w:r w:rsidRPr="000A327A">
              <w:rPr>
                <w:spacing w:val="-5"/>
                <w:sz w:val="20"/>
                <w:szCs w:val="20"/>
              </w:rPr>
              <w:t xml:space="preserve"> </w:t>
            </w:r>
            <w:r w:rsidRPr="000A327A">
              <w:rPr>
                <w:sz w:val="20"/>
                <w:szCs w:val="20"/>
              </w:rPr>
              <w:t>economic</w:t>
            </w:r>
            <w:r w:rsidRPr="000A327A">
              <w:rPr>
                <w:spacing w:val="-9"/>
                <w:sz w:val="20"/>
                <w:szCs w:val="20"/>
              </w:rPr>
              <w:t xml:space="preserve"> </w:t>
            </w:r>
            <w:r w:rsidRPr="000A327A">
              <w:rPr>
                <w:sz w:val="20"/>
                <w:szCs w:val="20"/>
              </w:rPr>
              <w:t>va prezenta legitimația și certificatul de atestare tehnico- profesională valabile</w:t>
            </w:r>
          </w:p>
          <w:p w14:paraId="43DC2821" w14:textId="77777777" w:rsidR="00605F79" w:rsidRPr="000A327A" w:rsidRDefault="00605F79" w:rsidP="00957DAB">
            <w:pPr>
              <w:shd w:val="clear" w:color="auto" w:fill="FFFFFF" w:themeFill="background1"/>
              <w:tabs>
                <w:tab w:val="left" w:pos="612"/>
              </w:tabs>
              <w:spacing w:before="120" w:after="120"/>
              <w:rPr>
                <w:iCs/>
                <w:sz w:val="20"/>
                <w:szCs w:val="20"/>
                <w:lang w:eastAsia="ru-RU"/>
              </w:rPr>
            </w:pPr>
            <w:r w:rsidRPr="000A327A">
              <w:rPr>
                <w:sz w:val="20"/>
                <w:szCs w:val="20"/>
              </w:rPr>
              <w:t>pentru</w:t>
            </w:r>
            <w:r w:rsidRPr="000A327A">
              <w:rPr>
                <w:spacing w:val="-7"/>
                <w:sz w:val="20"/>
                <w:szCs w:val="20"/>
              </w:rPr>
              <w:t xml:space="preserve"> </w:t>
            </w:r>
            <w:r w:rsidRPr="000A327A">
              <w:rPr>
                <w:sz w:val="20"/>
                <w:szCs w:val="20"/>
              </w:rPr>
              <w:t>perioada</w:t>
            </w:r>
            <w:r w:rsidRPr="000A327A">
              <w:rPr>
                <w:spacing w:val="-5"/>
                <w:sz w:val="20"/>
                <w:szCs w:val="20"/>
              </w:rPr>
              <w:t xml:space="preserve"> </w:t>
            </w:r>
            <w:r w:rsidRPr="000A327A">
              <w:rPr>
                <w:sz w:val="20"/>
                <w:szCs w:val="20"/>
              </w:rPr>
              <w:t>executării</w:t>
            </w:r>
            <w:r w:rsidRPr="000A327A">
              <w:rPr>
                <w:spacing w:val="-8"/>
                <w:sz w:val="20"/>
                <w:szCs w:val="20"/>
              </w:rPr>
              <w:t xml:space="preserve"> </w:t>
            </w:r>
            <w:r w:rsidRPr="000A327A">
              <w:rPr>
                <w:spacing w:val="-2"/>
                <w:sz w:val="20"/>
                <w:szCs w:val="20"/>
              </w:rPr>
              <w:t>lucrărilor.</w:t>
            </w:r>
          </w:p>
        </w:tc>
        <w:tc>
          <w:tcPr>
            <w:tcW w:w="3969" w:type="dxa"/>
            <w:shd w:val="clear" w:color="auto" w:fill="FFFF00"/>
          </w:tcPr>
          <w:p w14:paraId="6FFC516D" w14:textId="77777777" w:rsidR="00605F79" w:rsidRPr="000A327A" w:rsidRDefault="00605F79" w:rsidP="00957DAB">
            <w:pPr>
              <w:shd w:val="clear" w:color="auto" w:fill="FFFFFF" w:themeFill="background1"/>
              <w:tabs>
                <w:tab w:val="left" w:pos="612"/>
              </w:tabs>
              <w:spacing w:before="120" w:after="120"/>
              <w:rPr>
                <w:iCs/>
                <w:sz w:val="20"/>
                <w:szCs w:val="20"/>
                <w:lang w:eastAsia="ru-RU"/>
              </w:rPr>
            </w:pPr>
            <w:r w:rsidRPr="000A327A">
              <w:rPr>
                <w:sz w:val="20"/>
                <w:szCs w:val="20"/>
              </w:rPr>
              <w:t>Cu</w:t>
            </w:r>
            <w:r w:rsidRPr="000A327A">
              <w:rPr>
                <w:spacing w:val="-6"/>
                <w:sz w:val="20"/>
                <w:szCs w:val="20"/>
              </w:rPr>
              <w:t xml:space="preserve"> </w:t>
            </w:r>
            <w:r w:rsidRPr="000A327A">
              <w:rPr>
                <w:sz w:val="20"/>
                <w:szCs w:val="20"/>
              </w:rPr>
              <w:t>aplicarea</w:t>
            </w:r>
            <w:r w:rsidRPr="000A327A">
              <w:rPr>
                <w:spacing w:val="-5"/>
                <w:sz w:val="20"/>
                <w:szCs w:val="20"/>
              </w:rPr>
              <w:t xml:space="preserve"> </w:t>
            </w:r>
            <w:r w:rsidRPr="000A327A">
              <w:rPr>
                <w:sz w:val="20"/>
                <w:szCs w:val="20"/>
              </w:rPr>
              <w:t>semnăturii</w:t>
            </w:r>
            <w:r w:rsidRPr="000A327A">
              <w:rPr>
                <w:spacing w:val="-7"/>
                <w:sz w:val="20"/>
                <w:szCs w:val="20"/>
              </w:rPr>
              <w:t xml:space="preserve"> </w:t>
            </w:r>
            <w:r w:rsidRPr="000A327A">
              <w:rPr>
                <w:sz w:val="20"/>
                <w:szCs w:val="20"/>
              </w:rPr>
              <w:t>electronice</w:t>
            </w:r>
            <w:r w:rsidRPr="000A327A">
              <w:rPr>
                <w:spacing w:val="-9"/>
                <w:sz w:val="20"/>
                <w:szCs w:val="20"/>
              </w:rPr>
              <w:t xml:space="preserve"> </w:t>
            </w:r>
            <w:r w:rsidRPr="000A327A">
              <w:rPr>
                <w:sz w:val="20"/>
                <w:szCs w:val="20"/>
              </w:rPr>
              <w:t>a</w:t>
            </w:r>
            <w:r w:rsidRPr="000A327A">
              <w:rPr>
                <w:spacing w:val="-9"/>
                <w:sz w:val="20"/>
                <w:szCs w:val="20"/>
              </w:rPr>
              <w:t xml:space="preserve"> </w:t>
            </w:r>
            <w:r w:rsidRPr="000A327A">
              <w:rPr>
                <w:sz w:val="20"/>
                <w:szCs w:val="20"/>
              </w:rPr>
              <w:t xml:space="preserve">operatorului </w:t>
            </w:r>
            <w:r w:rsidRPr="000A327A">
              <w:rPr>
                <w:spacing w:val="-2"/>
                <w:sz w:val="20"/>
                <w:szCs w:val="20"/>
              </w:rPr>
              <w:t>economic</w:t>
            </w:r>
          </w:p>
        </w:tc>
        <w:tc>
          <w:tcPr>
            <w:tcW w:w="1559" w:type="dxa"/>
            <w:shd w:val="clear" w:color="auto" w:fill="FFFF00"/>
          </w:tcPr>
          <w:p w14:paraId="3DCCC1D4" w14:textId="77777777" w:rsidR="00605F79" w:rsidRPr="000A327A" w:rsidRDefault="00605F79" w:rsidP="00957DAB">
            <w:pPr>
              <w:shd w:val="clear" w:color="auto" w:fill="FFFFFF" w:themeFill="background1"/>
              <w:tabs>
                <w:tab w:val="left" w:pos="612"/>
              </w:tabs>
              <w:spacing w:before="120" w:after="120"/>
              <w:rPr>
                <w:iCs/>
                <w:sz w:val="20"/>
                <w:szCs w:val="20"/>
                <w:lang w:eastAsia="ru-RU"/>
              </w:rPr>
            </w:pPr>
            <w:r w:rsidRPr="000A327A">
              <w:rPr>
                <w:sz w:val="20"/>
                <w:szCs w:val="20"/>
              </w:rPr>
              <w:t>DA</w:t>
            </w:r>
          </w:p>
        </w:tc>
      </w:tr>
      <w:tr w:rsidR="00605F79" w:rsidRPr="00B03A84" w14:paraId="06A773B7" w14:textId="77777777" w:rsidTr="00957DAB">
        <w:trPr>
          <w:trHeight w:val="525"/>
        </w:trPr>
        <w:tc>
          <w:tcPr>
            <w:tcW w:w="572" w:type="dxa"/>
            <w:shd w:val="clear" w:color="auto" w:fill="FFFF00"/>
          </w:tcPr>
          <w:p w14:paraId="45D037FE" w14:textId="77777777" w:rsidR="00605F79" w:rsidRPr="000A327A" w:rsidRDefault="00605F79" w:rsidP="00957DAB">
            <w:pPr>
              <w:ind w:left="100"/>
              <w:rPr>
                <w:sz w:val="20"/>
                <w:szCs w:val="20"/>
              </w:rPr>
            </w:pPr>
            <w:r w:rsidRPr="000A327A">
              <w:rPr>
                <w:sz w:val="20"/>
                <w:szCs w:val="20"/>
              </w:rPr>
              <w:t>17</w:t>
            </w:r>
          </w:p>
        </w:tc>
        <w:tc>
          <w:tcPr>
            <w:tcW w:w="3417" w:type="dxa"/>
            <w:shd w:val="clear" w:color="auto" w:fill="FFFF00"/>
          </w:tcPr>
          <w:p w14:paraId="6000F2E6" w14:textId="77777777" w:rsidR="00605F79" w:rsidRPr="000A327A" w:rsidRDefault="00605F79" w:rsidP="00957DAB">
            <w:pPr>
              <w:pStyle w:val="TableParagraph"/>
              <w:spacing w:before="115"/>
              <w:ind w:left="4"/>
              <w:rPr>
                <w:sz w:val="20"/>
                <w:szCs w:val="20"/>
              </w:rPr>
            </w:pPr>
            <w:r w:rsidRPr="000A327A">
              <w:rPr>
                <w:sz w:val="20"/>
                <w:szCs w:val="20"/>
              </w:rPr>
              <w:t>Cerificat/autorizatie</w:t>
            </w:r>
            <w:r w:rsidRPr="000A327A">
              <w:rPr>
                <w:spacing w:val="-13"/>
                <w:sz w:val="20"/>
                <w:szCs w:val="20"/>
              </w:rPr>
              <w:t xml:space="preserve"> </w:t>
            </w:r>
            <w:r w:rsidRPr="000A327A">
              <w:rPr>
                <w:sz w:val="20"/>
                <w:szCs w:val="20"/>
              </w:rPr>
              <w:t>privind</w:t>
            </w:r>
            <w:r w:rsidRPr="000A327A">
              <w:rPr>
                <w:spacing w:val="-12"/>
                <w:sz w:val="20"/>
                <w:szCs w:val="20"/>
              </w:rPr>
              <w:t xml:space="preserve"> </w:t>
            </w:r>
            <w:r w:rsidRPr="000A327A">
              <w:rPr>
                <w:sz w:val="20"/>
                <w:szCs w:val="20"/>
              </w:rPr>
              <w:t>securitatea</w:t>
            </w:r>
            <w:r w:rsidRPr="000A327A">
              <w:rPr>
                <w:spacing w:val="-11"/>
                <w:sz w:val="20"/>
                <w:szCs w:val="20"/>
              </w:rPr>
              <w:t xml:space="preserve"> </w:t>
            </w:r>
            <w:r w:rsidRPr="000A327A">
              <w:rPr>
                <w:sz w:val="20"/>
                <w:szCs w:val="20"/>
              </w:rPr>
              <w:t>si sănătatea in muncă</w:t>
            </w:r>
          </w:p>
          <w:p w14:paraId="1F73436A" w14:textId="77777777" w:rsidR="00605F79" w:rsidRPr="000A327A" w:rsidRDefault="00605F79" w:rsidP="00957DAB">
            <w:pPr>
              <w:pStyle w:val="TableParagraph"/>
              <w:ind w:left="4"/>
              <w:rPr>
                <w:spacing w:val="-4"/>
                <w:sz w:val="20"/>
                <w:szCs w:val="20"/>
              </w:rPr>
            </w:pPr>
          </w:p>
          <w:p w14:paraId="23EDF587" w14:textId="77777777" w:rsidR="00605F79" w:rsidRPr="000A327A" w:rsidRDefault="00605F79" w:rsidP="00957DAB">
            <w:pPr>
              <w:shd w:val="clear" w:color="auto" w:fill="FFFFFF" w:themeFill="background1"/>
              <w:tabs>
                <w:tab w:val="left" w:pos="612"/>
              </w:tabs>
              <w:spacing w:before="120" w:after="120"/>
              <w:rPr>
                <w:sz w:val="20"/>
                <w:szCs w:val="20"/>
              </w:rPr>
            </w:pPr>
          </w:p>
        </w:tc>
        <w:tc>
          <w:tcPr>
            <w:tcW w:w="3969" w:type="dxa"/>
            <w:shd w:val="clear" w:color="auto" w:fill="FFFF00"/>
          </w:tcPr>
          <w:p w14:paraId="7AF10279" w14:textId="77777777" w:rsidR="00605F79" w:rsidRPr="000A327A" w:rsidRDefault="00605F79" w:rsidP="00957DAB">
            <w:pPr>
              <w:shd w:val="clear" w:color="auto" w:fill="FFFFFF" w:themeFill="background1"/>
              <w:tabs>
                <w:tab w:val="left" w:pos="612"/>
              </w:tabs>
              <w:spacing w:before="120" w:after="120"/>
              <w:rPr>
                <w:iCs/>
                <w:sz w:val="20"/>
                <w:szCs w:val="20"/>
                <w:lang w:eastAsia="ru-RU"/>
              </w:rPr>
            </w:pPr>
            <w:r w:rsidRPr="000A327A">
              <w:rPr>
                <w:sz w:val="20"/>
                <w:szCs w:val="20"/>
              </w:rPr>
              <w:t>Cu</w:t>
            </w:r>
            <w:r w:rsidRPr="000A327A">
              <w:rPr>
                <w:spacing w:val="-6"/>
                <w:sz w:val="20"/>
                <w:szCs w:val="20"/>
              </w:rPr>
              <w:t xml:space="preserve"> </w:t>
            </w:r>
            <w:r w:rsidRPr="000A327A">
              <w:rPr>
                <w:sz w:val="20"/>
                <w:szCs w:val="20"/>
              </w:rPr>
              <w:t>aplicarea</w:t>
            </w:r>
            <w:r w:rsidRPr="000A327A">
              <w:rPr>
                <w:spacing w:val="-5"/>
                <w:sz w:val="20"/>
                <w:szCs w:val="20"/>
              </w:rPr>
              <w:t xml:space="preserve"> </w:t>
            </w:r>
            <w:r w:rsidRPr="000A327A">
              <w:rPr>
                <w:sz w:val="20"/>
                <w:szCs w:val="20"/>
              </w:rPr>
              <w:t>semnăturii</w:t>
            </w:r>
            <w:r w:rsidRPr="000A327A">
              <w:rPr>
                <w:spacing w:val="-9"/>
                <w:sz w:val="20"/>
                <w:szCs w:val="20"/>
              </w:rPr>
              <w:t xml:space="preserve"> </w:t>
            </w:r>
            <w:r w:rsidRPr="000A327A">
              <w:rPr>
                <w:sz w:val="20"/>
                <w:szCs w:val="20"/>
              </w:rPr>
              <w:t>electronice</w:t>
            </w:r>
            <w:r w:rsidRPr="000A327A">
              <w:rPr>
                <w:spacing w:val="-9"/>
                <w:sz w:val="20"/>
                <w:szCs w:val="20"/>
              </w:rPr>
              <w:t xml:space="preserve"> </w:t>
            </w:r>
            <w:r w:rsidRPr="000A327A">
              <w:rPr>
                <w:sz w:val="20"/>
                <w:szCs w:val="20"/>
              </w:rPr>
              <w:t>a</w:t>
            </w:r>
            <w:r w:rsidRPr="000A327A">
              <w:rPr>
                <w:spacing w:val="-9"/>
                <w:sz w:val="20"/>
                <w:szCs w:val="20"/>
              </w:rPr>
              <w:t xml:space="preserve"> </w:t>
            </w:r>
            <w:r w:rsidRPr="000A327A">
              <w:rPr>
                <w:sz w:val="20"/>
                <w:szCs w:val="20"/>
              </w:rPr>
              <w:t xml:space="preserve">operatorului </w:t>
            </w:r>
            <w:r w:rsidRPr="000A327A">
              <w:rPr>
                <w:spacing w:val="-2"/>
                <w:sz w:val="20"/>
                <w:szCs w:val="20"/>
              </w:rPr>
              <w:t>economic</w:t>
            </w:r>
          </w:p>
        </w:tc>
        <w:tc>
          <w:tcPr>
            <w:tcW w:w="1559" w:type="dxa"/>
            <w:shd w:val="clear" w:color="auto" w:fill="FFFF00"/>
          </w:tcPr>
          <w:p w14:paraId="0AF8D246" w14:textId="77777777" w:rsidR="00605F79" w:rsidRPr="000A327A" w:rsidRDefault="00605F79" w:rsidP="00957DAB">
            <w:pPr>
              <w:shd w:val="clear" w:color="auto" w:fill="FFFFFF" w:themeFill="background1"/>
              <w:tabs>
                <w:tab w:val="left" w:pos="612"/>
              </w:tabs>
              <w:spacing w:before="120" w:after="120"/>
              <w:rPr>
                <w:iCs/>
                <w:sz w:val="20"/>
                <w:szCs w:val="20"/>
                <w:lang w:eastAsia="ru-RU"/>
              </w:rPr>
            </w:pPr>
            <w:r w:rsidRPr="000A327A">
              <w:rPr>
                <w:sz w:val="20"/>
                <w:szCs w:val="20"/>
              </w:rPr>
              <w:t>DA</w:t>
            </w:r>
          </w:p>
        </w:tc>
      </w:tr>
      <w:tr w:rsidR="00605F79" w14:paraId="0ABA01D3" w14:textId="77777777" w:rsidTr="00957DAB">
        <w:trPr>
          <w:trHeight w:val="525"/>
        </w:trPr>
        <w:tc>
          <w:tcPr>
            <w:tcW w:w="572" w:type="dxa"/>
            <w:shd w:val="clear" w:color="auto" w:fill="FFFF00"/>
          </w:tcPr>
          <w:p w14:paraId="610EF45E" w14:textId="77777777" w:rsidR="00605F79" w:rsidRPr="000A327A" w:rsidRDefault="00605F79" w:rsidP="00957DAB">
            <w:pPr>
              <w:ind w:left="100"/>
              <w:rPr>
                <w:sz w:val="20"/>
                <w:szCs w:val="20"/>
              </w:rPr>
            </w:pPr>
            <w:r w:rsidRPr="000A327A">
              <w:rPr>
                <w:sz w:val="20"/>
                <w:szCs w:val="20"/>
              </w:rPr>
              <w:t>18</w:t>
            </w:r>
          </w:p>
        </w:tc>
        <w:tc>
          <w:tcPr>
            <w:tcW w:w="3417" w:type="dxa"/>
            <w:shd w:val="clear" w:color="auto" w:fill="FFFF00"/>
          </w:tcPr>
          <w:p w14:paraId="15C19F88" w14:textId="77777777" w:rsidR="00605F79" w:rsidRPr="000A327A" w:rsidRDefault="00605F79" w:rsidP="00957DAB">
            <w:pPr>
              <w:shd w:val="clear" w:color="auto" w:fill="FFFFFF" w:themeFill="background1"/>
              <w:tabs>
                <w:tab w:val="left" w:pos="612"/>
              </w:tabs>
              <w:spacing w:before="120" w:after="120"/>
              <w:rPr>
                <w:sz w:val="20"/>
                <w:szCs w:val="20"/>
              </w:rPr>
            </w:pPr>
            <w:r w:rsidRPr="000A327A">
              <w:rPr>
                <w:sz w:val="20"/>
                <w:szCs w:val="20"/>
              </w:rPr>
              <w:t>Declaratie</w:t>
            </w:r>
            <w:r w:rsidRPr="000A327A">
              <w:rPr>
                <w:spacing w:val="-9"/>
                <w:sz w:val="20"/>
                <w:szCs w:val="20"/>
              </w:rPr>
              <w:t xml:space="preserve"> </w:t>
            </w:r>
            <w:r w:rsidRPr="000A327A">
              <w:rPr>
                <w:sz w:val="20"/>
                <w:szCs w:val="20"/>
              </w:rPr>
              <w:t>de</w:t>
            </w:r>
            <w:r w:rsidRPr="000A327A">
              <w:rPr>
                <w:spacing w:val="48"/>
                <w:sz w:val="20"/>
                <w:szCs w:val="20"/>
              </w:rPr>
              <w:t xml:space="preserve"> </w:t>
            </w:r>
            <w:r w:rsidRPr="000A327A">
              <w:rPr>
                <w:sz w:val="20"/>
                <w:szCs w:val="20"/>
              </w:rPr>
              <w:t>Garanție</w:t>
            </w:r>
            <w:r w:rsidRPr="000A327A">
              <w:rPr>
                <w:spacing w:val="-8"/>
                <w:sz w:val="20"/>
                <w:szCs w:val="20"/>
              </w:rPr>
              <w:t xml:space="preserve"> </w:t>
            </w:r>
            <w:r w:rsidRPr="000A327A">
              <w:rPr>
                <w:sz w:val="20"/>
                <w:szCs w:val="20"/>
              </w:rPr>
              <w:t>a</w:t>
            </w:r>
            <w:r w:rsidRPr="000A327A">
              <w:rPr>
                <w:spacing w:val="-3"/>
                <w:sz w:val="20"/>
                <w:szCs w:val="20"/>
              </w:rPr>
              <w:t xml:space="preserve"> </w:t>
            </w:r>
            <w:r w:rsidRPr="000A327A">
              <w:rPr>
                <w:spacing w:val="-2"/>
                <w:sz w:val="20"/>
                <w:szCs w:val="20"/>
              </w:rPr>
              <w:t>obiectului</w:t>
            </w:r>
          </w:p>
        </w:tc>
        <w:tc>
          <w:tcPr>
            <w:tcW w:w="3969" w:type="dxa"/>
            <w:shd w:val="clear" w:color="auto" w:fill="FFFF00"/>
          </w:tcPr>
          <w:p w14:paraId="4011CEAB" w14:textId="77777777" w:rsidR="00605F79" w:rsidRPr="000A327A" w:rsidRDefault="00605F79" w:rsidP="00957DAB">
            <w:pPr>
              <w:pStyle w:val="TableParagraph"/>
              <w:spacing w:before="116"/>
              <w:ind w:left="-1"/>
              <w:jc w:val="both"/>
              <w:rPr>
                <w:sz w:val="20"/>
                <w:szCs w:val="20"/>
              </w:rPr>
            </w:pPr>
            <w:r w:rsidRPr="000A327A">
              <w:rPr>
                <w:sz w:val="20"/>
                <w:szCs w:val="20"/>
              </w:rPr>
              <w:t>semnat</w:t>
            </w:r>
            <w:r w:rsidRPr="000A327A">
              <w:rPr>
                <w:spacing w:val="-5"/>
                <w:sz w:val="20"/>
                <w:szCs w:val="20"/>
              </w:rPr>
              <w:t xml:space="preserve"> </w:t>
            </w:r>
            <w:r w:rsidRPr="000A327A">
              <w:rPr>
                <w:sz w:val="20"/>
                <w:szCs w:val="20"/>
              </w:rPr>
              <w:t>electronic</w:t>
            </w:r>
            <w:r w:rsidRPr="000A327A">
              <w:rPr>
                <w:spacing w:val="-5"/>
                <w:sz w:val="20"/>
                <w:szCs w:val="20"/>
              </w:rPr>
              <w:t xml:space="preserve"> </w:t>
            </w:r>
            <w:r w:rsidRPr="000A327A">
              <w:rPr>
                <w:sz w:val="20"/>
                <w:szCs w:val="20"/>
              </w:rPr>
              <w:t>de</w:t>
            </w:r>
            <w:r w:rsidRPr="000A327A">
              <w:rPr>
                <w:spacing w:val="-5"/>
                <w:sz w:val="20"/>
                <w:szCs w:val="20"/>
              </w:rPr>
              <w:t xml:space="preserve"> </w:t>
            </w:r>
            <w:r w:rsidRPr="000A327A">
              <w:rPr>
                <w:sz w:val="20"/>
                <w:szCs w:val="20"/>
              </w:rPr>
              <w:t>către</w:t>
            </w:r>
            <w:r w:rsidRPr="000A327A">
              <w:rPr>
                <w:spacing w:val="-5"/>
                <w:sz w:val="20"/>
                <w:szCs w:val="20"/>
              </w:rPr>
              <w:t xml:space="preserve"> </w:t>
            </w:r>
            <w:r w:rsidRPr="000A327A">
              <w:rPr>
                <w:spacing w:val="-2"/>
                <w:sz w:val="20"/>
                <w:szCs w:val="20"/>
              </w:rPr>
              <w:t>operatorul</w:t>
            </w:r>
          </w:p>
          <w:p w14:paraId="06323AAF" w14:textId="77777777" w:rsidR="00605F79" w:rsidRPr="000A327A" w:rsidRDefault="00605F79" w:rsidP="00957DAB">
            <w:pPr>
              <w:pStyle w:val="TableParagraph"/>
              <w:spacing w:before="120"/>
              <w:ind w:left="-1" w:right="521"/>
              <w:jc w:val="both"/>
              <w:rPr>
                <w:sz w:val="20"/>
                <w:szCs w:val="20"/>
              </w:rPr>
            </w:pPr>
            <w:r w:rsidRPr="000A327A">
              <w:rPr>
                <w:sz w:val="20"/>
                <w:szCs w:val="20"/>
              </w:rPr>
              <w:t>Pe</w:t>
            </w:r>
            <w:r w:rsidRPr="000A327A">
              <w:rPr>
                <w:spacing w:val="-5"/>
                <w:sz w:val="20"/>
                <w:szCs w:val="20"/>
              </w:rPr>
              <w:t xml:space="preserve"> </w:t>
            </w:r>
            <w:r w:rsidRPr="000A327A">
              <w:rPr>
                <w:sz w:val="20"/>
                <w:szCs w:val="20"/>
              </w:rPr>
              <w:t>o</w:t>
            </w:r>
            <w:r w:rsidRPr="000A327A">
              <w:rPr>
                <w:spacing w:val="-7"/>
                <w:sz w:val="20"/>
                <w:szCs w:val="20"/>
              </w:rPr>
              <w:t xml:space="preserve"> </w:t>
            </w:r>
            <w:r w:rsidRPr="000A327A">
              <w:rPr>
                <w:sz w:val="20"/>
                <w:szCs w:val="20"/>
              </w:rPr>
              <w:t>perioadă</w:t>
            </w:r>
            <w:r w:rsidRPr="000A327A">
              <w:rPr>
                <w:spacing w:val="-5"/>
                <w:sz w:val="20"/>
                <w:szCs w:val="20"/>
              </w:rPr>
              <w:t xml:space="preserve"> </w:t>
            </w:r>
            <w:r w:rsidRPr="000A327A">
              <w:rPr>
                <w:sz w:val="20"/>
                <w:szCs w:val="20"/>
              </w:rPr>
              <w:t>de</w:t>
            </w:r>
            <w:r w:rsidRPr="000A327A">
              <w:rPr>
                <w:spacing w:val="-5"/>
                <w:sz w:val="20"/>
                <w:szCs w:val="20"/>
              </w:rPr>
              <w:t xml:space="preserve"> </w:t>
            </w:r>
            <w:r w:rsidRPr="000A327A">
              <w:rPr>
                <w:sz w:val="20"/>
                <w:szCs w:val="20"/>
                <w:u w:val="single"/>
              </w:rPr>
              <w:t>5</w:t>
            </w:r>
            <w:r w:rsidRPr="000A327A">
              <w:rPr>
                <w:spacing w:val="-7"/>
                <w:sz w:val="20"/>
                <w:szCs w:val="20"/>
                <w:u w:val="single"/>
              </w:rPr>
              <w:t xml:space="preserve"> </w:t>
            </w:r>
            <w:r w:rsidRPr="000A327A">
              <w:rPr>
                <w:sz w:val="20"/>
                <w:szCs w:val="20"/>
                <w:u w:val="single"/>
              </w:rPr>
              <w:t>ani</w:t>
            </w:r>
            <w:r w:rsidRPr="000A327A">
              <w:rPr>
                <w:spacing w:val="-5"/>
                <w:sz w:val="20"/>
                <w:szCs w:val="20"/>
              </w:rPr>
              <w:t xml:space="preserve"> </w:t>
            </w:r>
            <w:r w:rsidRPr="000A327A">
              <w:rPr>
                <w:sz w:val="20"/>
                <w:szCs w:val="20"/>
              </w:rPr>
              <w:t>de</w:t>
            </w:r>
            <w:r w:rsidRPr="000A327A">
              <w:rPr>
                <w:spacing w:val="-5"/>
                <w:sz w:val="20"/>
                <w:szCs w:val="20"/>
              </w:rPr>
              <w:t xml:space="preserve"> </w:t>
            </w:r>
            <w:r w:rsidRPr="000A327A">
              <w:rPr>
                <w:sz w:val="20"/>
                <w:szCs w:val="20"/>
              </w:rPr>
              <w:t>la semnarea</w:t>
            </w:r>
            <w:r w:rsidRPr="000A327A">
              <w:rPr>
                <w:spacing w:val="-5"/>
                <w:sz w:val="20"/>
                <w:szCs w:val="20"/>
              </w:rPr>
              <w:t xml:space="preserve"> </w:t>
            </w:r>
            <w:r w:rsidRPr="000A327A">
              <w:rPr>
                <w:sz w:val="20"/>
                <w:szCs w:val="20"/>
              </w:rPr>
              <w:t>procesului verbal de recepție la terminarea lucrărilor, toate</w:t>
            </w:r>
          </w:p>
          <w:p w14:paraId="500206C4" w14:textId="77777777" w:rsidR="00605F79" w:rsidRPr="000A327A" w:rsidRDefault="00605F79" w:rsidP="00957DAB">
            <w:pPr>
              <w:shd w:val="clear" w:color="auto" w:fill="FFFFFF" w:themeFill="background1"/>
              <w:tabs>
                <w:tab w:val="left" w:pos="612"/>
              </w:tabs>
              <w:spacing w:before="120" w:after="120"/>
              <w:rPr>
                <w:sz w:val="20"/>
                <w:szCs w:val="20"/>
              </w:rPr>
            </w:pPr>
            <w:r w:rsidRPr="000A327A">
              <w:rPr>
                <w:sz w:val="20"/>
                <w:szCs w:val="20"/>
              </w:rPr>
              <w:t>defectele</w:t>
            </w:r>
            <w:r w:rsidRPr="000A327A">
              <w:rPr>
                <w:spacing w:val="-4"/>
                <w:sz w:val="20"/>
                <w:szCs w:val="20"/>
              </w:rPr>
              <w:t xml:space="preserve"> </w:t>
            </w:r>
            <w:r w:rsidRPr="000A327A">
              <w:rPr>
                <w:sz w:val="20"/>
                <w:szCs w:val="20"/>
              </w:rPr>
              <w:t>vor</w:t>
            </w:r>
            <w:r w:rsidRPr="000A327A">
              <w:rPr>
                <w:spacing w:val="-1"/>
                <w:sz w:val="20"/>
                <w:szCs w:val="20"/>
              </w:rPr>
              <w:t xml:space="preserve"> </w:t>
            </w:r>
            <w:r w:rsidRPr="000A327A">
              <w:rPr>
                <w:sz w:val="20"/>
                <w:szCs w:val="20"/>
              </w:rPr>
              <w:t>fi</w:t>
            </w:r>
            <w:r w:rsidRPr="000A327A">
              <w:rPr>
                <w:spacing w:val="-4"/>
                <w:sz w:val="20"/>
                <w:szCs w:val="20"/>
              </w:rPr>
              <w:t xml:space="preserve"> </w:t>
            </w:r>
            <w:r w:rsidRPr="000A327A">
              <w:rPr>
                <w:sz w:val="20"/>
                <w:szCs w:val="20"/>
              </w:rPr>
              <w:t>înlăturate</w:t>
            </w:r>
            <w:r w:rsidRPr="000A327A">
              <w:rPr>
                <w:spacing w:val="-8"/>
                <w:sz w:val="20"/>
                <w:szCs w:val="20"/>
              </w:rPr>
              <w:t xml:space="preserve"> </w:t>
            </w:r>
            <w:r w:rsidRPr="000A327A">
              <w:rPr>
                <w:sz w:val="20"/>
                <w:szCs w:val="20"/>
              </w:rPr>
              <w:t>din</w:t>
            </w:r>
            <w:r w:rsidRPr="000A327A">
              <w:rPr>
                <w:spacing w:val="-6"/>
                <w:sz w:val="20"/>
                <w:szCs w:val="20"/>
              </w:rPr>
              <w:t xml:space="preserve"> </w:t>
            </w:r>
            <w:r w:rsidRPr="000A327A">
              <w:rPr>
                <w:sz w:val="20"/>
                <w:szCs w:val="20"/>
              </w:rPr>
              <w:t>contul</w:t>
            </w:r>
            <w:r w:rsidRPr="000A327A">
              <w:rPr>
                <w:spacing w:val="-8"/>
                <w:sz w:val="20"/>
                <w:szCs w:val="20"/>
              </w:rPr>
              <w:t xml:space="preserve"> </w:t>
            </w:r>
            <w:r w:rsidRPr="000A327A">
              <w:rPr>
                <w:sz w:val="20"/>
                <w:szCs w:val="20"/>
              </w:rPr>
              <w:t>antreprenorului</w:t>
            </w:r>
            <w:r w:rsidRPr="000A327A">
              <w:rPr>
                <w:spacing w:val="-5"/>
                <w:sz w:val="20"/>
                <w:szCs w:val="20"/>
              </w:rPr>
              <w:t xml:space="preserve"> </w:t>
            </w:r>
            <w:r w:rsidRPr="000A327A">
              <w:rPr>
                <w:sz w:val="20"/>
                <w:szCs w:val="20"/>
              </w:rPr>
              <w:t>– executor de</w:t>
            </w:r>
            <w:r w:rsidRPr="000A327A">
              <w:rPr>
                <w:spacing w:val="-2"/>
                <w:sz w:val="20"/>
                <w:szCs w:val="20"/>
              </w:rPr>
              <w:t xml:space="preserve"> </w:t>
            </w:r>
            <w:r w:rsidRPr="000A327A">
              <w:rPr>
                <w:sz w:val="20"/>
                <w:szCs w:val="20"/>
              </w:rPr>
              <w:t>contract</w:t>
            </w:r>
            <w:r w:rsidRPr="000A327A">
              <w:rPr>
                <w:spacing w:val="-2"/>
                <w:sz w:val="20"/>
                <w:szCs w:val="20"/>
              </w:rPr>
              <w:t xml:space="preserve"> </w:t>
            </w:r>
            <w:r w:rsidRPr="000A327A">
              <w:rPr>
                <w:sz w:val="20"/>
                <w:szCs w:val="20"/>
              </w:rPr>
              <w:t>cu condiția</w:t>
            </w:r>
            <w:r w:rsidRPr="000A327A">
              <w:rPr>
                <w:spacing w:val="-2"/>
                <w:sz w:val="20"/>
                <w:szCs w:val="20"/>
              </w:rPr>
              <w:t xml:space="preserve"> </w:t>
            </w:r>
            <w:r w:rsidRPr="000A327A">
              <w:rPr>
                <w:sz w:val="20"/>
                <w:szCs w:val="20"/>
              </w:rPr>
              <w:t>exploatării</w:t>
            </w:r>
            <w:r w:rsidRPr="000A327A">
              <w:rPr>
                <w:spacing w:val="-2"/>
                <w:sz w:val="20"/>
                <w:szCs w:val="20"/>
              </w:rPr>
              <w:t xml:space="preserve"> </w:t>
            </w:r>
            <w:r w:rsidRPr="000A327A">
              <w:rPr>
                <w:sz w:val="20"/>
                <w:szCs w:val="20"/>
              </w:rPr>
              <w:t>corecte</w:t>
            </w:r>
            <w:r w:rsidRPr="000A327A">
              <w:rPr>
                <w:spacing w:val="-2"/>
                <w:sz w:val="20"/>
                <w:szCs w:val="20"/>
              </w:rPr>
              <w:t xml:space="preserve"> </w:t>
            </w:r>
            <w:r w:rsidRPr="000A327A">
              <w:rPr>
                <w:sz w:val="20"/>
                <w:szCs w:val="20"/>
              </w:rPr>
              <w:t>și cu excepția cazului de forță majoră</w:t>
            </w:r>
          </w:p>
        </w:tc>
        <w:tc>
          <w:tcPr>
            <w:tcW w:w="1559" w:type="dxa"/>
            <w:shd w:val="clear" w:color="auto" w:fill="FFFF00"/>
          </w:tcPr>
          <w:p w14:paraId="78CA7A12" w14:textId="77777777" w:rsidR="00605F79" w:rsidRPr="000A327A" w:rsidRDefault="00605F79" w:rsidP="00957DAB">
            <w:pPr>
              <w:rPr>
                <w:sz w:val="20"/>
                <w:szCs w:val="20"/>
              </w:rPr>
            </w:pPr>
            <w:r w:rsidRPr="000A327A">
              <w:rPr>
                <w:sz w:val="20"/>
                <w:szCs w:val="20"/>
              </w:rPr>
              <w:t>DA</w:t>
            </w:r>
          </w:p>
        </w:tc>
      </w:tr>
    </w:tbl>
    <w:p w14:paraId="1CE4A3BE" w14:textId="77777777" w:rsidR="00605F79" w:rsidRPr="00482102" w:rsidRDefault="00605F79" w:rsidP="00605F79">
      <w:pPr>
        <w:pStyle w:val="a"/>
        <w:numPr>
          <w:ilvl w:val="0"/>
          <w:numId w:val="25"/>
        </w:numPr>
        <w:shd w:val="clear" w:color="auto" w:fill="FFFFFF" w:themeFill="background1"/>
        <w:tabs>
          <w:tab w:val="left" w:pos="284"/>
          <w:tab w:val="right" w:pos="426"/>
          <w:tab w:val="right" w:pos="9531"/>
        </w:tabs>
        <w:spacing w:before="120"/>
        <w:jc w:val="both"/>
        <w:rPr>
          <w:b/>
        </w:rPr>
      </w:pPr>
      <w:r w:rsidRPr="00482102">
        <w:rPr>
          <w:b/>
          <w:lang w:val="zh-CN"/>
        </w:rPr>
        <w:t>SCRISOARE  DE  GARANŢIE  BANCARĂ</w:t>
      </w:r>
      <w:r w:rsidRPr="00482102">
        <w:rPr>
          <w:b/>
        </w:rPr>
        <w:t xml:space="preserve"> </w:t>
      </w:r>
      <w:r>
        <w:rPr>
          <w:b/>
        </w:rPr>
        <w:t>–</w:t>
      </w:r>
      <w:r w:rsidRPr="00482102">
        <w:rPr>
          <w:b/>
        </w:rPr>
        <w:t xml:space="preserve"> </w:t>
      </w:r>
      <w:r>
        <w:rPr>
          <w:b/>
        </w:rPr>
        <w:t xml:space="preserve">nu se </w:t>
      </w:r>
      <w:proofErr w:type="spellStart"/>
      <w:r>
        <w:rPr>
          <w:b/>
        </w:rPr>
        <w:t>solicita</w:t>
      </w:r>
      <w:proofErr w:type="spellEnd"/>
    </w:p>
    <w:p w14:paraId="0A6A6A52" w14:textId="77777777" w:rsidR="00605F79" w:rsidRDefault="00605F79" w:rsidP="00605F79">
      <w:pPr>
        <w:pStyle w:val="a"/>
        <w:numPr>
          <w:ilvl w:val="0"/>
          <w:numId w:val="25"/>
        </w:numPr>
        <w:shd w:val="clear" w:color="auto" w:fill="FFFFFF" w:themeFill="background1"/>
        <w:tabs>
          <w:tab w:val="left" w:pos="284"/>
          <w:tab w:val="right" w:pos="9531"/>
        </w:tabs>
        <w:spacing w:before="120"/>
        <w:jc w:val="both"/>
      </w:pPr>
      <w:proofErr w:type="spellStart"/>
      <w:r w:rsidRPr="00F96DBB">
        <w:rPr>
          <w:b/>
        </w:rPr>
        <w:lastRenderedPageBreak/>
        <w:t>Termenul</w:t>
      </w:r>
      <w:proofErr w:type="spellEnd"/>
      <w:r w:rsidRPr="00F96DBB">
        <w:rPr>
          <w:b/>
        </w:rPr>
        <w:t xml:space="preserve"> de </w:t>
      </w:r>
      <w:proofErr w:type="spellStart"/>
      <w:r w:rsidRPr="00F96DBB">
        <w:rPr>
          <w:b/>
        </w:rPr>
        <w:t>garanție</w:t>
      </w:r>
      <w:proofErr w:type="spellEnd"/>
      <w:r w:rsidRPr="00F96DBB">
        <w:rPr>
          <w:b/>
        </w:rPr>
        <w:t xml:space="preserve"> a </w:t>
      </w:r>
      <w:proofErr w:type="spellStart"/>
      <w:r w:rsidRPr="00F96DBB">
        <w:rPr>
          <w:b/>
        </w:rPr>
        <w:t>lucrărilor</w:t>
      </w:r>
      <w:proofErr w:type="spellEnd"/>
      <w:r w:rsidRPr="00F96DBB">
        <w:rPr>
          <w:b/>
        </w:rPr>
        <w:t>:</w:t>
      </w:r>
      <w:r w:rsidRPr="00F96DBB">
        <w:rPr>
          <w:b/>
          <w:spacing w:val="25"/>
        </w:rPr>
        <w:t xml:space="preserve"> </w:t>
      </w:r>
      <w:r>
        <w:t xml:space="preserve">Pe o </w:t>
      </w:r>
      <w:proofErr w:type="spellStart"/>
      <w:r>
        <w:t>perioadă</w:t>
      </w:r>
      <w:proofErr w:type="spellEnd"/>
      <w:r>
        <w:t xml:space="preserve"> de </w:t>
      </w:r>
      <w:r>
        <w:rPr>
          <w:highlight w:val="yellow"/>
          <w:u w:val="single"/>
        </w:rPr>
        <w:t>5</w:t>
      </w:r>
      <w:r w:rsidRPr="00F96DBB">
        <w:rPr>
          <w:highlight w:val="yellow"/>
          <w:u w:val="single"/>
        </w:rPr>
        <w:t xml:space="preserve"> ani</w:t>
      </w:r>
      <w:r>
        <w:t xml:space="preserve"> de la </w:t>
      </w:r>
      <w:proofErr w:type="spellStart"/>
      <w:r>
        <w:t>semnarea</w:t>
      </w:r>
      <w:proofErr w:type="spellEnd"/>
      <w:r>
        <w:t xml:space="preserve"> </w:t>
      </w:r>
      <w:proofErr w:type="spellStart"/>
      <w:r>
        <w:t>procesului</w:t>
      </w:r>
      <w:proofErr w:type="spellEnd"/>
      <w:r w:rsidRPr="00F96DBB">
        <w:rPr>
          <w:spacing w:val="40"/>
        </w:rPr>
        <w:t xml:space="preserve"> </w:t>
      </w:r>
      <w:r>
        <w:t xml:space="preserve">verbal de </w:t>
      </w:r>
      <w:proofErr w:type="spellStart"/>
      <w:r>
        <w:t>recepție</w:t>
      </w:r>
      <w:proofErr w:type="spellEnd"/>
      <w:r>
        <w:t xml:space="preserve"> la </w:t>
      </w:r>
      <w:proofErr w:type="spellStart"/>
      <w:r>
        <w:t>finalizarea</w:t>
      </w:r>
      <w:proofErr w:type="spellEnd"/>
      <w:r>
        <w:t xml:space="preserve"> </w:t>
      </w:r>
      <w:proofErr w:type="spellStart"/>
      <w:r>
        <w:t>lucrărilor</w:t>
      </w:r>
      <w:proofErr w:type="spellEnd"/>
      <w:r>
        <w:t>.</w:t>
      </w:r>
    </w:p>
    <w:p w14:paraId="2F7D8B68" w14:textId="77777777" w:rsidR="00605F79" w:rsidRPr="000B0DEF" w:rsidRDefault="00605F79" w:rsidP="00605F79">
      <w:pPr>
        <w:pStyle w:val="a"/>
        <w:widowControl w:val="0"/>
        <w:numPr>
          <w:ilvl w:val="0"/>
          <w:numId w:val="25"/>
        </w:numPr>
        <w:shd w:val="clear" w:color="auto" w:fill="FFFFFF" w:themeFill="background1"/>
        <w:tabs>
          <w:tab w:val="clear" w:pos="1134"/>
          <w:tab w:val="right" w:pos="426"/>
        </w:tabs>
        <w:autoSpaceDE w:val="0"/>
        <w:autoSpaceDN w:val="0"/>
        <w:spacing w:before="120"/>
        <w:contextualSpacing/>
        <w:rPr>
          <w:b/>
          <w:lang w:eastAsia="ru-RU"/>
        </w:rPr>
      </w:pPr>
      <w:proofErr w:type="spellStart"/>
      <w:r w:rsidRPr="000B0DEF">
        <w:rPr>
          <w:b/>
        </w:rPr>
        <w:t>Garanția</w:t>
      </w:r>
      <w:proofErr w:type="spellEnd"/>
      <w:r w:rsidRPr="000B0DEF">
        <w:rPr>
          <w:b/>
          <w:spacing w:val="-4"/>
        </w:rPr>
        <w:t xml:space="preserve"> </w:t>
      </w:r>
      <w:r w:rsidRPr="000B0DEF">
        <w:rPr>
          <w:b/>
        </w:rPr>
        <w:t>de</w:t>
      </w:r>
      <w:r w:rsidRPr="000B0DEF">
        <w:rPr>
          <w:b/>
          <w:spacing w:val="-2"/>
        </w:rPr>
        <w:t xml:space="preserve"> </w:t>
      </w:r>
      <w:proofErr w:type="spellStart"/>
      <w:r w:rsidRPr="000B0DEF">
        <w:rPr>
          <w:b/>
        </w:rPr>
        <w:t>bună</w:t>
      </w:r>
      <w:proofErr w:type="spellEnd"/>
      <w:r w:rsidRPr="000B0DEF">
        <w:rPr>
          <w:b/>
          <w:spacing w:val="-6"/>
        </w:rPr>
        <w:t xml:space="preserve"> </w:t>
      </w:r>
      <w:proofErr w:type="spellStart"/>
      <w:r w:rsidRPr="000B0DEF">
        <w:rPr>
          <w:b/>
        </w:rPr>
        <w:t>execuție</w:t>
      </w:r>
      <w:proofErr w:type="spellEnd"/>
      <w:r w:rsidRPr="000B0DEF">
        <w:rPr>
          <w:b/>
          <w:spacing w:val="-3"/>
        </w:rPr>
        <w:t xml:space="preserve"> </w:t>
      </w:r>
      <w:r w:rsidRPr="000B0DEF">
        <w:rPr>
          <w:b/>
        </w:rPr>
        <w:t>a</w:t>
      </w:r>
      <w:r w:rsidRPr="000B0DEF">
        <w:rPr>
          <w:b/>
          <w:spacing w:val="-1"/>
        </w:rPr>
        <w:t xml:space="preserve"> </w:t>
      </w:r>
      <w:proofErr w:type="spellStart"/>
      <w:r w:rsidRPr="000B0DEF">
        <w:rPr>
          <w:b/>
        </w:rPr>
        <w:t>contractului</w:t>
      </w:r>
      <w:proofErr w:type="spellEnd"/>
      <w:r w:rsidRPr="000B0DEF">
        <w:rPr>
          <w:b/>
        </w:rPr>
        <w:t>,</w:t>
      </w:r>
      <w:r w:rsidRPr="000B0DEF">
        <w:rPr>
          <w:b/>
          <w:spacing w:val="7"/>
        </w:rPr>
        <w:t xml:space="preserve"> </w:t>
      </w:r>
      <w:proofErr w:type="spellStart"/>
      <w:r w:rsidRPr="000B0DEF">
        <w:rPr>
          <w:color w:val="2C2C2D"/>
        </w:rPr>
        <w:t>cuantumul</w:t>
      </w:r>
      <w:proofErr w:type="spellEnd"/>
      <w:r w:rsidRPr="000B0DEF">
        <w:rPr>
          <w:color w:val="2C2C2D"/>
          <w:spacing w:val="-10"/>
        </w:rPr>
        <w:t xml:space="preserve"> </w:t>
      </w:r>
      <w:r w:rsidRPr="000B0DEF">
        <w:rPr>
          <w:color w:val="2C2C2D"/>
        </w:rPr>
        <w:t>5% din</w:t>
      </w:r>
      <w:r w:rsidRPr="000B0DEF">
        <w:rPr>
          <w:color w:val="2C2C2D"/>
          <w:spacing w:val="-1"/>
        </w:rPr>
        <w:t xml:space="preserve"> </w:t>
      </w:r>
      <w:proofErr w:type="spellStart"/>
      <w:r w:rsidRPr="000B0DEF">
        <w:rPr>
          <w:color w:val="2C2C2D"/>
          <w:spacing w:val="-2"/>
        </w:rPr>
        <w:t>valoarea</w:t>
      </w:r>
      <w:proofErr w:type="spellEnd"/>
      <w:r w:rsidRPr="000B0DEF">
        <w:rPr>
          <w:color w:val="2C2C2D"/>
          <w:spacing w:val="-2"/>
        </w:rPr>
        <w:t xml:space="preserve"> </w:t>
      </w:r>
      <w:proofErr w:type="spellStart"/>
      <w:r w:rsidRPr="000B0DEF">
        <w:rPr>
          <w:color w:val="2C2C2D"/>
        </w:rPr>
        <w:t>ofertei</w:t>
      </w:r>
      <w:proofErr w:type="spellEnd"/>
      <w:r w:rsidRPr="000B0DEF">
        <w:rPr>
          <w:color w:val="2C2C2D"/>
          <w:spacing w:val="40"/>
        </w:rPr>
        <w:t xml:space="preserve"> </w:t>
      </w:r>
      <w:r w:rsidRPr="000B0DEF">
        <w:rPr>
          <w:color w:val="2C2C2D"/>
        </w:rPr>
        <w:t>se</w:t>
      </w:r>
      <w:r w:rsidRPr="000B0DEF">
        <w:rPr>
          <w:color w:val="2C2C2D"/>
          <w:spacing w:val="40"/>
        </w:rPr>
        <w:t xml:space="preserve"> </w:t>
      </w:r>
      <w:proofErr w:type="spellStart"/>
      <w:r w:rsidRPr="000B0DEF">
        <w:rPr>
          <w:color w:val="2C2C2D"/>
        </w:rPr>
        <w:t>transferă</w:t>
      </w:r>
      <w:proofErr w:type="spellEnd"/>
      <w:r w:rsidRPr="000B0DEF">
        <w:rPr>
          <w:color w:val="2C2C2D"/>
        </w:rPr>
        <w:t>/</w:t>
      </w:r>
      <w:proofErr w:type="spellStart"/>
      <w:r w:rsidRPr="000B0DEF">
        <w:rPr>
          <w:color w:val="2C2C2D"/>
        </w:rPr>
        <w:t>prezintă</w:t>
      </w:r>
      <w:proofErr w:type="spellEnd"/>
      <w:r w:rsidRPr="000B0DEF">
        <w:rPr>
          <w:color w:val="2C2C2D"/>
          <w:spacing w:val="-3"/>
        </w:rPr>
        <w:t xml:space="preserve"> </w:t>
      </w:r>
      <w:r w:rsidRPr="000B0DEF">
        <w:rPr>
          <w:b/>
          <w:color w:val="2C2D2E"/>
          <w:shd w:val="clear" w:color="auto" w:fill="FFFFFF"/>
        </w:rPr>
        <w:t xml:space="preserve">din </w:t>
      </w:r>
      <w:proofErr w:type="spellStart"/>
      <w:r w:rsidRPr="000B0DEF">
        <w:rPr>
          <w:b/>
          <w:color w:val="2C2D2E"/>
          <w:shd w:val="clear" w:color="auto" w:fill="FFFFFF"/>
        </w:rPr>
        <w:t>valoarea</w:t>
      </w:r>
      <w:proofErr w:type="spellEnd"/>
      <w:r w:rsidRPr="000B0DEF">
        <w:rPr>
          <w:b/>
          <w:color w:val="2C2D2E"/>
          <w:shd w:val="clear" w:color="auto" w:fill="FFFFFF"/>
        </w:rPr>
        <w:t xml:space="preserve"> </w:t>
      </w:r>
      <w:proofErr w:type="spellStart"/>
      <w:r w:rsidRPr="000B0DEF">
        <w:rPr>
          <w:b/>
          <w:color w:val="2C2D2E"/>
          <w:shd w:val="clear" w:color="auto" w:fill="FFFFFF"/>
        </w:rPr>
        <w:t>ofertei</w:t>
      </w:r>
      <w:proofErr w:type="spellEnd"/>
      <w:r w:rsidRPr="000B0DEF">
        <w:rPr>
          <w:b/>
          <w:color w:val="2C2D2E"/>
          <w:shd w:val="clear" w:color="auto" w:fill="FFFFFF"/>
        </w:rPr>
        <w:t xml:space="preserve"> </w:t>
      </w:r>
      <w:proofErr w:type="spellStart"/>
      <w:r w:rsidRPr="000B0DEF">
        <w:rPr>
          <w:b/>
          <w:color w:val="2C2D2E"/>
          <w:shd w:val="clear" w:color="auto" w:fill="FFFFFF"/>
        </w:rPr>
        <w:t>eliberata</w:t>
      </w:r>
      <w:proofErr w:type="spellEnd"/>
      <w:r w:rsidRPr="000B0DEF">
        <w:rPr>
          <w:b/>
          <w:color w:val="2C2D2E"/>
          <w:shd w:val="clear" w:color="auto" w:fill="FFFFFF"/>
        </w:rPr>
        <w:t xml:space="preserve"> de o</w:t>
      </w:r>
      <w:r>
        <w:rPr>
          <w:b/>
          <w:color w:val="2C2D2E"/>
          <w:shd w:val="clear" w:color="auto" w:fill="FFFFFF"/>
        </w:rPr>
        <w:t xml:space="preserve"> </w:t>
      </w:r>
      <w:r w:rsidRPr="000B0DEF">
        <w:rPr>
          <w:b/>
          <w:color w:val="2C2D2E"/>
          <w:shd w:val="clear" w:color="auto" w:fill="FFFFFF"/>
        </w:rPr>
        <w:t xml:space="preserve">banca din </w:t>
      </w:r>
      <w:proofErr w:type="spellStart"/>
      <w:r w:rsidRPr="000B0DEF">
        <w:rPr>
          <w:b/>
          <w:color w:val="2C2D2E"/>
          <w:shd w:val="clear" w:color="auto" w:fill="FFFFFF"/>
        </w:rPr>
        <w:t>RMoldova</w:t>
      </w:r>
      <w:proofErr w:type="spellEnd"/>
      <w:r w:rsidRPr="000B0DEF">
        <w:rPr>
          <w:b/>
          <w:color w:val="2C2D2E"/>
          <w:shd w:val="clear" w:color="auto" w:fill="FFFFFF"/>
        </w:rPr>
        <w:t xml:space="preserve">, transfer </w:t>
      </w:r>
      <w:proofErr w:type="spellStart"/>
      <w:r w:rsidRPr="000B0DEF">
        <w:rPr>
          <w:b/>
          <w:color w:val="2C2D2E"/>
          <w:shd w:val="clear" w:color="auto" w:fill="FFFFFF"/>
        </w:rPr>
        <w:t>esalonat</w:t>
      </w:r>
      <w:proofErr w:type="spellEnd"/>
      <w:r w:rsidRPr="000B0DEF">
        <w:rPr>
          <w:b/>
          <w:color w:val="2C2D2E"/>
          <w:shd w:val="clear" w:color="auto" w:fill="FFFFFF"/>
        </w:rPr>
        <w:t xml:space="preserve"> in </w:t>
      </w:r>
      <w:proofErr w:type="spellStart"/>
      <w:r w:rsidRPr="000B0DEF">
        <w:rPr>
          <w:b/>
          <w:color w:val="2C2D2E"/>
          <w:shd w:val="clear" w:color="auto" w:fill="FFFFFF"/>
        </w:rPr>
        <w:t>urma</w:t>
      </w:r>
      <w:proofErr w:type="spellEnd"/>
      <w:r w:rsidRPr="000B0DEF">
        <w:rPr>
          <w:b/>
          <w:color w:val="2C2D2E"/>
          <w:shd w:val="clear" w:color="auto" w:fill="FFFFFF"/>
        </w:rPr>
        <w:t xml:space="preserve"> </w:t>
      </w:r>
      <w:proofErr w:type="spellStart"/>
      <w:r w:rsidRPr="000B0DEF">
        <w:rPr>
          <w:b/>
          <w:color w:val="2C2D2E"/>
          <w:shd w:val="clear" w:color="auto" w:fill="FFFFFF"/>
        </w:rPr>
        <w:t>prezentării</w:t>
      </w:r>
      <w:proofErr w:type="spellEnd"/>
      <w:r w:rsidRPr="000B0DEF">
        <w:rPr>
          <w:b/>
          <w:color w:val="2C2D2E"/>
          <w:shd w:val="clear" w:color="auto" w:fill="FFFFFF"/>
        </w:rPr>
        <w:t xml:space="preserve"> </w:t>
      </w:r>
      <w:proofErr w:type="spellStart"/>
      <w:r>
        <w:rPr>
          <w:b/>
          <w:color w:val="2C2D2E"/>
          <w:shd w:val="clear" w:color="auto" w:fill="FFFFFF"/>
        </w:rPr>
        <w:t>facturii</w:t>
      </w:r>
      <w:proofErr w:type="spellEnd"/>
      <w:r>
        <w:rPr>
          <w:b/>
          <w:color w:val="2C2D2E"/>
          <w:shd w:val="clear" w:color="auto" w:fill="FFFFFF"/>
        </w:rPr>
        <w:t xml:space="preserve"> </w:t>
      </w:r>
      <w:proofErr w:type="spellStart"/>
      <w:r w:rsidRPr="000B0DEF">
        <w:rPr>
          <w:b/>
          <w:color w:val="2C2D2E"/>
          <w:shd w:val="clear" w:color="auto" w:fill="FFFFFF"/>
        </w:rPr>
        <w:t>sau</w:t>
      </w:r>
      <w:proofErr w:type="spellEnd"/>
      <w:r w:rsidRPr="000B0DEF">
        <w:rPr>
          <w:b/>
          <w:color w:val="2C2D2E"/>
          <w:shd w:val="clear" w:color="auto" w:fill="FFFFFF"/>
        </w:rPr>
        <w:t xml:space="preserve"> </w:t>
      </w:r>
      <w:proofErr w:type="spellStart"/>
      <w:r w:rsidRPr="000B0DEF">
        <w:rPr>
          <w:b/>
          <w:color w:val="2C2D2E"/>
          <w:shd w:val="clear" w:color="auto" w:fill="FFFFFF"/>
        </w:rPr>
        <w:t>retinere</w:t>
      </w:r>
      <w:proofErr w:type="spellEnd"/>
      <w:r w:rsidRPr="000B0DEF">
        <w:rPr>
          <w:b/>
          <w:color w:val="2C2D2E"/>
          <w:shd w:val="clear" w:color="auto" w:fill="FFFFFF"/>
        </w:rPr>
        <w:t xml:space="preserve"> din </w:t>
      </w:r>
      <w:proofErr w:type="spellStart"/>
      <w:r w:rsidRPr="000B0DEF">
        <w:rPr>
          <w:b/>
          <w:color w:val="2C2D2E"/>
          <w:shd w:val="clear" w:color="auto" w:fill="FFFFFF"/>
        </w:rPr>
        <w:t>prezentarea</w:t>
      </w:r>
      <w:proofErr w:type="spellEnd"/>
      <w:r w:rsidRPr="000B0DEF">
        <w:rPr>
          <w:b/>
          <w:color w:val="2C2D2E"/>
          <w:shd w:val="clear" w:color="auto" w:fill="FFFFFF"/>
        </w:rPr>
        <w:t xml:space="preserve"> </w:t>
      </w:r>
      <w:proofErr w:type="spellStart"/>
      <w:r>
        <w:rPr>
          <w:b/>
          <w:color w:val="2C2D2E"/>
          <w:shd w:val="clear" w:color="auto" w:fill="FFFFFF"/>
        </w:rPr>
        <w:t>facturii</w:t>
      </w:r>
      <w:proofErr w:type="spellEnd"/>
      <w:r>
        <w:rPr>
          <w:b/>
          <w:color w:val="2C2D2E"/>
          <w:shd w:val="clear" w:color="auto" w:fill="FFFFFF"/>
        </w:rPr>
        <w:t xml:space="preserve"> </w:t>
      </w:r>
      <w:proofErr w:type="spellStart"/>
      <w:r>
        <w:rPr>
          <w:b/>
          <w:color w:val="2C2D2E"/>
          <w:shd w:val="clear" w:color="auto" w:fill="FFFFFF"/>
        </w:rPr>
        <w:t>fiscale</w:t>
      </w:r>
      <w:proofErr w:type="spellEnd"/>
      <w:r>
        <w:rPr>
          <w:b/>
          <w:color w:val="2C2D2E"/>
          <w:shd w:val="clear" w:color="auto" w:fill="FFFFFF"/>
        </w:rPr>
        <w:t>.</w:t>
      </w:r>
    </w:p>
    <w:p w14:paraId="7E59D06C" w14:textId="77777777" w:rsidR="00605F79" w:rsidRDefault="00605F79" w:rsidP="00605F79">
      <w:pPr>
        <w:pStyle w:val="a"/>
        <w:numPr>
          <w:ilvl w:val="0"/>
          <w:numId w:val="25"/>
        </w:numPr>
        <w:tabs>
          <w:tab w:val="clear" w:pos="1134"/>
          <w:tab w:val="left" w:pos="720"/>
          <w:tab w:val="left" w:pos="1347"/>
        </w:tabs>
        <w:spacing w:before="118"/>
        <w:ind w:right="-6"/>
        <w:jc w:val="both"/>
      </w:pPr>
      <w:proofErr w:type="spellStart"/>
      <w:r>
        <w:rPr>
          <w:b/>
          <w:color w:val="333333"/>
        </w:rPr>
        <w:t>DECLARAŢIEprivind</w:t>
      </w:r>
      <w:proofErr w:type="spellEnd"/>
      <w:r>
        <w:rPr>
          <w:b/>
          <w:color w:val="333333"/>
          <w:spacing w:val="-15"/>
        </w:rPr>
        <w:t xml:space="preserve"> </w:t>
      </w:r>
      <w:proofErr w:type="spellStart"/>
      <w:r>
        <w:rPr>
          <w:b/>
          <w:color w:val="333333"/>
        </w:rPr>
        <w:t>confirmarea</w:t>
      </w:r>
      <w:proofErr w:type="spellEnd"/>
      <w:r>
        <w:rPr>
          <w:b/>
          <w:color w:val="333333"/>
          <w:spacing w:val="-14"/>
        </w:rPr>
        <w:t xml:space="preserve"> </w:t>
      </w:r>
      <w:proofErr w:type="spellStart"/>
      <w:r>
        <w:rPr>
          <w:b/>
          <w:color w:val="333333"/>
        </w:rPr>
        <w:t>identității</w:t>
      </w:r>
      <w:proofErr w:type="spellEnd"/>
      <w:r>
        <w:rPr>
          <w:b/>
          <w:color w:val="333333"/>
          <w:spacing w:val="-15"/>
        </w:rPr>
        <w:t xml:space="preserve"> </w:t>
      </w:r>
      <w:proofErr w:type="spellStart"/>
      <w:r>
        <w:rPr>
          <w:b/>
          <w:color w:val="333333"/>
        </w:rPr>
        <w:t>beneficiarilor</w:t>
      </w:r>
      <w:proofErr w:type="spellEnd"/>
      <w:r>
        <w:rPr>
          <w:b/>
          <w:color w:val="333333"/>
          <w:spacing w:val="-15"/>
        </w:rPr>
        <w:t xml:space="preserve"> </w:t>
      </w:r>
      <w:proofErr w:type="spellStart"/>
      <w:r>
        <w:rPr>
          <w:b/>
          <w:color w:val="333333"/>
        </w:rPr>
        <w:t>efectivi</w:t>
      </w:r>
      <w:proofErr w:type="spellEnd"/>
      <w:r>
        <w:rPr>
          <w:b/>
          <w:color w:val="333333"/>
          <w:spacing w:val="-13"/>
        </w:rPr>
        <w:t xml:space="preserve"> </w:t>
      </w:r>
      <w:proofErr w:type="spellStart"/>
      <w:r>
        <w:rPr>
          <w:b/>
          <w:color w:val="333333"/>
        </w:rPr>
        <w:t>și</w:t>
      </w:r>
      <w:proofErr w:type="spellEnd"/>
      <w:r>
        <w:rPr>
          <w:b/>
          <w:color w:val="333333"/>
          <w:spacing w:val="-13"/>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9"/>
        </w:rPr>
        <w:t xml:space="preserve"> </w:t>
      </w:r>
      <w:proofErr w:type="spellStart"/>
      <w:r>
        <w:rPr>
          <w:b/>
          <w:color w:val="333333"/>
        </w:rPr>
        <w:t>însituația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8"/>
        </w:rPr>
        <w:t xml:space="preserve"> </w:t>
      </w:r>
      <w:proofErr w:type="spellStart"/>
      <w:r>
        <w:rPr>
          <w:b/>
          <w:color w:val="333333"/>
        </w:rPr>
        <w:t>participarea</w:t>
      </w:r>
      <w:proofErr w:type="spellEnd"/>
      <w:r>
        <w:rPr>
          <w:b/>
          <w:color w:val="333333"/>
          <w:spacing w:val="-4"/>
        </w:rPr>
        <w:t xml:space="preserve"> </w:t>
      </w:r>
      <w:r>
        <w:rPr>
          <w:b/>
          <w:color w:val="333333"/>
        </w:rPr>
        <w:t>la</w:t>
      </w:r>
      <w:r>
        <w:rPr>
          <w:b/>
          <w:color w:val="333333"/>
          <w:spacing w:val="-9"/>
        </w:rPr>
        <w:t xml:space="preserve"> </w:t>
      </w:r>
      <w:proofErr w:type="spellStart"/>
      <w:r>
        <w:rPr>
          <w:b/>
          <w:color w:val="333333"/>
        </w:rPr>
        <w:t>activităţi</w:t>
      </w:r>
      <w:proofErr w:type="spellEnd"/>
      <w:r>
        <w:rPr>
          <w:b/>
          <w:color w:val="333333"/>
          <w:spacing w:val="-8"/>
        </w:rPr>
        <w:t xml:space="preserve"> </w:t>
      </w:r>
      <w:r>
        <w:rPr>
          <w:b/>
          <w:color w:val="333333"/>
        </w:rPr>
        <w:t>ale</w:t>
      </w:r>
      <w:r>
        <w:rPr>
          <w:b/>
          <w:color w:val="333333"/>
          <w:spacing w:val="-10"/>
        </w:rPr>
        <w:t xml:space="preserve"> </w:t>
      </w:r>
      <w:proofErr w:type="spellStart"/>
      <w:r>
        <w:rPr>
          <w:b/>
          <w:color w:val="333333"/>
        </w:rPr>
        <w:t>unei</w:t>
      </w:r>
      <w:proofErr w:type="spellEnd"/>
      <w:r>
        <w:rPr>
          <w:b/>
          <w:color w:val="333333"/>
          <w:spacing w:val="-12"/>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r>
        <w:rPr>
          <w:b/>
          <w:color w:val="333333"/>
        </w:rPr>
        <w:t>criminale,pentru</w:t>
      </w:r>
      <w:proofErr w:type="spell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spacing w:val="-3"/>
        </w:rPr>
        <w:t xml:space="preserve"> </w:t>
      </w:r>
      <w:proofErr w:type="spellStart"/>
      <w:r>
        <w:rPr>
          <w:color w:val="333333"/>
        </w:rPr>
        <w:t>termen</w:t>
      </w:r>
      <w:proofErr w:type="spellEnd"/>
      <w:r>
        <w:rPr>
          <w:color w:val="333333"/>
        </w:rPr>
        <w:t xml:space="preserve"> de 5 </w:t>
      </w:r>
      <w:proofErr w:type="spellStart"/>
      <w:r>
        <w:rPr>
          <w:color w:val="333333"/>
        </w:rPr>
        <w:t>zile</w:t>
      </w:r>
      <w:proofErr w:type="spellEnd"/>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proofErr w:type="spellStart"/>
      <w:r>
        <w:rPr>
          <w:color w:val="333333"/>
        </w:rPr>
        <w:t>comunicării</w:t>
      </w:r>
      <w:proofErr w:type="spellEnd"/>
      <w:r>
        <w:rPr>
          <w:color w:val="333333"/>
          <w:spacing w:val="-15"/>
        </w:rPr>
        <w:t xml:space="preserve"> </w:t>
      </w:r>
      <w:proofErr w:type="spellStart"/>
      <w:r>
        <w:rPr>
          <w:color w:val="333333"/>
        </w:rPr>
        <w:t>rezultatelor</w:t>
      </w:r>
      <w:proofErr w:type="spellEnd"/>
      <w:r>
        <w:rPr>
          <w:color w:val="333333"/>
          <w:spacing w:val="-15"/>
        </w:rPr>
        <w:t xml:space="preserve"> </w:t>
      </w:r>
      <w:proofErr w:type="spellStart"/>
      <w:r>
        <w:rPr>
          <w:color w:val="333333"/>
        </w:rPr>
        <w:t>procedurii</w:t>
      </w:r>
      <w:proofErr w:type="spellEnd"/>
      <w:r>
        <w:rPr>
          <w:color w:val="333333"/>
          <w:spacing w:val="-15"/>
        </w:rPr>
        <w:t xml:space="preserve"> </w:t>
      </w:r>
      <w:r>
        <w:rPr>
          <w:color w:val="333333"/>
        </w:rPr>
        <w:t>de</w:t>
      </w:r>
      <w:r>
        <w:rPr>
          <w:color w:val="333333"/>
          <w:spacing w:val="-15"/>
        </w:rPr>
        <w:t xml:space="preserve"> </w:t>
      </w:r>
      <w:proofErr w:type="spellStart"/>
      <w:r>
        <w:rPr>
          <w:color w:val="333333"/>
        </w:rPr>
        <w:t>achiziție</w:t>
      </w:r>
      <w:proofErr w:type="spellEnd"/>
      <w:r>
        <w:rPr>
          <w:color w:val="333333"/>
          <w:spacing w:val="-15"/>
        </w:rPr>
        <w:t xml:space="preserve"> </w:t>
      </w:r>
      <w:proofErr w:type="spellStart"/>
      <w:r>
        <w:rPr>
          <w:color w:val="333333"/>
        </w:rPr>
        <w:t>publică</w:t>
      </w:r>
      <w:proofErr w:type="spellEnd"/>
      <w:r>
        <w:rPr>
          <w:color w:val="333333"/>
        </w:rPr>
        <w:t>,</w:t>
      </w:r>
      <w:r>
        <w:rPr>
          <w:color w:val="333333"/>
          <w:spacing w:val="-15"/>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t>Achiziții</w:t>
      </w:r>
      <w:proofErr w:type="spellEnd"/>
      <w:r>
        <w:rPr>
          <w:color w:val="333333"/>
        </w:rPr>
        <w:t xml:space="preserve"> </w:t>
      </w:r>
      <w:proofErr w:type="spellStart"/>
      <w:r>
        <w:rPr>
          <w:color w:val="333333"/>
        </w:rPr>
        <w:t>Publice</w:t>
      </w:r>
      <w:proofErr w:type="spellEnd"/>
    </w:p>
    <w:p w14:paraId="569DAF8D" w14:textId="77777777" w:rsidR="00605F79" w:rsidRDefault="00605F79" w:rsidP="00605F79">
      <w:pPr>
        <w:pStyle w:val="a"/>
        <w:numPr>
          <w:ilvl w:val="0"/>
          <w:numId w:val="25"/>
        </w:numPr>
        <w:tabs>
          <w:tab w:val="left" w:pos="720"/>
          <w:tab w:val="left" w:pos="1265"/>
        </w:tabs>
        <w:spacing w:before="70"/>
        <w:ind w:right="694"/>
        <w:jc w:val="both"/>
      </w:pPr>
      <w:proofErr w:type="spellStart"/>
      <w:r w:rsidRPr="00F96DBB">
        <w:rPr>
          <w:b/>
        </w:rPr>
        <w:t>Motivul</w:t>
      </w:r>
      <w:proofErr w:type="spellEnd"/>
      <w:r w:rsidRPr="00F96DBB">
        <w:rPr>
          <w:b/>
        </w:rPr>
        <w:t xml:space="preserve"> </w:t>
      </w:r>
      <w:proofErr w:type="spellStart"/>
      <w:r w:rsidRPr="00F96DBB">
        <w:rPr>
          <w:b/>
        </w:rPr>
        <w:t>recurgerii</w:t>
      </w:r>
      <w:proofErr w:type="spellEnd"/>
      <w:r w:rsidRPr="00F96DBB">
        <w:rPr>
          <w:b/>
        </w:rPr>
        <w:t xml:space="preserve"> la </w:t>
      </w:r>
      <w:proofErr w:type="spellStart"/>
      <w:r w:rsidRPr="00F96DBB">
        <w:rPr>
          <w:b/>
        </w:rPr>
        <w:t>procedura</w:t>
      </w:r>
      <w:proofErr w:type="spellEnd"/>
      <w:r w:rsidRPr="00F96DBB">
        <w:rPr>
          <w:b/>
        </w:rPr>
        <w:t xml:space="preserve"> </w:t>
      </w:r>
      <w:proofErr w:type="spellStart"/>
      <w:r w:rsidRPr="00F96DBB">
        <w:rPr>
          <w:b/>
        </w:rPr>
        <w:t>accelerată</w:t>
      </w:r>
      <w:proofErr w:type="spellEnd"/>
      <w:r>
        <w:rPr>
          <w:b/>
        </w:rPr>
        <w:t>/</w:t>
      </w:r>
      <w:proofErr w:type="spellStart"/>
      <w:r w:rsidRPr="00707C7D">
        <w:rPr>
          <w:b/>
          <w:u w:val="single"/>
        </w:rPr>
        <w:t>obisnuită</w:t>
      </w:r>
      <w:proofErr w:type="spellEnd"/>
      <w:r w:rsidRPr="00F96DBB">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F96DBB">
        <w:rPr>
          <w:spacing w:val="-8"/>
        </w:rPr>
        <w:t xml:space="preserve"> </w:t>
      </w:r>
      <w:proofErr w:type="spellStart"/>
      <w:r>
        <w:t>negociate</w:t>
      </w:r>
      <w:proofErr w:type="spellEnd"/>
      <w:r>
        <w:t>), LP,</w:t>
      </w:r>
      <w:r w:rsidRPr="00F96DBB">
        <w:rPr>
          <w:spacing w:val="-1"/>
        </w:rPr>
        <w:t xml:space="preserve"> </w:t>
      </w:r>
      <w:r>
        <w:t>COP</w:t>
      </w:r>
      <w:r w:rsidRPr="00F96DBB">
        <w:rPr>
          <w:spacing w:val="-3"/>
        </w:rPr>
        <w:t xml:space="preserve"> </w:t>
      </w:r>
      <w:proofErr w:type="spellStart"/>
      <w:r>
        <w:t>deschise</w:t>
      </w:r>
      <w:proofErr w:type="spellEnd"/>
      <w:r w:rsidRPr="00F96DBB">
        <w:rPr>
          <w:spacing w:val="-4"/>
        </w:rPr>
        <w:t xml:space="preserve"> </w:t>
      </w:r>
      <w:r>
        <w:t>conform</w:t>
      </w:r>
      <w:r w:rsidRPr="00F96DBB">
        <w:rPr>
          <w:spacing w:val="-11"/>
        </w:rPr>
        <w:t xml:space="preserve"> </w:t>
      </w:r>
      <w:r>
        <w:t>HG</w:t>
      </w:r>
      <w:r w:rsidRPr="00F96DBB">
        <w:rPr>
          <w:spacing w:val="-4"/>
        </w:rPr>
        <w:t xml:space="preserve"> </w:t>
      </w:r>
      <w:r>
        <w:t>638/2020,</w:t>
      </w:r>
      <w:r w:rsidRPr="00F96DBB">
        <w:rPr>
          <w:spacing w:val="-1"/>
        </w:rPr>
        <w:t xml:space="preserve"> </w:t>
      </w:r>
      <w:proofErr w:type="spellStart"/>
      <w:r>
        <w:t>suma</w:t>
      </w:r>
      <w:proofErr w:type="spellEnd"/>
      <w:r w:rsidRPr="00F96DBB">
        <w:rPr>
          <w:spacing w:val="-4"/>
        </w:rPr>
        <w:t xml:space="preserve"> </w:t>
      </w:r>
      <w:proofErr w:type="spellStart"/>
      <w:r>
        <w:t>depățește</w:t>
      </w:r>
      <w:proofErr w:type="spellEnd"/>
      <w:r>
        <w:t xml:space="preserve"> </w:t>
      </w:r>
      <w:proofErr w:type="spellStart"/>
      <w:r w:rsidRPr="00F96DBB">
        <w:rPr>
          <w:color w:val="333333"/>
        </w:rPr>
        <w:t>valoarea</w:t>
      </w:r>
      <w:proofErr w:type="spellEnd"/>
      <w:r w:rsidRPr="00F96DBB">
        <w:rPr>
          <w:color w:val="333333"/>
          <w:spacing w:val="-4"/>
        </w:rPr>
        <w:t xml:space="preserve"> </w:t>
      </w:r>
      <w:proofErr w:type="spellStart"/>
      <w:r w:rsidRPr="00F96DBB">
        <w:rPr>
          <w:color w:val="333333"/>
        </w:rPr>
        <w:t>estimată</w:t>
      </w:r>
      <w:proofErr w:type="spellEnd"/>
      <w:r w:rsidRPr="00F96DBB">
        <w:rPr>
          <w:color w:val="333333"/>
        </w:rPr>
        <w:t xml:space="preserve"> a </w:t>
      </w:r>
      <w:proofErr w:type="spellStart"/>
      <w:r w:rsidRPr="00F96DBB">
        <w:rPr>
          <w:color w:val="333333"/>
        </w:rPr>
        <w:t>contractului</w:t>
      </w:r>
      <w:proofErr w:type="spellEnd"/>
      <w:r w:rsidRPr="00F96DBB">
        <w:rPr>
          <w:color w:val="333333"/>
          <w:spacing w:val="-2"/>
        </w:rPr>
        <w:t xml:space="preserve"> </w:t>
      </w:r>
      <w:r w:rsidRPr="00F96DBB">
        <w:rPr>
          <w:color w:val="333333"/>
        </w:rPr>
        <w:t xml:space="preserve">de </w:t>
      </w:r>
      <w:proofErr w:type="spellStart"/>
      <w:r w:rsidRPr="00F96DBB">
        <w:rPr>
          <w:color w:val="333333"/>
        </w:rPr>
        <w:t>achiziție</w:t>
      </w:r>
      <w:proofErr w:type="spellEnd"/>
      <w:r w:rsidRPr="00F96DBB">
        <w:rPr>
          <w:color w:val="333333"/>
        </w:rPr>
        <w:t xml:space="preserve"> </w:t>
      </w:r>
      <w:proofErr w:type="spellStart"/>
      <w:r w:rsidRPr="00F96DBB">
        <w:rPr>
          <w:color w:val="333333"/>
        </w:rPr>
        <w:t>publică</w:t>
      </w:r>
      <w:proofErr w:type="spellEnd"/>
      <w:r w:rsidRPr="00F96DBB">
        <w:rPr>
          <w:color w:val="333333"/>
        </w:rPr>
        <w:t xml:space="preserve"> de </w:t>
      </w:r>
      <w:proofErr w:type="spellStart"/>
      <w:r w:rsidRPr="00F96DBB">
        <w:rPr>
          <w:color w:val="333333"/>
        </w:rPr>
        <w:t>lucrări</w:t>
      </w:r>
      <w:proofErr w:type="spellEnd"/>
      <w:r w:rsidRPr="00F96DBB">
        <w:rPr>
          <w:color w:val="333333"/>
          <w:spacing w:val="-2"/>
        </w:rPr>
        <w:t xml:space="preserve"> </w:t>
      </w:r>
      <w:proofErr w:type="spellStart"/>
      <w:r w:rsidRPr="00F96DBB">
        <w:rPr>
          <w:color w:val="333333"/>
        </w:rPr>
        <w:t>ce</w:t>
      </w:r>
      <w:proofErr w:type="spellEnd"/>
      <w:r w:rsidRPr="00F96DBB">
        <w:rPr>
          <w:color w:val="333333"/>
        </w:rPr>
        <w:t xml:space="preserve"> </w:t>
      </w:r>
      <w:proofErr w:type="spellStart"/>
      <w:r w:rsidRPr="00F96DBB">
        <w:rPr>
          <w:color w:val="333333"/>
        </w:rPr>
        <w:t>urmează</w:t>
      </w:r>
      <w:proofErr w:type="spellEnd"/>
      <w:r w:rsidRPr="00F96DBB">
        <w:rPr>
          <w:color w:val="333333"/>
        </w:rPr>
        <w:t xml:space="preserve"> a fi </w:t>
      </w:r>
      <w:proofErr w:type="spellStart"/>
      <w:r w:rsidRPr="00F96DBB">
        <w:rPr>
          <w:color w:val="333333"/>
        </w:rPr>
        <w:t>atribuită</w:t>
      </w:r>
      <w:proofErr w:type="spellEnd"/>
      <w:r w:rsidRPr="00F96DBB">
        <w:rPr>
          <w:color w:val="333333"/>
        </w:rPr>
        <w:t xml:space="preserve"> </w:t>
      </w:r>
      <w:proofErr w:type="spellStart"/>
      <w:r w:rsidRPr="00F96DBB">
        <w:rPr>
          <w:color w:val="333333"/>
        </w:rPr>
        <w:t>este</w:t>
      </w:r>
      <w:proofErr w:type="spellEnd"/>
      <w:r w:rsidRPr="00F96DBB">
        <w:rPr>
          <w:color w:val="333333"/>
        </w:rPr>
        <w:t xml:space="preserve"> </w:t>
      </w:r>
      <w:proofErr w:type="spellStart"/>
      <w:r w:rsidRPr="00F96DBB">
        <w:rPr>
          <w:color w:val="333333"/>
        </w:rPr>
        <w:t>egală</w:t>
      </w:r>
      <w:proofErr w:type="spellEnd"/>
      <w:r w:rsidRPr="00F96DBB">
        <w:rPr>
          <w:color w:val="333333"/>
        </w:rPr>
        <w:t xml:space="preserve"> </w:t>
      </w:r>
      <w:proofErr w:type="spellStart"/>
      <w:r w:rsidRPr="00F96DBB">
        <w:rPr>
          <w:color w:val="333333"/>
        </w:rPr>
        <w:t>sau</w:t>
      </w:r>
      <w:proofErr w:type="spellEnd"/>
      <w:r w:rsidRPr="00F96DBB">
        <w:rPr>
          <w:color w:val="333333"/>
        </w:rPr>
        <w:t xml:space="preserve"> </w:t>
      </w:r>
      <w:proofErr w:type="spellStart"/>
      <w:r w:rsidRPr="00F96DBB">
        <w:rPr>
          <w:color w:val="333333"/>
        </w:rPr>
        <w:t>mai</w:t>
      </w:r>
      <w:proofErr w:type="spellEnd"/>
      <w:r w:rsidRPr="00F96DBB">
        <w:rPr>
          <w:color w:val="333333"/>
        </w:rPr>
        <w:t xml:space="preserve"> mare </w:t>
      </w:r>
      <w:proofErr w:type="spellStart"/>
      <w:r w:rsidRPr="00F96DBB">
        <w:rPr>
          <w:color w:val="333333"/>
        </w:rPr>
        <w:t>decât</w:t>
      </w:r>
      <w:proofErr w:type="spellEnd"/>
      <w:r w:rsidRPr="00F96DBB">
        <w:rPr>
          <w:color w:val="333333"/>
        </w:rPr>
        <w:t xml:space="preserve"> </w:t>
      </w:r>
      <w:proofErr w:type="spellStart"/>
      <w:r w:rsidRPr="00F96DBB">
        <w:rPr>
          <w:color w:val="333333"/>
        </w:rPr>
        <w:t>cea</w:t>
      </w:r>
      <w:proofErr w:type="spellEnd"/>
      <w:r w:rsidRPr="00F96DBB">
        <w:rPr>
          <w:color w:val="333333"/>
        </w:rPr>
        <w:t xml:space="preserve"> </w:t>
      </w:r>
      <w:proofErr w:type="spellStart"/>
      <w:r w:rsidRPr="00F96DBB">
        <w:rPr>
          <w:color w:val="333333"/>
        </w:rPr>
        <w:t>prevăzută</w:t>
      </w:r>
      <w:proofErr w:type="spellEnd"/>
      <w:r w:rsidRPr="00F96DBB">
        <w:rPr>
          <w:color w:val="333333"/>
        </w:rPr>
        <w:t xml:space="preserve"> la art. 2 </w:t>
      </w:r>
      <w:proofErr w:type="spellStart"/>
      <w:r w:rsidRPr="00F96DBB">
        <w:rPr>
          <w:color w:val="333333"/>
        </w:rPr>
        <w:t>alin</w:t>
      </w:r>
      <w:proofErr w:type="spellEnd"/>
      <w:r w:rsidRPr="00F96DBB">
        <w:rPr>
          <w:color w:val="333333"/>
        </w:rPr>
        <w:t xml:space="preserve">. (3) din </w:t>
      </w:r>
      <w:proofErr w:type="spellStart"/>
      <w:r w:rsidRPr="00F96DBB">
        <w:rPr>
          <w:color w:val="333333"/>
        </w:rPr>
        <w:t>Legea</w:t>
      </w:r>
      <w:proofErr w:type="spellEnd"/>
      <w:r w:rsidRPr="00F96DBB">
        <w:rPr>
          <w:color w:val="333333"/>
        </w:rPr>
        <w:t xml:space="preserve"> nr. 131/2015</w:t>
      </w:r>
    </w:p>
    <w:p w14:paraId="7A6498D9" w14:textId="77777777" w:rsidR="00605F79" w:rsidRDefault="00605F79" w:rsidP="00605F79">
      <w:pPr>
        <w:pStyle w:val="a"/>
        <w:numPr>
          <w:ilvl w:val="0"/>
          <w:numId w:val="25"/>
        </w:numPr>
        <w:tabs>
          <w:tab w:val="left" w:pos="720"/>
          <w:tab w:val="left" w:pos="1265"/>
        </w:tabs>
        <w:spacing w:before="133" w:line="232" w:lineRule="auto"/>
        <w:ind w:right="1001"/>
        <w:jc w:val="both"/>
      </w:pPr>
      <w:proofErr w:type="spellStart"/>
      <w:r w:rsidRPr="00F96DBB">
        <w:rPr>
          <w:b/>
        </w:rPr>
        <w:t>Tehnici</w:t>
      </w:r>
      <w:proofErr w:type="spellEnd"/>
      <w:r w:rsidRPr="00F96DBB">
        <w:rPr>
          <w:b/>
          <w:spacing w:val="-3"/>
        </w:rPr>
        <w:t xml:space="preserve"> </w:t>
      </w:r>
      <w:proofErr w:type="spellStart"/>
      <w:r w:rsidRPr="00F96DBB">
        <w:rPr>
          <w:b/>
        </w:rPr>
        <w:t>și</w:t>
      </w:r>
      <w:proofErr w:type="spellEnd"/>
      <w:r w:rsidRPr="00F96DBB">
        <w:rPr>
          <w:b/>
          <w:spacing w:val="-3"/>
        </w:rPr>
        <w:t xml:space="preserve"> </w:t>
      </w:r>
      <w:proofErr w:type="spellStart"/>
      <w:r w:rsidRPr="00F96DBB">
        <w:rPr>
          <w:b/>
        </w:rPr>
        <w:t>instrumente</w:t>
      </w:r>
      <w:proofErr w:type="spellEnd"/>
      <w:r w:rsidRPr="00F96DBB">
        <w:rPr>
          <w:b/>
          <w:spacing w:val="-4"/>
        </w:rPr>
        <w:t xml:space="preserve"> </w:t>
      </w:r>
      <w:proofErr w:type="spellStart"/>
      <w:r w:rsidRPr="00F96DBB">
        <w:rPr>
          <w:b/>
        </w:rPr>
        <w:t>specifice</w:t>
      </w:r>
      <w:proofErr w:type="spellEnd"/>
      <w:r w:rsidRPr="00F96DBB">
        <w:rPr>
          <w:b/>
          <w:spacing w:val="-4"/>
        </w:rPr>
        <w:t xml:space="preserve"> </w:t>
      </w:r>
      <w:r w:rsidRPr="00F96DBB">
        <w:rPr>
          <w:b/>
        </w:rPr>
        <w:t>de</w:t>
      </w:r>
      <w:r w:rsidRPr="00F96DBB">
        <w:rPr>
          <w:b/>
          <w:spacing w:val="-4"/>
        </w:rPr>
        <w:t xml:space="preserve"> </w:t>
      </w:r>
      <w:proofErr w:type="spellStart"/>
      <w:r w:rsidRPr="00F96DBB">
        <w:rPr>
          <w:b/>
        </w:rPr>
        <w:t>atribuire</w:t>
      </w:r>
      <w:proofErr w:type="spellEnd"/>
      <w:r w:rsidRPr="00F96DBB">
        <w:rPr>
          <w:b/>
          <w:spacing w:val="-4"/>
        </w:rPr>
        <w:t xml:space="preserve"> </w:t>
      </w:r>
      <w:r w:rsidRPr="00F96DBB">
        <w:rPr>
          <w:b/>
        </w:rPr>
        <w:t>(</w:t>
      </w:r>
      <w:proofErr w:type="spellStart"/>
      <w:r w:rsidRPr="00F96DBB">
        <w:rPr>
          <w:b/>
        </w:rPr>
        <w:t>dacă</w:t>
      </w:r>
      <w:proofErr w:type="spellEnd"/>
      <w:r w:rsidRPr="00F96DBB">
        <w:rPr>
          <w:b/>
          <w:spacing w:val="-3"/>
        </w:rPr>
        <w:t xml:space="preserve"> </w:t>
      </w:r>
      <w:proofErr w:type="spellStart"/>
      <w:r w:rsidRPr="00F96DBB">
        <w:rPr>
          <w:b/>
        </w:rPr>
        <w:t>este</w:t>
      </w:r>
      <w:proofErr w:type="spellEnd"/>
      <w:r w:rsidRPr="00F96DBB">
        <w:rPr>
          <w:b/>
          <w:spacing w:val="-4"/>
        </w:rPr>
        <w:t xml:space="preserve"> </w:t>
      </w:r>
      <w:proofErr w:type="spellStart"/>
      <w:r w:rsidRPr="00F96DBB">
        <w:rPr>
          <w:b/>
        </w:rPr>
        <w:t>cazul</w:t>
      </w:r>
      <w:proofErr w:type="spellEnd"/>
      <w:r w:rsidRPr="00F96DBB">
        <w:rPr>
          <w:b/>
          <w:spacing w:val="-8"/>
        </w:rPr>
        <w:t xml:space="preserve"> </w:t>
      </w:r>
      <w:proofErr w:type="spellStart"/>
      <w:r w:rsidRPr="00F96DBB">
        <w:rPr>
          <w:b/>
        </w:rPr>
        <w:t>specificați</w:t>
      </w:r>
      <w:proofErr w:type="spellEnd"/>
      <w:r w:rsidRPr="00F96DBB">
        <w:rPr>
          <w:b/>
          <w:spacing w:val="-3"/>
        </w:rPr>
        <w:t xml:space="preserve"> </w:t>
      </w:r>
      <w:proofErr w:type="spellStart"/>
      <w:r w:rsidRPr="00F96DBB">
        <w:rPr>
          <w:b/>
        </w:rPr>
        <w:t>dacă</w:t>
      </w:r>
      <w:proofErr w:type="spellEnd"/>
      <w:r w:rsidRPr="00F96DBB">
        <w:rPr>
          <w:b/>
          <w:spacing w:val="-3"/>
        </w:rPr>
        <w:t xml:space="preserve"> </w:t>
      </w:r>
      <w:r w:rsidRPr="00F96DBB">
        <w:rPr>
          <w:b/>
        </w:rPr>
        <w:t>se</w:t>
      </w:r>
      <w:r w:rsidRPr="00F96DBB">
        <w:rPr>
          <w:b/>
          <w:spacing w:val="-4"/>
        </w:rPr>
        <w:t xml:space="preserve"> </w:t>
      </w:r>
      <w:proofErr w:type="spellStart"/>
      <w:r w:rsidRPr="00F96DBB">
        <w:rPr>
          <w:b/>
        </w:rPr>
        <w:t>va</w:t>
      </w:r>
      <w:proofErr w:type="spellEnd"/>
      <w:r w:rsidRPr="00F96DBB">
        <w:rPr>
          <w:b/>
        </w:rPr>
        <w:t xml:space="preserve"> </w:t>
      </w:r>
      <w:proofErr w:type="spellStart"/>
      <w:r w:rsidRPr="00F96DBB">
        <w:rPr>
          <w:b/>
        </w:rPr>
        <w:t>utiliza</w:t>
      </w:r>
      <w:proofErr w:type="spellEnd"/>
      <w:r w:rsidRPr="00F96DBB">
        <w:rPr>
          <w:b/>
        </w:rPr>
        <w:t xml:space="preserve"> </w:t>
      </w:r>
      <w:proofErr w:type="spellStart"/>
      <w:r w:rsidRPr="00F96DBB">
        <w:rPr>
          <w:b/>
        </w:rPr>
        <w:t>acordul-cadru</w:t>
      </w:r>
      <w:proofErr w:type="spellEnd"/>
      <w:r w:rsidRPr="00F96DBB">
        <w:rPr>
          <w:b/>
        </w:rPr>
        <w:t xml:space="preserve">, </w:t>
      </w:r>
      <w:proofErr w:type="spellStart"/>
      <w:r w:rsidRPr="00F96DBB">
        <w:rPr>
          <w:b/>
        </w:rPr>
        <w:t>sistemul</w:t>
      </w:r>
      <w:proofErr w:type="spellEnd"/>
      <w:r w:rsidRPr="00F96DBB">
        <w:rPr>
          <w:b/>
        </w:rPr>
        <w:t xml:space="preserve"> </w:t>
      </w:r>
      <w:proofErr w:type="spellStart"/>
      <w:r w:rsidRPr="00F96DBB">
        <w:rPr>
          <w:b/>
        </w:rPr>
        <w:t>dinamic</w:t>
      </w:r>
      <w:proofErr w:type="spellEnd"/>
      <w:r w:rsidRPr="00F96DBB">
        <w:rPr>
          <w:b/>
        </w:rPr>
        <w:t xml:space="preserve"> de </w:t>
      </w:r>
      <w:proofErr w:type="spellStart"/>
      <w:r w:rsidRPr="00F96DBB">
        <w:rPr>
          <w:b/>
        </w:rPr>
        <w:t>achiziție</w:t>
      </w:r>
      <w:proofErr w:type="spellEnd"/>
      <w:r w:rsidRPr="00F96DBB">
        <w:rPr>
          <w:b/>
        </w:rPr>
        <w:t xml:space="preserve"> </w:t>
      </w:r>
      <w:proofErr w:type="spellStart"/>
      <w:r w:rsidRPr="00F96DBB">
        <w:rPr>
          <w:b/>
        </w:rPr>
        <w:t>sau</w:t>
      </w:r>
      <w:proofErr w:type="spellEnd"/>
      <w:r w:rsidRPr="00F96DBB">
        <w:rPr>
          <w:b/>
        </w:rPr>
        <w:t xml:space="preserve"> </w:t>
      </w:r>
      <w:proofErr w:type="spellStart"/>
      <w:r w:rsidRPr="00F96DBB">
        <w:rPr>
          <w:b/>
        </w:rPr>
        <w:t>licitația</w:t>
      </w:r>
      <w:proofErr w:type="spellEnd"/>
      <w:r w:rsidRPr="00F96DBB">
        <w:rPr>
          <w:b/>
        </w:rPr>
        <w:t xml:space="preserve"> </w:t>
      </w:r>
      <w:proofErr w:type="spellStart"/>
      <w:r w:rsidRPr="00F96DBB">
        <w:rPr>
          <w:b/>
        </w:rPr>
        <w:t>electronică</w:t>
      </w:r>
      <w:proofErr w:type="spellEnd"/>
      <w:r w:rsidRPr="00F96DBB">
        <w:rPr>
          <w:b/>
        </w:rPr>
        <w:t xml:space="preserve">): </w:t>
      </w:r>
      <w:r>
        <w:t>nu sunt</w:t>
      </w:r>
    </w:p>
    <w:p w14:paraId="0048BADE" w14:textId="77777777" w:rsidR="00605F79" w:rsidRDefault="00605F79" w:rsidP="00605F79">
      <w:pPr>
        <w:pStyle w:val="a"/>
        <w:numPr>
          <w:ilvl w:val="0"/>
          <w:numId w:val="25"/>
        </w:numPr>
        <w:tabs>
          <w:tab w:val="clear" w:pos="1134"/>
          <w:tab w:val="left" w:pos="720"/>
          <w:tab w:val="left" w:pos="1265"/>
        </w:tabs>
        <w:spacing w:before="130" w:line="272" w:lineRule="exact"/>
        <w:jc w:val="both"/>
        <w:rPr>
          <w:b/>
        </w:rPr>
      </w:pPr>
      <w:proofErr w:type="spellStart"/>
      <w:r>
        <w:rPr>
          <w:b/>
        </w:rPr>
        <w:t>Condiții</w:t>
      </w:r>
      <w:proofErr w:type="spellEnd"/>
      <w:r>
        <w:rPr>
          <w:b/>
          <w:spacing w:val="-5"/>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3"/>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2"/>
        </w:rPr>
        <w:t xml:space="preserve"> </w:t>
      </w:r>
      <w:r>
        <w:rPr>
          <w:b/>
        </w:rPr>
        <w:t>(</w:t>
      </w:r>
      <w:proofErr w:type="spellStart"/>
      <w:r>
        <w:rPr>
          <w:b/>
        </w:rPr>
        <w:t>indicați</w:t>
      </w:r>
      <w:proofErr w:type="spellEnd"/>
      <w:r>
        <w:rPr>
          <w:b/>
          <w:spacing w:val="-7"/>
        </w:rPr>
        <w:t xml:space="preserve"> </w:t>
      </w:r>
      <w:proofErr w:type="spellStart"/>
      <w:r>
        <w:rPr>
          <w:b/>
        </w:rPr>
        <w:t>după</w:t>
      </w:r>
      <w:proofErr w:type="spellEnd"/>
      <w:r>
        <w:rPr>
          <w:b/>
          <w:spacing w:val="-2"/>
        </w:rPr>
        <w:t xml:space="preserve"> </w:t>
      </w:r>
      <w:proofErr w:type="spellStart"/>
      <w:r>
        <w:rPr>
          <w:b/>
          <w:spacing w:val="-2"/>
        </w:rPr>
        <w:t>caz</w:t>
      </w:r>
      <w:proofErr w:type="spellEnd"/>
      <w:r>
        <w:rPr>
          <w:b/>
          <w:spacing w:val="-2"/>
        </w:rPr>
        <w:t>):</w:t>
      </w:r>
    </w:p>
    <w:p w14:paraId="013577D9" w14:textId="77777777" w:rsidR="00605F79" w:rsidRDefault="00605F79" w:rsidP="00605F79">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7B435EDA" w14:textId="77777777" w:rsidR="00605F79" w:rsidRDefault="00605F79" w:rsidP="00605F79">
      <w:pPr>
        <w:pStyle w:val="a"/>
        <w:numPr>
          <w:ilvl w:val="0"/>
          <w:numId w:val="25"/>
        </w:numPr>
        <w:tabs>
          <w:tab w:val="left" w:pos="720"/>
          <w:tab w:val="left" w:pos="1265"/>
        </w:tabs>
        <w:spacing w:before="122"/>
        <w:jc w:val="both"/>
      </w:pPr>
      <w:proofErr w:type="spellStart"/>
      <w:r w:rsidRPr="00F96DBB">
        <w:rPr>
          <w:b/>
        </w:rPr>
        <w:t>Ofertele</w:t>
      </w:r>
      <w:proofErr w:type="spellEnd"/>
      <w:r w:rsidRPr="00F96DBB">
        <w:rPr>
          <w:b/>
          <w:spacing w:val="-3"/>
        </w:rPr>
        <w:t xml:space="preserve"> </w:t>
      </w:r>
      <w:r w:rsidRPr="00F96DBB">
        <w:rPr>
          <w:b/>
        </w:rPr>
        <w:t>se</w:t>
      </w:r>
      <w:r w:rsidRPr="00F96DBB">
        <w:rPr>
          <w:b/>
          <w:spacing w:val="-3"/>
        </w:rPr>
        <w:t xml:space="preserve"> </w:t>
      </w:r>
      <w:proofErr w:type="spellStart"/>
      <w:r w:rsidRPr="00F96DBB">
        <w:rPr>
          <w:b/>
        </w:rPr>
        <w:t>prezintă</w:t>
      </w:r>
      <w:proofErr w:type="spellEnd"/>
      <w:r w:rsidRPr="00F96DBB">
        <w:rPr>
          <w:b/>
          <w:spacing w:val="-1"/>
        </w:rPr>
        <w:t xml:space="preserve"> </w:t>
      </w:r>
      <w:proofErr w:type="spellStart"/>
      <w:r w:rsidRPr="00F96DBB">
        <w:rPr>
          <w:b/>
        </w:rPr>
        <w:t>în</w:t>
      </w:r>
      <w:proofErr w:type="spellEnd"/>
      <w:r w:rsidRPr="00F96DBB">
        <w:rPr>
          <w:b/>
          <w:spacing w:val="-1"/>
        </w:rPr>
        <w:t xml:space="preserve"> </w:t>
      </w:r>
      <w:proofErr w:type="spellStart"/>
      <w:r w:rsidRPr="00F96DBB">
        <w:rPr>
          <w:b/>
        </w:rPr>
        <w:t>valută</w:t>
      </w:r>
      <w:proofErr w:type="spellEnd"/>
      <w:r w:rsidRPr="00F96DBB">
        <w:rPr>
          <w:b/>
          <w:spacing w:val="3"/>
        </w:rPr>
        <w:t xml:space="preserve"> </w:t>
      </w:r>
      <w:r w:rsidRPr="00F96DBB">
        <w:rPr>
          <w:spacing w:val="-5"/>
        </w:rPr>
        <w:t>md</w:t>
      </w:r>
    </w:p>
    <w:p w14:paraId="629AC10C" w14:textId="77777777" w:rsidR="00605F79" w:rsidRDefault="00605F79" w:rsidP="00605F79">
      <w:pPr>
        <w:pStyle w:val="a"/>
        <w:numPr>
          <w:ilvl w:val="0"/>
          <w:numId w:val="25"/>
        </w:numPr>
        <w:tabs>
          <w:tab w:val="clear" w:pos="1134"/>
          <w:tab w:val="left" w:pos="720"/>
          <w:tab w:val="left" w:pos="1265"/>
          <w:tab w:val="left" w:pos="8768"/>
        </w:tabs>
        <w:spacing w:before="118" w:line="242" w:lineRule="auto"/>
        <w:ind w:right="1291"/>
        <w:jc w:val="both"/>
      </w:pPr>
      <w:proofErr w:type="spellStart"/>
      <w:r>
        <w:rPr>
          <w:b/>
        </w:rPr>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r>
        <w:rPr>
          <w:b/>
        </w:rPr>
        <w:t>contractului</w:t>
      </w:r>
      <w:proofErr w:type="spellEnd"/>
      <w:r>
        <w:t>:_</w:t>
      </w:r>
      <w:proofErr w:type="spellStart"/>
      <w:r>
        <w:t>cel</w:t>
      </w:r>
      <w:proofErr w:type="spellEnd"/>
      <w:r>
        <w:rPr>
          <w:spacing w:val="-3"/>
        </w:rPr>
        <w:t xml:space="preserve"> </w:t>
      </w:r>
      <w:proofErr w:type="spellStart"/>
      <w:r>
        <w:t>mai</w:t>
      </w:r>
      <w:proofErr w:type="spellEnd"/>
      <w:r>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65ECE583" w14:textId="77777777" w:rsidR="00605F79" w:rsidRDefault="00605F79" w:rsidP="00605F79">
      <w:pPr>
        <w:pStyle w:val="a"/>
        <w:numPr>
          <w:ilvl w:val="0"/>
          <w:numId w:val="25"/>
        </w:numPr>
        <w:tabs>
          <w:tab w:val="clear" w:pos="1134"/>
          <w:tab w:val="left" w:pos="720"/>
          <w:tab w:val="left" w:pos="1265"/>
          <w:tab w:val="left" w:pos="9060"/>
        </w:tabs>
        <w:spacing w:before="122" w:line="237" w:lineRule="auto"/>
        <w:ind w:right="999"/>
        <w:jc w:val="both"/>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r>
        <w:rPr>
          <w:b/>
        </w:rPr>
        <w:t>a</w:t>
      </w:r>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14:paraId="4C2DD1F8" w14:textId="77777777" w:rsidR="00605F79" w:rsidRDefault="00605F79" w:rsidP="00605F79">
      <w:pPr>
        <w:pStyle w:val="a"/>
        <w:numPr>
          <w:ilvl w:val="0"/>
          <w:numId w:val="25"/>
        </w:numPr>
        <w:tabs>
          <w:tab w:val="clear" w:pos="1134"/>
          <w:tab w:val="left" w:pos="720"/>
          <w:tab w:val="left" w:pos="1265"/>
        </w:tabs>
        <w:spacing w:before="123"/>
        <w:jc w:val="both"/>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r>
        <w:rPr>
          <w:b/>
        </w:rPr>
        <w:t>a</w:t>
      </w:r>
      <w:r>
        <w:rPr>
          <w:b/>
          <w:spacing w:val="-3"/>
        </w:rPr>
        <w:t xml:space="preserve"> </w:t>
      </w:r>
      <w:proofErr w:type="spellStart"/>
      <w:r>
        <w:rPr>
          <w:b/>
          <w:spacing w:val="-2"/>
        </w:rPr>
        <w:t>ofertelor</w:t>
      </w:r>
      <w:proofErr w:type="spellEnd"/>
      <w:r>
        <w:rPr>
          <w:b/>
          <w:spacing w:val="-2"/>
        </w:rPr>
        <w:t>:</w:t>
      </w:r>
    </w:p>
    <w:p w14:paraId="14DCE8D8" w14:textId="77777777" w:rsidR="00605F79" w:rsidRDefault="00605F79" w:rsidP="00605F79">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79DD6076" w14:textId="77777777" w:rsidR="00605F79" w:rsidRDefault="00605F79" w:rsidP="00605F79">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3CCA7F56" w14:textId="77777777" w:rsidR="00605F79" w:rsidRDefault="00605F79" w:rsidP="00605F79">
      <w:pPr>
        <w:pStyle w:val="a"/>
        <w:numPr>
          <w:ilvl w:val="0"/>
          <w:numId w:val="25"/>
        </w:numPr>
        <w:tabs>
          <w:tab w:val="clear" w:pos="1134"/>
          <w:tab w:val="left" w:pos="720"/>
          <w:tab w:val="left" w:pos="1265"/>
        </w:tabs>
        <w:spacing w:before="8"/>
        <w:jc w:val="both"/>
        <w:rPr>
          <w:b/>
        </w:rPr>
      </w:pPr>
      <w:proofErr w:type="spellStart"/>
      <w:r>
        <w:rPr>
          <w:b/>
        </w:rPr>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14:paraId="3F83D272" w14:textId="77777777" w:rsidR="00605F79" w:rsidRDefault="00605F79" w:rsidP="00605F79">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3F2D2ED7" w14:textId="77777777" w:rsidR="00605F79" w:rsidRDefault="00605F79" w:rsidP="00605F79">
      <w:pPr>
        <w:pStyle w:val="a"/>
        <w:numPr>
          <w:ilvl w:val="0"/>
          <w:numId w:val="25"/>
        </w:numPr>
        <w:tabs>
          <w:tab w:val="clear" w:pos="1134"/>
          <w:tab w:val="left" w:pos="720"/>
          <w:tab w:val="left" w:pos="1265"/>
        </w:tabs>
        <w:spacing w:before="128"/>
        <w:jc w:val="both"/>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r>
        <w:rPr>
          <w:b/>
        </w:rPr>
        <w:t>a</w:t>
      </w:r>
      <w:r>
        <w:rPr>
          <w:b/>
          <w:spacing w:val="-2"/>
        </w:rPr>
        <w:t xml:space="preserve"> </w:t>
      </w:r>
      <w:proofErr w:type="spellStart"/>
      <w:r>
        <w:rPr>
          <w:b/>
        </w:rPr>
        <w:t>ofertelor</w:t>
      </w:r>
      <w:proofErr w:type="spellEnd"/>
      <w:r>
        <w:rPr>
          <w:b/>
        </w:rPr>
        <w:t>:</w:t>
      </w:r>
      <w:r>
        <w:rPr>
          <w:b/>
          <w:spacing w:val="-1"/>
        </w:rPr>
        <w:t xml:space="preserve"> </w:t>
      </w:r>
      <w:r>
        <w:rPr>
          <w:b/>
        </w:rPr>
        <w:t>60</w:t>
      </w:r>
      <w:r>
        <w:rPr>
          <w:b/>
          <w:spacing w:val="-1"/>
        </w:rPr>
        <w:t xml:space="preserve"> </w:t>
      </w:r>
      <w:proofErr w:type="spellStart"/>
      <w:r>
        <w:rPr>
          <w:b/>
          <w:spacing w:val="-4"/>
        </w:rPr>
        <w:t>zile</w:t>
      </w:r>
      <w:proofErr w:type="spellEnd"/>
    </w:p>
    <w:p w14:paraId="436AB643" w14:textId="77777777" w:rsidR="00605F79" w:rsidRDefault="00605F79" w:rsidP="00605F79">
      <w:pPr>
        <w:pStyle w:val="a"/>
        <w:numPr>
          <w:ilvl w:val="0"/>
          <w:numId w:val="25"/>
        </w:numPr>
        <w:tabs>
          <w:tab w:val="clear" w:pos="1134"/>
          <w:tab w:val="left" w:pos="720"/>
          <w:tab w:val="left" w:pos="1692"/>
        </w:tabs>
        <w:spacing w:before="96" w:line="237" w:lineRule="auto"/>
        <w:ind w:right="1067"/>
        <w:jc w:val="both"/>
      </w:pP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i/>
        </w:rPr>
        <w:t xml:space="preserve">Conform </w:t>
      </w:r>
      <w:proofErr w:type="spellStart"/>
      <w:r>
        <w:rPr>
          <w:i/>
        </w:rPr>
        <w:t>publicării</w:t>
      </w:r>
      <w:proofErr w:type="spellEnd"/>
      <w:r>
        <w:rPr>
          <w:i/>
        </w:rPr>
        <w:t xml:space="preserve"> din SIA RSAP M-Tender </w:t>
      </w:r>
    </w:p>
    <w:p w14:paraId="6FDEFF1B" w14:textId="77777777" w:rsidR="00605F79" w:rsidRDefault="00605F79" w:rsidP="00605F79">
      <w:pPr>
        <w:pStyle w:val="a"/>
        <w:numPr>
          <w:ilvl w:val="0"/>
          <w:numId w:val="31"/>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58ED95AF" w14:textId="77777777" w:rsidR="00605F79" w:rsidRDefault="00605F79" w:rsidP="00605F79">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2D94438D" w14:textId="77777777" w:rsidR="00605F79" w:rsidRDefault="00605F79" w:rsidP="00605F79">
      <w:pPr>
        <w:pStyle w:val="a"/>
        <w:numPr>
          <w:ilvl w:val="0"/>
          <w:numId w:val="25"/>
        </w:numPr>
        <w:tabs>
          <w:tab w:val="clear" w:pos="1134"/>
          <w:tab w:val="left" w:pos="720"/>
          <w:tab w:val="left" w:pos="1265"/>
        </w:tabs>
        <w:spacing w:before="123" w:line="273" w:lineRule="exact"/>
        <w:jc w:val="both"/>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14:paraId="2BF03E0F" w14:textId="77777777" w:rsidR="00605F79" w:rsidRDefault="00605F79" w:rsidP="00605F79">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3A898404" w14:textId="77777777" w:rsidR="00605F79" w:rsidRDefault="00605F79" w:rsidP="00605F79">
      <w:pPr>
        <w:pStyle w:val="a"/>
        <w:numPr>
          <w:ilvl w:val="0"/>
          <w:numId w:val="25"/>
        </w:numPr>
        <w:tabs>
          <w:tab w:val="clear" w:pos="1134"/>
          <w:tab w:val="left" w:pos="720"/>
          <w:tab w:val="left" w:pos="1265"/>
        </w:tabs>
        <w:spacing w:before="111"/>
        <w:jc w:val="both"/>
      </w:pPr>
      <w:r>
        <w:rPr>
          <w:b/>
        </w:rPr>
        <w:t xml:space="preserve"> </w:t>
      </w:r>
      <w:proofErr w:type="spellStart"/>
      <w:r>
        <w:rPr>
          <w:b/>
        </w:rPr>
        <w:t>Limba</w:t>
      </w:r>
      <w:proofErr w:type="spellEnd"/>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14:paraId="489A5AA1" w14:textId="77777777" w:rsidR="00605F79" w:rsidRDefault="00605F79" w:rsidP="00605F79">
      <w:pPr>
        <w:pStyle w:val="a"/>
        <w:numPr>
          <w:ilvl w:val="0"/>
          <w:numId w:val="25"/>
        </w:numPr>
        <w:tabs>
          <w:tab w:val="clear" w:pos="1134"/>
          <w:tab w:val="left" w:pos="720"/>
          <w:tab w:val="left" w:pos="1328"/>
        </w:tabs>
        <w:spacing w:before="14" w:line="232" w:lineRule="auto"/>
        <w:ind w:right="834"/>
        <w:jc w:val="both"/>
      </w:pPr>
      <w:proofErr w:type="spellStart"/>
      <w:r>
        <w:rPr>
          <w:b/>
        </w:rPr>
        <w:lastRenderedPageBreak/>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14:paraId="6493AFC6" w14:textId="77777777" w:rsidR="00605F79" w:rsidRDefault="00605F79" w:rsidP="00605F79">
      <w:pPr>
        <w:pStyle w:val="a"/>
        <w:numPr>
          <w:ilvl w:val="0"/>
          <w:numId w:val="25"/>
        </w:numPr>
        <w:tabs>
          <w:tab w:val="clear" w:pos="1134"/>
          <w:tab w:val="left" w:pos="720"/>
          <w:tab w:val="left" w:pos="1265"/>
        </w:tabs>
        <w:spacing w:before="130" w:line="272" w:lineRule="exact"/>
        <w:jc w:val="both"/>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14:paraId="10CB1E3E" w14:textId="77777777" w:rsidR="00605F79" w:rsidRDefault="00605F79" w:rsidP="00605F79">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5B53E5CC" w14:textId="77777777" w:rsidR="00605F79" w:rsidRDefault="00605F79" w:rsidP="00605F79">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3">
        <w:r>
          <w:rPr>
            <w:i/>
          </w:rPr>
          <w:t>contestatii@ansc.md</w:t>
        </w:r>
      </w:hyperlink>
    </w:p>
    <w:p w14:paraId="3CA3A292" w14:textId="77777777" w:rsidR="00605F79" w:rsidRDefault="00605F79" w:rsidP="00605F79">
      <w:pPr>
        <w:pStyle w:val="a"/>
        <w:numPr>
          <w:ilvl w:val="0"/>
          <w:numId w:val="25"/>
        </w:numPr>
        <w:tabs>
          <w:tab w:val="clear" w:pos="1134"/>
          <w:tab w:val="left" w:pos="720"/>
          <w:tab w:val="left" w:pos="1265"/>
        </w:tabs>
        <w:spacing w:before="130" w:line="237" w:lineRule="auto"/>
        <w:ind w:right="928"/>
        <w:jc w:val="both"/>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nu se </w:t>
      </w:r>
      <w:proofErr w:type="spellStart"/>
      <w:r>
        <w:t>cere</w:t>
      </w:r>
      <w:proofErr w:type="spellEnd"/>
    </w:p>
    <w:p w14:paraId="6CA07E3F" w14:textId="77777777" w:rsidR="00605F79" w:rsidRDefault="00605F79" w:rsidP="00605F79">
      <w:pPr>
        <w:pStyle w:val="a"/>
        <w:numPr>
          <w:ilvl w:val="0"/>
          <w:numId w:val="25"/>
        </w:numPr>
        <w:tabs>
          <w:tab w:val="clear" w:pos="1134"/>
          <w:tab w:val="left" w:pos="720"/>
          <w:tab w:val="left" w:pos="1265"/>
        </w:tabs>
        <w:spacing w:before="127" w:line="237" w:lineRule="auto"/>
        <w:ind w:right="1169"/>
        <w:jc w:val="both"/>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nu </w:t>
      </w:r>
      <w:proofErr w:type="spellStart"/>
      <w:r>
        <w:t>este</w:t>
      </w:r>
      <w:proofErr w:type="spellEnd"/>
    </w:p>
    <w:p w14:paraId="64183477" w14:textId="77777777" w:rsidR="00605F79" w:rsidRDefault="00605F79" w:rsidP="00605F79">
      <w:pPr>
        <w:pStyle w:val="a"/>
        <w:numPr>
          <w:ilvl w:val="0"/>
          <w:numId w:val="25"/>
        </w:numPr>
        <w:tabs>
          <w:tab w:val="clear" w:pos="1134"/>
          <w:tab w:val="left" w:pos="720"/>
          <w:tab w:val="left" w:pos="1265"/>
        </w:tabs>
        <w:spacing w:before="123" w:line="242" w:lineRule="auto"/>
        <w:ind w:right="831"/>
        <w:jc w:val="both"/>
        <w:rPr>
          <w:b/>
        </w:rPr>
      </w:pPr>
      <w:r>
        <w:rPr>
          <w:b/>
        </w:rPr>
        <w:t>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2"/>
        </w:rPr>
        <w:t xml:space="preserve"> </w:t>
      </w:r>
      <w:proofErr w:type="spellStart"/>
      <w:r>
        <w:rPr>
          <w:b/>
        </w:rPr>
        <w:t>caz</w:t>
      </w:r>
      <w:proofErr w:type="spellEnd"/>
      <w:r>
        <w:rPr>
          <w:b/>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1"/>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nu</w:t>
      </w:r>
    </w:p>
    <w:p w14:paraId="0FA1A38F" w14:textId="77777777" w:rsidR="00605F79" w:rsidRDefault="00605F79" w:rsidP="00605F79">
      <w:pPr>
        <w:pStyle w:val="a"/>
        <w:numPr>
          <w:ilvl w:val="0"/>
          <w:numId w:val="25"/>
        </w:numPr>
        <w:tabs>
          <w:tab w:val="clear" w:pos="1134"/>
          <w:tab w:val="left" w:pos="720"/>
          <w:tab w:val="left" w:pos="1265"/>
        </w:tabs>
        <w:spacing w:before="110"/>
        <w:jc w:val="both"/>
      </w:pPr>
      <w:r>
        <w:rPr>
          <w:b/>
        </w:rPr>
        <w:t>Data</w:t>
      </w:r>
      <w:r>
        <w:rPr>
          <w:b/>
          <w:spacing w:val="-3"/>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r>
        <w:rPr>
          <w:b/>
        </w:rPr>
        <w:t>a</w:t>
      </w:r>
      <w:r>
        <w:rPr>
          <w:b/>
          <w:spacing w:val="-3"/>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Pr>
          <w:b/>
        </w:rPr>
        <w:t>participare</w:t>
      </w:r>
      <w:proofErr w:type="spellEnd"/>
      <w:r>
        <w:t>:</w:t>
      </w:r>
      <w:r>
        <w:rPr>
          <w:spacing w:val="-2"/>
        </w:rPr>
        <w:t xml:space="preserve"> 29-30.10.2025</w:t>
      </w:r>
    </w:p>
    <w:p w14:paraId="470C4EC2" w14:textId="77777777" w:rsidR="00605F79" w:rsidRDefault="00605F79" w:rsidP="00605F79">
      <w:pPr>
        <w:pStyle w:val="a"/>
        <w:numPr>
          <w:ilvl w:val="0"/>
          <w:numId w:val="25"/>
        </w:numPr>
        <w:tabs>
          <w:tab w:val="clear" w:pos="1134"/>
          <w:tab w:val="left" w:pos="720"/>
          <w:tab w:val="left" w:pos="1265"/>
        </w:tabs>
        <w:spacing w:before="127"/>
        <w:jc w:val="both"/>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14:paraId="3E364FF4" w14:textId="77777777" w:rsidR="00605F79" w:rsidRDefault="00605F79" w:rsidP="00605F79">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605F79" w14:paraId="004826FD" w14:textId="77777777" w:rsidTr="00957DAB">
        <w:trPr>
          <w:trHeight w:val="97"/>
        </w:trPr>
        <w:tc>
          <w:tcPr>
            <w:tcW w:w="5171" w:type="dxa"/>
          </w:tcPr>
          <w:p w14:paraId="44A6178F" w14:textId="77777777" w:rsidR="00605F79" w:rsidRDefault="00605F79" w:rsidP="00957DAB">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32E2B393" w14:textId="77777777" w:rsidR="00605F79" w:rsidRDefault="00605F79" w:rsidP="00957DAB">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3E0FD416" w14:textId="77777777" w:rsidR="00605F79" w:rsidRDefault="00605F79" w:rsidP="00957DAB">
            <w:pPr>
              <w:pStyle w:val="TableParagraph"/>
              <w:spacing w:before="1" w:line="233" w:lineRule="exact"/>
              <w:ind w:left="393"/>
              <w:rPr>
                <w:b/>
              </w:rPr>
            </w:pPr>
          </w:p>
        </w:tc>
      </w:tr>
      <w:tr w:rsidR="00605F79" w14:paraId="317F9B84" w14:textId="77777777" w:rsidTr="00957DAB">
        <w:trPr>
          <w:trHeight w:val="97"/>
        </w:trPr>
        <w:tc>
          <w:tcPr>
            <w:tcW w:w="5171" w:type="dxa"/>
          </w:tcPr>
          <w:p w14:paraId="6B0C66F6" w14:textId="77777777" w:rsidR="00605F79" w:rsidRDefault="00605F79" w:rsidP="00957DAB">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55D6EE44" w14:textId="77777777" w:rsidR="00605F79" w:rsidRDefault="00605F79" w:rsidP="00957DAB">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605F79" w14:paraId="03F91F51" w14:textId="77777777" w:rsidTr="00957DAB">
        <w:trPr>
          <w:trHeight w:val="97"/>
        </w:trPr>
        <w:tc>
          <w:tcPr>
            <w:tcW w:w="5171" w:type="dxa"/>
          </w:tcPr>
          <w:p w14:paraId="077DF79D" w14:textId="77777777" w:rsidR="00605F79" w:rsidRDefault="00605F79" w:rsidP="00957DAB">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069101A7" w14:textId="77777777" w:rsidR="00605F79" w:rsidRDefault="00605F79" w:rsidP="00957DAB">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605F79" w14:paraId="3B1CBD6D" w14:textId="77777777" w:rsidTr="00957DAB">
        <w:trPr>
          <w:trHeight w:val="97"/>
        </w:trPr>
        <w:tc>
          <w:tcPr>
            <w:tcW w:w="5171" w:type="dxa"/>
          </w:tcPr>
          <w:p w14:paraId="07330A05" w14:textId="77777777" w:rsidR="00605F79" w:rsidRDefault="00605F79" w:rsidP="00957DAB">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4C142002" w14:textId="77777777" w:rsidR="00605F79" w:rsidRDefault="00605F79" w:rsidP="00957DAB">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605F79" w14:paraId="5C032BB1" w14:textId="77777777" w:rsidTr="00957DAB">
        <w:trPr>
          <w:trHeight w:val="97"/>
        </w:trPr>
        <w:tc>
          <w:tcPr>
            <w:tcW w:w="5171" w:type="dxa"/>
          </w:tcPr>
          <w:p w14:paraId="589BCA20" w14:textId="77777777" w:rsidR="00605F79" w:rsidRDefault="00605F79" w:rsidP="00957DAB">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6BA60B0F" w14:textId="77777777" w:rsidR="00605F79" w:rsidRDefault="00605F79" w:rsidP="00957DAB">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00B01F37" w14:textId="77777777" w:rsidR="00605F79" w:rsidRDefault="00605F79" w:rsidP="00605F79">
      <w:pPr>
        <w:spacing w:line="233" w:lineRule="exact"/>
      </w:pPr>
    </w:p>
    <w:p w14:paraId="7FAA2265" w14:textId="77777777" w:rsidR="00605F79" w:rsidRDefault="00605F79" w:rsidP="00605F79">
      <w:pPr>
        <w:pStyle w:val="a"/>
        <w:numPr>
          <w:ilvl w:val="0"/>
          <w:numId w:val="25"/>
        </w:numPr>
        <w:tabs>
          <w:tab w:val="clear" w:pos="1134"/>
          <w:tab w:val="left" w:pos="720"/>
          <w:tab w:val="left" w:pos="1347"/>
        </w:tabs>
        <w:ind w:right="689"/>
        <w:jc w:val="both"/>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Pr>
          <w:spacing w:val="-6"/>
        </w:rPr>
        <w:t xml:space="preserve"> </w:t>
      </w:r>
      <w:proofErr w:type="spellStart"/>
      <w:r>
        <w:t>Mondiale</w:t>
      </w:r>
      <w:proofErr w:type="spellEnd"/>
      <w:r>
        <w:rPr>
          <w:spacing w:val="-2"/>
        </w:rPr>
        <w:t xml:space="preserve"> </w:t>
      </w:r>
      <w:r>
        <w:t>a</w:t>
      </w:r>
      <w:r>
        <w:rPr>
          <w:spacing w:val="-2"/>
        </w:rPr>
        <w:t xml:space="preserve"> </w:t>
      </w:r>
      <w:proofErr w:type="spellStart"/>
      <w:r>
        <w:t>Comerțului</w:t>
      </w:r>
      <w:proofErr w:type="spellEnd"/>
      <w:r>
        <w:rPr>
          <w:spacing w:val="-6"/>
        </w:rPr>
        <w:t xml:space="preserve"> </w:t>
      </w:r>
      <w:r>
        <w:t>(</w:t>
      </w:r>
      <w:proofErr w:type="spellStart"/>
      <w:r>
        <w:t>numai</w:t>
      </w:r>
      <w:proofErr w:type="spellEnd"/>
      <w:r>
        <w:rPr>
          <w:spacing w:val="-1"/>
        </w:rPr>
        <w:t xml:space="preserve"> </w:t>
      </w:r>
      <w:proofErr w:type="spellStart"/>
      <w:r>
        <w:t>în</w:t>
      </w:r>
      <w:proofErr w:type="spellEnd"/>
      <w:r>
        <w:rPr>
          <w:spacing w:val="-1"/>
        </w:rPr>
        <w:t xml:space="preserve"> </w:t>
      </w:r>
      <w:proofErr w:type="spellStart"/>
      <w:r>
        <w:t>cazul</w:t>
      </w:r>
      <w:proofErr w:type="spellEnd"/>
      <w:r>
        <w:rPr>
          <w:spacing w:val="-9"/>
        </w:rPr>
        <w:t xml:space="preserve"> </w:t>
      </w:r>
      <w:proofErr w:type="spellStart"/>
      <w:r>
        <w:t>anunțurilor</w:t>
      </w:r>
      <w:proofErr w:type="spellEnd"/>
      <w:r>
        <w:t xml:space="preserve"> </w:t>
      </w:r>
      <w:proofErr w:type="spellStart"/>
      <w:r>
        <w:t>transmise</w:t>
      </w:r>
      <w:proofErr w:type="spellEnd"/>
      <w:r>
        <w:rPr>
          <w:spacing w:val="-2"/>
        </w:rPr>
        <w:t xml:space="preserve"> </w:t>
      </w:r>
      <w:proofErr w:type="spellStart"/>
      <w:r>
        <w:t>spre</w:t>
      </w:r>
      <w:proofErr w:type="spellEnd"/>
      <w:r>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3CF67D58" w14:textId="77777777" w:rsidR="00605F79" w:rsidRDefault="00605F79" w:rsidP="00605F79">
      <w:pPr>
        <w:pStyle w:val="a"/>
        <w:numPr>
          <w:ilvl w:val="0"/>
          <w:numId w:val="25"/>
        </w:numPr>
        <w:tabs>
          <w:tab w:val="clear" w:pos="1134"/>
          <w:tab w:val="left" w:pos="720"/>
          <w:tab w:val="left" w:pos="986"/>
        </w:tabs>
        <w:spacing w:before="128"/>
        <w:jc w:val="both"/>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Pr>
          <w:b/>
        </w:rPr>
        <w:t>nu</w:t>
      </w:r>
      <w:r>
        <w:rPr>
          <w:b/>
          <w:spacing w:val="1"/>
        </w:rPr>
        <w:t xml:space="preserve"> </w:t>
      </w:r>
      <w:r>
        <w:rPr>
          <w:b/>
          <w:spacing w:val="-4"/>
        </w:rPr>
        <w:t>sunt</w:t>
      </w:r>
    </w:p>
    <w:p w14:paraId="573379B3" w14:textId="77777777" w:rsidR="00605F79" w:rsidRDefault="00605F79" w:rsidP="00605F79">
      <w:pPr>
        <w:rPr>
          <w:sz w:val="20"/>
        </w:rPr>
      </w:pPr>
    </w:p>
    <w:p w14:paraId="6CD0B4F8" w14:textId="77777777" w:rsidR="00605F79" w:rsidRDefault="00605F79" w:rsidP="00605F79">
      <w:pPr>
        <w:rPr>
          <w:sz w:val="20"/>
        </w:rPr>
      </w:pPr>
    </w:p>
    <w:p w14:paraId="1DBB9258" w14:textId="77777777" w:rsidR="00605F79" w:rsidRDefault="00605F79" w:rsidP="00605F79">
      <w:pPr>
        <w:rPr>
          <w:sz w:val="20"/>
        </w:rPr>
      </w:pPr>
    </w:p>
    <w:p w14:paraId="3FEA045F" w14:textId="77777777" w:rsidR="00605F79" w:rsidRDefault="00605F79" w:rsidP="00605F79">
      <w:pPr>
        <w:shd w:val="clear" w:color="auto" w:fill="FFFFFF"/>
        <w:tabs>
          <w:tab w:val="left" w:pos="284"/>
          <w:tab w:val="right" w:pos="426"/>
          <w:tab w:val="left" w:pos="1568"/>
        </w:tabs>
        <w:spacing w:before="120"/>
        <w:ind w:left="284"/>
        <w:jc w:val="both"/>
        <w:rPr>
          <w:b/>
        </w:rPr>
      </w:pPr>
      <w:r>
        <w:rPr>
          <w:b/>
          <w:bCs/>
          <w:sz w:val="28"/>
          <w:szCs w:val="28"/>
        </w:rPr>
        <w:t>Conducătorul   grupului de lucru _______________</w:t>
      </w: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2048004" w14:textId="77777777" w:rsidR="00172940" w:rsidRPr="00FF430B" w:rsidRDefault="00172940" w:rsidP="00FC472C">
      <w:pPr>
        <w:tabs>
          <w:tab w:val="decimal" w:pos="8364"/>
        </w:tabs>
        <w:spacing w:line="276" w:lineRule="auto"/>
        <w:ind w:right="-144"/>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lastRenderedPageBreak/>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72C753EB" w14:textId="77777777" w:rsidR="008726D2" w:rsidRPr="00FF430B" w:rsidRDefault="008726D2" w:rsidP="00196AB4">
      <w:pPr>
        <w:spacing w:after="200" w:line="276" w:lineRule="auto"/>
        <w:jc w:val="center"/>
        <w:rPr>
          <w:lang w:eastAsia="zh-CN"/>
        </w:rPr>
      </w:pPr>
      <w:bookmarkStart w:id="47" w:name="_Toc449692097"/>
      <w:bookmarkEnd w:id="46"/>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7"/>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lastRenderedPageBreak/>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7CE4EC70" w14:textId="77777777" w:rsidR="00B65C93" w:rsidRDefault="00B65C93" w:rsidP="00196AB4">
      <w:pPr>
        <w:pStyle w:val="Style3"/>
        <w:tabs>
          <w:tab w:val="left" w:pos="567"/>
        </w:tabs>
        <w:ind w:left="0" w:firstLine="0"/>
        <w:rPr>
          <w:rFonts w:eastAsia="PMingLiU"/>
          <w:b w:val="0"/>
          <w:noProof/>
          <w:lang w:val="ro-RO" w:eastAsia="zh-CN"/>
        </w:rPr>
      </w:pPr>
    </w:p>
    <w:p w14:paraId="2922E59A" w14:textId="77777777" w:rsidR="00FC472C" w:rsidRPr="00FF430B" w:rsidRDefault="00FC472C"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8"/>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8"/>
        <w:tabs>
          <w:tab w:val="left" w:pos="567"/>
        </w:tabs>
        <w:jc w:val="center"/>
        <w:rPr>
          <w:rFonts w:ascii="Times New Roman" w:hAnsi="Times New Roman"/>
          <w:b/>
          <w:szCs w:val="24"/>
        </w:rPr>
      </w:pPr>
    </w:p>
    <w:p w14:paraId="77172FC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lastRenderedPageBreak/>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713504">
      <w:pPr>
        <w:pStyle w:val="a8"/>
        <w:numPr>
          <w:ilvl w:val="0"/>
          <w:numId w:val="5"/>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713504">
      <w:pPr>
        <w:pStyle w:val="a8"/>
        <w:numPr>
          <w:ilvl w:val="0"/>
          <w:numId w:val="5"/>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713504">
      <w:pPr>
        <w:pStyle w:val="a8"/>
        <w:numPr>
          <w:ilvl w:val="0"/>
          <w:numId w:val="5"/>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9"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Default="0019071C" w:rsidP="009A7C84">
      <w:pPr>
        <w:jc w:val="center"/>
        <w:rPr>
          <w:rFonts w:eastAsia="PMingLiU"/>
          <w:b/>
          <w:lang w:eastAsia="zh-CN"/>
        </w:rPr>
      </w:pPr>
    </w:p>
    <w:p w14:paraId="46F5803F" w14:textId="77777777" w:rsidR="00172940" w:rsidRDefault="00172940" w:rsidP="009A7C84">
      <w:pPr>
        <w:jc w:val="center"/>
        <w:rPr>
          <w:rFonts w:eastAsia="PMingLiU"/>
          <w:b/>
          <w:lang w:eastAsia="zh-CN"/>
        </w:rPr>
      </w:pPr>
    </w:p>
    <w:p w14:paraId="5345D956" w14:textId="77777777" w:rsidR="00172940" w:rsidRDefault="00172940" w:rsidP="009A7C84">
      <w:pPr>
        <w:jc w:val="center"/>
        <w:rPr>
          <w:rFonts w:eastAsia="PMingLiU"/>
          <w:b/>
          <w:lang w:eastAsia="zh-CN"/>
        </w:rPr>
      </w:pPr>
    </w:p>
    <w:p w14:paraId="39AF9A06" w14:textId="77777777" w:rsidR="00172940" w:rsidRDefault="00172940" w:rsidP="009A7C84">
      <w:pPr>
        <w:jc w:val="center"/>
        <w:rPr>
          <w:rFonts w:eastAsia="PMingLiU"/>
          <w:b/>
          <w:lang w:eastAsia="zh-CN"/>
        </w:rPr>
      </w:pPr>
    </w:p>
    <w:p w14:paraId="20B4B398" w14:textId="77777777" w:rsidR="00172940" w:rsidRDefault="00172940" w:rsidP="009A7C84">
      <w:pPr>
        <w:jc w:val="center"/>
        <w:rPr>
          <w:rFonts w:eastAsia="PMingLiU"/>
          <w:b/>
          <w:lang w:eastAsia="zh-CN"/>
        </w:rPr>
      </w:pPr>
    </w:p>
    <w:p w14:paraId="4F5A98C6" w14:textId="77777777" w:rsidR="00172940" w:rsidRDefault="00172940" w:rsidP="009A7C84">
      <w:pPr>
        <w:jc w:val="center"/>
        <w:rPr>
          <w:rFonts w:eastAsia="PMingLiU"/>
          <w:b/>
          <w:lang w:eastAsia="zh-CN"/>
        </w:rPr>
      </w:pPr>
    </w:p>
    <w:p w14:paraId="61A3B380" w14:textId="77777777" w:rsidR="00172940" w:rsidRDefault="00172940" w:rsidP="009A7C84">
      <w:pPr>
        <w:jc w:val="center"/>
        <w:rPr>
          <w:rFonts w:eastAsia="PMingLiU"/>
          <w:b/>
          <w:lang w:eastAsia="zh-CN"/>
        </w:rPr>
      </w:pPr>
    </w:p>
    <w:p w14:paraId="602A31F4" w14:textId="77777777" w:rsidR="00172940" w:rsidRDefault="00172940" w:rsidP="009A7C84">
      <w:pPr>
        <w:jc w:val="center"/>
        <w:rPr>
          <w:rFonts w:eastAsia="PMingLiU"/>
          <w:b/>
          <w:lang w:eastAsia="zh-CN"/>
        </w:rPr>
      </w:pPr>
    </w:p>
    <w:p w14:paraId="4DCB5287" w14:textId="77777777" w:rsidR="00172940" w:rsidRDefault="00172940" w:rsidP="009A7C84">
      <w:pPr>
        <w:jc w:val="center"/>
        <w:rPr>
          <w:rFonts w:eastAsia="PMingLiU"/>
          <w:b/>
          <w:lang w:eastAsia="zh-CN"/>
        </w:rPr>
      </w:pPr>
    </w:p>
    <w:p w14:paraId="0C29ECAC" w14:textId="77777777" w:rsidR="00172940" w:rsidRDefault="00172940" w:rsidP="009A7C84">
      <w:pPr>
        <w:jc w:val="center"/>
        <w:rPr>
          <w:rFonts w:eastAsia="PMingLiU"/>
          <w:b/>
          <w:lang w:eastAsia="zh-CN"/>
        </w:rPr>
      </w:pPr>
    </w:p>
    <w:p w14:paraId="3F693DFA" w14:textId="77777777" w:rsidR="00172940" w:rsidRDefault="00172940" w:rsidP="009A7C84">
      <w:pPr>
        <w:jc w:val="center"/>
        <w:rPr>
          <w:rFonts w:eastAsia="PMingLiU"/>
          <w:b/>
          <w:lang w:eastAsia="zh-CN"/>
        </w:rPr>
      </w:pPr>
    </w:p>
    <w:p w14:paraId="437B8234" w14:textId="77777777" w:rsidR="00172940" w:rsidRDefault="00172940" w:rsidP="009A7C84">
      <w:pPr>
        <w:jc w:val="center"/>
        <w:rPr>
          <w:rFonts w:eastAsia="PMingLiU"/>
          <w:b/>
          <w:lang w:eastAsia="zh-CN"/>
        </w:rPr>
      </w:pPr>
    </w:p>
    <w:p w14:paraId="743ECB52" w14:textId="77777777" w:rsidR="00172940" w:rsidRDefault="00172940" w:rsidP="009A7C84">
      <w:pPr>
        <w:jc w:val="center"/>
        <w:rPr>
          <w:rFonts w:eastAsia="PMingLiU"/>
          <w:b/>
          <w:lang w:eastAsia="zh-CN"/>
        </w:rPr>
      </w:pPr>
    </w:p>
    <w:p w14:paraId="280AFF1A" w14:textId="77777777" w:rsidR="00172940" w:rsidRDefault="00172940" w:rsidP="009A7C84">
      <w:pPr>
        <w:jc w:val="center"/>
        <w:rPr>
          <w:rFonts w:eastAsia="PMingLiU"/>
          <w:b/>
          <w:lang w:eastAsia="zh-CN"/>
        </w:rPr>
      </w:pPr>
    </w:p>
    <w:p w14:paraId="48E95B17" w14:textId="77777777" w:rsidR="00172940" w:rsidRDefault="00172940" w:rsidP="009A7C84">
      <w:pPr>
        <w:jc w:val="center"/>
        <w:rPr>
          <w:rFonts w:eastAsia="PMingLiU"/>
          <w:b/>
          <w:lang w:eastAsia="zh-CN"/>
        </w:rPr>
      </w:pPr>
    </w:p>
    <w:p w14:paraId="3B58689B" w14:textId="77777777" w:rsidR="00172940" w:rsidRDefault="00172940" w:rsidP="009A7C84">
      <w:pPr>
        <w:jc w:val="center"/>
        <w:rPr>
          <w:rFonts w:eastAsia="PMingLiU"/>
          <w:b/>
          <w:lang w:eastAsia="zh-CN"/>
        </w:rPr>
      </w:pPr>
    </w:p>
    <w:p w14:paraId="49B1E7B0" w14:textId="77777777" w:rsidR="00172940" w:rsidRDefault="00172940" w:rsidP="009A7C84">
      <w:pPr>
        <w:jc w:val="center"/>
        <w:rPr>
          <w:rFonts w:eastAsia="PMingLiU"/>
          <w:b/>
          <w:lang w:eastAsia="zh-CN"/>
        </w:rPr>
      </w:pPr>
    </w:p>
    <w:p w14:paraId="49121B8F" w14:textId="77777777" w:rsidR="00172940" w:rsidRDefault="00172940" w:rsidP="009A7C84">
      <w:pPr>
        <w:jc w:val="center"/>
        <w:rPr>
          <w:rFonts w:eastAsia="PMingLiU"/>
          <w:b/>
          <w:lang w:eastAsia="zh-CN"/>
        </w:rPr>
      </w:pPr>
    </w:p>
    <w:p w14:paraId="56B827DF" w14:textId="77777777" w:rsidR="00172940" w:rsidRDefault="00172940" w:rsidP="009A7C84">
      <w:pPr>
        <w:jc w:val="center"/>
        <w:rPr>
          <w:rFonts w:eastAsia="PMingLiU"/>
          <w:b/>
          <w:lang w:eastAsia="zh-CN"/>
        </w:rPr>
      </w:pPr>
    </w:p>
    <w:p w14:paraId="71DE7791" w14:textId="77777777" w:rsidR="00172940" w:rsidRDefault="00172940" w:rsidP="009A7C84">
      <w:pPr>
        <w:jc w:val="center"/>
        <w:rPr>
          <w:rFonts w:eastAsia="PMingLiU"/>
          <w:b/>
          <w:lang w:eastAsia="zh-CN"/>
        </w:rPr>
      </w:pPr>
    </w:p>
    <w:p w14:paraId="7E9DE28B" w14:textId="77777777" w:rsidR="00172940" w:rsidRDefault="00172940" w:rsidP="009A7C84">
      <w:pPr>
        <w:jc w:val="center"/>
        <w:rPr>
          <w:rFonts w:eastAsia="PMingLiU"/>
          <w:b/>
          <w:lang w:eastAsia="zh-CN"/>
        </w:rPr>
      </w:pPr>
    </w:p>
    <w:p w14:paraId="0A08EBDB" w14:textId="77777777" w:rsidR="00172940" w:rsidRDefault="00172940" w:rsidP="009A7C84">
      <w:pPr>
        <w:jc w:val="center"/>
        <w:rPr>
          <w:rFonts w:eastAsia="PMingLiU"/>
          <w:b/>
          <w:lang w:eastAsia="zh-CN"/>
        </w:rPr>
      </w:pPr>
    </w:p>
    <w:p w14:paraId="134CDFB1" w14:textId="77777777" w:rsidR="00172940" w:rsidRDefault="00172940" w:rsidP="009A7C84">
      <w:pPr>
        <w:jc w:val="center"/>
        <w:rPr>
          <w:rFonts w:eastAsia="PMingLiU"/>
          <w:b/>
          <w:lang w:eastAsia="zh-CN"/>
        </w:rPr>
      </w:pPr>
    </w:p>
    <w:p w14:paraId="072E4672" w14:textId="77777777" w:rsidR="00172940" w:rsidRDefault="00172940" w:rsidP="009A7C84">
      <w:pPr>
        <w:jc w:val="center"/>
        <w:rPr>
          <w:rFonts w:eastAsia="PMingLiU"/>
          <w:b/>
          <w:lang w:eastAsia="zh-CN"/>
        </w:rPr>
      </w:pPr>
    </w:p>
    <w:p w14:paraId="15513F49" w14:textId="77777777" w:rsidR="00172940" w:rsidRDefault="00172940" w:rsidP="009A7C84">
      <w:pPr>
        <w:jc w:val="center"/>
        <w:rPr>
          <w:rFonts w:eastAsia="PMingLiU"/>
          <w:b/>
          <w:lang w:eastAsia="zh-CN"/>
        </w:rPr>
      </w:pPr>
    </w:p>
    <w:p w14:paraId="68F58C03" w14:textId="77777777" w:rsidR="00172940" w:rsidRDefault="00172940" w:rsidP="009A7C84">
      <w:pPr>
        <w:jc w:val="center"/>
        <w:rPr>
          <w:rFonts w:eastAsia="PMingLiU"/>
          <w:b/>
          <w:lang w:eastAsia="zh-CN"/>
        </w:rPr>
      </w:pPr>
    </w:p>
    <w:p w14:paraId="2F094DA5" w14:textId="77777777" w:rsidR="00172940" w:rsidRDefault="00172940" w:rsidP="009A7C84">
      <w:pPr>
        <w:jc w:val="center"/>
        <w:rPr>
          <w:rFonts w:eastAsia="PMingLiU"/>
          <w:b/>
          <w:lang w:eastAsia="zh-CN"/>
        </w:rPr>
      </w:pPr>
    </w:p>
    <w:p w14:paraId="12F484C4" w14:textId="77777777" w:rsidR="00172940" w:rsidRDefault="00172940" w:rsidP="009A7C84">
      <w:pPr>
        <w:jc w:val="center"/>
        <w:rPr>
          <w:rFonts w:eastAsia="PMingLiU"/>
          <w:b/>
          <w:lang w:eastAsia="zh-CN"/>
        </w:rPr>
      </w:pPr>
    </w:p>
    <w:p w14:paraId="4996142A" w14:textId="77777777" w:rsidR="00172940" w:rsidRDefault="00172940" w:rsidP="009A7C84">
      <w:pPr>
        <w:jc w:val="center"/>
        <w:rPr>
          <w:rFonts w:eastAsia="PMingLiU"/>
          <w:b/>
          <w:lang w:eastAsia="zh-CN"/>
        </w:rPr>
      </w:pPr>
    </w:p>
    <w:p w14:paraId="1D907B9B" w14:textId="77777777" w:rsidR="00172940" w:rsidRDefault="00172940" w:rsidP="009A7C84">
      <w:pPr>
        <w:jc w:val="center"/>
        <w:rPr>
          <w:rFonts w:eastAsia="PMingLiU"/>
          <w:b/>
          <w:lang w:eastAsia="zh-CN"/>
        </w:rPr>
      </w:pPr>
    </w:p>
    <w:p w14:paraId="4AE2B5CF" w14:textId="77777777" w:rsidR="00172940" w:rsidRDefault="00172940" w:rsidP="009A7C84">
      <w:pPr>
        <w:jc w:val="center"/>
        <w:rPr>
          <w:rFonts w:eastAsia="PMingLiU"/>
          <w:b/>
          <w:lang w:eastAsia="zh-CN"/>
        </w:rPr>
      </w:pPr>
    </w:p>
    <w:p w14:paraId="7665B17E" w14:textId="77777777" w:rsidR="00172940" w:rsidRPr="00FF430B" w:rsidRDefault="00172940"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9"/>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lastRenderedPageBreak/>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0"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0"/>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lastRenderedPageBreak/>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7"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7"/>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8"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2F22F7E9" w14:textId="77777777" w:rsidR="000E4D7D" w:rsidRPr="00FF430B" w:rsidRDefault="000E4D7D" w:rsidP="00FC472C">
      <w:pPr>
        <w:spacing w:after="200" w:line="276" w:lineRule="auto"/>
        <w:rPr>
          <w:rFonts w:eastAsia="PMingLiU"/>
          <w:b/>
          <w:lang w:eastAsia="zh-CN"/>
        </w:rPr>
      </w:pPr>
      <w:bookmarkStart w:id="59" w:name="_Toc449692115"/>
      <w:bookmarkEnd w:id="58"/>
    </w:p>
    <w:p w14:paraId="6B8D83FA" w14:textId="77777777" w:rsidR="002D6E71" w:rsidRPr="00FF430B" w:rsidRDefault="002D6E71" w:rsidP="00316C81">
      <w:pPr>
        <w:spacing w:after="200" w:line="276" w:lineRule="auto"/>
        <w:jc w:val="center"/>
        <w:rPr>
          <w:rFonts w:eastAsia="PMingLiU"/>
          <w:b/>
          <w:lang w:eastAsia="zh-CN"/>
        </w:rPr>
      </w:pPr>
    </w:p>
    <w:bookmarkEnd w:id="59"/>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713504">
            <w:pPr>
              <w:pStyle w:val="a"/>
              <w:numPr>
                <w:ilvl w:val="0"/>
                <w:numId w:val="17"/>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8416044" w14:textId="77777777" w:rsidR="00FC472C" w:rsidRDefault="00FC472C" w:rsidP="006C4C0E">
      <w:pPr>
        <w:tabs>
          <w:tab w:val="left" w:leader="underscore" w:pos="6465"/>
          <w:tab w:val="right" w:leader="underscore" w:pos="9777"/>
        </w:tabs>
        <w:spacing w:line="302" w:lineRule="auto"/>
        <w:rPr>
          <w:rFonts w:eastAsia="PMingLiU"/>
          <w:lang w:eastAsia="zh-CN"/>
        </w:rPr>
      </w:pPr>
    </w:p>
    <w:p w14:paraId="4F16C693" w14:textId="77777777" w:rsidR="00FC472C" w:rsidRDefault="00FC472C" w:rsidP="006C4C0E">
      <w:pPr>
        <w:tabs>
          <w:tab w:val="left" w:leader="underscore" w:pos="6465"/>
          <w:tab w:val="right" w:leader="underscore" w:pos="9777"/>
        </w:tabs>
        <w:spacing w:line="302" w:lineRule="auto"/>
        <w:rPr>
          <w:rFonts w:eastAsia="PMingLiU"/>
          <w:lang w:eastAsia="zh-CN"/>
        </w:rPr>
      </w:pPr>
    </w:p>
    <w:p w14:paraId="37CCE63F" w14:textId="77777777" w:rsidR="00FC472C" w:rsidRDefault="00FC472C" w:rsidP="006C4C0E">
      <w:pPr>
        <w:tabs>
          <w:tab w:val="left" w:leader="underscore" w:pos="6465"/>
          <w:tab w:val="right" w:leader="underscore" w:pos="9777"/>
        </w:tabs>
        <w:spacing w:line="302" w:lineRule="auto"/>
        <w:rPr>
          <w:rFonts w:eastAsia="PMingLiU"/>
          <w:lang w:eastAsia="zh-CN"/>
        </w:rPr>
      </w:pPr>
    </w:p>
    <w:p w14:paraId="4AA9C77E" w14:textId="77777777" w:rsidR="00FC472C" w:rsidRPr="00FF430B" w:rsidRDefault="00FC472C"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4046370F" w14:textId="77777777" w:rsidR="0043665F" w:rsidRPr="001900D6" w:rsidRDefault="0043665F" w:rsidP="0043665F">
      <w:pPr>
        <w:pStyle w:val="a8"/>
        <w:tabs>
          <w:tab w:val="left" w:pos="3476"/>
          <w:tab w:val="left" w:pos="4914"/>
        </w:tabs>
        <w:spacing w:line="237" w:lineRule="auto"/>
        <w:ind w:right="685"/>
        <w:rPr>
          <w:szCs w:val="24"/>
        </w:rPr>
      </w:pPr>
      <w:r w:rsidRPr="001900D6">
        <w:rPr>
          <w:szCs w:val="24"/>
        </w:rPr>
        <w:t>Obiectul achizitiei:  Lucrări de eficientizare energetică la Centrul de tineret din comuna Raculesti, r. Criuleni</w:t>
      </w:r>
    </w:p>
    <w:p w14:paraId="60BB084C" w14:textId="77777777" w:rsidR="0043665F" w:rsidRDefault="0043665F" w:rsidP="0043665F">
      <w:pPr>
        <w:pStyle w:val="a8"/>
        <w:tabs>
          <w:tab w:val="left" w:pos="3476"/>
          <w:tab w:val="left" w:pos="4914"/>
        </w:tabs>
        <w:spacing w:line="237" w:lineRule="auto"/>
        <w:ind w:left="782" w:right="685"/>
        <w:jc w:val="center"/>
        <w:rPr>
          <w:b/>
        </w:rPr>
      </w:pPr>
    </w:p>
    <w:p w14:paraId="023A4140" w14:textId="77777777" w:rsidR="0043665F" w:rsidRDefault="0043665F" w:rsidP="0043665F">
      <w:pPr>
        <w:pStyle w:val="a8"/>
        <w:tabs>
          <w:tab w:val="left" w:pos="9109"/>
        </w:tabs>
        <w:spacing w:before="1" w:line="274" w:lineRule="exact"/>
        <w:ind w:left="152"/>
        <w:rPr>
          <w:b/>
        </w:rPr>
      </w:pPr>
      <w:r>
        <w:t>prin</w:t>
      </w:r>
      <w:r>
        <w:rPr>
          <w:spacing w:val="-2"/>
        </w:rPr>
        <w:t xml:space="preserve"> </w:t>
      </w:r>
      <w:r>
        <w:t>procedura</w:t>
      </w:r>
      <w:r>
        <w:rPr>
          <w:spacing w:val="-2"/>
        </w:rPr>
        <w:t xml:space="preserve"> </w:t>
      </w:r>
      <w:r>
        <w:t>de</w:t>
      </w:r>
      <w:r>
        <w:rPr>
          <w:spacing w:val="-3"/>
        </w:rPr>
        <w:t xml:space="preserve"> </w:t>
      </w:r>
      <w:r>
        <w:t>achiziție_Cererea</w:t>
      </w:r>
      <w:r>
        <w:rPr>
          <w:spacing w:val="-3"/>
        </w:rPr>
        <w:t xml:space="preserve"> </w:t>
      </w:r>
      <w:r>
        <w:t>Ofertelor</w:t>
      </w:r>
      <w:r>
        <w:rPr>
          <w:spacing w:val="-3"/>
        </w:rPr>
        <w:t xml:space="preserve"> </w:t>
      </w:r>
      <w:r>
        <w:t>de</w:t>
      </w:r>
      <w:r>
        <w:rPr>
          <w:spacing w:val="-3"/>
        </w:rPr>
        <w:t xml:space="preserve"> </w:t>
      </w:r>
      <w:r>
        <w:t>Preț</w:t>
      </w:r>
      <w:r>
        <w:rPr>
          <w:u w:val="single"/>
        </w:rPr>
        <w:t xml:space="preserve"> </w:t>
      </w:r>
    </w:p>
    <w:p w14:paraId="0FE5EE79" w14:textId="77777777" w:rsidR="0043665F" w:rsidRDefault="0043665F" w:rsidP="0043665F">
      <w:pPr>
        <w:pStyle w:val="a8"/>
        <w:spacing w:before="122" w:line="242" w:lineRule="auto"/>
        <w:ind w:left="557" w:right="743"/>
      </w:pPr>
    </w:p>
    <w:p w14:paraId="02FA509C" w14:textId="77777777" w:rsidR="0043665F" w:rsidRDefault="0043665F" w:rsidP="0043665F">
      <w:pPr>
        <w:pStyle w:val="a8"/>
        <w:spacing w:before="122" w:line="242" w:lineRule="auto"/>
        <w:ind w:right="743"/>
      </w:pPr>
      <w:r>
        <w:t>Procedura</w:t>
      </w:r>
      <w:r>
        <w:rPr>
          <w:spacing w:val="-3"/>
        </w:rPr>
        <w:t xml:space="preserve"> </w:t>
      </w:r>
      <w:r>
        <w:t>a</w:t>
      </w:r>
      <w:r>
        <w:rPr>
          <w:spacing w:val="-3"/>
        </w:rPr>
        <w:t xml:space="preserve"> </w:t>
      </w:r>
      <w:r>
        <w:t>fost</w:t>
      </w:r>
      <w:r>
        <w:rPr>
          <w:spacing w:val="-1"/>
        </w:rPr>
        <w:t xml:space="preserve"> </w:t>
      </w:r>
      <w:r>
        <w:t>inclusă</w:t>
      </w:r>
      <w:r>
        <w:rPr>
          <w:spacing w:val="-3"/>
        </w:rPr>
        <w:t xml:space="preserve"> </w:t>
      </w:r>
      <w:r>
        <w:t>în</w:t>
      </w:r>
      <w:r>
        <w:rPr>
          <w:spacing w:val="-2"/>
        </w:rPr>
        <w:t xml:space="preserve"> </w:t>
      </w:r>
      <w:r>
        <w:t>planul</w:t>
      </w:r>
      <w:r>
        <w:rPr>
          <w:spacing w:val="-7"/>
        </w:rPr>
        <w:t xml:space="preserve"> </w:t>
      </w:r>
      <w:r>
        <w:t>de</w:t>
      </w:r>
      <w:r>
        <w:rPr>
          <w:spacing w:val="-4"/>
        </w:rPr>
        <w:t xml:space="preserve"> </w:t>
      </w:r>
      <w:r>
        <w:t>achiziții</w:t>
      </w:r>
      <w:r>
        <w:rPr>
          <w:spacing w:val="-2"/>
        </w:rPr>
        <w:t xml:space="preserve"> </w:t>
      </w:r>
      <w:r>
        <w:t>publice</w:t>
      </w:r>
      <w:r>
        <w:rPr>
          <w:spacing w:val="-5"/>
        </w:rPr>
        <w:t xml:space="preserve"> </w:t>
      </w:r>
      <w:r>
        <w:t>a</w:t>
      </w:r>
      <w:r>
        <w:rPr>
          <w:spacing w:val="-2"/>
        </w:rPr>
        <w:t xml:space="preserve"> </w:t>
      </w:r>
      <w:r>
        <w:t>autorității</w:t>
      </w:r>
      <w:r>
        <w:rPr>
          <w:spacing w:val="-3"/>
        </w:rPr>
        <w:t xml:space="preserve"> </w:t>
      </w:r>
      <w:r>
        <w:t>contractante</w:t>
      </w:r>
      <w:r>
        <w:rPr>
          <w:spacing w:val="-3"/>
        </w:rPr>
        <w:t xml:space="preserve"> </w:t>
      </w:r>
      <w:r>
        <w:t>(Da/Nu):</w:t>
      </w:r>
      <w:r>
        <w:rPr>
          <w:spacing w:val="-57"/>
        </w:rPr>
        <w:t xml:space="preserve"> </w:t>
      </w:r>
      <w:r>
        <w:t>DA</w:t>
      </w:r>
    </w:p>
    <w:p w14:paraId="57F32113" w14:textId="77777777" w:rsidR="0043665F" w:rsidRDefault="0043665F" w:rsidP="0043665F">
      <w:pPr>
        <w:pStyle w:val="a8"/>
        <w:tabs>
          <w:tab w:val="left" w:pos="9999"/>
          <w:tab w:val="left" w:pos="10064"/>
        </w:tabs>
        <w:spacing w:before="123" w:line="343" w:lineRule="auto"/>
        <w:ind w:left="557" w:right="437"/>
        <w:rPr>
          <w:b/>
          <w:u w:val="single"/>
        </w:rPr>
      </w:pPr>
      <w:r>
        <w:t>1.</w:t>
      </w:r>
      <w:r>
        <w:rPr>
          <w:spacing w:val="34"/>
        </w:rPr>
        <w:t xml:space="preserve"> </w:t>
      </w:r>
      <w:r>
        <w:t>Denumirea</w:t>
      </w:r>
      <w:r>
        <w:rPr>
          <w:spacing w:val="-3"/>
        </w:rPr>
        <w:t xml:space="preserve"> </w:t>
      </w:r>
      <w:r>
        <w:t>autorității</w:t>
      </w:r>
      <w:r>
        <w:rPr>
          <w:spacing w:val="-2"/>
        </w:rPr>
        <w:t xml:space="preserve"> </w:t>
      </w:r>
      <w:r>
        <w:t xml:space="preserve">contractante: </w:t>
      </w:r>
      <w:r>
        <w:rPr>
          <w:u w:val="single"/>
        </w:rPr>
        <w:t xml:space="preserve">   </w:t>
      </w:r>
      <w:r>
        <w:rPr>
          <w:spacing w:val="8"/>
          <w:u w:val="single"/>
        </w:rPr>
        <w:t xml:space="preserve"> </w:t>
      </w:r>
      <w:r>
        <w:t>Primăria</w:t>
      </w:r>
      <w:r>
        <w:rPr>
          <w:spacing w:val="-4"/>
        </w:rPr>
        <w:t xml:space="preserve"> </w:t>
      </w:r>
      <w:r>
        <w:t>com.</w:t>
      </w:r>
      <w:r>
        <w:rPr>
          <w:spacing w:val="-6"/>
        </w:rPr>
        <w:t xml:space="preserve"> </w:t>
      </w:r>
      <w:r>
        <w:t>Răculești,</w:t>
      </w:r>
      <w:r>
        <w:rPr>
          <w:spacing w:val="-6"/>
        </w:rPr>
        <w:t xml:space="preserve"> </w:t>
      </w:r>
      <w:r>
        <w:t>r.</w:t>
      </w:r>
      <w:r>
        <w:rPr>
          <w:spacing w:val="-5"/>
        </w:rPr>
        <w:t xml:space="preserve"> </w:t>
      </w:r>
      <w:r>
        <w:t>Criuleni</w:t>
      </w:r>
    </w:p>
    <w:p w14:paraId="2548BCC8" w14:textId="77777777" w:rsidR="0043665F" w:rsidRDefault="0043665F" w:rsidP="0043665F">
      <w:pPr>
        <w:pStyle w:val="a8"/>
        <w:tabs>
          <w:tab w:val="left" w:pos="9999"/>
          <w:tab w:val="left" w:pos="10064"/>
        </w:tabs>
        <w:spacing w:before="123" w:line="343" w:lineRule="auto"/>
        <w:ind w:left="557" w:right="437"/>
      </w:pPr>
      <w:r>
        <w:t>2.</w:t>
      </w:r>
      <w:r>
        <w:rPr>
          <w:spacing w:val="38"/>
        </w:rPr>
        <w:t xml:space="preserve"> </w:t>
      </w:r>
      <w:r>
        <w:t xml:space="preserve">IDNO: </w:t>
      </w:r>
      <w:r>
        <w:rPr>
          <w:u w:val="single"/>
        </w:rPr>
        <w:t xml:space="preserve">   </w:t>
      </w:r>
      <w:r>
        <w:rPr>
          <w:spacing w:val="5"/>
          <w:u w:val="single"/>
        </w:rPr>
        <w:t xml:space="preserve"> </w:t>
      </w:r>
      <w:r>
        <w:t>1007601009864</w:t>
      </w:r>
    </w:p>
    <w:p w14:paraId="727F1E31" w14:textId="77777777" w:rsidR="0043665F" w:rsidRDefault="0043665F" w:rsidP="0043665F">
      <w:pPr>
        <w:pStyle w:val="a8"/>
        <w:tabs>
          <w:tab w:val="left" w:pos="10022"/>
          <w:tab w:val="left" w:pos="10103"/>
        </w:tabs>
        <w:spacing w:before="3" w:line="343" w:lineRule="auto"/>
        <w:ind w:left="557" w:right="398"/>
        <w:rPr>
          <w:b/>
          <w:w w:val="99"/>
          <w:u w:val="single"/>
        </w:rPr>
      </w:pPr>
      <w:r>
        <w:t>3.</w:t>
      </w:r>
      <w:r>
        <w:rPr>
          <w:spacing w:val="36"/>
        </w:rPr>
        <w:t xml:space="preserve"> </w:t>
      </w:r>
      <w:r>
        <w:t xml:space="preserve">Adresa: </w:t>
      </w:r>
      <w:r>
        <w:rPr>
          <w:u w:val="single"/>
        </w:rPr>
        <w:t xml:space="preserve">   </w:t>
      </w:r>
      <w:r>
        <w:rPr>
          <w:spacing w:val="4"/>
          <w:u w:val="single"/>
        </w:rPr>
        <w:t xml:space="preserve"> </w:t>
      </w:r>
      <w:r>
        <w:t>com.</w:t>
      </w:r>
      <w:r>
        <w:rPr>
          <w:spacing w:val="-5"/>
        </w:rPr>
        <w:t xml:space="preserve"> </w:t>
      </w:r>
      <w:r>
        <w:t>Răculești,</w:t>
      </w:r>
      <w:r>
        <w:rPr>
          <w:spacing w:val="-5"/>
        </w:rPr>
        <w:t xml:space="preserve"> </w:t>
      </w:r>
      <w:r>
        <w:t>r.</w:t>
      </w:r>
      <w:r>
        <w:rPr>
          <w:spacing w:val="-5"/>
        </w:rPr>
        <w:t xml:space="preserve"> </w:t>
      </w:r>
      <w:r>
        <w:t>Criuleni</w:t>
      </w:r>
    </w:p>
    <w:p w14:paraId="11B64054" w14:textId="77777777" w:rsidR="0043665F" w:rsidRDefault="0043665F" w:rsidP="0043665F">
      <w:pPr>
        <w:pStyle w:val="a8"/>
        <w:tabs>
          <w:tab w:val="left" w:pos="10022"/>
          <w:tab w:val="left" w:pos="10103"/>
        </w:tabs>
        <w:spacing w:before="3" w:line="343" w:lineRule="auto"/>
        <w:ind w:left="557" w:right="398"/>
      </w:pPr>
      <w:r>
        <w:t>4.</w:t>
      </w:r>
      <w:r>
        <w:rPr>
          <w:spacing w:val="35"/>
        </w:rPr>
        <w:t xml:space="preserve"> </w:t>
      </w:r>
      <w:r>
        <w:t>Numărul</w:t>
      </w:r>
      <w:r>
        <w:rPr>
          <w:spacing w:val="-8"/>
        </w:rPr>
        <w:t xml:space="preserve"> </w:t>
      </w:r>
      <w:r>
        <w:t>de</w:t>
      </w:r>
      <w:r>
        <w:rPr>
          <w:spacing w:val="-4"/>
        </w:rPr>
        <w:t xml:space="preserve"> </w:t>
      </w:r>
      <w:r>
        <w:t xml:space="preserve">telefon/fax: </w:t>
      </w:r>
      <w:r>
        <w:rPr>
          <w:u w:val="single"/>
        </w:rPr>
        <w:t xml:space="preserve">   </w:t>
      </w:r>
      <w:r>
        <w:rPr>
          <w:spacing w:val="7"/>
          <w:u w:val="single"/>
        </w:rPr>
        <w:t xml:space="preserve"> </w:t>
      </w:r>
      <w:r>
        <w:t>0/248/75136,</w:t>
      </w:r>
      <w:r>
        <w:rPr>
          <w:spacing w:val="-1"/>
        </w:rPr>
        <w:t xml:space="preserve"> </w:t>
      </w:r>
      <w:r>
        <w:t>069207336</w:t>
      </w:r>
    </w:p>
    <w:p w14:paraId="17CE9A2E" w14:textId="77777777" w:rsidR="0043665F" w:rsidRPr="009A0222" w:rsidRDefault="0043665F" w:rsidP="009A0222">
      <w:pPr>
        <w:widowControl w:val="0"/>
        <w:tabs>
          <w:tab w:val="left" w:pos="841"/>
        </w:tabs>
        <w:autoSpaceDE w:val="0"/>
        <w:autoSpaceDN w:val="0"/>
        <w:spacing w:before="3" w:line="275" w:lineRule="exact"/>
        <w:ind w:left="360" w:hanging="360"/>
        <w:rPr>
          <w:b/>
        </w:rPr>
      </w:pPr>
      <w:proofErr w:type="spellStart"/>
      <w:r w:rsidRPr="009A0222">
        <w:rPr>
          <w:b/>
        </w:rPr>
        <w:t>Adresa</w:t>
      </w:r>
      <w:proofErr w:type="spellEnd"/>
      <w:r w:rsidRPr="009A0222">
        <w:rPr>
          <w:b/>
          <w:spacing w:val="-2"/>
        </w:rPr>
        <w:t xml:space="preserve"> </w:t>
      </w:r>
      <w:r w:rsidRPr="009A0222">
        <w:rPr>
          <w:b/>
        </w:rPr>
        <w:t>de</w:t>
      </w:r>
      <w:r w:rsidRPr="009A0222">
        <w:rPr>
          <w:b/>
          <w:spacing w:val="-3"/>
        </w:rPr>
        <w:t xml:space="preserve"> </w:t>
      </w:r>
      <w:r w:rsidRPr="009A0222">
        <w:rPr>
          <w:b/>
        </w:rPr>
        <w:t>e-mail</w:t>
      </w:r>
      <w:r w:rsidRPr="009A0222">
        <w:rPr>
          <w:b/>
          <w:spacing w:val="-5"/>
        </w:rPr>
        <w:t xml:space="preserve"> </w:t>
      </w:r>
      <w:proofErr w:type="spellStart"/>
      <w:r w:rsidRPr="009A0222">
        <w:rPr>
          <w:b/>
        </w:rPr>
        <w:t>și</w:t>
      </w:r>
      <w:proofErr w:type="spellEnd"/>
      <w:r w:rsidRPr="009A0222">
        <w:rPr>
          <w:b/>
          <w:spacing w:val="-1"/>
        </w:rPr>
        <w:t xml:space="preserve"> </w:t>
      </w:r>
      <w:proofErr w:type="spellStart"/>
      <w:r w:rsidRPr="009A0222">
        <w:rPr>
          <w:b/>
        </w:rPr>
        <w:t>pagina</w:t>
      </w:r>
      <w:proofErr w:type="spellEnd"/>
      <w:r w:rsidRPr="009A0222">
        <w:rPr>
          <w:b/>
          <w:spacing w:val="-2"/>
        </w:rPr>
        <w:t xml:space="preserve"> </w:t>
      </w:r>
      <w:r w:rsidRPr="009A0222">
        <w:rPr>
          <w:b/>
        </w:rPr>
        <w:t>web</w:t>
      </w:r>
      <w:r w:rsidRPr="009A0222">
        <w:rPr>
          <w:b/>
          <w:spacing w:val="-1"/>
        </w:rPr>
        <w:t xml:space="preserve"> </w:t>
      </w:r>
      <w:proofErr w:type="spellStart"/>
      <w:r w:rsidRPr="009A0222">
        <w:rPr>
          <w:b/>
        </w:rPr>
        <w:t>oficială</w:t>
      </w:r>
      <w:proofErr w:type="spellEnd"/>
      <w:r w:rsidRPr="009A0222">
        <w:rPr>
          <w:b/>
          <w:spacing w:val="-2"/>
        </w:rPr>
        <w:t xml:space="preserve"> </w:t>
      </w:r>
      <w:r w:rsidRPr="009A0222">
        <w:rPr>
          <w:b/>
        </w:rPr>
        <w:t>a</w:t>
      </w:r>
      <w:r w:rsidRPr="009A0222">
        <w:rPr>
          <w:b/>
          <w:spacing w:val="-2"/>
        </w:rPr>
        <w:t xml:space="preserve"> </w:t>
      </w:r>
      <w:proofErr w:type="spellStart"/>
      <w:r w:rsidRPr="009A0222">
        <w:rPr>
          <w:b/>
        </w:rPr>
        <w:t>autorității</w:t>
      </w:r>
      <w:proofErr w:type="spellEnd"/>
      <w:r w:rsidRPr="009A0222">
        <w:rPr>
          <w:b/>
          <w:spacing w:val="-1"/>
        </w:rPr>
        <w:t xml:space="preserve"> </w:t>
      </w:r>
      <w:r w:rsidRPr="009A0222">
        <w:rPr>
          <w:b/>
        </w:rPr>
        <w:t>contractant</w:t>
      </w:r>
      <w:hyperlink r:id="rId14" w:history="1">
        <w:r w:rsidRPr="00747F55">
          <w:rPr>
            <w:rStyle w:val="af4"/>
          </w:rPr>
          <w:t>primariaraculesti@gmail.com</w:t>
        </w:r>
      </w:hyperlink>
    </w:p>
    <w:p w14:paraId="5A42843B" w14:textId="77777777" w:rsidR="00FC472C" w:rsidRPr="00B97CE1" w:rsidRDefault="00FC472C" w:rsidP="00FC472C">
      <w:pPr>
        <w:ind w:firstLine="709"/>
        <w:rPr>
          <w:lang w:val="en-US"/>
        </w:rPr>
      </w:pPr>
    </w:p>
    <w:p w14:paraId="44D7AF50" w14:textId="77777777" w:rsidR="00FC472C" w:rsidRDefault="00FC472C" w:rsidP="00FC472C">
      <w:pPr>
        <w:ind w:firstLine="709"/>
      </w:pPr>
    </w:p>
    <w:p w14:paraId="5F3D0C63" w14:textId="430CC9B2" w:rsidR="00233538" w:rsidRPr="00FC472C" w:rsidRDefault="0003591A" w:rsidP="00FC472C">
      <w:pPr>
        <w:ind w:firstLine="709"/>
        <w:rPr>
          <w:b/>
        </w:rPr>
      </w:pPr>
      <w:r w:rsidRPr="00FF430B">
        <w:t xml:space="preserve">1 . </w:t>
      </w:r>
      <w:r w:rsidRPr="00FC472C">
        <w:rPr>
          <w:b/>
        </w:rPr>
        <w:t>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lastRenderedPageBreak/>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lastRenderedPageBreak/>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517529B9" w:rsidR="000E4D7D" w:rsidRPr="00FC472C" w:rsidRDefault="00FC472C" w:rsidP="00196AB4">
      <w:pPr>
        <w:ind w:firstLine="709"/>
        <w:jc w:val="both"/>
        <w:rPr>
          <w:b/>
        </w:rPr>
      </w:pPr>
      <w:r w:rsidRPr="00FC472C">
        <w:rPr>
          <w:b/>
        </w:rPr>
        <w:t>Caietul de sarcini se anexează</w:t>
      </w:r>
      <w:r w:rsidR="00940137">
        <w:rPr>
          <w:b/>
        </w:rPr>
        <w:t xml:space="preserve"> în </w:t>
      </w:r>
      <w:r w:rsidR="00940137" w:rsidRPr="00FF430B">
        <w:t>SIA RSAP</w:t>
      </w:r>
      <w:r w:rsidR="00940137">
        <w:t xml:space="preserve">  în format PDF</w:t>
      </w:r>
    </w:p>
    <w:p w14:paraId="3698D48B" w14:textId="77777777" w:rsidR="000E4D7D" w:rsidRPr="00FF430B" w:rsidRDefault="000E4D7D" w:rsidP="00196AB4">
      <w:pPr>
        <w:ind w:firstLine="709"/>
        <w:jc w:val="both"/>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10032" w:type="dxa"/>
        <w:tblInd w:w="-426" w:type="dxa"/>
        <w:tblLayout w:type="fixed"/>
        <w:tblLook w:val="04A0" w:firstRow="1" w:lastRow="0" w:firstColumn="1" w:lastColumn="0" w:noHBand="0" w:noVBand="1"/>
      </w:tblPr>
      <w:tblGrid>
        <w:gridCol w:w="10032"/>
      </w:tblGrid>
      <w:tr w:rsidR="00A20ACF" w:rsidRPr="00EC30C2" w14:paraId="4EE84C8A" w14:textId="77777777" w:rsidTr="009027A8">
        <w:trPr>
          <w:trHeight w:val="697"/>
        </w:trPr>
        <w:tc>
          <w:tcPr>
            <w:tcW w:w="10032"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16329F0A" w14:textId="77777777" w:rsidR="009F4E5C" w:rsidRPr="009F438C" w:rsidRDefault="00460653" w:rsidP="009F4E5C">
            <w:pPr>
              <w:shd w:val="clear" w:color="auto" w:fill="FFFFFF" w:themeFill="background1"/>
              <w:spacing w:before="120"/>
              <w:rPr>
                <w:b/>
                <w:bCs/>
                <w:u w:val="single"/>
                <w:lang w:eastAsia="ru-RU"/>
              </w:rPr>
            </w:pPr>
            <w:r w:rsidRPr="00DF0B9F">
              <w:rPr>
                <w:lang w:val="en-US"/>
              </w:rPr>
              <w:t>Prezentul contract este încheiat în urma procedurii de achiziție nr. ________________ din data___________________, între</w:t>
            </w:r>
            <w:r w:rsidR="009027A8" w:rsidRPr="009027A8">
              <w:rPr>
                <w:lang w:val="en-US"/>
              </w:rPr>
              <w:t xml:space="preserve"> </w:t>
            </w:r>
            <w:r w:rsidR="009F4E5C">
              <w:rPr>
                <w:b/>
                <w:bCs/>
                <w:u w:val="single"/>
              </w:rPr>
              <w:t xml:space="preserve">primăria s. Răculești </w:t>
            </w:r>
            <w:r w:rsidR="009F4E5C" w:rsidRPr="009F438C">
              <w:rPr>
                <w:b/>
                <w:bCs/>
                <w:u w:val="single"/>
              </w:rPr>
              <w:t xml:space="preserve"> r-ul C</w:t>
            </w:r>
            <w:r w:rsidR="009F4E5C">
              <w:rPr>
                <w:b/>
                <w:bCs/>
                <w:u w:val="single"/>
              </w:rPr>
              <w:t>riuleni</w:t>
            </w:r>
          </w:p>
          <w:p w14:paraId="1F6D72B6" w14:textId="3802AAF5" w:rsidR="009027A8" w:rsidRPr="009F4E5C" w:rsidRDefault="00460653" w:rsidP="009F4E5C">
            <w:pPr>
              <w:shd w:val="clear" w:color="auto" w:fill="FFFFFF" w:themeFill="background1"/>
              <w:spacing w:before="120"/>
              <w:rPr>
                <w:b/>
                <w:bCs/>
                <w:u w:val="single"/>
                <w:lang w:eastAsia="ru-RU"/>
              </w:rPr>
            </w:pPr>
            <w:r w:rsidRPr="009027A8">
              <w:rPr>
                <w:lang w:val="en-US"/>
              </w:rPr>
              <w:t>_, cu sediul în</w:t>
            </w:r>
            <w:r w:rsidR="009027A8" w:rsidRPr="009027A8">
              <w:rPr>
                <w:lang w:val="en-US"/>
              </w:rPr>
              <w:t xml:space="preserve"> </w:t>
            </w:r>
            <w:r w:rsidR="009F4E5C">
              <w:rPr>
                <w:b/>
                <w:bCs/>
                <w:u w:val="single"/>
              </w:rPr>
              <w:t xml:space="preserve">s. Răculești </w:t>
            </w:r>
            <w:r w:rsidR="009F4E5C" w:rsidRPr="009F438C">
              <w:rPr>
                <w:b/>
                <w:bCs/>
                <w:u w:val="single"/>
              </w:rPr>
              <w:t xml:space="preserve"> r-ul C</w:t>
            </w:r>
            <w:r w:rsidR="009F4E5C">
              <w:rPr>
                <w:b/>
                <w:bCs/>
                <w:u w:val="single"/>
              </w:rPr>
              <w:t>riuleni</w:t>
            </w:r>
            <w:r w:rsidRPr="009027A8">
              <w:rPr>
                <w:lang w:val="en-US"/>
              </w:rPr>
              <w:t xml:space="preserve">, </w:t>
            </w:r>
            <w:r w:rsidRPr="009027A8">
              <w:rPr>
                <w:lang w:val="en-US"/>
              </w:rPr>
              <w:tab/>
              <w:t xml:space="preserve">telefon: </w:t>
            </w:r>
            <w:r w:rsidR="009F4E5C">
              <w:rPr>
                <w:b/>
              </w:rPr>
              <w:t>024875136, 069207336</w:t>
            </w:r>
            <w:r w:rsidRPr="009027A8">
              <w:rPr>
                <w:lang w:val="en-US"/>
              </w:rPr>
              <w:t xml:space="preserve">, </w:t>
            </w:r>
            <w:r w:rsidR="009157BF" w:rsidRPr="00DF0B9F">
              <w:rPr>
                <w:lang w:val="en-US"/>
              </w:rPr>
              <w:t>IDNO</w:t>
            </w:r>
            <w:r w:rsidRPr="00DF0B9F">
              <w:rPr>
                <w:lang w:val="en-US"/>
              </w:rPr>
              <w:t xml:space="preserve"> </w:t>
            </w:r>
            <w:r w:rsidR="009F4E5C">
              <w:t>1007601009864</w:t>
            </w:r>
          </w:p>
          <w:p w14:paraId="022881C4" w14:textId="0C9B1507" w:rsidR="00460653" w:rsidRPr="00DF0B9F" w:rsidRDefault="00B51B6E" w:rsidP="00385C85">
            <w:pPr>
              <w:pStyle w:val="af3"/>
              <w:tabs>
                <w:tab w:val="left" w:pos="567"/>
                <w:tab w:val="right" w:pos="9531"/>
              </w:tabs>
              <w:ind w:firstLine="0"/>
              <w:rPr>
                <w:lang w:val="en-US"/>
              </w:rPr>
            </w:pPr>
            <w:r w:rsidRPr="00DF0B9F">
              <w:rPr>
                <w:lang w:val="en-US"/>
              </w:rPr>
              <w:t xml:space="preserve"> </w:t>
            </w:r>
            <w:proofErr w:type="spellStart"/>
            <w:r w:rsidRPr="00DF0B9F">
              <w:rPr>
                <w:lang w:val="en-US"/>
              </w:rPr>
              <w:t>reprezentat</w:t>
            </w:r>
            <w:proofErr w:type="spellEnd"/>
            <w:r w:rsidRPr="00DF0B9F">
              <w:rPr>
                <w:lang w:val="en-US"/>
              </w:rPr>
              <w:t xml:space="preserve"> </w:t>
            </w:r>
            <w:proofErr w:type="spellStart"/>
            <w:r w:rsidRPr="00DF0B9F">
              <w:rPr>
                <w:lang w:val="en-US"/>
              </w:rPr>
              <w:t>prin</w:t>
            </w:r>
            <w:proofErr w:type="spellEnd"/>
            <w:r w:rsidRPr="00DF0B9F">
              <w:rPr>
                <w:lang w:val="en-US"/>
              </w:rPr>
              <w:t xml:space="preserve"> </w:t>
            </w:r>
            <w:proofErr w:type="spellStart"/>
            <w:r w:rsidR="009027A8">
              <w:rPr>
                <w:lang w:val="en-US"/>
              </w:rPr>
              <w:t>primar</w:t>
            </w:r>
            <w:proofErr w:type="spellEnd"/>
            <w:r w:rsidR="009027A8">
              <w:rPr>
                <w:lang w:val="en-US"/>
              </w:rPr>
              <w:t>_______________________</w:t>
            </w:r>
            <w:r w:rsidR="00460653" w:rsidRPr="00DF0B9F">
              <w:rPr>
                <w:lang w:val="en-US"/>
              </w:rPr>
              <w:t xml:space="preserve">,    </w:t>
            </w:r>
          </w:p>
          <w:p w14:paraId="6706F85E" w14:textId="34826690" w:rsidR="00460653" w:rsidRPr="00DF0B9F" w:rsidRDefault="005D4B79" w:rsidP="00385C85">
            <w:pPr>
              <w:pStyle w:val="af3"/>
              <w:tabs>
                <w:tab w:val="left" w:pos="567"/>
              </w:tabs>
              <w:ind w:firstLine="0"/>
              <w:rPr>
                <w:sz w:val="20"/>
                <w:szCs w:val="20"/>
                <w:lang w:val="en-US"/>
              </w:rPr>
            </w:pPr>
            <w:r w:rsidRPr="00DF0B9F">
              <w:rPr>
                <w:sz w:val="20"/>
                <w:szCs w:val="20"/>
                <w:lang w:val="en-US"/>
              </w:rPr>
              <w:t xml:space="preserve">                                                   </w:t>
            </w:r>
            <w:r w:rsidR="00460653" w:rsidRPr="00DF0B9F">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DF0B9F" w:rsidRDefault="00460653" w:rsidP="00385C85">
            <w:pPr>
              <w:pStyle w:val="af3"/>
              <w:tabs>
                <w:tab w:val="left" w:pos="567"/>
              </w:tabs>
              <w:ind w:firstLine="0"/>
              <w:rPr>
                <w:sz w:val="20"/>
                <w:szCs w:val="20"/>
                <w:lang w:val="en-US"/>
              </w:rPr>
            </w:pPr>
            <w:proofErr w:type="spellStart"/>
            <w:r w:rsidRPr="00DF0B9F">
              <w:rPr>
                <w:lang w:val="en-US"/>
              </w:rPr>
              <w:t>telefon</w:t>
            </w:r>
            <w:proofErr w:type="spellEnd"/>
            <w:r w:rsidRPr="00DF0B9F">
              <w:rPr>
                <w:lang w:val="en-US"/>
              </w:rPr>
              <w:t>: ______________, fax: _____________,</w:t>
            </w:r>
            <w:r w:rsidR="00DF4DCF" w:rsidRPr="00DF0B9F">
              <w:rPr>
                <w:lang w:val="en-US"/>
              </w:rPr>
              <w:t xml:space="preserve"> </w:t>
            </w:r>
            <w:r w:rsidR="009157BF" w:rsidRPr="00DF0B9F">
              <w:rPr>
                <w:lang w:val="en-US"/>
              </w:rPr>
              <w:t>IDNO</w:t>
            </w:r>
            <w:r w:rsidRPr="00DF0B9F">
              <w:rPr>
                <w:lang w:val="en-US"/>
              </w:rPr>
              <w:t xml:space="preserve">________________ </w:t>
            </w:r>
            <w:proofErr w:type="spellStart"/>
            <w:r w:rsidRPr="00DF0B9F">
              <w:rPr>
                <w:lang w:val="en-US"/>
              </w:rPr>
              <w:t>autorizat</w:t>
            </w:r>
            <w:proofErr w:type="spellEnd"/>
            <w:r w:rsidRPr="00DF0B9F">
              <w:rPr>
                <w:lang w:val="en-US"/>
              </w:rPr>
              <w:t xml:space="preserve"> </w:t>
            </w:r>
            <w:proofErr w:type="spellStart"/>
            <w:r w:rsidRPr="00DF0B9F">
              <w:rPr>
                <w:lang w:val="en-US"/>
              </w:rPr>
              <w:t>pentru</w:t>
            </w:r>
            <w:proofErr w:type="spellEnd"/>
            <w:r w:rsidRPr="00DF0B9F">
              <w:rPr>
                <w:lang w:val="en-US"/>
              </w:rPr>
              <w:t xml:space="preserve"> </w:t>
            </w:r>
            <w:proofErr w:type="spellStart"/>
            <w:r w:rsidRPr="00DF0B9F">
              <w:rPr>
                <w:lang w:val="en-US"/>
              </w:rPr>
              <w:t>activitatea</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construcţii</w:t>
            </w:r>
            <w:proofErr w:type="spellEnd"/>
            <w:r w:rsidRPr="00DF0B9F">
              <w:rPr>
                <w:lang w:val="en-US"/>
              </w:rPr>
              <w:t xml:space="preserve">: </w:t>
            </w:r>
            <w:proofErr w:type="spellStart"/>
            <w:r w:rsidRPr="00DF0B9F">
              <w:rPr>
                <w:lang w:val="en-US"/>
              </w:rPr>
              <w:t>autorizaţia</w:t>
            </w:r>
            <w:proofErr w:type="spellEnd"/>
            <w:r w:rsidRPr="00DF0B9F">
              <w:rPr>
                <w:lang w:val="en-US"/>
              </w:rPr>
              <w:t xml:space="preserve"> nr. _______ </w:t>
            </w:r>
            <w:r w:rsidR="0016369C" w:rsidRPr="00DF0B9F">
              <w:rPr>
                <w:lang w:val="en-US"/>
              </w:rPr>
              <w:t>din „</w:t>
            </w:r>
            <w:r w:rsidRPr="00DF0B9F">
              <w:rPr>
                <w:lang w:val="en-US"/>
              </w:rPr>
              <w:t xml:space="preserve">__”______________20__, </w:t>
            </w:r>
            <w:proofErr w:type="spellStart"/>
            <w:r w:rsidRPr="00DF0B9F">
              <w:rPr>
                <w:lang w:val="en-US"/>
              </w:rPr>
              <w:t>eliberată</w:t>
            </w:r>
            <w:proofErr w:type="spellEnd"/>
            <w:r w:rsidRPr="00DF0B9F">
              <w:rPr>
                <w:lang w:val="en-US"/>
              </w:rPr>
              <w:t xml:space="preserve"> de __________________,pe un </w:t>
            </w:r>
            <w:proofErr w:type="spellStart"/>
            <w:r w:rsidRPr="00DF0B9F">
              <w:rPr>
                <w:lang w:val="en-US"/>
              </w:rPr>
              <w:t>termen</w:t>
            </w:r>
            <w:proofErr w:type="spellEnd"/>
            <w:r w:rsidRPr="00DF0B9F">
              <w:rPr>
                <w:lang w:val="en-US"/>
              </w:rPr>
              <w:t xml:space="preserve"> de ____</w:t>
            </w:r>
            <w:r w:rsidR="0016369C" w:rsidRPr="00DF0B9F">
              <w:rPr>
                <w:lang w:val="en-US"/>
              </w:rPr>
              <w:t xml:space="preserve"> ani, </w:t>
            </w:r>
            <w:proofErr w:type="spellStart"/>
            <w:r w:rsidR="0016369C" w:rsidRPr="00DF0B9F">
              <w:rPr>
                <w:lang w:val="en-US"/>
              </w:rPr>
              <w:t>pentru</w:t>
            </w:r>
            <w:proofErr w:type="spellEnd"/>
            <w:r w:rsidR="0016369C" w:rsidRPr="00DF0B9F">
              <w:rPr>
                <w:lang w:val="en-US"/>
              </w:rPr>
              <w:t xml:space="preserve"> </w:t>
            </w:r>
            <w:proofErr w:type="spellStart"/>
            <w:r w:rsidR="0016369C" w:rsidRPr="00DF0B9F">
              <w:rPr>
                <w:lang w:val="en-US"/>
              </w:rPr>
              <w:t>genurile</w:t>
            </w:r>
            <w:proofErr w:type="spellEnd"/>
            <w:r w:rsidR="0016369C" w:rsidRPr="00DF0B9F">
              <w:rPr>
                <w:lang w:val="en-US"/>
              </w:rPr>
              <w:t xml:space="preserve"> de </w:t>
            </w:r>
            <w:proofErr w:type="spellStart"/>
            <w:r w:rsidRPr="00DF0B9F">
              <w:rPr>
                <w:lang w:val="en-US"/>
              </w:rPr>
              <w:t>activitate</w:t>
            </w:r>
            <w:proofErr w:type="spellEnd"/>
            <w:r w:rsidRPr="00DF0B9F">
              <w:rPr>
                <w:lang w:val="en-US"/>
              </w:rPr>
              <w:t>___________________________________,</w:t>
            </w:r>
            <w:r w:rsidR="00CD0EA7" w:rsidRPr="00DF0B9F">
              <w:rPr>
                <w:lang w:val="en-US"/>
              </w:rPr>
              <w:t xml:space="preserve"> </w:t>
            </w:r>
            <w:proofErr w:type="spellStart"/>
            <w:r w:rsidR="00CD0EA7" w:rsidRPr="00DF0B9F">
              <w:rPr>
                <w:lang w:val="en-US"/>
              </w:rPr>
              <w:t>reprezentat</w:t>
            </w:r>
            <w:proofErr w:type="spellEnd"/>
            <w:r w:rsidR="00CD0EA7" w:rsidRPr="00DF0B9F">
              <w:rPr>
                <w:lang w:val="en-US"/>
              </w:rPr>
              <w:t xml:space="preserve"> </w:t>
            </w:r>
            <w:proofErr w:type="spellStart"/>
            <w:r w:rsidR="00CD0EA7" w:rsidRPr="00DF0B9F">
              <w:rPr>
                <w:lang w:val="en-US"/>
              </w:rPr>
              <w:t>prin</w:t>
            </w:r>
            <w:proofErr w:type="spellEnd"/>
            <w:r w:rsidR="00CD0EA7" w:rsidRPr="00DF0B9F">
              <w:rPr>
                <w:lang w:val="en-US"/>
              </w:rPr>
              <w:t xml:space="preserve"> </w:t>
            </w:r>
            <w:r w:rsidRPr="00DF0B9F">
              <w:rPr>
                <w:lang w:val="en-US"/>
              </w:rPr>
              <w:t>__________________</w:t>
            </w:r>
            <w:r w:rsidR="00CD0EA7" w:rsidRPr="00DF0B9F">
              <w:rPr>
                <w:lang w:val="en-US"/>
              </w:rPr>
              <w:t>__________________</w:t>
            </w:r>
            <w:r w:rsidRPr="00DF0B9F">
              <w:rPr>
                <w:lang w:val="en-US"/>
              </w:rPr>
              <w:t xml:space="preserve">_, </w:t>
            </w:r>
            <w:proofErr w:type="spellStart"/>
            <w:r w:rsidRPr="00DF0B9F">
              <w:rPr>
                <w:lang w:val="en-US"/>
              </w:rPr>
              <w:t>în</w:t>
            </w:r>
            <w:proofErr w:type="spellEnd"/>
            <w:r w:rsidRPr="00DF0B9F">
              <w:rPr>
                <w:lang w:val="en-US"/>
              </w:rPr>
              <w:t xml:space="preserve"> </w:t>
            </w:r>
            <w:proofErr w:type="spellStart"/>
            <w:r w:rsidRPr="00DF0B9F">
              <w:rPr>
                <w:lang w:val="en-US"/>
              </w:rPr>
              <w:t>calitate</w:t>
            </w:r>
            <w:proofErr w:type="spellEnd"/>
            <w:r w:rsidR="00CD0EA7" w:rsidRPr="00DF0B9F">
              <w:rPr>
                <w:lang w:val="en-US"/>
              </w:rPr>
              <w:t xml:space="preserve"> de </w:t>
            </w:r>
            <w:proofErr w:type="spellStart"/>
            <w:r w:rsidR="00CD0EA7" w:rsidRPr="00DF0B9F">
              <w:rPr>
                <w:lang w:val="en-US"/>
              </w:rPr>
              <w:t>Antreprenor</w:t>
            </w:r>
            <w:proofErr w:type="spellEnd"/>
            <w:r w:rsidR="00CD0EA7" w:rsidRPr="00DF0B9F">
              <w:rPr>
                <w:lang w:val="en-US"/>
              </w:rPr>
              <w:t xml:space="preserve">, pe de </w:t>
            </w:r>
            <w:proofErr w:type="spellStart"/>
            <w:r w:rsidR="00CD0EA7" w:rsidRPr="00DF0B9F">
              <w:rPr>
                <w:lang w:val="en-US"/>
              </w:rPr>
              <w:t>altă</w:t>
            </w:r>
            <w:proofErr w:type="spellEnd"/>
            <w:r w:rsidR="00CD0EA7" w:rsidRPr="00DF0B9F">
              <w:rPr>
                <w:lang w:val="en-US"/>
              </w:rPr>
              <w:t xml:space="preserve"> </w:t>
            </w:r>
            <w:proofErr w:type="spellStart"/>
            <w:r w:rsidR="00CD0EA7" w:rsidRPr="00DF0B9F">
              <w:rPr>
                <w:lang w:val="en-US"/>
              </w:rPr>
              <w:t>parte</w:t>
            </w:r>
            <w:proofErr w:type="spellEnd"/>
            <w:r w:rsidR="00CD0EA7" w:rsidRPr="00DF0B9F">
              <w:rPr>
                <w:lang w:val="en-US"/>
              </w:rPr>
              <w:t>.</w:t>
            </w:r>
          </w:p>
          <w:p w14:paraId="43F2E82E" w14:textId="77777777" w:rsidR="001A5517" w:rsidRPr="00DF0B9F" w:rsidRDefault="00460653" w:rsidP="00385C85">
            <w:pPr>
              <w:pStyle w:val="af3"/>
              <w:tabs>
                <w:tab w:val="left" w:pos="567"/>
              </w:tabs>
              <w:ind w:firstLine="0"/>
              <w:rPr>
                <w:sz w:val="20"/>
                <w:szCs w:val="20"/>
                <w:lang w:val="en-US"/>
              </w:rPr>
            </w:pPr>
            <w:r w:rsidRPr="00DF0B9F">
              <w:rPr>
                <w:sz w:val="20"/>
                <w:szCs w:val="20"/>
                <w:lang w:val="en-US"/>
              </w:rPr>
              <w:t xml:space="preserve"> (</w:t>
            </w:r>
            <w:proofErr w:type="spellStart"/>
            <w:r w:rsidRPr="00DF0B9F">
              <w:rPr>
                <w:sz w:val="20"/>
                <w:szCs w:val="20"/>
                <w:lang w:val="en-US"/>
              </w:rPr>
              <w:t>numele</w:t>
            </w:r>
            <w:proofErr w:type="spellEnd"/>
            <w:r w:rsidRPr="00DF0B9F">
              <w:rPr>
                <w:sz w:val="20"/>
                <w:szCs w:val="20"/>
                <w:lang w:val="en-US"/>
              </w:rPr>
              <w:t xml:space="preserve"> </w:t>
            </w:r>
            <w:proofErr w:type="spellStart"/>
            <w:r w:rsidRPr="00DF0B9F">
              <w:rPr>
                <w:sz w:val="20"/>
                <w:szCs w:val="20"/>
                <w:lang w:val="en-US"/>
              </w:rPr>
              <w:t>şi</w:t>
            </w:r>
            <w:proofErr w:type="spellEnd"/>
            <w:r w:rsidR="005D4B79" w:rsidRPr="00DF0B9F">
              <w:rPr>
                <w:sz w:val="20"/>
                <w:szCs w:val="20"/>
                <w:lang w:val="en-US"/>
              </w:rPr>
              <w:t xml:space="preserve"> </w:t>
            </w:r>
            <w:proofErr w:type="spellStart"/>
            <w:r w:rsidRPr="00DF0B9F">
              <w:rPr>
                <w:sz w:val="20"/>
                <w:szCs w:val="20"/>
                <w:lang w:val="en-US"/>
              </w:rPr>
              <w:t>funcţia</w:t>
            </w:r>
            <w:proofErr w:type="spellEnd"/>
            <w:r w:rsidRPr="00DF0B9F">
              <w:rPr>
                <w:sz w:val="20"/>
                <w:szCs w:val="20"/>
                <w:lang w:val="en-US"/>
              </w:rPr>
              <w:t xml:space="preserve"> </w:t>
            </w:r>
            <w:proofErr w:type="spellStart"/>
            <w:r w:rsidRPr="00DF0B9F">
              <w:rPr>
                <w:sz w:val="20"/>
                <w:szCs w:val="20"/>
                <w:lang w:val="en-US"/>
              </w:rPr>
              <w:t>conducătorului</w:t>
            </w:r>
            <w:proofErr w:type="spellEnd"/>
            <w:r w:rsidRPr="00DF0B9F">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387161EA" w14:textId="5533C327" w:rsidR="00460653" w:rsidRPr="00A90A5B" w:rsidRDefault="00A156C0" w:rsidP="00A90A5B">
            <w:pPr>
              <w:pStyle w:val="a8"/>
              <w:tabs>
                <w:tab w:val="left" w:pos="3476"/>
                <w:tab w:val="left" w:pos="4914"/>
              </w:tabs>
              <w:spacing w:line="237" w:lineRule="auto"/>
              <w:ind w:right="685"/>
              <w:rPr>
                <w:sz w:val="28"/>
                <w:szCs w:val="28"/>
              </w:rPr>
            </w:pPr>
            <w:r w:rsidRPr="00FF430B">
              <w:rPr>
                <w:b/>
              </w:rPr>
              <w:t xml:space="preserve">1. </w:t>
            </w:r>
            <w:r w:rsidR="00460653" w:rsidRPr="00FF430B">
              <w:rPr>
                <w:b/>
              </w:rPr>
              <w:t>OBIECTUL CONTRACTULUI</w:t>
            </w:r>
            <w:r w:rsidR="00E206D8">
              <w:t xml:space="preserve"> </w:t>
            </w:r>
            <w:r w:rsidR="00B97CE1">
              <w:t xml:space="preserve">executarea </w:t>
            </w:r>
            <w:r w:rsidR="00A90A5B" w:rsidRPr="00A90A5B">
              <w:rPr>
                <w:b/>
                <w:bCs/>
                <w:szCs w:val="24"/>
              </w:rPr>
              <w:t>Lucrări de eficientizare energetică la Centrul de tineret din comuna Raculesti, r. Criuleni</w:t>
            </w:r>
            <w:r w:rsidR="004479B6" w:rsidRPr="009F4E5C">
              <w:rPr>
                <w:b/>
                <w:bCs/>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2DB65C71" w:rsidR="00460653" w:rsidRPr="00DF0B9F" w:rsidRDefault="00A156C0" w:rsidP="00196AB4">
            <w:pPr>
              <w:pStyle w:val="af3"/>
              <w:tabs>
                <w:tab w:val="left" w:pos="567"/>
              </w:tabs>
              <w:spacing w:line="276" w:lineRule="auto"/>
              <w:ind w:firstLine="0"/>
              <w:rPr>
                <w:lang w:val="en-US"/>
              </w:rPr>
            </w:pPr>
            <w:r w:rsidRPr="00DF0B9F">
              <w:rPr>
                <w:lang w:val="en-US"/>
              </w:rPr>
              <w:lastRenderedPageBreak/>
              <w:t xml:space="preserve">2.1. </w:t>
            </w:r>
            <w:proofErr w:type="spellStart"/>
            <w:r w:rsidR="00460653" w:rsidRPr="00DF0B9F">
              <w:rPr>
                <w:lang w:val="en-US"/>
              </w:rPr>
              <w:t>Durata</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contractate</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de </w:t>
            </w:r>
            <w:proofErr w:type="spellStart"/>
            <w:r w:rsidR="00B97CE1">
              <w:rPr>
                <w:lang w:val="en-US"/>
              </w:rPr>
              <w:t>pînă</w:t>
            </w:r>
            <w:proofErr w:type="spellEnd"/>
            <w:r w:rsidR="00B97CE1">
              <w:rPr>
                <w:lang w:val="en-US"/>
              </w:rPr>
              <w:t xml:space="preserve"> </w:t>
            </w:r>
            <w:proofErr w:type="spellStart"/>
            <w:r w:rsidR="00B97CE1">
              <w:rPr>
                <w:lang w:val="en-US"/>
              </w:rPr>
              <w:t>în</w:t>
            </w:r>
            <w:proofErr w:type="spellEnd"/>
            <w:r w:rsidR="00B97CE1">
              <w:rPr>
                <w:lang w:val="en-US"/>
              </w:rPr>
              <w:t xml:space="preserve"> </w:t>
            </w:r>
            <w:proofErr w:type="spellStart"/>
            <w:r w:rsidR="00B97CE1">
              <w:rPr>
                <w:lang w:val="en-US"/>
              </w:rPr>
              <w:t>luna</w:t>
            </w:r>
            <w:proofErr w:type="spellEnd"/>
            <w:r w:rsidR="00B97CE1">
              <w:rPr>
                <w:lang w:val="en-US"/>
              </w:rPr>
              <w:t xml:space="preserve"> </w:t>
            </w:r>
            <w:r w:rsidR="00A90A5B">
              <w:rPr>
                <w:lang w:val="en-US"/>
              </w:rPr>
              <w:t>______</w:t>
            </w:r>
            <w:r w:rsidR="005D4B79"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ordinului</w:t>
            </w:r>
            <w:proofErr w:type="spellEnd"/>
            <w:r w:rsidR="00460653" w:rsidRPr="00DF0B9F">
              <w:rPr>
                <w:lang w:val="en-US"/>
              </w:rPr>
              <w:t xml:space="preserve"> de </w:t>
            </w:r>
            <w:proofErr w:type="spellStart"/>
            <w:r w:rsidR="00460653" w:rsidRPr="00DF0B9F">
              <w:rPr>
                <w:lang w:val="en-US"/>
              </w:rPr>
              <w:t>începere</w:t>
            </w:r>
            <w:proofErr w:type="spellEnd"/>
            <w:r w:rsidR="00460653" w:rsidRPr="00DF0B9F">
              <w:rPr>
                <w:lang w:val="en-US"/>
              </w:rPr>
              <w:t xml:space="preserve"> a </w:t>
            </w:r>
            <w:proofErr w:type="spellStart"/>
            <w:r w:rsidR="00460653" w:rsidRPr="00DF0B9F">
              <w:rPr>
                <w:lang w:val="en-US"/>
              </w:rPr>
              <w:t>execuţiei</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asigurării</w:t>
            </w:r>
            <w:proofErr w:type="spellEnd"/>
            <w:r w:rsidR="00460653" w:rsidRPr="00DF0B9F">
              <w:rPr>
                <w:lang w:val="en-US"/>
              </w:rPr>
              <w:t xml:space="preserve"> </w:t>
            </w:r>
            <w:proofErr w:type="spellStart"/>
            <w:r w:rsidR="00460653" w:rsidRPr="00DF0B9F">
              <w:rPr>
                <w:lang w:val="en-US"/>
              </w:rPr>
              <w:t>lucrului</w:t>
            </w:r>
            <w:proofErr w:type="spellEnd"/>
            <w:r w:rsidR="00460653" w:rsidRPr="00DF0B9F">
              <w:rPr>
                <w:lang w:val="en-US"/>
              </w:rPr>
              <w:t xml:space="preserve"> </w:t>
            </w:r>
            <w:proofErr w:type="spellStart"/>
            <w:r w:rsidR="00460653" w:rsidRPr="00DF0B9F">
              <w:rPr>
                <w:lang w:val="en-US"/>
              </w:rPr>
              <w:t>ritmic</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r w:rsidR="005D4B79" w:rsidRPr="00DF0B9F">
              <w:rPr>
                <w:lang w:val="en-US"/>
              </w:rPr>
              <w:t>-</w:t>
            </w:r>
            <w:r w:rsidR="00460653" w:rsidRPr="00DF0B9F">
              <w:rPr>
                <w:lang w:val="en-US"/>
              </w:rPr>
              <w:t>ordonatorul</w:t>
            </w:r>
            <w:proofErr w:type="spellEnd"/>
            <w:r w:rsidR="00460653" w:rsidRPr="00DF0B9F">
              <w:rPr>
                <w:lang w:val="en-US"/>
              </w:rPr>
              <w:t xml:space="preserve"> de </w:t>
            </w:r>
            <w:proofErr w:type="spellStart"/>
            <w:r w:rsidR="00460653" w:rsidRPr="00DF0B9F">
              <w:rPr>
                <w:lang w:val="en-US"/>
              </w:rPr>
              <w:t>credite</w:t>
            </w:r>
            <w:proofErr w:type="spellEnd"/>
            <w:r w:rsidR="00460653" w:rsidRPr="00DF0B9F">
              <w:rPr>
                <w:lang w:val="en-US"/>
              </w:rPr>
              <w:t>.</w:t>
            </w:r>
          </w:p>
          <w:p w14:paraId="0D18755A"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2.2. </w:t>
            </w:r>
            <w:proofErr w:type="spellStart"/>
            <w:r w:rsidR="00460653" w:rsidRPr="00DF0B9F">
              <w:rPr>
                <w:lang w:val="en-US"/>
              </w:rPr>
              <w:t>Graficul</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se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efectua</w:t>
            </w:r>
            <w:proofErr w:type="spellEnd"/>
            <w:r w:rsidR="00460653" w:rsidRPr="00DF0B9F">
              <w:rPr>
                <w:lang w:val="en-US"/>
              </w:rPr>
              <w:t xml:space="preserve"> conform </w:t>
            </w:r>
            <w:proofErr w:type="spellStart"/>
            <w:r w:rsidR="00460653" w:rsidRPr="00DF0B9F">
              <w:rPr>
                <w:lang w:val="en-US"/>
              </w:rPr>
              <w:t>specificaţiei</w:t>
            </w:r>
            <w:proofErr w:type="spellEnd"/>
            <w:r w:rsidR="00460653" w:rsidRPr="00DF0B9F">
              <w:rPr>
                <w:lang w:val="en-US"/>
              </w:rPr>
              <w:t xml:space="preserve"> din </w:t>
            </w:r>
            <w:proofErr w:type="spellStart"/>
            <w:r w:rsidR="00460653" w:rsidRPr="00DF0B9F">
              <w:rPr>
                <w:lang w:val="en-US"/>
              </w:rPr>
              <w:t>anexa</w:t>
            </w:r>
            <w:proofErr w:type="spellEnd"/>
            <w:r w:rsidR="00460653" w:rsidRPr="00DF0B9F">
              <w:rPr>
                <w:lang w:val="en-US"/>
              </w:rPr>
              <w:t xml:space="preserve"> </w:t>
            </w:r>
            <w:r w:rsidR="009157BF" w:rsidRPr="00DF0B9F">
              <w:rPr>
                <w:lang w:val="en-US"/>
              </w:rPr>
              <w:t xml:space="preserve">la </w:t>
            </w:r>
            <w:proofErr w:type="spellStart"/>
            <w:r w:rsidR="00460653" w:rsidRPr="00DF0B9F">
              <w:rPr>
                <w:lang w:val="en-US"/>
              </w:rPr>
              <w:t>prezentul</w:t>
            </w:r>
            <w:proofErr w:type="spellEnd"/>
            <w:r w:rsidR="00460653" w:rsidRPr="00DF0B9F">
              <w:rPr>
                <w:lang w:val="en-US"/>
              </w:rPr>
              <w:t xml:space="preserve"> contract. </w:t>
            </w:r>
          </w:p>
          <w:p w14:paraId="7E5AA4F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2.3.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fi </w:t>
            </w:r>
            <w:proofErr w:type="spellStart"/>
            <w:r w:rsidR="00460653" w:rsidRPr="00DF0B9F">
              <w:rPr>
                <w:lang w:val="en-US"/>
              </w:rPr>
              <w:t>prelungită</w:t>
            </w:r>
            <w:proofErr w:type="spellEnd"/>
            <w:r w:rsidR="00460653" w:rsidRPr="00DF0B9F">
              <w:rPr>
                <w:lang w:val="en-US"/>
              </w:rPr>
              <w:t xml:space="preserve"> </w:t>
            </w:r>
            <w:proofErr w:type="spellStart"/>
            <w:r w:rsidR="00EB65F6" w:rsidRPr="00DF0B9F">
              <w:rPr>
                <w:lang w:val="en-US"/>
              </w:rPr>
              <w:t>sau</w:t>
            </w:r>
            <w:proofErr w:type="spellEnd"/>
            <w:r w:rsidR="00EB65F6" w:rsidRPr="00DF0B9F">
              <w:rPr>
                <w:lang w:val="en-US"/>
              </w:rPr>
              <w:t xml:space="preserve"> </w:t>
            </w:r>
            <w:proofErr w:type="spellStart"/>
            <w:r w:rsidR="00EB65F6" w:rsidRPr="00DF0B9F">
              <w:rPr>
                <w:lang w:val="en-US"/>
              </w:rPr>
              <w:t>suspendată</w:t>
            </w:r>
            <w:proofErr w:type="spellEnd"/>
            <w:r w:rsidR="00EB65F6"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constrângerea</w:t>
            </w:r>
            <w:proofErr w:type="spellEnd"/>
            <w:r w:rsidR="00460653" w:rsidRPr="00DF0B9F">
              <w:rPr>
                <w:lang w:val="en-US"/>
              </w:rPr>
              <w:t xml:space="preserve"> </w:t>
            </w:r>
            <w:proofErr w:type="spellStart"/>
            <w:r w:rsidR="00460653" w:rsidRPr="00DF0B9F">
              <w:rPr>
                <w:lang w:val="en-US"/>
              </w:rPr>
              <w:t>activităţii</w:t>
            </w:r>
            <w:proofErr w:type="spellEnd"/>
            <w:r w:rsidR="00460653" w:rsidRPr="00DF0B9F">
              <w:rPr>
                <w:lang w:val="en-US"/>
              </w:rPr>
              <w:t xml:space="preserve"> se </w:t>
            </w:r>
            <w:proofErr w:type="spellStart"/>
            <w:r w:rsidR="00460653" w:rsidRPr="00DF0B9F">
              <w:rPr>
                <w:lang w:val="en-US"/>
              </w:rPr>
              <w:t>datorează</w:t>
            </w:r>
            <w:proofErr w:type="spellEnd"/>
            <w:r w:rsidR="00460653" w:rsidRPr="00DF0B9F">
              <w:rPr>
                <w:lang w:val="en-US"/>
              </w:rPr>
              <w:t xml:space="preserve"> </w:t>
            </w:r>
            <w:proofErr w:type="spellStart"/>
            <w:r w:rsidR="00460653" w:rsidRPr="00DF0B9F">
              <w:rPr>
                <w:lang w:val="en-US"/>
              </w:rPr>
              <w:t>următoarelor</w:t>
            </w:r>
            <w:proofErr w:type="spellEnd"/>
            <w:r w:rsidR="00460653" w:rsidRPr="00DF0B9F">
              <w:rPr>
                <w:lang w:val="en-US"/>
              </w:rPr>
              <w:t xml:space="preserve"> </w:t>
            </w:r>
            <w:proofErr w:type="spellStart"/>
            <w:r w:rsidR="00460653" w:rsidRPr="00DF0B9F">
              <w:rPr>
                <w:lang w:val="en-US"/>
              </w:rPr>
              <w:t>cauze</w:t>
            </w:r>
            <w:proofErr w:type="spellEnd"/>
            <w:r w:rsidR="00460653" w:rsidRPr="00DF0B9F">
              <w:rPr>
                <w:lang w:val="en-US"/>
              </w:rPr>
              <w:t>:</w:t>
            </w:r>
          </w:p>
          <w:p w14:paraId="76772BBC" w14:textId="77777777" w:rsidR="00460653" w:rsidRPr="00FF430B" w:rsidRDefault="00460653" w:rsidP="00713504">
            <w:pPr>
              <w:numPr>
                <w:ilvl w:val="0"/>
                <w:numId w:val="6"/>
              </w:numPr>
              <w:tabs>
                <w:tab w:val="left" w:pos="1276"/>
              </w:tabs>
              <w:spacing w:line="276" w:lineRule="auto"/>
              <w:ind w:left="0" w:hanging="425"/>
              <w:jc w:val="both"/>
            </w:pPr>
            <w:r w:rsidRPr="00FF430B">
              <w:t>generate de Beneficiar;</w:t>
            </w:r>
          </w:p>
          <w:p w14:paraId="54D5B851" w14:textId="77777777" w:rsidR="00460653" w:rsidRPr="00FF430B" w:rsidRDefault="001B1B6D" w:rsidP="00713504">
            <w:pPr>
              <w:numPr>
                <w:ilvl w:val="0"/>
                <w:numId w:val="6"/>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713504">
            <w:pPr>
              <w:numPr>
                <w:ilvl w:val="0"/>
                <w:numId w:val="6"/>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713504">
            <w:pPr>
              <w:numPr>
                <w:ilvl w:val="0"/>
                <w:numId w:val="6"/>
              </w:numPr>
              <w:tabs>
                <w:tab w:val="left" w:pos="1276"/>
              </w:tabs>
              <w:spacing w:line="276" w:lineRule="auto"/>
              <w:ind w:left="0" w:hanging="425"/>
              <w:jc w:val="both"/>
            </w:pPr>
            <w:r w:rsidRPr="00FF430B">
              <w:t>calamităţilor naturale recunoscute de autoritatea legală.</w:t>
            </w:r>
          </w:p>
          <w:p w14:paraId="61CC6B15"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2.4. </w:t>
            </w:r>
            <w:r w:rsidR="00460653" w:rsidRPr="00DF0B9F">
              <w:rPr>
                <w:lang w:val="en-US"/>
              </w:rPr>
              <w:t xml:space="preserve">Conform </w:t>
            </w:r>
            <w:proofErr w:type="spellStart"/>
            <w:r w:rsidR="00460653" w:rsidRPr="00DF0B9F">
              <w:rPr>
                <w:lang w:val="en-US"/>
              </w:rPr>
              <w:t>dispoziţiei</w:t>
            </w:r>
            <w:proofErr w:type="spellEnd"/>
            <w:r w:rsidR="00460653" w:rsidRPr="00DF0B9F">
              <w:rPr>
                <w:lang w:val="en-US"/>
              </w:rPr>
              <w:t xml:space="preserve"> </w:t>
            </w:r>
            <w:proofErr w:type="spellStart"/>
            <w:r w:rsidR="00460653" w:rsidRPr="00DF0B9F">
              <w:rPr>
                <w:lang w:val="en-US"/>
              </w:rPr>
              <w:t>scrise</w:t>
            </w:r>
            <w:proofErr w:type="spellEnd"/>
            <w:r w:rsidR="00460653" w:rsidRPr="00DF0B9F">
              <w:rPr>
                <w:lang w:val="en-US"/>
              </w:rPr>
              <w:t xml:space="preserve"> a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sista</w:t>
            </w:r>
            <w:proofErr w:type="spellEnd"/>
            <w:r w:rsidR="00460653" w:rsidRPr="00DF0B9F">
              <w:rPr>
                <w:lang w:val="en-US"/>
              </w:rPr>
              <w:t xml:space="preserv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ale </w:t>
            </w:r>
            <w:proofErr w:type="spellStart"/>
            <w:r w:rsidR="00460653" w:rsidRPr="00DF0B9F">
              <w:rPr>
                <w:lang w:val="en-US"/>
              </w:rPr>
              <w:t>acestora</w:t>
            </w:r>
            <w:proofErr w:type="spellEnd"/>
            <w:r w:rsidR="00460653" w:rsidRPr="00DF0B9F">
              <w:rPr>
                <w:lang w:val="en-US"/>
              </w:rPr>
              <w:t xml:space="preserve"> pe o </w:t>
            </w:r>
            <w:proofErr w:type="spellStart"/>
            <w:r w:rsidR="00460653" w:rsidRPr="00DF0B9F">
              <w:rPr>
                <w:lang w:val="en-US"/>
              </w:rPr>
              <w:t>durată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necesar</w:t>
            </w:r>
            <w:proofErr w:type="spellEnd"/>
            <w:r w:rsidR="00460653" w:rsidRPr="00DF0B9F">
              <w:rPr>
                <w:lang w:val="en-US"/>
              </w:rPr>
              <w:t xml:space="preserve">. Pe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suspendării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proteja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conserva</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mod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aşa</w:t>
            </w:r>
            <w:proofErr w:type="spellEnd"/>
            <w:r w:rsidR="00460653" w:rsidRPr="00DF0B9F">
              <w:rPr>
                <w:lang w:val="en-US"/>
              </w:rPr>
              <w:t xml:space="preserve"> cum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dispune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generate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urma</w:t>
            </w:r>
            <w:proofErr w:type="spellEnd"/>
            <w:r w:rsidR="00460653" w:rsidRPr="00DF0B9F">
              <w:rPr>
                <w:lang w:val="en-US"/>
              </w:rPr>
              <w:t xml:space="preserve"> </w:t>
            </w:r>
            <w:proofErr w:type="spellStart"/>
            <w:r w:rsidR="00460653" w:rsidRPr="00DF0B9F">
              <w:rPr>
                <w:lang w:val="en-US"/>
              </w:rPr>
              <w:t>sistării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sistării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din </w:t>
            </w:r>
            <w:proofErr w:type="spellStart"/>
            <w:r w:rsidR="00460653" w:rsidRPr="00DF0B9F">
              <w:rPr>
                <w:lang w:val="en-US"/>
              </w:rPr>
              <w:t>ele</w:t>
            </w:r>
            <w:proofErr w:type="spellEnd"/>
            <w:r w:rsidR="00460653" w:rsidRPr="00DF0B9F">
              <w:rPr>
                <w:lang w:val="en-US"/>
              </w:rPr>
              <w:t xml:space="preserve">, din </w:t>
            </w:r>
            <w:proofErr w:type="spellStart"/>
            <w:r w:rsidR="00460653" w:rsidRPr="00DF0B9F">
              <w:rPr>
                <w:lang w:val="en-US"/>
              </w:rPr>
              <w:t>iniţiativa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suportă</w:t>
            </w:r>
            <w:proofErr w:type="spellEnd"/>
            <w:r w:rsidR="00460653" w:rsidRPr="00DF0B9F">
              <w:rPr>
                <w:lang w:val="en-US"/>
              </w:rPr>
              <w:t xml:space="preserve"> pe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suspendării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privind</w:t>
            </w:r>
            <w:proofErr w:type="spellEnd"/>
            <w:r w:rsidR="00460653" w:rsidRPr="00DF0B9F">
              <w:rPr>
                <w:lang w:val="en-US"/>
              </w:rPr>
              <w:t xml:space="preserve"> </w:t>
            </w:r>
            <w:proofErr w:type="spellStart"/>
            <w:r w:rsidR="00460653" w:rsidRPr="00DF0B9F">
              <w:rPr>
                <w:lang w:val="en-US"/>
              </w:rPr>
              <w:t>protejarea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conservarea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cu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diligenţă</w:t>
            </w:r>
            <w:proofErr w:type="spellEnd"/>
            <w:r w:rsidR="00460653" w:rsidRPr="00DF0B9F">
              <w:rPr>
                <w:lang w:val="en-US"/>
              </w:rPr>
              <w:t>.</w:t>
            </w:r>
          </w:p>
          <w:p w14:paraId="7A34E3E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2.5. </w:t>
            </w:r>
            <w:r w:rsidR="00460653" w:rsidRPr="00DF0B9F">
              <w:rPr>
                <w:lang w:val="en-US"/>
              </w:rPr>
              <w:t xml:space="preserve">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183D79" w:rsidRPr="00DF0B9F">
              <w:rPr>
                <w:lang w:val="en-US"/>
              </w:rPr>
              <w:t>va</w:t>
            </w:r>
            <w:proofErr w:type="spellEnd"/>
            <w:r w:rsidR="00183D79" w:rsidRPr="00DF0B9F">
              <w:rPr>
                <w:lang w:val="en-US"/>
              </w:rPr>
              <w:t xml:space="preserve"> </w:t>
            </w:r>
            <w:proofErr w:type="spellStart"/>
            <w:r w:rsidR="00183D79" w:rsidRPr="00DF0B9F">
              <w:rPr>
                <w:lang w:val="en-US"/>
              </w:rPr>
              <w:t>notifica</w:t>
            </w:r>
            <w:proofErr w:type="spellEnd"/>
            <w:r w:rsidR="00183D79" w:rsidRPr="00DF0B9F">
              <w:rPr>
                <w:lang w:val="en-US"/>
              </w:rPr>
              <w:t xml:space="preserve"> </w:t>
            </w:r>
            <w:proofErr w:type="spellStart"/>
            <w:r w:rsidR="00183D79" w:rsidRPr="00DF0B9F">
              <w:rPr>
                <w:lang w:val="en-US"/>
              </w:rPr>
              <w:t>Beneficiarul</w:t>
            </w:r>
            <w:proofErr w:type="spellEnd"/>
            <w:r w:rsidR="00183D79" w:rsidRPr="00DF0B9F">
              <w:rPr>
                <w:lang w:val="en-US"/>
              </w:rPr>
              <w:t xml:space="preserve"> </w:t>
            </w:r>
            <w:proofErr w:type="spellStart"/>
            <w:r w:rsidR="00183D79" w:rsidRPr="00DF0B9F">
              <w:rPr>
                <w:lang w:val="en-US"/>
              </w:rPr>
              <w:t>că</w:t>
            </w:r>
            <w:proofErr w:type="spellEnd"/>
            <w:r w:rsidR="00183D79" w:rsidRPr="00DF0B9F">
              <w:rPr>
                <w:lang w:val="en-US"/>
              </w:rPr>
              <w:t xml:space="preserve"> su</w:t>
            </w:r>
            <w:r w:rsidR="00460653" w:rsidRPr="00DF0B9F">
              <w:rPr>
                <w:lang w:val="en-US"/>
              </w:rPr>
              <w:t xml:space="preserve">nt </w:t>
            </w:r>
            <w:proofErr w:type="spellStart"/>
            <w:r w:rsidR="00460653" w:rsidRPr="00DF0B9F">
              <w:rPr>
                <w:lang w:val="en-US"/>
              </w:rPr>
              <w:t>îndeplinite</w:t>
            </w:r>
            <w:proofErr w:type="spellEnd"/>
            <w:r w:rsidR="00460653" w:rsidRPr="00DF0B9F">
              <w:rPr>
                <w:lang w:val="en-US"/>
              </w:rPr>
              <w:t xml:space="preserve"> </w:t>
            </w:r>
            <w:proofErr w:type="spellStart"/>
            <w:r w:rsidR="00460653" w:rsidRPr="00DF0B9F">
              <w:rPr>
                <w:lang w:val="en-US"/>
              </w:rPr>
              <w:t>condiţiile</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solicitând</w:t>
            </w:r>
            <w:proofErr w:type="spellEnd"/>
            <w:r w:rsidR="00460653" w:rsidRPr="00DF0B9F">
              <w:rPr>
                <w:lang w:val="en-US"/>
              </w:rPr>
              <w:t xml:space="preserve"> </w:t>
            </w:r>
            <w:proofErr w:type="spellStart"/>
            <w:r w:rsidR="00460653" w:rsidRPr="00DF0B9F">
              <w:rPr>
                <w:lang w:val="en-US"/>
              </w:rPr>
              <w:t>convocarea</w:t>
            </w:r>
            <w:proofErr w:type="spellEnd"/>
            <w:r w:rsidR="00460653" w:rsidRPr="00DF0B9F">
              <w:rPr>
                <w:lang w:val="en-US"/>
              </w:rPr>
              <w:t xml:space="preserve"> </w:t>
            </w:r>
            <w:proofErr w:type="spellStart"/>
            <w:r w:rsidR="00460653" w:rsidRPr="00DF0B9F">
              <w:rPr>
                <w:lang w:val="en-US"/>
              </w:rPr>
              <w:t>comisiei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baza</w:t>
            </w:r>
            <w:proofErr w:type="spellEnd"/>
            <w:r w:rsidR="00460653" w:rsidRPr="00DF0B9F">
              <w:rPr>
                <w:lang w:val="en-US"/>
              </w:rPr>
              <w:t xml:space="preserve"> </w:t>
            </w:r>
            <w:proofErr w:type="spellStart"/>
            <w:r w:rsidR="00460653" w:rsidRPr="00DF0B9F">
              <w:rPr>
                <w:lang w:val="en-US"/>
              </w:rPr>
              <w:t>acestei</w:t>
            </w:r>
            <w:proofErr w:type="spellEnd"/>
            <w:r w:rsidR="00460653" w:rsidRPr="00DF0B9F">
              <w:rPr>
                <w:lang w:val="en-US"/>
              </w:rPr>
              <w:t xml:space="preserve"> </w:t>
            </w:r>
            <w:proofErr w:type="spellStart"/>
            <w:r w:rsidR="00460653" w:rsidRPr="00DF0B9F">
              <w:rPr>
                <w:lang w:val="en-US"/>
              </w:rPr>
              <w:t>notificări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convoca</w:t>
            </w:r>
            <w:proofErr w:type="spellEnd"/>
            <w:r w:rsidR="00460653" w:rsidRPr="00DF0B9F">
              <w:rPr>
                <w:lang w:val="en-US"/>
              </w:rPr>
              <w:t xml:space="preserv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DF0B9F" w:rsidRDefault="00E503F9" w:rsidP="00196AB4">
            <w:pPr>
              <w:pStyle w:val="af3"/>
              <w:tabs>
                <w:tab w:val="left" w:pos="321"/>
              </w:tabs>
              <w:spacing w:line="276" w:lineRule="auto"/>
              <w:ind w:firstLine="0"/>
              <w:rPr>
                <w:lang w:val="en-US"/>
              </w:rPr>
            </w:pPr>
            <w:r w:rsidRPr="00DF0B9F">
              <w:rPr>
                <w:lang w:val="en-US"/>
              </w:rPr>
              <w:t>3.2</w:t>
            </w:r>
            <w:r w:rsidR="00A156C0" w:rsidRPr="00DF0B9F">
              <w:rPr>
                <w:lang w:val="en-US"/>
              </w:rPr>
              <w:t>.</w:t>
            </w:r>
            <w:r w:rsidR="00460653" w:rsidRPr="00DF0B9F">
              <w:rPr>
                <w:lang w:val="en-US"/>
              </w:rPr>
              <w:t xml:space="preserve">Achitările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efectuate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transfer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baza</w:t>
            </w:r>
            <w:proofErr w:type="spellEnd"/>
            <w:r w:rsidR="00460653" w:rsidRPr="00DF0B9F">
              <w:rPr>
                <w:lang w:val="en-US"/>
              </w:rPr>
              <w:t xml:space="preserve"> </w:t>
            </w:r>
            <w:proofErr w:type="spellStart"/>
            <w:r w:rsidR="00460653" w:rsidRPr="00DF0B9F">
              <w:rPr>
                <w:lang w:val="en-US"/>
              </w:rPr>
              <w:t>facturilor</w:t>
            </w:r>
            <w:proofErr w:type="spellEnd"/>
            <w:r w:rsidR="00460653" w:rsidRPr="00DF0B9F">
              <w:rPr>
                <w:lang w:val="en-US"/>
              </w:rPr>
              <w:t xml:space="preserve"> </w:t>
            </w:r>
            <w:proofErr w:type="spellStart"/>
            <w:r w:rsidR="00460653" w:rsidRPr="00DF0B9F">
              <w:rPr>
                <w:lang w:val="en-US"/>
              </w:rPr>
              <w:t>fiscale</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proceselor</w:t>
            </w:r>
            <w:proofErr w:type="spellEnd"/>
            <w:r w:rsidR="00460653" w:rsidRPr="00DF0B9F">
              <w:rPr>
                <w:lang w:val="en-US"/>
              </w:rPr>
              <w:t xml:space="preserve"> </w:t>
            </w:r>
            <w:r w:rsidR="00A156C0" w:rsidRPr="00DF0B9F">
              <w:rPr>
                <w:lang w:val="en-US"/>
              </w:rPr>
              <w:t>–</w:t>
            </w:r>
            <w:r w:rsidR="00460653" w:rsidRPr="00DF0B9F">
              <w:rPr>
                <w:lang w:val="en-US"/>
              </w:rPr>
              <w:t xml:space="preserve"> </w:t>
            </w:r>
            <w:proofErr w:type="spellStart"/>
            <w:r w:rsidR="00460653" w:rsidRPr="00DF0B9F">
              <w:rPr>
                <w:lang w:val="en-US"/>
              </w:rPr>
              <w:t>verbale</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semnate</w:t>
            </w:r>
            <w:proofErr w:type="spellEnd"/>
            <w:r w:rsidR="00460653" w:rsidRPr="00DF0B9F">
              <w:rPr>
                <w:lang w:val="en-US"/>
              </w:rPr>
              <w:t xml:space="preserve"> </w:t>
            </w:r>
            <w:proofErr w:type="spellStart"/>
            <w:r w:rsidR="00460653" w:rsidRPr="00DF0B9F">
              <w:rPr>
                <w:lang w:val="en-US"/>
              </w:rPr>
              <w:t>şi</w:t>
            </w:r>
            <w:proofErr w:type="spellEnd"/>
            <w:r w:rsidR="00995AF6" w:rsidRPr="00DF0B9F">
              <w:rPr>
                <w:lang w:val="en-US"/>
              </w:rPr>
              <w:t xml:space="preserve"> </w:t>
            </w:r>
            <w:proofErr w:type="spellStart"/>
            <w:r w:rsidR="00995AF6" w:rsidRPr="00DF0B9F">
              <w:rPr>
                <w:lang w:val="en-US"/>
              </w:rPr>
              <w:t>acceptate</w:t>
            </w:r>
            <w:proofErr w:type="spellEnd"/>
            <w:r w:rsidR="00995AF6" w:rsidRPr="00DF0B9F">
              <w:rPr>
                <w:lang w:val="en-US"/>
              </w:rPr>
              <w:t xml:space="preserve"> de </w:t>
            </w:r>
            <w:proofErr w:type="spellStart"/>
            <w:r w:rsidR="00995AF6" w:rsidRPr="00DF0B9F">
              <w:rPr>
                <w:lang w:val="en-US"/>
              </w:rPr>
              <w:t>către</w:t>
            </w:r>
            <w:proofErr w:type="spellEnd"/>
            <w:r w:rsidR="00995AF6" w:rsidRPr="00DF0B9F">
              <w:rPr>
                <w:lang w:val="en-US"/>
              </w:rPr>
              <w:t xml:space="preserve"> </w:t>
            </w:r>
            <w:proofErr w:type="spellStart"/>
            <w:r w:rsidR="00995AF6" w:rsidRPr="00DF0B9F">
              <w:rPr>
                <w:lang w:val="en-US"/>
              </w:rPr>
              <w:t>Beneficiar</w:t>
            </w:r>
            <w:proofErr w:type="spellEnd"/>
            <w:r w:rsidR="00995AF6" w:rsidRPr="00DF0B9F">
              <w:rPr>
                <w:lang w:val="en-US"/>
              </w:rPr>
              <w:t>.</w:t>
            </w:r>
          </w:p>
          <w:p w14:paraId="4312716F" w14:textId="77777777" w:rsidR="00A946E0" w:rsidRPr="00DF0B9F" w:rsidRDefault="00A156C0" w:rsidP="00196AB4">
            <w:pPr>
              <w:pStyle w:val="af3"/>
              <w:tabs>
                <w:tab w:val="left" w:pos="37"/>
              </w:tabs>
              <w:spacing w:line="276" w:lineRule="auto"/>
              <w:ind w:firstLine="0"/>
              <w:rPr>
                <w:lang w:val="en-US"/>
              </w:rPr>
            </w:pPr>
            <w:r w:rsidRPr="00DF0B9F">
              <w:rPr>
                <w:lang w:val="en-US"/>
              </w:rPr>
              <w:t xml:space="preserve">3.3.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verifica</w:t>
            </w:r>
            <w:proofErr w:type="spellEnd"/>
            <w:r w:rsidR="00460653" w:rsidRPr="00DF0B9F">
              <w:rPr>
                <w:lang w:val="en-US"/>
              </w:rPr>
              <w:t xml:space="preserve"> </w:t>
            </w:r>
            <w:proofErr w:type="spellStart"/>
            <w:r w:rsidR="00460653" w:rsidRPr="00DF0B9F">
              <w:rPr>
                <w:lang w:val="en-US"/>
              </w:rPr>
              <w:t>procesele</w:t>
            </w:r>
            <w:r w:rsidR="009E719D" w:rsidRPr="00DF0B9F">
              <w:rPr>
                <w:lang w:val="en-US"/>
              </w:rPr>
              <w:t>-</w:t>
            </w:r>
            <w:r w:rsidR="00460653" w:rsidRPr="00DF0B9F">
              <w:rPr>
                <w:lang w:val="en-US"/>
              </w:rPr>
              <w:t>verbale</w:t>
            </w:r>
            <w:proofErr w:type="spellEnd"/>
            <w:r w:rsidR="00460653" w:rsidRPr="00DF0B9F">
              <w:rPr>
                <w:lang w:val="en-US"/>
              </w:rPr>
              <w:t xml:space="preserve"> de </w:t>
            </w:r>
            <w:proofErr w:type="spellStart"/>
            <w:r w:rsidR="00460653" w:rsidRPr="00DF0B9F">
              <w:rPr>
                <w:lang w:val="en-US"/>
              </w:rPr>
              <w:t>recepție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w:t>
            </w:r>
            <w:proofErr w:type="spellEnd"/>
            <w:r w:rsidR="00460653" w:rsidRPr="00DF0B9F">
              <w:rPr>
                <w:lang w:val="en-US"/>
              </w:rPr>
              <w:t xml:space="preserve"> de </w:t>
            </w:r>
            <w:r w:rsidR="00684D44" w:rsidRPr="00DF0B9F">
              <w:rPr>
                <w:lang w:val="en-US"/>
              </w:rPr>
              <w:t>…..</w:t>
            </w:r>
            <w:r w:rsidR="00460653" w:rsidRPr="00DF0B9F">
              <w:rPr>
                <w:lang w:val="en-US"/>
              </w:rPr>
              <w:t xml:space="preserve"> </w:t>
            </w:r>
            <w:proofErr w:type="spellStart"/>
            <w:r w:rsidR="00460653" w:rsidRPr="00DF0B9F">
              <w:rPr>
                <w:lang w:val="en-US"/>
              </w:rPr>
              <w:t>zile</w:t>
            </w:r>
            <w:proofErr w:type="spellEnd"/>
            <w:r w:rsidR="00460653" w:rsidRPr="00DF0B9F">
              <w:rPr>
                <w:lang w:val="en-US"/>
              </w:rPr>
              <w:t xml:space="preserve"> </w:t>
            </w:r>
            <w:proofErr w:type="spellStart"/>
            <w:r w:rsidR="00460653" w:rsidRPr="00DF0B9F">
              <w:rPr>
                <w:lang w:val="en-US"/>
              </w:rPr>
              <w:t>calendaristice</w:t>
            </w:r>
            <w:proofErr w:type="spellEnd"/>
            <w:r w:rsidR="00460653" w:rsidRPr="00DF0B9F">
              <w:rPr>
                <w:lang w:val="en-US"/>
              </w:rPr>
              <w:t xml:space="preserve"> de la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 xml:space="preserve"> de la </w:t>
            </w:r>
            <w:proofErr w:type="spellStart"/>
            <w:r w:rsidR="00460653" w:rsidRPr="00DF0B9F">
              <w:rPr>
                <w:lang w:val="en-US"/>
              </w:rPr>
              <w:t>Antreprenor</w:t>
            </w:r>
            <w:proofErr w:type="spellEnd"/>
            <w:r w:rsidR="00460653" w:rsidRPr="00DF0B9F">
              <w:rPr>
                <w:lang w:val="en-US"/>
              </w:rPr>
              <w:t>.</w:t>
            </w:r>
          </w:p>
          <w:p w14:paraId="3596857E" w14:textId="77777777" w:rsidR="00A946E0" w:rsidRPr="00DF0B9F" w:rsidRDefault="00316769" w:rsidP="00196AB4">
            <w:pPr>
              <w:pStyle w:val="af3"/>
              <w:tabs>
                <w:tab w:val="left" w:pos="37"/>
              </w:tabs>
              <w:spacing w:line="276" w:lineRule="auto"/>
              <w:ind w:firstLine="0"/>
              <w:rPr>
                <w:lang w:val="en-US"/>
              </w:rPr>
            </w:pPr>
            <w:r w:rsidRPr="00DF0B9F">
              <w:rPr>
                <w:lang w:val="en-US"/>
              </w:rPr>
              <w:t>3.4</w:t>
            </w:r>
            <w:r w:rsidR="00A156C0" w:rsidRPr="00DF0B9F">
              <w:rPr>
                <w:lang w:val="en-US"/>
              </w:rPr>
              <w:t xml:space="preserve">. </w:t>
            </w:r>
            <w:r w:rsidR="00460653" w:rsidRPr="00DF0B9F">
              <w:rPr>
                <w:lang w:val="en-US"/>
              </w:rPr>
              <w:t xml:space="preserve">Plata </w:t>
            </w:r>
            <w:proofErr w:type="spellStart"/>
            <w:r w:rsidR="00460653" w:rsidRPr="00DF0B9F">
              <w:rPr>
                <w:lang w:val="en-US"/>
              </w:rPr>
              <w:t>facturii</w:t>
            </w:r>
            <w:proofErr w:type="spellEnd"/>
            <w:r w:rsidR="00460653" w:rsidRPr="00DF0B9F">
              <w:rPr>
                <w:lang w:val="en-US"/>
              </w:rPr>
              <w:t xml:space="preserve"> finale se </w:t>
            </w:r>
            <w:proofErr w:type="spellStart"/>
            <w:r w:rsidR="00460653" w:rsidRPr="00DF0B9F">
              <w:rPr>
                <w:lang w:val="en-US"/>
              </w:rPr>
              <w:t>va</w:t>
            </w:r>
            <w:proofErr w:type="spellEnd"/>
            <w:r w:rsidR="00460653" w:rsidRPr="00DF0B9F">
              <w:rPr>
                <w:lang w:val="en-US"/>
              </w:rPr>
              <w:t xml:space="preserve"> face </w:t>
            </w:r>
            <w:proofErr w:type="spellStart"/>
            <w:r w:rsidR="00460653" w:rsidRPr="00DF0B9F">
              <w:rPr>
                <w:lang w:val="en-US"/>
              </w:rPr>
              <w:t>imediat</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acceptarea</w:t>
            </w:r>
            <w:proofErr w:type="spellEnd"/>
            <w:r w:rsidR="00460653" w:rsidRPr="00DF0B9F">
              <w:rPr>
                <w:lang w:val="en-US"/>
              </w:rPr>
              <w:t xml:space="preserve"> </w:t>
            </w:r>
            <w:proofErr w:type="spellStart"/>
            <w:r w:rsidR="00460653" w:rsidRPr="00DF0B9F">
              <w:rPr>
                <w:lang w:val="en-US"/>
              </w:rPr>
              <w:t>situaţiei</w:t>
            </w:r>
            <w:proofErr w:type="spellEnd"/>
            <w:r w:rsidR="00460653" w:rsidRPr="00DF0B9F">
              <w:rPr>
                <w:lang w:val="en-US"/>
              </w:rPr>
              <w:t xml:space="preserve"> de </w:t>
            </w:r>
            <w:proofErr w:type="spellStart"/>
            <w:r w:rsidR="00460653" w:rsidRPr="00DF0B9F">
              <w:rPr>
                <w:lang w:val="en-US"/>
              </w:rPr>
              <w:t>plată</w:t>
            </w:r>
            <w:proofErr w:type="spellEnd"/>
            <w:r w:rsidR="00460653" w:rsidRPr="00DF0B9F">
              <w:rPr>
                <w:lang w:val="en-US"/>
              </w:rPr>
              <w:t xml:space="preserve"> definitive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se </w:t>
            </w:r>
            <w:proofErr w:type="spellStart"/>
            <w:r w:rsidR="00460653" w:rsidRPr="00DF0B9F">
              <w:rPr>
                <w:lang w:val="en-US"/>
              </w:rPr>
              <w:t>prelungeşte</w:t>
            </w:r>
            <w:proofErr w:type="spellEnd"/>
            <w:r w:rsidR="00460653" w:rsidRPr="00DF0B9F">
              <w:rPr>
                <w:lang w:val="en-US"/>
              </w:rPr>
              <w:t xml:space="preserve"> din </w:t>
            </w:r>
            <w:proofErr w:type="spellStart"/>
            <w:r w:rsidR="00460653" w:rsidRPr="00DF0B9F">
              <w:rPr>
                <w:lang w:val="en-US"/>
              </w:rPr>
              <w:t>diferite</w:t>
            </w:r>
            <w:proofErr w:type="spellEnd"/>
            <w:r w:rsidR="00460653" w:rsidRPr="00DF0B9F">
              <w:rPr>
                <w:lang w:val="en-US"/>
              </w:rPr>
              <w:t xml:space="preserve"> motive, </w:t>
            </w:r>
            <w:proofErr w:type="spellStart"/>
            <w:r w:rsidR="00460653" w:rsidRPr="00DF0B9F">
              <w:rPr>
                <w:lang w:val="en-US"/>
              </w:rPr>
              <w:t>dar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special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eventuale</w:t>
            </w:r>
            <w:proofErr w:type="spellEnd"/>
            <w:r w:rsidR="00460653" w:rsidRPr="00DF0B9F">
              <w:rPr>
                <w:lang w:val="en-US"/>
              </w:rPr>
              <w:t xml:space="preserve"> </w:t>
            </w:r>
            <w:proofErr w:type="spellStart"/>
            <w:r w:rsidR="00460653" w:rsidRPr="00DF0B9F">
              <w:rPr>
                <w:lang w:val="en-US"/>
              </w:rPr>
              <w:t>litigii</w:t>
            </w:r>
            <w:proofErr w:type="spellEnd"/>
            <w:r w:rsidR="00460653" w:rsidRPr="00DF0B9F">
              <w:rPr>
                <w:lang w:val="en-US"/>
              </w:rPr>
              <w:t xml:space="preserve">, </w:t>
            </w:r>
            <w:proofErr w:type="spellStart"/>
            <w:r w:rsidR="00460653" w:rsidRPr="00DF0B9F">
              <w:rPr>
                <w:lang w:val="en-US"/>
              </w:rPr>
              <w:t>contravaloarea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care n</w:t>
            </w:r>
            <w:r w:rsidR="00183D79" w:rsidRPr="00DF0B9F">
              <w:rPr>
                <w:lang w:val="en-US"/>
              </w:rPr>
              <w:t>u su</w:t>
            </w:r>
            <w:r w:rsidR="00460653" w:rsidRPr="00DF0B9F">
              <w:rPr>
                <w:lang w:val="en-US"/>
              </w:rPr>
              <w:t xml:space="preserve">nt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litigiu</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plătită</w:t>
            </w:r>
            <w:proofErr w:type="spellEnd"/>
            <w:r w:rsidR="00460653" w:rsidRPr="00DF0B9F">
              <w:rPr>
                <w:lang w:val="en-US"/>
              </w:rPr>
              <w:t xml:space="preserve"> </w:t>
            </w:r>
            <w:proofErr w:type="spellStart"/>
            <w:r w:rsidR="00460653" w:rsidRPr="00DF0B9F">
              <w:rPr>
                <w:lang w:val="en-US"/>
              </w:rPr>
              <w:t>imediat</w:t>
            </w:r>
            <w:proofErr w:type="spellEnd"/>
            <w:r w:rsidR="00460653" w:rsidRPr="00DF0B9F">
              <w:rPr>
                <w:lang w:val="en-US"/>
              </w:rPr>
              <w:t xml:space="preserve">. </w:t>
            </w:r>
          </w:p>
          <w:p w14:paraId="6A8C0844" w14:textId="77777777" w:rsidR="00E503F9" w:rsidRPr="00DF0B9F" w:rsidRDefault="00316769" w:rsidP="00196AB4">
            <w:pPr>
              <w:pStyle w:val="af3"/>
              <w:tabs>
                <w:tab w:val="left" w:pos="37"/>
              </w:tabs>
              <w:spacing w:line="276" w:lineRule="auto"/>
              <w:ind w:firstLine="0"/>
              <w:rPr>
                <w:lang w:val="en-US"/>
              </w:rPr>
            </w:pPr>
            <w:r w:rsidRPr="00DF0B9F">
              <w:rPr>
                <w:lang w:val="en-US"/>
              </w:rPr>
              <w:t>3.5</w:t>
            </w:r>
            <w:r w:rsidR="00A156C0" w:rsidRPr="00DF0B9F">
              <w:rPr>
                <w:lang w:val="en-US"/>
              </w:rPr>
              <w:t>.</w:t>
            </w:r>
            <w:r w:rsidR="00460653" w:rsidRPr="00DF0B9F">
              <w:rPr>
                <w:lang w:val="en-US"/>
              </w:rPr>
              <w:t xml:space="preserve">Lucrările nu </w:t>
            </w:r>
            <w:proofErr w:type="spellStart"/>
            <w:r w:rsidR="00183D79" w:rsidRPr="00DF0B9F">
              <w:rPr>
                <w:lang w:val="en-US"/>
              </w:rPr>
              <w:t>vor</w:t>
            </w:r>
            <w:proofErr w:type="spellEnd"/>
            <w:r w:rsidR="00183D79" w:rsidRPr="00DF0B9F">
              <w:rPr>
                <w:lang w:val="en-US"/>
              </w:rPr>
              <w:t xml:space="preserve"> fi considerate </w:t>
            </w:r>
            <w:proofErr w:type="spellStart"/>
            <w:r w:rsidR="00183D79" w:rsidRPr="00DF0B9F">
              <w:rPr>
                <w:lang w:val="en-US"/>
              </w:rPr>
              <w:t>finalizate</w:t>
            </w:r>
            <w:proofErr w:type="spellEnd"/>
            <w:r w:rsidR="00183D79" w:rsidRPr="00DF0B9F">
              <w:rPr>
                <w:lang w:val="en-US"/>
              </w:rPr>
              <w:t xml:space="preserve"> </w:t>
            </w:r>
            <w:proofErr w:type="spellStart"/>
            <w:r w:rsidR="00183D79" w:rsidRPr="00DF0B9F">
              <w:rPr>
                <w:lang w:val="en-US"/>
              </w:rPr>
              <w:t>pâ</w:t>
            </w:r>
            <w:r w:rsidR="00460653" w:rsidRPr="00DF0B9F">
              <w:rPr>
                <w:lang w:val="en-US"/>
              </w:rPr>
              <w:t>nă</w:t>
            </w:r>
            <w:proofErr w:type="spellEnd"/>
            <w:r w:rsidR="00183D79" w:rsidRPr="00DF0B9F">
              <w:rPr>
                <w:lang w:val="en-US"/>
              </w:rPr>
              <w:t xml:space="preserve"> </w:t>
            </w:r>
            <w:proofErr w:type="spellStart"/>
            <w:r w:rsidR="00183D79" w:rsidRPr="00DF0B9F">
              <w:rPr>
                <w:lang w:val="en-US"/>
              </w:rPr>
              <w:t>câ</w:t>
            </w:r>
            <w:r w:rsidR="00460653" w:rsidRPr="00DF0B9F">
              <w:rPr>
                <w:lang w:val="en-US"/>
              </w:rPr>
              <w:t>nd</w:t>
            </w:r>
            <w:proofErr w:type="spellEnd"/>
            <w:r w:rsidR="00460653" w:rsidRPr="00DF0B9F">
              <w:rPr>
                <w:lang w:val="en-US"/>
              </w:rPr>
              <w:t xml:space="preserve"> </w:t>
            </w:r>
            <w:proofErr w:type="spellStart"/>
            <w:r w:rsidR="00460653" w:rsidRPr="00DF0B9F">
              <w:rPr>
                <w:lang w:val="en-US"/>
              </w:rPr>
              <w:t>procesul</w:t>
            </w:r>
            <w:proofErr w:type="spellEnd"/>
            <w:r w:rsidR="00460653" w:rsidRPr="00DF0B9F">
              <w:rPr>
                <w:lang w:val="en-US"/>
              </w:rPr>
              <w:t xml:space="preserve">-verbal de </w:t>
            </w:r>
            <w:proofErr w:type="spellStart"/>
            <w:r w:rsidR="00460653" w:rsidRPr="00DF0B9F">
              <w:rPr>
                <w:lang w:val="en-US"/>
              </w:rPr>
              <w:t>recepţie</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nu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semnat</w:t>
            </w:r>
            <w:proofErr w:type="spellEnd"/>
            <w:r w:rsidR="00460653" w:rsidRPr="00DF0B9F">
              <w:rPr>
                <w:lang w:val="en-US"/>
              </w:rPr>
              <w:t xml:space="preserve"> de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care </w:t>
            </w:r>
            <w:proofErr w:type="spellStart"/>
            <w:r w:rsidR="00460653" w:rsidRPr="00DF0B9F">
              <w:rPr>
                <w:lang w:val="en-US"/>
              </w:rPr>
              <w:t>confirmă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r w:rsidR="00A946E0" w:rsidRPr="00DF0B9F">
              <w:rPr>
                <w:lang w:val="en-US"/>
              </w:rPr>
              <w:t xml:space="preserve">conform </w:t>
            </w:r>
            <w:proofErr w:type="spellStart"/>
            <w:r w:rsidR="00A946E0" w:rsidRPr="00DF0B9F">
              <w:rPr>
                <w:lang w:val="en-US"/>
              </w:rPr>
              <w:t>contractului</w:t>
            </w:r>
            <w:proofErr w:type="spellEnd"/>
            <w:r w:rsidR="00A946E0" w:rsidRPr="00DF0B9F">
              <w:rPr>
                <w:lang w:val="en-US"/>
              </w:rPr>
              <w:t>.</w:t>
            </w:r>
          </w:p>
          <w:p w14:paraId="1925FC36" w14:textId="77777777" w:rsidR="00267805" w:rsidRPr="00DF0B9F" w:rsidRDefault="00316769" w:rsidP="00A101F6">
            <w:pPr>
              <w:pStyle w:val="af3"/>
              <w:tabs>
                <w:tab w:val="left" w:pos="37"/>
              </w:tabs>
              <w:spacing w:line="276" w:lineRule="auto"/>
              <w:ind w:firstLine="0"/>
              <w:rPr>
                <w:lang w:val="en-US"/>
              </w:rPr>
            </w:pPr>
            <w:r w:rsidRPr="00DF0B9F">
              <w:rPr>
                <w:lang w:val="en-US"/>
              </w:rPr>
              <w:lastRenderedPageBreak/>
              <w:t>3.6</w:t>
            </w:r>
            <w:r w:rsidR="00A227F2" w:rsidRPr="00DF0B9F">
              <w:rPr>
                <w:lang w:val="en-US"/>
              </w:rPr>
              <w:t xml:space="preserve">.Garanţia de </w:t>
            </w:r>
            <w:proofErr w:type="spellStart"/>
            <w:r w:rsidR="00A227F2" w:rsidRPr="00DF0B9F">
              <w:rPr>
                <w:lang w:val="en-US"/>
              </w:rPr>
              <w:t>bună</w:t>
            </w:r>
            <w:proofErr w:type="spellEnd"/>
            <w:r w:rsidR="00A227F2" w:rsidRPr="00DF0B9F">
              <w:rPr>
                <w:lang w:val="en-US"/>
              </w:rPr>
              <w:t xml:space="preserve"> </w:t>
            </w:r>
            <w:proofErr w:type="spellStart"/>
            <w:r w:rsidR="00A227F2" w:rsidRPr="00DF0B9F">
              <w:rPr>
                <w:lang w:val="en-US"/>
              </w:rPr>
              <w:t>execuţie</w:t>
            </w:r>
            <w:proofErr w:type="spellEnd"/>
            <w:r w:rsidR="00A227F2" w:rsidRPr="00DF0B9F">
              <w:rPr>
                <w:lang w:val="en-US"/>
              </w:rPr>
              <w:t xml:space="preserve"> se </w:t>
            </w:r>
            <w:proofErr w:type="spellStart"/>
            <w:r w:rsidR="00A227F2" w:rsidRPr="00DF0B9F">
              <w:rPr>
                <w:lang w:val="en-US"/>
              </w:rPr>
              <w:t>va</w:t>
            </w:r>
            <w:proofErr w:type="spellEnd"/>
            <w:r w:rsidR="00A227F2" w:rsidRPr="00DF0B9F">
              <w:rPr>
                <w:lang w:val="en-US"/>
              </w:rPr>
              <w:t xml:space="preserve"> </w:t>
            </w:r>
            <w:proofErr w:type="spellStart"/>
            <w:r w:rsidR="00A227F2" w:rsidRPr="00DF0B9F">
              <w:rPr>
                <w:lang w:val="en-US"/>
              </w:rPr>
              <w:t>restitui</w:t>
            </w:r>
            <w:proofErr w:type="spellEnd"/>
            <w:r w:rsidR="00A227F2" w:rsidRPr="00DF0B9F">
              <w:rPr>
                <w:lang w:val="en-US"/>
              </w:rPr>
              <w:t xml:space="preserve"> </w:t>
            </w:r>
            <w:proofErr w:type="spellStart"/>
            <w:r w:rsidR="00A227F2" w:rsidRPr="00DF0B9F">
              <w:rPr>
                <w:lang w:val="en-US"/>
              </w:rPr>
              <w:t>Antreprenorului</w:t>
            </w:r>
            <w:proofErr w:type="spellEnd"/>
            <w:r w:rsidR="00A227F2" w:rsidRPr="00DF0B9F">
              <w:rPr>
                <w:lang w:val="en-US"/>
              </w:rPr>
              <w:t xml:space="preserve"> </w:t>
            </w:r>
            <w:proofErr w:type="spellStart"/>
            <w:r w:rsidR="00A227F2" w:rsidRPr="00DF0B9F">
              <w:rPr>
                <w:lang w:val="en-US"/>
              </w:rPr>
              <w:t>în</w:t>
            </w:r>
            <w:proofErr w:type="spellEnd"/>
            <w:r w:rsidR="00A227F2" w:rsidRPr="00DF0B9F">
              <w:rPr>
                <w:lang w:val="en-US"/>
              </w:rPr>
              <w:t xml:space="preserve"> </w:t>
            </w:r>
            <w:proofErr w:type="spellStart"/>
            <w:r w:rsidR="00A227F2" w:rsidRPr="00DF0B9F">
              <w:rPr>
                <w:lang w:val="en-US"/>
              </w:rPr>
              <w:t>baza</w:t>
            </w:r>
            <w:proofErr w:type="spellEnd"/>
            <w:r w:rsidR="00A227F2" w:rsidRPr="00DF0B9F">
              <w:rPr>
                <w:lang w:val="en-US"/>
              </w:rPr>
              <w:t xml:space="preserve"> </w:t>
            </w:r>
            <w:proofErr w:type="spellStart"/>
            <w:r w:rsidR="00A227F2" w:rsidRPr="00DF0B9F">
              <w:rPr>
                <w:lang w:val="en-US"/>
              </w:rPr>
              <w:t>notificării</w:t>
            </w:r>
            <w:proofErr w:type="spellEnd"/>
            <w:r w:rsidR="00A227F2" w:rsidRPr="00DF0B9F">
              <w:rPr>
                <w:lang w:val="en-US"/>
              </w:rPr>
              <w:t xml:space="preserve"> </w:t>
            </w:r>
            <w:proofErr w:type="spellStart"/>
            <w:r w:rsidR="00A227F2" w:rsidRPr="00DF0B9F">
              <w:rPr>
                <w:lang w:val="en-US"/>
              </w:rPr>
              <w:t>Beneficiarului</w:t>
            </w:r>
            <w:proofErr w:type="spellEnd"/>
            <w:r w:rsidR="00A227F2" w:rsidRPr="00DF0B9F">
              <w:rPr>
                <w:lang w:val="en-US"/>
              </w:rPr>
              <w:t xml:space="preserve"> </w:t>
            </w:r>
            <w:proofErr w:type="spellStart"/>
            <w:r w:rsidR="00A227F2" w:rsidRPr="00DF0B9F">
              <w:rPr>
                <w:lang w:val="en-US"/>
              </w:rPr>
              <w:t>către</w:t>
            </w:r>
            <w:proofErr w:type="spellEnd"/>
            <w:r w:rsidR="00A227F2" w:rsidRPr="00DF0B9F">
              <w:rPr>
                <w:lang w:val="en-US"/>
              </w:rPr>
              <w:t xml:space="preserve"> </w:t>
            </w:r>
            <w:proofErr w:type="spellStart"/>
            <w:r w:rsidR="00A227F2" w:rsidRPr="00DF0B9F">
              <w:rPr>
                <w:lang w:val="en-US"/>
              </w:rPr>
              <w:t>agentul</w:t>
            </w:r>
            <w:proofErr w:type="spellEnd"/>
            <w:r w:rsidR="00A227F2" w:rsidRPr="00DF0B9F">
              <w:rPr>
                <w:lang w:val="en-US"/>
              </w:rPr>
              <w:t xml:space="preserve"> </w:t>
            </w:r>
            <w:proofErr w:type="spellStart"/>
            <w:r w:rsidR="00A227F2" w:rsidRPr="00DF0B9F">
              <w:rPr>
                <w:lang w:val="en-US"/>
              </w:rPr>
              <w:t>bancar</w:t>
            </w:r>
            <w:proofErr w:type="spellEnd"/>
            <w:r w:rsidR="00A227F2" w:rsidRPr="00DF0B9F">
              <w:rPr>
                <w:lang w:val="en-US"/>
              </w:rPr>
              <w:t xml:space="preserve">. </w:t>
            </w:r>
            <w:proofErr w:type="spellStart"/>
            <w:r w:rsidR="00A227F2" w:rsidRPr="00DF0B9F">
              <w:rPr>
                <w:lang w:val="en-US"/>
              </w:rPr>
              <w:t>Notificarea</w:t>
            </w:r>
            <w:proofErr w:type="spellEnd"/>
            <w:r w:rsidR="00A227F2" w:rsidRPr="00DF0B9F">
              <w:rPr>
                <w:lang w:val="en-US"/>
              </w:rPr>
              <w:t xml:space="preserve"> se </w:t>
            </w:r>
            <w:proofErr w:type="spellStart"/>
            <w:r w:rsidR="00A227F2" w:rsidRPr="00DF0B9F">
              <w:rPr>
                <w:lang w:val="en-US"/>
              </w:rPr>
              <w:t>va</w:t>
            </w:r>
            <w:proofErr w:type="spellEnd"/>
            <w:r w:rsidR="00A227F2" w:rsidRPr="00DF0B9F">
              <w:rPr>
                <w:lang w:val="en-US"/>
              </w:rPr>
              <w:t xml:space="preserve"> face </w:t>
            </w:r>
            <w:proofErr w:type="spellStart"/>
            <w:r w:rsidR="00A227F2" w:rsidRPr="00DF0B9F">
              <w:rPr>
                <w:lang w:val="en-US"/>
              </w:rPr>
              <w:t>după</w:t>
            </w:r>
            <w:proofErr w:type="spellEnd"/>
            <w:r w:rsidR="00A227F2" w:rsidRPr="00DF0B9F">
              <w:rPr>
                <w:lang w:val="en-US"/>
              </w:rPr>
              <w:t xml:space="preserve"> </w:t>
            </w:r>
            <w:proofErr w:type="spellStart"/>
            <w:r w:rsidR="00A227F2" w:rsidRPr="00DF0B9F">
              <w:rPr>
                <w:lang w:val="en-US"/>
              </w:rPr>
              <w:t>semnarea</w:t>
            </w:r>
            <w:proofErr w:type="spellEnd"/>
            <w:r w:rsidR="00A227F2" w:rsidRPr="00DF0B9F">
              <w:rPr>
                <w:lang w:val="en-US"/>
              </w:rPr>
              <w:t xml:space="preserve"> </w:t>
            </w:r>
            <w:proofErr w:type="spellStart"/>
            <w:r w:rsidR="00A227F2" w:rsidRPr="00DF0B9F">
              <w:rPr>
                <w:lang w:val="en-US"/>
              </w:rPr>
              <w:t>procesului</w:t>
            </w:r>
            <w:proofErr w:type="spellEnd"/>
            <w:r w:rsidR="00A227F2" w:rsidRPr="00DF0B9F">
              <w:rPr>
                <w:lang w:val="en-US"/>
              </w:rPr>
              <w:t xml:space="preserve">-verbal de </w:t>
            </w:r>
            <w:proofErr w:type="spellStart"/>
            <w:r w:rsidR="00A227F2" w:rsidRPr="00DF0B9F">
              <w:rPr>
                <w:lang w:val="en-US"/>
              </w:rPr>
              <w:t>recepţie</w:t>
            </w:r>
            <w:proofErr w:type="spellEnd"/>
            <w:r w:rsidR="00A227F2" w:rsidRPr="00DF0B9F">
              <w:rPr>
                <w:lang w:val="en-US"/>
              </w:rPr>
              <w:t xml:space="preserve"> la </w:t>
            </w:r>
            <w:proofErr w:type="spellStart"/>
            <w:r w:rsidR="00A227F2" w:rsidRPr="00DF0B9F">
              <w:rPr>
                <w:lang w:val="en-US"/>
              </w:rPr>
              <w:t>terminarea</w:t>
            </w:r>
            <w:proofErr w:type="spellEnd"/>
            <w:r w:rsidR="00A227F2" w:rsidRPr="00DF0B9F">
              <w:rPr>
                <w:lang w:val="en-US"/>
              </w:rPr>
              <w:t xml:space="preserve"> </w:t>
            </w:r>
            <w:proofErr w:type="spellStart"/>
            <w:r w:rsidR="00A227F2" w:rsidRPr="00DF0B9F">
              <w:rPr>
                <w:lang w:val="en-US"/>
              </w:rPr>
              <w:t>lucrărilor</w:t>
            </w:r>
            <w:proofErr w:type="spellEnd"/>
            <w:r w:rsidR="00A227F2" w:rsidRPr="00DF0B9F">
              <w:rPr>
                <w:lang w:val="en-US"/>
              </w:rPr>
              <w:t xml:space="preserve"> </w:t>
            </w:r>
            <w:proofErr w:type="spellStart"/>
            <w:r w:rsidR="00A227F2" w:rsidRPr="00DF0B9F">
              <w:rPr>
                <w:lang w:val="en-US"/>
              </w:rPr>
              <w:t>în</w:t>
            </w:r>
            <w:proofErr w:type="spellEnd"/>
            <w:r w:rsidR="00A227F2" w:rsidRPr="00DF0B9F">
              <w:rPr>
                <w:lang w:val="en-US"/>
              </w:rPr>
              <w:t xml:space="preserve"> </w:t>
            </w:r>
            <w:proofErr w:type="spellStart"/>
            <w:r w:rsidR="00A227F2" w:rsidRPr="00DF0B9F">
              <w:rPr>
                <w:lang w:val="en-US"/>
              </w:rPr>
              <w:t>cel</w:t>
            </w:r>
            <w:proofErr w:type="spellEnd"/>
            <w:r w:rsidR="00A227F2" w:rsidRPr="00DF0B9F">
              <w:rPr>
                <w:lang w:val="en-US"/>
              </w:rPr>
              <w:t xml:space="preserve"> </w:t>
            </w:r>
            <w:proofErr w:type="spellStart"/>
            <w:r w:rsidR="00A227F2" w:rsidRPr="00DF0B9F">
              <w:rPr>
                <w:lang w:val="en-US"/>
              </w:rPr>
              <w:t>mult</w:t>
            </w:r>
            <w:proofErr w:type="spellEnd"/>
            <w:r w:rsidR="00A227F2" w:rsidRPr="00DF0B9F">
              <w:rPr>
                <w:lang w:val="en-US"/>
              </w:rPr>
              <w:t xml:space="preserve"> 15 </w:t>
            </w:r>
            <w:proofErr w:type="spellStart"/>
            <w:r w:rsidR="00A227F2" w:rsidRPr="00DF0B9F">
              <w:rPr>
                <w:lang w:val="en-US"/>
              </w:rPr>
              <w:t>zile</w:t>
            </w:r>
            <w:proofErr w:type="spellEnd"/>
            <w:r w:rsidR="00A227F2" w:rsidRPr="00DF0B9F">
              <w:rPr>
                <w:lang w:val="en-US"/>
              </w:rPr>
              <w:t>.</w:t>
            </w:r>
            <w:r w:rsidR="005D4B79"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cazul</w:t>
            </w:r>
            <w:proofErr w:type="spellEnd"/>
            <w:r w:rsidR="00EB65F6" w:rsidRPr="00DF0B9F">
              <w:rPr>
                <w:lang w:val="en-US"/>
              </w:rPr>
              <w:t xml:space="preserve"> </w:t>
            </w:r>
            <w:proofErr w:type="spellStart"/>
            <w:r w:rsidR="00EB65F6" w:rsidRPr="00DF0B9F">
              <w:rPr>
                <w:lang w:val="en-US"/>
              </w:rPr>
              <w:t>recepţiei</w:t>
            </w:r>
            <w:proofErr w:type="spellEnd"/>
            <w:r w:rsidR="00EB65F6" w:rsidRPr="00DF0B9F">
              <w:rPr>
                <w:lang w:val="en-US"/>
              </w:rPr>
              <w:t xml:space="preserve"> cu </w:t>
            </w:r>
            <w:proofErr w:type="spellStart"/>
            <w:r w:rsidR="00EB65F6" w:rsidRPr="00DF0B9F">
              <w:rPr>
                <w:lang w:val="en-US"/>
              </w:rPr>
              <w:t>obiecţii</w:t>
            </w:r>
            <w:proofErr w:type="spellEnd"/>
            <w:r w:rsidR="00EB65F6" w:rsidRPr="00DF0B9F">
              <w:rPr>
                <w:lang w:val="en-US"/>
              </w:rPr>
              <w:t>,</w:t>
            </w:r>
            <w:r w:rsidR="005D4B79" w:rsidRPr="00DF0B9F">
              <w:rPr>
                <w:lang w:val="en-US"/>
              </w:rPr>
              <w:t xml:space="preserve"> </w:t>
            </w:r>
            <w:proofErr w:type="spellStart"/>
            <w:r w:rsidR="00EB65F6" w:rsidRPr="00DF0B9F">
              <w:rPr>
                <w:lang w:val="en-US"/>
              </w:rPr>
              <w:t>garanţia</w:t>
            </w:r>
            <w:proofErr w:type="spellEnd"/>
            <w:r w:rsidR="00EB65F6" w:rsidRPr="00DF0B9F">
              <w:rPr>
                <w:lang w:val="en-US"/>
              </w:rPr>
              <w:t xml:space="preserve"> se </w:t>
            </w:r>
            <w:proofErr w:type="spellStart"/>
            <w:r w:rsidR="00EB65F6" w:rsidRPr="00DF0B9F">
              <w:rPr>
                <w:lang w:val="en-US"/>
              </w:rPr>
              <w:t>va</w:t>
            </w:r>
            <w:proofErr w:type="spellEnd"/>
            <w:r w:rsidR="00EB65F6" w:rsidRPr="00DF0B9F">
              <w:rPr>
                <w:lang w:val="en-US"/>
              </w:rPr>
              <w:t xml:space="preserve"> </w:t>
            </w:r>
            <w:proofErr w:type="spellStart"/>
            <w:r w:rsidR="00EB65F6" w:rsidRPr="00DF0B9F">
              <w:rPr>
                <w:lang w:val="en-US"/>
              </w:rPr>
              <w:t>restitui</w:t>
            </w:r>
            <w:proofErr w:type="spellEnd"/>
            <w:r w:rsidR="00EB65F6"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cel</w:t>
            </w:r>
            <w:proofErr w:type="spellEnd"/>
            <w:r w:rsidR="00EB65F6" w:rsidRPr="00DF0B9F">
              <w:rPr>
                <w:lang w:val="en-US"/>
              </w:rPr>
              <w:t xml:space="preserve"> </w:t>
            </w:r>
            <w:proofErr w:type="spellStart"/>
            <w:r w:rsidR="00EB65F6" w:rsidRPr="00DF0B9F">
              <w:rPr>
                <w:lang w:val="en-US"/>
              </w:rPr>
              <w:t>mult</w:t>
            </w:r>
            <w:proofErr w:type="spellEnd"/>
            <w:r w:rsidR="00EB65F6" w:rsidRPr="00DF0B9F">
              <w:rPr>
                <w:lang w:val="en-US"/>
              </w:rPr>
              <w:t xml:space="preserve"> 15 </w:t>
            </w:r>
            <w:proofErr w:type="spellStart"/>
            <w:r w:rsidR="00EB65F6" w:rsidRPr="00DF0B9F">
              <w:rPr>
                <w:lang w:val="en-US"/>
              </w:rPr>
              <w:t>zile</w:t>
            </w:r>
            <w:proofErr w:type="spellEnd"/>
            <w:r w:rsidR="00EB65F6" w:rsidRPr="00DF0B9F">
              <w:rPr>
                <w:lang w:val="en-US"/>
              </w:rPr>
              <w:t xml:space="preserve"> </w:t>
            </w:r>
            <w:proofErr w:type="spellStart"/>
            <w:r w:rsidR="00EB65F6" w:rsidRPr="00DF0B9F">
              <w:rPr>
                <w:lang w:val="en-US"/>
              </w:rPr>
              <w:t>după</w:t>
            </w:r>
            <w:proofErr w:type="spellEnd"/>
            <w:r w:rsidR="00EB65F6" w:rsidRPr="00DF0B9F">
              <w:rPr>
                <w:lang w:val="en-US"/>
              </w:rPr>
              <w:t xml:space="preserve"> </w:t>
            </w:r>
            <w:proofErr w:type="spellStart"/>
            <w:r w:rsidR="00EB65F6" w:rsidRPr="00DF0B9F">
              <w:rPr>
                <w:lang w:val="en-US"/>
              </w:rPr>
              <w:t>înlăturarea</w:t>
            </w:r>
            <w:proofErr w:type="spellEnd"/>
            <w:r w:rsidR="00EB65F6" w:rsidRPr="00DF0B9F">
              <w:rPr>
                <w:lang w:val="en-US"/>
              </w:rPr>
              <w:t xml:space="preserve"> </w:t>
            </w:r>
            <w:proofErr w:type="spellStart"/>
            <w:r w:rsidR="00EB65F6" w:rsidRPr="00DF0B9F">
              <w:rPr>
                <w:lang w:val="en-US"/>
              </w:rPr>
              <w:t>acestora</w:t>
            </w:r>
            <w:proofErr w:type="spellEnd"/>
            <w:r w:rsidR="00EB65F6" w:rsidRPr="00DF0B9F">
              <w:rPr>
                <w:lang w:val="en-US"/>
              </w:rPr>
              <w:t>.</w:t>
            </w:r>
          </w:p>
          <w:p w14:paraId="61495F7C" w14:textId="77777777" w:rsidR="00A156C0" w:rsidRPr="00DF0B9F"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DF0B9F" w:rsidRDefault="00A101F6" w:rsidP="00371806">
            <w:pPr>
              <w:pStyle w:val="af3"/>
              <w:tabs>
                <w:tab w:val="left" w:pos="567"/>
              </w:tabs>
              <w:spacing w:line="276" w:lineRule="auto"/>
              <w:ind w:firstLine="0"/>
              <w:rPr>
                <w:lang w:val="en-US"/>
              </w:rPr>
            </w:pPr>
            <w:r w:rsidRPr="00DF0B9F">
              <w:rPr>
                <w:lang w:val="en-US"/>
              </w:rPr>
              <w:t xml:space="preserve">4.3. </w:t>
            </w:r>
            <w:proofErr w:type="spellStart"/>
            <w:r w:rsidR="00D7570D" w:rsidRPr="00DF0B9F">
              <w:rPr>
                <w:lang w:val="en-US"/>
              </w:rPr>
              <w:t>Antreprenorul</w:t>
            </w:r>
            <w:proofErr w:type="spellEnd"/>
            <w:r w:rsidR="00D7570D" w:rsidRPr="00DF0B9F">
              <w:rPr>
                <w:lang w:val="en-US"/>
              </w:rPr>
              <w:t xml:space="preserve"> are </w:t>
            </w:r>
            <w:proofErr w:type="spellStart"/>
            <w:r w:rsidR="00D7570D" w:rsidRPr="00DF0B9F">
              <w:rPr>
                <w:lang w:val="en-US"/>
              </w:rPr>
              <w:t>obligația</w:t>
            </w:r>
            <w:proofErr w:type="spellEnd"/>
            <w:r w:rsidR="00D7570D" w:rsidRPr="00DF0B9F">
              <w:rPr>
                <w:lang w:val="en-US"/>
              </w:rPr>
              <w:t xml:space="preserve"> de a </w:t>
            </w:r>
            <w:proofErr w:type="spellStart"/>
            <w:r w:rsidR="00D7570D" w:rsidRPr="00DF0B9F">
              <w:rPr>
                <w:lang w:val="en-US"/>
              </w:rPr>
              <w:t>supraveghea</w:t>
            </w:r>
            <w:proofErr w:type="spellEnd"/>
            <w:r w:rsidR="00D7570D" w:rsidRPr="00DF0B9F">
              <w:rPr>
                <w:lang w:val="en-US"/>
              </w:rPr>
              <w:t xml:space="preserve"> </w:t>
            </w:r>
            <w:proofErr w:type="spellStart"/>
            <w:r w:rsidR="00D7570D" w:rsidRPr="00DF0B9F">
              <w:rPr>
                <w:lang w:val="en-US"/>
              </w:rPr>
              <w:t>lucrările</w:t>
            </w:r>
            <w:proofErr w:type="spellEnd"/>
            <w:r w:rsidR="00D7570D" w:rsidRPr="00DF0B9F">
              <w:rPr>
                <w:lang w:val="en-US"/>
              </w:rPr>
              <w:t xml:space="preserve">, de a </w:t>
            </w:r>
            <w:proofErr w:type="spellStart"/>
            <w:r w:rsidR="00D7570D" w:rsidRPr="00DF0B9F">
              <w:rPr>
                <w:lang w:val="en-US"/>
              </w:rPr>
              <w:t>asigura</w:t>
            </w:r>
            <w:proofErr w:type="spellEnd"/>
            <w:r w:rsidR="00D7570D" w:rsidRPr="00DF0B9F">
              <w:rPr>
                <w:lang w:val="en-US"/>
              </w:rPr>
              <w:t xml:space="preserve"> </w:t>
            </w:r>
            <w:proofErr w:type="spellStart"/>
            <w:r w:rsidR="00D7570D" w:rsidRPr="00DF0B9F">
              <w:rPr>
                <w:lang w:val="en-US"/>
              </w:rPr>
              <w:t>forța</w:t>
            </w:r>
            <w:proofErr w:type="spellEnd"/>
            <w:r w:rsidR="00D7570D" w:rsidRPr="00DF0B9F">
              <w:rPr>
                <w:lang w:val="en-US"/>
              </w:rPr>
              <w:t xml:space="preserve"> de </w:t>
            </w:r>
            <w:proofErr w:type="spellStart"/>
            <w:r w:rsidR="00D7570D" w:rsidRPr="00DF0B9F">
              <w:rPr>
                <w:lang w:val="en-US"/>
              </w:rPr>
              <w:t>muncă</w:t>
            </w:r>
            <w:proofErr w:type="spellEnd"/>
            <w:r w:rsidR="00D7570D" w:rsidRPr="00DF0B9F">
              <w:rPr>
                <w:lang w:val="en-US"/>
              </w:rPr>
              <w:t xml:space="preserve">, </w:t>
            </w:r>
            <w:proofErr w:type="spellStart"/>
            <w:r w:rsidR="00D7570D" w:rsidRPr="00DF0B9F">
              <w:rPr>
                <w:lang w:val="en-US"/>
              </w:rPr>
              <w:t>materialele</w:t>
            </w:r>
            <w:proofErr w:type="spellEnd"/>
            <w:r w:rsidR="00D7570D" w:rsidRPr="00DF0B9F">
              <w:rPr>
                <w:lang w:val="en-US"/>
              </w:rPr>
              <w:t xml:space="preserve">, </w:t>
            </w:r>
            <w:proofErr w:type="spellStart"/>
            <w:r w:rsidR="00D7570D" w:rsidRPr="00DF0B9F">
              <w:rPr>
                <w:lang w:val="en-US"/>
              </w:rPr>
              <w:t>instalațiile</w:t>
            </w:r>
            <w:proofErr w:type="spellEnd"/>
            <w:r w:rsidR="00D7570D" w:rsidRPr="00DF0B9F">
              <w:rPr>
                <w:lang w:val="en-US"/>
              </w:rPr>
              <w:t xml:space="preserve">, </w:t>
            </w:r>
            <w:proofErr w:type="spellStart"/>
            <w:r w:rsidR="00D7570D" w:rsidRPr="00DF0B9F">
              <w:rPr>
                <w:lang w:val="en-US"/>
              </w:rPr>
              <w:t>echipamentele</w:t>
            </w:r>
            <w:proofErr w:type="spellEnd"/>
            <w:r w:rsidR="00D7570D" w:rsidRPr="00DF0B9F">
              <w:rPr>
                <w:lang w:val="en-US"/>
              </w:rPr>
              <w:t xml:space="preserve"> </w:t>
            </w:r>
            <w:proofErr w:type="spellStart"/>
            <w:r w:rsidR="00D7570D" w:rsidRPr="00DF0B9F">
              <w:rPr>
                <w:lang w:val="en-US"/>
              </w:rPr>
              <w:t>și</w:t>
            </w:r>
            <w:proofErr w:type="spellEnd"/>
            <w:r w:rsidR="00D7570D" w:rsidRPr="00DF0B9F">
              <w:rPr>
                <w:lang w:val="en-US"/>
              </w:rPr>
              <w:t xml:space="preserve"> </w:t>
            </w:r>
            <w:proofErr w:type="spellStart"/>
            <w:r w:rsidR="00D7570D" w:rsidRPr="00DF0B9F">
              <w:rPr>
                <w:lang w:val="en-US"/>
              </w:rPr>
              <w:t>toate</w:t>
            </w:r>
            <w:proofErr w:type="spellEnd"/>
            <w:r w:rsidR="00D7570D" w:rsidRPr="00DF0B9F">
              <w:rPr>
                <w:lang w:val="en-US"/>
              </w:rPr>
              <w:t xml:space="preserve"> </w:t>
            </w:r>
            <w:proofErr w:type="spellStart"/>
            <w:r w:rsidR="00D7570D" w:rsidRPr="00DF0B9F">
              <w:rPr>
                <w:lang w:val="en-US"/>
              </w:rPr>
              <w:t>celelalte</w:t>
            </w:r>
            <w:proofErr w:type="spellEnd"/>
            <w:r w:rsidR="00D7570D" w:rsidRPr="00DF0B9F">
              <w:rPr>
                <w:lang w:val="en-US"/>
              </w:rPr>
              <w:t xml:space="preserve"> </w:t>
            </w:r>
            <w:proofErr w:type="spellStart"/>
            <w:r w:rsidR="00D7570D" w:rsidRPr="00DF0B9F">
              <w:rPr>
                <w:lang w:val="en-US"/>
              </w:rPr>
              <w:t>obiecte</w:t>
            </w:r>
            <w:proofErr w:type="spellEnd"/>
            <w:r w:rsidR="00D7570D" w:rsidRPr="00DF0B9F">
              <w:rPr>
                <w:lang w:val="en-US"/>
              </w:rPr>
              <w:t xml:space="preserve"> fie de </w:t>
            </w:r>
            <w:proofErr w:type="spellStart"/>
            <w:r w:rsidR="00D7570D" w:rsidRPr="00DF0B9F">
              <w:rPr>
                <w:lang w:val="en-US"/>
              </w:rPr>
              <w:t>natură</w:t>
            </w:r>
            <w:proofErr w:type="spellEnd"/>
            <w:r w:rsidR="00D7570D" w:rsidRPr="00DF0B9F">
              <w:rPr>
                <w:lang w:val="en-US"/>
              </w:rPr>
              <w:t xml:space="preserve"> </w:t>
            </w:r>
            <w:proofErr w:type="spellStart"/>
            <w:r w:rsidR="00D7570D" w:rsidRPr="00DF0B9F">
              <w:rPr>
                <w:lang w:val="en-US"/>
              </w:rPr>
              <w:t>provizorie</w:t>
            </w:r>
            <w:proofErr w:type="spellEnd"/>
            <w:r w:rsidR="00D7570D" w:rsidRPr="00DF0B9F">
              <w:rPr>
                <w:lang w:val="en-US"/>
              </w:rPr>
              <w:t xml:space="preserve">, fie definitive </w:t>
            </w:r>
            <w:proofErr w:type="spellStart"/>
            <w:r w:rsidR="00D7570D" w:rsidRPr="00DF0B9F">
              <w:rPr>
                <w:lang w:val="en-US"/>
              </w:rPr>
              <w:t>cerute</w:t>
            </w:r>
            <w:proofErr w:type="spellEnd"/>
            <w:r w:rsidR="00D7570D" w:rsidRPr="00DF0B9F">
              <w:rPr>
                <w:lang w:val="en-US"/>
              </w:rPr>
              <w:t xml:space="preserve"> de </w:t>
            </w:r>
            <w:proofErr w:type="spellStart"/>
            <w:r w:rsidR="00D7570D" w:rsidRPr="00DF0B9F">
              <w:rPr>
                <w:lang w:val="en-US"/>
              </w:rPr>
              <w:t>și</w:t>
            </w:r>
            <w:proofErr w:type="spellEnd"/>
            <w:r w:rsidR="00D7570D" w:rsidRPr="00DF0B9F">
              <w:rPr>
                <w:lang w:val="en-US"/>
              </w:rPr>
              <w:t xml:space="preserve"> </w:t>
            </w:r>
            <w:proofErr w:type="spellStart"/>
            <w:r w:rsidR="00D7570D" w:rsidRPr="00DF0B9F">
              <w:rPr>
                <w:lang w:val="en-US"/>
              </w:rPr>
              <w:t>pentru</w:t>
            </w:r>
            <w:proofErr w:type="spellEnd"/>
            <w:r w:rsidR="00D7570D" w:rsidRPr="00DF0B9F">
              <w:rPr>
                <w:lang w:val="en-US"/>
              </w:rPr>
              <w:t xml:space="preserve"> contract, </w:t>
            </w:r>
            <w:proofErr w:type="spellStart"/>
            <w:r w:rsidR="00D7570D" w:rsidRPr="00DF0B9F">
              <w:rPr>
                <w:lang w:val="en-US"/>
              </w:rPr>
              <w:t>în</w:t>
            </w:r>
            <w:proofErr w:type="spellEnd"/>
            <w:r w:rsidR="00D7570D" w:rsidRPr="00DF0B9F">
              <w:rPr>
                <w:lang w:val="en-US"/>
              </w:rPr>
              <w:t xml:space="preserve"> </w:t>
            </w:r>
            <w:proofErr w:type="spellStart"/>
            <w:r w:rsidR="00D7570D" w:rsidRPr="00DF0B9F">
              <w:rPr>
                <w:lang w:val="en-US"/>
              </w:rPr>
              <w:t>măsura</w:t>
            </w:r>
            <w:proofErr w:type="spellEnd"/>
            <w:r w:rsidR="00D7570D" w:rsidRPr="00DF0B9F">
              <w:rPr>
                <w:lang w:val="en-US"/>
              </w:rPr>
              <w:t xml:space="preserve"> </w:t>
            </w:r>
            <w:proofErr w:type="spellStart"/>
            <w:r w:rsidR="00D7570D" w:rsidRPr="00DF0B9F">
              <w:rPr>
                <w:lang w:val="en-US"/>
              </w:rPr>
              <w:t>în</w:t>
            </w:r>
            <w:proofErr w:type="spellEnd"/>
            <w:r w:rsidR="00D7570D" w:rsidRPr="00DF0B9F">
              <w:rPr>
                <w:lang w:val="en-US"/>
              </w:rPr>
              <w:t xml:space="preserve"> care </w:t>
            </w:r>
            <w:proofErr w:type="spellStart"/>
            <w:r w:rsidR="00D7570D" w:rsidRPr="00DF0B9F">
              <w:rPr>
                <w:lang w:val="en-US"/>
              </w:rPr>
              <w:t>necesitatea</w:t>
            </w:r>
            <w:proofErr w:type="spellEnd"/>
            <w:r w:rsidR="00D7570D" w:rsidRPr="00DF0B9F">
              <w:rPr>
                <w:lang w:val="en-US"/>
              </w:rPr>
              <w:t xml:space="preserve"> </w:t>
            </w:r>
            <w:proofErr w:type="spellStart"/>
            <w:r w:rsidR="00D7570D" w:rsidRPr="00DF0B9F">
              <w:rPr>
                <w:lang w:val="en-US"/>
              </w:rPr>
              <w:t>asigurării</w:t>
            </w:r>
            <w:proofErr w:type="spellEnd"/>
            <w:r w:rsidR="00D7570D" w:rsidRPr="00DF0B9F">
              <w:rPr>
                <w:lang w:val="en-US"/>
              </w:rPr>
              <w:t xml:space="preserve"> </w:t>
            </w:r>
            <w:proofErr w:type="spellStart"/>
            <w:r w:rsidR="00D7570D" w:rsidRPr="00DF0B9F">
              <w:rPr>
                <w:lang w:val="en-US"/>
              </w:rPr>
              <w:t>acestora</w:t>
            </w:r>
            <w:proofErr w:type="spellEnd"/>
            <w:r w:rsidR="00D7570D" w:rsidRPr="00DF0B9F">
              <w:rPr>
                <w:lang w:val="en-US"/>
              </w:rPr>
              <w:t xml:space="preserve"> </w:t>
            </w:r>
            <w:proofErr w:type="spellStart"/>
            <w:r w:rsidR="00D7570D" w:rsidRPr="00DF0B9F">
              <w:rPr>
                <w:lang w:val="en-US"/>
              </w:rPr>
              <w:t>este</w:t>
            </w:r>
            <w:proofErr w:type="spellEnd"/>
            <w:r w:rsidR="00D7570D" w:rsidRPr="00DF0B9F">
              <w:rPr>
                <w:lang w:val="en-US"/>
              </w:rPr>
              <w:t xml:space="preserve"> </w:t>
            </w:r>
            <w:proofErr w:type="spellStart"/>
            <w:r w:rsidR="00D7570D" w:rsidRPr="00DF0B9F">
              <w:rPr>
                <w:lang w:val="en-US"/>
              </w:rPr>
              <w:t>prevăzută</w:t>
            </w:r>
            <w:proofErr w:type="spellEnd"/>
            <w:r w:rsidR="00D7570D" w:rsidRPr="00DF0B9F">
              <w:rPr>
                <w:lang w:val="en-US"/>
              </w:rPr>
              <w:t xml:space="preserve"> </w:t>
            </w:r>
            <w:proofErr w:type="spellStart"/>
            <w:r w:rsidR="00D7570D" w:rsidRPr="00DF0B9F">
              <w:rPr>
                <w:lang w:val="en-US"/>
              </w:rPr>
              <w:t>în</w:t>
            </w:r>
            <w:proofErr w:type="spellEnd"/>
            <w:r w:rsidR="00D7570D" w:rsidRPr="00DF0B9F">
              <w:rPr>
                <w:lang w:val="en-US"/>
              </w:rPr>
              <w:t xml:space="preserve"> contract </w:t>
            </w:r>
            <w:proofErr w:type="spellStart"/>
            <w:r w:rsidR="00D7570D" w:rsidRPr="00DF0B9F">
              <w:rPr>
                <w:lang w:val="en-US"/>
              </w:rPr>
              <w:t>sau</w:t>
            </w:r>
            <w:proofErr w:type="spellEnd"/>
            <w:r w:rsidR="00D7570D" w:rsidRPr="00DF0B9F">
              <w:rPr>
                <w:lang w:val="en-US"/>
              </w:rPr>
              <w:t xml:space="preserve"> se </w:t>
            </w:r>
            <w:proofErr w:type="spellStart"/>
            <w:r w:rsidR="00D7570D" w:rsidRPr="00DF0B9F">
              <w:rPr>
                <w:lang w:val="en-US"/>
              </w:rPr>
              <w:t>poate</w:t>
            </w:r>
            <w:proofErr w:type="spellEnd"/>
            <w:r w:rsidR="00D7570D" w:rsidRPr="00DF0B9F">
              <w:rPr>
                <w:lang w:val="en-US"/>
              </w:rPr>
              <w:t xml:space="preserve"> deduce </w:t>
            </w:r>
            <w:proofErr w:type="spellStart"/>
            <w:r w:rsidR="00D7570D" w:rsidRPr="00DF0B9F">
              <w:rPr>
                <w:lang w:val="en-US"/>
              </w:rPr>
              <w:t>în</w:t>
            </w:r>
            <w:proofErr w:type="spellEnd"/>
            <w:r w:rsidR="00D7570D" w:rsidRPr="00DF0B9F">
              <w:rPr>
                <w:lang w:val="en-US"/>
              </w:rPr>
              <w:t xml:space="preserve"> mod </w:t>
            </w:r>
            <w:proofErr w:type="spellStart"/>
            <w:r w:rsidR="00D7570D" w:rsidRPr="00DF0B9F">
              <w:rPr>
                <w:lang w:val="en-US"/>
              </w:rPr>
              <w:t>rezonabil</w:t>
            </w:r>
            <w:proofErr w:type="spellEnd"/>
            <w:r w:rsidR="00D7570D" w:rsidRPr="00DF0B9F">
              <w:rPr>
                <w:lang w:val="en-US"/>
              </w:rPr>
              <w:t xml:space="preserve"> din contract.</w:t>
            </w:r>
          </w:p>
          <w:p w14:paraId="41447BB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4.4. </w:t>
            </w:r>
            <w:proofErr w:type="spellStart"/>
            <w:r w:rsidR="00460653" w:rsidRPr="00DF0B9F">
              <w:rPr>
                <w:lang w:val="en-US"/>
              </w:rPr>
              <w:t>Documentaţia</w:t>
            </w:r>
            <w:proofErr w:type="spellEnd"/>
            <w:r w:rsidR="00460653" w:rsidRPr="00DF0B9F">
              <w:rPr>
                <w:lang w:val="en-US"/>
              </w:rPr>
              <w:t xml:space="preserve"> </w:t>
            </w:r>
            <w:proofErr w:type="spellStart"/>
            <w:r w:rsidR="00460653" w:rsidRPr="00DF0B9F">
              <w:rPr>
                <w:lang w:val="en-US"/>
              </w:rPr>
              <w:t>pusă</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se </w:t>
            </w:r>
            <w:proofErr w:type="spellStart"/>
            <w:r w:rsidR="00460653" w:rsidRPr="00DF0B9F">
              <w:rPr>
                <w:lang w:val="en-US"/>
              </w:rPr>
              <w:t>repartizează</w:t>
            </w:r>
            <w:proofErr w:type="spellEnd"/>
            <w:r w:rsidR="00460653" w:rsidRPr="00DF0B9F">
              <w:rPr>
                <w:lang w:val="en-US"/>
              </w:rPr>
              <w:t xml:space="preserve"> </w:t>
            </w:r>
            <w:proofErr w:type="spellStart"/>
            <w:r w:rsidR="00460653" w:rsidRPr="00DF0B9F">
              <w:rPr>
                <w:lang w:val="en-US"/>
              </w:rPr>
              <w:t>astfel</w:t>
            </w:r>
            <w:proofErr w:type="spellEnd"/>
            <w:r w:rsidR="00460653" w:rsidRPr="00DF0B9F">
              <w:rPr>
                <w:lang w:val="en-US"/>
              </w:rPr>
              <w:t xml:space="preserve">: </w:t>
            </w:r>
          </w:p>
          <w:p w14:paraId="7B4C1AE3" w14:textId="77777777" w:rsidR="00460653" w:rsidRPr="00FF430B" w:rsidRDefault="00460653" w:rsidP="00713504">
            <w:pPr>
              <w:numPr>
                <w:ilvl w:val="0"/>
                <w:numId w:val="7"/>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DF0B9F" w:rsidRDefault="00A101F6" w:rsidP="00196AB4">
            <w:pPr>
              <w:pStyle w:val="af3"/>
              <w:tabs>
                <w:tab w:val="left" w:pos="567"/>
              </w:tabs>
              <w:spacing w:line="276" w:lineRule="auto"/>
              <w:ind w:firstLine="0"/>
              <w:rPr>
                <w:lang w:val="en-US"/>
              </w:rPr>
            </w:pPr>
            <w:r w:rsidRPr="00DF0B9F">
              <w:rPr>
                <w:lang w:val="en-US"/>
              </w:rPr>
              <w:t xml:space="preserve">4.5. </w:t>
            </w:r>
            <w:proofErr w:type="spellStart"/>
            <w:r w:rsidR="00460653" w:rsidRPr="00DF0B9F">
              <w:rPr>
                <w:lang w:val="en-US"/>
              </w:rPr>
              <w:t>Desenele</w:t>
            </w:r>
            <w:proofErr w:type="spellEnd"/>
            <w:r w:rsidR="00460653" w:rsidRPr="00DF0B9F">
              <w:rPr>
                <w:lang w:val="en-US"/>
              </w:rPr>
              <w:t xml:space="preserve">, </w:t>
            </w:r>
            <w:proofErr w:type="spellStart"/>
            <w:r w:rsidR="00460653" w:rsidRPr="00DF0B9F">
              <w:rPr>
                <w:lang w:val="en-US"/>
              </w:rPr>
              <w:t>calculele</w:t>
            </w:r>
            <w:proofErr w:type="spellEnd"/>
            <w:r w:rsidR="00460653" w:rsidRPr="00DF0B9F">
              <w:rPr>
                <w:lang w:val="en-US"/>
              </w:rPr>
              <w:t xml:space="preserve">, </w:t>
            </w:r>
            <w:proofErr w:type="spellStart"/>
            <w:r w:rsidR="00460653" w:rsidRPr="00DF0B9F">
              <w:rPr>
                <w:lang w:val="en-US"/>
              </w:rPr>
              <w:t>verificările</w:t>
            </w:r>
            <w:proofErr w:type="spellEnd"/>
            <w:r w:rsidR="00460653" w:rsidRPr="00DF0B9F">
              <w:rPr>
                <w:lang w:val="en-US"/>
              </w:rPr>
              <w:t xml:space="preserve"> </w:t>
            </w:r>
            <w:proofErr w:type="spellStart"/>
            <w:r w:rsidR="00460653" w:rsidRPr="00DF0B9F">
              <w:rPr>
                <w:lang w:val="en-US"/>
              </w:rPr>
              <w:t>calculelor</w:t>
            </w:r>
            <w:proofErr w:type="spellEnd"/>
            <w:r w:rsidR="00460653" w:rsidRPr="00DF0B9F">
              <w:rPr>
                <w:lang w:val="en-US"/>
              </w:rPr>
              <w:t xml:space="preserve">, </w:t>
            </w:r>
            <w:proofErr w:type="spellStart"/>
            <w:r w:rsidR="00460653" w:rsidRPr="00DF0B9F">
              <w:rPr>
                <w:lang w:val="en-US"/>
              </w:rPr>
              <w:t>caietele</w:t>
            </w:r>
            <w:proofErr w:type="spellEnd"/>
            <w:r w:rsidR="00460653" w:rsidRPr="00DF0B9F">
              <w:rPr>
                <w:lang w:val="en-US"/>
              </w:rPr>
              <w:t xml:space="preserve"> de </w:t>
            </w:r>
            <w:proofErr w:type="spellStart"/>
            <w:r w:rsidR="00460653" w:rsidRPr="00DF0B9F">
              <w:rPr>
                <w:lang w:val="en-US"/>
              </w:rPr>
              <w:t>măsurări</w:t>
            </w:r>
            <w:proofErr w:type="spellEnd"/>
            <w:r w:rsidR="00460653" w:rsidRPr="00DF0B9F">
              <w:rPr>
                <w:lang w:val="en-US"/>
              </w:rPr>
              <w:t xml:space="preserve"> (</w:t>
            </w:r>
            <w:proofErr w:type="spellStart"/>
            <w:r w:rsidR="00460653" w:rsidRPr="00DF0B9F">
              <w:rPr>
                <w:lang w:val="en-US"/>
              </w:rPr>
              <w:t>ataşamentele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pe care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întocmească</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r w:rsidR="00460653" w:rsidRPr="00DF0B9F">
              <w:rPr>
                <w:lang w:val="en-US"/>
              </w:rPr>
              <w:t>s</w:t>
            </w:r>
            <w:r w:rsidR="00183D79" w:rsidRPr="00DF0B9F">
              <w:rPr>
                <w:lang w:val="en-US"/>
              </w:rPr>
              <w:t>u</w:t>
            </w:r>
            <w:r w:rsidR="00460653" w:rsidRPr="00DF0B9F">
              <w:rPr>
                <w:lang w:val="en-US"/>
              </w:rPr>
              <w:t xml:space="preserve">nt </w:t>
            </w:r>
            <w:proofErr w:type="spellStart"/>
            <w:r w:rsidR="00460653" w:rsidRPr="00DF0B9F">
              <w:rPr>
                <w:lang w:val="en-US"/>
              </w:rPr>
              <w:t>cerute</w:t>
            </w:r>
            <w:proofErr w:type="spellEnd"/>
            <w:r w:rsidR="00460653" w:rsidRPr="00DF0B9F">
              <w:rPr>
                <w:lang w:val="en-US"/>
              </w:rPr>
              <w:t xml:space="preserve"> de </w:t>
            </w:r>
            <w:proofErr w:type="spellStart"/>
            <w:r w:rsidR="00460653" w:rsidRPr="00DF0B9F">
              <w:rPr>
                <w:lang w:val="en-US"/>
              </w:rPr>
              <w:t>subantreprenorul</w:t>
            </w:r>
            <w:proofErr w:type="spellEnd"/>
            <w:r w:rsidR="00460653" w:rsidRPr="00DF0B9F">
              <w:rPr>
                <w:lang w:val="en-US"/>
              </w:rPr>
              <w:t xml:space="preserve"> </w:t>
            </w:r>
            <w:proofErr w:type="spellStart"/>
            <w:r w:rsidR="00460653" w:rsidRPr="00DF0B9F">
              <w:rPr>
                <w:lang w:val="en-US"/>
              </w:rPr>
              <w:t>proiectant</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puse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acestuia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
          <w:p w14:paraId="56A353E0"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4.6. </w:t>
            </w:r>
            <w:proofErr w:type="spellStart"/>
            <w:r w:rsidR="00460653" w:rsidRPr="00DF0B9F">
              <w:rPr>
                <w:lang w:val="en-US"/>
              </w:rPr>
              <w:t>Oferta</w:t>
            </w:r>
            <w:proofErr w:type="spellEnd"/>
            <w:r w:rsidR="00460653" w:rsidRPr="00DF0B9F">
              <w:rPr>
                <w:lang w:val="en-US"/>
              </w:rPr>
              <w:t xml:space="preserve"> </w:t>
            </w:r>
            <w:proofErr w:type="spellStart"/>
            <w:r w:rsidR="00460653" w:rsidRPr="00DF0B9F">
              <w:rPr>
                <w:lang w:val="en-US"/>
              </w:rPr>
              <w:t>adjudecată</w:t>
            </w:r>
            <w:proofErr w:type="spellEnd"/>
            <w:r w:rsidR="00460653" w:rsidRPr="00DF0B9F">
              <w:rPr>
                <w:lang w:val="en-US"/>
              </w:rPr>
              <w:t xml:space="preserve"> face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integrantă</w:t>
            </w:r>
            <w:proofErr w:type="spellEnd"/>
            <w:r w:rsidR="00460653" w:rsidRPr="00DF0B9F">
              <w:rPr>
                <w:lang w:val="en-US"/>
              </w:rPr>
              <w:t xml:space="preserve"> din contract. </w:t>
            </w:r>
            <w:proofErr w:type="spellStart"/>
            <w:r w:rsidR="00460653" w:rsidRPr="00DF0B9F">
              <w:rPr>
                <w:lang w:val="en-US"/>
              </w:rPr>
              <w:t>Ea</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fie </w:t>
            </w:r>
            <w:proofErr w:type="spellStart"/>
            <w:r w:rsidR="00460653" w:rsidRPr="00DF0B9F">
              <w:rPr>
                <w:lang w:val="en-US"/>
              </w:rPr>
              <w:t>corectă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completă</w:t>
            </w:r>
            <w:proofErr w:type="spellEnd"/>
            <w:r w:rsidR="00460653" w:rsidRPr="00DF0B9F">
              <w:rPr>
                <w:lang w:val="en-US"/>
              </w:rPr>
              <w:t xml:space="preserve">. </w:t>
            </w:r>
            <w:proofErr w:type="spellStart"/>
            <w:r w:rsidR="00460653" w:rsidRPr="00DF0B9F">
              <w:rPr>
                <w:lang w:val="en-US"/>
              </w:rPr>
              <w:t>Preţurile</w:t>
            </w:r>
            <w:proofErr w:type="spellEnd"/>
            <w:r w:rsidR="00460653" w:rsidRPr="00DF0B9F">
              <w:rPr>
                <w:lang w:val="en-US"/>
              </w:rPr>
              <w:t xml:space="preserve"> </w:t>
            </w:r>
            <w:proofErr w:type="spellStart"/>
            <w:r w:rsidR="00460653" w:rsidRPr="00DF0B9F">
              <w:rPr>
                <w:lang w:val="en-US"/>
              </w:rPr>
              <w:t>stabilite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acoperi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obligaţiunile</w:t>
            </w:r>
            <w:proofErr w:type="spellEnd"/>
            <w:r w:rsidR="00460653" w:rsidRPr="00DF0B9F">
              <w:rPr>
                <w:lang w:val="en-US"/>
              </w:rPr>
              <w:t xml:space="preserve"> din contract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operaţiunile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proofErr w:type="spellStart"/>
            <w:r w:rsidR="00460653" w:rsidRPr="00DF0B9F">
              <w:rPr>
                <w:lang w:val="en-US"/>
              </w:rPr>
              <w:t>întreţinerea</w:t>
            </w:r>
            <w:proofErr w:type="spellEnd"/>
            <w:r w:rsidR="00460653" w:rsidRPr="00DF0B9F">
              <w:rPr>
                <w:lang w:val="en-US"/>
              </w:rPr>
              <w:t xml:space="preserve"> </w:t>
            </w:r>
            <w:proofErr w:type="spellStart"/>
            <w:r w:rsidR="00460653" w:rsidRPr="00DF0B9F">
              <w:rPr>
                <w:lang w:val="en-US"/>
              </w:rPr>
              <w:t>corespunzătoare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
          <w:p w14:paraId="52D590A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4.7.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nu </w:t>
            </w:r>
            <w:proofErr w:type="spellStart"/>
            <w:r w:rsidR="00460653" w:rsidRPr="00DF0B9F">
              <w:rPr>
                <w:lang w:val="en-US"/>
              </w:rPr>
              <w:t>emite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util</w:t>
            </w:r>
            <w:proofErr w:type="spellEnd"/>
            <w:r w:rsidR="00460653" w:rsidRPr="00DF0B9F">
              <w:rPr>
                <w:lang w:val="en-US"/>
              </w:rPr>
              <w:t xml:space="preserve"> </w:t>
            </w:r>
            <w:proofErr w:type="spellStart"/>
            <w:r w:rsidR="00460653" w:rsidRPr="00DF0B9F">
              <w:rPr>
                <w:lang w:val="en-US"/>
              </w:rPr>
              <w:t>dispoziţii</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care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conţină</w:t>
            </w:r>
            <w:proofErr w:type="spellEnd"/>
            <w:r w:rsidR="005D4B79" w:rsidRPr="00DF0B9F">
              <w:rPr>
                <w:lang w:val="en-US"/>
              </w:rPr>
              <w:t xml:space="preserve"> </w:t>
            </w:r>
            <w:proofErr w:type="spellStart"/>
            <w:r w:rsidR="00460653" w:rsidRPr="00DF0B9F">
              <w:rPr>
                <w:lang w:val="en-US"/>
              </w:rPr>
              <w:t>instrucţiuni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aprobări</w:t>
            </w:r>
            <w:proofErr w:type="spellEnd"/>
            <w:r w:rsidR="00460653" w:rsidRPr="00DF0B9F">
              <w:rPr>
                <w:lang w:val="en-US"/>
              </w:rPr>
              <w:t xml:space="preserve">, </w:t>
            </w:r>
            <w:proofErr w:type="spellStart"/>
            <w:r w:rsidR="00460653" w:rsidRPr="00DF0B9F">
              <w:rPr>
                <w:lang w:val="en-US"/>
              </w:rPr>
              <w:t>ordine</w:t>
            </w:r>
            <w:proofErr w:type="spellEnd"/>
            <w:r w:rsidR="00460653" w:rsidRPr="00DF0B9F">
              <w:rPr>
                <w:lang w:val="en-US"/>
              </w:rPr>
              <w:t xml:space="preserve">, directive,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detalii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notifica</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scrisori</w:t>
            </w:r>
            <w:proofErr w:type="spellEnd"/>
            <w:r w:rsidR="00460653" w:rsidRPr="00DF0B9F">
              <w:rPr>
                <w:lang w:val="en-US"/>
              </w:rPr>
              <w:t xml:space="preserve">, de </w:t>
            </w:r>
            <w:proofErr w:type="spellStart"/>
            <w:r w:rsidR="00460653" w:rsidRPr="00DF0B9F">
              <w:rPr>
                <w:lang w:val="en-US"/>
              </w:rPr>
              <w:t>c</w:t>
            </w:r>
            <w:r w:rsidR="00183D79" w:rsidRPr="00DF0B9F">
              <w:rPr>
                <w:lang w:val="en-US"/>
              </w:rPr>
              <w:t>â</w:t>
            </w:r>
            <w:r w:rsidR="00460653" w:rsidRPr="00DF0B9F">
              <w:rPr>
                <w:lang w:val="en-US"/>
              </w:rPr>
              <w:t>te</w:t>
            </w:r>
            <w:proofErr w:type="spellEnd"/>
            <w:r w:rsidR="00460653" w:rsidRPr="00DF0B9F">
              <w:rPr>
                <w:lang w:val="en-US"/>
              </w:rPr>
              <w:t xml:space="preserve"> </w:t>
            </w:r>
            <w:proofErr w:type="spellStart"/>
            <w:r w:rsidR="00460653" w:rsidRPr="00DF0B9F">
              <w:rPr>
                <w:lang w:val="en-US"/>
              </w:rPr>
              <w:t>ori</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posibil</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pot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provoace</w:t>
            </w:r>
            <w:proofErr w:type="spellEnd"/>
            <w:r w:rsidR="00460653" w:rsidRPr="00DF0B9F">
              <w:rPr>
                <w:lang w:val="en-US"/>
              </w:rPr>
              <w:t xml:space="preserve"> </w:t>
            </w:r>
            <w:proofErr w:type="spellStart"/>
            <w:r w:rsidR="00460653" w:rsidRPr="00DF0B9F">
              <w:rPr>
                <w:lang w:val="en-US"/>
              </w:rPr>
              <w:t>înt</w:t>
            </w:r>
            <w:r w:rsidR="00183D79" w:rsidRPr="00DF0B9F">
              <w:rPr>
                <w:lang w:val="en-US"/>
              </w:rPr>
              <w:t>â</w:t>
            </w:r>
            <w:r w:rsidR="00460653" w:rsidRPr="00DF0B9F">
              <w:rPr>
                <w:lang w:val="en-US"/>
              </w:rPr>
              <w:t>rzieri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întreruperi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desfăşurarea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Notificarea</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conţine</w:t>
            </w:r>
            <w:proofErr w:type="spellEnd"/>
            <w:r w:rsidR="00460653" w:rsidRPr="00DF0B9F">
              <w:rPr>
                <w:lang w:val="en-US"/>
              </w:rPr>
              <w:t xml:space="preserve"> </w:t>
            </w:r>
            <w:proofErr w:type="spellStart"/>
            <w:r w:rsidR="00460653" w:rsidRPr="00DF0B9F">
              <w:rPr>
                <w:lang w:val="en-US"/>
              </w:rPr>
              <w:t>detaliile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se </w:t>
            </w:r>
            <w:proofErr w:type="spellStart"/>
            <w:r w:rsidR="00460653" w:rsidRPr="00DF0B9F">
              <w:rPr>
                <w:lang w:val="en-US"/>
              </w:rPr>
              <w:t>cer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specifica</w:t>
            </w:r>
            <w:proofErr w:type="spellEnd"/>
            <w:r w:rsidR="00460653" w:rsidRPr="00DF0B9F">
              <w:rPr>
                <w:lang w:val="en-US"/>
              </w:rPr>
              <w:t xml:space="preserve"> data la care </w:t>
            </w:r>
            <w:proofErr w:type="spellStart"/>
            <w:r w:rsidR="00460653" w:rsidRPr="00DF0B9F">
              <w:rPr>
                <w:lang w:val="en-US"/>
              </w:rPr>
              <w:t>acestea</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întârzierile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întreruperile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w:t>
            </w:r>
            <w:proofErr w:type="spellStart"/>
            <w:r w:rsidR="00460653" w:rsidRPr="00DF0B9F">
              <w:rPr>
                <w:lang w:val="en-US"/>
              </w:rPr>
              <w:t>survin</w:t>
            </w:r>
            <w:proofErr w:type="spellEnd"/>
            <w:r w:rsidR="00460653" w:rsidRPr="00DF0B9F">
              <w:rPr>
                <w:lang w:val="en-US"/>
              </w:rPr>
              <w:t xml:space="preserve">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lipsei</w:t>
            </w:r>
            <w:proofErr w:type="spellEnd"/>
            <w:r w:rsidR="00460653" w:rsidRPr="00DF0B9F">
              <w:rPr>
                <w:lang w:val="en-US"/>
              </w:rPr>
              <w:t xml:space="preserve"> </w:t>
            </w:r>
            <w:proofErr w:type="spellStart"/>
            <w:r w:rsidR="00460653" w:rsidRPr="00DF0B9F">
              <w:rPr>
                <w:lang w:val="en-US"/>
              </w:rPr>
              <w:t>acestor</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
          <w:p w14:paraId="661ABC5E"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4.8. </w:t>
            </w:r>
            <w:proofErr w:type="spellStart"/>
            <w:r w:rsidR="00460653" w:rsidRPr="00DF0B9F">
              <w:rPr>
                <w:lang w:val="en-US"/>
              </w:rPr>
              <w:t>Întreaga</w:t>
            </w:r>
            <w:proofErr w:type="spellEnd"/>
            <w:r w:rsidR="00460653" w:rsidRPr="00DF0B9F">
              <w:rPr>
                <w:lang w:val="en-US"/>
              </w:rPr>
              <w:t xml:space="preserve"> </w:t>
            </w:r>
            <w:proofErr w:type="spellStart"/>
            <w:r w:rsidR="00460653" w:rsidRPr="00DF0B9F">
              <w:rPr>
                <w:lang w:val="en-US"/>
              </w:rPr>
              <w:t>documentaţie</w:t>
            </w:r>
            <w:proofErr w:type="spellEnd"/>
            <w:r w:rsidR="00460653" w:rsidRPr="00DF0B9F">
              <w:rPr>
                <w:lang w:val="en-US"/>
              </w:rPr>
              <w:t xml:space="preserve"> </w:t>
            </w:r>
            <w:proofErr w:type="spellStart"/>
            <w:r w:rsidR="00460653" w:rsidRPr="00DF0B9F">
              <w:rPr>
                <w:lang w:val="en-US"/>
              </w:rPr>
              <w:t>necesară</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de </w:t>
            </w:r>
            <w:proofErr w:type="spellStart"/>
            <w:r w:rsidR="00460653" w:rsidRPr="00DF0B9F">
              <w:rPr>
                <w:lang w:val="en-US"/>
              </w:rPr>
              <w:t>subantrepriză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pusă</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subantreprenorilor</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plată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termenele</w:t>
            </w:r>
            <w:proofErr w:type="spellEnd"/>
            <w:r w:rsidR="00460653" w:rsidRPr="00DF0B9F">
              <w:rPr>
                <w:lang w:val="en-US"/>
              </w:rPr>
              <w:t xml:space="preserve"> din </w:t>
            </w:r>
            <w:proofErr w:type="spellStart"/>
            <w:r w:rsidR="00460653" w:rsidRPr="00DF0B9F">
              <w:rPr>
                <w:lang w:val="en-US"/>
              </w:rPr>
              <w:t>subcontracte</w:t>
            </w:r>
            <w:proofErr w:type="spellEnd"/>
            <w:r w:rsidR="00460653" w:rsidRPr="00DF0B9F">
              <w:rPr>
                <w:lang w:val="en-US"/>
              </w:rPr>
              <w:t xml:space="preserve"> (</w:t>
            </w:r>
            <w:proofErr w:type="spellStart"/>
            <w:r w:rsidR="00460653" w:rsidRPr="00DF0B9F">
              <w:rPr>
                <w:lang w:val="en-US"/>
              </w:rPr>
              <w:t>contracte</w:t>
            </w:r>
            <w:proofErr w:type="spellEnd"/>
            <w:r w:rsidR="00460653" w:rsidRPr="00DF0B9F">
              <w:rPr>
                <w:lang w:val="en-US"/>
              </w:rPr>
              <w:t xml:space="preserve"> de </w:t>
            </w:r>
            <w:proofErr w:type="spellStart"/>
            <w:r w:rsidR="00460653" w:rsidRPr="00DF0B9F">
              <w:rPr>
                <w:lang w:val="en-US"/>
              </w:rPr>
              <w:t>subantrepriză</w:t>
            </w:r>
            <w:proofErr w:type="spellEnd"/>
            <w:r w:rsidR="00460653" w:rsidRPr="00DF0B9F">
              <w:rPr>
                <w:lang w:val="en-US"/>
              </w:rPr>
              <w:t xml:space="preserve">), </w:t>
            </w:r>
            <w:proofErr w:type="spellStart"/>
            <w:r w:rsidR="00460653" w:rsidRPr="00DF0B9F">
              <w:rPr>
                <w:lang w:val="en-US"/>
              </w:rPr>
              <w:t>stabilite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graficul</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
          <w:p w14:paraId="2AB9455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4.9.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executa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întreţine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asigura</w:t>
            </w:r>
            <w:proofErr w:type="spellEnd"/>
            <w:r w:rsidR="00460653" w:rsidRPr="00DF0B9F">
              <w:rPr>
                <w:lang w:val="en-US"/>
              </w:rPr>
              <w:t xml:space="preserve"> </w:t>
            </w:r>
            <w:proofErr w:type="spellStart"/>
            <w:r w:rsidR="00460653" w:rsidRPr="00DF0B9F">
              <w:rPr>
                <w:lang w:val="en-US"/>
              </w:rPr>
              <w:t>forţa</w:t>
            </w:r>
            <w:proofErr w:type="spellEnd"/>
            <w:r w:rsidR="00460653" w:rsidRPr="00DF0B9F">
              <w:rPr>
                <w:lang w:val="en-US"/>
              </w:rPr>
              <w:t xml:space="preserve"> de </w:t>
            </w:r>
            <w:proofErr w:type="spellStart"/>
            <w:r w:rsidR="00460653" w:rsidRPr="00DF0B9F">
              <w:rPr>
                <w:lang w:val="en-US"/>
              </w:rPr>
              <w:t>muncă</w:t>
            </w:r>
            <w:proofErr w:type="spellEnd"/>
            <w:r w:rsidR="00460653" w:rsidRPr="00DF0B9F">
              <w:rPr>
                <w:lang w:val="en-US"/>
              </w:rPr>
              <w:t xml:space="preserve">,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de </w:t>
            </w:r>
            <w:proofErr w:type="spellStart"/>
            <w:r w:rsidR="00460653" w:rsidRPr="00DF0B9F">
              <w:rPr>
                <w:lang w:val="en-US"/>
              </w:rPr>
              <w:t>construcţiişi</w:t>
            </w:r>
            <w:proofErr w:type="spellEnd"/>
            <w:r w:rsidR="00460653" w:rsidRPr="00DF0B9F">
              <w:rPr>
                <w:lang w:val="en-US"/>
              </w:rPr>
              <w:t xml:space="preserve"> </w:t>
            </w:r>
            <w:proofErr w:type="spellStart"/>
            <w:r w:rsidR="00460653" w:rsidRPr="00DF0B9F">
              <w:rPr>
                <w:lang w:val="en-US"/>
              </w:rPr>
              <w:t>obiectele</w:t>
            </w:r>
            <w:proofErr w:type="spellEnd"/>
            <w:r w:rsidR="00460653" w:rsidRPr="00DF0B9F">
              <w:rPr>
                <w:lang w:val="en-US"/>
              </w:rPr>
              <w:t xml:space="preserve"> cu </w:t>
            </w:r>
            <w:proofErr w:type="spellStart"/>
            <w:r w:rsidR="00460653" w:rsidRPr="00DF0B9F">
              <w:rPr>
                <w:lang w:val="en-US"/>
              </w:rPr>
              <w:t>caracter</w:t>
            </w:r>
            <w:proofErr w:type="spellEnd"/>
            <w:r w:rsidR="00460653" w:rsidRPr="00DF0B9F">
              <w:rPr>
                <w:lang w:val="en-US"/>
              </w:rPr>
              <w:t xml:space="preserve"> </w:t>
            </w:r>
            <w:proofErr w:type="spellStart"/>
            <w:r w:rsidR="00460653" w:rsidRPr="00DF0B9F">
              <w:rPr>
                <w:lang w:val="en-US"/>
              </w:rPr>
              <w:t>provizoriu</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îşi</w:t>
            </w:r>
            <w:proofErr w:type="spellEnd"/>
            <w:r w:rsidR="00460653" w:rsidRPr="00DF0B9F">
              <w:rPr>
                <w:lang w:val="en-US"/>
              </w:rPr>
              <w:t xml:space="preserve"> </w:t>
            </w:r>
            <w:proofErr w:type="spellStart"/>
            <w:r w:rsidR="00460653" w:rsidRPr="00DF0B9F">
              <w:rPr>
                <w:lang w:val="en-US"/>
              </w:rPr>
              <w:t>asumă</w:t>
            </w:r>
            <w:proofErr w:type="spellEnd"/>
            <w:r w:rsidR="00460653" w:rsidRPr="00DF0B9F">
              <w:rPr>
                <w:lang w:val="en-US"/>
              </w:rPr>
              <w:t xml:space="preserve"> </w:t>
            </w:r>
            <w:proofErr w:type="spellStart"/>
            <w:r w:rsidR="00460653" w:rsidRPr="00DF0B9F">
              <w:rPr>
                <w:lang w:val="en-US"/>
              </w:rPr>
              <w:t>întreaga</w:t>
            </w:r>
            <w:proofErr w:type="spellEnd"/>
            <w:r w:rsidR="00460653" w:rsidRPr="00DF0B9F">
              <w:rPr>
                <w:lang w:val="en-US"/>
              </w:rPr>
              <w:t xml:space="preserve"> </w:t>
            </w:r>
            <w:proofErr w:type="spellStart"/>
            <w:r w:rsidR="00460653" w:rsidRPr="00DF0B9F">
              <w:rPr>
                <w:lang w:val="en-US"/>
              </w:rPr>
              <w:t>responsabilitate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operaţiunile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pe </w:t>
            </w:r>
            <w:proofErr w:type="spellStart"/>
            <w:r w:rsidR="00460653" w:rsidRPr="00DF0B9F">
              <w:rPr>
                <w:lang w:val="en-US"/>
              </w:rPr>
              <w:t>şantier</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procedeele</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utilizate</w:t>
            </w:r>
            <w:proofErr w:type="spellEnd"/>
            <w:r w:rsidR="00460653" w:rsidRPr="00DF0B9F">
              <w:rPr>
                <w:lang w:val="en-US"/>
              </w:rPr>
              <w:t xml:space="preserve">. </w:t>
            </w:r>
          </w:p>
          <w:p w14:paraId="20A67A6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4.10.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2F6A1E" w:rsidRPr="00DF0B9F">
              <w:rPr>
                <w:lang w:val="en-US"/>
              </w:rPr>
              <w:t>atribuirea</w:t>
            </w:r>
            <w:proofErr w:type="spellEnd"/>
            <w:r w:rsidR="002F6A1E" w:rsidRPr="00DF0B9F">
              <w:rPr>
                <w:lang w:val="en-US"/>
              </w:rPr>
              <w:t xml:space="preserve"> </w:t>
            </w:r>
            <w:proofErr w:type="spellStart"/>
            <w:r w:rsidR="00460653" w:rsidRPr="00DF0B9F">
              <w:rPr>
                <w:lang w:val="en-US"/>
              </w:rPr>
              <w:t>ofertei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favoarea</w:t>
            </w:r>
            <w:proofErr w:type="spellEnd"/>
            <w:r w:rsidR="00460653" w:rsidRPr="00DF0B9F">
              <w:rPr>
                <w:lang w:val="en-US"/>
              </w:rPr>
              <w:t xml:space="preserve"> </w:t>
            </w:r>
            <w:proofErr w:type="spellStart"/>
            <w:r w:rsidR="00460653" w:rsidRPr="00DF0B9F">
              <w:rPr>
                <w:lang w:val="en-US"/>
              </w:rPr>
              <w:t>sa</w:t>
            </w:r>
            <w:proofErr w:type="spellEnd"/>
            <w:r w:rsidR="00460653" w:rsidRPr="00DF0B9F">
              <w:rPr>
                <w:lang w:val="en-US"/>
              </w:rPr>
              <w:t xml:space="preserve">, se </w:t>
            </w:r>
            <w:proofErr w:type="spellStart"/>
            <w:r w:rsidR="00460653" w:rsidRPr="00DF0B9F">
              <w:rPr>
                <w:lang w:val="en-US"/>
              </w:rPr>
              <w:t>angajează</w:t>
            </w:r>
            <w:proofErr w:type="spellEnd"/>
            <w:r w:rsidR="00460653" w:rsidRPr="00DF0B9F">
              <w:rPr>
                <w:lang w:val="en-US"/>
              </w:rPr>
              <w:t xml:space="preserve"> </w:t>
            </w:r>
            <w:proofErr w:type="spellStart"/>
            <w:r w:rsidR="00460653" w:rsidRPr="00DF0B9F">
              <w:rPr>
                <w:lang w:val="en-US"/>
              </w:rPr>
              <w:t>să</w:t>
            </w:r>
            <w:proofErr w:type="spellEnd"/>
            <w:r w:rsidR="00BC46B3" w:rsidRPr="00DF0B9F">
              <w:rPr>
                <w:lang w:val="en-US"/>
              </w:rPr>
              <w:t xml:space="preserve"> </w:t>
            </w:r>
            <w:proofErr w:type="spellStart"/>
            <w:r w:rsidR="00BC46B3" w:rsidRPr="00DF0B9F">
              <w:rPr>
                <w:lang w:val="en-US"/>
              </w:rPr>
              <w:t>prezinte</w:t>
            </w:r>
            <w:proofErr w:type="spellEnd"/>
            <w:r w:rsidR="005D4B79" w:rsidRPr="00DF0B9F">
              <w:rPr>
                <w:lang w:val="en-US"/>
              </w:rPr>
              <w:t xml:space="preserve"> </w:t>
            </w:r>
            <w:proofErr w:type="spellStart"/>
            <w:r w:rsidR="00EA64B0" w:rsidRPr="00DF0B9F">
              <w:rPr>
                <w:lang w:val="en-US"/>
              </w:rPr>
              <w:t>garanţia</w:t>
            </w:r>
            <w:proofErr w:type="spellEnd"/>
            <w:r w:rsidR="00EA64B0" w:rsidRPr="00DF0B9F">
              <w:rPr>
                <w:lang w:val="en-US"/>
              </w:rPr>
              <w:t xml:space="preserve"> de </w:t>
            </w:r>
            <w:proofErr w:type="spellStart"/>
            <w:r w:rsidR="00EA64B0" w:rsidRPr="00DF0B9F">
              <w:rPr>
                <w:lang w:val="en-US"/>
              </w:rPr>
              <w:t>bună</w:t>
            </w:r>
            <w:proofErr w:type="spellEnd"/>
            <w:r w:rsidR="00EA64B0" w:rsidRPr="00DF0B9F">
              <w:rPr>
                <w:lang w:val="en-US"/>
              </w:rPr>
              <w:t xml:space="preserve"> </w:t>
            </w:r>
            <w:proofErr w:type="spellStart"/>
            <w:r w:rsidR="00EA64B0" w:rsidRPr="00DF0B9F">
              <w:rPr>
                <w:lang w:val="en-US"/>
              </w:rPr>
              <w:t>execuţie</w:t>
            </w:r>
            <w:proofErr w:type="spellEnd"/>
            <w:r w:rsidR="00EA64B0" w:rsidRPr="00DF0B9F">
              <w:rPr>
                <w:lang w:val="en-US"/>
              </w:rPr>
              <w:t xml:space="preserve"> a </w:t>
            </w:r>
            <w:proofErr w:type="spellStart"/>
            <w:r w:rsidR="00EA64B0" w:rsidRPr="00DF0B9F">
              <w:rPr>
                <w:lang w:val="en-US"/>
              </w:rPr>
              <w:t>contractului</w:t>
            </w:r>
            <w:proofErr w:type="spellEnd"/>
            <w:r w:rsidR="00EA64B0" w:rsidRPr="00DF0B9F">
              <w:rPr>
                <w:lang w:val="en-US"/>
              </w:rPr>
              <w:t xml:space="preserve">, </w:t>
            </w:r>
            <w:proofErr w:type="spellStart"/>
            <w:r w:rsidR="00EA64B0" w:rsidRPr="00DF0B9F">
              <w:rPr>
                <w:lang w:val="en-US"/>
              </w:rPr>
              <w:t>în</w:t>
            </w:r>
            <w:proofErr w:type="spellEnd"/>
            <w:r w:rsidR="00EA64B0" w:rsidRPr="00DF0B9F">
              <w:rPr>
                <w:lang w:val="en-US"/>
              </w:rPr>
              <w:t xml:space="preserve"> </w:t>
            </w:r>
            <w:proofErr w:type="spellStart"/>
            <w:r w:rsidR="00EA64B0" w:rsidRPr="00DF0B9F">
              <w:rPr>
                <w:lang w:val="en-US"/>
              </w:rPr>
              <w:t>cuantum</w:t>
            </w:r>
            <w:proofErr w:type="spellEnd"/>
            <w:r w:rsidR="00EA64B0" w:rsidRPr="00DF0B9F">
              <w:rPr>
                <w:lang w:val="en-US"/>
              </w:rPr>
              <w:t xml:space="preserve"> de __% din </w:t>
            </w:r>
            <w:proofErr w:type="spellStart"/>
            <w:r w:rsidR="00EA64B0" w:rsidRPr="00DF0B9F">
              <w:rPr>
                <w:lang w:val="en-US"/>
              </w:rPr>
              <w:t>valoarea</w:t>
            </w:r>
            <w:proofErr w:type="spellEnd"/>
            <w:r w:rsidR="00EA64B0" w:rsidRPr="00DF0B9F">
              <w:rPr>
                <w:lang w:val="en-US"/>
              </w:rPr>
              <w:t xml:space="preserve"> </w:t>
            </w:r>
            <w:proofErr w:type="spellStart"/>
            <w:r w:rsidR="00EA64B0" w:rsidRPr="00DF0B9F">
              <w:rPr>
                <w:lang w:val="en-US"/>
              </w:rPr>
              <w:t>contractului</w:t>
            </w:r>
            <w:proofErr w:type="spellEnd"/>
            <w:r w:rsidR="00EA64B0" w:rsidRPr="00DF0B9F">
              <w:rPr>
                <w:lang w:val="en-US"/>
              </w:rPr>
              <w:t xml:space="preserve"> </w:t>
            </w:r>
            <w:proofErr w:type="spellStart"/>
            <w:r w:rsidR="00EA64B0" w:rsidRPr="00DF0B9F">
              <w:rPr>
                <w:lang w:val="en-US"/>
              </w:rPr>
              <w:t>atribuit</w:t>
            </w:r>
            <w:proofErr w:type="spellEnd"/>
            <w:r w:rsidR="00EA64B0" w:rsidRPr="00DF0B9F">
              <w:rPr>
                <w:lang w:val="en-US"/>
              </w:rPr>
              <w:t>.</w:t>
            </w:r>
          </w:p>
          <w:p w14:paraId="2DB323DA" w14:textId="77777777" w:rsidR="00267805" w:rsidRPr="00DF0B9F" w:rsidRDefault="00A156C0" w:rsidP="00684D44">
            <w:pPr>
              <w:pStyle w:val="af3"/>
              <w:tabs>
                <w:tab w:val="left" w:pos="567"/>
              </w:tabs>
              <w:spacing w:line="276" w:lineRule="auto"/>
              <w:ind w:firstLine="0"/>
              <w:rPr>
                <w:lang w:val="en-US"/>
              </w:rPr>
            </w:pPr>
            <w:r w:rsidRPr="00DF0B9F">
              <w:rPr>
                <w:lang w:val="en-US"/>
              </w:rPr>
              <w:t>4.11.</w:t>
            </w:r>
            <w:r w:rsidR="00A109E6" w:rsidRPr="00DF0B9F">
              <w:rPr>
                <w:lang w:val="en-US"/>
              </w:rPr>
              <w:t xml:space="preserve"> </w:t>
            </w:r>
            <w:proofErr w:type="spellStart"/>
            <w:r w:rsidR="00A109E6" w:rsidRPr="00DF0B9F">
              <w:rPr>
                <w:lang w:val="en-US"/>
              </w:rPr>
              <w:t>Autoritatea</w:t>
            </w:r>
            <w:proofErr w:type="spellEnd"/>
            <w:r w:rsidR="00A109E6" w:rsidRPr="00DF0B9F">
              <w:rPr>
                <w:lang w:val="en-US"/>
              </w:rPr>
              <w:t xml:space="preserve"> </w:t>
            </w:r>
            <w:proofErr w:type="spellStart"/>
            <w:r w:rsidR="00A109E6" w:rsidRPr="00DF0B9F">
              <w:rPr>
                <w:lang w:val="en-US"/>
              </w:rPr>
              <w:t>contractantă</w:t>
            </w:r>
            <w:proofErr w:type="spellEnd"/>
            <w:r w:rsidR="00A109E6" w:rsidRPr="00DF0B9F">
              <w:rPr>
                <w:lang w:val="en-US"/>
              </w:rPr>
              <w:t xml:space="preserve"> </w:t>
            </w:r>
            <w:proofErr w:type="spellStart"/>
            <w:r w:rsidR="00A109E6" w:rsidRPr="00DF0B9F">
              <w:rPr>
                <w:lang w:val="en-US"/>
              </w:rPr>
              <w:t>eliberează</w:t>
            </w:r>
            <w:proofErr w:type="spellEnd"/>
            <w:r w:rsidR="00A109E6" w:rsidRPr="00DF0B9F">
              <w:rPr>
                <w:lang w:val="en-US"/>
              </w:rPr>
              <w:t>/</w:t>
            </w:r>
            <w:proofErr w:type="spellStart"/>
            <w:r w:rsidR="00A109E6" w:rsidRPr="00DF0B9F">
              <w:rPr>
                <w:lang w:val="en-US"/>
              </w:rPr>
              <w:t>restituie</w:t>
            </w:r>
            <w:proofErr w:type="spellEnd"/>
            <w:r w:rsidR="005D4B79" w:rsidRPr="00DF0B9F">
              <w:rPr>
                <w:lang w:val="en-US"/>
              </w:rPr>
              <w:t xml:space="preserve"> </w:t>
            </w:r>
            <w:proofErr w:type="spellStart"/>
            <w:r w:rsidR="00A109E6" w:rsidRPr="00DF0B9F">
              <w:rPr>
                <w:lang w:val="en-US"/>
              </w:rPr>
              <w:t>g</w:t>
            </w:r>
            <w:r w:rsidR="00460653" w:rsidRPr="00DF0B9F">
              <w:rPr>
                <w:lang w:val="en-US"/>
              </w:rPr>
              <w:t>aranţia</w:t>
            </w:r>
            <w:proofErr w:type="spellEnd"/>
            <w:r w:rsidR="00460653" w:rsidRPr="00DF0B9F">
              <w:rPr>
                <w:lang w:val="en-US"/>
              </w:rPr>
              <w:t xml:space="preserve"> de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semnarea</w:t>
            </w:r>
            <w:proofErr w:type="spellEnd"/>
            <w:r w:rsidR="00460653" w:rsidRPr="00DF0B9F">
              <w:rPr>
                <w:lang w:val="en-US"/>
              </w:rPr>
              <w:t xml:space="preserve"> </w:t>
            </w:r>
            <w:proofErr w:type="spellStart"/>
            <w:r w:rsidR="00460653" w:rsidRPr="00DF0B9F">
              <w:rPr>
                <w:lang w:val="en-US"/>
              </w:rPr>
              <w:t>procesului</w:t>
            </w:r>
            <w:proofErr w:type="spellEnd"/>
            <w:r w:rsidR="00460653" w:rsidRPr="00DF0B9F">
              <w:rPr>
                <w:lang w:val="en-US"/>
              </w:rPr>
              <w:t xml:space="preserve">-verbal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finală</w:t>
            </w:r>
            <w:proofErr w:type="spellEnd"/>
            <w:r w:rsidR="00A109E6" w:rsidRPr="00DF0B9F">
              <w:rPr>
                <w:lang w:val="en-US"/>
              </w:rPr>
              <w:t xml:space="preserve">/ </w:t>
            </w:r>
            <w:proofErr w:type="spellStart"/>
            <w:r w:rsidR="00A109E6" w:rsidRPr="00DF0B9F">
              <w:rPr>
                <w:lang w:val="en-US"/>
              </w:rPr>
              <w:t>procesului</w:t>
            </w:r>
            <w:proofErr w:type="spellEnd"/>
            <w:r w:rsidR="00A109E6" w:rsidRPr="00DF0B9F">
              <w:rPr>
                <w:lang w:val="en-US"/>
              </w:rPr>
              <w:t xml:space="preserve">-verbal la </w:t>
            </w:r>
            <w:proofErr w:type="spellStart"/>
            <w:r w:rsidR="00A109E6" w:rsidRPr="00DF0B9F">
              <w:rPr>
                <w:lang w:val="en-US"/>
              </w:rPr>
              <w:t>terminarea</w:t>
            </w:r>
            <w:proofErr w:type="spellEnd"/>
            <w:r w:rsidR="00A109E6" w:rsidRPr="00DF0B9F">
              <w:rPr>
                <w:lang w:val="en-US"/>
              </w:rPr>
              <w:t xml:space="preserve"> </w:t>
            </w:r>
            <w:proofErr w:type="spellStart"/>
            <w:r w:rsidR="00A109E6" w:rsidRPr="00DF0B9F">
              <w:rPr>
                <w:lang w:val="en-US"/>
              </w:rPr>
              <w:t>lucrărilor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cel</w:t>
            </w:r>
            <w:proofErr w:type="spellEnd"/>
            <w:r w:rsidR="00460653" w:rsidRPr="00DF0B9F">
              <w:rPr>
                <w:lang w:val="en-US"/>
              </w:rPr>
              <w:t xml:space="preserve"> </w:t>
            </w:r>
            <w:proofErr w:type="spellStart"/>
            <w:r w:rsidR="00460653" w:rsidRPr="00DF0B9F">
              <w:rPr>
                <w:lang w:val="en-US"/>
              </w:rPr>
              <w:t>mult</w:t>
            </w:r>
            <w:proofErr w:type="spellEnd"/>
            <w:r w:rsidR="00460653" w:rsidRPr="00DF0B9F">
              <w:rPr>
                <w:lang w:val="en-US"/>
              </w:rPr>
              <w:t xml:space="preserve"> 15 </w:t>
            </w:r>
            <w:proofErr w:type="spellStart"/>
            <w:r w:rsidR="00460653" w:rsidRPr="00DF0B9F">
              <w:rPr>
                <w:lang w:val="en-US"/>
              </w:rPr>
              <w:t>zile</w:t>
            </w:r>
            <w:proofErr w:type="spellEnd"/>
            <w:r w:rsidR="00E838F8" w:rsidRPr="00DF0B9F">
              <w:rPr>
                <w:lang w:val="en-US"/>
              </w:rPr>
              <w:t>.</w:t>
            </w:r>
            <w:r w:rsidR="005D4B79"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cazul</w:t>
            </w:r>
            <w:proofErr w:type="spellEnd"/>
            <w:r w:rsidR="00EB65F6" w:rsidRPr="00DF0B9F">
              <w:rPr>
                <w:lang w:val="en-US"/>
              </w:rPr>
              <w:t xml:space="preserve"> </w:t>
            </w:r>
            <w:proofErr w:type="spellStart"/>
            <w:r w:rsidR="00EB65F6" w:rsidRPr="00DF0B9F">
              <w:rPr>
                <w:lang w:val="en-US"/>
              </w:rPr>
              <w:t>recepţiei</w:t>
            </w:r>
            <w:proofErr w:type="spellEnd"/>
            <w:r w:rsidR="00EB65F6" w:rsidRPr="00DF0B9F">
              <w:rPr>
                <w:lang w:val="en-US"/>
              </w:rPr>
              <w:t xml:space="preserve"> cu </w:t>
            </w:r>
            <w:proofErr w:type="spellStart"/>
            <w:r w:rsidR="00EB65F6" w:rsidRPr="00DF0B9F">
              <w:rPr>
                <w:lang w:val="en-US"/>
              </w:rPr>
              <w:t>obiecţii</w:t>
            </w:r>
            <w:proofErr w:type="spellEnd"/>
            <w:r w:rsidR="00EB65F6" w:rsidRPr="00DF0B9F">
              <w:rPr>
                <w:lang w:val="en-US"/>
              </w:rPr>
              <w:t>,</w:t>
            </w:r>
            <w:r w:rsidR="005D4B79" w:rsidRPr="00DF0B9F">
              <w:rPr>
                <w:lang w:val="en-US"/>
              </w:rPr>
              <w:t xml:space="preserve"> </w:t>
            </w:r>
            <w:proofErr w:type="spellStart"/>
            <w:r w:rsidR="00EB65F6" w:rsidRPr="00DF0B9F">
              <w:rPr>
                <w:lang w:val="en-US"/>
              </w:rPr>
              <w:t>garanţia</w:t>
            </w:r>
            <w:proofErr w:type="spellEnd"/>
            <w:r w:rsidR="00EB65F6" w:rsidRPr="00DF0B9F">
              <w:rPr>
                <w:lang w:val="en-US"/>
              </w:rPr>
              <w:t xml:space="preserve"> se </w:t>
            </w:r>
            <w:proofErr w:type="spellStart"/>
            <w:r w:rsidR="00EB65F6" w:rsidRPr="00DF0B9F">
              <w:rPr>
                <w:lang w:val="en-US"/>
              </w:rPr>
              <w:t>va</w:t>
            </w:r>
            <w:proofErr w:type="spellEnd"/>
            <w:r w:rsidR="00EB65F6" w:rsidRPr="00DF0B9F">
              <w:rPr>
                <w:lang w:val="en-US"/>
              </w:rPr>
              <w:t xml:space="preserve"> </w:t>
            </w:r>
            <w:proofErr w:type="spellStart"/>
            <w:r w:rsidR="00EB65F6" w:rsidRPr="00DF0B9F">
              <w:rPr>
                <w:lang w:val="en-US"/>
              </w:rPr>
              <w:t>restitui</w:t>
            </w:r>
            <w:proofErr w:type="spellEnd"/>
            <w:r w:rsidR="00EB65F6"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cel</w:t>
            </w:r>
            <w:proofErr w:type="spellEnd"/>
            <w:r w:rsidR="00EB65F6" w:rsidRPr="00DF0B9F">
              <w:rPr>
                <w:lang w:val="en-US"/>
              </w:rPr>
              <w:t xml:space="preserve"> </w:t>
            </w:r>
            <w:proofErr w:type="spellStart"/>
            <w:r w:rsidR="00EB65F6" w:rsidRPr="00DF0B9F">
              <w:rPr>
                <w:lang w:val="en-US"/>
              </w:rPr>
              <w:t>mult</w:t>
            </w:r>
            <w:proofErr w:type="spellEnd"/>
            <w:r w:rsidR="00EB65F6" w:rsidRPr="00DF0B9F">
              <w:rPr>
                <w:lang w:val="en-US"/>
              </w:rPr>
              <w:t xml:space="preserve"> 15 </w:t>
            </w:r>
            <w:proofErr w:type="spellStart"/>
            <w:r w:rsidR="00EB65F6" w:rsidRPr="00DF0B9F">
              <w:rPr>
                <w:lang w:val="en-US"/>
              </w:rPr>
              <w:t>zile</w:t>
            </w:r>
            <w:proofErr w:type="spellEnd"/>
            <w:r w:rsidR="00EB65F6" w:rsidRPr="00DF0B9F">
              <w:rPr>
                <w:lang w:val="en-US"/>
              </w:rPr>
              <w:t xml:space="preserve"> </w:t>
            </w:r>
            <w:proofErr w:type="spellStart"/>
            <w:r w:rsidR="00EB65F6" w:rsidRPr="00DF0B9F">
              <w:rPr>
                <w:lang w:val="en-US"/>
              </w:rPr>
              <w:t>după</w:t>
            </w:r>
            <w:proofErr w:type="spellEnd"/>
            <w:r w:rsidR="00EB65F6" w:rsidRPr="00DF0B9F">
              <w:rPr>
                <w:lang w:val="en-US"/>
              </w:rPr>
              <w:t xml:space="preserve"> </w:t>
            </w:r>
            <w:proofErr w:type="spellStart"/>
            <w:r w:rsidR="00EB65F6" w:rsidRPr="00DF0B9F">
              <w:rPr>
                <w:lang w:val="en-US"/>
              </w:rPr>
              <w:t>înlăturarea</w:t>
            </w:r>
            <w:proofErr w:type="spellEnd"/>
            <w:r w:rsidR="00EB65F6" w:rsidRPr="00DF0B9F">
              <w:rPr>
                <w:lang w:val="en-US"/>
              </w:rPr>
              <w:t xml:space="preserve"> </w:t>
            </w:r>
            <w:proofErr w:type="spellStart"/>
            <w:r w:rsidR="00EB65F6" w:rsidRPr="00DF0B9F">
              <w:rPr>
                <w:lang w:val="en-US"/>
              </w:rPr>
              <w:t>acestora</w:t>
            </w:r>
            <w:proofErr w:type="spellEnd"/>
            <w:r w:rsidR="00EB65F6" w:rsidRPr="00DF0B9F">
              <w:rPr>
                <w:lang w:val="en-US"/>
              </w:rPr>
              <w:t>.</w:t>
            </w:r>
          </w:p>
          <w:p w14:paraId="4C7338E3" w14:textId="77777777" w:rsidR="00460653" w:rsidRPr="00DF0B9F" w:rsidRDefault="00A156C0" w:rsidP="00196AB4">
            <w:pPr>
              <w:pStyle w:val="af3"/>
              <w:tabs>
                <w:tab w:val="left" w:pos="567"/>
              </w:tabs>
              <w:spacing w:line="276" w:lineRule="auto"/>
              <w:ind w:firstLine="0"/>
              <w:rPr>
                <w:lang w:val="en-US"/>
              </w:rPr>
            </w:pPr>
            <w:r w:rsidRPr="00DF0B9F">
              <w:rPr>
                <w:lang w:val="en-US"/>
              </w:rPr>
              <w:t>4.12.</w:t>
            </w:r>
            <w:r w:rsidR="00460653" w:rsidRPr="00DF0B9F">
              <w:rPr>
                <w:lang w:val="en-US"/>
              </w:rPr>
              <w:t xml:space="preserve">Antreprenorul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constituie</w:t>
            </w:r>
            <w:proofErr w:type="spellEnd"/>
            <w:r w:rsidR="00460653" w:rsidRPr="00DF0B9F">
              <w:rPr>
                <w:lang w:val="en-US"/>
              </w:rPr>
              <w:t xml:space="preserve"> </w:t>
            </w:r>
            <w:proofErr w:type="spellStart"/>
            <w:r w:rsidR="00460653" w:rsidRPr="00DF0B9F">
              <w:rPr>
                <w:lang w:val="en-US"/>
              </w:rPr>
              <w:t>garanţia</w:t>
            </w:r>
            <w:proofErr w:type="spellEnd"/>
            <w:r w:rsidR="00460653" w:rsidRPr="00DF0B9F">
              <w:rPr>
                <w:lang w:val="en-US"/>
              </w:rPr>
              <w:t xml:space="preserve"> de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scris</w:t>
            </w:r>
            <w:r w:rsidR="00404C0D" w:rsidRPr="00DF0B9F">
              <w:rPr>
                <w:lang w:val="en-US"/>
              </w:rPr>
              <w:t>orii</w:t>
            </w:r>
            <w:proofErr w:type="spellEnd"/>
            <w:r w:rsidR="00404C0D" w:rsidRPr="00DF0B9F">
              <w:rPr>
                <w:lang w:val="en-US"/>
              </w:rPr>
              <w:t xml:space="preserve"> de </w:t>
            </w:r>
            <w:proofErr w:type="spellStart"/>
            <w:r w:rsidR="00404C0D" w:rsidRPr="00DF0B9F">
              <w:rPr>
                <w:lang w:val="en-US"/>
              </w:rPr>
              <w:t>acceptare</w:t>
            </w:r>
            <w:proofErr w:type="spellEnd"/>
            <w:r w:rsidR="00404C0D" w:rsidRPr="00DF0B9F">
              <w:rPr>
                <w:lang w:val="en-US"/>
              </w:rPr>
              <w:t xml:space="preserve">, </w:t>
            </w:r>
            <w:proofErr w:type="spellStart"/>
            <w:r w:rsidR="00404C0D" w:rsidRPr="00DF0B9F">
              <w:rPr>
                <w:lang w:val="en-US"/>
              </w:rPr>
              <w:t>dar</w:t>
            </w:r>
            <w:proofErr w:type="spellEnd"/>
            <w:r w:rsidR="00404C0D" w:rsidRPr="00DF0B9F">
              <w:rPr>
                <w:lang w:val="en-US"/>
              </w:rPr>
              <w:t xml:space="preserve"> nu </w:t>
            </w:r>
            <w:proofErr w:type="spellStart"/>
            <w:r w:rsidR="00404C0D" w:rsidRPr="00DF0B9F">
              <w:rPr>
                <w:lang w:val="en-US"/>
              </w:rPr>
              <w:t>mai</w:t>
            </w:r>
            <w:proofErr w:type="spellEnd"/>
            <w:r w:rsidR="00404C0D" w:rsidRPr="00DF0B9F">
              <w:rPr>
                <w:lang w:val="en-US"/>
              </w:rPr>
              <w:t xml:space="preserve"> </w:t>
            </w:r>
            <w:proofErr w:type="spellStart"/>
            <w:r w:rsidR="00404C0D" w:rsidRPr="00DF0B9F">
              <w:rPr>
                <w:lang w:val="en-US"/>
              </w:rPr>
              <w:t>târ</w:t>
            </w:r>
            <w:r w:rsidR="00460653" w:rsidRPr="00DF0B9F">
              <w:rPr>
                <w:lang w:val="en-US"/>
              </w:rPr>
              <w:t>ziu</w:t>
            </w:r>
            <w:proofErr w:type="spellEnd"/>
            <w:r w:rsidR="00460653" w:rsidRPr="00DF0B9F">
              <w:rPr>
                <w:lang w:val="en-US"/>
              </w:rPr>
              <w:t xml:space="preserve"> de dat</w:t>
            </w:r>
            <w:r w:rsidR="00404C0D" w:rsidRPr="00DF0B9F">
              <w:rPr>
                <w:lang w:val="en-US"/>
              </w:rPr>
              <w:t xml:space="preserve">a </w:t>
            </w:r>
            <w:proofErr w:type="spellStart"/>
            <w:r w:rsidR="00404C0D" w:rsidRPr="00DF0B9F">
              <w:rPr>
                <w:lang w:val="en-US"/>
              </w:rPr>
              <w:t>încheierii</w:t>
            </w:r>
            <w:proofErr w:type="spellEnd"/>
            <w:r w:rsidR="00404C0D" w:rsidRPr="00DF0B9F">
              <w:rPr>
                <w:lang w:val="en-US"/>
              </w:rPr>
              <w:t xml:space="preserve"> </w:t>
            </w:r>
            <w:proofErr w:type="spellStart"/>
            <w:r w:rsidR="00404C0D" w:rsidRPr="00DF0B9F">
              <w:rPr>
                <w:lang w:val="en-US"/>
              </w:rPr>
              <w:t>contractului</w:t>
            </w:r>
            <w:proofErr w:type="spellEnd"/>
            <w:r w:rsidR="00404C0D" w:rsidRPr="00DF0B9F">
              <w:rPr>
                <w:lang w:val="en-US"/>
              </w:rPr>
              <w:t xml:space="preserve">. </w:t>
            </w:r>
            <w:proofErr w:type="spellStart"/>
            <w:r w:rsidR="00404C0D" w:rsidRPr="00DF0B9F">
              <w:rPr>
                <w:lang w:val="en-US"/>
              </w:rPr>
              <w:t>Atât</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c</w:t>
            </w:r>
            <w:r w:rsidR="00404C0D" w:rsidRPr="00DF0B9F">
              <w:rPr>
                <w:lang w:val="en-US"/>
              </w:rPr>
              <w:t>â</w:t>
            </w:r>
            <w:r w:rsidR="00460653" w:rsidRPr="00DF0B9F">
              <w:rPr>
                <w:lang w:val="en-US"/>
              </w:rPr>
              <w:t>t</w:t>
            </w:r>
            <w:proofErr w:type="spellEnd"/>
            <w:r w:rsidR="00460653" w:rsidRPr="00DF0B9F">
              <w:rPr>
                <w:lang w:val="en-US"/>
              </w:rPr>
              <w:t xml:space="preserve"> el nu </w:t>
            </w:r>
            <w:proofErr w:type="spellStart"/>
            <w:r w:rsidR="00460653" w:rsidRPr="00DF0B9F">
              <w:rPr>
                <w:lang w:val="en-US"/>
              </w:rPr>
              <w:t>şi</w:t>
            </w:r>
            <w:proofErr w:type="spellEnd"/>
            <w:r w:rsidR="00460653" w:rsidRPr="00DF0B9F">
              <w:rPr>
                <w:lang w:val="en-US"/>
              </w:rPr>
              <w:t xml:space="preserve">-a </w:t>
            </w:r>
            <w:proofErr w:type="spellStart"/>
            <w:r w:rsidR="00460653" w:rsidRPr="00DF0B9F">
              <w:rPr>
                <w:lang w:val="en-US"/>
              </w:rPr>
              <w:t>îndeplinit</w:t>
            </w:r>
            <w:proofErr w:type="spellEnd"/>
            <w:r w:rsidR="00460653" w:rsidRPr="00DF0B9F">
              <w:rPr>
                <w:lang w:val="en-US"/>
              </w:rPr>
              <w:t xml:space="preserve"> </w:t>
            </w:r>
            <w:proofErr w:type="spellStart"/>
            <w:r w:rsidR="00460653" w:rsidRPr="00DF0B9F">
              <w:rPr>
                <w:lang w:val="en-US"/>
              </w:rPr>
              <w:t>această</w:t>
            </w:r>
            <w:proofErr w:type="spellEnd"/>
            <w:r w:rsidR="00460653" w:rsidRPr="00DF0B9F">
              <w:rPr>
                <w:lang w:val="en-US"/>
              </w:rPr>
              <w:t xml:space="preserve"> </w:t>
            </w:r>
            <w:proofErr w:type="spellStart"/>
            <w:r w:rsidR="00460653" w:rsidRPr="00DF0B9F">
              <w:rPr>
                <w:lang w:val="en-US"/>
              </w:rPr>
              <w:t>obligaţiune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reţină</w:t>
            </w:r>
            <w:proofErr w:type="spellEnd"/>
            <w:r w:rsidR="00460653" w:rsidRPr="00DF0B9F">
              <w:rPr>
                <w:lang w:val="en-US"/>
              </w:rPr>
              <w:t xml:space="preserve"> </w:t>
            </w:r>
            <w:proofErr w:type="spellStart"/>
            <w:r w:rsidR="00460653" w:rsidRPr="00DF0B9F">
              <w:rPr>
                <w:lang w:val="en-US"/>
              </w:rPr>
              <w:t>garanţia</w:t>
            </w:r>
            <w:proofErr w:type="spellEnd"/>
            <w:r w:rsidR="005D4B79" w:rsidRPr="00DF0B9F">
              <w:rPr>
                <w:lang w:val="en-US"/>
              </w:rPr>
              <w:t xml:space="preserve"> </w:t>
            </w:r>
            <w:proofErr w:type="spellStart"/>
            <w:r w:rsidR="00E364D5" w:rsidRPr="00DF0B9F">
              <w:rPr>
                <w:lang w:val="en-US"/>
              </w:rPr>
              <w:t>Antreprenorului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ofertă</w:t>
            </w:r>
            <w:proofErr w:type="spellEnd"/>
            <w:r w:rsidR="00460653" w:rsidRPr="00DF0B9F">
              <w:rPr>
                <w:lang w:val="en-US"/>
              </w:rPr>
              <w:t xml:space="preserve">. </w:t>
            </w:r>
          </w:p>
          <w:p w14:paraId="7B5A3C5F" w14:textId="77777777" w:rsidR="00460653" w:rsidRPr="00DF0B9F" w:rsidRDefault="00A156C0" w:rsidP="00196AB4">
            <w:pPr>
              <w:pStyle w:val="af3"/>
              <w:tabs>
                <w:tab w:val="left" w:pos="567"/>
              </w:tabs>
              <w:spacing w:line="276" w:lineRule="auto"/>
              <w:ind w:firstLine="0"/>
              <w:rPr>
                <w:lang w:val="en-US"/>
              </w:rPr>
            </w:pPr>
            <w:r w:rsidRPr="00DF0B9F">
              <w:rPr>
                <w:lang w:val="en-US"/>
              </w:rPr>
              <w:lastRenderedPageBreak/>
              <w:t>4.1</w:t>
            </w:r>
            <w:r w:rsidR="00893327" w:rsidRPr="00DF0B9F">
              <w:rPr>
                <w:lang w:val="en-US"/>
              </w:rPr>
              <w:t>3</w:t>
            </w:r>
            <w:r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garantează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la data </w:t>
            </w:r>
            <w:proofErr w:type="spellStart"/>
            <w:r w:rsidR="00460653" w:rsidRPr="00DF0B9F">
              <w:rPr>
                <w:lang w:val="en-US"/>
              </w:rPr>
              <w:t>recepţiei</w:t>
            </w:r>
            <w:proofErr w:type="spellEnd"/>
            <w:r w:rsidR="00460653" w:rsidRPr="00DF0B9F">
              <w:rPr>
                <w:lang w:val="en-US"/>
              </w:rPr>
              <w:t xml:space="preserve">, </w:t>
            </w:r>
            <w:proofErr w:type="spellStart"/>
            <w:r w:rsidR="00460653" w:rsidRPr="00DF0B9F">
              <w:rPr>
                <w:lang w:val="en-US"/>
              </w:rPr>
              <w:t>lucrarea</w:t>
            </w:r>
            <w:proofErr w:type="spellEnd"/>
            <w:r w:rsidR="00460653" w:rsidRPr="00DF0B9F">
              <w:rPr>
                <w:lang w:val="en-US"/>
              </w:rPr>
              <w:t xml:space="preserve"> </w:t>
            </w:r>
            <w:proofErr w:type="spellStart"/>
            <w:r w:rsidR="00460653" w:rsidRPr="00DF0B9F">
              <w:rPr>
                <w:lang w:val="en-US"/>
              </w:rPr>
              <w:t>executată</w:t>
            </w:r>
            <w:proofErr w:type="spellEnd"/>
            <w:r w:rsidR="00460653" w:rsidRPr="00DF0B9F">
              <w:rPr>
                <w:lang w:val="en-US"/>
              </w:rPr>
              <w:t xml:space="preserve"> are </w:t>
            </w:r>
            <w:proofErr w:type="spellStart"/>
            <w:r w:rsidR="00460653" w:rsidRPr="00DF0B9F">
              <w:rPr>
                <w:lang w:val="en-US"/>
              </w:rPr>
              <w:t>calităţile</w:t>
            </w:r>
            <w:proofErr w:type="spellEnd"/>
            <w:r w:rsidR="00460653" w:rsidRPr="00DF0B9F">
              <w:rPr>
                <w:lang w:val="en-US"/>
              </w:rPr>
              <w:t xml:space="preserve"> stipulate </w:t>
            </w:r>
            <w:proofErr w:type="spellStart"/>
            <w:r w:rsidR="00460653" w:rsidRPr="00DF0B9F">
              <w:rPr>
                <w:lang w:val="en-US"/>
              </w:rPr>
              <w:t>în</w:t>
            </w:r>
            <w:proofErr w:type="spellEnd"/>
            <w:r w:rsidR="00460653" w:rsidRPr="00DF0B9F">
              <w:rPr>
                <w:lang w:val="en-US"/>
              </w:rPr>
              <w:t xml:space="preserve"> contract, </w:t>
            </w:r>
            <w:proofErr w:type="spellStart"/>
            <w:r w:rsidR="00460653" w:rsidRPr="00DF0B9F">
              <w:rPr>
                <w:lang w:val="en-US"/>
              </w:rPr>
              <w:t>corespunde</w:t>
            </w:r>
            <w:proofErr w:type="spellEnd"/>
            <w:r w:rsidR="00460653" w:rsidRPr="00DF0B9F">
              <w:rPr>
                <w:lang w:val="en-US"/>
              </w:rPr>
              <w:t xml:space="preserve"> </w:t>
            </w:r>
            <w:proofErr w:type="spellStart"/>
            <w:r w:rsidR="00460653" w:rsidRPr="00DF0B9F">
              <w:rPr>
                <w:lang w:val="en-US"/>
              </w:rPr>
              <w:t>reglementărilor</w:t>
            </w:r>
            <w:proofErr w:type="spellEnd"/>
            <w:r w:rsidR="00460653" w:rsidRPr="00DF0B9F">
              <w:rPr>
                <w:lang w:val="en-US"/>
              </w:rPr>
              <w:t xml:space="preserve"> </w:t>
            </w:r>
            <w:proofErr w:type="spellStart"/>
            <w:r w:rsidR="00460653" w:rsidRPr="00DF0B9F">
              <w:rPr>
                <w:lang w:val="en-US"/>
              </w:rPr>
              <w:t>tehnice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nu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afectată</w:t>
            </w:r>
            <w:proofErr w:type="spellEnd"/>
            <w:r w:rsidR="00460653" w:rsidRPr="00DF0B9F">
              <w:rPr>
                <w:lang w:val="en-US"/>
              </w:rPr>
              <w:t xml:space="preserve"> de </w:t>
            </w:r>
            <w:proofErr w:type="spellStart"/>
            <w:r w:rsidR="00460653" w:rsidRPr="00DF0B9F">
              <w:rPr>
                <w:lang w:val="en-US"/>
              </w:rPr>
              <w:t>vicii</w:t>
            </w:r>
            <w:proofErr w:type="spellEnd"/>
            <w:r w:rsidR="00460653" w:rsidRPr="00DF0B9F">
              <w:rPr>
                <w:lang w:val="en-US"/>
              </w:rPr>
              <w:t xml:space="preserve"> care </w:t>
            </w:r>
            <w:proofErr w:type="spellStart"/>
            <w:r w:rsidR="00460653" w:rsidRPr="00DF0B9F">
              <w:rPr>
                <w:lang w:val="en-US"/>
              </w:rPr>
              <w:t>ar</w:t>
            </w:r>
            <w:proofErr w:type="spellEnd"/>
            <w:r w:rsidR="00460653" w:rsidRPr="00DF0B9F">
              <w:rPr>
                <w:lang w:val="en-US"/>
              </w:rPr>
              <w:t xml:space="preserve"> </w:t>
            </w:r>
            <w:proofErr w:type="spellStart"/>
            <w:r w:rsidR="00460653" w:rsidRPr="00DF0B9F">
              <w:rPr>
                <w:lang w:val="en-US"/>
              </w:rPr>
              <w:t>diminua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chiar</w:t>
            </w:r>
            <w:proofErr w:type="spellEnd"/>
            <w:r w:rsidR="00460653" w:rsidRPr="00DF0B9F">
              <w:rPr>
                <w:lang w:val="en-US"/>
              </w:rPr>
              <w:t xml:space="preserve"> </w:t>
            </w:r>
            <w:proofErr w:type="spellStart"/>
            <w:r w:rsidR="00460653" w:rsidRPr="00DF0B9F">
              <w:rPr>
                <w:lang w:val="en-US"/>
              </w:rPr>
              <w:t>anula</w:t>
            </w:r>
            <w:proofErr w:type="spellEnd"/>
            <w:r w:rsidR="00460653" w:rsidRPr="00DF0B9F">
              <w:rPr>
                <w:lang w:val="en-US"/>
              </w:rPr>
              <w:t xml:space="preserve"> </w:t>
            </w:r>
            <w:proofErr w:type="spellStart"/>
            <w:r w:rsidR="00460653" w:rsidRPr="00DF0B9F">
              <w:rPr>
                <w:lang w:val="en-US"/>
              </w:rPr>
              <w:t>valoarea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posibilitatea</w:t>
            </w:r>
            <w:proofErr w:type="spellEnd"/>
            <w:r w:rsidR="00460653" w:rsidRPr="00DF0B9F">
              <w:rPr>
                <w:lang w:val="en-US"/>
              </w:rPr>
              <w:t xml:space="preserve"> de </w:t>
            </w:r>
            <w:proofErr w:type="spellStart"/>
            <w:r w:rsidR="00460653" w:rsidRPr="00DF0B9F">
              <w:rPr>
                <w:lang w:val="en-US"/>
              </w:rPr>
              <w:t>utilizare</w:t>
            </w:r>
            <w:proofErr w:type="spellEnd"/>
            <w:r w:rsidR="00460653" w:rsidRPr="00DF0B9F">
              <w:rPr>
                <w:lang w:val="en-US"/>
              </w:rPr>
              <w:t xml:space="preserve">, conform </w:t>
            </w:r>
            <w:proofErr w:type="spellStart"/>
            <w:r w:rsidR="00460653" w:rsidRPr="00DF0B9F">
              <w:rPr>
                <w:lang w:val="en-US"/>
              </w:rPr>
              <w:t>condiţiilor</w:t>
            </w:r>
            <w:proofErr w:type="spellEnd"/>
            <w:r w:rsidR="00460653" w:rsidRPr="00DF0B9F">
              <w:rPr>
                <w:lang w:val="en-US"/>
              </w:rPr>
              <w:t xml:space="preserve"> </w:t>
            </w:r>
            <w:proofErr w:type="spellStart"/>
            <w:r w:rsidR="00460653" w:rsidRPr="00DF0B9F">
              <w:rPr>
                <w:lang w:val="en-US"/>
              </w:rPr>
              <w:t>normale</w:t>
            </w:r>
            <w:proofErr w:type="spellEnd"/>
            <w:r w:rsidR="00460653" w:rsidRPr="00DF0B9F">
              <w:rPr>
                <w:lang w:val="en-US"/>
              </w:rPr>
              <w:t xml:space="preserve"> de </w:t>
            </w:r>
            <w:proofErr w:type="spellStart"/>
            <w:r w:rsidR="00460653" w:rsidRPr="00DF0B9F">
              <w:rPr>
                <w:lang w:val="en-US"/>
              </w:rPr>
              <w:t>folosire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celor</w:t>
            </w:r>
            <w:proofErr w:type="spellEnd"/>
            <w:r w:rsidR="00460653" w:rsidRPr="00DF0B9F">
              <w:rPr>
                <w:lang w:val="en-US"/>
              </w:rPr>
              <w:t xml:space="preserve"> </w:t>
            </w:r>
            <w:proofErr w:type="spellStart"/>
            <w:r w:rsidR="00460653" w:rsidRPr="00DF0B9F">
              <w:rPr>
                <w:lang w:val="en-US"/>
              </w:rPr>
              <w:t>explicite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contract. </w:t>
            </w:r>
          </w:p>
          <w:p w14:paraId="4FCAF58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4</w:t>
            </w:r>
            <w:r w:rsidRPr="00DF0B9F">
              <w:rPr>
                <w:lang w:val="en-US"/>
              </w:rPr>
              <w:t xml:space="preserve">. </w:t>
            </w:r>
            <w:r w:rsidR="00460653" w:rsidRPr="00DF0B9F">
              <w:rPr>
                <w:lang w:val="en-US"/>
              </w:rPr>
              <w:t xml:space="preserve">La </w:t>
            </w:r>
            <w:proofErr w:type="spellStart"/>
            <w:r w:rsidR="00460653" w:rsidRPr="00DF0B9F">
              <w:rPr>
                <w:lang w:val="en-US"/>
              </w:rPr>
              <w:t>lucrările</w:t>
            </w:r>
            <w:proofErr w:type="spellEnd"/>
            <w:r w:rsidR="00460653" w:rsidRPr="00DF0B9F">
              <w:rPr>
                <w:lang w:val="en-US"/>
              </w:rPr>
              <w:t xml:space="preserve"> la care se fac </w:t>
            </w:r>
            <w:proofErr w:type="spellStart"/>
            <w:r w:rsidR="00460653" w:rsidRPr="00DF0B9F">
              <w:rPr>
                <w:lang w:val="en-US"/>
              </w:rPr>
              <w:t>încercări</w:t>
            </w:r>
            <w:proofErr w:type="spellEnd"/>
            <w:r w:rsidR="00460653" w:rsidRPr="00DF0B9F">
              <w:rPr>
                <w:lang w:val="en-US"/>
              </w:rPr>
              <w:t xml:space="preserve">, se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calitatea</w:t>
            </w:r>
            <w:proofErr w:type="spellEnd"/>
            <w:r w:rsidR="00460653" w:rsidRPr="00DF0B9F">
              <w:rPr>
                <w:lang w:val="en-US"/>
              </w:rPr>
              <w:t xml:space="preserve"> </w:t>
            </w:r>
            <w:proofErr w:type="spellStart"/>
            <w:r w:rsidR="00460653" w:rsidRPr="00DF0B9F">
              <w:rPr>
                <w:lang w:val="en-US"/>
              </w:rPr>
              <w:t>probei</w:t>
            </w:r>
            <w:proofErr w:type="spellEnd"/>
            <w:r w:rsidR="00460653" w:rsidRPr="00DF0B9F">
              <w:rPr>
                <w:lang w:val="en-US"/>
              </w:rPr>
              <w:t xml:space="preserve"> </w:t>
            </w:r>
            <w:proofErr w:type="spellStart"/>
            <w:r w:rsidR="00460653" w:rsidRPr="00DF0B9F">
              <w:rPr>
                <w:lang w:val="en-US"/>
              </w:rPr>
              <w:t>îndeplinită</w:t>
            </w:r>
            <w:proofErr w:type="spellEnd"/>
            <w:r w:rsidR="00460653" w:rsidRPr="00DF0B9F">
              <w:rPr>
                <w:lang w:val="en-US"/>
              </w:rPr>
              <w:t xml:space="preserve"> </w:t>
            </w:r>
            <w:proofErr w:type="spellStart"/>
            <w:r w:rsidR="00460653" w:rsidRPr="00DF0B9F">
              <w:rPr>
                <w:lang w:val="en-US"/>
              </w:rPr>
              <w:t>at</w:t>
            </w:r>
            <w:r w:rsidR="00E171D4" w:rsidRPr="00DF0B9F">
              <w:rPr>
                <w:lang w:val="en-US"/>
              </w:rPr>
              <w:t>â</w:t>
            </w:r>
            <w:r w:rsidR="00460653" w:rsidRPr="00DF0B9F">
              <w:rPr>
                <w:lang w:val="en-US"/>
              </w:rPr>
              <w:t>ta</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c</w:t>
            </w:r>
            <w:r w:rsidR="00E171D4" w:rsidRPr="00DF0B9F">
              <w:rPr>
                <w:lang w:val="en-US"/>
              </w:rPr>
              <w:t>â</w:t>
            </w:r>
            <w:r w:rsidR="00460653" w:rsidRPr="00DF0B9F">
              <w:rPr>
                <w:lang w:val="en-US"/>
              </w:rPr>
              <w:t>t</w:t>
            </w:r>
            <w:proofErr w:type="spellEnd"/>
            <w:r w:rsidR="00460653" w:rsidRPr="00DF0B9F">
              <w:rPr>
                <w:lang w:val="en-US"/>
              </w:rPr>
              <w:t xml:space="preserve"> </w:t>
            </w:r>
            <w:proofErr w:type="spellStart"/>
            <w:r w:rsidR="00460653" w:rsidRPr="00DF0B9F">
              <w:rPr>
                <w:lang w:val="en-US"/>
              </w:rPr>
              <w:t>rezultatele</w:t>
            </w:r>
            <w:proofErr w:type="spellEnd"/>
            <w:r w:rsidR="00460653" w:rsidRPr="00DF0B9F">
              <w:rPr>
                <w:lang w:val="en-US"/>
              </w:rPr>
              <w:t xml:space="preserve"> se </w:t>
            </w:r>
            <w:proofErr w:type="spellStart"/>
            <w:r w:rsidR="00460653" w:rsidRPr="00DF0B9F">
              <w:rPr>
                <w:lang w:val="en-US"/>
              </w:rPr>
              <w:t>înscriu</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limitele</w:t>
            </w:r>
            <w:proofErr w:type="spellEnd"/>
            <w:r w:rsidR="00460653" w:rsidRPr="00DF0B9F">
              <w:rPr>
                <w:lang w:val="en-US"/>
              </w:rPr>
              <w:t xml:space="preserve"> </w:t>
            </w:r>
            <w:proofErr w:type="spellStart"/>
            <w:r w:rsidR="00460653" w:rsidRPr="00DF0B9F">
              <w:rPr>
                <w:lang w:val="en-US"/>
              </w:rPr>
              <w:t>admise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reglementările</w:t>
            </w:r>
            <w:proofErr w:type="spellEnd"/>
            <w:r w:rsidR="00460653" w:rsidRPr="00DF0B9F">
              <w:rPr>
                <w:lang w:val="en-US"/>
              </w:rPr>
              <w:t xml:space="preserve"> </w:t>
            </w:r>
            <w:proofErr w:type="spellStart"/>
            <w:r w:rsidR="00460653" w:rsidRPr="00DF0B9F">
              <w:rPr>
                <w:lang w:val="en-US"/>
              </w:rPr>
              <w:t>tehnice</w:t>
            </w:r>
            <w:proofErr w:type="spellEnd"/>
            <w:r w:rsidR="00460653" w:rsidRPr="00DF0B9F">
              <w:rPr>
                <w:lang w:val="en-US"/>
              </w:rPr>
              <w:t xml:space="preserve">. </w:t>
            </w:r>
          </w:p>
          <w:p w14:paraId="383A4756"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603AB4" w:rsidRPr="00DF0B9F">
              <w:rPr>
                <w:lang w:val="en-US"/>
              </w:rPr>
              <w:t xml:space="preserve">15. </w:t>
            </w:r>
            <w:proofErr w:type="spellStart"/>
            <w:r w:rsidR="00603AB4" w:rsidRPr="00DF0B9F">
              <w:rPr>
                <w:lang w:val="en-US"/>
              </w:rPr>
              <w:t>Beneficiarul</w:t>
            </w:r>
            <w:proofErr w:type="spellEnd"/>
            <w:r w:rsidR="00603AB4" w:rsidRPr="00DF0B9F">
              <w:rPr>
                <w:lang w:val="en-US"/>
              </w:rPr>
              <w:t xml:space="preserve"> are </w:t>
            </w:r>
            <w:proofErr w:type="spellStart"/>
            <w:r w:rsidR="00603AB4" w:rsidRPr="00DF0B9F">
              <w:rPr>
                <w:lang w:val="en-US"/>
              </w:rPr>
              <w:t>dreptul</w:t>
            </w:r>
            <w:proofErr w:type="spellEnd"/>
            <w:r w:rsidR="00603AB4" w:rsidRPr="00DF0B9F">
              <w:rPr>
                <w:lang w:val="en-US"/>
              </w:rPr>
              <w:t xml:space="preserve"> de a </w:t>
            </w:r>
            <w:proofErr w:type="spellStart"/>
            <w:r w:rsidR="00603AB4" w:rsidRPr="00DF0B9F">
              <w:rPr>
                <w:lang w:val="en-US"/>
              </w:rPr>
              <w:t>supraveghea</w:t>
            </w:r>
            <w:proofErr w:type="spellEnd"/>
            <w:r w:rsidR="00603AB4" w:rsidRPr="00DF0B9F">
              <w:rPr>
                <w:lang w:val="en-US"/>
              </w:rPr>
              <w:t xml:space="preserve"> </w:t>
            </w:r>
            <w:proofErr w:type="spellStart"/>
            <w:r w:rsidR="00603AB4" w:rsidRPr="00DF0B9F">
              <w:rPr>
                <w:lang w:val="en-US"/>
              </w:rPr>
              <w:t>desfăşurarea</w:t>
            </w:r>
            <w:proofErr w:type="spellEnd"/>
            <w:r w:rsidR="00603AB4" w:rsidRPr="00DF0B9F">
              <w:rPr>
                <w:lang w:val="en-US"/>
              </w:rPr>
              <w:t xml:space="preserve"> </w:t>
            </w:r>
            <w:proofErr w:type="spellStart"/>
            <w:r w:rsidR="00603AB4" w:rsidRPr="00DF0B9F">
              <w:rPr>
                <w:lang w:val="en-US"/>
              </w:rPr>
              <w:t>lucrărilor</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conformitate</w:t>
            </w:r>
            <w:proofErr w:type="spellEnd"/>
            <w:r w:rsidR="00603AB4" w:rsidRPr="00DF0B9F">
              <w:rPr>
                <w:lang w:val="en-US"/>
              </w:rPr>
              <w:t xml:space="preserve"> cu </w:t>
            </w:r>
            <w:proofErr w:type="spellStart"/>
            <w:r w:rsidR="00603AB4" w:rsidRPr="00DF0B9F">
              <w:rPr>
                <w:lang w:val="en-US"/>
              </w:rPr>
              <w:t>prevederile</w:t>
            </w:r>
            <w:proofErr w:type="spellEnd"/>
            <w:r w:rsidR="00603AB4" w:rsidRPr="00DF0B9F">
              <w:rPr>
                <w:lang w:val="en-US"/>
              </w:rPr>
              <w:t xml:space="preserve"> </w:t>
            </w:r>
            <w:proofErr w:type="spellStart"/>
            <w:r w:rsidR="00603AB4" w:rsidRPr="00DF0B9F">
              <w:rPr>
                <w:lang w:val="en-US"/>
              </w:rPr>
              <w:t>contractului</w:t>
            </w:r>
            <w:proofErr w:type="spellEnd"/>
            <w:r w:rsidR="00603AB4" w:rsidRPr="00DF0B9F">
              <w:rPr>
                <w:lang w:val="en-US"/>
              </w:rPr>
              <w:t xml:space="preserve">, </w:t>
            </w:r>
            <w:proofErr w:type="spellStart"/>
            <w:r w:rsidR="00603AB4" w:rsidRPr="00DF0B9F">
              <w:rPr>
                <w:lang w:val="en-US"/>
              </w:rPr>
              <w:t>prin</w:t>
            </w:r>
            <w:proofErr w:type="spellEnd"/>
            <w:r w:rsidR="00603AB4" w:rsidRPr="00DF0B9F">
              <w:rPr>
                <w:lang w:val="en-US"/>
              </w:rPr>
              <w:t xml:space="preserve"> </w:t>
            </w:r>
            <w:proofErr w:type="spellStart"/>
            <w:r w:rsidR="00603AB4" w:rsidRPr="00DF0B9F">
              <w:rPr>
                <w:lang w:val="en-US"/>
              </w:rPr>
              <w:t>responsabilii</w:t>
            </w:r>
            <w:proofErr w:type="spellEnd"/>
            <w:r w:rsidR="00603AB4" w:rsidRPr="00DF0B9F">
              <w:rPr>
                <w:lang w:val="en-US"/>
              </w:rPr>
              <w:t xml:space="preserve"> </w:t>
            </w:r>
            <w:proofErr w:type="spellStart"/>
            <w:r w:rsidR="00603AB4" w:rsidRPr="00DF0B9F">
              <w:rPr>
                <w:lang w:val="en-US"/>
              </w:rPr>
              <w:t>tehnici</w:t>
            </w:r>
            <w:proofErr w:type="spellEnd"/>
            <w:r w:rsidR="00603AB4" w:rsidRPr="00DF0B9F">
              <w:rPr>
                <w:lang w:val="en-US"/>
              </w:rPr>
              <w:t xml:space="preserve"> </w:t>
            </w:r>
            <w:proofErr w:type="spellStart"/>
            <w:r w:rsidR="00603AB4" w:rsidRPr="00DF0B9F">
              <w:rPr>
                <w:lang w:val="en-US"/>
              </w:rPr>
              <w:t>atestaţi</w:t>
            </w:r>
            <w:proofErr w:type="spellEnd"/>
            <w:r w:rsidR="00603AB4" w:rsidRPr="00DF0B9F">
              <w:rPr>
                <w:lang w:val="en-US"/>
              </w:rPr>
              <w:t xml:space="preserve">. </w:t>
            </w:r>
            <w:proofErr w:type="spellStart"/>
            <w:r w:rsidR="00603AB4" w:rsidRPr="00DF0B9F">
              <w:rPr>
                <w:lang w:val="en-US"/>
              </w:rPr>
              <w:t>Acestora</w:t>
            </w:r>
            <w:proofErr w:type="spellEnd"/>
            <w:r w:rsidR="00603AB4" w:rsidRPr="00DF0B9F">
              <w:rPr>
                <w:lang w:val="en-US"/>
              </w:rPr>
              <w:t xml:space="preserve"> li se </w:t>
            </w:r>
            <w:proofErr w:type="spellStart"/>
            <w:r w:rsidR="00603AB4" w:rsidRPr="00DF0B9F">
              <w:rPr>
                <w:lang w:val="en-US"/>
              </w:rPr>
              <w:t>va</w:t>
            </w:r>
            <w:proofErr w:type="spellEnd"/>
            <w:r w:rsidR="00603AB4" w:rsidRPr="00DF0B9F">
              <w:rPr>
                <w:lang w:val="en-US"/>
              </w:rPr>
              <w:t xml:space="preserve"> </w:t>
            </w:r>
            <w:proofErr w:type="spellStart"/>
            <w:r w:rsidR="00603AB4" w:rsidRPr="00DF0B9F">
              <w:rPr>
                <w:lang w:val="en-US"/>
              </w:rPr>
              <w:t>asigura</w:t>
            </w:r>
            <w:proofErr w:type="spellEnd"/>
            <w:r w:rsidR="00603AB4" w:rsidRPr="00DF0B9F">
              <w:rPr>
                <w:lang w:val="en-US"/>
              </w:rPr>
              <w:t xml:space="preserve"> </w:t>
            </w:r>
            <w:proofErr w:type="spellStart"/>
            <w:r w:rsidR="00603AB4" w:rsidRPr="00DF0B9F">
              <w:rPr>
                <w:lang w:val="en-US"/>
              </w:rPr>
              <w:t>accesul</w:t>
            </w:r>
            <w:proofErr w:type="spellEnd"/>
            <w:r w:rsidR="00603AB4" w:rsidRPr="00DF0B9F">
              <w:rPr>
                <w:lang w:val="en-US"/>
              </w:rPr>
              <w:t xml:space="preserve"> la </w:t>
            </w:r>
            <w:proofErr w:type="spellStart"/>
            <w:r w:rsidR="00603AB4" w:rsidRPr="00DF0B9F">
              <w:rPr>
                <w:lang w:val="en-US"/>
              </w:rPr>
              <w:t>locul</w:t>
            </w:r>
            <w:proofErr w:type="spellEnd"/>
            <w:r w:rsidR="00603AB4" w:rsidRPr="00DF0B9F">
              <w:rPr>
                <w:lang w:val="en-US"/>
              </w:rPr>
              <w:t xml:space="preserve"> de </w:t>
            </w:r>
            <w:proofErr w:type="spellStart"/>
            <w:r w:rsidR="00603AB4" w:rsidRPr="00DF0B9F">
              <w:rPr>
                <w:lang w:val="en-US"/>
              </w:rPr>
              <w:t>muncă</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ateliere</w:t>
            </w:r>
            <w:proofErr w:type="spellEnd"/>
            <w:r w:rsidR="00603AB4" w:rsidRPr="00DF0B9F">
              <w:rPr>
                <w:lang w:val="en-US"/>
              </w:rPr>
              <w:t xml:space="preserve">, </w:t>
            </w:r>
            <w:proofErr w:type="spellStart"/>
            <w:r w:rsidR="00603AB4" w:rsidRPr="00DF0B9F">
              <w:rPr>
                <w:lang w:val="en-US"/>
              </w:rPr>
              <w:t>depozite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oriunde</w:t>
            </w:r>
            <w:proofErr w:type="spellEnd"/>
            <w:r w:rsidR="00603AB4" w:rsidRPr="00DF0B9F">
              <w:rPr>
                <w:lang w:val="en-US"/>
              </w:rPr>
              <w:t xml:space="preserve"> se </w:t>
            </w:r>
            <w:proofErr w:type="spellStart"/>
            <w:r w:rsidR="00603AB4" w:rsidRPr="00DF0B9F">
              <w:rPr>
                <w:lang w:val="en-US"/>
              </w:rPr>
              <w:t>desfăşoară</w:t>
            </w:r>
            <w:proofErr w:type="spellEnd"/>
            <w:r w:rsidR="00603AB4" w:rsidRPr="00DF0B9F">
              <w:rPr>
                <w:lang w:val="en-US"/>
              </w:rPr>
              <w:t xml:space="preserve"> </w:t>
            </w:r>
            <w:proofErr w:type="spellStart"/>
            <w:r w:rsidR="00603AB4" w:rsidRPr="00DF0B9F">
              <w:rPr>
                <w:lang w:val="en-US"/>
              </w:rPr>
              <w:t>activităţi</w:t>
            </w:r>
            <w:proofErr w:type="spellEnd"/>
            <w:r w:rsidR="00603AB4" w:rsidRPr="00DF0B9F">
              <w:rPr>
                <w:lang w:val="en-US"/>
              </w:rPr>
              <w:t xml:space="preserve"> legate de </w:t>
            </w:r>
            <w:proofErr w:type="spellStart"/>
            <w:r w:rsidR="00603AB4" w:rsidRPr="00DF0B9F">
              <w:rPr>
                <w:lang w:val="en-US"/>
              </w:rPr>
              <w:t>realizarea</w:t>
            </w:r>
            <w:proofErr w:type="spellEnd"/>
            <w:r w:rsidR="00603AB4" w:rsidRPr="00DF0B9F">
              <w:rPr>
                <w:lang w:val="en-US"/>
              </w:rPr>
              <w:t xml:space="preserve"> </w:t>
            </w:r>
            <w:proofErr w:type="spellStart"/>
            <w:r w:rsidR="00603AB4" w:rsidRPr="00DF0B9F">
              <w:rPr>
                <w:lang w:val="en-US"/>
              </w:rPr>
              <w:t>obligaţiilor</w:t>
            </w:r>
            <w:proofErr w:type="spellEnd"/>
            <w:r w:rsidR="00603AB4" w:rsidRPr="00DF0B9F">
              <w:rPr>
                <w:lang w:val="en-US"/>
              </w:rPr>
              <w:t xml:space="preserve"> </w:t>
            </w:r>
            <w:proofErr w:type="spellStart"/>
            <w:r w:rsidR="00603AB4" w:rsidRPr="00DF0B9F">
              <w:rPr>
                <w:lang w:val="en-US"/>
              </w:rPr>
              <w:t>contractuale</w:t>
            </w:r>
            <w:proofErr w:type="spellEnd"/>
            <w:r w:rsidR="00603AB4" w:rsidRPr="00DF0B9F">
              <w:rPr>
                <w:lang w:val="en-US"/>
              </w:rPr>
              <w:t xml:space="preserve">. La </w:t>
            </w:r>
            <w:proofErr w:type="spellStart"/>
            <w:r w:rsidR="00603AB4" w:rsidRPr="00DF0B9F">
              <w:rPr>
                <w:lang w:val="en-US"/>
              </w:rPr>
              <w:t>cerere</w:t>
            </w:r>
            <w:proofErr w:type="spellEnd"/>
            <w:r w:rsidR="00603AB4" w:rsidRPr="00DF0B9F">
              <w:rPr>
                <w:lang w:val="en-US"/>
              </w:rPr>
              <w:t xml:space="preserve">, </w:t>
            </w:r>
            <w:proofErr w:type="spellStart"/>
            <w:r w:rsidR="00603AB4" w:rsidRPr="00DF0B9F">
              <w:rPr>
                <w:lang w:val="en-US"/>
              </w:rPr>
              <w:t>trebuie</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w:t>
            </w:r>
            <w:proofErr w:type="spellStart"/>
            <w:r w:rsidR="00603AB4" w:rsidRPr="00DF0B9F">
              <w:rPr>
                <w:lang w:val="en-US"/>
              </w:rPr>
              <w:t>i</w:t>
            </w:r>
            <w:proofErr w:type="spellEnd"/>
            <w:r w:rsidR="00603AB4" w:rsidRPr="00DF0B9F">
              <w:rPr>
                <w:lang w:val="en-US"/>
              </w:rPr>
              <w:t xml:space="preserve"> se </w:t>
            </w:r>
            <w:proofErr w:type="spellStart"/>
            <w:r w:rsidR="00603AB4" w:rsidRPr="00DF0B9F">
              <w:rPr>
                <w:lang w:val="en-US"/>
              </w:rPr>
              <w:t>pună</w:t>
            </w:r>
            <w:proofErr w:type="spellEnd"/>
            <w:r w:rsidR="00603AB4" w:rsidRPr="00DF0B9F">
              <w:rPr>
                <w:lang w:val="en-US"/>
              </w:rPr>
              <w:t xml:space="preserve"> la </w:t>
            </w:r>
            <w:proofErr w:type="spellStart"/>
            <w:r w:rsidR="00603AB4" w:rsidRPr="00DF0B9F">
              <w:rPr>
                <w:lang w:val="en-US"/>
              </w:rPr>
              <w:t>dispoziţie</w:t>
            </w:r>
            <w:proofErr w:type="spellEnd"/>
            <w:r w:rsidR="00603AB4" w:rsidRPr="00DF0B9F">
              <w:rPr>
                <w:lang w:val="en-US"/>
              </w:rPr>
              <w:t xml:space="preserve"> </w:t>
            </w:r>
            <w:proofErr w:type="spellStart"/>
            <w:r w:rsidR="00603AB4" w:rsidRPr="00DF0B9F">
              <w:rPr>
                <w:lang w:val="en-US"/>
              </w:rPr>
              <w:t>desenele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documentaţia</w:t>
            </w:r>
            <w:proofErr w:type="spellEnd"/>
            <w:r w:rsidR="00603AB4" w:rsidRPr="00DF0B9F">
              <w:rPr>
                <w:lang w:val="en-US"/>
              </w:rPr>
              <w:t xml:space="preserve"> de </w:t>
            </w:r>
            <w:proofErr w:type="spellStart"/>
            <w:r w:rsidR="00603AB4" w:rsidRPr="00DF0B9F">
              <w:rPr>
                <w:lang w:val="en-US"/>
              </w:rPr>
              <w:t>execuţie</w:t>
            </w:r>
            <w:proofErr w:type="spellEnd"/>
            <w:r w:rsidR="00603AB4" w:rsidRPr="00DF0B9F">
              <w:rPr>
                <w:lang w:val="en-US"/>
              </w:rPr>
              <w:t xml:space="preserve"> </w:t>
            </w:r>
            <w:proofErr w:type="spellStart"/>
            <w:r w:rsidR="00603AB4" w:rsidRPr="00DF0B9F">
              <w:rPr>
                <w:lang w:val="en-US"/>
              </w:rPr>
              <w:t>pentru</w:t>
            </w:r>
            <w:proofErr w:type="spellEnd"/>
            <w:r w:rsidR="00603AB4" w:rsidRPr="00DF0B9F">
              <w:rPr>
                <w:lang w:val="en-US"/>
              </w:rPr>
              <w:t xml:space="preserve"> </w:t>
            </w:r>
            <w:proofErr w:type="spellStart"/>
            <w:r w:rsidR="00603AB4" w:rsidRPr="00DF0B9F">
              <w:rPr>
                <w:lang w:val="en-US"/>
              </w:rPr>
              <w:t>examinare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w:t>
            </w:r>
            <w:proofErr w:type="spellStart"/>
            <w:r w:rsidR="00603AB4" w:rsidRPr="00DF0B9F">
              <w:rPr>
                <w:lang w:val="en-US"/>
              </w:rPr>
              <w:t>i</w:t>
            </w:r>
            <w:proofErr w:type="spellEnd"/>
            <w:r w:rsidR="00603AB4" w:rsidRPr="00DF0B9F">
              <w:rPr>
                <w:lang w:val="en-US"/>
              </w:rPr>
              <w:t xml:space="preserve"> se </w:t>
            </w:r>
            <w:proofErr w:type="spellStart"/>
            <w:r w:rsidR="00603AB4" w:rsidRPr="00DF0B9F">
              <w:rPr>
                <w:lang w:val="en-US"/>
              </w:rPr>
              <w:t>dea</w:t>
            </w:r>
            <w:proofErr w:type="spellEnd"/>
            <w:r w:rsidR="00603AB4" w:rsidRPr="00DF0B9F">
              <w:rPr>
                <w:lang w:val="en-US"/>
              </w:rPr>
              <w:t xml:space="preserve"> </w:t>
            </w:r>
            <w:proofErr w:type="spellStart"/>
            <w:r w:rsidR="00603AB4" w:rsidRPr="00DF0B9F">
              <w:rPr>
                <w:lang w:val="en-US"/>
              </w:rPr>
              <w:t>toate</w:t>
            </w:r>
            <w:proofErr w:type="spellEnd"/>
            <w:r w:rsidR="00603AB4" w:rsidRPr="00DF0B9F">
              <w:rPr>
                <w:lang w:val="en-US"/>
              </w:rPr>
              <w:t xml:space="preserve"> </w:t>
            </w:r>
            <w:proofErr w:type="spellStart"/>
            <w:r w:rsidR="00603AB4" w:rsidRPr="00DF0B9F">
              <w:rPr>
                <w:lang w:val="en-US"/>
              </w:rPr>
              <w:t>lămuririle</w:t>
            </w:r>
            <w:proofErr w:type="spellEnd"/>
            <w:r w:rsidR="00603AB4" w:rsidRPr="00DF0B9F">
              <w:rPr>
                <w:lang w:val="en-US"/>
              </w:rPr>
              <w:t xml:space="preserve">, </w:t>
            </w:r>
            <w:proofErr w:type="spellStart"/>
            <w:r w:rsidR="00603AB4" w:rsidRPr="00DF0B9F">
              <w:rPr>
                <w:lang w:val="en-US"/>
              </w:rPr>
              <w:t>condiţia</w:t>
            </w:r>
            <w:proofErr w:type="spellEnd"/>
            <w:r w:rsidR="00603AB4" w:rsidRPr="00DF0B9F">
              <w:rPr>
                <w:lang w:val="en-US"/>
              </w:rPr>
              <w:t xml:space="preserve"> </w:t>
            </w:r>
            <w:proofErr w:type="spellStart"/>
            <w:r w:rsidR="00603AB4" w:rsidRPr="00DF0B9F">
              <w:rPr>
                <w:lang w:val="en-US"/>
              </w:rPr>
              <w:t>fiind</w:t>
            </w:r>
            <w:proofErr w:type="spellEnd"/>
            <w:r w:rsidR="00603AB4" w:rsidRPr="00DF0B9F">
              <w:rPr>
                <w:lang w:val="en-US"/>
              </w:rPr>
              <w:t xml:space="preserve"> ca </w:t>
            </w:r>
            <w:proofErr w:type="spellStart"/>
            <w:r w:rsidR="00603AB4" w:rsidRPr="00DF0B9F">
              <w:rPr>
                <w:lang w:val="en-US"/>
              </w:rPr>
              <w:t>prin</w:t>
            </w:r>
            <w:proofErr w:type="spellEnd"/>
            <w:r w:rsidR="00603AB4" w:rsidRPr="00DF0B9F">
              <w:rPr>
                <w:lang w:val="en-US"/>
              </w:rPr>
              <w:t xml:space="preserve"> </w:t>
            </w:r>
            <w:proofErr w:type="spellStart"/>
            <w:r w:rsidR="00603AB4" w:rsidRPr="00DF0B9F">
              <w:rPr>
                <w:lang w:val="en-US"/>
              </w:rPr>
              <w:t>aceasta</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nu se </w:t>
            </w:r>
            <w:proofErr w:type="spellStart"/>
            <w:r w:rsidR="00603AB4" w:rsidRPr="00DF0B9F">
              <w:rPr>
                <w:lang w:val="en-US"/>
              </w:rPr>
              <w:t>dezvăluie</w:t>
            </w:r>
            <w:proofErr w:type="spellEnd"/>
            <w:r w:rsidR="00603AB4" w:rsidRPr="00DF0B9F">
              <w:rPr>
                <w:lang w:val="en-US"/>
              </w:rPr>
              <w:t xml:space="preserve"> </w:t>
            </w:r>
            <w:proofErr w:type="spellStart"/>
            <w:r w:rsidR="00603AB4" w:rsidRPr="00DF0B9F">
              <w:rPr>
                <w:lang w:val="en-US"/>
              </w:rPr>
              <w:t>informația</w:t>
            </w:r>
            <w:proofErr w:type="spellEnd"/>
            <w:r w:rsidR="00603AB4" w:rsidRPr="00DF0B9F">
              <w:rPr>
                <w:lang w:val="en-US"/>
              </w:rPr>
              <w:t xml:space="preserve"> </w:t>
            </w:r>
            <w:proofErr w:type="spellStart"/>
            <w:r w:rsidR="00603AB4" w:rsidRPr="00DF0B9F">
              <w:rPr>
                <w:lang w:val="en-US"/>
              </w:rPr>
              <w:t>și</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nu fie </w:t>
            </w:r>
            <w:proofErr w:type="spellStart"/>
            <w:r w:rsidR="00603AB4" w:rsidRPr="00DF0B9F">
              <w:rPr>
                <w:lang w:val="en-US"/>
              </w:rPr>
              <w:t>utilizată</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scopuri</w:t>
            </w:r>
            <w:proofErr w:type="spellEnd"/>
            <w:r w:rsidR="00603AB4" w:rsidRPr="00DF0B9F">
              <w:rPr>
                <w:lang w:val="en-US"/>
              </w:rPr>
              <w:t xml:space="preserve"> </w:t>
            </w:r>
            <w:proofErr w:type="spellStart"/>
            <w:r w:rsidR="00603AB4" w:rsidRPr="00DF0B9F">
              <w:rPr>
                <w:lang w:val="en-US"/>
              </w:rPr>
              <w:t>proprii</w:t>
            </w:r>
            <w:proofErr w:type="spellEnd"/>
            <w:r w:rsidR="00603AB4" w:rsidRPr="00DF0B9F">
              <w:rPr>
                <w:lang w:val="en-US"/>
              </w:rPr>
              <w:t xml:space="preserve">, </w:t>
            </w:r>
            <w:proofErr w:type="spellStart"/>
            <w:r w:rsidR="00603AB4" w:rsidRPr="00DF0B9F">
              <w:rPr>
                <w:lang w:val="en-US"/>
              </w:rPr>
              <w:t>indiferent</w:t>
            </w:r>
            <w:proofErr w:type="spellEnd"/>
            <w:r w:rsidR="00603AB4" w:rsidRPr="00DF0B9F">
              <w:rPr>
                <w:lang w:val="en-US"/>
              </w:rPr>
              <w:t xml:space="preserve"> </w:t>
            </w:r>
            <w:proofErr w:type="spellStart"/>
            <w:r w:rsidR="00603AB4" w:rsidRPr="00DF0B9F">
              <w:rPr>
                <w:lang w:val="en-US"/>
              </w:rPr>
              <w:t>dacă</w:t>
            </w:r>
            <w:proofErr w:type="spellEnd"/>
            <w:r w:rsidR="00603AB4" w:rsidRPr="00DF0B9F">
              <w:rPr>
                <w:lang w:val="en-US"/>
              </w:rPr>
              <w:t xml:space="preserve"> </w:t>
            </w:r>
            <w:proofErr w:type="spellStart"/>
            <w:r w:rsidR="00603AB4" w:rsidRPr="00DF0B9F">
              <w:rPr>
                <w:lang w:val="en-US"/>
              </w:rPr>
              <w:t>contractul</w:t>
            </w:r>
            <w:proofErr w:type="spellEnd"/>
            <w:r w:rsidR="00603AB4" w:rsidRPr="00DF0B9F">
              <w:rPr>
                <w:lang w:val="en-US"/>
              </w:rPr>
              <w:t xml:space="preserve"> a </w:t>
            </w:r>
            <w:proofErr w:type="spellStart"/>
            <w:r w:rsidR="00603AB4" w:rsidRPr="00DF0B9F">
              <w:rPr>
                <w:lang w:val="en-US"/>
              </w:rPr>
              <w:t>fost</w:t>
            </w:r>
            <w:proofErr w:type="spellEnd"/>
            <w:r w:rsidR="00603AB4" w:rsidRPr="00DF0B9F">
              <w:rPr>
                <w:lang w:val="en-US"/>
              </w:rPr>
              <w:t xml:space="preserve"> </w:t>
            </w:r>
            <w:proofErr w:type="spellStart"/>
            <w:r w:rsidR="00603AB4" w:rsidRPr="00DF0B9F">
              <w:rPr>
                <w:lang w:val="en-US"/>
              </w:rPr>
              <w:t>sau</w:t>
            </w:r>
            <w:proofErr w:type="spellEnd"/>
            <w:r w:rsidR="00603AB4" w:rsidRPr="00DF0B9F">
              <w:rPr>
                <w:lang w:val="en-US"/>
              </w:rPr>
              <w:t xml:space="preserve"> nu </w:t>
            </w:r>
            <w:proofErr w:type="spellStart"/>
            <w:r w:rsidR="00603AB4" w:rsidRPr="00DF0B9F">
              <w:rPr>
                <w:lang w:val="en-US"/>
              </w:rPr>
              <w:t>încheiat</w:t>
            </w:r>
            <w:proofErr w:type="spellEnd"/>
            <w:r w:rsidR="00603AB4" w:rsidRPr="00DF0B9F">
              <w:rPr>
                <w:lang w:val="en-US"/>
              </w:rPr>
              <w:t xml:space="preserve">. </w:t>
            </w:r>
          </w:p>
          <w:p w14:paraId="2ECF7B6B"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040EA0" w:rsidRPr="00DF0B9F">
              <w:rPr>
                <w:lang w:val="en-US"/>
              </w:rPr>
              <w:t xml:space="preserve">6. </w:t>
            </w:r>
            <w:proofErr w:type="spellStart"/>
            <w:r w:rsidR="00040EA0" w:rsidRPr="00DF0B9F">
              <w:rPr>
                <w:lang w:val="en-US"/>
              </w:rPr>
              <w:t>Beneficiarul</w:t>
            </w:r>
            <w:proofErr w:type="spellEnd"/>
            <w:r w:rsidR="00040EA0" w:rsidRPr="00DF0B9F">
              <w:rPr>
                <w:lang w:val="en-US"/>
              </w:rPr>
              <w:t xml:space="preserve"> </w:t>
            </w:r>
            <w:proofErr w:type="spellStart"/>
            <w:r w:rsidR="00040EA0" w:rsidRPr="00DF0B9F">
              <w:rPr>
                <w:lang w:val="en-US"/>
              </w:rPr>
              <w:t>este</w:t>
            </w:r>
            <w:proofErr w:type="spellEnd"/>
            <w:r w:rsidR="00040EA0" w:rsidRPr="00DF0B9F">
              <w:rPr>
                <w:lang w:val="en-US"/>
              </w:rPr>
              <w:t xml:space="preserve"> </w:t>
            </w:r>
            <w:proofErr w:type="spellStart"/>
            <w:r w:rsidR="00040EA0" w:rsidRPr="00DF0B9F">
              <w:rPr>
                <w:lang w:val="en-US"/>
              </w:rPr>
              <w:t>autorizat</w:t>
            </w:r>
            <w:proofErr w:type="spellEnd"/>
            <w:r w:rsidR="00040EA0" w:rsidRPr="00DF0B9F">
              <w:rPr>
                <w:lang w:val="en-US"/>
              </w:rPr>
              <w:t xml:space="preserve"> </w:t>
            </w:r>
            <w:proofErr w:type="spellStart"/>
            <w:r w:rsidR="00040EA0" w:rsidRPr="00DF0B9F">
              <w:rPr>
                <w:lang w:val="en-US"/>
              </w:rPr>
              <w:t>să</w:t>
            </w:r>
            <w:proofErr w:type="spellEnd"/>
            <w:r w:rsidR="00040EA0" w:rsidRPr="00DF0B9F">
              <w:rPr>
                <w:lang w:val="en-US"/>
              </w:rPr>
              <w:t xml:space="preserve"> </w:t>
            </w:r>
            <w:proofErr w:type="spellStart"/>
            <w:r w:rsidR="00040EA0" w:rsidRPr="00DF0B9F">
              <w:rPr>
                <w:lang w:val="en-US"/>
              </w:rPr>
              <w:t>emită</w:t>
            </w:r>
            <w:proofErr w:type="spellEnd"/>
            <w:r w:rsidR="00040EA0" w:rsidRPr="00DF0B9F">
              <w:rPr>
                <w:lang w:val="en-US"/>
              </w:rPr>
              <w:t xml:space="preserve"> </w:t>
            </w:r>
            <w:proofErr w:type="spellStart"/>
            <w:r w:rsidR="00040EA0" w:rsidRPr="00DF0B9F">
              <w:rPr>
                <w:lang w:val="en-US"/>
              </w:rPr>
              <w:t>dispoziţiile</w:t>
            </w:r>
            <w:proofErr w:type="spellEnd"/>
            <w:r w:rsidR="00040EA0" w:rsidRPr="00DF0B9F">
              <w:rPr>
                <w:lang w:val="en-US"/>
              </w:rPr>
              <w:t xml:space="preserve"> pe care le </w:t>
            </w:r>
            <w:proofErr w:type="spellStart"/>
            <w:r w:rsidR="00040EA0" w:rsidRPr="00DF0B9F">
              <w:rPr>
                <w:lang w:val="en-US"/>
              </w:rPr>
              <w:t>consideră</w:t>
            </w:r>
            <w:proofErr w:type="spellEnd"/>
            <w:r w:rsidR="00040EA0" w:rsidRPr="00DF0B9F">
              <w:rPr>
                <w:lang w:val="en-US"/>
              </w:rPr>
              <w:t xml:space="preserve"> </w:t>
            </w:r>
            <w:proofErr w:type="spellStart"/>
            <w:r w:rsidR="00040EA0" w:rsidRPr="00DF0B9F">
              <w:rPr>
                <w:lang w:val="en-US"/>
              </w:rPr>
              <w:t>necesare</w:t>
            </w:r>
            <w:proofErr w:type="spellEnd"/>
            <w:r w:rsidR="00040EA0" w:rsidRPr="00DF0B9F">
              <w:rPr>
                <w:lang w:val="en-US"/>
              </w:rPr>
              <w:t xml:space="preserve"> </w:t>
            </w:r>
            <w:proofErr w:type="spellStart"/>
            <w:r w:rsidR="00040EA0" w:rsidRPr="00DF0B9F">
              <w:rPr>
                <w:lang w:val="en-US"/>
              </w:rPr>
              <w:t>executării</w:t>
            </w:r>
            <w:proofErr w:type="spellEnd"/>
            <w:r w:rsidR="00040EA0" w:rsidRPr="00DF0B9F">
              <w:rPr>
                <w:lang w:val="en-US"/>
              </w:rPr>
              <w:t xml:space="preserve"> </w:t>
            </w:r>
            <w:proofErr w:type="spellStart"/>
            <w:r w:rsidR="00040EA0" w:rsidRPr="00DF0B9F">
              <w:rPr>
                <w:lang w:val="en-US"/>
              </w:rPr>
              <w:t>lucrărilor</w:t>
            </w:r>
            <w:proofErr w:type="spellEnd"/>
            <w:r w:rsidR="00040EA0" w:rsidRPr="00DF0B9F">
              <w:rPr>
                <w:lang w:val="en-US"/>
              </w:rPr>
              <w:t xml:space="preserve">, cu </w:t>
            </w:r>
            <w:proofErr w:type="spellStart"/>
            <w:r w:rsidR="00040EA0" w:rsidRPr="00DF0B9F">
              <w:rPr>
                <w:lang w:val="en-US"/>
              </w:rPr>
              <w:t>respectarea</w:t>
            </w:r>
            <w:proofErr w:type="spellEnd"/>
            <w:r w:rsidR="00040EA0" w:rsidRPr="00DF0B9F">
              <w:rPr>
                <w:lang w:val="en-US"/>
              </w:rPr>
              <w:t xml:space="preserve"> </w:t>
            </w:r>
            <w:proofErr w:type="spellStart"/>
            <w:r w:rsidR="00040EA0" w:rsidRPr="00DF0B9F">
              <w:rPr>
                <w:lang w:val="en-US"/>
              </w:rPr>
              <w:t>drepturilor</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 xml:space="preserve">. </w:t>
            </w:r>
            <w:proofErr w:type="spellStart"/>
            <w:r w:rsidR="00040EA0" w:rsidRPr="00DF0B9F">
              <w:rPr>
                <w:lang w:val="en-US"/>
              </w:rPr>
              <w:t>Dispoziţiile</w:t>
            </w:r>
            <w:proofErr w:type="spellEnd"/>
            <w:r w:rsidR="00040EA0" w:rsidRPr="00DF0B9F">
              <w:rPr>
                <w:lang w:val="en-US"/>
              </w:rPr>
              <w:t xml:space="preserve"> se </w:t>
            </w:r>
            <w:proofErr w:type="spellStart"/>
            <w:r w:rsidR="00040EA0" w:rsidRPr="00DF0B9F">
              <w:rPr>
                <w:lang w:val="en-US"/>
              </w:rPr>
              <w:t>adresează</w:t>
            </w:r>
            <w:proofErr w:type="spellEnd"/>
            <w:r w:rsidR="00040EA0" w:rsidRPr="00DF0B9F">
              <w:rPr>
                <w:lang w:val="en-US"/>
              </w:rPr>
              <w:t xml:space="preserve"> </w:t>
            </w:r>
            <w:proofErr w:type="spellStart"/>
            <w:r w:rsidR="00040EA0" w:rsidRPr="00DF0B9F">
              <w:rPr>
                <w:lang w:val="en-US"/>
              </w:rPr>
              <w:t>în</w:t>
            </w:r>
            <w:proofErr w:type="spellEnd"/>
            <w:r w:rsidR="00040EA0" w:rsidRPr="00DF0B9F">
              <w:rPr>
                <w:lang w:val="en-US"/>
              </w:rPr>
              <w:t xml:space="preserve"> </w:t>
            </w:r>
            <w:proofErr w:type="spellStart"/>
            <w:r w:rsidR="00040EA0" w:rsidRPr="00DF0B9F">
              <w:rPr>
                <w:lang w:val="en-US"/>
              </w:rPr>
              <w:t>principiu</w:t>
            </w:r>
            <w:proofErr w:type="spellEnd"/>
            <w:r w:rsidR="00040EA0" w:rsidRPr="00DF0B9F">
              <w:rPr>
                <w:lang w:val="en-US"/>
              </w:rPr>
              <w:t xml:space="preserve"> </w:t>
            </w:r>
            <w:proofErr w:type="spellStart"/>
            <w:r w:rsidR="00040EA0" w:rsidRPr="00DF0B9F">
              <w:rPr>
                <w:lang w:val="en-US"/>
              </w:rPr>
              <w:t>numai</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 xml:space="preserve"> </w:t>
            </w:r>
            <w:proofErr w:type="spellStart"/>
            <w:r w:rsidR="00040EA0" w:rsidRPr="00DF0B9F">
              <w:rPr>
                <w:lang w:val="en-US"/>
              </w:rPr>
              <w:t>şi</w:t>
            </w:r>
            <w:proofErr w:type="spellEnd"/>
            <w:r w:rsidR="00040EA0" w:rsidRPr="00DF0B9F">
              <w:rPr>
                <w:lang w:val="en-US"/>
              </w:rPr>
              <w:t xml:space="preserve"> </w:t>
            </w:r>
            <w:proofErr w:type="spellStart"/>
            <w:r w:rsidR="00040EA0" w:rsidRPr="00DF0B9F">
              <w:rPr>
                <w:lang w:val="en-US"/>
              </w:rPr>
              <w:t>dirigintelui</w:t>
            </w:r>
            <w:proofErr w:type="spellEnd"/>
            <w:r w:rsidR="00040EA0" w:rsidRPr="00DF0B9F">
              <w:rPr>
                <w:lang w:val="en-US"/>
              </w:rPr>
              <w:t xml:space="preserve"> de </w:t>
            </w:r>
            <w:proofErr w:type="spellStart"/>
            <w:r w:rsidR="00040EA0" w:rsidRPr="00DF0B9F">
              <w:rPr>
                <w:lang w:val="en-US"/>
              </w:rPr>
              <w:t>şantier</w:t>
            </w:r>
            <w:proofErr w:type="spellEnd"/>
            <w:r w:rsidR="00040EA0" w:rsidRPr="00DF0B9F">
              <w:rPr>
                <w:lang w:val="en-US"/>
              </w:rPr>
              <w:t xml:space="preserve">, cu </w:t>
            </w:r>
            <w:proofErr w:type="spellStart"/>
            <w:r w:rsidR="00040EA0" w:rsidRPr="00DF0B9F">
              <w:rPr>
                <w:lang w:val="en-US"/>
              </w:rPr>
              <w:t>excepţia</w:t>
            </w:r>
            <w:proofErr w:type="spellEnd"/>
            <w:r w:rsidR="00040EA0" w:rsidRPr="00DF0B9F">
              <w:rPr>
                <w:lang w:val="en-US"/>
              </w:rPr>
              <w:t xml:space="preserve"> </w:t>
            </w:r>
            <w:proofErr w:type="spellStart"/>
            <w:r w:rsidR="00040EA0" w:rsidRPr="00DF0B9F">
              <w:rPr>
                <w:lang w:val="en-US"/>
              </w:rPr>
              <w:t>cazurilor</w:t>
            </w:r>
            <w:proofErr w:type="spellEnd"/>
            <w:r w:rsidR="00040EA0" w:rsidRPr="00DF0B9F">
              <w:rPr>
                <w:lang w:val="en-US"/>
              </w:rPr>
              <w:t xml:space="preserve"> </w:t>
            </w:r>
            <w:proofErr w:type="spellStart"/>
            <w:r w:rsidR="00040EA0" w:rsidRPr="00DF0B9F">
              <w:rPr>
                <w:lang w:val="en-US"/>
              </w:rPr>
              <w:t>în</w:t>
            </w:r>
            <w:proofErr w:type="spellEnd"/>
            <w:r w:rsidR="00040EA0" w:rsidRPr="00DF0B9F">
              <w:rPr>
                <w:lang w:val="en-US"/>
              </w:rPr>
              <w:t xml:space="preserve"> care </w:t>
            </w:r>
            <w:proofErr w:type="spellStart"/>
            <w:r w:rsidR="00040EA0" w:rsidRPr="00DF0B9F">
              <w:rPr>
                <w:lang w:val="en-US"/>
              </w:rPr>
              <w:t>trebuie</w:t>
            </w:r>
            <w:proofErr w:type="spellEnd"/>
            <w:r w:rsidR="00040EA0" w:rsidRPr="00DF0B9F">
              <w:rPr>
                <w:lang w:val="en-US"/>
              </w:rPr>
              <w:t xml:space="preserve"> de </w:t>
            </w:r>
            <w:proofErr w:type="spellStart"/>
            <w:r w:rsidR="00040EA0" w:rsidRPr="00DF0B9F">
              <w:rPr>
                <w:lang w:val="en-US"/>
              </w:rPr>
              <w:t>intervenit</w:t>
            </w:r>
            <w:proofErr w:type="spellEnd"/>
            <w:r w:rsidR="00040EA0" w:rsidRPr="00DF0B9F">
              <w:rPr>
                <w:lang w:val="en-US"/>
              </w:rPr>
              <w:t xml:space="preserve"> </w:t>
            </w:r>
            <w:proofErr w:type="spellStart"/>
            <w:r w:rsidR="00040EA0" w:rsidRPr="00DF0B9F">
              <w:rPr>
                <w:lang w:val="en-US"/>
              </w:rPr>
              <w:t>împotriva</w:t>
            </w:r>
            <w:proofErr w:type="spellEnd"/>
            <w:r w:rsidR="00040EA0" w:rsidRPr="00DF0B9F">
              <w:rPr>
                <w:lang w:val="en-US"/>
              </w:rPr>
              <w:t xml:space="preserve"> </w:t>
            </w:r>
            <w:proofErr w:type="spellStart"/>
            <w:r w:rsidR="00040EA0" w:rsidRPr="00DF0B9F">
              <w:rPr>
                <w:lang w:val="en-US"/>
              </w:rPr>
              <w:t>unui</w:t>
            </w:r>
            <w:proofErr w:type="spellEnd"/>
            <w:r w:rsidR="00040EA0" w:rsidRPr="00DF0B9F">
              <w:rPr>
                <w:lang w:val="en-US"/>
              </w:rPr>
              <w:t xml:space="preserve"> </w:t>
            </w:r>
            <w:proofErr w:type="spellStart"/>
            <w:r w:rsidR="00040EA0" w:rsidRPr="00DF0B9F">
              <w:rPr>
                <w:lang w:val="en-US"/>
              </w:rPr>
              <w:t>pericol</w:t>
            </w:r>
            <w:proofErr w:type="spellEnd"/>
            <w:r w:rsidR="00040EA0" w:rsidRPr="00DF0B9F">
              <w:rPr>
                <w:lang w:val="en-US"/>
              </w:rPr>
              <w:t xml:space="preserve"> </w:t>
            </w:r>
            <w:proofErr w:type="spellStart"/>
            <w:r w:rsidR="00040EA0" w:rsidRPr="00DF0B9F">
              <w:rPr>
                <w:lang w:val="en-US"/>
              </w:rPr>
              <w:t>iminent</w:t>
            </w:r>
            <w:proofErr w:type="spellEnd"/>
            <w:r w:rsidR="00040EA0" w:rsidRPr="00DF0B9F">
              <w:rPr>
                <w:lang w:val="en-US"/>
              </w:rPr>
              <w:t xml:space="preserve"> </w:t>
            </w:r>
            <w:proofErr w:type="spellStart"/>
            <w:r w:rsidR="00040EA0" w:rsidRPr="00DF0B9F">
              <w:rPr>
                <w:lang w:val="en-US"/>
              </w:rPr>
              <w:t>sau</w:t>
            </w:r>
            <w:proofErr w:type="spellEnd"/>
            <w:r w:rsidR="00040EA0" w:rsidRPr="00DF0B9F">
              <w:rPr>
                <w:lang w:val="en-US"/>
              </w:rPr>
              <w:t xml:space="preserve"> </w:t>
            </w:r>
            <w:proofErr w:type="spellStart"/>
            <w:r w:rsidR="00040EA0" w:rsidRPr="00DF0B9F">
              <w:rPr>
                <w:lang w:val="en-US"/>
              </w:rPr>
              <w:t>declarat</w:t>
            </w:r>
            <w:proofErr w:type="spellEnd"/>
            <w:r w:rsidR="00040EA0" w:rsidRPr="00DF0B9F">
              <w:rPr>
                <w:lang w:val="en-US"/>
              </w:rPr>
              <w:t xml:space="preserve">. </w:t>
            </w:r>
            <w:proofErr w:type="spellStart"/>
            <w:r w:rsidR="00040EA0" w:rsidRPr="00DF0B9F">
              <w:rPr>
                <w:lang w:val="en-US"/>
              </w:rPr>
              <w:t>Beneficiarului</w:t>
            </w:r>
            <w:proofErr w:type="spellEnd"/>
            <w:r w:rsidR="00040EA0" w:rsidRPr="00DF0B9F">
              <w:rPr>
                <w:lang w:val="en-US"/>
              </w:rPr>
              <w:t xml:space="preserve"> </w:t>
            </w:r>
            <w:proofErr w:type="spellStart"/>
            <w:r w:rsidR="00040EA0" w:rsidRPr="00DF0B9F">
              <w:rPr>
                <w:lang w:val="en-US"/>
              </w:rPr>
              <w:t>trebuie</w:t>
            </w:r>
            <w:proofErr w:type="spellEnd"/>
            <w:r w:rsidR="00040EA0" w:rsidRPr="00DF0B9F">
              <w:rPr>
                <w:lang w:val="en-US"/>
              </w:rPr>
              <w:t xml:space="preserve"> </w:t>
            </w:r>
            <w:proofErr w:type="spellStart"/>
            <w:r w:rsidR="00040EA0" w:rsidRPr="00DF0B9F">
              <w:rPr>
                <w:lang w:val="en-US"/>
              </w:rPr>
              <w:t>să</w:t>
            </w:r>
            <w:proofErr w:type="spellEnd"/>
            <w:r w:rsidR="00040EA0" w:rsidRPr="00DF0B9F">
              <w:rPr>
                <w:lang w:val="en-US"/>
              </w:rPr>
              <w:t xml:space="preserve"> </w:t>
            </w:r>
            <w:proofErr w:type="spellStart"/>
            <w:r w:rsidR="00040EA0" w:rsidRPr="00DF0B9F">
              <w:rPr>
                <w:lang w:val="en-US"/>
              </w:rPr>
              <w:t>i</w:t>
            </w:r>
            <w:proofErr w:type="spellEnd"/>
            <w:r w:rsidR="00040EA0" w:rsidRPr="00DF0B9F">
              <w:rPr>
                <w:lang w:val="en-US"/>
              </w:rPr>
              <w:t xml:space="preserve"> se </w:t>
            </w:r>
            <w:proofErr w:type="spellStart"/>
            <w:r w:rsidR="00040EA0" w:rsidRPr="00DF0B9F">
              <w:rPr>
                <w:lang w:val="en-US"/>
              </w:rPr>
              <w:t>comunice</w:t>
            </w:r>
            <w:proofErr w:type="spellEnd"/>
            <w:r w:rsidR="00040EA0" w:rsidRPr="00DF0B9F">
              <w:rPr>
                <w:lang w:val="en-US"/>
              </w:rPr>
              <w:t xml:space="preserve"> </w:t>
            </w:r>
            <w:proofErr w:type="spellStart"/>
            <w:r w:rsidR="00040EA0" w:rsidRPr="00DF0B9F">
              <w:rPr>
                <w:lang w:val="en-US"/>
              </w:rPr>
              <w:t>numele</w:t>
            </w:r>
            <w:proofErr w:type="spellEnd"/>
            <w:r w:rsidR="00040EA0" w:rsidRPr="00DF0B9F">
              <w:rPr>
                <w:lang w:val="en-US"/>
              </w:rPr>
              <w:t xml:space="preserve"> </w:t>
            </w:r>
            <w:proofErr w:type="spellStart"/>
            <w:r w:rsidR="00040EA0" w:rsidRPr="00DF0B9F">
              <w:rPr>
                <w:lang w:val="en-US"/>
              </w:rPr>
              <w:t>dirigintelui</w:t>
            </w:r>
            <w:proofErr w:type="spellEnd"/>
            <w:r w:rsidR="00040EA0" w:rsidRPr="00DF0B9F">
              <w:rPr>
                <w:lang w:val="en-US"/>
              </w:rPr>
              <w:t xml:space="preserve"> de </w:t>
            </w:r>
            <w:proofErr w:type="spellStart"/>
            <w:r w:rsidR="00040EA0" w:rsidRPr="00DF0B9F">
              <w:rPr>
                <w:lang w:val="en-US"/>
              </w:rPr>
              <w:t>şantier</w:t>
            </w:r>
            <w:proofErr w:type="spellEnd"/>
            <w:r w:rsidR="00040EA0" w:rsidRPr="00DF0B9F">
              <w:rPr>
                <w:lang w:val="en-US"/>
              </w:rPr>
              <w:t xml:space="preserve"> </w:t>
            </w:r>
            <w:proofErr w:type="spellStart"/>
            <w:r w:rsidR="00040EA0" w:rsidRPr="00DF0B9F">
              <w:rPr>
                <w:lang w:val="en-US"/>
              </w:rPr>
              <w:t>atestat</w:t>
            </w:r>
            <w:proofErr w:type="spellEnd"/>
            <w:r w:rsidR="00040EA0" w:rsidRPr="00DF0B9F">
              <w:rPr>
                <w:lang w:val="en-US"/>
              </w:rPr>
              <w:t xml:space="preserve"> </w:t>
            </w:r>
            <w:proofErr w:type="spellStart"/>
            <w:r w:rsidR="00040EA0" w:rsidRPr="00DF0B9F">
              <w:rPr>
                <w:lang w:val="en-US"/>
              </w:rPr>
              <w:t>tehnico-profesional</w:t>
            </w:r>
            <w:proofErr w:type="spellEnd"/>
            <w:r w:rsidR="00040EA0" w:rsidRPr="00DF0B9F">
              <w:rPr>
                <w:lang w:val="en-US"/>
              </w:rPr>
              <w:t xml:space="preserve">, care </w:t>
            </w:r>
            <w:proofErr w:type="spellStart"/>
            <w:r w:rsidR="00040EA0" w:rsidRPr="00DF0B9F">
              <w:rPr>
                <w:lang w:val="en-US"/>
              </w:rPr>
              <w:t>va</w:t>
            </w:r>
            <w:proofErr w:type="spellEnd"/>
            <w:r w:rsidR="00040EA0" w:rsidRPr="00DF0B9F">
              <w:rPr>
                <w:lang w:val="en-US"/>
              </w:rPr>
              <w:t xml:space="preserve"> </w:t>
            </w:r>
            <w:proofErr w:type="spellStart"/>
            <w:r w:rsidR="00040EA0" w:rsidRPr="00DF0B9F">
              <w:rPr>
                <w:lang w:val="en-US"/>
              </w:rPr>
              <w:t>dirija</w:t>
            </w:r>
            <w:proofErr w:type="spellEnd"/>
            <w:r w:rsidR="00040EA0" w:rsidRPr="00DF0B9F">
              <w:rPr>
                <w:lang w:val="en-US"/>
              </w:rPr>
              <w:t xml:space="preserve"> </w:t>
            </w:r>
            <w:proofErr w:type="spellStart"/>
            <w:r w:rsidR="00040EA0" w:rsidRPr="00DF0B9F">
              <w:rPr>
                <w:lang w:val="en-US"/>
              </w:rPr>
              <w:t>execuţia</w:t>
            </w:r>
            <w:proofErr w:type="spellEnd"/>
            <w:r w:rsidR="00040EA0" w:rsidRPr="00DF0B9F">
              <w:rPr>
                <w:lang w:val="en-US"/>
              </w:rPr>
              <w:t xml:space="preserve"> </w:t>
            </w:r>
            <w:proofErr w:type="spellStart"/>
            <w:r w:rsidR="00040EA0" w:rsidRPr="00DF0B9F">
              <w:rPr>
                <w:lang w:val="en-US"/>
              </w:rPr>
              <w:t>lucrărilor</w:t>
            </w:r>
            <w:proofErr w:type="spellEnd"/>
            <w:r w:rsidR="00040EA0" w:rsidRPr="00DF0B9F">
              <w:rPr>
                <w:lang w:val="en-US"/>
              </w:rPr>
              <w:t xml:space="preserve"> </w:t>
            </w:r>
            <w:proofErr w:type="spellStart"/>
            <w:r w:rsidR="00040EA0" w:rsidRPr="00DF0B9F">
              <w:rPr>
                <w:lang w:val="en-US"/>
              </w:rPr>
              <w:t>şi</w:t>
            </w:r>
            <w:proofErr w:type="spellEnd"/>
            <w:r w:rsidR="00040EA0" w:rsidRPr="00DF0B9F">
              <w:rPr>
                <w:lang w:val="en-US"/>
              </w:rPr>
              <w:t xml:space="preserve"> </w:t>
            </w:r>
            <w:proofErr w:type="spellStart"/>
            <w:r w:rsidR="00040EA0" w:rsidRPr="00DF0B9F">
              <w:rPr>
                <w:lang w:val="en-US"/>
              </w:rPr>
              <w:t>va</w:t>
            </w:r>
            <w:proofErr w:type="spellEnd"/>
            <w:r w:rsidR="00040EA0" w:rsidRPr="00DF0B9F">
              <w:rPr>
                <w:lang w:val="en-US"/>
              </w:rPr>
              <w:t xml:space="preserve"> </w:t>
            </w:r>
            <w:proofErr w:type="spellStart"/>
            <w:r w:rsidR="00040EA0" w:rsidRPr="00DF0B9F">
              <w:rPr>
                <w:lang w:val="en-US"/>
              </w:rPr>
              <w:t>verifica</w:t>
            </w:r>
            <w:proofErr w:type="spellEnd"/>
            <w:r w:rsidR="00040EA0" w:rsidRPr="00DF0B9F">
              <w:rPr>
                <w:lang w:val="en-US"/>
              </w:rPr>
              <w:t xml:space="preserve"> </w:t>
            </w:r>
            <w:proofErr w:type="spellStart"/>
            <w:r w:rsidR="00040EA0" w:rsidRPr="00DF0B9F">
              <w:rPr>
                <w:lang w:val="en-US"/>
              </w:rPr>
              <w:t>calitatea</w:t>
            </w:r>
            <w:proofErr w:type="spellEnd"/>
            <w:r w:rsidR="00040EA0" w:rsidRPr="00DF0B9F">
              <w:rPr>
                <w:lang w:val="en-US"/>
              </w:rPr>
              <w:t xml:space="preserve"> </w:t>
            </w:r>
            <w:proofErr w:type="spellStart"/>
            <w:r w:rsidR="00040EA0" w:rsidRPr="00DF0B9F">
              <w:rPr>
                <w:lang w:val="en-US"/>
              </w:rPr>
              <w:t>lor</w:t>
            </w:r>
            <w:proofErr w:type="spellEnd"/>
            <w:r w:rsidR="00040EA0" w:rsidRPr="00DF0B9F">
              <w:rPr>
                <w:lang w:val="en-US"/>
              </w:rPr>
              <w:t xml:space="preserve"> din </w:t>
            </w:r>
            <w:proofErr w:type="spellStart"/>
            <w:r w:rsidR="00040EA0" w:rsidRPr="00DF0B9F">
              <w:rPr>
                <w:lang w:val="en-US"/>
              </w:rPr>
              <w:t>partea</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w:t>
            </w:r>
          </w:p>
          <w:p w14:paraId="68BE952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7</w:t>
            </w:r>
            <w:r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s</w:t>
            </w:r>
            <w:r w:rsidR="00183D79" w:rsidRPr="00DF0B9F">
              <w:rPr>
                <w:lang w:val="en-US"/>
              </w:rPr>
              <w:t>u</w:t>
            </w:r>
            <w:r w:rsidR="00460653" w:rsidRPr="00DF0B9F">
              <w:rPr>
                <w:lang w:val="en-US"/>
              </w:rPr>
              <w:t xml:space="preserve">nt </w:t>
            </w:r>
            <w:proofErr w:type="spellStart"/>
            <w:r w:rsidR="00460653" w:rsidRPr="00DF0B9F">
              <w:rPr>
                <w:lang w:val="en-US"/>
              </w:rPr>
              <w:t>nejustificate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inoportune</w:t>
            </w:r>
            <w:proofErr w:type="spellEnd"/>
            <w:r w:rsidR="00460653" w:rsidRPr="00DF0B9F">
              <w:rPr>
                <w:lang w:val="en-US"/>
              </w:rPr>
              <w:t xml:space="preserve">, el </w:t>
            </w:r>
            <w:proofErr w:type="spellStart"/>
            <w:r w:rsidR="00460653" w:rsidRPr="00DF0B9F">
              <w:rPr>
                <w:lang w:val="en-US"/>
              </w:rPr>
              <w:t>poate</w:t>
            </w:r>
            <w:proofErr w:type="spellEnd"/>
            <w:r w:rsidR="00460653" w:rsidRPr="00DF0B9F">
              <w:rPr>
                <w:lang w:val="en-US"/>
              </w:rPr>
              <w:t xml:space="preserve"> </w:t>
            </w:r>
            <w:proofErr w:type="spellStart"/>
            <w:r w:rsidR="00E171D4" w:rsidRPr="00DF0B9F">
              <w:rPr>
                <w:lang w:val="en-US"/>
              </w:rPr>
              <w:t>înainta</w:t>
            </w:r>
            <w:proofErr w:type="spellEnd"/>
            <w:r w:rsidR="005D4B79" w:rsidRPr="00DF0B9F">
              <w:rPr>
                <w:lang w:val="en-US"/>
              </w:rPr>
              <w:t xml:space="preserve"> </w:t>
            </w:r>
            <w:proofErr w:type="spellStart"/>
            <w:r w:rsidR="00460653" w:rsidRPr="00DF0B9F">
              <w:rPr>
                <w:lang w:val="en-US"/>
              </w:rPr>
              <w:t>obiecţii</w:t>
            </w:r>
            <w:proofErr w:type="spellEnd"/>
            <w:r w:rsidR="00460653" w:rsidRPr="00DF0B9F">
              <w:rPr>
                <w:lang w:val="en-US"/>
              </w:rPr>
              <w:t xml:space="preserve">, </w:t>
            </w:r>
            <w:proofErr w:type="spellStart"/>
            <w:r w:rsidR="00460653" w:rsidRPr="00DF0B9F">
              <w:rPr>
                <w:lang w:val="en-US"/>
              </w:rPr>
              <w:t>dar</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nu </w:t>
            </w:r>
            <w:proofErr w:type="spellStart"/>
            <w:r w:rsidR="00460653" w:rsidRPr="00DF0B9F">
              <w:rPr>
                <w:lang w:val="en-US"/>
              </w:rPr>
              <w:t>îl</w:t>
            </w:r>
            <w:proofErr w:type="spellEnd"/>
            <w:r w:rsidR="00460653" w:rsidRPr="00DF0B9F">
              <w:rPr>
                <w:lang w:val="en-US"/>
              </w:rPr>
              <w:t xml:space="preserve"> </w:t>
            </w:r>
            <w:proofErr w:type="spellStart"/>
            <w:r w:rsidR="00E171D4" w:rsidRPr="00DF0B9F">
              <w:rPr>
                <w:lang w:val="en-US"/>
              </w:rPr>
              <w:t>scutește</w:t>
            </w:r>
            <w:proofErr w:type="spellEnd"/>
            <w:r w:rsidR="005D4B79" w:rsidRPr="00DF0B9F">
              <w:rPr>
                <w:lang w:val="en-US"/>
              </w:rPr>
              <w:t xml:space="preserve"> </w:t>
            </w:r>
            <w:r w:rsidR="00460653" w:rsidRPr="00DF0B9F">
              <w:rPr>
                <w:lang w:val="en-US"/>
              </w:rPr>
              <w:t xml:space="preserve">de </w:t>
            </w:r>
            <w:proofErr w:type="spellStart"/>
            <w:r w:rsidR="00E364D5" w:rsidRPr="00DF0B9F">
              <w:rPr>
                <w:lang w:val="en-US"/>
              </w:rPr>
              <w:t>obligația</w:t>
            </w:r>
            <w:proofErr w:type="spellEnd"/>
            <w:r w:rsidR="00E364D5" w:rsidRPr="00DF0B9F">
              <w:rPr>
                <w:lang w:val="en-US"/>
              </w:rPr>
              <w:t xml:space="preserve"> de </w:t>
            </w:r>
            <w:r w:rsidR="00460653" w:rsidRPr="00DF0B9F">
              <w:rPr>
                <w:lang w:val="en-US"/>
              </w:rPr>
              <w:t xml:space="preserve">a </w:t>
            </w:r>
            <w:proofErr w:type="spellStart"/>
            <w:r w:rsidR="00460653" w:rsidRPr="00DF0B9F">
              <w:rPr>
                <w:lang w:val="en-US"/>
              </w:rPr>
              <w:t>executa</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primite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afara</w:t>
            </w:r>
            <w:proofErr w:type="spellEnd"/>
            <w:r w:rsidR="00460653" w:rsidRPr="00DF0B9F">
              <w:rPr>
                <w:lang w:val="en-US"/>
              </w:rPr>
              <w:t xml:space="preserve"> </w:t>
            </w:r>
            <w:proofErr w:type="spellStart"/>
            <w:r w:rsidR="00460653" w:rsidRPr="00DF0B9F">
              <w:rPr>
                <w:lang w:val="en-US"/>
              </w:rPr>
              <w:t>cazului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ele</w:t>
            </w:r>
            <w:proofErr w:type="spellEnd"/>
            <w:r w:rsidR="00460653" w:rsidRPr="00DF0B9F">
              <w:rPr>
                <w:lang w:val="en-US"/>
              </w:rPr>
              <w:t xml:space="preserve"> </w:t>
            </w:r>
            <w:proofErr w:type="spellStart"/>
            <w:r w:rsidR="00460653" w:rsidRPr="00DF0B9F">
              <w:rPr>
                <w:lang w:val="en-US"/>
              </w:rPr>
              <w:t>contravin</w:t>
            </w:r>
            <w:proofErr w:type="spellEnd"/>
            <w:r w:rsidR="00460653" w:rsidRPr="00DF0B9F">
              <w:rPr>
                <w:lang w:val="en-US"/>
              </w:rPr>
              <w:t xml:space="preserve">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dispoziţiilor</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se </w:t>
            </w:r>
            <w:proofErr w:type="spellStart"/>
            <w:r w:rsidR="00460653" w:rsidRPr="00DF0B9F">
              <w:rPr>
                <w:lang w:val="en-US"/>
              </w:rPr>
              <w:t>creează</w:t>
            </w:r>
            <w:proofErr w:type="spellEnd"/>
            <w:r w:rsidR="00460653" w:rsidRPr="00DF0B9F">
              <w:rPr>
                <w:lang w:val="en-US"/>
              </w:rPr>
              <w:t xml:space="preserve"> </w:t>
            </w:r>
            <w:proofErr w:type="spellStart"/>
            <w:r w:rsidR="00460653" w:rsidRPr="00DF0B9F">
              <w:rPr>
                <w:lang w:val="en-US"/>
              </w:rPr>
              <w:t>dificultăţi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care </w:t>
            </w:r>
            <w:proofErr w:type="spellStart"/>
            <w:r w:rsidR="00460653" w:rsidRPr="00DF0B9F">
              <w:rPr>
                <w:lang w:val="en-US"/>
              </w:rPr>
              <w:t>generează</w:t>
            </w:r>
            <w:proofErr w:type="spellEnd"/>
            <w:r w:rsidR="00460653" w:rsidRPr="00DF0B9F">
              <w:rPr>
                <w:lang w:val="en-US"/>
              </w:rPr>
              <w:t xml:space="preserve"> </w:t>
            </w:r>
            <w:proofErr w:type="spellStart"/>
            <w:r w:rsidR="00460653" w:rsidRPr="00DF0B9F">
              <w:rPr>
                <w:lang w:val="en-US"/>
              </w:rPr>
              <w:t>cheltuieli</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
          <w:p w14:paraId="726CFED6"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8</w:t>
            </w:r>
            <w:r w:rsidRPr="00DF0B9F">
              <w:rPr>
                <w:lang w:val="en-US"/>
              </w:rPr>
              <w:t xml:space="preserve">. </w:t>
            </w:r>
            <w:proofErr w:type="spellStart"/>
            <w:r w:rsidR="00460653" w:rsidRPr="00DF0B9F">
              <w:rPr>
                <w:lang w:val="en-US"/>
              </w:rPr>
              <w:t>Trasarea</w:t>
            </w:r>
            <w:proofErr w:type="spellEnd"/>
            <w:r w:rsidR="00460653" w:rsidRPr="00DF0B9F">
              <w:rPr>
                <w:lang w:val="en-US"/>
              </w:rPr>
              <w:t xml:space="preserve"> </w:t>
            </w:r>
            <w:proofErr w:type="spellStart"/>
            <w:r w:rsidR="00460653" w:rsidRPr="00DF0B9F">
              <w:rPr>
                <w:lang w:val="en-US"/>
              </w:rPr>
              <w:t>axelor</w:t>
            </w:r>
            <w:proofErr w:type="spellEnd"/>
            <w:r w:rsidR="00460653" w:rsidRPr="00DF0B9F">
              <w:rPr>
                <w:lang w:val="en-US"/>
              </w:rPr>
              <w:t xml:space="preserve"> </w:t>
            </w:r>
            <w:proofErr w:type="spellStart"/>
            <w:r w:rsidR="00460653" w:rsidRPr="00DF0B9F">
              <w:rPr>
                <w:lang w:val="en-US"/>
              </w:rPr>
              <w:t>principale</w:t>
            </w:r>
            <w:proofErr w:type="spellEnd"/>
            <w:r w:rsidR="00460653" w:rsidRPr="00DF0B9F">
              <w:rPr>
                <w:lang w:val="en-US"/>
              </w:rPr>
              <w:t xml:space="preserve">, </w:t>
            </w:r>
            <w:proofErr w:type="spellStart"/>
            <w:r w:rsidR="00460653" w:rsidRPr="00DF0B9F">
              <w:rPr>
                <w:lang w:val="en-US"/>
              </w:rPr>
              <w:t>bornelor</w:t>
            </w:r>
            <w:proofErr w:type="spellEnd"/>
            <w:r w:rsidR="00460653" w:rsidRPr="00DF0B9F">
              <w:rPr>
                <w:lang w:val="en-US"/>
              </w:rPr>
              <w:t xml:space="preserve"> de </w:t>
            </w:r>
            <w:proofErr w:type="spellStart"/>
            <w:r w:rsidR="00460653" w:rsidRPr="00DF0B9F">
              <w:rPr>
                <w:lang w:val="en-US"/>
              </w:rPr>
              <w:t>referinţă</w:t>
            </w:r>
            <w:proofErr w:type="spellEnd"/>
            <w:r w:rsidR="00460653" w:rsidRPr="00DF0B9F">
              <w:rPr>
                <w:lang w:val="en-US"/>
              </w:rPr>
              <w:t xml:space="preserve">, </w:t>
            </w:r>
            <w:proofErr w:type="spellStart"/>
            <w:r w:rsidR="00460653" w:rsidRPr="00DF0B9F">
              <w:rPr>
                <w:lang w:val="en-US"/>
              </w:rPr>
              <w:t>căilor</w:t>
            </w:r>
            <w:proofErr w:type="spellEnd"/>
            <w:r w:rsidR="00460653" w:rsidRPr="00DF0B9F">
              <w:rPr>
                <w:lang w:val="en-US"/>
              </w:rPr>
              <w:t xml:space="preserve"> de </w:t>
            </w:r>
            <w:proofErr w:type="spellStart"/>
            <w:r w:rsidR="00460653" w:rsidRPr="00DF0B9F">
              <w:rPr>
                <w:lang w:val="en-US"/>
              </w:rPr>
              <w:t>circulaţieşi</w:t>
            </w:r>
            <w:proofErr w:type="spellEnd"/>
            <w:r w:rsidR="00460653" w:rsidRPr="00DF0B9F">
              <w:rPr>
                <w:lang w:val="en-US"/>
              </w:rPr>
              <w:t xml:space="preserve"> </w:t>
            </w:r>
            <w:proofErr w:type="spellStart"/>
            <w:r w:rsidR="00460653" w:rsidRPr="00DF0B9F">
              <w:rPr>
                <w:lang w:val="en-US"/>
              </w:rPr>
              <w:t>limitelor</w:t>
            </w:r>
            <w:proofErr w:type="spellEnd"/>
            <w:r w:rsidR="00460653" w:rsidRPr="00DF0B9F">
              <w:rPr>
                <w:lang w:val="en-US"/>
              </w:rPr>
              <w:t xml:space="preserve"> </w:t>
            </w:r>
            <w:proofErr w:type="spellStart"/>
            <w:r w:rsidR="00460653" w:rsidRPr="00DF0B9F">
              <w:rPr>
                <w:lang w:val="en-US"/>
              </w:rPr>
              <w:t>terenului</w:t>
            </w:r>
            <w:proofErr w:type="spellEnd"/>
            <w:r w:rsidR="00460653" w:rsidRPr="00DF0B9F">
              <w:rPr>
                <w:lang w:val="en-US"/>
              </w:rPr>
              <w:t xml:space="preserve"> pus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materializarea</w:t>
            </w:r>
            <w:proofErr w:type="spellEnd"/>
            <w:r w:rsidR="00460653" w:rsidRPr="00DF0B9F">
              <w:rPr>
                <w:lang w:val="en-US"/>
              </w:rPr>
              <w:t xml:space="preserve"> </w:t>
            </w:r>
            <w:proofErr w:type="spellStart"/>
            <w:r w:rsidR="00460653" w:rsidRPr="00DF0B9F">
              <w:rPr>
                <w:lang w:val="en-US"/>
              </w:rPr>
              <w:t>cotelor</w:t>
            </w:r>
            <w:proofErr w:type="spellEnd"/>
            <w:r w:rsidR="00460653" w:rsidRPr="00DF0B9F">
              <w:rPr>
                <w:lang w:val="en-US"/>
              </w:rPr>
              <w:t xml:space="preserve"> de </w:t>
            </w:r>
            <w:proofErr w:type="spellStart"/>
            <w:r w:rsidR="00460653" w:rsidRPr="00DF0B9F">
              <w:rPr>
                <w:lang w:val="en-US"/>
              </w:rPr>
              <w:t>nivel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i</w:t>
            </w:r>
            <w:r w:rsidR="00183D79" w:rsidRPr="00DF0B9F">
              <w:rPr>
                <w:lang w:val="en-US"/>
              </w:rPr>
              <w:t>mediata</w:t>
            </w:r>
            <w:proofErr w:type="spellEnd"/>
            <w:r w:rsidR="00183D79" w:rsidRPr="00DF0B9F">
              <w:rPr>
                <w:lang w:val="en-US"/>
              </w:rPr>
              <w:t xml:space="preserve"> </w:t>
            </w:r>
            <w:proofErr w:type="spellStart"/>
            <w:r w:rsidR="00183D79" w:rsidRPr="00DF0B9F">
              <w:rPr>
                <w:lang w:val="en-US"/>
              </w:rPr>
              <w:t>apropiere</w:t>
            </w:r>
            <w:proofErr w:type="spellEnd"/>
            <w:r w:rsidR="00183D79" w:rsidRPr="00DF0B9F">
              <w:rPr>
                <w:lang w:val="en-US"/>
              </w:rPr>
              <w:t xml:space="preserve"> a </w:t>
            </w:r>
            <w:proofErr w:type="spellStart"/>
            <w:r w:rsidR="00183D79" w:rsidRPr="00DF0B9F">
              <w:rPr>
                <w:lang w:val="en-US"/>
              </w:rPr>
              <w:t>terenului</w:t>
            </w:r>
            <w:proofErr w:type="spellEnd"/>
            <w:r w:rsidR="00183D79" w:rsidRPr="00DF0B9F">
              <w:rPr>
                <w:lang w:val="en-US"/>
              </w:rPr>
              <w:t>, su</w:t>
            </w:r>
            <w:r w:rsidR="00460653" w:rsidRPr="00DF0B9F">
              <w:rPr>
                <w:lang w:val="en-US"/>
              </w:rPr>
              <w:t>nt</w:t>
            </w:r>
            <w:r w:rsidR="005D4B79" w:rsidRPr="00DF0B9F">
              <w:rPr>
                <w:lang w:val="en-US"/>
              </w:rPr>
              <w:t xml:space="preserve"> </w:t>
            </w:r>
            <w:proofErr w:type="spellStart"/>
            <w:r w:rsidR="00460653" w:rsidRPr="00DF0B9F">
              <w:rPr>
                <w:lang w:val="en-US"/>
              </w:rPr>
              <w:t>obligaţiuni</w:t>
            </w:r>
            <w:proofErr w:type="spellEnd"/>
            <w:r w:rsidR="00460653" w:rsidRPr="00DF0B9F">
              <w:rPr>
                <w:lang w:val="en-US"/>
              </w:rPr>
              <w:t xml:space="preserve"> ale </w:t>
            </w:r>
            <w:proofErr w:type="spellStart"/>
            <w:r w:rsidR="00460653" w:rsidRPr="00DF0B9F">
              <w:rPr>
                <w:lang w:val="en-US"/>
              </w:rPr>
              <w:t>Antreprenorului</w:t>
            </w:r>
            <w:proofErr w:type="spellEnd"/>
            <w:r w:rsidR="00460653" w:rsidRPr="00DF0B9F">
              <w:rPr>
                <w:lang w:val="en-US"/>
              </w:rPr>
              <w:t xml:space="preserve">. </w:t>
            </w:r>
          </w:p>
          <w:p w14:paraId="5A7959BE"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893327" w:rsidRPr="00DF0B9F">
              <w:rPr>
                <w:lang w:val="en-US"/>
              </w:rPr>
              <w:t>19</w:t>
            </w:r>
            <w:r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trasării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proiectant</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protejeze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păstreze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reperele</w:t>
            </w:r>
            <w:proofErr w:type="spellEnd"/>
            <w:r w:rsidR="00460653" w:rsidRPr="00DF0B9F">
              <w:rPr>
                <w:lang w:val="en-US"/>
              </w:rPr>
              <w:t xml:space="preserve">, </w:t>
            </w:r>
            <w:proofErr w:type="spellStart"/>
            <w:r w:rsidR="00460653" w:rsidRPr="00DF0B9F">
              <w:rPr>
                <w:lang w:val="en-US"/>
              </w:rPr>
              <w:t>bornele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obiecte</w:t>
            </w:r>
            <w:proofErr w:type="spellEnd"/>
            <w:r w:rsidR="00460653" w:rsidRPr="00DF0B9F">
              <w:rPr>
                <w:lang w:val="en-US"/>
              </w:rPr>
              <w:t xml:space="preserve"> </w:t>
            </w:r>
            <w:proofErr w:type="spellStart"/>
            <w:r w:rsidR="00460653" w:rsidRPr="00DF0B9F">
              <w:rPr>
                <w:lang w:val="en-US"/>
              </w:rPr>
              <w:t>folosite</w:t>
            </w:r>
            <w:proofErr w:type="spellEnd"/>
            <w:r w:rsidR="00460653" w:rsidRPr="00DF0B9F">
              <w:rPr>
                <w:lang w:val="en-US"/>
              </w:rPr>
              <w:t xml:space="preserve"> la </w:t>
            </w:r>
            <w:proofErr w:type="spellStart"/>
            <w:r w:rsidR="00460653" w:rsidRPr="00DF0B9F">
              <w:rPr>
                <w:lang w:val="en-US"/>
              </w:rPr>
              <w:t>trasarea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7C74AD8E"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0</w:t>
            </w:r>
            <w:r w:rsidRPr="00DF0B9F">
              <w:rPr>
                <w:lang w:val="en-US"/>
              </w:rPr>
              <w:t xml:space="preserve">. </w:t>
            </w:r>
            <w:proofErr w:type="spellStart"/>
            <w:r w:rsidR="00460653" w:rsidRPr="00DF0B9F">
              <w:rPr>
                <w:lang w:val="en-US"/>
              </w:rPr>
              <w:t>Ridicările</w:t>
            </w:r>
            <w:proofErr w:type="spellEnd"/>
            <w:r w:rsidR="00460653" w:rsidRPr="00DF0B9F">
              <w:rPr>
                <w:lang w:val="en-US"/>
              </w:rPr>
              <w:t xml:space="preserve"> de </w:t>
            </w:r>
            <w:proofErr w:type="spellStart"/>
            <w:r w:rsidR="00460653" w:rsidRPr="00DF0B9F">
              <w:rPr>
                <w:lang w:val="en-US"/>
              </w:rPr>
              <w:t>teren</w:t>
            </w:r>
            <w:proofErr w:type="spellEnd"/>
            <w:r w:rsidR="00460653" w:rsidRPr="00DF0B9F">
              <w:rPr>
                <w:lang w:val="en-US"/>
              </w:rPr>
              <w:t xml:space="preserve">, </w:t>
            </w:r>
            <w:proofErr w:type="spellStart"/>
            <w:r w:rsidR="00460653" w:rsidRPr="00DF0B9F">
              <w:rPr>
                <w:lang w:val="en-US"/>
              </w:rPr>
              <w:t>trasările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cotele</w:t>
            </w:r>
            <w:proofErr w:type="spellEnd"/>
            <w:r w:rsidR="00460653" w:rsidRPr="00DF0B9F">
              <w:rPr>
                <w:lang w:val="en-US"/>
              </w:rPr>
              <w:t xml:space="preserve"> de </w:t>
            </w:r>
            <w:proofErr w:type="spellStart"/>
            <w:r w:rsidR="00460653" w:rsidRPr="00DF0B9F">
              <w:rPr>
                <w:lang w:val="en-US"/>
              </w:rPr>
              <w:t>nivel</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roofErr w:type="spellStart"/>
            <w:r w:rsidR="00460653" w:rsidRPr="00DF0B9F">
              <w:rPr>
                <w:lang w:val="en-US"/>
              </w:rPr>
              <w:t>puse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s</w:t>
            </w:r>
            <w:r w:rsidR="00E10C0A" w:rsidRPr="00DF0B9F">
              <w:rPr>
                <w:lang w:val="en-US"/>
              </w:rPr>
              <w:t>u</w:t>
            </w:r>
            <w:r w:rsidR="00460653" w:rsidRPr="00DF0B9F">
              <w:rPr>
                <w:lang w:val="en-US"/>
              </w:rPr>
              <w:t xml:space="preserve">nt </w:t>
            </w:r>
            <w:proofErr w:type="spellStart"/>
            <w:r w:rsidR="00460653" w:rsidRPr="00DF0B9F">
              <w:rPr>
                <w:lang w:val="en-US"/>
              </w:rPr>
              <w:t>hotărâtoare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verifice</w:t>
            </w:r>
            <w:proofErr w:type="spellEnd"/>
            <w:r w:rsidR="00460653" w:rsidRPr="00DF0B9F">
              <w:rPr>
                <w:lang w:val="en-US"/>
              </w:rPr>
              <w:t xml:space="preserve"> </w:t>
            </w:r>
            <w:proofErr w:type="spellStart"/>
            <w:r w:rsidR="00460653" w:rsidRPr="00DF0B9F">
              <w:rPr>
                <w:lang w:val="en-US"/>
              </w:rPr>
              <w:t>documentele</w:t>
            </w:r>
            <w:proofErr w:type="spellEnd"/>
            <w:r w:rsidR="00460653" w:rsidRPr="00DF0B9F">
              <w:rPr>
                <w:lang w:val="en-US"/>
              </w:rPr>
              <w:t xml:space="preserve"> </w:t>
            </w:r>
            <w:proofErr w:type="spellStart"/>
            <w:r w:rsidR="00460653" w:rsidRPr="00DF0B9F">
              <w:rPr>
                <w:lang w:val="en-US"/>
              </w:rPr>
              <w:t>primite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înştiinţeze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cu </w:t>
            </w:r>
            <w:proofErr w:type="spellStart"/>
            <w:r w:rsidR="00460653" w:rsidRPr="00DF0B9F">
              <w:rPr>
                <w:lang w:val="en-US"/>
              </w:rPr>
              <w:t>privire</w:t>
            </w:r>
            <w:proofErr w:type="spellEnd"/>
            <w:r w:rsidR="00460653" w:rsidRPr="00DF0B9F">
              <w:rPr>
                <w:lang w:val="en-US"/>
              </w:rPr>
              <w:t xml:space="preserve"> la </w:t>
            </w:r>
            <w:proofErr w:type="spellStart"/>
            <w:r w:rsidR="00460653" w:rsidRPr="00DF0B9F">
              <w:rPr>
                <w:lang w:val="en-US"/>
              </w:rPr>
              <w:t>erorile</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proofErr w:type="spellStart"/>
            <w:r w:rsidR="00460653" w:rsidRPr="00DF0B9F">
              <w:rPr>
                <w:lang w:val="en-US"/>
              </w:rPr>
              <w:t>inexactităţile</w:t>
            </w:r>
            <w:proofErr w:type="spellEnd"/>
            <w:r w:rsidR="00460653" w:rsidRPr="00DF0B9F">
              <w:rPr>
                <w:lang w:val="en-US"/>
              </w:rPr>
              <w:t xml:space="preserve"> </w:t>
            </w:r>
            <w:proofErr w:type="spellStart"/>
            <w:r w:rsidR="00460653" w:rsidRPr="00DF0B9F">
              <w:rPr>
                <w:lang w:val="en-US"/>
              </w:rPr>
              <w:t>constatate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presupuse</w:t>
            </w:r>
            <w:proofErr w:type="spellEnd"/>
            <w:r w:rsidR="00460653" w:rsidRPr="00DF0B9F">
              <w:rPr>
                <w:lang w:val="en-US"/>
              </w:rPr>
              <w:t xml:space="preserve">. </w:t>
            </w:r>
          </w:p>
          <w:p w14:paraId="23331121"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1</w:t>
            </w:r>
            <w:r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stabilească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relaţiile</w:t>
            </w:r>
            <w:proofErr w:type="spellEnd"/>
            <w:r w:rsidR="00460653" w:rsidRPr="00DF0B9F">
              <w:rPr>
                <w:lang w:val="en-US"/>
              </w:rPr>
              <w:t xml:space="preserve"> care </w:t>
            </w:r>
            <w:proofErr w:type="spellStart"/>
            <w:r w:rsidR="00460653" w:rsidRPr="00DF0B9F">
              <w:rPr>
                <w:lang w:val="en-US"/>
              </w:rPr>
              <w:t>reglementează</w:t>
            </w:r>
            <w:proofErr w:type="spellEnd"/>
            <w:r w:rsidR="00460653" w:rsidRPr="00DF0B9F">
              <w:rPr>
                <w:lang w:val="en-US"/>
              </w:rPr>
              <w:t xml:space="preserve"> </w:t>
            </w:r>
            <w:proofErr w:type="spellStart"/>
            <w:r w:rsidR="00460653" w:rsidRPr="00DF0B9F">
              <w:rPr>
                <w:lang w:val="en-US"/>
              </w:rPr>
              <w:t>raporturile</w:t>
            </w:r>
            <w:proofErr w:type="spellEnd"/>
            <w:r w:rsidR="00460653" w:rsidRPr="00DF0B9F">
              <w:rPr>
                <w:lang w:val="en-US"/>
              </w:rPr>
              <w:t xml:space="preserve"> cu </w:t>
            </w:r>
            <w:proofErr w:type="spellStart"/>
            <w:r w:rsidR="00460653" w:rsidRPr="00DF0B9F">
              <w:rPr>
                <w:lang w:val="en-US"/>
              </w:rPr>
              <w:t>subantreprenorii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răspunzător</w:t>
            </w:r>
            <w:proofErr w:type="spellEnd"/>
            <w:r w:rsidR="00460653" w:rsidRPr="00DF0B9F">
              <w:rPr>
                <w:lang w:val="en-US"/>
              </w:rPr>
              <w:t xml:space="preserve"> </w:t>
            </w:r>
            <w:proofErr w:type="spellStart"/>
            <w:r w:rsidR="00460653" w:rsidRPr="00DF0B9F">
              <w:rPr>
                <w:lang w:val="en-US"/>
              </w:rPr>
              <w:t>faţă</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respectarea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subantreprenorii</w:t>
            </w:r>
            <w:proofErr w:type="spellEnd"/>
            <w:r w:rsidR="00460653" w:rsidRPr="00DF0B9F">
              <w:rPr>
                <w:lang w:val="en-US"/>
              </w:rPr>
              <w:t xml:space="preserve"> a </w:t>
            </w:r>
            <w:proofErr w:type="spellStart"/>
            <w:r w:rsidR="00AB7AE2" w:rsidRPr="00DF0B9F">
              <w:rPr>
                <w:lang w:val="en-US"/>
              </w:rPr>
              <w:t>prevederilor</w:t>
            </w:r>
            <w:proofErr w:type="spellEnd"/>
            <w:r w:rsidR="00AB7AE2" w:rsidRPr="00DF0B9F">
              <w:rPr>
                <w:lang w:val="en-US"/>
              </w:rPr>
              <w:t xml:space="preserve"> </w:t>
            </w:r>
            <w:proofErr w:type="spellStart"/>
            <w:r w:rsidR="00AB7AE2" w:rsidRPr="00DF0B9F">
              <w:rPr>
                <w:lang w:val="en-US"/>
              </w:rPr>
              <w:t>legale</w:t>
            </w:r>
            <w:proofErr w:type="spellEnd"/>
            <w:r w:rsidR="00AB7AE2" w:rsidRPr="00DF0B9F">
              <w:rPr>
                <w:lang w:val="en-US"/>
              </w:rPr>
              <w:t xml:space="preserve"> </w:t>
            </w:r>
            <w:proofErr w:type="spellStart"/>
            <w:r w:rsidR="00AB7AE2" w:rsidRPr="00DF0B9F">
              <w:rPr>
                <w:lang w:val="en-US"/>
              </w:rPr>
              <w:t>și</w:t>
            </w:r>
            <w:proofErr w:type="spellEnd"/>
            <w:r w:rsidR="00AB7AE2" w:rsidRPr="00DF0B9F">
              <w:rPr>
                <w:lang w:val="en-US"/>
              </w:rPr>
              <w:t xml:space="preserve"> </w:t>
            </w:r>
            <w:proofErr w:type="spellStart"/>
            <w:r w:rsidR="00AB7AE2" w:rsidRPr="00DF0B9F">
              <w:rPr>
                <w:lang w:val="en-US"/>
              </w:rPr>
              <w:t>obligațiunilor</w:t>
            </w:r>
            <w:proofErr w:type="spellEnd"/>
            <w:r w:rsidR="00AB7AE2" w:rsidRPr="00DF0B9F">
              <w:rPr>
                <w:lang w:val="en-US"/>
              </w:rPr>
              <w:t xml:space="preserve"> </w:t>
            </w:r>
            <w:proofErr w:type="spellStart"/>
            <w:r w:rsidR="00AB7AE2" w:rsidRPr="00DF0B9F">
              <w:rPr>
                <w:lang w:val="en-US"/>
              </w:rPr>
              <w:t>contractuale</w:t>
            </w:r>
            <w:proofErr w:type="spellEnd"/>
            <w:r w:rsidR="00AB7AE2" w:rsidRPr="00DF0B9F">
              <w:rPr>
                <w:lang w:val="en-US"/>
              </w:rPr>
              <w:t xml:space="preserve"> </w:t>
            </w:r>
            <w:proofErr w:type="spellStart"/>
            <w:r w:rsidR="00AB7AE2" w:rsidRPr="00DF0B9F">
              <w:rPr>
                <w:lang w:val="en-US"/>
              </w:rPr>
              <w:t>și</w:t>
            </w:r>
            <w:proofErr w:type="spellEnd"/>
            <w:r w:rsidR="00AB7AE2" w:rsidRPr="00DF0B9F">
              <w:rPr>
                <w:lang w:val="en-US"/>
              </w:rPr>
              <w:t xml:space="preserve"> </w:t>
            </w:r>
            <w:proofErr w:type="spellStart"/>
            <w:r w:rsidR="00AB7AE2" w:rsidRPr="00DF0B9F">
              <w:rPr>
                <w:lang w:val="en-US"/>
              </w:rPr>
              <w:t>profesionale</w:t>
            </w:r>
            <w:proofErr w:type="spellEnd"/>
            <w:r w:rsidR="00460653" w:rsidRPr="00DF0B9F">
              <w:rPr>
                <w:lang w:val="en-US"/>
              </w:rPr>
              <w:t xml:space="preserve">. </w:t>
            </w:r>
          </w:p>
          <w:p w14:paraId="7924F23B"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2</w:t>
            </w:r>
            <w:r w:rsidRPr="00DF0B9F">
              <w:rPr>
                <w:lang w:val="en-US"/>
              </w:rPr>
              <w:t xml:space="preserve">. </w:t>
            </w:r>
            <w:r w:rsidR="00460653" w:rsidRPr="00DF0B9F">
              <w:rPr>
                <w:lang w:val="en-US"/>
              </w:rPr>
              <w:t xml:space="preserve">Pe </w:t>
            </w:r>
            <w:proofErr w:type="spellStart"/>
            <w:r w:rsidR="00460653" w:rsidRPr="00DF0B9F">
              <w:rPr>
                <w:lang w:val="en-US"/>
              </w:rPr>
              <w:t>parcursul</w:t>
            </w:r>
            <w:proofErr w:type="spellEnd"/>
            <w:r w:rsidR="00460653" w:rsidRPr="00DF0B9F">
              <w:rPr>
                <w:lang w:val="en-US"/>
              </w:rPr>
              <w:t xml:space="preserve"> </w:t>
            </w:r>
            <w:proofErr w:type="spellStart"/>
            <w:r w:rsidR="00460653" w:rsidRPr="00DF0B9F">
              <w:rPr>
                <w:lang w:val="en-US"/>
              </w:rPr>
              <w:t>executării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are </w:t>
            </w:r>
            <w:proofErr w:type="spellStart"/>
            <w:r w:rsidR="00460653" w:rsidRPr="00DF0B9F">
              <w:rPr>
                <w:lang w:val="en-US"/>
              </w:rPr>
              <w:t>dreptul</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dispună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scris</w:t>
            </w:r>
            <w:proofErr w:type="spellEnd"/>
            <w:r w:rsidR="00460653" w:rsidRPr="00DF0B9F">
              <w:rPr>
                <w:lang w:val="en-US"/>
              </w:rPr>
              <w:t xml:space="preserve">: </w:t>
            </w:r>
          </w:p>
          <w:p w14:paraId="196DBA12" w14:textId="77777777" w:rsidR="00460653" w:rsidRPr="00FF430B" w:rsidRDefault="00460653" w:rsidP="00713504">
            <w:pPr>
              <w:numPr>
                <w:ilvl w:val="0"/>
                <w:numId w:val="8"/>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713504">
            <w:pPr>
              <w:numPr>
                <w:ilvl w:val="0"/>
                <w:numId w:val="8"/>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713504">
            <w:pPr>
              <w:numPr>
                <w:ilvl w:val="0"/>
                <w:numId w:val="8"/>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3</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neexecutării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a </w:t>
            </w:r>
            <w:proofErr w:type="spellStart"/>
            <w:r w:rsidR="00460653" w:rsidRPr="00DF0B9F">
              <w:rPr>
                <w:lang w:val="en-US"/>
              </w:rPr>
              <w:t>dispoziţiilor</w:t>
            </w:r>
            <w:proofErr w:type="spellEnd"/>
            <w:r w:rsidR="00460653" w:rsidRPr="00DF0B9F">
              <w:rPr>
                <w:lang w:val="en-US"/>
              </w:rPr>
              <w:t xml:space="preserve"> din </w:t>
            </w:r>
            <w:proofErr w:type="spellStart"/>
            <w:r w:rsidR="00460653" w:rsidRPr="00DF0B9F">
              <w:rPr>
                <w:lang w:val="en-US"/>
              </w:rPr>
              <w:t>punctul</w:t>
            </w:r>
            <w:proofErr w:type="spellEnd"/>
            <w:r w:rsidR="00460653" w:rsidRPr="00DF0B9F">
              <w:rPr>
                <w:lang w:val="en-US"/>
              </w:rPr>
              <w:t xml:space="preserve"> 2.1.,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opri</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F53F69" w:rsidRPr="00DF0B9F">
              <w:rPr>
                <w:lang w:val="en-US"/>
              </w:rPr>
              <w:t>prin</w:t>
            </w:r>
            <w:proofErr w:type="spellEnd"/>
            <w:r w:rsidR="00F53F69" w:rsidRPr="00DF0B9F">
              <w:rPr>
                <w:lang w:val="en-US"/>
              </w:rPr>
              <w:t xml:space="preserve"> </w:t>
            </w:r>
            <w:proofErr w:type="spellStart"/>
            <w:r w:rsidR="00E364D5" w:rsidRPr="00DF0B9F">
              <w:rPr>
                <w:lang w:val="en-US"/>
              </w:rPr>
              <w:t>rezoluțiunea</w:t>
            </w:r>
            <w:proofErr w:type="spellEnd"/>
            <w:r w:rsidR="00E364D5" w:rsidRPr="00DF0B9F">
              <w:rPr>
                <w:lang w:val="en-US"/>
              </w:rPr>
              <w:t xml:space="preserve"> </w:t>
            </w:r>
            <w:proofErr w:type="spellStart"/>
            <w:r w:rsidR="00F53F69" w:rsidRPr="00DF0B9F">
              <w:rPr>
                <w:lang w:val="en-US"/>
              </w:rPr>
              <w:t>contractului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condiţiile</w:t>
            </w:r>
            <w:proofErr w:type="spellEnd"/>
            <w:r w:rsidR="00460653" w:rsidRPr="00DF0B9F">
              <w:rPr>
                <w:lang w:val="en-US"/>
              </w:rPr>
              <w:t xml:space="preserve"> </w:t>
            </w:r>
            <w:proofErr w:type="spellStart"/>
            <w:r w:rsidR="00460653" w:rsidRPr="00DF0B9F">
              <w:rPr>
                <w:lang w:val="en-US"/>
              </w:rPr>
              <w:t>legii</w:t>
            </w:r>
            <w:proofErr w:type="spellEnd"/>
            <w:r w:rsidR="00460653" w:rsidRPr="00DF0B9F">
              <w:rPr>
                <w:lang w:val="en-US"/>
              </w:rPr>
              <w:t xml:space="preserve">, </w:t>
            </w:r>
            <w:proofErr w:type="spellStart"/>
            <w:r w:rsidR="00F53F69" w:rsidRPr="00DF0B9F">
              <w:rPr>
                <w:lang w:val="en-US"/>
              </w:rPr>
              <w:t>totodată</w:t>
            </w:r>
            <w:proofErr w:type="spellEnd"/>
            <w:r w:rsidR="00F53F69" w:rsidRPr="00DF0B9F">
              <w:rPr>
                <w:lang w:val="en-US"/>
              </w:rPr>
              <w:t xml:space="preserve"> </w:t>
            </w:r>
            <w:proofErr w:type="spellStart"/>
            <w:r w:rsidR="00F53F69" w:rsidRPr="00DF0B9F">
              <w:rPr>
                <w:lang w:val="en-US"/>
              </w:rPr>
              <w:t>A</w:t>
            </w:r>
            <w:r w:rsidR="00316769" w:rsidRPr="00DF0B9F">
              <w:rPr>
                <w:lang w:val="en-US"/>
              </w:rPr>
              <w:t>ntreprenorul</w:t>
            </w:r>
            <w:proofErr w:type="spellEnd"/>
            <w:r w:rsidR="00316769" w:rsidRPr="00DF0B9F">
              <w:rPr>
                <w:lang w:val="en-US"/>
              </w:rPr>
              <w:t xml:space="preserve"> </w:t>
            </w:r>
            <w:proofErr w:type="spellStart"/>
            <w:r w:rsidR="00460653" w:rsidRPr="00DF0B9F">
              <w:rPr>
                <w:lang w:val="en-US"/>
              </w:rPr>
              <w:t>compense</w:t>
            </w:r>
            <w:r w:rsidR="00316769" w:rsidRPr="00DF0B9F">
              <w:rPr>
                <w:lang w:val="en-US"/>
              </w:rPr>
              <w:t>ază</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aferente</w:t>
            </w:r>
            <w:proofErr w:type="spellEnd"/>
            <w:r w:rsidR="00460653" w:rsidRPr="00DF0B9F">
              <w:rPr>
                <w:lang w:val="en-US"/>
              </w:rPr>
              <w:t xml:space="preserve">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legătură</w:t>
            </w:r>
            <w:proofErr w:type="spellEnd"/>
            <w:r w:rsidR="00460653" w:rsidRPr="00DF0B9F">
              <w:rPr>
                <w:lang w:val="en-US"/>
              </w:rPr>
              <w:t xml:space="preserve"> cu </w:t>
            </w:r>
            <w:proofErr w:type="spellStart"/>
            <w:r w:rsidR="00460653" w:rsidRPr="00DF0B9F">
              <w:rPr>
                <w:lang w:val="en-US"/>
              </w:rPr>
              <w:t>faptul</w:t>
            </w:r>
            <w:proofErr w:type="spellEnd"/>
            <w:r w:rsidR="00460653" w:rsidRPr="00DF0B9F">
              <w:rPr>
                <w:lang w:val="en-US"/>
              </w:rPr>
              <w:t xml:space="preserve"> </w:t>
            </w:r>
            <w:proofErr w:type="spellStart"/>
            <w:r w:rsidR="00460653" w:rsidRPr="00DF0B9F">
              <w:rPr>
                <w:lang w:val="en-US"/>
              </w:rPr>
              <w:t>neexecutării</w:t>
            </w:r>
            <w:proofErr w:type="spellEnd"/>
            <w:r w:rsidR="00460653" w:rsidRPr="00DF0B9F">
              <w:rPr>
                <w:lang w:val="en-US"/>
              </w:rPr>
              <w:t xml:space="preserve">. </w:t>
            </w:r>
          </w:p>
          <w:p w14:paraId="42DBA1FC"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4</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executării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pe </w:t>
            </w:r>
            <w:proofErr w:type="spellStart"/>
            <w:r w:rsidR="00460653" w:rsidRPr="00DF0B9F">
              <w:rPr>
                <w:lang w:val="en-US"/>
              </w:rPr>
              <w:t>amplasamente</w:t>
            </w:r>
            <w:proofErr w:type="spellEnd"/>
            <w:r w:rsidR="00460653" w:rsidRPr="00DF0B9F">
              <w:rPr>
                <w:lang w:val="en-US"/>
              </w:rPr>
              <w:t xml:space="preserve"> se </w:t>
            </w:r>
            <w:proofErr w:type="spellStart"/>
            <w:r w:rsidR="00460653" w:rsidRPr="00DF0B9F">
              <w:rPr>
                <w:lang w:val="en-US"/>
              </w:rPr>
              <w:t>descoperă</w:t>
            </w:r>
            <w:proofErr w:type="spellEnd"/>
            <w:r w:rsidR="00460653" w:rsidRPr="00DF0B9F">
              <w:rPr>
                <w:lang w:val="en-US"/>
              </w:rPr>
              <w:t xml:space="preserve"> </w:t>
            </w:r>
            <w:proofErr w:type="spellStart"/>
            <w:r w:rsidR="00460653" w:rsidRPr="00DF0B9F">
              <w:rPr>
                <w:lang w:val="en-US"/>
              </w:rPr>
              <w:t>valori</w:t>
            </w:r>
            <w:proofErr w:type="spellEnd"/>
            <w:r w:rsidR="00460653" w:rsidRPr="00DF0B9F">
              <w:rPr>
                <w:lang w:val="en-US"/>
              </w:rPr>
              <w:t xml:space="preserve"> </w:t>
            </w:r>
            <w:proofErr w:type="spellStart"/>
            <w:r w:rsidR="00460653" w:rsidRPr="00DF0B9F">
              <w:rPr>
                <w:lang w:val="en-US"/>
              </w:rPr>
              <w:t>istorice</w:t>
            </w:r>
            <w:proofErr w:type="spellEnd"/>
            <w:r w:rsidR="00460653" w:rsidRPr="00DF0B9F">
              <w:rPr>
                <w:lang w:val="en-US"/>
              </w:rPr>
              <w:t xml:space="preserve">, </w:t>
            </w:r>
            <w:proofErr w:type="spellStart"/>
            <w:r w:rsidR="00460653" w:rsidRPr="00DF0B9F">
              <w:rPr>
                <w:lang w:val="en-US"/>
              </w:rPr>
              <w:t>artistice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ştiinţifice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oprească</w:t>
            </w:r>
            <w:proofErr w:type="spellEnd"/>
            <w:r w:rsidR="00460653" w:rsidRPr="00DF0B9F">
              <w:rPr>
                <w:lang w:val="en-US"/>
              </w:rPr>
              <w:t xml:space="preserv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zona </w:t>
            </w:r>
            <w:proofErr w:type="spellStart"/>
            <w:r w:rsidR="00460653" w:rsidRPr="00DF0B9F">
              <w:rPr>
                <w:lang w:val="en-US"/>
              </w:rPr>
              <w:t>respectivă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comunice</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organelor</w:t>
            </w:r>
            <w:proofErr w:type="spellEnd"/>
            <w:r w:rsidR="00460653" w:rsidRPr="00DF0B9F">
              <w:rPr>
                <w:lang w:val="en-US"/>
              </w:rPr>
              <w:t xml:space="preserve"> de </w:t>
            </w:r>
            <w:proofErr w:type="spellStart"/>
            <w:r w:rsidR="00460653" w:rsidRPr="00DF0B9F">
              <w:rPr>
                <w:lang w:val="en-US"/>
              </w:rPr>
              <w:t>poliţie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organelor</w:t>
            </w:r>
            <w:proofErr w:type="spellEnd"/>
            <w:r w:rsidR="00460653" w:rsidRPr="00DF0B9F">
              <w:rPr>
                <w:lang w:val="en-US"/>
              </w:rPr>
              <w:t xml:space="preserve"> </w:t>
            </w:r>
            <w:proofErr w:type="spellStart"/>
            <w:r w:rsidR="00460653" w:rsidRPr="00DF0B9F">
              <w:rPr>
                <w:lang w:val="en-US"/>
              </w:rPr>
              <w:t>competente</w:t>
            </w:r>
            <w:proofErr w:type="spellEnd"/>
            <w:r w:rsidR="00460653" w:rsidRPr="00DF0B9F">
              <w:rPr>
                <w:lang w:val="en-US"/>
              </w:rPr>
              <w:t xml:space="preserve"> </w:t>
            </w:r>
            <w:proofErr w:type="spellStart"/>
            <w:r w:rsidR="00460653" w:rsidRPr="00DF0B9F">
              <w:rPr>
                <w:lang w:val="en-US"/>
              </w:rPr>
              <w:t>acest</w:t>
            </w:r>
            <w:proofErr w:type="spellEnd"/>
            <w:r w:rsidR="00460653" w:rsidRPr="00DF0B9F">
              <w:rPr>
                <w:lang w:val="en-US"/>
              </w:rPr>
              <w:t xml:space="preserve"> </w:t>
            </w:r>
            <w:proofErr w:type="spellStart"/>
            <w:r w:rsidR="00460653" w:rsidRPr="00DF0B9F">
              <w:rPr>
                <w:lang w:val="en-US"/>
              </w:rPr>
              <w:t>fapt</w:t>
            </w:r>
            <w:proofErr w:type="spellEnd"/>
            <w:r w:rsidR="00460653" w:rsidRPr="00DF0B9F">
              <w:rPr>
                <w:lang w:val="en-US"/>
              </w:rPr>
              <w:t xml:space="preserve">. </w:t>
            </w:r>
          </w:p>
          <w:p w14:paraId="7EE215F6" w14:textId="77777777" w:rsidR="00460653" w:rsidRPr="00DF0B9F" w:rsidRDefault="00BE5A1E" w:rsidP="00196AB4">
            <w:pPr>
              <w:pStyle w:val="af3"/>
              <w:tabs>
                <w:tab w:val="left" w:pos="567"/>
              </w:tabs>
              <w:spacing w:line="276" w:lineRule="auto"/>
              <w:ind w:firstLine="0"/>
              <w:rPr>
                <w:lang w:val="en-US"/>
              </w:rPr>
            </w:pPr>
            <w:r w:rsidRPr="00DF0B9F">
              <w:rPr>
                <w:lang w:val="en-US"/>
              </w:rPr>
              <w:lastRenderedPageBreak/>
              <w:t>4.2</w:t>
            </w:r>
            <w:r w:rsidR="00893327" w:rsidRPr="00DF0B9F">
              <w:rPr>
                <w:lang w:val="en-US"/>
              </w:rPr>
              <w:t>5</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desfăşurării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menţină</w:t>
            </w:r>
            <w:proofErr w:type="spellEnd"/>
            <w:r w:rsidR="00460653" w:rsidRPr="00DF0B9F">
              <w:rPr>
                <w:lang w:val="en-US"/>
              </w:rPr>
              <w:t xml:space="preserve"> </w:t>
            </w:r>
            <w:proofErr w:type="spellStart"/>
            <w:r w:rsidR="00460653" w:rsidRPr="00DF0B9F">
              <w:rPr>
                <w:lang w:val="en-US"/>
              </w:rPr>
              <w:t>căile</w:t>
            </w:r>
            <w:proofErr w:type="spellEnd"/>
            <w:r w:rsidR="00460653" w:rsidRPr="00DF0B9F">
              <w:rPr>
                <w:lang w:val="en-US"/>
              </w:rPr>
              <w:t xml:space="preserve"> de </w:t>
            </w:r>
            <w:proofErr w:type="spellStart"/>
            <w:r w:rsidR="00460653" w:rsidRPr="00DF0B9F">
              <w:rPr>
                <w:lang w:val="en-US"/>
              </w:rPr>
              <w:t>acces</w:t>
            </w:r>
            <w:proofErr w:type="spellEnd"/>
            <w:r w:rsidR="00460653" w:rsidRPr="00DF0B9F">
              <w:rPr>
                <w:lang w:val="en-US"/>
              </w:rPr>
              <w:t xml:space="preserve"> </w:t>
            </w:r>
            <w:proofErr w:type="spellStart"/>
            <w:r w:rsidR="00460653" w:rsidRPr="00DF0B9F">
              <w:rPr>
                <w:lang w:val="en-US"/>
              </w:rPr>
              <w:t>libere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retragă</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îndepărteze</w:t>
            </w:r>
            <w:proofErr w:type="spellEnd"/>
            <w:r w:rsidR="00460653" w:rsidRPr="00DF0B9F">
              <w:rPr>
                <w:lang w:val="en-US"/>
              </w:rPr>
              <w:t xml:space="preserve"> </w:t>
            </w:r>
            <w:proofErr w:type="spellStart"/>
            <w:r w:rsidR="00460653" w:rsidRPr="00DF0B9F">
              <w:rPr>
                <w:lang w:val="en-US"/>
              </w:rPr>
              <w:t>surplusurile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deşeuri</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de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fel</w:t>
            </w:r>
            <w:proofErr w:type="spellEnd"/>
            <w:r w:rsidR="00460653" w:rsidRPr="00DF0B9F">
              <w:rPr>
                <w:lang w:val="en-US"/>
              </w:rPr>
              <w:t>, care nu s</w:t>
            </w:r>
            <w:r w:rsidR="00183D79" w:rsidRPr="00DF0B9F">
              <w:rPr>
                <w:lang w:val="en-US"/>
              </w:rPr>
              <w:t>u</w:t>
            </w:r>
            <w:r w:rsidR="00460653" w:rsidRPr="00DF0B9F">
              <w:rPr>
                <w:lang w:val="en-US"/>
              </w:rPr>
              <w:t xml:space="preserve">nt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iar</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evacua</w:t>
            </w:r>
            <w:proofErr w:type="spellEnd"/>
            <w:r w:rsidR="00460653" w:rsidRPr="00DF0B9F">
              <w:rPr>
                <w:lang w:val="en-US"/>
              </w:rPr>
              <w:t xml:space="preserve"> de pe </w:t>
            </w:r>
            <w:proofErr w:type="spellStart"/>
            <w:r w:rsidR="00460653" w:rsidRPr="00DF0B9F">
              <w:rPr>
                <w:lang w:val="en-US"/>
              </w:rPr>
              <w:t>şantier</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de </w:t>
            </w:r>
            <w:proofErr w:type="spellStart"/>
            <w:r w:rsidR="00460653" w:rsidRPr="00DF0B9F">
              <w:rPr>
                <w:lang w:val="en-US"/>
              </w:rPr>
              <w:t>construcţie</w:t>
            </w:r>
            <w:proofErr w:type="spellEnd"/>
            <w:r w:rsidR="00460653" w:rsidRPr="00DF0B9F">
              <w:rPr>
                <w:lang w:val="en-US"/>
              </w:rPr>
              <w:t xml:space="preserve">, </w:t>
            </w:r>
            <w:proofErr w:type="spellStart"/>
            <w:r w:rsidR="00460653" w:rsidRPr="00DF0B9F">
              <w:rPr>
                <w:lang w:val="en-US"/>
              </w:rPr>
              <w:t>surplusurile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deşeurile</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w:t>
            </w:r>
          </w:p>
          <w:p w14:paraId="42718144" w14:textId="77777777" w:rsidR="00B96242" w:rsidRPr="00DF0B9F" w:rsidRDefault="00BE5A1E" w:rsidP="00196AB4">
            <w:pPr>
              <w:pStyle w:val="af3"/>
              <w:tabs>
                <w:tab w:val="left" w:pos="426"/>
                <w:tab w:val="left" w:pos="3645"/>
              </w:tabs>
              <w:spacing w:line="276" w:lineRule="auto"/>
              <w:ind w:firstLine="0"/>
              <w:rPr>
                <w:lang w:val="en-US"/>
              </w:rPr>
            </w:pPr>
            <w:r w:rsidRPr="00DF0B9F">
              <w:rPr>
                <w:lang w:val="en-US"/>
              </w:rPr>
              <w:t>4.2</w:t>
            </w:r>
            <w:r w:rsidR="00893327" w:rsidRPr="00DF0B9F">
              <w:rPr>
                <w:lang w:val="en-US"/>
              </w:rPr>
              <w:t>6</w:t>
            </w:r>
            <w:r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obţină</w:t>
            </w:r>
            <w:proofErr w:type="spellEnd"/>
            <w:r w:rsidR="00460653" w:rsidRPr="00DF0B9F">
              <w:rPr>
                <w:lang w:val="en-US"/>
              </w:rPr>
              <w:t xml:space="preserve">, pe propria </w:t>
            </w:r>
            <w:proofErr w:type="spellStart"/>
            <w:r w:rsidR="00460653" w:rsidRPr="00DF0B9F">
              <w:rPr>
                <w:lang w:val="en-US"/>
              </w:rPr>
              <w:t>cheltuială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avizele</w:t>
            </w:r>
            <w:proofErr w:type="spellEnd"/>
            <w:r w:rsidR="00460653" w:rsidRPr="00DF0B9F">
              <w:rPr>
                <w:lang w:val="en-US"/>
              </w:rPr>
              <w:t xml:space="preserve">, </w:t>
            </w:r>
            <w:proofErr w:type="spellStart"/>
            <w:r w:rsidR="00460653" w:rsidRPr="00DF0B9F">
              <w:rPr>
                <w:lang w:val="en-US"/>
              </w:rPr>
              <w:t>autorizaţiile</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aprobările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plătească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taxele</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legate de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bunuri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drepturi</w:t>
            </w:r>
            <w:proofErr w:type="spellEnd"/>
            <w:r w:rsidR="00460653" w:rsidRPr="00DF0B9F">
              <w:rPr>
                <w:lang w:val="en-US"/>
              </w:rPr>
              <w:t xml:space="preserve"> </w:t>
            </w:r>
            <w:proofErr w:type="spellStart"/>
            <w:r w:rsidR="00460653" w:rsidRPr="00DF0B9F">
              <w:rPr>
                <w:lang w:val="en-US"/>
              </w:rPr>
              <w:t>afectate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care pot fi </w:t>
            </w:r>
            <w:proofErr w:type="spellStart"/>
            <w:r w:rsidR="00460653" w:rsidRPr="00DF0B9F">
              <w:rPr>
                <w:lang w:val="en-US"/>
              </w:rPr>
              <w:t>afectate</w:t>
            </w:r>
            <w:proofErr w:type="spellEnd"/>
            <w:r w:rsidR="00460653" w:rsidRPr="00DF0B9F">
              <w:rPr>
                <w:lang w:val="en-US"/>
              </w:rPr>
              <w:t xml:space="preserve"> de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1778F422" w14:textId="77777777" w:rsidR="00460653" w:rsidRPr="00DF0B9F"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6.1.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este</w:t>
            </w:r>
            <w:proofErr w:type="spellEnd"/>
            <w:r w:rsidR="005B666D" w:rsidRPr="00DF0B9F">
              <w:rPr>
                <w:lang w:val="en-US"/>
              </w:rPr>
              <w:t xml:space="preserve"> </w:t>
            </w:r>
            <w:proofErr w:type="spellStart"/>
            <w:r w:rsidR="005B666D" w:rsidRPr="00DF0B9F">
              <w:rPr>
                <w:lang w:val="en-US"/>
              </w:rPr>
              <w:t>obligat</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execute </w:t>
            </w:r>
            <w:proofErr w:type="spellStart"/>
            <w:r w:rsidR="005B666D" w:rsidRPr="00DF0B9F">
              <w:rPr>
                <w:lang w:val="en-US"/>
              </w:rPr>
              <w:t>toate</w:t>
            </w:r>
            <w:proofErr w:type="spellEnd"/>
            <w:r w:rsidR="005B666D" w:rsidRPr="00DF0B9F">
              <w:rPr>
                <w:lang w:val="en-US"/>
              </w:rPr>
              <w:t xml:space="preserve"> </w:t>
            </w:r>
            <w:proofErr w:type="spellStart"/>
            <w:r w:rsidR="005B666D" w:rsidRPr="00DF0B9F">
              <w:rPr>
                <w:lang w:val="en-US"/>
              </w:rPr>
              <w:t>lucrările</w:t>
            </w:r>
            <w:proofErr w:type="spellEnd"/>
            <w:r w:rsidR="005B666D" w:rsidRPr="00DF0B9F">
              <w:rPr>
                <w:lang w:val="en-US"/>
              </w:rPr>
              <w:t xml:space="preserve">, </w:t>
            </w:r>
            <w:proofErr w:type="spellStart"/>
            <w:r w:rsidR="005B666D" w:rsidRPr="00DF0B9F">
              <w:rPr>
                <w:lang w:val="en-US"/>
              </w:rPr>
              <w:t>prevăzute</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contract,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termenele</w:t>
            </w:r>
            <w:proofErr w:type="spellEnd"/>
            <w:r w:rsidR="005B666D" w:rsidRPr="00DF0B9F">
              <w:rPr>
                <w:lang w:val="en-US"/>
              </w:rPr>
              <w:t xml:space="preserve"> </w:t>
            </w:r>
            <w:proofErr w:type="spellStart"/>
            <w:r w:rsidR="005B666D" w:rsidRPr="00DF0B9F">
              <w:rPr>
                <w:lang w:val="en-US"/>
              </w:rPr>
              <w:t>stabilite</w:t>
            </w:r>
            <w:proofErr w:type="spellEnd"/>
            <w:r w:rsidR="005B666D" w:rsidRPr="00DF0B9F">
              <w:rPr>
                <w:lang w:val="en-US"/>
              </w:rPr>
              <w:t xml:space="preserve"> </w:t>
            </w:r>
            <w:proofErr w:type="spellStart"/>
            <w:r w:rsidR="005B666D" w:rsidRPr="00DF0B9F">
              <w:rPr>
                <w:lang w:val="en-US"/>
              </w:rPr>
              <w:t>prin</w:t>
            </w:r>
            <w:proofErr w:type="spellEnd"/>
            <w:r w:rsidR="005B666D" w:rsidRPr="00DF0B9F">
              <w:rPr>
                <w:lang w:val="en-US"/>
              </w:rPr>
              <w:t xml:space="preserve"> </w:t>
            </w:r>
            <w:proofErr w:type="spellStart"/>
            <w:r w:rsidR="005B666D" w:rsidRPr="00DF0B9F">
              <w:rPr>
                <w:lang w:val="en-US"/>
              </w:rPr>
              <w:t>graficul</w:t>
            </w:r>
            <w:proofErr w:type="spellEnd"/>
            <w:r w:rsidR="005B666D" w:rsidRPr="00DF0B9F">
              <w:rPr>
                <w:lang w:val="en-US"/>
              </w:rPr>
              <w:t xml:space="preserve"> general de </w:t>
            </w:r>
            <w:proofErr w:type="spellStart"/>
            <w:r w:rsidR="005B666D" w:rsidRPr="00DF0B9F">
              <w:rPr>
                <w:lang w:val="en-US"/>
              </w:rPr>
              <w:t>realizare</w:t>
            </w:r>
            <w:proofErr w:type="spellEnd"/>
            <w:r w:rsidR="005B666D" w:rsidRPr="00DF0B9F">
              <w:rPr>
                <w:lang w:val="en-US"/>
              </w:rPr>
              <w:t xml:space="preserve"> a </w:t>
            </w:r>
            <w:proofErr w:type="spellStart"/>
            <w:r w:rsidR="005B666D" w:rsidRPr="00DF0B9F">
              <w:rPr>
                <w:lang w:val="en-US"/>
              </w:rPr>
              <w:t>lucrărilor</w:t>
            </w:r>
            <w:proofErr w:type="spellEnd"/>
            <w:r w:rsidR="005B666D" w:rsidRPr="00DF0B9F">
              <w:rPr>
                <w:lang w:val="en-US"/>
              </w:rPr>
              <w:t xml:space="preser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graficul</w:t>
            </w:r>
            <w:proofErr w:type="spellEnd"/>
            <w:r w:rsidR="005B666D" w:rsidRPr="00DF0B9F">
              <w:rPr>
                <w:lang w:val="en-US"/>
              </w:rPr>
              <w:t xml:space="preserve"> de </w:t>
            </w:r>
            <w:proofErr w:type="spellStart"/>
            <w:r w:rsidR="005B666D" w:rsidRPr="00DF0B9F">
              <w:rPr>
                <w:lang w:val="en-US"/>
              </w:rPr>
              <w:t>execuţie</w:t>
            </w:r>
            <w:proofErr w:type="spellEnd"/>
            <w:r w:rsidR="005D4B79" w:rsidRPr="00DF0B9F">
              <w:rPr>
                <w:lang w:val="en-US"/>
              </w:rPr>
              <w:t xml:space="preserve"> </w:t>
            </w:r>
            <w:proofErr w:type="spellStart"/>
            <w:r w:rsidR="005B666D" w:rsidRPr="00DF0B9F">
              <w:rPr>
                <w:lang w:val="en-US"/>
              </w:rPr>
              <w:t>şi</w:t>
            </w:r>
            <w:proofErr w:type="spellEnd"/>
            <w:r w:rsidR="005B666D" w:rsidRPr="00DF0B9F">
              <w:rPr>
                <w:lang w:val="en-US"/>
              </w:rPr>
              <w:t xml:space="preserve"> de o </w:t>
            </w:r>
            <w:proofErr w:type="spellStart"/>
            <w:r w:rsidR="005B666D" w:rsidRPr="00DF0B9F">
              <w:rPr>
                <w:lang w:val="en-US"/>
              </w:rPr>
              <w:t>calitate</w:t>
            </w:r>
            <w:proofErr w:type="spellEnd"/>
            <w:r w:rsidR="005B666D" w:rsidRPr="00DF0B9F">
              <w:rPr>
                <w:lang w:val="en-US"/>
              </w:rPr>
              <w:t xml:space="preserve"> </w:t>
            </w:r>
            <w:proofErr w:type="spellStart"/>
            <w:r w:rsidR="005B666D" w:rsidRPr="00DF0B9F">
              <w:rPr>
                <w:lang w:val="en-US"/>
              </w:rPr>
              <w:t>corespunzătoare</w:t>
            </w:r>
            <w:proofErr w:type="spellEnd"/>
            <w:r w:rsidR="005B666D" w:rsidRPr="00DF0B9F">
              <w:rPr>
                <w:lang w:val="en-US"/>
              </w:rPr>
              <w:t xml:space="preserve"> </w:t>
            </w:r>
            <w:proofErr w:type="spellStart"/>
            <w:r w:rsidR="005B666D" w:rsidRPr="00DF0B9F">
              <w:rPr>
                <w:lang w:val="en-US"/>
              </w:rPr>
              <w:t>prevederilor</w:t>
            </w:r>
            <w:proofErr w:type="spellEnd"/>
            <w:r w:rsidR="005B666D" w:rsidRPr="00DF0B9F">
              <w:rPr>
                <w:lang w:val="en-US"/>
              </w:rPr>
              <w:t xml:space="preserve"> </w:t>
            </w:r>
            <w:proofErr w:type="spellStart"/>
            <w:r w:rsidR="005B666D" w:rsidRPr="00DF0B9F">
              <w:rPr>
                <w:lang w:val="en-US"/>
              </w:rPr>
              <w:t>actelor</w:t>
            </w:r>
            <w:proofErr w:type="spellEnd"/>
            <w:r w:rsidR="005B666D" w:rsidRPr="00DF0B9F">
              <w:rPr>
                <w:lang w:val="en-US"/>
              </w:rPr>
              <w:t xml:space="preserve"> normative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prezentului</w:t>
            </w:r>
            <w:proofErr w:type="spellEnd"/>
            <w:r w:rsidR="005B666D" w:rsidRPr="00DF0B9F">
              <w:rPr>
                <w:lang w:val="en-US"/>
              </w:rPr>
              <w:t xml:space="preserve"> contract.</w:t>
            </w:r>
          </w:p>
          <w:p w14:paraId="0797AEC6"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6.2.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cazul</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care </w:t>
            </w:r>
            <w:proofErr w:type="spellStart"/>
            <w:r w:rsidR="005B666D" w:rsidRPr="00DF0B9F">
              <w:rPr>
                <w:lang w:val="en-US"/>
              </w:rPr>
              <w:t>părţile</w:t>
            </w:r>
            <w:proofErr w:type="spellEnd"/>
            <w:r w:rsidR="005B666D" w:rsidRPr="00DF0B9F">
              <w:rPr>
                <w:lang w:val="en-US"/>
              </w:rPr>
              <w:t xml:space="preserve"> din </w:t>
            </w:r>
            <w:proofErr w:type="spellStart"/>
            <w:r w:rsidR="005B666D" w:rsidRPr="00DF0B9F">
              <w:rPr>
                <w:lang w:val="en-US"/>
              </w:rPr>
              <w:t>lucrarea</w:t>
            </w:r>
            <w:proofErr w:type="spellEnd"/>
            <w:r w:rsidR="005B666D" w:rsidRPr="00DF0B9F">
              <w:rPr>
                <w:lang w:val="en-US"/>
              </w:rPr>
              <w:t xml:space="preserve"> </w:t>
            </w:r>
            <w:proofErr w:type="spellStart"/>
            <w:r w:rsidR="005B666D" w:rsidRPr="00DF0B9F">
              <w:rPr>
                <w:lang w:val="en-US"/>
              </w:rPr>
              <w:t>ce</w:t>
            </w:r>
            <w:proofErr w:type="spellEnd"/>
            <w:r w:rsidR="005B666D" w:rsidRPr="00DF0B9F">
              <w:rPr>
                <w:lang w:val="en-US"/>
              </w:rPr>
              <w:t xml:space="preserve"> se </w:t>
            </w:r>
            <w:proofErr w:type="spellStart"/>
            <w:r w:rsidR="005B666D" w:rsidRPr="00DF0B9F">
              <w:rPr>
                <w:lang w:val="en-US"/>
              </w:rPr>
              <w:t>contractează</w:t>
            </w:r>
            <w:proofErr w:type="spellEnd"/>
            <w:r w:rsidR="005B666D" w:rsidRPr="00DF0B9F">
              <w:rPr>
                <w:lang w:val="en-US"/>
              </w:rPr>
              <w:t xml:space="preserve"> se </w:t>
            </w:r>
            <w:proofErr w:type="spellStart"/>
            <w:r w:rsidR="005B666D" w:rsidRPr="00DF0B9F">
              <w:rPr>
                <w:lang w:val="en-US"/>
              </w:rPr>
              <w:t>execută</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subantrepriză</w:t>
            </w:r>
            <w:proofErr w:type="spellEnd"/>
            <w:r w:rsidR="005B666D" w:rsidRPr="00DF0B9F">
              <w:rPr>
                <w:lang w:val="en-US"/>
              </w:rPr>
              <w:t xml:space="preserve">,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trebuie</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w:t>
            </w:r>
            <w:proofErr w:type="spellStart"/>
            <w:r w:rsidR="005B666D" w:rsidRPr="00DF0B9F">
              <w:rPr>
                <w:lang w:val="en-US"/>
              </w:rPr>
              <w:t>prezinte</w:t>
            </w:r>
            <w:proofErr w:type="spellEnd"/>
            <w:r w:rsidR="005B666D" w:rsidRPr="00DF0B9F">
              <w:rPr>
                <w:lang w:val="en-US"/>
              </w:rPr>
              <w:t xml:space="preserve">, cu </w:t>
            </w:r>
            <w:proofErr w:type="spellStart"/>
            <w:r w:rsidR="005B666D" w:rsidRPr="00DF0B9F">
              <w:rPr>
                <w:lang w:val="en-US"/>
              </w:rPr>
              <w:t>ocazia</w:t>
            </w:r>
            <w:proofErr w:type="spellEnd"/>
            <w:r w:rsidR="005B666D" w:rsidRPr="00DF0B9F">
              <w:rPr>
                <w:lang w:val="en-US"/>
              </w:rPr>
              <w:t xml:space="preserve"> </w:t>
            </w:r>
            <w:proofErr w:type="spellStart"/>
            <w:r w:rsidR="005B666D" w:rsidRPr="00DF0B9F">
              <w:rPr>
                <w:lang w:val="en-US"/>
              </w:rPr>
              <w:t>ofertării</w:t>
            </w:r>
            <w:proofErr w:type="spellEnd"/>
            <w:r w:rsidR="005B666D" w:rsidRPr="00DF0B9F">
              <w:rPr>
                <w:lang w:val="en-US"/>
              </w:rPr>
              <w:t xml:space="preserve">, </w:t>
            </w:r>
            <w:proofErr w:type="spellStart"/>
            <w:r w:rsidR="005B666D" w:rsidRPr="00DF0B9F">
              <w:rPr>
                <w:lang w:val="en-US"/>
              </w:rPr>
              <w:t>lista</w:t>
            </w:r>
            <w:proofErr w:type="spellEnd"/>
            <w:r w:rsidR="005B666D" w:rsidRPr="00DF0B9F">
              <w:rPr>
                <w:lang w:val="en-US"/>
              </w:rPr>
              <w:t xml:space="preserve"> </w:t>
            </w:r>
            <w:proofErr w:type="spellStart"/>
            <w:r w:rsidR="005B666D" w:rsidRPr="00DF0B9F">
              <w:rPr>
                <w:lang w:val="en-US"/>
              </w:rPr>
              <w:t>subantreprenorilor</w:t>
            </w:r>
            <w:proofErr w:type="spellEnd"/>
            <w:r w:rsidR="005B666D" w:rsidRPr="00DF0B9F">
              <w:rPr>
                <w:lang w:val="en-US"/>
              </w:rPr>
              <w:t xml:space="preser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lucrările</w:t>
            </w:r>
            <w:proofErr w:type="spellEnd"/>
            <w:r w:rsidR="005B666D" w:rsidRPr="00DF0B9F">
              <w:rPr>
                <w:lang w:val="en-US"/>
              </w:rPr>
              <w:t xml:space="preserve"> pe care </w:t>
            </w:r>
            <w:proofErr w:type="spellStart"/>
            <w:r w:rsidR="005B666D" w:rsidRPr="00DF0B9F">
              <w:rPr>
                <w:lang w:val="en-US"/>
              </w:rPr>
              <w:t>aceştia</w:t>
            </w:r>
            <w:proofErr w:type="spellEnd"/>
            <w:r w:rsidR="005B666D" w:rsidRPr="00DF0B9F">
              <w:rPr>
                <w:lang w:val="en-US"/>
              </w:rPr>
              <w:t xml:space="preserve"> le </w:t>
            </w:r>
            <w:proofErr w:type="spellStart"/>
            <w:r w:rsidR="005B666D" w:rsidRPr="00DF0B9F">
              <w:rPr>
                <w:lang w:val="en-US"/>
              </w:rPr>
              <w:t>vor</w:t>
            </w:r>
            <w:proofErr w:type="spellEnd"/>
            <w:r w:rsidR="005B666D" w:rsidRPr="00DF0B9F">
              <w:rPr>
                <w:lang w:val="en-US"/>
              </w:rPr>
              <w:t xml:space="preserve"> </w:t>
            </w:r>
            <w:proofErr w:type="spellStart"/>
            <w:r w:rsidR="005B666D" w:rsidRPr="00DF0B9F">
              <w:rPr>
                <w:lang w:val="en-US"/>
              </w:rPr>
              <w:t>executa</w:t>
            </w:r>
            <w:proofErr w:type="spellEnd"/>
            <w:r w:rsidR="005B666D" w:rsidRPr="00DF0B9F">
              <w:rPr>
                <w:lang w:val="en-US"/>
              </w:rPr>
              <w:t xml:space="preserve">. </w:t>
            </w:r>
          </w:p>
          <w:p w14:paraId="61188BE3"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6.3. </w:t>
            </w:r>
            <w:r w:rsidR="005B666D" w:rsidRPr="00DF0B9F">
              <w:rPr>
                <w:lang w:val="en-US"/>
              </w:rPr>
              <w:t xml:space="preserve">Pe </w:t>
            </w:r>
            <w:proofErr w:type="spellStart"/>
            <w:r w:rsidR="005B666D" w:rsidRPr="00DF0B9F">
              <w:rPr>
                <w:lang w:val="en-US"/>
              </w:rPr>
              <w:t>parcursul</w:t>
            </w:r>
            <w:proofErr w:type="spellEnd"/>
            <w:r w:rsidR="005B666D" w:rsidRPr="00DF0B9F">
              <w:rPr>
                <w:lang w:val="en-US"/>
              </w:rPr>
              <w:t xml:space="preserve"> </w:t>
            </w:r>
            <w:proofErr w:type="spellStart"/>
            <w:r w:rsidR="005B666D" w:rsidRPr="00DF0B9F">
              <w:rPr>
                <w:lang w:val="en-US"/>
              </w:rPr>
              <w:t>execuţiei</w:t>
            </w:r>
            <w:proofErr w:type="spellEnd"/>
            <w:r w:rsidR="005B666D" w:rsidRPr="00DF0B9F">
              <w:rPr>
                <w:lang w:val="en-US"/>
              </w:rPr>
              <w:t xml:space="preserve"> </w:t>
            </w:r>
            <w:proofErr w:type="spellStart"/>
            <w:r w:rsidR="005B666D" w:rsidRPr="00DF0B9F">
              <w:rPr>
                <w:lang w:val="en-US"/>
              </w:rPr>
              <w:t>lucrărilor</w:t>
            </w:r>
            <w:proofErr w:type="spellEnd"/>
            <w:r w:rsidR="005B666D" w:rsidRPr="00DF0B9F">
              <w:rPr>
                <w:lang w:val="en-US"/>
              </w:rPr>
              <w:t xml:space="preserve">,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este</w:t>
            </w:r>
            <w:proofErr w:type="spellEnd"/>
            <w:r w:rsidR="005B666D" w:rsidRPr="00DF0B9F">
              <w:rPr>
                <w:lang w:val="en-US"/>
              </w:rPr>
              <w:t xml:space="preserve"> </w:t>
            </w:r>
            <w:proofErr w:type="spellStart"/>
            <w:r w:rsidR="005B666D" w:rsidRPr="00DF0B9F">
              <w:rPr>
                <w:lang w:val="en-US"/>
              </w:rPr>
              <w:t>obligat</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w:t>
            </w:r>
            <w:proofErr w:type="spellStart"/>
            <w:r w:rsidR="005B666D" w:rsidRPr="00DF0B9F">
              <w:rPr>
                <w:lang w:val="en-US"/>
              </w:rPr>
              <w:t>comunice</w:t>
            </w:r>
            <w:proofErr w:type="spellEnd"/>
            <w:r w:rsidR="005B666D" w:rsidRPr="00DF0B9F">
              <w:rPr>
                <w:lang w:val="en-US"/>
              </w:rPr>
              <w:t xml:space="preserve">, la </w:t>
            </w:r>
            <w:proofErr w:type="spellStart"/>
            <w:r w:rsidR="005B666D" w:rsidRPr="00DF0B9F">
              <w:rPr>
                <w:lang w:val="en-US"/>
              </w:rPr>
              <w:t>cererea</w:t>
            </w:r>
            <w:proofErr w:type="spellEnd"/>
            <w:r w:rsidR="005B666D" w:rsidRPr="00DF0B9F">
              <w:rPr>
                <w:lang w:val="en-US"/>
              </w:rPr>
              <w:t xml:space="preserve"> </w:t>
            </w:r>
            <w:proofErr w:type="spellStart"/>
            <w:r w:rsidR="005B666D" w:rsidRPr="00DF0B9F">
              <w:rPr>
                <w:lang w:val="en-US"/>
              </w:rPr>
              <w:t>Beneficiarului</w:t>
            </w:r>
            <w:proofErr w:type="spellEnd"/>
            <w:r w:rsidR="005B666D" w:rsidRPr="00DF0B9F">
              <w:rPr>
                <w:lang w:val="en-US"/>
              </w:rPr>
              <w:t xml:space="preserve">, </w:t>
            </w:r>
            <w:proofErr w:type="spellStart"/>
            <w:r w:rsidR="005B666D" w:rsidRPr="00DF0B9F">
              <w:rPr>
                <w:lang w:val="en-US"/>
              </w:rPr>
              <w:t>datele</w:t>
            </w:r>
            <w:proofErr w:type="spellEnd"/>
            <w:r w:rsidR="005B666D" w:rsidRPr="00DF0B9F">
              <w:rPr>
                <w:lang w:val="en-US"/>
              </w:rPr>
              <w:t xml:space="preserve"> de </w:t>
            </w:r>
            <w:proofErr w:type="spellStart"/>
            <w:r w:rsidR="00E364D5" w:rsidRPr="00DF0B9F">
              <w:rPr>
                <w:lang w:val="en-US"/>
              </w:rPr>
              <w:t>identificare</w:t>
            </w:r>
            <w:proofErr w:type="spellEnd"/>
            <w:r w:rsidR="005D4B79" w:rsidRPr="00DF0B9F">
              <w:rPr>
                <w:lang w:val="en-US"/>
              </w:rPr>
              <w:t xml:space="preserve"> </w:t>
            </w:r>
            <w:r w:rsidR="005B666D" w:rsidRPr="00DF0B9F">
              <w:rPr>
                <w:lang w:val="en-US"/>
              </w:rPr>
              <w:t xml:space="preserve">ale </w:t>
            </w:r>
            <w:proofErr w:type="spellStart"/>
            <w:r w:rsidR="005B666D" w:rsidRPr="00DF0B9F">
              <w:rPr>
                <w:lang w:val="en-US"/>
              </w:rPr>
              <w:t>subantreprenorilor</w:t>
            </w:r>
            <w:proofErr w:type="spellEnd"/>
            <w:r w:rsidR="005B666D" w:rsidRPr="00DF0B9F">
              <w:rPr>
                <w:lang w:val="en-US"/>
              </w:rPr>
              <w:t xml:space="preserve">. </w:t>
            </w:r>
          </w:p>
          <w:p w14:paraId="05BB78E2" w14:textId="77777777" w:rsidR="005B666D" w:rsidRPr="00DF0B9F" w:rsidRDefault="00BE5A1E" w:rsidP="00196AB4">
            <w:pPr>
              <w:pStyle w:val="af3"/>
              <w:tabs>
                <w:tab w:val="left" w:pos="142"/>
                <w:tab w:val="left" w:pos="284"/>
              </w:tabs>
              <w:spacing w:line="276" w:lineRule="auto"/>
              <w:ind w:firstLine="0"/>
              <w:rPr>
                <w:lang w:val="en-US"/>
              </w:rPr>
            </w:pPr>
            <w:r w:rsidRPr="00DF0B9F">
              <w:rPr>
                <w:lang w:val="en-US"/>
              </w:rPr>
              <w:t xml:space="preserve">6.4. </w:t>
            </w:r>
            <w:proofErr w:type="spellStart"/>
            <w:r w:rsidR="005B666D" w:rsidRPr="00DF0B9F">
              <w:rPr>
                <w:lang w:val="en-US"/>
              </w:rPr>
              <w:t>Angajarea</w:t>
            </w:r>
            <w:proofErr w:type="spellEnd"/>
            <w:r w:rsidR="005B666D" w:rsidRPr="00DF0B9F">
              <w:rPr>
                <w:lang w:val="en-US"/>
              </w:rPr>
              <w:t xml:space="preserve"> </w:t>
            </w:r>
            <w:proofErr w:type="spellStart"/>
            <w:r w:rsidR="005B666D" w:rsidRPr="00DF0B9F">
              <w:rPr>
                <w:lang w:val="en-US"/>
              </w:rPr>
              <w:t>forţei</w:t>
            </w:r>
            <w:proofErr w:type="spellEnd"/>
            <w:r w:rsidR="005B666D" w:rsidRPr="00DF0B9F">
              <w:rPr>
                <w:lang w:val="en-US"/>
              </w:rPr>
              <w:t xml:space="preserve"> de </w:t>
            </w:r>
            <w:proofErr w:type="spellStart"/>
            <w:r w:rsidR="005B666D" w:rsidRPr="00DF0B9F">
              <w:rPr>
                <w:lang w:val="en-US"/>
              </w:rPr>
              <w:t>muncă</w:t>
            </w:r>
            <w:proofErr w:type="spellEnd"/>
            <w:r w:rsidR="005B666D" w:rsidRPr="00DF0B9F">
              <w:rPr>
                <w:lang w:val="en-US"/>
              </w:rPr>
              <w:t xml:space="preserve"> pe </w:t>
            </w:r>
            <w:proofErr w:type="spellStart"/>
            <w:r w:rsidR="005B666D" w:rsidRPr="00DF0B9F">
              <w:rPr>
                <w:lang w:val="en-US"/>
              </w:rPr>
              <w:t>bază</w:t>
            </w:r>
            <w:proofErr w:type="spellEnd"/>
            <w:r w:rsidR="005B666D" w:rsidRPr="00DF0B9F">
              <w:rPr>
                <w:lang w:val="en-US"/>
              </w:rPr>
              <w:t xml:space="preserve"> de </w:t>
            </w:r>
            <w:proofErr w:type="spellStart"/>
            <w:r w:rsidR="005B666D" w:rsidRPr="00DF0B9F">
              <w:rPr>
                <w:lang w:val="en-US"/>
              </w:rPr>
              <w:t>a</w:t>
            </w:r>
            <w:r w:rsidR="003D06D0" w:rsidRPr="00DF0B9F">
              <w:rPr>
                <w:lang w:val="en-US"/>
              </w:rPr>
              <w:t>cord</w:t>
            </w:r>
            <w:proofErr w:type="spellEnd"/>
            <w:r w:rsidR="003D06D0" w:rsidRPr="00DF0B9F">
              <w:rPr>
                <w:lang w:val="en-US"/>
              </w:rPr>
              <w:t xml:space="preserve"> nu </w:t>
            </w:r>
            <w:proofErr w:type="spellStart"/>
            <w:r w:rsidR="003D06D0" w:rsidRPr="00DF0B9F">
              <w:rPr>
                <w:lang w:val="en-US"/>
              </w:rPr>
              <w:t>este</w:t>
            </w:r>
            <w:proofErr w:type="spellEnd"/>
            <w:r w:rsidR="003D06D0" w:rsidRPr="00DF0B9F">
              <w:rPr>
                <w:lang w:val="en-US"/>
              </w:rPr>
              <w:t xml:space="preserve"> </w:t>
            </w:r>
            <w:proofErr w:type="spellStart"/>
            <w:r w:rsidR="003D06D0" w:rsidRPr="00DF0B9F">
              <w:rPr>
                <w:lang w:val="en-US"/>
              </w:rPr>
              <w:t>considerată</w:t>
            </w:r>
            <w:proofErr w:type="spellEnd"/>
            <w:r w:rsidR="005B666D" w:rsidRPr="00DF0B9F">
              <w:rPr>
                <w:lang w:val="en-US"/>
              </w:rPr>
              <w:t xml:space="preserve"> </w:t>
            </w:r>
            <w:proofErr w:type="spellStart"/>
            <w:r w:rsidR="005B666D" w:rsidRPr="00DF0B9F">
              <w:rPr>
                <w:lang w:val="en-US"/>
              </w:rPr>
              <w:t>obiectul</w:t>
            </w:r>
            <w:proofErr w:type="spellEnd"/>
            <w:r w:rsidR="005B666D" w:rsidRPr="00DF0B9F">
              <w:rPr>
                <w:lang w:val="en-US"/>
              </w:rPr>
              <w:t xml:space="preserve"> </w:t>
            </w:r>
            <w:proofErr w:type="spellStart"/>
            <w:r w:rsidR="005B666D" w:rsidRPr="00DF0B9F">
              <w:rPr>
                <w:lang w:val="en-US"/>
              </w:rPr>
              <w:t>unei</w:t>
            </w:r>
            <w:proofErr w:type="spellEnd"/>
            <w:r w:rsidR="005B666D" w:rsidRPr="00DF0B9F">
              <w:rPr>
                <w:lang w:val="en-US"/>
              </w:rPr>
              <w:t xml:space="preserve"> </w:t>
            </w:r>
            <w:proofErr w:type="spellStart"/>
            <w:r w:rsidR="005B666D" w:rsidRPr="00DF0B9F">
              <w:rPr>
                <w:lang w:val="en-US"/>
              </w:rPr>
              <w:t>subcontractări</w:t>
            </w:r>
            <w:proofErr w:type="spellEnd"/>
            <w:r w:rsidR="005B666D" w:rsidRPr="00DF0B9F">
              <w:rPr>
                <w:lang w:val="en-US"/>
              </w:rPr>
              <w:t>.</w:t>
            </w:r>
          </w:p>
          <w:p w14:paraId="04191B6B" w14:textId="77777777" w:rsidR="00684D44" w:rsidRPr="00DF0B9F"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DF0B9F" w:rsidRDefault="00BE5A1E" w:rsidP="00196AB4">
            <w:pPr>
              <w:pStyle w:val="af3"/>
              <w:tabs>
                <w:tab w:val="left" w:pos="0"/>
              </w:tabs>
              <w:spacing w:line="276" w:lineRule="auto"/>
              <w:ind w:firstLine="0"/>
              <w:rPr>
                <w:lang w:val="en-US"/>
              </w:rPr>
            </w:pPr>
            <w:r w:rsidRPr="00DF0B9F">
              <w:rPr>
                <w:lang w:val="en-US"/>
              </w:rPr>
              <w:t xml:space="preserve">8.1.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de </w:t>
            </w:r>
            <w:proofErr w:type="spellStart"/>
            <w:r w:rsidR="00460653" w:rsidRPr="00DF0B9F">
              <w:rPr>
                <w:lang w:val="en-US"/>
              </w:rPr>
              <w:t>calitatea</w:t>
            </w:r>
            <w:proofErr w:type="spellEnd"/>
            <w:r w:rsidR="00460653" w:rsidRPr="00DF0B9F">
              <w:rPr>
                <w:lang w:val="en-US"/>
              </w:rPr>
              <w:t xml:space="preserve"> </w:t>
            </w:r>
            <w:proofErr w:type="spellStart"/>
            <w:r w:rsidR="00460653" w:rsidRPr="00DF0B9F">
              <w:rPr>
                <w:lang w:val="en-US"/>
              </w:rPr>
              <w:t>prevăzută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documentaţia</w:t>
            </w:r>
            <w:proofErr w:type="spellEnd"/>
            <w:r w:rsidR="00460653" w:rsidRPr="00DF0B9F">
              <w:rPr>
                <w:lang w:val="en-US"/>
              </w:rPr>
              <w:t xml:space="preserve"> de </w:t>
            </w:r>
            <w:proofErr w:type="spellStart"/>
            <w:r w:rsidR="00460653" w:rsidRPr="00DF0B9F">
              <w:rPr>
                <w:lang w:val="en-US"/>
              </w:rPr>
              <w:t>executare</w:t>
            </w:r>
            <w:proofErr w:type="spellEnd"/>
            <w:r w:rsidR="00460653" w:rsidRPr="00DF0B9F">
              <w:rPr>
                <w:lang w:val="en-US"/>
              </w:rPr>
              <w:t xml:space="preserve">, </w:t>
            </w:r>
            <w:proofErr w:type="spellStart"/>
            <w:r w:rsidR="00460653" w:rsidRPr="00DF0B9F">
              <w:rPr>
                <w:lang w:val="en-US"/>
              </w:rPr>
              <w:t>urmând</w:t>
            </w:r>
            <w:proofErr w:type="spellEnd"/>
            <w:r w:rsidR="00460653" w:rsidRPr="00DF0B9F">
              <w:rPr>
                <w:lang w:val="en-US"/>
              </w:rPr>
              <w:t xml:space="preserve"> a fi </w:t>
            </w:r>
            <w:proofErr w:type="spellStart"/>
            <w:r w:rsidR="00460653" w:rsidRPr="00DF0B9F">
              <w:rPr>
                <w:lang w:val="en-US"/>
              </w:rPr>
              <w:t>supuse</w:t>
            </w:r>
            <w:proofErr w:type="spellEnd"/>
            <w:r w:rsidR="00460653" w:rsidRPr="00DF0B9F">
              <w:rPr>
                <w:lang w:val="en-US"/>
              </w:rPr>
              <w:t xml:space="preserve"> periodic la diverse </w:t>
            </w:r>
            <w:proofErr w:type="spellStart"/>
            <w:r w:rsidR="00460653" w:rsidRPr="00DF0B9F">
              <w:rPr>
                <w:lang w:val="en-US"/>
              </w:rPr>
              <w:t>testări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le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solicita</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asigura</w:t>
            </w:r>
            <w:proofErr w:type="spellEnd"/>
            <w:r w:rsidR="00460653" w:rsidRPr="00DF0B9F">
              <w:rPr>
                <w:lang w:val="en-US"/>
              </w:rPr>
              <w:t xml:space="preserve">, la </w:t>
            </w:r>
            <w:proofErr w:type="spellStart"/>
            <w:r w:rsidR="00460653" w:rsidRPr="00DF0B9F">
              <w:rPr>
                <w:lang w:val="en-US"/>
              </w:rPr>
              <w:t>cerere</w:t>
            </w:r>
            <w:proofErr w:type="spellEnd"/>
            <w:r w:rsidR="00460653" w:rsidRPr="00DF0B9F">
              <w:rPr>
                <w:lang w:val="en-US"/>
              </w:rPr>
              <w:t xml:space="preserve">, </w:t>
            </w:r>
            <w:proofErr w:type="spellStart"/>
            <w:r w:rsidR="00460653" w:rsidRPr="00DF0B9F">
              <w:rPr>
                <w:lang w:val="en-US"/>
              </w:rPr>
              <w:t>forţa</w:t>
            </w:r>
            <w:proofErr w:type="spellEnd"/>
            <w:r w:rsidR="00460653" w:rsidRPr="00DF0B9F">
              <w:rPr>
                <w:lang w:val="en-US"/>
              </w:rPr>
              <w:t xml:space="preserve"> de </w:t>
            </w:r>
            <w:proofErr w:type="spellStart"/>
            <w:r w:rsidR="00460653" w:rsidRPr="00DF0B9F">
              <w:rPr>
                <w:lang w:val="en-US"/>
              </w:rPr>
              <w:t>muncă</w:t>
            </w:r>
            <w:proofErr w:type="spellEnd"/>
            <w:r w:rsidR="00460653" w:rsidRPr="00DF0B9F">
              <w:rPr>
                <w:lang w:val="en-US"/>
              </w:rPr>
              <w:t xml:space="preserve">, </w:t>
            </w:r>
            <w:proofErr w:type="spellStart"/>
            <w:r w:rsidR="00460653" w:rsidRPr="00DF0B9F">
              <w:rPr>
                <w:lang w:val="en-US"/>
              </w:rPr>
              <w:t>instrumentele</w:t>
            </w:r>
            <w:proofErr w:type="spellEnd"/>
            <w:r w:rsidR="00460653" w:rsidRPr="00DF0B9F">
              <w:rPr>
                <w:lang w:val="en-US"/>
              </w:rPr>
              <w:t xml:space="preserve">, </w:t>
            </w:r>
            <w:proofErr w:type="spellStart"/>
            <w:r w:rsidR="00460653" w:rsidRPr="00DF0B9F">
              <w:rPr>
                <w:lang w:val="en-US"/>
              </w:rPr>
              <w:t>utilajul</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examinarea</w:t>
            </w:r>
            <w:proofErr w:type="spellEnd"/>
            <w:r w:rsidR="00460653" w:rsidRPr="00DF0B9F">
              <w:rPr>
                <w:lang w:val="en-US"/>
              </w:rPr>
              <w:t xml:space="preserve">, </w:t>
            </w:r>
            <w:proofErr w:type="spellStart"/>
            <w:r w:rsidR="00460653" w:rsidRPr="00DF0B9F">
              <w:rPr>
                <w:lang w:val="en-US"/>
              </w:rPr>
              <w:t>măsurarea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testarea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2FA27A82" w14:textId="77777777" w:rsidR="00460653" w:rsidRPr="00DF0B9F" w:rsidRDefault="00BE5A1E" w:rsidP="00196AB4">
            <w:pPr>
              <w:pStyle w:val="af3"/>
              <w:tabs>
                <w:tab w:val="left" w:pos="284"/>
              </w:tabs>
              <w:spacing w:line="276" w:lineRule="auto"/>
              <w:ind w:firstLine="0"/>
              <w:rPr>
                <w:lang w:val="en-US"/>
              </w:rPr>
            </w:pPr>
            <w:r w:rsidRPr="00DF0B9F">
              <w:rPr>
                <w:lang w:val="en-US"/>
              </w:rPr>
              <w:t>8.2</w:t>
            </w:r>
            <w:r w:rsidR="00D05A94" w:rsidRPr="00DF0B9F">
              <w:rPr>
                <w:lang w:val="en-US"/>
              </w:rPr>
              <w:t>.</w:t>
            </w:r>
            <w:r w:rsidR="00460653" w:rsidRPr="00DF0B9F">
              <w:rPr>
                <w:lang w:val="en-US"/>
              </w:rPr>
              <w:t xml:space="preserve">Costul </w:t>
            </w:r>
            <w:proofErr w:type="spellStart"/>
            <w:r w:rsidR="00460653" w:rsidRPr="00DF0B9F">
              <w:rPr>
                <w:lang w:val="en-US"/>
              </w:rPr>
              <w:t>probelor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încercărilor</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suportat</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prevăzut</w:t>
            </w:r>
            <w:proofErr w:type="spellEnd"/>
            <w:r w:rsidR="00460653" w:rsidRPr="00DF0B9F">
              <w:rPr>
                <w:lang w:val="en-US"/>
              </w:rPr>
              <w:t xml:space="preserve"> </w:t>
            </w:r>
            <w:proofErr w:type="spellStart"/>
            <w:r w:rsidR="00460653" w:rsidRPr="00DF0B9F">
              <w:rPr>
                <w:lang w:val="en-US"/>
              </w:rPr>
              <w:t>îndocumentaţie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contrar</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
          <w:p w14:paraId="07429815" w14:textId="77777777" w:rsidR="00460653" w:rsidRPr="00FF430B" w:rsidRDefault="00BE5A1E" w:rsidP="00196AB4">
            <w:pPr>
              <w:pStyle w:val="af3"/>
              <w:tabs>
                <w:tab w:val="left" w:pos="284"/>
              </w:tabs>
              <w:spacing w:line="276" w:lineRule="auto"/>
              <w:ind w:firstLine="0"/>
            </w:pPr>
            <w:r w:rsidRPr="00DF0B9F">
              <w:rPr>
                <w:lang w:val="en-US"/>
              </w:rPr>
              <w:t xml:space="preserve">8.3. </w:t>
            </w:r>
            <w:proofErr w:type="spellStart"/>
            <w:r w:rsidR="00460653" w:rsidRPr="00DF0B9F">
              <w:rPr>
                <w:lang w:val="en-US"/>
              </w:rPr>
              <w:t>Probele</w:t>
            </w:r>
            <w:proofErr w:type="spellEnd"/>
            <w:r w:rsidR="00460653" w:rsidRPr="00DF0B9F">
              <w:rPr>
                <w:lang w:val="en-US"/>
              </w:rPr>
              <w:t xml:space="preserve"> </w:t>
            </w:r>
            <w:proofErr w:type="spellStart"/>
            <w:r w:rsidR="00460653" w:rsidRPr="00DF0B9F">
              <w:rPr>
                <w:lang w:val="en-US"/>
              </w:rPr>
              <w:t>neprevăzute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comandate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puse</w:t>
            </w:r>
            <w:proofErr w:type="spellEnd"/>
            <w:r w:rsidR="00460653" w:rsidRPr="00DF0B9F">
              <w:rPr>
                <w:lang w:val="en-US"/>
              </w:rPr>
              <w:t xml:space="preserve"> </w:t>
            </w:r>
            <w:proofErr w:type="spellStart"/>
            <w:r w:rsidR="00460653" w:rsidRPr="00DF0B9F">
              <w:rPr>
                <w:lang w:val="en-US"/>
              </w:rPr>
              <w:t>în</w:t>
            </w:r>
            <w:proofErr w:type="spellEnd"/>
            <w:r w:rsidR="005D4B79" w:rsidRPr="00DF0B9F">
              <w:rPr>
                <w:lang w:val="en-US"/>
              </w:rPr>
              <w:t xml:space="preserve"> </w:t>
            </w:r>
            <w:proofErr w:type="spellStart"/>
            <w:r w:rsidR="00460653" w:rsidRPr="00DF0B9F">
              <w:rPr>
                <w:lang w:val="en-US"/>
              </w:rPr>
              <w:t>operă</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w:t>
            </w:r>
            <w:r w:rsidR="003D06D0" w:rsidRPr="00DF0B9F">
              <w:rPr>
                <w:lang w:val="en-US"/>
              </w:rPr>
              <w:t xml:space="preserve">e </w:t>
            </w:r>
            <w:proofErr w:type="spellStart"/>
            <w:r w:rsidR="003D06D0" w:rsidRPr="00DF0B9F">
              <w:rPr>
                <w:lang w:val="en-US"/>
              </w:rPr>
              <w:t>dovedeşte</w:t>
            </w:r>
            <w:proofErr w:type="spellEnd"/>
            <w:r w:rsidR="003D06D0" w:rsidRPr="00DF0B9F">
              <w:rPr>
                <w:lang w:val="en-US"/>
              </w:rPr>
              <w:t xml:space="preserve"> </w:t>
            </w:r>
            <w:proofErr w:type="spellStart"/>
            <w:r w:rsidR="003D06D0" w:rsidRPr="00DF0B9F">
              <w:rPr>
                <w:lang w:val="en-US"/>
              </w:rPr>
              <w:t>că</w:t>
            </w:r>
            <w:proofErr w:type="spellEnd"/>
            <w:r w:rsidR="003D06D0" w:rsidRPr="00DF0B9F">
              <w:rPr>
                <w:lang w:val="en-US"/>
              </w:rPr>
              <w:t xml:space="preserve"> </w:t>
            </w:r>
            <w:proofErr w:type="spellStart"/>
            <w:r w:rsidR="003D06D0" w:rsidRPr="00DF0B9F">
              <w:rPr>
                <w:lang w:val="en-US"/>
              </w:rPr>
              <w:t>materialele</w:t>
            </w:r>
            <w:proofErr w:type="spellEnd"/>
            <w:r w:rsidR="003D06D0" w:rsidRPr="00DF0B9F">
              <w:rPr>
                <w:lang w:val="en-US"/>
              </w:rPr>
              <w:t xml:space="preserve"> nu su</w:t>
            </w:r>
            <w:r w:rsidR="00460653" w:rsidRPr="00DF0B9F">
              <w:rPr>
                <w:lang w:val="en-US"/>
              </w:rPr>
              <w:t xml:space="preserve">nt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calitative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manopera</w:t>
            </w:r>
            <w:proofErr w:type="spellEnd"/>
            <w:r w:rsidR="00460653" w:rsidRPr="00DF0B9F">
              <w:rPr>
                <w:lang w:val="en-US"/>
              </w:rPr>
              <w:t xml:space="preserve"> nu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t xml:space="preserve">8.4.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altă</w:t>
            </w:r>
            <w:proofErr w:type="spellEnd"/>
            <w:r w:rsidR="00460653" w:rsidRPr="00DF0B9F">
              <w:rPr>
                <w:lang w:val="en-US"/>
              </w:rPr>
              <w:t xml:space="preserve"> </w:t>
            </w:r>
            <w:proofErr w:type="spellStart"/>
            <w:r w:rsidR="00460653" w:rsidRPr="00DF0B9F">
              <w:rPr>
                <w:lang w:val="en-US"/>
              </w:rPr>
              <w:t>persoană</w:t>
            </w:r>
            <w:proofErr w:type="spellEnd"/>
            <w:r w:rsidR="00460653" w:rsidRPr="00DF0B9F">
              <w:rPr>
                <w:lang w:val="en-US"/>
              </w:rPr>
              <w:t xml:space="preserve"> </w:t>
            </w:r>
            <w:proofErr w:type="spellStart"/>
            <w:r w:rsidR="00460653" w:rsidRPr="00DF0B9F">
              <w:rPr>
                <w:lang w:val="en-US"/>
              </w:rPr>
              <w:t>autorizată</w:t>
            </w:r>
            <w:proofErr w:type="spellEnd"/>
            <w:r w:rsidR="00460653" w:rsidRPr="00DF0B9F">
              <w:rPr>
                <w:lang w:val="en-US"/>
              </w:rPr>
              <w:t xml:space="preserve"> de </w:t>
            </w:r>
            <w:proofErr w:type="spellStart"/>
            <w:r w:rsidR="00460653" w:rsidRPr="00DF0B9F">
              <w:rPr>
                <w:lang w:val="en-US"/>
              </w:rPr>
              <w:t>aceştia</w:t>
            </w:r>
            <w:proofErr w:type="spellEnd"/>
            <w:r w:rsidR="00460653" w:rsidRPr="00DF0B9F">
              <w:rPr>
                <w:lang w:val="en-US"/>
              </w:rPr>
              <w:t xml:space="preserve"> au </w:t>
            </w:r>
            <w:proofErr w:type="spellStart"/>
            <w:r w:rsidR="00460653" w:rsidRPr="00DF0B9F">
              <w:rPr>
                <w:lang w:val="en-US"/>
              </w:rPr>
              <w:t>acces</w:t>
            </w:r>
            <w:proofErr w:type="spellEnd"/>
            <w:r w:rsidR="00460653" w:rsidRPr="00DF0B9F">
              <w:rPr>
                <w:lang w:val="en-US"/>
              </w:rPr>
              <w:t xml:space="preserve"> tot </w:t>
            </w:r>
            <w:proofErr w:type="spellStart"/>
            <w:r w:rsidR="00460653" w:rsidRPr="00DF0B9F">
              <w:rPr>
                <w:lang w:val="en-US"/>
              </w:rPr>
              <w:t>timpul</w:t>
            </w:r>
            <w:proofErr w:type="spellEnd"/>
            <w:r w:rsidR="00460653" w:rsidRPr="00DF0B9F">
              <w:rPr>
                <w:lang w:val="en-US"/>
              </w:rPr>
              <w:t xml:space="preserve"> la </w:t>
            </w:r>
            <w:proofErr w:type="spellStart"/>
            <w:r w:rsidR="00460653" w:rsidRPr="00DF0B9F">
              <w:rPr>
                <w:lang w:val="en-US"/>
              </w:rPr>
              <w:t>lucrări</w:t>
            </w:r>
            <w:proofErr w:type="spellEnd"/>
            <w:r w:rsidR="00460653" w:rsidRPr="00DF0B9F">
              <w:rPr>
                <w:lang w:val="en-US"/>
              </w:rPr>
              <w:t xml:space="preserve"> pe </w:t>
            </w:r>
            <w:proofErr w:type="spellStart"/>
            <w:r w:rsidR="00460653" w:rsidRPr="00DF0B9F">
              <w:rPr>
                <w:lang w:val="en-US"/>
              </w:rPr>
              <w:t>şantier</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locurile</w:t>
            </w:r>
            <w:proofErr w:type="spellEnd"/>
            <w:r w:rsidR="00460653" w:rsidRPr="00DF0B9F">
              <w:rPr>
                <w:lang w:val="en-US"/>
              </w:rPr>
              <w:t xml:space="preserve"> </w:t>
            </w:r>
            <w:proofErr w:type="spellStart"/>
            <w:r w:rsidR="00460653" w:rsidRPr="00DF0B9F">
              <w:rPr>
                <w:lang w:val="en-US"/>
              </w:rPr>
              <w:t>unde</w:t>
            </w:r>
            <w:proofErr w:type="spellEnd"/>
            <w:r w:rsidR="00460653" w:rsidRPr="00DF0B9F">
              <w:rPr>
                <w:lang w:val="en-US"/>
              </w:rPr>
              <w:t xml:space="preserve"> se </w:t>
            </w:r>
            <w:proofErr w:type="spellStart"/>
            <w:r w:rsidR="00460653" w:rsidRPr="00DF0B9F">
              <w:rPr>
                <w:lang w:val="en-US"/>
              </w:rPr>
              <w:t>pregăteşte</w:t>
            </w:r>
            <w:proofErr w:type="spellEnd"/>
            <w:r w:rsidR="00460653" w:rsidRPr="00DF0B9F">
              <w:rPr>
                <w:lang w:val="en-US"/>
              </w:rPr>
              <w:t xml:space="preserve"> </w:t>
            </w:r>
            <w:proofErr w:type="spellStart"/>
            <w:r w:rsidR="00460653" w:rsidRPr="00DF0B9F">
              <w:rPr>
                <w:lang w:val="en-US"/>
              </w:rPr>
              <w:t>lucrarea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depozite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prefabricate etc. </w:t>
            </w:r>
          </w:p>
          <w:p w14:paraId="122D8C18"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t xml:space="preserve">8.5. </w:t>
            </w:r>
            <w:proofErr w:type="spellStart"/>
            <w:r w:rsidR="00460653" w:rsidRPr="00DF0B9F">
              <w:rPr>
                <w:lang w:val="en-US"/>
              </w:rPr>
              <w:t>Lucrările</w:t>
            </w:r>
            <w:proofErr w:type="spellEnd"/>
            <w:r w:rsidR="00460653" w:rsidRPr="00DF0B9F">
              <w:rPr>
                <w:lang w:val="en-US"/>
              </w:rPr>
              <w:t xml:space="preserve"> care </w:t>
            </w:r>
            <w:proofErr w:type="spellStart"/>
            <w:r w:rsidR="00460653" w:rsidRPr="00DF0B9F">
              <w:rPr>
                <w:lang w:val="en-US"/>
              </w:rPr>
              <w:t>devin</w:t>
            </w:r>
            <w:proofErr w:type="spellEnd"/>
            <w:r w:rsidR="00460653" w:rsidRPr="00DF0B9F">
              <w:rPr>
                <w:lang w:val="en-US"/>
              </w:rPr>
              <w:t xml:space="preserve"> </w:t>
            </w:r>
            <w:proofErr w:type="spellStart"/>
            <w:r w:rsidR="00460653" w:rsidRPr="00DF0B9F">
              <w:rPr>
                <w:lang w:val="en-US"/>
              </w:rPr>
              <w:t>ascunse</w:t>
            </w:r>
            <w:proofErr w:type="spellEnd"/>
            <w:r w:rsidR="00460653" w:rsidRPr="00DF0B9F">
              <w:rPr>
                <w:lang w:val="en-US"/>
              </w:rPr>
              <w:t xml:space="preserve"> nu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acoperite</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aprobarea</w:t>
            </w:r>
            <w:proofErr w:type="spellEnd"/>
            <w:r w:rsidR="00460653" w:rsidRPr="00DF0B9F">
              <w:rPr>
                <w:lang w:val="en-US"/>
              </w:rPr>
              <w:t xml:space="preserve"> </w:t>
            </w:r>
            <w:proofErr w:type="spellStart"/>
            <w:r w:rsidR="00460653" w:rsidRPr="00DF0B9F">
              <w:rPr>
                <w:lang w:val="en-US"/>
              </w:rPr>
              <w:t>responsabilului</w:t>
            </w:r>
            <w:proofErr w:type="spellEnd"/>
            <w:r w:rsidR="00460653" w:rsidRPr="00DF0B9F">
              <w:rPr>
                <w:lang w:val="en-US"/>
              </w:rPr>
              <w:t xml:space="preserve"> </w:t>
            </w:r>
            <w:proofErr w:type="spellStart"/>
            <w:r w:rsidR="00460653" w:rsidRPr="00DF0B9F">
              <w:rPr>
                <w:lang w:val="en-US"/>
              </w:rPr>
              <w:t>tehnic</w:t>
            </w:r>
            <w:proofErr w:type="spellEnd"/>
            <w:r w:rsidR="00460653" w:rsidRPr="00DF0B9F">
              <w:rPr>
                <w:lang w:val="en-US"/>
              </w:rPr>
              <w:t xml:space="preserve"> </w:t>
            </w:r>
            <w:proofErr w:type="spellStart"/>
            <w:r w:rsidR="00460653" w:rsidRPr="00DF0B9F">
              <w:rPr>
                <w:lang w:val="en-US"/>
              </w:rPr>
              <w:t>atestat</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a </w:t>
            </w:r>
            <w:proofErr w:type="spellStart"/>
            <w:r w:rsidR="00460653" w:rsidRPr="00DF0B9F">
              <w:rPr>
                <w:lang w:val="en-US"/>
              </w:rPr>
              <w:t>proiectantului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asigurând</w:t>
            </w:r>
            <w:proofErr w:type="spellEnd"/>
            <w:r w:rsidR="00460653" w:rsidRPr="00DF0B9F">
              <w:rPr>
                <w:lang w:val="en-US"/>
              </w:rPr>
              <w:t xml:space="preserve"> </w:t>
            </w:r>
            <w:proofErr w:type="spellStart"/>
            <w:r w:rsidR="00460653" w:rsidRPr="00DF0B9F">
              <w:rPr>
                <w:lang w:val="en-US"/>
              </w:rPr>
              <w:t>posibilitatea</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examineze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urmărească</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lucrare</w:t>
            </w:r>
            <w:proofErr w:type="spellEnd"/>
            <w:r w:rsidR="00460653" w:rsidRPr="00DF0B9F">
              <w:rPr>
                <w:lang w:val="en-US"/>
              </w:rPr>
              <w:t xml:space="preserve"> care </w:t>
            </w:r>
            <w:proofErr w:type="spellStart"/>
            <w:r w:rsidR="00460653" w:rsidRPr="00DF0B9F">
              <w:rPr>
                <w:lang w:val="en-US"/>
              </w:rPr>
              <w:t>urmează</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fie </w:t>
            </w:r>
            <w:proofErr w:type="spellStart"/>
            <w:r w:rsidR="00460653" w:rsidRPr="00DF0B9F">
              <w:rPr>
                <w:lang w:val="en-US"/>
              </w:rPr>
              <w:t>ascunsă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w:t>
            </w:r>
            <w:r w:rsidRPr="00DF0B9F">
              <w:rPr>
                <w:lang w:val="en-US"/>
              </w:rPr>
              <w:t>a</w:t>
            </w:r>
            <w:proofErr w:type="spellEnd"/>
            <w:r w:rsidR="00460653" w:rsidRPr="00DF0B9F">
              <w:rPr>
                <w:lang w:val="en-US"/>
              </w:rPr>
              <w:t xml:space="preserve"> </w:t>
            </w:r>
            <w:proofErr w:type="spellStart"/>
            <w:r w:rsidR="00460653" w:rsidRPr="00DF0B9F">
              <w:rPr>
                <w:lang w:val="en-US"/>
              </w:rPr>
              <w:t>anunţa</w:t>
            </w:r>
            <w:proofErr w:type="spellEnd"/>
            <w:r w:rsidR="00C33344" w:rsidRPr="00DF0B9F">
              <w:rPr>
                <w:lang w:val="en-US"/>
              </w:rPr>
              <w:t xml:space="preserve"> </w:t>
            </w:r>
            <w:proofErr w:type="spellStart"/>
            <w:r w:rsidR="00460653" w:rsidRPr="00DF0B9F">
              <w:rPr>
                <w:lang w:val="en-US"/>
              </w:rPr>
              <w:t>responsabilul</w:t>
            </w:r>
            <w:proofErr w:type="spellEnd"/>
            <w:r w:rsidR="00460653" w:rsidRPr="00DF0B9F">
              <w:rPr>
                <w:lang w:val="en-US"/>
              </w:rPr>
              <w:t xml:space="preserve"> </w:t>
            </w:r>
            <w:proofErr w:type="spellStart"/>
            <w:r w:rsidR="00460653" w:rsidRPr="00DF0B9F">
              <w:rPr>
                <w:lang w:val="en-US"/>
              </w:rPr>
              <w:t>tehnic</w:t>
            </w:r>
            <w:proofErr w:type="spellEnd"/>
            <w:r w:rsidR="00183D79" w:rsidRPr="00DF0B9F">
              <w:rPr>
                <w:lang w:val="en-US"/>
              </w:rPr>
              <w:t xml:space="preserve"> </w:t>
            </w:r>
            <w:proofErr w:type="spellStart"/>
            <w:r w:rsidR="00183D79" w:rsidRPr="00DF0B9F">
              <w:rPr>
                <w:lang w:val="en-US"/>
              </w:rPr>
              <w:t>atestat</w:t>
            </w:r>
            <w:proofErr w:type="spellEnd"/>
            <w:r w:rsidR="00183D79" w:rsidRPr="00DF0B9F">
              <w:rPr>
                <w:lang w:val="en-US"/>
              </w:rPr>
              <w:t xml:space="preserve">, </w:t>
            </w:r>
            <w:proofErr w:type="spellStart"/>
            <w:r w:rsidR="00183D79" w:rsidRPr="00DF0B9F">
              <w:rPr>
                <w:lang w:val="en-US"/>
              </w:rPr>
              <w:t>proiectantul</w:t>
            </w:r>
            <w:proofErr w:type="spellEnd"/>
            <w:r w:rsidR="00183D79" w:rsidRPr="00DF0B9F">
              <w:rPr>
                <w:lang w:val="en-US"/>
              </w:rPr>
              <w:t xml:space="preserve"> </w:t>
            </w:r>
            <w:proofErr w:type="spellStart"/>
            <w:r w:rsidR="00183D79" w:rsidRPr="00DF0B9F">
              <w:rPr>
                <w:lang w:val="en-US"/>
              </w:rPr>
              <w:t>ori</w:t>
            </w:r>
            <w:proofErr w:type="spellEnd"/>
            <w:r w:rsidR="00183D79" w:rsidRPr="00DF0B9F">
              <w:rPr>
                <w:lang w:val="en-US"/>
              </w:rPr>
              <w:t xml:space="preserve"> de </w:t>
            </w:r>
            <w:proofErr w:type="spellStart"/>
            <w:r w:rsidR="00183D79" w:rsidRPr="00DF0B9F">
              <w:rPr>
                <w:lang w:val="en-US"/>
              </w:rPr>
              <w:t>câ</w:t>
            </w:r>
            <w:r w:rsidR="00460653" w:rsidRPr="00DF0B9F">
              <w:rPr>
                <w:lang w:val="en-US"/>
              </w:rPr>
              <w:t>te</w:t>
            </w:r>
            <w:proofErr w:type="spellEnd"/>
            <w:r w:rsidR="00460653" w:rsidRPr="00DF0B9F">
              <w:rPr>
                <w:lang w:val="en-US"/>
              </w:rPr>
              <w:t xml:space="preserve"> </w:t>
            </w:r>
            <w:proofErr w:type="spellStart"/>
            <w:r w:rsidR="00460653" w:rsidRPr="00DF0B9F">
              <w:rPr>
                <w:lang w:val="en-US"/>
              </w:rPr>
              <w:t>ori</w:t>
            </w:r>
            <w:proofErr w:type="spellEnd"/>
            <w:r w:rsidR="00460653" w:rsidRPr="00DF0B9F">
              <w:rPr>
                <w:lang w:val="en-US"/>
              </w:rPr>
              <w:t xml:space="preserve"> </w:t>
            </w:r>
            <w:proofErr w:type="spellStart"/>
            <w:r w:rsidR="00460653" w:rsidRPr="00DF0B9F">
              <w:rPr>
                <w:lang w:val="en-US"/>
              </w:rPr>
              <w:t>astfel</w:t>
            </w:r>
            <w:proofErr w:type="spellEnd"/>
            <w:r w:rsidR="00460653" w:rsidRPr="00DF0B9F">
              <w:rPr>
                <w:lang w:val="en-US"/>
              </w:rPr>
              <w:t xml:space="preserve"> de </w:t>
            </w:r>
            <w:proofErr w:type="spellStart"/>
            <w:r w:rsidR="00460653" w:rsidRPr="00DF0B9F">
              <w:rPr>
                <w:lang w:val="en-US"/>
              </w:rPr>
              <w:t>lucrări</w:t>
            </w:r>
            <w:proofErr w:type="spellEnd"/>
            <w:r w:rsidR="00460653" w:rsidRPr="00DF0B9F">
              <w:rPr>
                <w:lang w:val="en-US"/>
              </w:rPr>
              <w:t xml:space="preserve">, </w:t>
            </w:r>
            <w:proofErr w:type="spellStart"/>
            <w:r w:rsidR="00183D79" w:rsidRPr="00DF0B9F">
              <w:rPr>
                <w:lang w:val="en-US"/>
              </w:rPr>
              <w:t>inclusiv</w:t>
            </w:r>
            <w:proofErr w:type="spellEnd"/>
            <w:r w:rsidR="00183D79" w:rsidRPr="00DF0B9F">
              <w:rPr>
                <w:lang w:val="en-US"/>
              </w:rPr>
              <w:t xml:space="preserve"> </w:t>
            </w:r>
            <w:proofErr w:type="spellStart"/>
            <w:r w:rsidR="00183D79" w:rsidRPr="00DF0B9F">
              <w:rPr>
                <w:lang w:val="en-US"/>
              </w:rPr>
              <w:t>fundaţiile</w:t>
            </w:r>
            <w:proofErr w:type="spellEnd"/>
            <w:r w:rsidR="00183D79" w:rsidRPr="00DF0B9F">
              <w:rPr>
                <w:lang w:val="en-US"/>
              </w:rPr>
              <w:t xml:space="preserve"> </w:t>
            </w:r>
            <w:proofErr w:type="spellStart"/>
            <w:r w:rsidR="00183D79" w:rsidRPr="00DF0B9F">
              <w:rPr>
                <w:lang w:val="en-US"/>
              </w:rPr>
              <w:t>clădirii</w:t>
            </w:r>
            <w:proofErr w:type="spellEnd"/>
            <w:r w:rsidR="00183D79" w:rsidRPr="00DF0B9F">
              <w:rPr>
                <w:lang w:val="en-US"/>
              </w:rPr>
              <w:t>, su</w:t>
            </w:r>
            <w:r w:rsidR="00460653" w:rsidRPr="00DF0B9F">
              <w:rPr>
                <w:lang w:val="en-US"/>
              </w:rPr>
              <w:t xml:space="preserve">nt </w:t>
            </w:r>
            <w:proofErr w:type="spellStart"/>
            <w:r w:rsidR="00460653" w:rsidRPr="00DF0B9F">
              <w:rPr>
                <w:lang w:val="en-US"/>
              </w:rPr>
              <w:t>gata</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a fi </w:t>
            </w:r>
            <w:proofErr w:type="spellStart"/>
            <w:r w:rsidR="00460653" w:rsidRPr="00DF0B9F">
              <w:rPr>
                <w:lang w:val="en-US"/>
              </w:rPr>
              <w:t>examinate</w:t>
            </w:r>
            <w:proofErr w:type="spellEnd"/>
            <w:r w:rsidR="00460653" w:rsidRPr="00DF0B9F">
              <w:rPr>
                <w:lang w:val="en-US"/>
              </w:rPr>
              <w:t xml:space="preserve">. </w:t>
            </w:r>
            <w:proofErr w:type="spellStart"/>
            <w:r w:rsidR="00460653" w:rsidRPr="00DF0B9F">
              <w:rPr>
                <w:lang w:val="en-US"/>
              </w:rPr>
              <w:t>Responsabilul</w:t>
            </w:r>
            <w:proofErr w:type="spellEnd"/>
            <w:r w:rsidR="00460653" w:rsidRPr="00DF0B9F">
              <w:rPr>
                <w:lang w:val="en-US"/>
              </w:rPr>
              <w:t xml:space="preserve"> </w:t>
            </w:r>
            <w:proofErr w:type="spellStart"/>
            <w:r w:rsidR="00460653" w:rsidRPr="00DF0B9F">
              <w:rPr>
                <w:lang w:val="en-US"/>
              </w:rPr>
              <w:t>tehnic</w:t>
            </w:r>
            <w:proofErr w:type="spellEnd"/>
            <w:r w:rsidR="00460653" w:rsidRPr="00DF0B9F">
              <w:rPr>
                <w:lang w:val="en-US"/>
              </w:rPr>
              <w:t xml:space="preserve"> </w:t>
            </w:r>
            <w:proofErr w:type="spellStart"/>
            <w:r w:rsidR="00460653" w:rsidRPr="00DF0B9F">
              <w:rPr>
                <w:lang w:val="en-US"/>
              </w:rPr>
              <w:t>atestat</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participa</w:t>
            </w:r>
            <w:proofErr w:type="spellEnd"/>
            <w:r w:rsidR="00460653" w:rsidRPr="00DF0B9F">
              <w:rPr>
                <w:lang w:val="en-US"/>
              </w:rPr>
              <w:t xml:space="preserve"> la </w:t>
            </w:r>
            <w:proofErr w:type="spellStart"/>
            <w:r w:rsidR="00460653" w:rsidRPr="00DF0B9F">
              <w:rPr>
                <w:lang w:val="en-US"/>
              </w:rPr>
              <w:t>examinarea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măsurarea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78641E60"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lastRenderedPageBreak/>
              <w:t xml:space="preserve">8.6.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dezveli</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de </w:t>
            </w:r>
            <w:proofErr w:type="spellStart"/>
            <w:r w:rsidR="00460653" w:rsidRPr="00DF0B9F">
              <w:rPr>
                <w:lang w:val="en-US"/>
              </w:rPr>
              <w:t>lucrare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reface </w:t>
            </w:r>
            <w:proofErr w:type="spellStart"/>
            <w:r w:rsidR="00460653" w:rsidRPr="00DF0B9F">
              <w:rPr>
                <w:lang w:val="en-US"/>
              </w:rPr>
              <w:t>această</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de </w:t>
            </w:r>
            <w:proofErr w:type="spellStart"/>
            <w:r w:rsidR="00460653" w:rsidRPr="00DF0B9F">
              <w:rPr>
                <w:lang w:val="en-US"/>
              </w:rPr>
              <w:t>lucrare</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se </w:t>
            </w:r>
            <w:proofErr w:type="spellStart"/>
            <w:r w:rsidR="00460653" w:rsidRPr="00DF0B9F">
              <w:rPr>
                <w:lang w:val="en-US"/>
              </w:rPr>
              <w:t>constată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de </w:t>
            </w:r>
            <w:proofErr w:type="spellStart"/>
            <w:r w:rsidR="00460653" w:rsidRPr="00DF0B9F">
              <w:rPr>
                <w:lang w:val="en-US"/>
              </w:rPr>
              <w:t>calitate</w:t>
            </w:r>
            <w:proofErr w:type="spellEnd"/>
            <w:r w:rsidR="00460653" w:rsidRPr="00DF0B9F">
              <w:rPr>
                <w:lang w:val="en-US"/>
              </w:rPr>
              <w:t xml:space="preserve"> </w:t>
            </w:r>
            <w:proofErr w:type="spellStart"/>
            <w:r w:rsidR="00460653" w:rsidRPr="00DF0B9F">
              <w:rPr>
                <w:lang w:val="en-US"/>
              </w:rPr>
              <w:t>corespunzătoare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realizate</w:t>
            </w:r>
            <w:proofErr w:type="spellEnd"/>
            <w:r w:rsidR="00460653" w:rsidRPr="00DF0B9F">
              <w:rPr>
                <w:lang w:val="en-US"/>
              </w:rPr>
              <w:t xml:space="preserve"> conform </w:t>
            </w:r>
            <w:proofErr w:type="spellStart"/>
            <w:r w:rsidR="00460653" w:rsidRPr="00DF0B9F">
              <w:rPr>
                <w:lang w:val="en-US"/>
              </w:rPr>
              <w:t>documentaţiei</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dezvelirea</w:t>
            </w:r>
            <w:proofErr w:type="spellEnd"/>
            <w:r w:rsidR="00460653" w:rsidRPr="00DF0B9F">
              <w:rPr>
                <w:lang w:val="en-US"/>
              </w:rPr>
              <w:t xml:space="preserve">, </w:t>
            </w:r>
            <w:proofErr w:type="spellStart"/>
            <w:r w:rsidR="00460653" w:rsidRPr="00DF0B9F">
              <w:rPr>
                <w:lang w:val="en-US"/>
              </w:rPr>
              <w:t>refacerea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repararea</w:t>
            </w:r>
            <w:proofErr w:type="spellEnd"/>
            <w:r w:rsidR="00460653" w:rsidRPr="00DF0B9F">
              <w:rPr>
                <w:lang w:val="en-US"/>
              </w:rPr>
              <w:t xml:space="preserve"> </w:t>
            </w:r>
            <w:proofErr w:type="spellStart"/>
            <w:r w:rsidR="00460653" w:rsidRPr="00DF0B9F">
              <w:rPr>
                <w:lang w:val="en-US"/>
              </w:rPr>
              <w:t>vor</w:t>
            </w:r>
            <w:proofErr w:type="spellEnd"/>
            <w:r w:rsidR="0001066E" w:rsidRPr="00DF0B9F">
              <w:rPr>
                <w:lang w:val="en-US"/>
              </w:rPr>
              <w:t xml:space="preserve"> fi </w:t>
            </w:r>
            <w:proofErr w:type="spellStart"/>
            <w:r w:rsidR="0001066E" w:rsidRPr="00DF0B9F">
              <w:rPr>
                <w:lang w:val="en-US"/>
              </w:rPr>
              <w:t>suportate</w:t>
            </w:r>
            <w:proofErr w:type="spellEnd"/>
            <w:r w:rsidR="0001066E" w:rsidRPr="00DF0B9F">
              <w:rPr>
                <w:lang w:val="en-US"/>
              </w:rPr>
              <w:t xml:space="preserve"> de </w:t>
            </w:r>
            <w:proofErr w:type="spellStart"/>
            <w:r w:rsidR="0001066E" w:rsidRPr="00DF0B9F">
              <w:rPr>
                <w:lang w:val="en-US"/>
              </w:rPr>
              <w:t>Beneficiar</w:t>
            </w:r>
            <w:proofErr w:type="spellEnd"/>
            <w:r w:rsidR="0001066E" w:rsidRPr="00DF0B9F">
              <w:rPr>
                <w:lang w:val="en-US"/>
              </w:rPr>
              <w:t>,</w:t>
            </w:r>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contrar</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
          <w:p w14:paraId="33EE48C7"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t xml:space="preserve">8.7. </w:t>
            </w:r>
            <w:proofErr w:type="spellStart"/>
            <w:r w:rsidR="00460653" w:rsidRPr="00DF0B9F">
              <w:rPr>
                <w:lang w:val="en-US"/>
              </w:rPr>
              <w:t>Costurile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consumul</w:t>
            </w:r>
            <w:proofErr w:type="spellEnd"/>
            <w:r w:rsidR="00460653" w:rsidRPr="00DF0B9F">
              <w:rPr>
                <w:lang w:val="en-US"/>
              </w:rPr>
              <w:t xml:space="preserve"> de </w:t>
            </w:r>
            <w:proofErr w:type="spellStart"/>
            <w:r w:rsidR="00460653" w:rsidRPr="00DF0B9F">
              <w:rPr>
                <w:lang w:val="en-US"/>
              </w:rPr>
              <w:t>utilităţi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cel</w:t>
            </w:r>
            <w:proofErr w:type="spellEnd"/>
            <w:r w:rsidR="00460653" w:rsidRPr="00DF0B9F">
              <w:rPr>
                <w:lang w:val="en-US"/>
              </w:rPr>
              <w:t xml:space="preserve"> al </w:t>
            </w:r>
            <w:proofErr w:type="spellStart"/>
            <w:r w:rsidR="00460653" w:rsidRPr="00DF0B9F">
              <w:rPr>
                <w:lang w:val="en-US"/>
              </w:rPr>
              <w:t>contoarelor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al </w:t>
            </w:r>
            <w:proofErr w:type="spellStart"/>
            <w:r w:rsidR="00460653" w:rsidRPr="00DF0B9F">
              <w:rPr>
                <w:lang w:val="en-US"/>
              </w:rPr>
              <w:t>altor</w:t>
            </w:r>
            <w:proofErr w:type="spellEnd"/>
            <w:r w:rsidR="00460653" w:rsidRPr="00DF0B9F">
              <w:rPr>
                <w:lang w:val="en-US"/>
              </w:rPr>
              <w:t xml:space="preserve"> </w:t>
            </w:r>
            <w:proofErr w:type="spellStart"/>
            <w:r w:rsidR="00460653" w:rsidRPr="00DF0B9F">
              <w:rPr>
                <w:lang w:val="en-US"/>
              </w:rPr>
              <w:t>aparate</w:t>
            </w:r>
            <w:proofErr w:type="spellEnd"/>
            <w:r w:rsidR="00460653" w:rsidRPr="00DF0B9F">
              <w:rPr>
                <w:lang w:val="en-US"/>
              </w:rPr>
              <w:t xml:space="preserve"> de </w:t>
            </w:r>
            <w:proofErr w:type="spellStart"/>
            <w:r w:rsidR="00460653" w:rsidRPr="00DF0B9F">
              <w:rPr>
                <w:lang w:val="en-US"/>
              </w:rPr>
              <w:t>măsurat</w:t>
            </w:r>
            <w:proofErr w:type="spellEnd"/>
            <w:r w:rsidR="00460653" w:rsidRPr="00DF0B9F">
              <w:rPr>
                <w:lang w:val="en-US"/>
              </w:rPr>
              <w:t xml:space="preserve"> se </w:t>
            </w:r>
            <w:proofErr w:type="spellStart"/>
            <w:r w:rsidR="00460653" w:rsidRPr="00DF0B9F">
              <w:rPr>
                <w:lang w:val="en-US"/>
              </w:rPr>
              <w:t>suportă</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mai</w:t>
            </w:r>
            <w:proofErr w:type="spellEnd"/>
            <w:r w:rsidR="00460653" w:rsidRPr="00DF0B9F">
              <w:rPr>
                <w:lang w:val="en-US"/>
              </w:rPr>
              <w:t xml:space="preserve"> </w:t>
            </w:r>
            <w:proofErr w:type="spellStart"/>
            <w:r w:rsidR="00460653" w:rsidRPr="00DF0B9F">
              <w:rPr>
                <w:lang w:val="en-US"/>
              </w:rPr>
              <w:t>multor</w:t>
            </w:r>
            <w:proofErr w:type="spellEnd"/>
            <w:r w:rsidR="00460653" w:rsidRPr="00DF0B9F">
              <w:rPr>
                <w:lang w:val="en-US"/>
              </w:rPr>
              <w:t xml:space="preserve"> </w:t>
            </w:r>
            <w:proofErr w:type="spellStart"/>
            <w:r w:rsidR="00460653" w:rsidRPr="00DF0B9F">
              <w:rPr>
                <w:lang w:val="en-US"/>
              </w:rPr>
              <w:t>antreprenori</w:t>
            </w:r>
            <w:proofErr w:type="spellEnd"/>
            <w:r w:rsidR="00460653" w:rsidRPr="00DF0B9F">
              <w:rPr>
                <w:lang w:val="en-US"/>
              </w:rPr>
              <w:t xml:space="preserve">, </w:t>
            </w:r>
            <w:proofErr w:type="spellStart"/>
            <w:r w:rsidR="00460653" w:rsidRPr="00DF0B9F">
              <w:rPr>
                <w:lang w:val="en-US"/>
              </w:rPr>
              <w:t>costurile</w:t>
            </w:r>
            <w:proofErr w:type="spellEnd"/>
            <w:r w:rsidR="00460653" w:rsidRPr="00DF0B9F">
              <w:rPr>
                <w:lang w:val="en-US"/>
              </w:rPr>
              <w:t xml:space="preserve"> se </w:t>
            </w:r>
            <w:proofErr w:type="spellStart"/>
            <w:r w:rsidR="00460653" w:rsidRPr="00DF0B9F">
              <w:rPr>
                <w:lang w:val="en-US"/>
              </w:rPr>
              <w:t>suportă</w:t>
            </w:r>
            <w:proofErr w:type="spellEnd"/>
            <w:r w:rsidR="00460653" w:rsidRPr="00DF0B9F">
              <w:rPr>
                <w:lang w:val="en-US"/>
              </w:rPr>
              <w:t xml:space="preserve"> </w:t>
            </w:r>
            <w:proofErr w:type="spellStart"/>
            <w:r w:rsidR="00460653" w:rsidRPr="00DF0B9F">
              <w:rPr>
                <w:lang w:val="en-US"/>
              </w:rPr>
              <w:t>proporţional</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aceştia</w:t>
            </w:r>
            <w:proofErr w:type="spellEnd"/>
            <w:r w:rsidR="00460653" w:rsidRPr="00DF0B9F">
              <w:rPr>
                <w:lang w:val="en-US"/>
              </w:rPr>
              <w:t xml:space="preserve">. </w:t>
            </w:r>
          </w:p>
          <w:p w14:paraId="576AD687"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t xml:space="preserve">8.8.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afara</w:t>
            </w:r>
            <w:proofErr w:type="spellEnd"/>
            <w:r w:rsidR="00460653" w:rsidRPr="00DF0B9F">
              <w:rPr>
                <w:lang w:val="en-US"/>
              </w:rPr>
              <w:t xml:space="preserve"> </w:t>
            </w:r>
            <w:proofErr w:type="spellStart"/>
            <w:r w:rsidR="00460653" w:rsidRPr="00DF0B9F">
              <w:rPr>
                <w:lang w:val="en-US"/>
              </w:rPr>
              <w:t>celor</w:t>
            </w:r>
            <w:proofErr w:type="spellEnd"/>
            <w:r w:rsidR="00460653" w:rsidRPr="00DF0B9F">
              <w:rPr>
                <w:lang w:val="en-US"/>
              </w:rPr>
              <w:t xml:space="preserve"> </w:t>
            </w:r>
            <w:proofErr w:type="spellStart"/>
            <w:r w:rsidR="00460653" w:rsidRPr="00DF0B9F">
              <w:rPr>
                <w:lang w:val="en-US"/>
              </w:rPr>
              <w:t>prevăzute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contract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dis</w:t>
            </w:r>
            <w:r w:rsidR="00183D79" w:rsidRPr="00DF0B9F">
              <w:rPr>
                <w:lang w:val="en-US"/>
              </w:rPr>
              <w:t>poziţia</w:t>
            </w:r>
            <w:proofErr w:type="spellEnd"/>
            <w:r w:rsidR="00183D79" w:rsidRPr="00DF0B9F">
              <w:rPr>
                <w:lang w:val="en-US"/>
              </w:rPr>
              <w:t xml:space="preserve"> </w:t>
            </w:r>
            <w:proofErr w:type="spellStart"/>
            <w:r w:rsidR="00183D79" w:rsidRPr="00DF0B9F">
              <w:rPr>
                <w:lang w:val="en-US"/>
              </w:rPr>
              <w:t>Beneficiarului</w:t>
            </w:r>
            <w:proofErr w:type="spellEnd"/>
            <w:r w:rsidR="00183D79" w:rsidRPr="00DF0B9F">
              <w:rPr>
                <w:lang w:val="en-US"/>
              </w:rPr>
              <w:t xml:space="preserve">, precum </w:t>
            </w:r>
            <w:proofErr w:type="spellStart"/>
            <w:r w:rsidR="00183D79" w:rsidRPr="00DF0B9F">
              <w:rPr>
                <w:lang w:val="en-US"/>
              </w:rPr>
              <w:t>ș</w:t>
            </w:r>
            <w:r w:rsidR="00460653" w:rsidRPr="00DF0B9F">
              <w:rPr>
                <w:lang w:val="en-US"/>
              </w:rPr>
              <w:t>i</w:t>
            </w:r>
            <w:proofErr w:type="spellEnd"/>
            <w:r w:rsidR="00460653" w:rsidRPr="00DF0B9F">
              <w:rPr>
                <w:lang w:val="en-US"/>
              </w:rPr>
              <w:t xml:space="preserve"> </w:t>
            </w:r>
            <w:proofErr w:type="spellStart"/>
            <w:r w:rsidR="00460653" w:rsidRPr="00DF0B9F">
              <w:rPr>
                <w:lang w:val="en-US"/>
              </w:rPr>
              <w:t>cele</w:t>
            </w:r>
            <w:proofErr w:type="spellEnd"/>
            <w:r w:rsidR="00460653" w:rsidRPr="00DF0B9F">
              <w:rPr>
                <w:lang w:val="en-US"/>
              </w:rPr>
              <w:t xml:space="preserve"> care nu </w:t>
            </w:r>
            <w:proofErr w:type="spellStart"/>
            <w:r w:rsidR="00460653" w:rsidRPr="00DF0B9F">
              <w:rPr>
                <w:lang w:val="en-US"/>
              </w:rPr>
              <w:t>respectă</w:t>
            </w:r>
            <w:proofErr w:type="spellEnd"/>
            <w:r w:rsidR="00460653" w:rsidRPr="00DF0B9F">
              <w:rPr>
                <w:lang w:val="en-US"/>
              </w:rPr>
              <w:t xml:space="preserve">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a </w:t>
            </w:r>
            <w:proofErr w:type="spellStart"/>
            <w:r w:rsidR="00460653" w:rsidRPr="00DF0B9F">
              <w:rPr>
                <w:lang w:val="en-US"/>
              </w:rPr>
              <w:t>exista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acest</w:t>
            </w:r>
            <w:proofErr w:type="spellEnd"/>
            <w:r w:rsidR="00460653" w:rsidRPr="00DF0B9F">
              <w:rPr>
                <w:lang w:val="en-US"/>
              </w:rPr>
              <w:t xml:space="preserve"> </w:t>
            </w:r>
            <w:proofErr w:type="spellStart"/>
            <w:r w:rsidR="00460653" w:rsidRPr="00DF0B9F">
              <w:rPr>
                <w:lang w:val="en-US"/>
              </w:rPr>
              <w:t>sens</w:t>
            </w:r>
            <w:proofErr w:type="spellEnd"/>
            <w:r w:rsidR="00460653" w:rsidRPr="00DF0B9F">
              <w:rPr>
                <w:lang w:val="en-US"/>
              </w:rPr>
              <w:t xml:space="preserve"> o </w:t>
            </w:r>
            <w:proofErr w:type="spellStart"/>
            <w:r w:rsidR="00460653" w:rsidRPr="00DF0B9F">
              <w:rPr>
                <w:lang w:val="en-US"/>
              </w:rPr>
              <w:t>dispoziţie</w:t>
            </w:r>
            <w:proofErr w:type="spellEnd"/>
            <w:r w:rsidR="00460653" w:rsidRPr="00DF0B9F">
              <w:rPr>
                <w:lang w:val="en-US"/>
              </w:rPr>
              <w:t xml:space="preserve"> </w:t>
            </w:r>
            <w:proofErr w:type="spellStart"/>
            <w:r w:rsidR="00460653" w:rsidRPr="00DF0B9F">
              <w:rPr>
                <w:lang w:val="en-US"/>
              </w:rPr>
              <w:t>expresă</w:t>
            </w:r>
            <w:proofErr w:type="spellEnd"/>
            <w:r w:rsidR="00460653" w:rsidRPr="00DF0B9F">
              <w:rPr>
                <w:lang w:val="en-US"/>
              </w:rPr>
              <w:t xml:space="preserve"> a </w:t>
            </w:r>
            <w:proofErr w:type="spellStart"/>
            <w:r w:rsidR="00460653" w:rsidRPr="00DF0B9F">
              <w:rPr>
                <w:lang w:val="en-US"/>
              </w:rPr>
              <w:t>Beneficiarului</w:t>
            </w:r>
            <w:proofErr w:type="spellEnd"/>
            <w:r w:rsidR="00460653" w:rsidRPr="00DF0B9F">
              <w:rPr>
                <w:lang w:val="en-US"/>
              </w:rPr>
              <w:t xml:space="preserve">, nu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înlăture</w:t>
            </w:r>
            <w:proofErr w:type="spellEnd"/>
            <w:r w:rsidR="00460653" w:rsidRPr="00DF0B9F">
              <w:rPr>
                <w:lang w:val="en-US"/>
              </w:rPr>
              <w:t xml:space="preserve"> </w:t>
            </w:r>
            <w:proofErr w:type="spellStart"/>
            <w:r w:rsidR="00460653" w:rsidRPr="00DF0B9F">
              <w:rPr>
                <w:lang w:val="en-US"/>
              </w:rPr>
              <w:t>aceste</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termenul</w:t>
            </w:r>
            <w:proofErr w:type="spellEnd"/>
            <w:r w:rsidR="00460653" w:rsidRPr="00DF0B9F">
              <w:rPr>
                <w:lang w:val="en-US"/>
              </w:rPr>
              <w:t xml:space="preserve"> </w:t>
            </w:r>
            <w:proofErr w:type="spellStart"/>
            <w:r w:rsidR="00460653" w:rsidRPr="00DF0B9F">
              <w:rPr>
                <w:lang w:val="en-US"/>
              </w:rPr>
              <w:t>stabilit</w:t>
            </w:r>
            <w:proofErr w:type="spellEnd"/>
            <w:r w:rsidR="00460653" w:rsidRPr="00DF0B9F">
              <w:rPr>
                <w:lang w:val="en-US"/>
              </w:rPr>
              <w:t xml:space="preserve"> cu </w:t>
            </w:r>
            <w:proofErr w:type="spellStart"/>
            <w:r w:rsidR="00460653" w:rsidRPr="00DF0B9F">
              <w:rPr>
                <w:lang w:val="en-US"/>
              </w:rPr>
              <w:t>Beneficiarul</w:t>
            </w:r>
            <w:proofErr w:type="spellEnd"/>
            <w:r w:rsidR="00460653" w:rsidRPr="00DF0B9F">
              <w:rPr>
                <w:lang w:val="en-US"/>
              </w:rPr>
              <w:t xml:space="preserve">. De </w:t>
            </w:r>
            <w:proofErr w:type="spellStart"/>
            <w:r w:rsidR="00460653" w:rsidRPr="00DF0B9F">
              <w:rPr>
                <w:lang w:val="en-US"/>
              </w:rPr>
              <w:t>asemenea</w:t>
            </w:r>
            <w:proofErr w:type="spellEnd"/>
            <w:r w:rsidR="00460653" w:rsidRPr="00DF0B9F">
              <w:rPr>
                <w:lang w:val="en-US"/>
              </w:rPr>
              <w:t xml:space="preserve">, el </w:t>
            </w:r>
            <w:proofErr w:type="spellStart"/>
            <w:r w:rsidR="00460653" w:rsidRPr="00DF0B9F">
              <w:rPr>
                <w:lang w:val="en-US"/>
              </w:rPr>
              <w:t>răspunde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faţa</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de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pagubele</w:t>
            </w:r>
            <w:proofErr w:type="spellEnd"/>
            <w:r w:rsidR="00460653" w:rsidRPr="00DF0B9F">
              <w:rPr>
                <w:lang w:val="en-US"/>
              </w:rPr>
              <w:t xml:space="preserve"> pe care le-a </w:t>
            </w:r>
            <w:proofErr w:type="spellStart"/>
            <w:r w:rsidR="00460653" w:rsidRPr="00DF0B9F">
              <w:rPr>
                <w:lang w:val="en-US"/>
              </w:rPr>
              <w:t>provocat</w:t>
            </w:r>
            <w:proofErr w:type="spellEnd"/>
            <w:r w:rsidR="00460653" w:rsidRPr="00DF0B9F">
              <w:rPr>
                <w:lang w:val="en-US"/>
              </w:rPr>
              <w:t xml:space="preserve"> </w:t>
            </w:r>
            <w:proofErr w:type="spellStart"/>
            <w:r w:rsidR="00460653" w:rsidRPr="00DF0B9F">
              <w:rPr>
                <w:lang w:val="en-US"/>
              </w:rPr>
              <w:t>acestuia</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respective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numai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se </w:t>
            </w:r>
            <w:proofErr w:type="spellStart"/>
            <w:r w:rsidR="00460653" w:rsidRPr="00DF0B9F">
              <w:rPr>
                <w:lang w:val="en-US"/>
              </w:rPr>
              <w:t>dovedesc</w:t>
            </w:r>
            <w:proofErr w:type="spellEnd"/>
            <w:r w:rsidR="00460653" w:rsidRPr="00DF0B9F">
              <w:rPr>
                <w:lang w:val="en-US"/>
              </w:rPr>
              <w:t xml:space="preserve"> a fi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se </w:t>
            </w:r>
            <w:proofErr w:type="spellStart"/>
            <w:r w:rsidR="00460653" w:rsidRPr="00DF0B9F">
              <w:rPr>
                <w:lang w:val="en-US"/>
              </w:rPr>
              <w:t>presupune</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ele</w:t>
            </w:r>
            <w:proofErr w:type="spellEnd"/>
            <w:r w:rsidR="00460653" w:rsidRPr="00DF0B9F">
              <w:rPr>
                <w:lang w:val="en-US"/>
              </w:rPr>
              <w:t xml:space="preserve"> </w:t>
            </w:r>
            <w:proofErr w:type="spellStart"/>
            <w:r w:rsidR="00460653" w:rsidRPr="00DF0B9F">
              <w:rPr>
                <w:lang w:val="en-US"/>
              </w:rPr>
              <w:t>corespund</w:t>
            </w:r>
            <w:proofErr w:type="spellEnd"/>
            <w:r w:rsidR="00460653" w:rsidRPr="00DF0B9F">
              <w:rPr>
                <w:lang w:val="en-US"/>
              </w:rPr>
              <w:t xml:space="preserve"> </w:t>
            </w:r>
            <w:proofErr w:type="spellStart"/>
            <w:r w:rsidR="00460653" w:rsidRPr="00DF0B9F">
              <w:rPr>
                <w:lang w:val="en-US"/>
              </w:rPr>
              <w:t>voinţei</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notificate</w:t>
            </w:r>
            <w:proofErr w:type="spellEnd"/>
            <w:r w:rsidR="00460653" w:rsidRPr="00DF0B9F">
              <w:rPr>
                <w:lang w:val="en-US"/>
              </w:rPr>
              <w:t xml:space="preserve"> </w:t>
            </w:r>
            <w:proofErr w:type="spellStart"/>
            <w:r w:rsidR="00460653" w:rsidRPr="00DF0B9F">
              <w:rPr>
                <w:lang w:val="en-US"/>
              </w:rPr>
              <w:t>imediat</w:t>
            </w:r>
            <w:proofErr w:type="spellEnd"/>
            <w:r w:rsidR="00460653" w:rsidRPr="00DF0B9F">
              <w:rPr>
                <w:lang w:val="en-US"/>
              </w:rPr>
              <w:t xml:space="preserve">. </w:t>
            </w:r>
          </w:p>
          <w:p w14:paraId="38B4E9E3" w14:textId="77777777" w:rsidR="00460653" w:rsidRPr="00DF0B9F" w:rsidRDefault="00D05A94" w:rsidP="00713504">
            <w:pPr>
              <w:pStyle w:val="af3"/>
              <w:numPr>
                <w:ilvl w:val="1"/>
                <w:numId w:val="12"/>
              </w:numPr>
              <w:tabs>
                <w:tab w:val="left" w:pos="284"/>
                <w:tab w:val="left" w:pos="426"/>
              </w:tabs>
              <w:spacing w:line="276" w:lineRule="auto"/>
              <w:ind w:left="0" w:hanging="425"/>
              <w:rPr>
                <w:lang w:val="en-US"/>
              </w:rPr>
            </w:pPr>
            <w:r w:rsidRPr="00DF0B9F">
              <w:rPr>
                <w:lang w:val="en-US"/>
              </w:rPr>
              <w:t xml:space="preserve">8.9.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încep</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r w:rsidR="00684D44" w:rsidRPr="00DF0B9F">
              <w:rPr>
                <w:lang w:val="en-US"/>
              </w:rPr>
              <w:t>…..</w:t>
            </w:r>
            <w:r w:rsidR="00460653" w:rsidRPr="00DF0B9F">
              <w:rPr>
                <w:lang w:val="en-US"/>
              </w:rPr>
              <w:t xml:space="preserve"> </w:t>
            </w:r>
            <w:proofErr w:type="spellStart"/>
            <w:r w:rsidR="00460653" w:rsidRPr="00DF0B9F">
              <w:rPr>
                <w:lang w:val="en-US"/>
              </w:rPr>
              <w:t>zile</w:t>
            </w:r>
            <w:proofErr w:type="spellEnd"/>
            <w:r w:rsidR="00460653" w:rsidRPr="00DF0B9F">
              <w:rPr>
                <w:lang w:val="en-US"/>
              </w:rPr>
              <w:t xml:space="preserve"> de la </w:t>
            </w:r>
            <w:proofErr w:type="spellStart"/>
            <w:r w:rsidR="00460653" w:rsidRPr="00DF0B9F">
              <w:rPr>
                <w:lang w:val="en-US"/>
              </w:rPr>
              <w:t>semnarea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înregistrarea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ordinului</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w:t>
            </w:r>
          </w:p>
          <w:p w14:paraId="0F7D7213" w14:textId="77777777" w:rsidR="00460653" w:rsidRPr="00DF0B9F"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713504">
            <w:pPr>
              <w:pStyle w:val="a"/>
              <w:numPr>
                <w:ilvl w:val="0"/>
                <w:numId w:val="12"/>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DF0B9F" w:rsidRDefault="00D83EE1" w:rsidP="00713504">
            <w:pPr>
              <w:pStyle w:val="af3"/>
              <w:numPr>
                <w:ilvl w:val="1"/>
                <w:numId w:val="12"/>
              </w:numPr>
              <w:tabs>
                <w:tab w:val="left" w:pos="567"/>
              </w:tabs>
              <w:spacing w:line="276" w:lineRule="auto"/>
              <w:ind w:left="0" w:hanging="567"/>
              <w:rPr>
                <w:lang w:val="en-US"/>
              </w:rPr>
            </w:pPr>
            <w:r w:rsidRPr="00DF0B9F">
              <w:rPr>
                <w:lang w:val="en-US"/>
              </w:rPr>
              <w:t xml:space="preserve">9.1.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lucrărieste</w:t>
            </w:r>
            <w:proofErr w:type="spellEnd"/>
            <w:r w:rsidR="00460653" w:rsidRPr="00DF0B9F">
              <w:rPr>
                <w:lang w:val="en-US"/>
              </w:rPr>
              <w:t xml:space="preserve"> de  </w:t>
            </w:r>
            <w:r w:rsidR="00D379F6" w:rsidRPr="00DF0B9F">
              <w:rPr>
                <w:b/>
                <w:lang w:val="en-US"/>
              </w:rPr>
              <w:t>___</w:t>
            </w:r>
            <w:r w:rsidR="00460653" w:rsidRPr="00DF0B9F">
              <w:rPr>
                <w:lang w:val="en-US"/>
              </w:rPr>
              <w:t xml:space="preserve"> ani. </w:t>
            </w:r>
          </w:p>
          <w:p w14:paraId="1CEFAD7D" w14:textId="77777777" w:rsidR="00460653" w:rsidRPr="00DF0B9F" w:rsidRDefault="00D83EE1" w:rsidP="00713504">
            <w:pPr>
              <w:pStyle w:val="af3"/>
              <w:numPr>
                <w:ilvl w:val="1"/>
                <w:numId w:val="12"/>
              </w:numPr>
              <w:tabs>
                <w:tab w:val="left" w:pos="567"/>
              </w:tabs>
              <w:spacing w:line="276" w:lineRule="auto"/>
              <w:ind w:left="0" w:hanging="567"/>
              <w:rPr>
                <w:lang w:val="en-US"/>
              </w:rPr>
            </w:pPr>
            <w:r w:rsidRPr="00DF0B9F">
              <w:rPr>
                <w:lang w:val="en-US"/>
              </w:rPr>
              <w:t xml:space="preserve">9.2.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Pr="00DF0B9F">
              <w:rPr>
                <w:lang w:val="en-US"/>
              </w:rPr>
              <w:t>începe</w:t>
            </w:r>
            <w:proofErr w:type="spellEnd"/>
            <w:r w:rsidR="00460653" w:rsidRPr="00DF0B9F">
              <w:rPr>
                <w:lang w:val="en-US"/>
              </w:rPr>
              <w:t xml:space="preserve"> de la data </w:t>
            </w:r>
            <w:proofErr w:type="spellStart"/>
            <w:r w:rsidR="00460653" w:rsidRPr="00DF0B9F">
              <w:rPr>
                <w:lang w:val="en-US"/>
              </w:rPr>
              <w:t>recepţiei</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şip</w:t>
            </w:r>
            <w:r w:rsidRPr="00DF0B9F">
              <w:rPr>
                <w:lang w:val="en-US"/>
              </w:rPr>
              <w:t>â</w:t>
            </w:r>
            <w:r w:rsidR="00460653" w:rsidRPr="00DF0B9F">
              <w:rPr>
                <w:lang w:val="en-US"/>
              </w:rPr>
              <w:t>nă</w:t>
            </w:r>
            <w:proofErr w:type="spellEnd"/>
            <w:r w:rsidR="00460653" w:rsidRPr="00DF0B9F">
              <w:rPr>
                <w:lang w:val="en-US"/>
              </w:rPr>
              <w:t xml:space="preserve"> la </w:t>
            </w:r>
            <w:proofErr w:type="spellStart"/>
            <w:r w:rsidR="00460653" w:rsidRPr="00DF0B9F">
              <w:rPr>
                <w:lang w:val="en-US"/>
              </w:rPr>
              <w:t>expirarea</w:t>
            </w:r>
            <w:proofErr w:type="spellEnd"/>
            <w:r w:rsidR="00460653" w:rsidRPr="00DF0B9F">
              <w:rPr>
                <w:lang w:val="en-US"/>
              </w:rPr>
              <w:t xml:space="preserve"> </w:t>
            </w:r>
            <w:proofErr w:type="spellStart"/>
            <w:r w:rsidR="00D379F6" w:rsidRPr="00DF0B9F">
              <w:rPr>
                <w:lang w:val="en-US"/>
              </w:rPr>
              <w:t>termenului</w:t>
            </w:r>
            <w:proofErr w:type="spellEnd"/>
            <w:r w:rsidR="00D379F6" w:rsidRPr="00DF0B9F">
              <w:rPr>
                <w:lang w:val="en-US"/>
              </w:rPr>
              <w:t xml:space="preserve"> </w:t>
            </w:r>
            <w:proofErr w:type="spellStart"/>
            <w:r w:rsidR="00D379F6" w:rsidRPr="00DF0B9F">
              <w:rPr>
                <w:lang w:val="en-US"/>
              </w:rPr>
              <w:t>prevăzut</w:t>
            </w:r>
            <w:proofErr w:type="spellEnd"/>
            <w:r w:rsidR="00D379F6" w:rsidRPr="00DF0B9F">
              <w:rPr>
                <w:lang w:val="en-US"/>
              </w:rPr>
              <w:t xml:space="preserve"> la </w:t>
            </w:r>
            <w:proofErr w:type="spellStart"/>
            <w:r w:rsidR="00D379F6" w:rsidRPr="00DF0B9F">
              <w:rPr>
                <w:lang w:val="en-US"/>
              </w:rPr>
              <w:t>punctul</w:t>
            </w:r>
            <w:proofErr w:type="spellEnd"/>
            <w:r w:rsidR="00D379F6" w:rsidRPr="00DF0B9F">
              <w:rPr>
                <w:lang w:val="en-US"/>
              </w:rPr>
              <w:t xml:space="preserve"> 9</w:t>
            </w:r>
            <w:r w:rsidR="00460653" w:rsidRPr="00DF0B9F">
              <w:rPr>
                <w:lang w:val="en-US"/>
              </w:rPr>
              <w:t xml:space="preserve">.1 din </w:t>
            </w:r>
            <w:proofErr w:type="spellStart"/>
            <w:r w:rsidR="00460653" w:rsidRPr="00DF0B9F">
              <w:rPr>
                <w:lang w:val="en-US"/>
              </w:rPr>
              <w:t>prezentul</w:t>
            </w:r>
            <w:proofErr w:type="spellEnd"/>
            <w:r w:rsidR="00460653" w:rsidRPr="00DF0B9F">
              <w:rPr>
                <w:lang w:val="en-US"/>
              </w:rPr>
              <w:t xml:space="preserve"> </w:t>
            </w:r>
            <w:r w:rsidR="0001066E" w:rsidRPr="00DF0B9F">
              <w:rPr>
                <w:lang w:val="en-US"/>
              </w:rPr>
              <w:t>capitol</w:t>
            </w:r>
            <w:r w:rsidR="00460653" w:rsidRPr="00DF0B9F">
              <w:rPr>
                <w:lang w:val="en-US"/>
              </w:rPr>
              <w:t xml:space="preserve">. </w:t>
            </w:r>
          </w:p>
          <w:p w14:paraId="31DF6482" w14:textId="77777777" w:rsidR="00460653" w:rsidRPr="00DF0B9F" w:rsidRDefault="00D83EE1" w:rsidP="00713504">
            <w:pPr>
              <w:pStyle w:val="af3"/>
              <w:numPr>
                <w:ilvl w:val="1"/>
                <w:numId w:val="12"/>
              </w:numPr>
              <w:tabs>
                <w:tab w:val="left" w:pos="567"/>
              </w:tabs>
              <w:spacing w:line="276" w:lineRule="auto"/>
              <w:ind w:left="0" w:hanging="567"/>
              <w:rPr>
                <w:lang w:val="en-US"/>
              </w:rPr>
            </w:pPr>
            <w:r w:rsidRPr="00DF0B9F">
              <w:rPr>
                <w:lang w:val="en-US"/>
              </w:rPr>
              <w:t xml:space="preserve">9.3.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ca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înlăture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defecţiunile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w:t>
            </w:r>
            <w:proofErr w:type="spellStart"/>
            <w:r w:rsidR="00460653" w:rsidRPr="00DF0B9F">
              <w:rPr>
                <w:lang w:val="en-US"/>
              </w:rPr>
              <w:t>ţin</w:t>
            </w:r>
            <w:proofErr w:type="spellEnd"/>
            <w:r w:rsidR="00460653" w:rsidRPr="00DF0B9F">
              <w:rPr>
                <w:lang w:val="en-US"/>
              </w:rPr>
              <w:t xml:space="preserve"> de </w:t>
            </w:r>
            <w:proofErr w:type="spellStart"/>
            <w:r w:rsidR="00460653" w:rsidRPr="00DF0B9F">
              <w:rPr>
                <w:lang w:val="en-US"/>
              </w:rPr>
              <w:t>nerespectarea</w:t>
            </w:r>
            <w:proofErr w:type="spellEnd"/>
            <w:r w:rsidR="00460653" w:rsidRPr="00DF0B9F">
              <w:rPr>
                <w:lang w:val="en-US"/>
              </w:rPr>
              <w:t xml:space="preserve"> </w:t>
            </w:r>
            <w:proofErr w:type="spellStart"/>
            <w:r w:rsidR="00460653" w:rsidRPr="00DF0B9F">
              <w:rPr>
                <w:lang w:val="en-US"/>
              </w:rPr>
              <w:t>clauzelor</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r w:rsidRPr="00DF0B9F">
              <w:rPr>
                <w:lang w:val="en-US"/>
              </w:rPr>
              <w:t xml:space="preserve">din </w:t>
            </w:r>
            <w:proofErr w:type="spellStart"/>
            <w:r w:rsidRPr="00DF0B9F">
              <w:rPr>
                <w:lang w:val="en-US"/>
              </w:rPr>
              <w:t>cont</w:t>
            </w:r>
            <w:proofErr w:type="spellEnd"/>
            <w:r w:rsidRPr="00DF0B9F">
              <w:rPr>
                <w:lang w:val="en-US"/>
              </w:rPr>
              <w:t xml:space="preserve"> </w:t>
            </w:r>
            <w:proofErr w:type="spellStart"/>
            <w:r w:rsidRPr="00DF0B9F">
              <w:rPr>
                <w:lang w:val="en-US"/>
              </w:rPr>
              <w:t>propriu</w:t>
            </w:r>
            <w:proofErr w:type="spellEnd"/>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urma</w:t>
            </w:r>
            <w:proofErr w:type="spellEnd"/>
            <w:r w:rsidR="00460653" w:rsidRPr="00DF0B9F">
              <w:rPr>
                <w:lang w:val="en-US"/>
              </w:rPr>
              <w:t xml:space="preserve"> </w:t>
            </w:r>
            <w:proofErr w:type="spellStart"/>
            <w:r w:rsidR="00460653" w:rsidRPr="00DF0B9F">
              <w:rPr>
                <w:lang w:val="en-US"/>
              </w:rPr>
              <w:t>unei</w:t>
            </w:r>
            <w:proofErr w:type="spellEnd"/>
            <w:r w:rsidR="00460653" w:rsidRPr="00DF0B9F">
              <w:rPr>
                <w:lang w:val="en-US"/>
              </w:rPr>
              <w:t xml:space="preserve"> </w:t>
            </w:r>
            <w:proofErr w:type="spellStart"/>
            <w:r w:rsidR="00460653" w:rsidRPr="00DF0B9F">
              <w:rPr>
                <w:lang w:val="en-US"/>
              </w:rPr>
              <w:t>notificări</w:t>
            </w:r>
            <w:proofErr w:type="spellEnd"/>
            <w:r w:rsidR="00460653" w:rsidRPr="00DF0B9F">
              <w:rPr>
                <w:lang w:val="en-US"/>
              </w:rPr>
              <w:t xml:space="preserve"> </w:t>
            </w:r>
            <w:proofErr w:type="spellStart"/>
            <w:r w:rsidR="00460653" w:rsidRPr="00DF0B9F">
              <w:rPr>
                <w:lang w:val="en-US"/>
              </w:rPr>
              <w:t>transmise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
          <w:p w14:paraId="621FAFBC" w14:textId="77777777" w:rsidR="00460653" w:rsidRPr="00DF0B9F" w:rsidRDefault="00460653" w:rsidP="00196AB4">
            <w:pPr>
              <w:pStyle w:val="af3"/>
              <w:tabs>
                <w:tab w:val="left" w:pos="567"/>
              </w:tabs>
              <w:spacing w:line="276" w:lineRule="auto"/>
              <w:ind w:firstLine="0"/>
              <w:rPr>
                <w:lang w:val="en-US"/>
              </w:rPr>
            </w:pPr>
          </w:p>
          <w:p w14:paraId="74A59756" w14:textId="77777777" w:rsidR="00460653" w:rsidRPr="00FF430B" w:rsidRDefault="00D53233" w:rsidP="00713504">
            <w:pPr>
              <w:pStyle w:val="a"/>
              <w:numPr>
                <w:ilvl w:val="0"/>
                <w:numId w:val="12"/>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10.1.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poartă</w:t>
            </w:r>
            <w:proofErr w:type="spellEnd"/>
            <w:r w:rsidR="00460653" w:rsidRPr="00DF0B9F">
              <w:rPr>
                <w:lang w:val="en-US"/>
              </w:rPr>
              <w:t xml:space="preserve"> </w:t>
            </w:r>
            <w:proofErr w:type="spellStart"/>
            <w:r w:rsidR="00460653" w:rsidRPr="00DF0B9F">
              <w:rPr>
                <w:lang w:val="en-US"/>
              </w:rPr>
              <w:t>răspundere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neexecutarea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necorespunzătoare</w:t>
            </w:r>
            <w:proofErr w:type="spellEnd"/>
            <w:r w:rsidR="00460653" w:rsidRPr="00DF0B9F">
              <w:rPr>
                <w:lang w:val="en-US"/>
              </w:rPr>
              <w:t xml:space="preserve"> a </w:t>
            </w:r>
            <w:proofErr w:type="spellStart"/>
            <w:r w:rsidR="00460653" w:rsidRPr="00DF0B9F">
              <w:rPr>
                <w:lang w:val="en-US"/>
              </w:rPr>
              <w:t>obligaţiilor</w:t>
            </w:r>
            <w:proofErr w:type="spellEnd"/>
            <w:r w:rsidR="00460653" w:rsidRPr="00DF0B9F">
              <w:rPr>
                <w:lang w:val="en-US"/>
              </w:rPr>
              <w:t xml:space="preserve">  </w:t>
            </w:r>
            <w:proofErr w:type="spellStart"/>
            <w:r w:rsidR="00460653" w:rsidRPr="00DF0B9F">
              <w:rPr>
                <w:lang w:val="en-US"/>
              </w:rPr>
              <w:t>prevăzute</w:t>
            </w:r>
            <w:proofErr w:type="spellEnd"/>
            <w:r w:rsidR="00460653" w:rsidRPr="00DF0B9F">
              <w:rPr>
                <w:lang w:val="en-US"/>
              </w:rPr>
              <w:t xml:space="preserve"> de </w:t>
            </w:r>
            <w:proofErr w:type="spellStart"/>
            <w:r w:rsidR="00460653" w:rsidRPr="00DF0B9F">
              <w:rPr>
                <w:lang w:val="en-US"/>
              </w:rPr>
              <w:t>prezentul</w:t>
            </w:r>
            <w:proofErr w:type="spellEnd"/>
            <w:r w:rsidR="00460653" w:rsidRPr="00DF0B9F">
              <w:rPr>
                <w:lang w:val="en-US"/>
              </w:rPr>
              <w:t xml:space="preserve"> contract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legislaţia</w:t>
            </w:r>
            <w:proofErr w:type="spellEnd"/>
            <w:r w:rsidR="00460653" w:rsidRPr="00DF0B9F">
              <w:rPr>
                <w:lang w:val="en-US"/>
              </w:rPr>
              <w:t xml:space="preserve">  </w:t>
            </w:r>
            <w:proofErr w:type="spellStart"/>
            <w:r w:rsidR="00460653" w:rsidRPr="00DF0B9F">
              <w:rPr>
                <w:lang w:val="en-US"/>
              </w:rPr>
              <w:t>Republicii</w:t>
            </w:r>
            <w:proofErr w:type="spellEnd"/>
            <w:r w:rsidR="00460653" w:rsidRPr="00DF0B9F">
              <w:rPr>
                <w:lang w:val="en-US"/>
              </w:rPr>
              <w:t xml:space="preserve"> Moldova.</w:t>
            </w:r>
          </w:p>
          <w:p w14:paraId="476BB321"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10.2.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legătură</w:t>
            </w:r>
            <w:proofErr w:type="spellEnd"/>
            <w:r w:rsidR="00460653" w:rsidRPr="00DF0B9F">
              <w:rPr>
                <w:lang w:val="en-US"/>
              </w:rPr>
              <w:t xml:space="preserve"> cu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de </w:t>
            </w:r>
            <w:proofErr w:type="spellStart"/>
            <w:r w:rsidR="00460653" w:rsidRPr="00DF0B9F">
              <w:rPr>
                <w:lang w:val="en-US"/>
              </w:rPr>
              <w:t>construcţii</w:t>
            </w:r>
            <w:proofErr w:type="spellEnd"/>
            <w:r w:rsidR="00460653" w:rsidRPr="00DF0B9F">
              <w:rPr>
                <w:lang w:val="en-US"/>
              </w:rPr>
              <w:t xml:space="preserve"> se produce o </w:t>
            </w:r>
            <w:proofErr w:type="spellStart"/>
            <w:r w:rsidR="00460653" w:rsidRPr="00DF0B9F">
              <w:rPr>
                <w:lang w:val="en-US"/>
              </w:rPr>
              <w:t>daună</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w:t>
            </w:r>
            <w:proofErr w:type="spellStart"/>
            <w:r w:rsidR="00460653" w:rsidRPr="00DF0B9F">
              <w:rPr>
                <w:lang w:val="en-US"/>
              </w:rPr>
              <w:t>terţ</w:t>
            </w:r>
            <w:proofErr w:type="spellEnd"/>
            <w:r w:rsidR="00460653" w:rsidRPr="00DF0B9F">
              <w:rPr>
                <w:lang w:val="en-US"/>
              </w:rPr>
              <w:t xml:space="preserve">,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răspund</w:t>
            </w:r>
            <w:proofErr w:type="spellEnd"/>
            <w:r w:rsidR="00460653" w:rsidRPr="00DF0B9F">
              <w:rPr>
                <w:lang w:val="en-US"/>
              </w:rPr>
              <w:t xml:space="preserve"> </w:t>
            </w:r>
            <w:proofErr w:type="spellStart"/>
            <w:r w:rsidR="00460653" w:rsidRPr="00DF0B9F">
              <w:rPr>
                <w:lang w:val="en-US"/>
              </w:rPr>
              <w:t>solidar</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stabilirea</w:t>
            </w:r>
            <w:proofErr w:type="spellEnd"/>
            <w:r w:rsidR="00460653" w:rsidRPr="00DF0B9F">
              <w:rPr>
                <w:lang w:val="en-US"/>
              </w:rPr>
              <w:t xml:space="preserve"> </w:t>
            </w:r>
            <w:proofErr w:type="spellStart"/>
            <w:r w:rsidR="00460653" w:rsidRPr="00DF0B9F">
              <w:rPr>
                <w:lang w:val="en-US"/>
              </w:rPr>
              <w:t>între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a </w:t>
            </w:r>
            <w:proofErr w:type="spellStart"/>
            <w:r w:rsidR="00460653" w:rsidRPr="00DF0B9F">
              <w:rPr>
                <w:lang w:val="en-US"/>
              </w:rPr>
              <w:t>cuantumului</w:t>
            </w:r>
            <w:proofErr w:type="spellEnd"/>
            <w:r w:rsidR="00460653" w:rsidRPr="00DF0B9F">
              <w:rPr>
                <w:lang w:val="en-US"/>
              </w:rPr>
              <w:t xml:space="preserve"> </w:t>
            </w:r>
            <w:proofErr w:type="spellStart"/>
            <w:r w:rsidR="00460653" w:rsidRPr="00DF0B9F">
              <w:rPr>
                <w:lang w:val="en-US"/>
              </w:rPr>
              <w:t>răspunderii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dauna</w:t>
            </w:r>
            <w:proofErr w:type="spellEnd"/>
            <w:r w:rsidR="00460653" w:rsidRPr="00DF0B9F">
              <w:rPr>
                <w:lang w:val="en-US"/>
              </w:rPr>
              <w:t xml:space="preserve"> </w:t>
            </w:r>
            <w:proofErr w:type="spellStart"/>
            <w:r w:rsidR="00460653" w:rsidRPr="00DF0B9F">
              <w:rPr>
                <w:lang w:val="en-US"/>
              </w:rPr>
              <w:t>provocată</w:t>
            </w:r>
            <w:proofErr w:type="spellEnd"/>
            <w:r w:rsidR="00460653" w:rsidRPr="00DF0B9F">
              <w:rPr>
                <w:lang w:val="en-US"/>
              </w:rPr>
              <w:t xml:space="preserve"> se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ţine</w:t>
            </w:r>
            <w:proofErr w:type="spellEnd"/>
            <w:r w:rsidR="00460653" w:rsidRPr="00DF0B9F">
              <w:rPr>
                <w:lang w:val="en-US"/>
              </w:rPr>
              <w:t xml:space="preserve"> </w:t>
            </w:r>
            <w:proofErr w:type="spellStart"/>
            <w:r w:rsidR="00460653" w:rsidRPr="00DF0B9F">
              <w:rPr>
                <w:lang w:val="en-US"/>
              </w:rPr>
              <w:t>seama</w:t>
            </w:r>
            <w:proofErr w:type="spellEnd"/>
            <w:r w:rsidR="00460653" w:rsidRPr="00DF0B9F">
              <w:rPr>
                <w:lang w:val="en-US"/>
              </w:rPr>
              <w:t xml:space="preserve"> de </w:t>
            </w:r>
            <w:proofErr w:type="spellStart"/>
            <w:r w:rsidR="00460653" w:rsidRPr="00DF0B9F">
              <w:rPr>
                <w:lang w:val="en-US"/>
              </w:rPr>
              <w:t>gradul</w:t>
            </w:r>
            <w:proofErr w:type="spellEnd"/>
            <w:r w:rsidR="00460653" w:rsidRPr="00DF0B9F">
              <w:rPr>
                <w:lang w:val="en-US"/>
              </w:rPr>
              <w:t xml:space="preserve"> de </w:t>
            </w:r>
            <w:proofErr w:type="spellStart"/>
            <w:r w:rsidR="00460653" w:rsidRPr="00DF0B9F">
              <w:rPr>
                <w:lang w:val="en-US"/>
              </w:rPr>
              <w:t>vinovăţie</w:t>
            </w:r>
            <w:proofErr w:type="spellEnd"/>
            <w:r w:rsidR="00460653" w:rsidRPr="00DF0B9F">
              <w:rPr>
                <w:lang w:val="en-US"/>
              </w:rPr>
              <w:t xml:space="preserve"> a </w:t>
            </w:r>
            <w:proofErr w:type="spellStart"/>
            <w:r w:rsidR="00460653" w:rsidRPr="00DF0B9F">
              <w:rPr>
                <w:lang w:val="en-US"/>
              </w:rPr>
              <w:t>fiecărui</w:t>
            </w:r>
            <w:proofErr w:type="spellEnd"/>
            <w:r w:rsidR="00460653" w:rsidRPr="00DF0B9F">
              <w:rPr>
                <w:lang w:val="en-US"/>
              </w:rPr>
              <w:t xml:space="preserve"> </w:t>
            </w:r>
            <w:proofErr w:type="spellStart"/>
            <w:r w:rsidR="00460653" w:rsidRPr="00DF0B9F">
              <w:rPr>
                <w:lang w:val="en-US"/>
              </w:rPr>
              <w:t>partener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producerea</w:t>
            </w:r>
            <w:proofErr w:type="spellEnd"/>
            <w:r w:rsidR="00460653" w:rsidRPr="00DF0B9F">
              <w:rPr>
                <w:lang w:val="en-US"/>
              </w:rPr>
              <w:t xml:space="preserve"> </w:t>
            </w:r>
            <w:proofErr w:type="spellStart"/>
            <w:r w:rsidR="00460653" w:rsidRPr="00DF0B9F">
              <w:rPr>
                <w:lang w:val="en-US"/>
              </w:rPr>
              <w:t>acesteia</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clauzele</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 xml:space="preserve"> nu s-a </w:t>
            </w:r>
            <w:proofErr w:type="spellStart"/>
            <w:r w:rsidR="00460653" w:rsidRPr="00DF0B9F">
              <w:rPr>
                <w:lang w:val="en-US"/>
              </w:rPr>
              <w:t>prevăzut</w:t>
            </w:r>
            <w:proofErr w:type="spellEnd"/>
            <w:r w:rsidR="00460653" w:rsidRPr="00DF0B9F">
              <w:rPr>
                <w:lang w:val="en-US"/>
              </w:rPr>
              <w:t xml:space="preserve"> </w:t>
            </w:r>
            <w:proofErr w:type="spellStart"/>
            <w:r w:rsidR="00460653" w:rsidRPr="00DF0B9F">
              <w:rPr>
                <w:lang w:val="en-US"/>
              </w:rPr>
              <w:t>altfel</w:t>
            </w:r>
            <w:proofErr w:type="spellEnd"/>
            <w:r w:rsidR="00460653" w:rsidRPr="00DF0B9F">
              <w:rPr>
                <w:lang w:val="en-US"/>
              </w:rPr>
              <w:t xml:space="preserve">. </w:t>
            </w:r>
          </w:p>
          <w:p w14:paraId="09C3CC2A"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10.3. </w:t>
            </w:r>
            <w:proofErr w:type="spellStart"/>
            <w:r w:rsidR="00460653" w:rsidRPr="00DF0B9F">
              <w:rPr>
                <w:lang w:val="en-US"/>
              </w:rPr>
              <w:t>Membrii</w:t>
            </w:r>
            <w:proofErr w:type="spellEnd"/>
            <w:r w:rsidR="00460653" w:rsidRPr="00DF0B9F">
              <w:rPr>
                <w:lang w:val="en-US"/>
              </w:rPr>
              <w:t xml:space="preserve"> </w:t>
            </w:r>
            <w:proofErr w:type="spellStart"/>
            <w:r w:rsidR="00460653" w:rsidRPr="00DF0B9F">
              <w:rPr>
                <w:lang w:val="en-US"/>
              </w:rPr>
              <w:t>asocierii</w:t>
            </w:r>
            <w:proofErr w:type="spellEnd"/>
            <w:r w:rsidR="00460653" w:rsidRPr="00DF0B9F">
              <w:rPr>
                <w:lang w:val="en-US"/>
              </w:rPr>
              <w:t xml:space="preserve"> </w:t>
            </w:r>
            <w:proofErr w:type="spellStart"/>
            <w:r w:rsidR="00460653" w:rsidRPr="00DF0B9F">
              <w:rPr>
                <w:lang w:val="en-US"/>
              </w:rPr>
              <w:t>își</w:t>
            </w:r>
            <w:proofErr w:type="spellEnd"/>
            <w:r w:rsidR="00460653" w:rsidRPr="00DF0B9F">
              <w:rPr>
                <w:lang w:val="en-US"/>
              </w:rPr>
              <w:t xml:space="preserve"> </w:t>
            </w:r>
            <w:proofErr w:type="spellStart"/>
            <w:r w:rsidR="00460653" w:rsidRPr="00DF0B9F">
              <w:rPr>
                <w:lang w:val="en-US"/>
              </w:rPr>
              <w:t>păstrează</w:t>
            </w:r>
            <w:proofErr w:type="spellEnd"/>
            <w:r w:rsidR="00460653" w:rsidRPr="00DF0B9F">
              <w:rPr>
                <w:lang w:val="en-US"/>
              </w:rPr>
              <w:t xml:space="preserve"> </w:t>
            </w:r>
            <w:proofErr w:type="spellStart"/>
            <w:r w:rsidR="00460653" w:rsidRPr="00DF0B9F">
              <w:rPr>
                <w:lang w:val="en-US"/>
              </w:rPr>
              <w:t>individualitatea</w:t>
            </w:r>
            <w:proofErr w:type="spellEnd"/>
            <w:r w:rsidR="00460653" w:rsidRPr="00DF0B9F">
              <w:rPr>
                <w:lang w:val="en-US"/>
              </w:rPr>
              <w:t xml:space="preserve"> ca </w:t>
            </w:r>
            <w:proofErr w:type="spellStart"/>
            <w:r w:rsidR="00460653" w:rsidRPr="00DF0B9F">
              <w:rPr>
                <w:lang w:val="en-US"/>
              </w:rPr>
              <w:t>subiecți</w:t>
            </w:r>
            <w:proofErr w:type="spellEnd"/>
            <w:r w:rsidR="00460653" w:rsidRPr="00DF0B9F">
              <w:rPr>
                <w:lang w:val="en-US"/>
              </w:rPr>
              <w:t xml:space="preserve"> de </w:t>
            </w:r>
            <w:proofErr w:type="spellStart"/>
            <w:r w:rsidR="00460653" w:rsidRPr="00DF0B9F">
              <w:rPr>
                <w:lang w:val="en-US"/>
              </w:rPr>
              <w:t>drept</w:t>
            </w:r>
            <w:proofErr w:type="spellEnd"/>
            <w:r w:rsidR="00460653" w:rsidRPr="00DF0B9F">
              <w:rPr>
                <w:lang w:val="en-US"/>
              </w:rPr>
              <w:t xml:space="preserve">, </w:t>
            </w:r>
            <w:proofErr w:type="spellStart"/>
            <w:r w:rsidR="00460653" w:rsidRPr="00DF0B9F">
              <w:rPr>
                <w:lang w:val="en-US"/>
              </w:rPr>
              <w:t>însă</w:t>
            </w:r>
            <w:proofErr w:type="spellEnd"/>
            <w:r w:rsidR="00460653" w:rsidRPr="00DF0B9F">
              <w:rPr>
                <w:lang w:val="en-US"/>
              </w:rPr>
              <w:t xml:space="preserve"> sunt </w:t>
            </w:r>
            <w:proofErr w:type="spellStart"/>
            <w:r w:rsidR="00460653" w:rsidRPr="00DF0B9F">
              <w:rPr>
                <w:lang w:val="en-US"/>
              </w:rPr>
              <w:t>obligați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răspundă</w:t>
            </w:r>
            <w:proofErr w:type="spellEnd"/>
            <w:r w:rsidR="00460653" w:rsidRPr="00DF0B9F">
              <w:rPr>
                <w:lang w:val="en-US"/>
              </w:rPr>
              <w:t xml:space="preserve"> </w:t>
            </w:r>
            <w:proofErr w:type="spellStart"/>
            <w:r w:rsidR="00460653" w:rsidRPr="00DF0B9F">
              <w:rPr>
                <w:lang w:val="en-US"/>
              </w:rPr>
              <w:t>solidar</w:t>
            </w:r>
            <w:proofErr w:type="spellEnd"/>
            <w:r w:rsidR="00460653" w:rsidRPr="00DF0B9F">
              <w:rPr>
                <w:lang w:val="en-US"/>
              </w:rPr>
              <w:t xml:space="preserve"> </w:t>
            </w:r>
            <w:proofErr w:type="spellStart"/>
            <w:r w:rsidR="00460653" w:rsidRPr="00DF0B9F">
              <w:rPr>
                <w:lang w:val="en-US"/>
              </w:rPr>
              <w:t>față</w:t>
            </w:r>
            <w:proofErr w:type="spellEnd"/>
            <w:r w:rsidR="00460653" w:rsidRPr="00DF0B9F">
              <w:rPr>
                <w:lang w:val="en-US"/>
              </w:rPr>
              <w:t xml:space="preserve"> de </w:t>
            </w:r>
            <w:proofErr w:type="spellStart"/>
            <w:r w:rsidR="00460653" w:rsidRPr="00DF0B9F">
              <w:rPr>
                <w:lang w:val="en-US"/>
              </w:rPr>
              <w:t>autoritate</w:t>
            </w:r>
            <w:r w:rsidRPr="00DF0B9F">
              <w:rPr>
                <w:lang w:val="en-US"/>
              </w:rPr>
              <w:t>a</w:t>
            </w:r>
            <w:proofErr w:type="spellEnd"/>
            <w:r w:rsidR="00460653" w:rsidRPr="00DF0B9F">
              <w:rPr>
                <w:lang w:val="en-US"/>
              </w:rPr>
              <w:t xml:space="preserve"> </w:t>
            </w:r>
            <w:proofErr w:type="spellStart"/>
            <w:r w:rsidR="00460653" w:rsidRPr="00DF0B9F">
              <w:rPr>
                <w:lang w:val="en-US"/>
              </w:rPr>
              <w:t>contractantă</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de </w:t>
            </w:r>
            <w:proofErr w:type="spellStart"/>
            <w:r w:rsidR="00460653" w:rsidRPr="00DF0B9F">
              <w:rPr>
                <w:lang w:val="en-US"/>
              </w:rPr>
              <w:t>îndeplinire</w:t>
            </w:r>
            <w:proofErr w:type="spellEnd"/>
            <w:r w:rsidR="00460653" w:rsidRPr="00DF0B9F">
              <w:rPr>
                <w:lang w:val="en-US"/>
              </w:rPr>
              <w:t xml:space="preserve"> a </w:t>
            </w:r>
            <w:proofErr w:type="spellStart"/>
            <w:r w:rsidR="00460653" w:rsidRPr="00DF0B9F">
              <w:rPr>
                <w:lang w:val="en-US"/>
              </w:rPr>
              <w:t>obligațiilor</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w:t>
            </w:r>
          </w:p>
          <w:p w14:paraId="377C0C33"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10.4.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prejudiciul</w:t>
            </w:r>
            <w:proofErr w:type="spellEnd"/>
            <w:r w:rsidR="00460653" w:rsidRPr="00DF0B9F">
              <w:rPr>
                <w:lang w:val="en-US"/>
              </w:rPr>
              <w:t xml:space="preserve"> </w:t>
            </w:r>
            <w:proofErr w:type="spellStart"/>
            <w:r w:rsidR="00460653" w:rsidRPr="00DF0B9F">
              <w:rPr>
                <w:lang w:val="en-US"/>
              </w:rPr>
              <w:t>cauzat</w:t>
            </w:r>
            <w:proofErr w:type="spellEnd"/>
            <w:r w:rsidR="00460653" w:rsidRPr="00DF0B9F">
              <w:rPr>
                <w:lang w:val="en-US"/>
              </w:rPr>
              <w:t xml:space="preserve"> </w:t>
            </w:r>
            <w:proofErr w:type="spellStart"/>
            <w:r w:rsidR="00460653" w:rsidRPr="00DF0B9F">
              <w:rPr>
                <w:lang w:val="en-US"/>
              </w:rPr>
              <w:t>terţei</w:t>
            </w:r>
            <w:proofErr w:type="spellEnd"/>
            <w:r w:rsidR="00460653" w:rsidRPr="00DF0B9F">
              <w:rPr>
                <w:lang w:val="en-US"/>
              </w:rPr>
              <w:t xml:space="preserve"> </w:t>
            </w:r>
            <w:proofErr w:type="spellStart"/>
            <w:r w:rsidR="00460653" w:rsidRPr="00DF0B9F">
              <w:rPr>
                <w:lang w:val="en-US"/>
              </w:rPr>
              <w:t>persoane</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unei</w:t>
            </w:r>
            <w:proofErr w:type="spellEnd"/>
            <w:r w:rsidR="00460653" w:rsidRPr="00DF0B9F">
              <w:rPr>
                <w:lang w:val="en-US"/>
              </w:rPr>
              <w:t xml:space="preserve"> </w:t>
            </w:r>
            <w:proofErr w:type="spellStart"/>
            <w:r w:rsidR="00460653" w:rsidRPr="00DF0B9F">
              <w:rPr>
                <w:lang w:val="en-US"/>
              </w:rPr>
              <w:t>măsuri</w:t>
            </w:r>
            <w:proofErr w:type="spellEnd"/>
            <w:r w:rsidR="00460653" w:rsidRPr="00DF0B9F">
              <w:rPr>
                <w:lang w:val="en-US"/>
              </w:rPr>
              <w:t xml:space="preserve"> </w:t>
            </w:r>
            <w:proofErr w:type="spellStart"/>
            <w:r w:rsidR="00460653" w:rsidRPr="00DF0B9F">
              <w:rPr>
                <w:lang w:val="en-US"/>
              </w:rPr>
              <w:t>dispuse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forma </w:t>
            </w:r>
            <w:proofErr w:type="spellStart"/>
            <w:r w:rsidR="00460653" w:rsidRPr="00DF0B9F">
              <w:rPr>
                <w:lang w:val="en-US"/>
              </w:rPr>
              <w:t>în</w:t>
            </w:r>
            <w:proofErr w:type="spellEnd"/>
            <w:r w:rsidR="00460653" w:rsidRPr="00DF0B9F">
              <w:rPr>
                <w:lang w:val="en-US"/>
              </w:rPr>
              <w:t xml:space="preserve"> care a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aplicată</w:t>
            </w:r>
            <w:proofErr w:type="spellEnd"/>
            <w:r w:rsidR="00460653" w:rsidRPr="00DF0B9F">
              <w:rPr>
                <w:lang w:val="en-US"/>
              </w:rPr>
              <w:t xml:space="preserve">, </w:t>
            </w:r>
            <w:proofErr w:type="spellStart"/>
            <w:r w:rsidR="00460653" w:rsidRPr="00DF0B9F">
              <w:rPr>
                <w:lang w:val="en-US"/>
              </w:rPr>
              <w:t>atunci</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poartă</w:t>
            </w:r>
            <w:proofErr w:type="spellEnd"/>
            <w:r w:rsidR="00460653" w:rsidRPr="00DF0B9F">
              <w:rPr>
                <w:lang w:val="en-US"/>
              </w:rPr>
              <w:t xml:space="preserve"> </w:t>
            </w:r>
            <w:proofErr w:type="spellStart"/>
            <w:r w:rsidR="00460653" w:rsidRPr="00DF0B9F">
              <w:rPr>
                <w:lang w:val="en-US"/>
              </w:rPr>
              <w:t>singur</w:t>
            </w:r>
            <w:proofErr w:type="spellEnd"/>
            <w:r w:rsidR="00460653" w:rsidRPr="00DF0B9F">
              <w:rPr>
                <w:lang w:val="en-US"/>
              </w:rPr>
              <w:t xml:space="preserve"> </w:t>
            </w:r>
            <w:proofErr w:type="spellStart"/>
            <w:r w:rsidR="00460653" w:rsidRPr="00DF0B9F">
              <w:rPr>
                <w:lang w:val="en-US"/>
              </w:rPr>
              <w:t>răspunderea</w:t>
            </w:r>
            <w:proofErr w:type="spellEnd"/>
            <w:r w:rsidR="00460653" w:rsidRPr="00DF0B9F">
              <w:rPr>
                <w:lang w:val="en-US"/>
              </w:rPr>
              <w:t xml:space="preserve">, </w:t>
            </w:r>
            <w:proofErr w:type="spellStart"/>
            <w:r w:rsidR="00460653" w:rsidRPr="00DF0B9F">
              <w:rPr>
                <w:lang w:val="en-US"/>
              </w:rPr>
              <w:t>numai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l-a </w:t>
            </w:r>
            <w:proofErr w:type="spellStart"/>
            <w:r w:rsidR="00460653" w:rsidRPr="00DF0B9F">
              <w:rPr>
                <w:lang w:val="en-US"/>
              </w:rPr>
              <w:t>înştiinţat</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prealabil</w:t>
            </w:r>
            <w:proofErr w:type="spellEnd"/>
            <w:r w:rsidR="00460653" w:rsidRPr="00DF0B9F">
              <w:rPr>
                <w:lang w:val="en-US"/>
              </w:rPr>
              <w:t xml:space="preserve"> de </w:t>
            </w:r>
            <w:proofErr w:type="spellStart"/>
            <w:r w:rsidR="00460653" w:rsidRPr="00DF0B9F">
              <w:rPr>
                <w:lang w:val="en-US"/>
              </w:rPr>
              <w:t>pericolul</w:t>
            </w:r>
            <w:proofErr w:type="spellEnd"/>
            <w:r w:rsidR="00460653" w:rsidRPr="00DF0B9F">
              <w:rPr>
                <w:lang w:val="en-US"/>
              </w:rPr>
              <w:t xml:space="preserve"> </w:t>
            </w:r>
            <w:proofErr w:type="spellStart"/>
            <w:r w:rsidR="00460653" w:rsidRPr="00DF0B9F">
              <w:rPr>
                <w:lang w:val="en-US"/>
              </w:rPr>
              <w:t>legat</w:t>
            </w:r>
            <w:proofErr w:type="spellEnd"/>
            <w:r w:rsidR="00460653" w:rsidRPr="00DF0B9F">
              <w:rPr>
                <w:lang w:val="en-US"/>
              </w:rPr>
              <w:t xml:space="preserve"> de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dispoziţiei</w:t>
            </w:r>
            <w:proofErr w:type="spellEnd"/>
            <w:r w:rsidR="00460653" w:rsidRPr="00DF0B9F">
              <w:rPr>
                <w:lang w:val="en-US"/>
              </w:rPr>
              <w:t xml:space="preserve">. </w:t>
            </w:r>
          </w:p>
          <w:p w14:paraId="2CECC90F"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10.5.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la </w:t>
            </w:r>
            <w:proofErr w:type="spellStart"/>
            <w:r w:rsidR="00460653" w:rsidRPr="00DF0B9F">
              <w:rPr>
                <w:lang w:val="en-US"/>
              </w:rPr>
              <w:t>plata</w:t>
            </w:r>
            <w:proofErr w:type="spellEnd"/>
            <w:r w:rsidR="00460653" w:rsidRPr="00DF0B9F">
              <w:rPr>
                <w:lang w:val="en-US"/>
              </w:rPr>
              <w:t xml:space="preserve"> </w:t>
            </w:r>
            <w:proofErr w:type="spellStart"/>
            <w:r w:rsidR="00460653" w:rsidRPr="00DF0B9F">
              <w:rPr>
                <w:lang w:val="en-US"/>
              </w:rPr>
              <w:t>daunelor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încălcarea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deteriorarea</w:t>
            </w:r>
            <w:proofErr w:type="spellEnd"/>
            <w:r w:rsidR="00460653" w:rsidRPr="00DF0B9F">
              <w:rPr>
                <w:lang w:val="en-US"/>
              </w:rPr>
              <w:t xml:space="preserve"> </w:t>
            </w:r>
            <w:proofErr w:type="spellStart"/>
            <w:r w:rsidR="00460653" w:rsidRPr="00DF0B9F">
              <w:rPr>
                <w:lang w:val="en-US"/>
              </w:rPr>
              <w:t>drumurilor</w:t>
            </w:r>
            <w:proofErr w:type="spellEnd"/>
            <w:r w:rsidR="00460653" w:rsidRPr="00DF0B9F">
              <w:rPr>
                <w:lang w:val="en-US"/>
              </w:rPr>
              <w:t xml:space="preserve"> de </w:t>
            </w:r>
            <w:proofErr w:type="spellStart"/>
            <w:r w:rsidR="00460653" w:rsidRPr="00DF0B9F">
              <w:rPr>
                <w:lang w:val="en-US"/>
              </w:rPr>
              <w:t>acces</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reţelelor</w:t>
            </w:r>
            <w:proofErr w:type="spellEnd"/>
            <w:r w:rsidR="00460653" w:rsidRPr="00DF0B9F">
              <w:rPr>
                <w:lang w:val="en-US"/>
              </w:rPr>
              <w:t xml:space="preserve"> de </w:t>
            </w:r>
            <w:proofErr w:type="spellStart"/>
            <w:r w:rsidR="00460653" w:rsidRPr="00DF0B9F">
              <w:rPr>
                <w:lang w:val="en-US"/>
              </w:rPr>
              <w:t>utilităţi</w:t>
            </w:r>
            <w:proofErr w:type="spellEnd"/>
            <w:r w:rsidR="00460653" w:rsidRPr="00DF0B9F">
              <w:rPr>
                <w:lang w:val="en-US"/>
              </w:rPr>
              <w:t xml:space="preserve">, a </w:t>
            </w:r>
            <w:proofErr w:type="spellStart"/>
            <w:r w:rsidR="00460653" w:rsidRPr="00DF0B9F">
              <w:rPr>
                <w:lang w:val="en-US"/>
              </w:rPr>
              <w:t>terenurilor</w:t>
            </w:r>
            <w:proofErr w:type="spellEnd"/>
            <w:r w:rsidR="00460653" w:rsidRPr="00DF0B9F">
              <w:rPr>
                <w:lang w:val="en-US"/>
              </w:rPr>
              <w:t xml:space="preserve"> </w:t>
            </w:r>
            <w:proofErr w:type="spellStart"/>
            <w:r w:rsidR="00460653" w:rsidRPr="00DF0B9F">
              <w:rPr>
                <w:lang w:val="en-US"/>
              </w:rPr>
              <w:t>limitrofe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depozitarea</w:t>
            </w:r>
            <w:proofErr w:type="spellEnd"/>
            <w:r w:rsidR="00460653" w:rsidRPr="00DF0B9F">
              <w:rPr>
                <w:lang w:val="en-US"/>
              </w:rPr>
              <w:t xml:space="preserve"> de </w:t>
            </w:r>
            <w:proofErr w:type="spellStart"/>
            <w:r w:rsidR="00460653" w:rsidRPr="00DF0B9F">
              <w:rPr>
                <w:lang w:val="en-US"/>
              </w:rPr>
              <w:t>pământ</w:t>
            </w:r>
            <w:proofErr w:type="spellEnd"/>
            <w:r w:rsidR="00460653" w:rsidRPr="00DF0B9F">
              <w:rPr>
                <w:lang w:val="en-US"/>
              </w:rPr>
              <w:t xml:space="preserv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obiecte</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ca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îngrădiri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limitări</w:t>
            </w:r>
            <w:proofErr w:type="spellEnd"/>
            <w:r w:rsidR="00460653" w:rsidRPr="00DF0B9F">
              <w:rPr>
                <w:lang w:val="en-US"/>
              </w:rPr>
              <w:t xml:space="preserve"> din </w:t>
            </w:r>
            <w:proofErr w:type="spellStart"/>
            <w:r w:rsidR="00460653" w:rsidRPr="00DF0B9F">
              <w:rPr>
                <w:lang w:val="en-US"/>
              </w:rPr>
              <w:t>proprie</w:t>
            </w:r>
            <w:proofErr w:type="spellEnd"/>
            <w:r w:rsidR="00460653" w:rsidRPr="00DF0B9F">
              <w:rPr>
                <w:lang w:val="en-US"/>
              </w:rPr>
              <w:t xml:space="preserve"> </w:t>
            </w:r>
            <w:proofErr w:type="spellStart"/>
            <w:r w:rsidR="00460653" w:rsidRPr="00DF0B9F">
              <w:rPr>
                <w:lang w:val="en-US"/>
              </w:rPr>
              <w:t>vină</w:t>
            </w:r>
            <w:proofErr w:type="spellEnd"/>
            <w:r w:rsidR="00460653" w:rsidRPr="00DF0B9F">
              <w:rPr>
                <w:lang w:val="en-US"/>
              </w:rPr>
              <w:t xml:space="preserve">. </w:t>
            </w:r>
          </w:p>
          <w:p w14:paraId="12EA17B3"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10.6.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asigure</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dotările</w:t>
            </w:r>
            <w:proofErr w:type="spellEnd"/>
            <w:r w:rsidR="00460653" w:rsidRPr="00DF0B9F">
              <w:rPr>
                <w:lang w:val="en-US"/>
              </w:rPr>
              <w:t xml:space="preserve"> pe care le are la </w:t>
            </w:r>
            <w:proofErr w:type="spellStart"/>
            <w:r w:rsidR="00460653" w:rsidRPr="00DF0B9F">
              <w:rPr>
                <w:lang w:val="en-US"/>
              </w:rPr>
              <w:t>dispoziţie</w:t>
            </w:r>
            <w:proofErr w:type="spellEnd"/>
            <w:r w:rsidR="00460653" w:rsidRPr="00DF0B9F">
              <w:rPr>
                <w:lang w:val="en-US"/>
              </w:rPr>
              <w:t xml:space="preserve"> </w:t>
            </w:r>
            <w:proofErr w:type="spellStart"/>
            <w:r w:rsidR="00460653" w:rsidRPr="00DF0B9F">
              <w:rPr>
                <w:lang w:val="en-US"/>
              </w:rPr>
              <w:t>împotriva</w:t>
            </w:r>
            <w:proofErr w:type="spellEnd"/>
            <w:r w:rsidR="00460653" w:rsidRPr="00DF0B9F">
              <w:rPr>
                <w:lang w:val="en-US"/>
              </w:rPr>
              <w:t xml:space="preserve"> </w:t>
            </w:r>
            <w:proofErr w:type="spellStart"/>
            <w:r w:rsidR="00460653" w:rsidRPr="00DF0B9F">
              <w:rPr>
                <w:lang w:val="en-US"/>
              </w:rPr>
              <w:t>degradări</w:t>
            </w:r>
            <w:r w:rsidR="00183D79" w:rsidRPr="00DF0B9F">
              <w:rPr>
                <w:lang w:val="en-US"/>
              </w:rPr>
              <w:t>i</w:t>
            </w:r>
            <w:proofErr w:type="spellEnd"/>
            <w:r w:rsidR="00183D79" w:rsidRPr="00DF0B9F">
              <w:rPr>
                <w:lang w:val="en-US"/>
              </w:rPr>
              <w:t xml:space="preserve"> </w:t>
            </w:r>
            <w:proofErr w:type="spellStart"/>
            <w:r w:rsidR="00183D79" w:rsidRPr="00DF0B9F">
              <w:rPr>
                <w:lang w:val="en-US"/>
              </w:rPr>
              <w:t>şi</w:t>
            </w:r>
            <w:proofErr w:type="spellEnd"/>
            <w:r w:rsidR="00183D79" w:rsidRPr="00DF0B9F">
              <w:rPr>
                <w:lang w:val="en-US"/>
              </w:rPr>
              <w:t xml:space="preserve"> </w:t>
            </w:r>
            <w:proofErr w:type="spellStart"/>
            <w:r w:rsidR="00183D79" w:rsidRPr="00DF0B9F">
              <w:rPr>
                <w:lang w:val="en-US"/>
              </w:rPr>
              <w:t>furturilor</w:t>
            </w:r>
            <w:proofErr w:type="spellEnd"/>
            <w:r w:rsidR="00183D79" w:rsidRPr="00DF0B9F">
              <w:rPr>
                <w:lang w:val="en-US"/>
              </w:rPr>
              <w:t xml:space="preserve"> </w:t>
            </w:r>
            <w:proofErr w:type="spellStart"/>
            <w:r w:rsidR="00183D79" w:rsidRPr="00DF0B9F">
              <w:rPr>
                <w:lang w:val="en-US"/>
              </w:rPr>
              <w:t>pâ</w:t>
            </w:r>
            <w:r w:rsidR="00460653" w:rsidRPr="00DF0B9F">
              <w:rPr>
                <w:lang w:val="en-US"/>
              </w:rPr>
              <w:t>nă</w:t>
            </w:r>
            <w:proofErr w:type="spellEnd"/>
            <w:r w:rsidR="00460653" w:rsidRPr="00DF0B9F">
              <w:rPr>
                <w:lang w:val="en-US"/>
              </w:rPr>
              <w:t xml:space="preserve"> la </w:t>
            </w:r>
            <w:proofErr w:type="spellStart"/>
            <w:r w:rsidR="00460653" w:rsidRPr="00DF0B9F">
              <w:rPr>
                <w:lang w:val="en-US"/>
              </w:rPr>
              <w:t>predarea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El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ia</w:t>
            </w:r>
            <w:proofErr w:type="spellEnd"/>
            <w:r w:rsidR="00460653" w:rsidRPr="00DF0B9F">
              <w:rPr>
                <w:lang w:val="en-US"/>
              </w:rPr>
              <w:t xml:space="preserve"> </w:t>
            </w:r>
            <w:proofErr w:type="spellStart"/>
            <w:r w:rsidR="00460653" w:rsidRPr="00DF0B9F">
              <w:rPr>
                <w:lang w:val="en-US"/>
              </w:rPr>
              <w:t>măsuri</w:t>
            </w:r>
            <w:proofErr w:type="spellEnd"/>
            <w:r w:rsidR="00460653" w:rsidRPr="00DF0B9F">
              <w:rPr>
                <w:lang w:val="en-US"/>
              </w:rPr>
              <w:t xml:space="preserve"> de </w:t>
            </w:r>
            <w:proofErr w:type="spellStart"/>
            <w:r w:rsidR="00460653" w:rsidRPr="00DF0B9F">
              <w:rPr>
                <w:lang w:val="en-US"/>
              </w:rPr>
              <w:t>protecţie</w:t>
            </w:r>
            <w:proofErr w:type="spellEnd"/>
            <w:r w:rsidR="00460653" w:rsidRPr="00DF0B9F">
              <w:rPr>
                <w:lang w:val="en-US"/>
              </w:rPr>
              <w:t xml:space="preserve"> contra </w:t>
            </w:r>
            <w:proofErr w:type="spellStart"/>
            <w:r w:rsidR="00460653" w:rsidRPr="00DF0B9F">
              <w:rPr>
                <w:lang w:val="en-US"/>
              </w:rPr>
              <w:t>degradării</w:t>
            </w:r>
            <w:proofErr w:type="spellEnd"/>
            <w:r w:rsidR="00460653" w:rsidRPr="00DF0B9F">
              <w:rPr>
                <w:lang w:val="en-US"/>
              </w:rPr>
              <w:t xml:space="preserve"> </w:t>
            </w:r>
            <w:proofErr w:type="spellStart"/>
            <w:r w:rsidR="00460653" w:rsidRPr="00DF0B9F">
              <w:rPr>
                <w:lang w:val="en-US"/>
              </w:rPr>
              <w:t>lucrării</w:t>
            </w:r>
            <w:proofErr w:type="spellEnd"/>
            <w:r w:rsidR="00460653" w:rsidRPr="00DF0B9F">
              <w:rPr>
                <w:lang w:val="en-US"/>
              </w:rPr>
              <w:t xml:space="preserve">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acţiunilor</w:t>
            </w:r>
            <w:proofErr w:type="spellEnd"/>
            <w:r w:rsidR="00460653" w:rsidRPr="00DF0B9F">
              <w:rPr>
                <w:lang w:val="en-US"/>
              </w:rPr>
              <w:t xml:space="preserve"> </w:t>
            </w:r>
            <w:proofErr w:type="spellStart"/>
            <w:r w:rsidR="00460653" w:rsidRPr="00DF0B9F">
              <w:rPr>
                <w:lang w:val="en-US"/>
              </w:rPr>
              <w:t>atmosferice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a </w:t>
            </w:r>
            <w:proofErr w:type="spellStart"/>
            <w:r w:rsidR="00460653" w:rsidRPr="00DF0B9F">
              <w:rPr>
                <w:lang w:val="en-US"/>
              </w:rPr>
              <w:t>apei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îndepărteze</w:t>
            </w:r>
            <w:proofErr w:type="spellEnd"/>
            <w:r w:rsidR="00460653" w:rsidRPr="00DF0B9F">
              <w:rPr>
                <w:lang w:val="en-US"/>
              </w:rPr>
              <w:t xml:space="preserve"> </w:t>
            </w:r>
            <w:proofErr w:type="spellStart"/>
            <w:r w:rsidR="00460653" w:rsidRPr="00DF0B9F">
              <w:rPr>
                <w:lang w:val="en-US"/>
              </w:rPr>
              <w:t>zăpada</w:t>
            </w:r>
            <w:proofErr w:type="spellEnd"/>
            <w:r w:rsidR="00460653" w:rsidRPr="00DF0B9F">
              <w:rPr>
                <w:lang w:val="en-US"/>
              </w:rPr>
              <w:t xml:space="preserve"> </w:t>
            </w:r>
            <w:proofErr w:type="spellStart"/>
            <w:r w:rsidR="00460653" w:rsidRPr="00DF0B9F">
              <w:rPr>
                <w:lang w:val="en-US"/>
              </w:rPr>
              <w:t>şi</w:t>
            </w:r>
            <w:proofErr w:type="spellEnd"/>
            <w:r w:rsidR="00C33344" w:rsidRPr="00DF0B9F">
              <w:rPr>
                <w:lang w:val="en-US"/>
              </w:rPr>
              <w:t xml:space="preserve"> </w:t>
            </w:r>
            <w:proofErr w:type="spellStart"/>
            <w:r w:rsidR="00460653" w:rsidRPr="00DF0B9F">
              <w:rPr>
                <w:lang w:val="en-US"/>
              </w:rPr>
              <w:t>gheaţa</w:t>
            </w:r>
            <w:proofErr w:type="spellEnd"/>
            <w:r w:rsidR="00460653" w:rsidRPr="00DF0B9F">
              <w:rPr>
                <w:lang w:val="en-US"/>
              </w:rPr>
              <w:t xml:space="preserve">. </w:t>
            </w:r>
          </w:p>
          <w:p w14:paraId="399BD9F0"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10.7.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nerespectarea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oricărui</w:t>
            </w:r>
            <w:proofErr w:type="spellEnd"/>
            <w:r w:rsidR="00460653" w:rsidRPr="00DF0B9F">
              <w:rPr>
                <w:lang w:val="en-US"/>
              </w:rPr>
              <w:t xml:space="preserve"> </w:t>
            </w:r>
            <w:proofErr w:type="spellStart"/>
            <w:r w:rsidR="00460653" w:rsidRPr="00DF0B9F">
              <w:rPr>
                <w:lang w:val="en-US"/>
              </w:rPr>
              <w:t>regulament</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hotărâri</w:t>
            </w:r>
            <w:proofErr w:type="spellEnd"/>
            <w:r w:rsidR="00460653" w:rsidRPr="00DF0B9F">
              <w:rPr>
                <w:lang w:val="en-US"/>
              </w:rPr>
              <w:t xml:space="preserve"> ale </w:t>
            </w:r>
            <w:proofErr w:type="spellStart"/>
            <w:r w:rsidR="00460653" w:rsidRPr="00DF0B9F">
              <w:rPr>
                <w:lang w:val="en-US"/>
              </w:rPr>
              <w:t>autorităţilor</w:t>
            </w:r>
            <w:proofErr w:type="spellEnd"/>
            <w:r w:rsidR="00C33344" w:rsidRPr="00DF0B9F">
              <w:rPr>
                <w:lang w:val="en-US"/>
              </w:rPr>
              <w:t xml:space="preserve"> </w:t>
            </w:r>
            <w:proofErr w:type="spellStart"/>
            <w:r w:rsidR="00460653" w:rsidRPr="00DF0B9F">
              <w:rPr>
                <w:lang w:val="en-US"/>
              </w:rPr>
              <w:t>administraţiei</w:t>
            </w:r>
            <w:proofErr w:type="spellEnd"/>
            <w:r w:rsidR="00460653" w:rsidRPr="00DF0B9F">
              <w:rPr>
                <w:lang w:val="en-US"/>
              </w:rPr>
              <w:t xml:space="preserve"> </w:t>
            </w:r>
            <w:proofErr w:type="spellStart"/>
            <w:r w:rsidR="00460653" w:rsidRPr="00DF0B9F">
              <w:rPr>
                <w:lang w:val="en-US"/>
              </w:rPr>
              <w:t>publice</w:t>
            </w:r>
            <w:proofErr w:type="spellEnd"/>
            <w:r w:rsidR="00460653" w:rsidRPr="00DF0B9F">
              <w:rPr>
                <w:lang w:val="en-US"/>
              </w:rPr>
              <w:t xml:space="preserve"> locale </w:t>
            </w:r>
            <w:proofErr w:type="spellStart"/>
            <w:r w:rsidR="00460653" w:rsidRPr="00DF0B9F">
              <w:rPr>
                <w:lang w:val="en-US"/>
              </w:rPr>
              <w:t>sau</w:t>
            </w:r>
            <w:proofErr w:type="spellEnd"/>
            <w:r w:rsidR="00460653" w:rsidRPr="00DF0B9F">
              <w:rPr>
                <w:lang w:val="en-US"/>
              </w:rPr>
              <w:t xml:space="preserve"> ale </w:t>
            </w:r>
            <w:proofErr w:type="spellStart"/>
            <w:r w:rsidR="00460653" w:rsidRPr="00DF0B9F">
              <w:rPr>
                <w:lang w:val="en-US"/>
              </w:rPr>
              <w:t>altor</w:t>
            </w:r>
            <w:proofErr w:type="spellEnd"/>
            <w:r w:rsidR="00460653" w:rsidRPr="00DF0B9F">
              <w:rPr>
                <w:lang w:val="en-US"/>
              </w:rPr>
              <w:t xml:space="preserve"> </w:t>
            </w:r>
            <w:proofErr w:type="spellStart"/>
            <w:r w:rsidR="00460653" w:rsidRPr="00DF0B9F">
              <w:rPr>
                <w:lang w:val="en-US"/>
              </w:rPr>
              <w:t>organe</w:t>
            </w:r>
            <w:proofErr w:type="spellEnd"/>
            <w:r w:rsidR="00460653" w:rsidRPr="00DF0B9F">
              <w:rPr>
                <w:lang w:val="en-US"/>
              </w:rPr>
              <w:t xml:space="preserve"> locale, legal </w:t>
            </w:r>
            <w:proofErr w:type="spellStart"/>
            <w:r w:rsidR="00460653" w:rsidRPr="00DF0B9F">
              <w:rPr>
                <w:lang w:val="en-US"/>
              </w:rPr>
              <w:t>constituite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care au </w:t>
            </w:r>
            <w:proofErr w:type="spellStart"/>
            <w:r w:rsidR="00460653" w:rsidRPr="00DF0B9F">
              <w:rPr>
                <w:lang w:val="en-US"/>
              </w:rPr>
              <w:t>caracter</w:t>
            </w:r>
            <w:proofErr w:type="spellEnd"/>
            <w:r w:rsidR="00460653" w:rsidRPr="00DF0B9F">
              <w:rPr>
                <w:lang w:val="en-US"/>
              </w:rPr>
              <w:t xml:space="preserve"> </w:t>
            </w:r>
            <w:proofErr w:type="spellStart"/>
            <w:r w:rsidR="00460653" w:rsidRPr="00DF0B9F">
              <w:rPr>
                <w:lang w:val="en-US"/>
              </w:rPr>
              <w:lastRenderedPageBreak/>
              <w:t>obligatoriu</w:t>
            </w:r>
            <w:proofErr w:type="spellEnd"/>
            <w:r w:rsidR="00460653" w:rsidRPr="00DF0B9F">
              <w:rPr>
                <w:lang w:val="en-US"/>
              </w:rPr>
              <w:t xml:space="preserve"> la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provoacă</w:t>
            </w:r>
            <w:proofErr w:type="spellEnd"/>
            <w:r w:rsidR="00460653" w:rsidRPr="00DF0B9F">
              <w:rPr>
                <w:lang w:val="en-US"/>
              </w:rPr>
              <w:t xml:space="preserve"> </w:t>
            </w:r>
            <w:proofErr w:type="spellStart"/>
            <w:r w:rsidR="00460653" w:rsidRPr="00DF0B9F">
              <w:rPr>
                <w:lang w:val="en-US"/>
              </w:rPr>
              <w:t>pagube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despăgubit</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mărimea</w:t>
            </w:r>
            <w:proofErr w:type="spellEnd"/>
            <w:r w:rsidR="00460653" w:rsidRPr="00DF0B9F">
              <w:rPr>
                <w:lang w:val="en-US"/>
              </w:rPr>
              <w:t xml:space="preserve"> </w:t>
            </w:r>
            <w:proofErr w:type="spellStart"/>
            <w:r w:rsidR="00460653" w:rsidRPr="00DF0B9F">
              <w:rPr>
                <w:lang w:val="en-US"/>
              </w:rPr>
              <w:t>sumei</w:t>
            </w:r>
            <w:proofErr w:type="spellEnd"/>
            <w:r w:rsidR="00460653" w:rsidRPr="00DF0B9F">
              <w:rPr>
                <w:lang w:val="en-US"/>
              </w:rPr>
              <w:t xml:space="preserve"> </w:t>
            </w:r>
            <w:proofErr w:type="spellStart"/>
            <w:r w:rsidR="00460653" w:rsidRPr="00DF0B9F">
              <w:rPr>
                <w:lang w:val="en-US"/>
              </w:rPr>
              <w:t>prejudiciului</w:t>
            </w:r>
            <w:proofErr w:type="spellEnd"/>
            <w:r w:rsidR="00460653" w:rsidRPr="00DF0B9F">
              <w:rPr>
                <w:lang w:val="en-US"/>
              </w:rPr>
              <w:t xml:space="preserve">. </w:t>
            </w:r>
          </w:p>
          <w:p w14:paraId="2B049099"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10.8.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motivele</w:t>
            </w:r>
            <w:proofErr w:type="spellEnd"/>
            <w:r w:rsidR="00460653" w:rsidRPr="00DF0B9F">
              <w:rPr>
                <w:lang w:val="en-US"/>
              </w:rPr>
              <w:t xml:space="preserve"> </w:t>
            </w:r>
            <w:proofErr w:type="spellStart"/>
            <w:r w:rsidR="00460653" w:rsidRPr="00DF0B9F">
              <w:rPr>
                <w:lang w:val="en-US"/>
              </w:rPr>
              <w:t>const</w:t>
            </w:r>
            <w:r w:rsidR="00183D79" w:rsidRPr="00DF0B9F">
              <w:rPr>
                <w:lang w:val="en-US"/>
              </w:rPr>
              <w:t>rângerii</w:t>
            </w:r>
            <w:proofErr w:type="spellEnd"/>
            <w:r w:rsidR="00183D79" w:rsidRPr="00DF0B9F">
              <w:rPr>
                <w:lang w:val="en-US"/>
              </w:rPr>
              <w:t xml:space="preserve"> </w:t>
            </w:r>
            <w:proofErr w:type="spellStart"/>
            <w:r w:rsidR="00183D79" w:rsidRPr="00DF0B9F">
              <w:rPr>
                <w:lang w:val="en-US"/>
              </w:rPr>
              <w:t>sau</w:t>
            </w:r>
            <w:proofErr w:type="spellEnd"/>
            <w:r w:rsidR="00183D79" w:rsidRPr="00DF0B9F">
              <w:rPr>
                <w:lang w:val="en-US"/>
              </w:rPr>
              <w:t xml:space="preserve"> ale </w:t>
            </w:r>
            <w:proofErr w:type="spellStart"/>
            <w:r w:rsidR="00183D79" w:rsidRPr="00DF0B9F">
              <w:rPr>
                <w:lang w:val="en-US"/>
              </w:rPr>
              <w:t>întreruperii</w:t>
            </w:r>
            <w:proofErr w:type="spellEnd"/>
            <w:r w:rsidR="00183D79" w:rsidRPr="00DF0B9F">
              <w:rPr>
                <w:lang w:val="en-US"/>
              </w:rPr>
              <w:t xml:space="preserve"> su</w:t>
            </w:r>
            <w:r w:rsidR="00460653" w:rsidRPr="00DF0B9F">
              <w:rPr>
                <w:lang w:val="en-US"/>
              </w:rPr>
              <w:t xml:space="preserve">nt </w:t>
            </w:r>
            <w:proofErr w:type="spellStart"/>
            <w:r w:rsidR="00460653" w:rsidRPr="00DF0B9F">
              <w:rPr>
                <w:lang w:val="en-US"/>
              </w:rPr>
              <w:t>imputabile</w:t>
            </w:r>
            <w:proofErr w:type="spellEnd"/>
            <w:r w:rsidR="00460653" w:rsidRPr="00DF0B9F">
              <w:rPr>
                <w:lang w:val="en-US"/>
              </w:rPr>
              <w:t xml:space="preserve"> </w:t>
            </w:r>
            <w:proofErr w:type="spellStart"/>
            <w:r w:rsidR="00460653" w:rsidRPr="00DF0B9F">
              <w:rPr>
                <w:lang w:val="en-US"/>
              </w:rPr>
              <w:t>uneia</w:t>
            </w:r>
            <w:proofErr w:type="spellEnd"/>
            <w:r w:rsidR="00460653" w:rsidRPr="00DF0B9F">
              <w:rPr>
                <w:lang w:val="en-US"/>
              </w:rPr>
              <w:t xml:space="preserve"> </w:t>
            </w:r>
            <w:proofErr w:type="spellStart"/>
            <w:r w:rsidR="00460653" w:rsidRPr="00DF0B9F">
              <w:rPr>
                <w:lang w:val="en-US"/>
              </w:rPr>
              <w:t>dintre</w:t>
            </w:r>
            <w:proofErr w:type="spellEnd"/>
            <w:r w:rsidR="00460653" w:rsidRPr="00DF0B9F">
              <w:rPr>
                <w:lang w:val="en-US"/>
              </w:rPr>
              <w:t xml:space="preserve">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atunci</w:t>
            </w:r>
            <w:proofErr w:type="spellEnd"/>
            <w:r w:rsidR="00460653" w:rsidRPr="00DF0B9F">
              <w:rPr>
                <w:lang w:val="en-US"/>
              </w:rPr>
              <w:t xml:space="preserve"> </w:t>
            </w:r>
            <w:proofErr w:type="spellStart"/>
            <w:r w:rsidR="00460653" w:rsidRPr="00DF0B9F">
              <w:rPr>
                <w:lang w:val="en-US"/>
              </w:rPr>
              <w:t>cealaltă</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emite</w:t>
            </w:r>
            <w:proofErr w:type="spellEnd"/>
            <w:r w:rsidR="00460653" w:rsidRPr="00DF0B9F">
              <w:rPr>
                <w:lang w:val="en-US"/>
              </w:rPr>
              <w:t xml:space="preserve"> </w:t>
            </w:r>
            <w:proofErr w:type="spellStart"/>
            <w:r w:rsidR="00460653" w:rsidRPr="00DF0B9F">
              <w:rPr>
                <w:lang w:val="en-US"/>
              </w:rPr>
              <w:t>pretenţii</w:t>
            </w:r>
            <w:proofErr w:type="spellEnd"/>
            <w:r w:rsidR="00460653" w:rsidRPr="00DF0B9F">
              <w:rPr>
                <w:lang w:val="en-US"/>
              </w:rPr>
              <w:t xml:space="preserve"> </w:t>
            </w:r>
            <w:proofErr w:type="spellStart"/>
            <w:r w:rsidR="00460653" w:rsidRPr="00DF0B9F">
              <w:rPr>
                <w:lang w:val="en-US"/>
              </w:rPr>
              <w:t>privind</w:t>
            </w:r>
            <w:proofErr w:type="spellEnd"/>
            <w:r w:rsidR="00460653" w:rsidRPr="00DF0B9F">
              <w:rPr>
                <w:lang w:val="en-US"/>
              </w:rPr>
              <w:t xml:space="preserve"> </w:t>
            </w:r>
            <w:proofErr w:type="spellStart"/>
            <w:r w:rsidR="00460653" w:rsidRPr="00DF0B9F">
              <w:rPr>
                <w:lang w:val="en-US"/>
              </w:rPr>
              <w:t>despăgubirea</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daunele</w:t>
            </w:r>
            <w:proofErr w:type="spellEnd"/>
            <w:r w:rsidR="00460653" w:rsidRPr="00DF0B9F">
              <w:rPr>
                <w:lang w:val="en-US"/>
              </w:rPr>
              <w:t xml:space="preserve"> </w:t>
            </w:r>
            <w:proofErr w:type="spellStart"/>
            <w:r w:rsidR="00460653" w:rsidRPr="00DF0B9F">
              <w:rPr>
                <w:lang w:val="en-US"/>
              </w:rPr>
              <w:t>intervenite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care pot fi </w:t>
            </w:r>
            <w:proofErr w:type="spellStart"/>
            <w:r w:rsidR="00460653" w:rsidRPr="00DF0B9F">
              <w:rPr>
                <w:lang w:val="en-US"/>
              </w:rPr>
              <w:t>dovedite</w:t>
            </w:r>
            <w:proofErr w:type="spellEnd"/>
            <w:r w:rsidR="00460653" w:rsidRPr="00DF0B9F">
              <w:rPr>
                <w:lang w:val="en-US"/>
              </w:rPr>
              <w:t xml:space="preserve">. </w:t>
            </w:r>
          </w:p>
          <w:p w14:paraId="692C1133"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10.9.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întârzierea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execu</w:t>
            </w:r>
            <w:r w:rsidR="0001066E" w:rsidRPr="00DF0B9F">
              <w:rPr>
                <w:lang w:val="en-US"/>
              </w:rPr>
              <w:t>ţia</w:t>
            </w:r>
            <w:proofErr w:type="spellEnd"/>
            <w:r w:rsidR="0001066E" w:rsidRPr="00DF0B9F">
              <w:rPr>
                <w:lang w:val="en-US"/>
              </w:rPr>
              <w:t xml:space="preserve"> </w:t>
            </w:r>
            <w:proofErr w:type="spellStart"/>
            <w:r w:rsidR="0001066E" w:rsidRPr="00DF0B9F">
              <w:rPr>
                <w:lang w:val="en-US"/>
              </w:rPr>
              <w:t>lucrărilor</w:t>
            </w:r>
            <w:proofErr w:type="spellEnd"/>
            <w:r w:rsidR="0001066E" w:rsidRPr="00DF0B9F">
              <w:rPr>
                <w:lang w:val="en-US"/>
              </w:rPr>
              <w:t xml:space="preserve"> </w:t>
            </w:r>
            <w:proofErr w:type="spellStart"/>
            <w:r w:rsidR="0001066E" w:rsidRPr="00DF0B9F">
              <w:rPr>
                <w:lang w:val="en-US"/>
              </w:rPr>
              <w:t>este</w:t>
            </w:r>
            <w:proofErr w:type="spellEnd"/>
            <w:r w:rsidR="0001066E" w:rsidRPr="00DF0B9F">
              <w:rPr>
                <w:lang w:val="en-US"/>
              </w:rPr>
              <w:t xml:space="preserve"> </w:t>
            </w:r>
            <w:r w:rsidR="001278C6" w:rsidRPr="00DF0B9F">
              <w:rPr>
                <w:lang w:val="en-US"/>
              </w:rPr>
              <w:t>din</w:t>
            </w:r>
            <w:r w:rsidR="0001066E" w:rsidRPr="00DF0B9F">
              <w:rPr>
                <w:lang w:val="en-US"/>
              </w:rPr>
              <w:t xml:space="preserve"> culpa </w:t>
            </w:r>
            <w:proofErr w:type="spellStart"/>
            <w:r w:rsidR="0001066E" w:rsidRPr="00DF0B9F">
              <w:rPr>
                <w:lang w:val="en-US"/>
              </w:rPr>
              <w:t>uneia</w:t>
            </w:r>
            <w:proofErr w:type="spellEnd"/>
            <w:r w:rsidR="00460653" w:rsidRPr="00DF0B9F">
              <w:rPr>
                <w:lang w:val="en-US"/>
              </w:rPr>
              <w:t xml:space="preserve"> </w:t>
            </w:r>
            <w:proofErr w:type="spellStart"/>
            <w:r w:rsidR="00460653" w:rsidRPr="00DF0B9F">
              <w:rPr>
                <w:lang w:val="en-US"/>
              </w:rPr>
              <w:t>din</w:t>
            </w:r>
            <w:r w:rsidR="0001066E" w:rsidRPr="00DF0B9F">
              <w:rPr>
                <w:lang w:val="en-US"/>
              </w:rPr>
              <w:t>tre</w:t>
            </w:r>
            <w:proofErr w:type="spellEnd"/>
            <w:r w:rsidR="00460653" w:rsidRPr="00DF0B9F">
              <w:rPr>
                <w:lang w:val="en-US"/>
              </w:rPr>
              <w:t xml:space="preserve"> </w:t>
            </w:r>
            <w:proofErr w:type="spellStart"/>
            <w:r w:rsidR="00460653" w:rsidRPr="00DF0B9F">
              <w:rPr>
                <w:lang w:val="en-US"/>
              </w:rPr>
              <w:t>părţi</w:t>
            </w:r>
            <w:r w:rsidR="0001066E" w:rsidRPr="00DF0B9F">
              <w:rPr>
                <w:lang w:val="en-US"/>
              </w:rPr>
              <w:t>le</w:t>
            </w:r>
            <w:proofErr w:type="spellEnd"/>
            <w:r w:rsidR="0001066E" w:rsidRPr="00DF0B9F">
              <w:rPr>
                <w:lang w:val="en-US"/>
              </w:rPr>
              <w:t xml:space="preserve"> </w:t>
            </w:r>
            <w:proofErr w:type="spellStart"/>
            <w:r w:rsidR="0001066E" w:rsidRPr="00DF0B9F">
              <w:rPr>
                <w:lang w:val="en-US"/>
              </w:rPr>
              <w:t>contractante</w:t>
            </w:r>
            <w:proofErr w:type="spellEnd"/>
            <w:r w:rsidR="00460653" w:rsidRPr="00DF0B9F">
              <w:rPr>
                <w:lang w:val="en-US"/>
              </w:rPr>
              <w:t xml:space="preserve">, </w:t>
            </w:r>
            <w:proofErr w:type="spellStart"/>
            <w:r w:rsidR="00460653" w:rsidRPr="00DF0B9F">
              <w:rPr>
                <w:lang w:val="en-US"/>
              </w:rPr>
              <w:t>partea</w:t>
            </w:r>
            <w:proofErr w:type="spellEnd"/>
            <w:r w:rsidR="00460653" w:rsidRPr="00DF0B9F">
              <w:rPr>
                <w:lang w:val="en-US"/>
              </w:rPr>
              <w:t xml:space="preserve"> </w:t>
            </w:r>
            <w:proofErr w:type="spellStart"/>
            <w:r w:rsidR="00460653" w:rsidRPr="00DF0B9F">
              <w:rPr>
                <w:lang w:val="en-US"/>
              </w:rPr>
              <w:t>culpabilă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plăti</w:t>
            </w:r>
            <w:proofErr w:type="spellEnd"/>
            <w:r w:rsidR="00460653" w:rsidRPr="00DF0B9F">
              <w:rPr>
                <w:lang w:val="en-US"/>
              </w:rPr>
              <w:t xml:space="preserve"> </w:t>
            </w:r>
            <w:proofErr w:type="spellStart"/>
            <w:r w:rsidR="00460653" w:rsidRPr="00DF0B9F">
              <w:rPr>
                <w:lang w:val="en-US"/>
              </w:rPr>
              <w:t>celeilalte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w:t>
            </w:r>
            <w:proofErr w:type="spellStart"/>
            <w:r w:rsidR="00460653" w:rsidRPr="00DF0B9F">
              <w:rPr>
                <w:lang w:val="en-US"/>
              </w:rPr>
              <w:t>penalizări</w:t>
            </w:r>
            <w:proofErr w:type="spellEnd"/>
            <w:r w:rsidR="0001066E" w:rsidRPr="00DF0B9F">
              <w:rPr>
                <w:lang w:val="en-US"/>
              </w:rPr>
              <w:t xml:space="preserve"> </w:t>
            </w:r>
            <w:proofErr w:type="spellStart"/>
            <w:r w:rsidR="0001066E" w:rsidRPr="00DF0B9F">
              <w:rPr>
                <w:lang w:val="en-US"/>
              </w:rPr>
              <w:t>şi</w:t>
            </w:r>
            <w:proofErr w:type="spellEnd"/>
            <w:r w:rsidR="0001066E" w:rsidRPr="00DF0B9F">
              <w:rPr>
                <w:lang w:val="en-US"/>
              </w:rPr>
              <w:t>/</w:t>
            </w:r>
            <w:proofErr w:type="spellStart"/>
            <w:r w:rsidR="0001066E" w:rsidRPr="00DF0B9F">
              <w:rPr>
                <w:lang w:val="en-US"/>
              </w:rPr>
              <w:t>sau</w:t>
            </w:r>
            <w:proofErr w:type="spellEnd"/>
            <w:r w:rsidR="0001066E" w:rsidRPr="00DF0B9F">
              <w:rPr>
                <w:lang w:val="en-US"/>
              </w:rPr>
              <w:t xml:space="preserve"> </w:t>
            </w:r>
            <w:proofErr w:type="spellStart"/>
            <w:r w:rsidR="0001066E" w:rsidRPr="00DF0B9F">
              <w:rPr>
                <w:lang w:val="en-US"/>
              </w:rPr>
              <w:t>despăgubiri</w:t>
            </w:r>
            <w:proofErr w:type="spellEnd"/>
            <w:r w:rsidR="0001066E" w:rsidRPr="00DF0B9F">
              <w:rPr>
                <w:lang w:val="en-US"/>
              </w:rPr>
              <w:t xml:space="preserve"> </w:t>
            </w:r>
            <w:proofErr w:type="spellStart"/>
            <w:r w:rsidR="0001066E" w:rsidRPr="00DF0B9F">
              <w:rPr>
                <w:lang w:val="en-US"/>
              </w:rPr>
              <w:t>în</w:t>
            </w:r>
            <w:proofErr w:type="spellEnd"/>
            <w:r w:rsidR="0001066E" w:rsidRPr="00DF0B9F">
              <w:rPr>
                <w:lang w:val="en-US"/>
              </w:rPr>
              <w:t xml:space="preserve"> </w:t>
            </w:r>
            <w:proofErr w:type="spellStart"/>
            <w:r w:rsidR="0001066E" w:rsidRPr="00DF0B9F">
              <w:rPr>
                <w:lang w:val="en-US"/>
              </w:rPr>
              <w:t>cuantum</w:t>
            </w:r>
            <w:proofErr w:type="spellEnd"/>
            <w:r w:rsidR="0001066E" w:rsidRPr="00DF0B9F">
              <w:rPr>
                <w:lang w:val="en-US"/>
              </w:rPr>
              <w:t xml:space="preserve"> de la 0,01% </w:t>
            </w:r>
            <w:proofErr w:type="spellStart"/>
            <w:r w:rsidR="0001066E" w:rsidRPr="00DF0B9F">
              <w:rPr>
                <w:lang w:val="en-US"/>
              </w:rPr>
              <w:t>până</w:t>
            </w:r>
            <w:proofErr w:type="spellEnd"/>
            <w:r w:rsidR="0001066E" w:rsidRPr="00DF0B9F">
              <w:rPr>
                <w:lang w:val="en-US"/>
              </w:rPr>
              <w:t xml:space="preserve"> la 0,1%</w:t>
            </w:r>
            <w:r w:rsidR="00460653" w:rsidRPr="00DF0B9F">
              <w:rPr>
                <w:lang w:val="en-US"/>
              </w:rPr>
              <w:t xml:space="preserve"> din </w:t>
            </w:r>
            <w:proofErr w:type="spellStart"/>
            <w:r w:rsidR="00460653" w:rsidRPr="00DF0B9F">
              <w:rPr>
                <w:lang w:val="en-US"/>
              </w:rPr>
              <w:t>valoarea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D74B95" w:rsidRPr="00DF0B9F">
              <w:rPr>
                <w:lang w:val="en-US"/>
              </w:rPr>
              <w:t>rămase</w:t>
            </w:r>
            <w:r w:rsidR="00460653" w:rsidRPr="00DF0B9F">
              <w:rPr>
                <w:lang w:val="en-US"/>
              </w:rPr>
              <w:t>de</w:t>
            </w:r>
            <w:proofErr w:type="spellEnd"/>
            <w:r w:rsidR="00460653" w:rsidRPr="00DF0B9F">
              <w:rPr>
                <w:lang w:val="en-US"/>
              </w:rPr>
              <w:t xml:space="preserve"> </w:t>
            </w:r>
            <w:proofErr w:type="spellStart"/>
            <w:r w:rsidR="00460653" w:rsidRPr="00DF0B9F">
              <w:rPr>
                <w:lang w:val="en-US"/>
              </w:rPr>
              <w:t>executat</w:t>
            </w:r>
            <w:proofErr w:type="spellEnd"/>
            <w:r w:rsidR="00460653" w:rsidRPr="00DF0B9F">
              <w:rPr>
                <w:lang w:val="en-US"/>
              </w:rPr>
              <w:t>/</w:t>
            </w:r>
            <w:proofErr w:type="spellStart"/>
            <w:r w:rsidR="00460653" w:rsidRPr="00DF0B9F">
              <w:rPr>
                <w:lang w:val="en-US"/>
              </w:rPr>
              <w:t>neonorate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fiecare</w:t>
            </w:r>
            <w:proofErr w:type="spellEnd"/>
            <w:r w:rsidR="00460653" w:rsidRPr="00DF0B9F">
              <w:rPr>
                <w:lang w:val="en-US"/>
              </w:rPr>
              <w:t xml:space="preserve"> </w:t>
            </w:r>
            <w:proofErr w:type="spellStart"/>
            <w:r w:rsidR="00460653" w:rsidRPr="00DF0B9F">
              <w:rPr>
                <w:lang w:val="en-US"/>
              </w:rPr>
              <w:t>zi</w:t>
            </w:r>
            <w:proofErr w:type="spellEnd"/>
            <w:r w:rsidR="00460653" w:rsidRPr="00DF0B9F">
              <w:rPr>
                <w:lang w:val="en-US"/>
              </w:rPr>
              <w:t xml:space="preserve"> de </w:t>
            </w:r>
            <w:proofErr w:type="spellStart"/>
            <w:r w:rsidR="00460653" w:rsidRPr="00DF0B9F">
              <w:rPr>
                <w:lang w:val="en-US"/>
              </w:rPr>
              <w:t>întârziere</w:t>
            </w:r>
            <w:proofErr w:type="spellEnd"/>
            <w:r w:rsidR="00460653" w:rsidRPr="00DF0B9F">
              <w:rPr>
                <w:lang w:val="en-US"/>
              </w:rPr>
              <w:t xml:space="preserve">. </w:t>
            </w:r>
            <w:proofErr w:type="spellStart"/>
            <w:r w:rsidR="00460653" w:rsidRPr="00DF0B9F">
              <w:rPr>
                <w:lang w:val="en-US"/>
              </w:rPr>
              <w:t>Penalizarea</w:t>
            </w:r>
            <w:proofErr w:type="spellEnd"/>
            <w:r w:rsidR="00460653" w:rsidRPr="00DF0B9F">
              <w:rPr>
                <w:lang w:val="en-US"/>
              </w:rPr>
              <w:t xml:space="preserve"> </w:t>
            </w:r>
            <w:proofErr w:type="spellStart"/>
            <w:r w:rsidR="00460653" w:rsidRPr="00DF0B9F">
              <w:rPr>
                <w:lang w:val="en-US"/>
              </w:rPr>
              <w:t>devine</w:t>
            </w:r>
            <w:proofErr w:type="spellEnd"/>
            <w:r w:rsidR="00460653" w:rsidRPr="00DF0B9F">
              <w:rPr>
                <w:lang w:val="en-US"/>
              </w:rPr>
              <w:t xml:space="preserve"> </w:t>
            </w:r>
            <w:proofErr w:type="spellStart"/>
            <w:r w:rsidR="00460653" w:rsidRPr="00DF0B9F">
              <w:rPr>
                <w:lang w:val="en-US"/>
              </w:rPr>
              <w:t>operantă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momentul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partea</w:t>
            </w:r>
            <w:proofErr w:type="spellEnd"/>
            <w:r w:rsidR="00460653" w:rsidRPr="00DF0B9F">
              <w:rPr>
                <w:lang w:val="en-US"/>
              </w:rPr>
              <w:t xml:space="preserve"> </w:t>
            </w:r>
            <w:proofErr w:type="spellStart"/>
            <w:r w:rsidR="00BB2CB2" w:rsidRPr="00DF0B9F">
              <w:rPr>
                <w:lang w:val="en-US"/>
              </w:rPr>
              <w:t>î</w:t>
            </w:r>
            <w:r w:rsidR="00460653" w:rsidRPr="00DF0B9F">
              <w:rPr>
                <w:lang w:val="en-US"/>
              </w:rPr>
              <w:t>nculpă</w:t>
            </w:r>
            <w:proofErr w:type="spellEnd"/>
            <w:r w:rsidR="00460653" w:rsidRPr="00DF0B9F">
              <w:rPr>
                <w:lang w:val="en-US"/>
              </w:rPr>
              <w:t xml:space="preserve"> a </w:t>
            </w:r>
            <w:proofErr w:type="spellStart"/>
            <w:r w:rsidR="00460653" w:rsidRPr="00DF0B9F">
              <w:rPr>
                <w:lang w:val="en-US"/>
              </w:rPr>
              <w:t>intrat</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întârziere</w:t>
            </w:r>
            <w:proofErr w:type="spellEnd"/>
            <w:r w:rsidR="00460653" w:rsidRPr="00DF0B9F">
              <w:rPr>
                <w:lang w:val="en-US"/>
              </w:rPr>
              <w:t xml:space="preserve">. </w:t>
            </w:r>
          </w:p>
          <w:p w14:paraId="5A9CC6A4" w14:textId="77777777" w:rsidR="00460653" w:rsidRPr="00DF0B9F" w:rsidRDefault="00D53233" w:rsidP="00713504">
            <w:pPr>
              <w:pStyle w:val="af3"/>
              <w:numPr>
                <w:ilvl w:val="1"/>
                <w:numId w:val="12"/>
              </w:numPr>
              <w:tabs>
                <w:tab w:val="left" w:pos="567"/>
                <w:tab w:val="left" w:pos="1890"/>
              </w:tabs>
              <w:spacing w:line="276" w:lineRule="auto"/>
              <w:ind w:left="0" w:hanging="567"/>
              <w:rPr>
                <w:lang w:val="en-US"/>
              </w:rPr>
            </w:pPr>
            <w:r w:rsidRPr="00DF0B9F">
              <w:rPr>
                <w:lang w:val="en-US"/>
              </w:rPr>
              <w:t xml:space="preserve">10.10. </w:t>
            </w:r>
            <w:proofErr w:type="spellStart"/>
            <w:r w:rsidR="00460653" w:rsidRPr="00DF0B9F">
              <w:rPr>
                <w:lang w:val="en-US"/>
              </w:rPr>
              <w:t>Beneficiarul</w:t>
            </w:r>
            <w:proofErr w:type="spellEnd"/>
            <w:r w:rsidR="00460653" w:rsidRPr="00DF0B9F">
              <w:rPr>
                <w:lang w:val="en-US"/>
              </w:rPr>
              <w:t xml:space="preserve"> nu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responsabil</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nici</w:t>
            </w:r>
            <w:proofErr w:type="spellEnd"/>
            <w:r w:rsidR="00460653" w:rsidRPr="00DF0B9F">
              <w:rPr>
                <w:lang w:val="en-US"/>
              </w:rPr>
              <w:t xml:space="preserve"> un </w:t>
            </w:r>
            <w:proofErr w:type="spellStart"/>
            <w:r w:rsidR="00460653" w:rsidRPr="00DF0B9F">
              <w:rPr>
                <w:lang w:val="en-US"/>
              </w:rPr>
              <w:t>fel</w:t>
            </w:r>
            <w:proofErr w:type="spellEnd"/>
            <w:r w:rsidR="00460653" w:rsidRPr="00DF0B9F">
              <w:rPr>
                <w:lang w:val="en-US"/>
              </w:rPr>
              <w:t xml:space="preserve"> de </w:t>
            </w:r>
            <w:proofErr w:type="spellStart"/>
            <w:r w:rsidR="00460653" w:rsidRPr="00DF0B9F">
              <w:rPr>
                <w:lang w:val="en-US"/>
              </w:rPr>
              <w:t>daune</w:t>
            </w:r>
            <w:r w:rsidR="00C33344" w:rsidRPr="00DF0B9F">
              <w:rPr>
                <w:lang w:val="en-US"/>
              </w:rPr>
              <w:t>-</w:t>
            </w:r>
            <w:r w:rsidR="00460653" w:rsidRPr="00DF0B9F">
              <w:rPr>
                <w:lang w:val="en-US"/>
              </w:rPr>
              <w:t>interese</w:t>
            </w:r>
            <w:proofErr w:type="spellEnd"/>
            <w:r w:rsidR="00460653" w:rsidRPr="00DF0B9F">
              <w:rPr>
                <w:lang w:val="en-US"/>
              </w:rPr>
              <w:t xml:space="preserve">, </w:t>
            </w:r>
            <w:proofErr w:type="spellStart"/>
            <w:r w:rsidR="00460653" w:rsidRPr="00DF0B9F">
              <w:rPr>
                <w:lang w:val="en-US"/>
              </w:rPr>
              <w:t>compensaţii</w:t>
            </w:r>
            <w:proofErr w:type="spellEnd"/>
            <w:r w:rsidR="00460653" w:rsidRPr="00DF0B9F">
              <w:rPr>
                <w:lang w:val="en-US"/>
              </w:rPr>
              <w:t xml:space="preserve"> </w:t>
            </w:r>
            <w:proofErr w:type="spellStart"/>
            <w:r w:rsidR="00460653" w:rsidRPr="00DF0B9F">
              <w:rPr>
                <w:lang w:val="en-US"/>
              </w:rPr>
              <w:t>plătibile</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privinţa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ca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unui</w:t>
            </w:r>
            <w:proofErr w:type="spellEnd"/>
            <w:r w:rsidR="00460653" w:rsidRPr="00DF0B9F">
              <w:rPr>
                <w:lang w:val="en-US"/>
              </w:rPr>
              <w:t xml:space="preserve"> accident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prejudiciu</w:t>
            </w:r>
            <w:proofErr w:type="spellEnd"/>
            <w:r w:rsidR="00460653" w:rsidRPr="00DF0B9F">
              <w:rPr>
                <w:lang w:val="en-US"/>
              </w:rPr>
              <w:t xml:space="preserve"> </w:t>
            </w:r>
            <w:proofErr w:type="spellStart"/>
            <w:r w:rsidR="00460653" w:rsidRPr="00DF0B9F">
              <w:rPr>
                <w:lang w:val="en-US"/>
              </w:rPr>
              <w:t>adus</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w:t>
            </w:r>
            <w:proofErr w:type="spellStart"/>
            <w:r w:rsidR="00460653" w:rsidRPr="00DF0B9F">
              <w:rPr>
                <w:lang w:val="en-US"/>
              </w:rPr>
              <w:t>muncitor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altei</w:t>
            </w:r>
            <w:proofErr w:type="spellEnd"/>
            <w:r w:rsidR="00460653" w:rsidRPr="00DF0B9F">
              <w:rPr>
                <w:lang w:val="en-US"/>
              </w:rPr>
              <w:t xml:space="preserve"> </w:t>
            </w:r>
            <w:proofErr w:type="spellStart"/>
            <w:r w:rsidR="00460653" w:rsidRPr="00DF0B9F">
              <w:rPr>
                <w:lang w:val="en-US"/>
              </w:rPr>
              <w:t>persoane</w:t>
            </w:r>
            <w:proofErr w:type="spellEnd"/>
            <w:r w:rsidR="00460653" w:rsidRPr="00DF0B9F">
              <w:rPr>
                <w:lang w:val="en-US"/>
              </w:rPr>
              <w:t xml:space="preserve"> </w:t>
            </w:r>
            <w:proofErr w:type="spellStart"/>
            <w:r w:rsidR="00460653" w:rsidRPr="00DF0B9F">
              <w:rPr>
                <w:lang w:val="en-US"/>
              </w:rPr>
              <w:t>angajate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cu </w:t>
            </w:r>
            <w:proofErr w:type="spellStart"/>
            <w:r w:rsidR="00460653" w:rsidRPr="00DF0B9F">
              <w:rPr>
                <w:lang w:val="en-US"/>
              </w:rPr>
              <w:t>excepţia</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accident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prejudiciu</w:t>
            </w:r>
            <w:proofErr w:type="spellEnd"/>
            <w:r w:rsidR="00460653" w:rsidRPr="00DF0B9F">
              <w:rPr>
                <w:lang w:val="en-US"/>
              </w:rPr>
              <w:t xml:space="preserve"> </w:t>
            </w:r>
            <w:proofErr w:type="spellStart"/>
            <w:r w:rsidR="00460653" w:rsidRPr="00DF0B9F">
              <w:rPr>
                <w:lang w:val="en-US"/>
              </w:rPr>
              <w:t>rezult</w:t>
            </w:r>
            <w:r w:rsidR="00D74B95" w:rsidRPr="00DF0B9F">
              <w:rPr>
                <w:lang w:val="en-US"/>
              </w:rPr>
              <w:t>î</w:t>
            </w:r>
            <w:r w:rsidR="00460653" w:rsidRPr="00DF0B9F">
              <w:rPr>
                <w:lang w:val="en-US"/>
              </w:rPr>
              <w:t>nd</w:t>
            </w:r>
            <w:proofErr w:type="spellEnd"/>
            <w:r w:rsidR="00460653" w:rsidRPr="00DF0B9F">
              <w:rPr>
                <w:lang w:val="en-US"/>
              </w:rPr>
              <w:t xml:space="preserve"> din vina </w:t>
            </w:r>
            <w:proofErr w:type="spellStart"/>
            <w:r w:rsidR="00460653" w:rsidRPr="00DF0B9F">
              <w:rPr>
                <w:lang w:val="en-US"/>
              </w:rPr>
              <w:t>Beneficiarului</w:t>
            </w:r>
            <w:proofErr w:type="spellEnd"/>
            <w:r w:rsidR="00460653" w:rsidRPr="00DF0B9F">
              <w:rPr>
                <w:lang w:val="en-US"/>
              </w:rPr>
              <w:t xml:space="preserve">, a </w:t>
            </w:r>
            <w:proofErr w:type="spellStart"/>
            <w:r w:rsidR="00460653" w:rsidRPr="00DF0B9F">
              <w:rPr>
                <w:lang w:val="en-US"/>
              </w:rPr>
              <w:t>agenţilor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angajaţilor</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w:t>
            </w:r>
          </w:p>
          <w:p w14:paraId="4B7D57BF" w14:textId="77777777" w:rsidR="00460653" w:rsidRPr="00DF0B9F" w:rsidRDefault="00D53233" w:rsidP="00713504">
            <w:pPr>
              <w:pStyle w:val="af3"/>
              <w:numPr>
                <w:ilvl w:val="1"/>
                <w:numId w:val="12"/>
              </w:numPr>
              <w:tabs>
                <w:tab w:val="left" w:pos="567"/>
                <w:tab w:val="left" w:pos="1890"/>
              </w:tabs>
              <w:spacing w:line="276" w:lineRule="auto"/>
              <w:ind w:left="0" w:hanging="567"/>
              <w:rPr>
                <w:lang w:val="en-US"/>
              </w:rPr>
            </w:pPr>
            <w:r w:rsidRPr="00DF0B9F">
              <w:rPr>
                <w:lang w:val="en-US"/>
              </w:rPr>
              <w:t xml:space="preserve">10.11.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subantreprenorii</w:t>
            </w:r>
            <w:proofErr w:type="spellEnd"/>
            <w:r w:rsidR="00460653" w:rsidRPr="00DF0B9F">
              <w:rPr>
                <w:lang w:val="en-US"/>
              </w:rPr>
              <w:t xml:space="preserve"> </w:t>
            </w:r>
            <w:proofErr w:type="spellStart"/>
            <w:r w:rsidR="00460653" w:rsidRPr="00DF0B9F">
              <w:rPr>
                <w:lang w:val="en-US"/>
              </w:rPr>
              <w:t>răspund</w:t>
            </w:r>
            <w:proofErr w:type="spellEnd"/>
            <w:r w:rsidR="00460653" w:rsidRPr="00DF0B9F">
              <w:rPr>
                <w:lang w:val="en-US"/>
              </w:rPr>
              <w:t xml:space="preserve"> </w:t>
            </w:r>
            <w:proofErr w:type="spellStart"/>
            <w:r w:rsidR="00460653" w:rsidRPr="00DF0B9F">
              <w:rPr>
                <w:lang w:val="en-US"/>
              </w:rPr>
              <w:t>soli</w:t>
            </w:r>
            <w:r w:rsidR="00DA1062" w:rsidRPr="00DF0B9F">
              <w:rPr>
                <w:lang w:val="en-US"/>
              </w:rPr>
              <w:t>dar</w:t>
            </w:r>
            <w:proofErr w:type="spellEnd"/>
            <w:r w:rsidR="00DA1062" w:rsidRPr="00DF0B9F">
              <w:rPr>
                <w:lang w:val="en-US"/>
              </w:rPr>
              <w:t xml:space="preserve"> </w:t>
            </w:r>
            <w:proofErr w:type="spellStart"/>
            <w:r w:rsidR="00DA1062" w:rsidRPr="00DF0B9F">
              <w:rPr>
                <w:lang w:val="en-US"/>
              </w:rPr>
              <w:t>pentru</w:t>
            </w:r>
            <w:proofErr w:type="spellEnd"/>
            <w:r w:rsidR="00DA1062" w:rsidRPr="00DF0B9F">
              <w:rPr>
                <w:lang w:val="en-US"/>
              </w:rPr>
              <w:t xml:space="preserve"> </w:t>
            </w:r>
            <w:proofErr w:type="spellStart"/>
            <w:r w:rsidR="00DA1062" w:rsidRPr="00DF0B9F">
              <w:rPr>
                <w:lang w:val="en-US"/>
              </w:rPr>
              <w:t>neexecutarea</w:t>
            </w:r>
            <w:proofErr w:type="spellEnd"/>
            <w:r w:rsidR="00DA1062" w:rsidRPr="00DF0B9F">
              <w:rPr>
                <w:lang w:val="en-US"/>
              </w:rPr>
              <w:t xml:space="preserve"> </w:t>
            </w:r>
            <w:proofErr w:type="spellStart"/>
            <w:r w:rsidR="00DA1062" w:rsidRPr="00DF0B9F">
              <w:rPr>
                <w:lang w:val="en-US"/>
              </w:rPr>
              <w:t>obligaț</w:t>
            </w:r>
            <w:r w:rsidR="00460653" w:rsidRPr="00DF0B9F">
              <w:rPr>
                <w:lang w:val="en-US"/>
              </w:rPr>
              <w:t>iil</w:t>
            </w:r>
            <w:r w:rsidR="00BB2CB2" w:rsidRPr="00DF0B9F">
              <w:rPr>
                <w:lang w:val="en-US"/>
              </w:rPr>
              <w:t>or</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w:t>
            </w:r>
          </w:p>
          <w:p w14:paraId="229C0FE2" w14:textId="77777777" w:rsidR="00460653" w:rsidRPr="00DF0B9F"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713504">
            <w:pPr>
              <w:pStyle w:val="a"/>
              <w:numPr>
                <w:ilvl w:val="0"/>
                <w:numId w:val="12"/>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713504">
            <w:pPr>
              <w:pStyle w:val="a"/>
              <w:numPr>
                <w:ilvl w:val="1"/>
                <w:numId w:val="12"/>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713504">
            <w:pPr>
              <w:pStyle w:val="a"/>
              <w:numPr>
                <w:ilvl w:val="0"/>
                <w:numId w:val="12"/>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DF0B9F" w:rsidRDefault="00D53233" w:rsidP="00D53233">
            <w:pPr>
              <w:pStyle w:val="af3"/>
              <w:tabs>
                <w:tab w:val="left" w:pos="567"/>
              </w:tabs>
              <w:spacing w:line="276" w:lineRule="auto"/>
              <w:ind w:firstLine="0"/>
              <w:rPr>
                <w:lang w:val="en-US"/>
              </w:rPr>
            </w:pPr>
            <w:r w:rsidRPr="00DF0B9F">
              <w:rPr>
                <w:lang w:val="en-US"/>
              </w:rPr>
              <w:t xml:space="preserve">12.1.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cere</w:t>
            </w:r>
            <w:proofErr w:type="spellEnd"/>
            <w:r w:rsidR="00460653" w:rsidRPr="00DF0B9F">
              <w:rPr>
                <w:lang w:val="en-US"/>
              </w:rPr>
              <w:t xml:space="preserve"> </w:t>
            </w:r>
            <w:proofErr w:type="spellStart"/>
            <w:r w:rsidR="00BB2CB2" w:rsidRPr="00DF0B9F">
              <w:rPr>
                <w:lang w:val="en-US"/>
              </w:rPr>
              <w:t>rezoluțiunea</w:t>
            </w:r>
            <w:proofErr w:type="spellEnd"/>
            <w:r w:rsidR="0001066E"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
          <w:p w14:paraId="117B6CBC" w14:textId="77777777" w:rsidR="00460653" w:rsidRPr="00FF430B" w:rsidRDefault="00D53233" w:rsidP="00713504">
            <w:pPr>
              <w:numPr>
                <w:ilvl w:val="0"/>
                <w:numId w:val="9"/>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713504">
            <w:pPr>
              <w:numPr>
                <w:ilvl w:val="0"/>
                <w:numId w:val="9"/>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713504">
            <w:pPr>
              <w:numPr>
                <w:ilvl w:val="0"/>
                <w:numId w:val="9"/>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12.2.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cere</w:t>
            </w:r>
            <w:proofErr w:type="spellEnd"/>
            <w:r w:rsidR="00460653" w:rsidRPr="00DF0B9F">
              <w:rPr>
                <w:lang w:val="en-US"/>
              </w:rPr>
              <w:t xml:space="preserve"> </w:t>
            </w:r>
            <w:proofErr w:type="spellStart"/>
            <w:r w:rsidR="00BB2CB2" w:rsidRPr="00DF0B9F">
              <w:rPr>
                <w:lang w:val="en-US"/>
              </w:rPr>
              <w:t>rezoluțiunea</w:t>
            </w:r>
            <w:proofErr w:type="spellEnd"/>
            <w:r w:rsidR="00C33344"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
          <w:p w14:paraId="42D1FABA" w14:textId="77777777" w:rsidR="00460653" w:rsidRPr="00FF430B" w:rsidRDefault="007323B6" w:rsidP="00713504">
            <w:pPr>
              <w:pStyle w:val="a"/>
              <w:numPr>
                <w:ilvl w:val="0"/>
                <w:numId w:val="11"/>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713504">
            <w:pPr>
              <w:pStyle w:val="a"/>
              <w:numPr>
                <w:ilvl w:val="0"/>
                <w:numId w:val="11"/>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713504">
            <w:pPr>
              <w:pStyle w:val="a"/>
              <w:numPr>
                <w:ilvl w:val="0"/>
                <w:numId w:val="11"/>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713504">
            <w:pPr>
              <w:pStyle w:val="a"/>
              <w:numPr>
                <w:ilvl w:val="0"/>
                <w:numId w:val="11"/>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12.3. </w:t>
            </w:r>
            <w:proofErr w:type="spellStart"/>
            <w:r w:rsidR="00460653" w:rsidRPr="00DF0B9F">
              <w:rPr>
                <w:lang w:val="en-US"/>
              </w:rPr>
              <w:t>Contractul</w:t>
            </w:r>
            <w:proofErr w:type="spellEnd"/>
            <w:r w:rsidR="00460653" w:rsidRPr="00DF0B9F">
              <w:rPr>
                <w:lang w:val="en-US"/>
              </w:rPr>
              <w:t xml:space="preserve"> se </w:t>
            </w:r>
            <w:proofErr w:type="spellStart"/>
            <w:r w:rsidR="00460653" w:rsidRPr="00DF0B9F">
              <w:rPr>
                <w:lang w:val="en-US"/>
              </w:rPr>
              <w:t>consideră</w:t>
            </w:r>
            <w:proofErr w:type="spellEnd"/>
            <w:r w:rsidR="00460653" w:rsidRPr="00DF0B9F">
              <w:rPr>
                <w:lang w:val="en-US"/>
              </w:rPr>
              <w:t xml:space="preserve"> </w:t>
            </w:r>
            <w:proofErr w:type="spellStart"/>
            <w:r w:rsidR="00BB2CB2" w:rsidRPr="00DF0B9F">
              <w:rPr>
                <w:lang w:val="en-US"/>
              </w:rPr>
              <w:t>rezolvit</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partea</w:t>
            </w:r>
            <w:proofErr w:type="spellEnd"/>
            <w:r w:rsidR="00460653" w:rsidRPr="00DF0B9F">
              <w:rPr>
                <w:lang w:val="en-US"/>
              </w:rPr>
              <w:t xml:space="preserve"> </w:t>
            </w:r>
            <w:proofErr w:type="spellStart"/>
            <w:r w:rsidR="00460653" w:rsidRPr="00DF0B9F">
              <w:rPr>
                <w:lang w:val="en-US"/>
              </w:rPr>
              <w:t>contractantă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comunica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scris</w:t>
            </w:r>
            <w:proofErr w:type="spellEnd"/>
            <w:r w:rsidR="00460653" w:rsidRPr="00DF0B9F">
              <w:rPr>
                <w:lang w:val="en-US"/>
              </w:rPr>
              <w:t xml:space="preserve"> </w:t>
            </w:r>
            <w:proofErr w:type="spellStart"/>
            <w:r w:rsidR="00460653" w:rsidRPr="00DF0B9F">
              <w:rPr>
                <w:lang w:val="en-US"/>
              </w:rPr>
              <w:t>cele</w:t>
            </w:r>
            <w:r w:rsidRPr="00DF0B9F">
              <w:rPr>
                <w:lang w:val="en-US"/>
              </w:rPr>
              <w:t>i</w:t>
            </w:r>
            <w:r w:rsidR="00460653" w:rsidRPr="00DF0B9F">
              <w:rPr>
                <w:lang w:val="en-US"/>
              </w:rPr>
              <w:t>lalte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w:t>
            </w:r>
            <w:proofErr w:type="spellEnd"/>
            <w:r w:rsidR="00460653" w:rsidRPr="00DF0B9F">
              <w:rPr>
                <w:lang w:val="en-US"/>
              </w:rPr>
              <w:t xml:space="preserve"> de 15 </w:t>
            </w:r>
            <w:proofErr w:type="spellStart"/>
            <w:r w:rsidR="00460653" w:rsidRPr="00DF0B9F">
              <w:rPr>
                <w:lang w:val="en-US"/>
              </w:rPr>
              <w:t>zile</w:t>
            </w:r>
            <w:proofErr w:type="spellEnd"/>
            <w:r w:rsidR="00460653" w:rsidRPr="00DF0B9F">
              <w:rPr>
                <w:lang w:val="en-US"/>
              </w:rPr>
              <w:t xml:space="preserve"> </w:t>
            </w:r>
            <w:proofErr w:type="spellStart"/>
            <w:r w:rsidR="00460653" w:rsidRPr="00DF0B9F">
              <w:rPr>
                <w:lang w:val="en-US"/>
              </w:rPr>
              <w:t>motivele</w:t>
            </w:r>
            <w:proofErr w:type="spellEnd"/>
            <w:r w:rsidR="00460653" w:rsidRPr="00DF0B9F">
              <w:rPr>
                <w:lang w:val="en-US"/>
              </w:rPr>
              <w:t xml:space="preserve"> indicate la </w:t>
            </w:r>
            <w:proofErr w:type="spellStart"/>
            <w:r w:rsidR="00460653" w:rsidRPr="00DF0B9F">
              <w:rPr>
                <w:lang w:val="en-US"/>
              </w:rPr>
              <w:t>punctele</w:t>
            </w:r>
            <w:proofErr w:type="spellEnd"/>
            <w:r w:rsidR="00460653" w:rsidRPr="00DF0B9F">
              <w:rPr>
                <w:lang w:val="en-US"/>
              </w:rPr>
              <w:t xml:space="preserve"> 1</w:t>
            </w:r>
            <w:r w:rsidR="00D379F6" w:rsidRPr="00DF0B9F">
              <w:rPr>
                <w:lang w:val="en-US"/>
              </w:rPr>
              <w:t>2</w:t>
            </w:r>
            <w:r w:rsidR="00460653" w:rsidRPr="00DF0B9F">
              <w:rPr>
                <w:lang w:val="en-US"/>
              </w:rPr>
              <w:t xml:space="preserve">.1 </w:t>
            </w:r>
            <w:proofErr w:type="spellStart"/>
            <w:r w:rsidR="00460653" w:rsidRPr="00DF0B9F">
              <w:rPr>
                <w:lang w:val="en-US"/>
              </w:rPr>
              <w:t>şi</w:t>
            </w:r>
            <w:proofErr w:type="spellEnd"/>
            <w:r w:rsidR="00460653" w:rsidRPr="00DF0B9F">
              <w:rPr>
                <w:lang w:val="en-US"/>
              </w:rPr>
              <w:t xml:space="preserve"> 1</w:t>
            </w:r>
            <w:r w:rsidR="00D379F6" w:rsidRPr="00DF0B9F">
              <w:rPr>
                <w:lang w:val="en-US"/>
              </w:rPr>
              <w:t>2</w:t>
            </w:r>
            <w:r w:rsidR="00460653" w:rsidRPr="00DF0B9F">
              <w:rPr>
                <w:lang w:val="en-US"/>
              </w:rPr>
              <w:t xml:space="preserve">.2 din </w:t>
            </w:r>
            <w:proofErr w:type="spellStart"/>
            <w:r w:rsidR="00460653" w:rsidRPr="00DF0B9F">
              <w:rPr>
                <w:lang w:val="en-US"/>
              </w:rPr>
              <w:t>prezentul</w:t>
            </w:r>
            <w:proofErr w:type="spellEnd"/>
            <w:r w:rsidR="00460653" w:rsidRPr="00DF0B9F">
              <w:rPr>
                <w:lang w:val="en-US"/>
              </w:rPr>
              <w:t xml:space="preserve"> contract.  </w:t>
            </w:r>
          </w:p>
          <w:p w14:paraId="40D783CE"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12.4.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de </w:t>
            </w:r>
            <w:proofErr w:type="spellStart"/>
            <w:r w:rsidR="00BB2CB2" w:rsidRPr="00DF0B9F">
              <w:rPr>
                <w:lang w:val="en-US"/>
              </w:rPr>
              <w:t>rezoluțiune</w:t>
            </w:r>
            <w:r w:rsidR="00460653" w:rsidRPr="00DF0B9F">
              <w:rPr>
                <w:lang w:val="en-US"/>
              </w:rPr>
              <w:t>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convoca</w:t>
            </w:r>
            <w:proofErr w:type="spellEnd"/>
            <w:r w:rsidR="00460653" w:rsidRPr="00DF0B9F">
              <w:rPr>
                <w:lang w:val="en-US"/>
              </w:rPr>
              <w:t xml:space="preserv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care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efectua</w:t>
            </w:r>
            <w:proofErr w:type="spellEnd"/>
            <w:r w:rsidR="00460653" w:rsidRPr="00DF0B9F">
              <w:rPr>
                <w:lang w:val="en-US"/>
              </w:rPr>
              <w:t xml:space="preserve"> </w:t>
            </w:r>
            <w:proofErr w:type="spellStart"/>
            <w:r w:rsidR="00460653" w:rsidRPr="00DF0B9F">
              <w:rPr>
                <w:lang w:val="en-US"/>
              </w:rPr>
              <w:t>recepţia</w:t>
            </w:r>
            <w:proofErr w:type="spellEnd"/>
            <w:r w:rsidR="00460653" w:rsidRPr="00DF0B9F">
              <w:rPr>
                <w:lang w:val="en-US"/>
              </w:rPr>
              <w:t xml:space="preserve"> </w:t>
            </w:r>
            <w:proofErr w:type="spellStart"/>
            <w:r w:rsidR="00460653" w:rsidRPr="00DF0B9F">
              <w:rPr>
                <w:lang w:val="en-US"/>
              </w:rPr>
              <w:t>cantitativă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calitativ</w:t>
            </w:r>
            <w:r w:rsidR="00D74B95" w:rsidRPr="00DF0B9F">
              <w:rPr>
                <w:lang w:val="en-US"/>
              </w:rPr>
              <w:t>ă</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D74B95" w:rsidRPr="00DF0B9F">
              <w:rPr>
                <w:lang w:val="en-US"/>
              </w:rPr>
              <w:t>,</w:t>
            </w:r>
            <w:r w:rsidR="00C33344" w:rsidRPr="00DF0B9F">
              <w:rPr>
                <w:lang w:val="en-US"/>
              </w:rPr>
              <w:t xml:space="preserve"> </w:t>
            </w:r>
            <w:proofErr w:type="spellStart"/>
            <w:r w:rsidR="00D74B95" w:rsidRPr="00DF0B9F">
              <w:rPr>
                <w:lang w:val="en-US"/>
              </w:rPr>
              <w:t>în</w:t>
            </w:r>
            <w:proofErr w:type="spellEnd"/>
            <w:r w:rsidR="00D74B95" w:rsidRPr="00DF0B9F">
              <w:rPr>
                <w:lang w:val="en-US"/>
              </w:rPr>
              <w:t xml:space="preserve"> maximum 15 </w:t>
            </w:r>
            <w:proofErr w:type="spellStart"/>
            <w:r w:rsidR="00D74B95" w:rsidRPr="00DF0B9F">
              <w:rPr>
                <w:lang w:val="en-US"/>
              </w:rPr>
              <w:t>zile</w:t>
            </w:r>
            <w:proofErr w:type="spellEnd"/>
            <w:r w:rsidR="00D74B95" w:rsidRPr="00DF0B9F">
              <w:rPr>
                <w:lang w:val="en-US"/>
              </w:rPr>
              <w:t xml:space="preserve"> de la data </w:t>
            </w:r>
            <w:proofErr w:type="spellStart"/>
            <w:r w:rsidR="00BB2CB2" w:rsidRPr="00DF0B9F">
              <w:rPr>
                <w:lang w:val="en-US"/>
              </w:rPr>
              <w:t>rezoluțiunii</w:t>
            </w:r>
            <w:proofErr w:type="spellEnd"/>
            <w:r w:rsidR="00C33344" w:rsidRPr="00DF0B9F">
              <w:rPr>
                <w:lang w:val="en-US"/>
              </w:rPr>
              <w:t xml:space="preserve"> </w:t>
            </w:r>
            <w:proofErr w:type="spellStart"/>
            <w:r w:rsidR="00D74B95" w:rsidRPr="00DF0B9F">
              <w:rPr>
                <w:lang w:val="en-US"/>
              </w:rPr>
              <w:t>contractului</w:t>
            </w:r>
            <w:proofErr w:type="spellEnd"/>
            <w:r w:rsidR="00D74B95" w:rsidRPr="00DF0B9F">
              <w:rPr>
                <w:lang w:val="en-US"/>
              </w:rPr>
              <w:t>.</w:t>
            </w:r>
          </w:p>
          <w:p w14:paraId="26E83AD9"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12.5.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BB2CB2" w:rsidRPr="00DF0B9F">
              <w:rPr>
                <w:lang w:val="en-US"/>
              </w:rPr>
              <w:t>rezoluțiunii</w:t>
            </w:r>
            <w:proofErr w:type="spellEnd"/>
            <w:r w:rsidR="00C33344"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întocmi</w:t>
            </w:r>
            <w:proofErr w:type="spellEnd"/>
            <w:r w:rsidR="00460653" w:rsidRPr="00DF0B9F">
              <w:rPr>
                <w:lang w:val="en-US"/>
              </w:rPr>
              <w:t xml:space="preserve"> </w:t>
            </w:r>
            <w:proofErr w:type="spellStart"/>
            <w:r w:rsidR="00460653" w:rsidRPr="00DF0B9F">
              <w:rPr>
                <w:lang w:val="en-US"/>
              </w:rPr>
              <w:t>situaţia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efectiv</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inventarul</w:t>
            </w:r>
            <w:proofErr w:type="spellEnd"/>
            <w:r w:rsidR="00460653" w:rsidRPr="00DF0B9F">
              <w:rPr>
                <w:lang w:val="en-US"/>
              </w:rPr>
              <w:t xml:space="preserve"> </w:t>
            </w:r>
            <w:proofErr w:type="spellStart"/>
            <w:r w:rsidR="00460653" w:rsidRPr="00DF0B9F">
              <w:rPr>
                <w:lang w:val="en-US"/>
              </w:rPr>
              <w:t>materialelor</w:t>
            </w:r>
            <w:proofErr w:type="spellEnd"/>
            <w:r w:rsidR="00460653" w:rsidRPr="00DF0B9F">
              <w:rPr>
                <w:lang w:val="en-US"/>
              </w:rPr>
              <w:t xml:space="preserve">, </w:t>
            </w:r>
            <w:proofErr w:type="spellStart"/>
            <w:r w:rsidR="00460653" w:rsidRPr="00DF0B9F">
              <w:rPr>
                <w:lang w:val="en-US"/>
              </w:rPr>
              <w:t>utilajelor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care se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stabili</w:t>
            </w:r>
            <w:proofErr w:type="spellEnd"/>
            <w:r w:rsidR="00460653" w:rsidRPr="00DF0B9F">
              <w:rPr>
                <w:lang w:val="en-US"/>
              </w:rPr>
              <w:t xml:space="preserve"> </w:t>
            </w:r>
            <w:proofErr w:type="spellStart"/>
            <w:r w:rsidR="00460653" w:rsidRPr="00DF0B9F">
              <w:rPr>
                <w:lang w:val="en-US"/>
              </w:rPr>
              <w:t>sumele</w:t>
            </w:r>
            <w:proofErr w:type="spellEnd"/>
            <w:r w:rsidR="00460653" w:rsidRPr="00DF0B9F">
              <w:rPr>
                <w:lang w:val="en-US"/>
              </w:rPr>
              <w:t xml:space="preserve"> care </w:t>
            </w:r>
            <w:proofErr w:type="spellStart"/>
            <w:r w:rsidR="00460653" w:rsidRPr="00DF0B9F">
              <w:rPr>
                <w:lang w:val="en-US"/>
              </w:rPr>
              <w:t>urmează</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plătească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daunele</w:t>
            </w:r>
            <w:proofErr w:type="spellEnd"/>
            <w:r w:rsidR="00460653" w:rsidRPr="00DF0B9F">
              <w:rPr>
                <w:lang w:val="en-US"/>
              </w:rPr>
              <w:t xml:space="preserve"> pe care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suporte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din vina </w:t>
            </w:r>
            <w:proofErr w:type="spellStart"/>
            <w:r w:rsidR="00460653" w:rsidRPr="00DF0B9F">
              <w:rPr>
                <w:lang w:val="en-US"/>
              </w:rPr>
              <w:t>căruia</w:t>
            </w:r>
            <w:proofErr w:type="spellEnd"/>
            <w:r w:rsidR="00460653" w:rsidRPr="00DF0B9F">
              <w:rPr>
                <w:lang w:val="en-US"/>
              </w:rPr>
              <w:t xml:space="preserve"> s-a </w:t>
            </w:r>
            <w:proofErr w:type="spellStart"/>
            <w:r w:rsidR="00BB2CB2" w:rsidRPr="00DF0B9F">
              <w:rPr>
                <w:lang w:val="en-US"/>
              </w:rPr>
              <w:t>rezolvit</w:t>
            </w:r>
            <w:proofErr w:type="spellEnd"/>
            <w:r w:rsidR="00C33344" w:rsidRPr="00DF0B9F">
              <w:rPr>
                <w:lang w:val="en-US"/>
              </w:rPr>
              <w:t xml:space="preserve"> </w:t>
            </w:r>
            <w:proofErr w:type="spellStart"/>
            <w:r w:rsidR="00460653" w:rsidRPr="00DF0B9F">
              <w:rPr>
                <w:lang w:val="en-US"/>
              </w:rPr>
              <w:t>contractul</w:t>
            </w:r>
            <w:proofErr w:type="spellEnd"/>
            <w:r w:rsidR="00460653" w:rsidRPr="00DF0B9F">
              <w:rPr>
                <w:lang w:val="en-US"/>
              </w:rPr>
              <w:t xml:space="preserve">. </w:t>
            </w:r>
          </w:p>
          <w:p w14:paraId="36265579"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12.6.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rez</w:t>
            </w:r>
            <w:r w:rsidR="00892A6D" w:rsidRPr="00DF0B9F">
              <w:rPr>
                <w:lang w:val="en-US"/>
              </w:rPr>
              <w:t>oluțiunea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continua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cu </w:t>
            </w:r>
            <w:proofErr w:type="spellStart"/>
            <w:r w:rsidR="00460653" w:rsidRPr="00DF0B9F">
              <w:rPr>
                <w:lang w:val="en-US"/>
              </w:rPr>
              <w:t>respectarea</w:t>
            </w:r>
            <w:proofErr w:type="spellEnd"/>
            <w:r w:rsidR="00460653" w:rsidRPr="00DF0B9F">
              <w:rPr>
                <w:lang w:val="en-US"/>
              </w:rPr>
              <w:t xml:space="preserve">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
          <w:p w14:paraId="77A9D719" w14:textId="77777777" w:rsidR="00E22640" w:rsidRPr="00DF0B9F" w:rsidRDefault="00E22640" w:rsidP="00E22640">
            <w:pPr>
              <w:pStyle w:val="af3"/>
              <w:tabs>
                <w:tab w:val="left" w:pos="567"/>
                <w:tab w:val="left" w:pos="2070"/>
              </w:tabs>
              <w:ind w:firstLine="0"/>
              <w:rPr>
                <w:lang w:val="en-US"/>
              </w:rPr>
            </w:pPr>
            <w:r w:rsidRPr="00DF0B9F">
              <w:rPr>
                <w:lang w:val="en-US"/>
              </w:rPr>
              <w:t xml:space="preserve">12.7. </w:t>
            </w:r>
            <w:proofErr w:type="spellStart"/>
            <w:r w:rsidRPr="00DF0B9F">
              <w:rPr>
                <w:lang w:val="en-US"/>
              </w:rPr>
              <w:t>Cazuri</w:t>
            </w:r>
            <w:proofErr w:type="spellEnd"/>
            <w:r w:rsidRPr="00DF0B9F">
              <w:rPr>
                <w:lang w:val="en-US"/>
              </w:rPr>
              <w:t xml:space="preserve"> </w:t>
            </w:r>
            <w:proofErr w:type="spellStart"/>
            <w:r w:rsidRPr="00DF0B9F">
              <w:rPr>
                <w:lang w:val="en-US"/>
              </w:rPr>
              <w:t>specifice</w:t>
            </w:r>
            <w:proofErr w:type="spellEnd"/>
            <w:r w:rsidRPr="00DF0B9F">
              <w:rPr>
                <w:lang w:val="en-US"/>
              </w:rPr>
              <w:t xml:space="preserve"> de </w:t>
            </w:r>
            <w:proofErr w:type="spellStart"/>
            <w:r w:rsidRPr="00DF0B9F">
              <w:rPr>
                <w:lang w:val="en-US"/>
              </w:rPr>
              <w:t>încetare</w:t>
            </w:r>
            <w:proofErr w:type="spellEnd"/>
            <w:r w:rsidRPr="00DF0B9F">
              <w:rPr>
                <w:lang w:val="en-US"/>
              </w:rPr>
              <w:t xml:space="preserve"> a </w:t>
            </w:r>
            <w:proofErr w:type="spellStart"/>
            <w:r w:rsidRPr="00DF0B9F">
              <w:rPr>
                <w:lang w:val="en-US"/>
              </w:rPr>
              <w:t>contractului</w:t>
            </w:r>
            <w:proofErr w:type="spellEnd"/>
            <w:r w:rsidRPr="00DF0B9F">
              <w:rPr>
                <w:lang w:val="en-US"/>
              </w:rPr>
              <w:t xml:space="preserve"> de </w:t>
            </w:r>
            <w:proofErr w:type="spellStart"/>
            <w:r w:rsidRPr="00DF0B9F">
              <w:rPr>
                <w:lang w:val="en-US"/>
              </w:rPr>
              <w:t>achiziţii</w:t>
            </w:r>
            <w:proofErr w:type="spellEnd"/>
            <w:r w:rsidRPr="00DF0B9F">
              <w:rPr>
                <w:lang w:val="en-US"/>
              </w:rPr>
              <w:t xml:space="preserve"> </w:t>
            </w:r>
            <w:proofErr w:type="spellStart"/>
            <w:r w:rsidRPr="00DF0B9F">
              <w:rPr>
                <w:lang w:val="en-US"/>
              </w:rPr>
              <w:t>publice</w:t>
            </w:r>
            <w:proofErr w:type="spellEnd"/>
            <w:r w:rsidRPr="00DF0B9F">
              <w:rPr>
                <w:lang w:val="en-US"/>
              </w:rPr>
              <w:t>:</w:t>
            </w:r>
          </w:p>
          <w:p w14:paraId="49ADD99C" w14:textId="15DBE3A9" w:rsidR="00E22640" w:rsidRPr="00DF0B9F" w:rsidRDefault="00E22640" w:rsidP="00E22640">
            <w:pPr>
              <w:pStyle w:val="af3"/>
              <w:tabs>
                <w:tab w:val="left" w:pos="567"/>
                <w:tab w:val="left" w:pos="2070"/>
              </w:tabs>
              <w:ind w:firstLine="284"/>
              <w:rPr>
                <w:lang w:val="en-US"/>
              </w:rPr>
            </w:pPr>
            <w:r w:rsidRPr="00DF0B9F">
              <w:rPr>
                <w:lang w:val="en-US"/>
              </w:rPr>
              <w:lastRenderedPageBreak/>
              <w:t xml:space="preserve">     </w:t>
            </w:r>
            <w:proofErr w:type="spellStart"/>
            <w:r w:rsidR="00F168DC" w:rsidRPr="00DF0B9F">
              <w:rPr>
                <w:lang w:val="en-US"/>
              </w:rPr>
              <w:t>Beneficiarul</w:t>
            </w:r>
            <w:proofErr w:type="spellEnd"/>
            <w:r w:rsidRPr="00DF0B9F">
              <w:rPr>
                <w:lang w:val="en-US"/>
              </w:rPr>
              <w:t xml:space="preserve"> are </w:t>
            </w:r>
            <w:proofErr w:type="spellStart"/>
            <w:r w:rsidRPr="00DF0B9F">
              <w:rPr>
                <w:lang w:val="en-US"/>
              </w:rPr>
              <w:t>dreptul</w:t>
            </w:r>
            <w:proofErr w:type="spellEnd"/>
            <w:r w:rsidRPr="00DF0B9F">
              <w:rPr>
                <w:lang w:val="en-US"/>
              </w:rPr>
              <w:t xml:space="preserve"> de a </w:t>
            </w:r>
            <w:proofErr w:type="spellStart"/>
            <w:r w:rsidR="0060188C" w:rsidRPr="00DF0B9F">
              <w:rPr>
                <w:lang w:val="en-US"/>
              </w:rPr>
              <w:t>rezolvi</w:t>
            </w:r>
            <w:proofErr w:type="spellEnd"/>
            <w:r w:rsidR="00C33344" w:rsidRPr="00DF0B9F">
              <w:rPr>
                <w:lang w:val="en-US"/>
              </w:rPr>
              <w:t xml:space="preserve"> </w:t>
            </w:r>
            <w:r w:rsidRPr="00DF0B9F">
              <w:rPr>
                <w:lang w:val="en-US"/>
              </w:rPr>
              <w:t xml:space="preserve">unilateral un contract de </w:t>
            </w:r>
            <w:proofErr w:type="spellStart"/>
            <w:r w:rsidRPr="00DF0B9F">
              <w:rPr>
                <w:lang w:val="en-US"/>
              </w:rPr>
              <w:t>achiziţii</w:t>
            </w:r>
            <w:proofErr w:type="spellEnd"/>
            <w:r w:rsidRPr="00DF0B9F">
              <w:rPr>
                <w:lang w:val="en-US"/>
              </w:rPr>
              <w:t xml:space="preserve"> </w:t>
            </w:r>
            <w:proofErr w:type="spellStart"/>
            <w:r w:rsidRPr="00DF0B9F">
              <w:rPr>
                <w:lang w:val="en-US"/>
              </w:rPr>
              <w:t>publice</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perioada</w:t>
            </w:r>
            <w:proofErr w:type="spellEnd"/>
            <w:r w:rsidRPr="00DF0B9F">
              <w:rPr>
                <w:lang w:val="en-US"/>
              </w:rPr>
              <w:t xml:space="preserve"> de </w:t>
            </w:r>
            <w:proofErr w:type="spellStart"/>
            <w:r w:rsidRPr="00DF0B9F">
              <w:rPr>
                <w:lang w:val="en-US"/>
              </w:rPr>
              <w:t>valabilitate</w:t>
            </w:r>
            <w:proofErr w:type="spellEnd"/>
            <w:r w:rsidRPr="00DF0B9F">
              <w:rPr>
                <w:lang w:val="en-US"/>
              </w:rPr>
              <w:t xml:space="preserve"> a </w:t>
            </w:r>
            <w:proofErr w:type="spellStart"/>
            <w:r w:rsidRPr="00DF0B9F">
              <w:rPr>
                <w:lang w:val="en-US"/>
              </w:rPr>
              <w:t>acestuia</w:t>
            </w:r>
            <w:proofErr w:type="spellEnd"/>
            <w:r w:rsidRPr="00DF0B9F">
              <w:rPr>
                <w:lang w:val="en-US"/>
              </w:rPr>
              <w:t xml:space="preserve"> </w:t>
            </w:r>
            <w:proofErr w:type="spellStart"/>
            <w:r w:rsidRPr="00DF0B9F">
              <w:rPr>
                <w:lang w:val="en-US"/>
              </w:rPr>
              <w:t>în</w:t>
            </w:r>
            <w:proofErr w:type="spellEnd"/>
            <w:r w:rsidRPr="00DF0B9F">
              <w:rPr>
                <w:lang w:val="en-US"/>
              </w:rPr>
              <w:t xml:space="preserve"> una </w:t>
            </w:r>
            <w:proofErr w:type="spellStart"/>
            <w:r w:rsidRPr="00DF0B9F">
              <w:rPr>
                <w:lang w:val="en-US"/>
              </w:rPr>
              <w:t>dintre</w:t>
            </w:r>
            <w:proofErr w:type="spellEnd"/>
            <w:r w:rsidRPr="00DF0B9F">
              <w:rPr>
                <w:lang w:val="en-US"/>
              </w:rPr>
              <w:t xml:space="preserve"> </w:t>
            </w:r>
            <w:proofErr w:type="spellStart"/>
            <w:r w:rsidRPr="00DF0B9F">
              <w:rPr>
                <w:lang w:val="en-US"/>
              </w:rPr>
              <w:t>următoarele</w:t>
            </w:r>
            <w:proofErr w:type="spellEnd"/>
            <w:r w:rsidRPr="00DF0B9F">
              <w:rPr>
                <w:lang w:val="en-US"/>
              </w:rPr>
              <w:t xml:space="preserve"> </w:t>
            </w:r>
            <w:proofErr w:type="spellStart"/>
            <w:r w:rsidRPr="00DF0B9F">
              <w:rPr>
                <w:lang w:val="en-US"/>
              </w:rPr>
              <w:t>situaţii</w:t>
            </w:r>
            <w:proofErr w:type="spellEnd"/>
            <w:r w:rsidRPr="00DF0B9F">
              <w:rPr>
                <w:lang w:val="en-US"/>
              </w:rPr>
              <w:t>:</w:t>
            </w:r>
          </w:p>
          <w:p w14:paraId="2D821582" w14:textId="57F8FC30" w:rsidR="00E22640" w:rsidRPr="00DF0B9F" w:rsidRDefault="00E22640" w:rsidP="00E22640">
            <w:pPr>
              <w:pStyle w:val="af3"/>
              <w:tabs>
                <w:tab w:val="left" w:pos="567"/>
                <w:tab w:val="left" w:pos="2070"/>
              </w:tabs>
              <w:rPr>
                <w:lang w:val="en-US"/>
              </w:rPr>
            </w:pPr>
            <w:r w:rsidRPr="00DF0B9F">
              <w:rPr>
                <w:lang w:val="en-US"/>
              </w:rPr>
              <w:t xml:space="preserve">    a) </w:t>
            </w:r>
            <w:proofErr w:type="spellStart"/>
            <w:r w:rsidRPr="00DF0B9F">
              <w:rPr>
                <w:lang w:val="en-US"/>
              </w:rPr>
              <w:t>contractantul</w:t>
            </w:r>
            <w:proofErr w:type="spellEnd"/>
            <w:r w:rsidRPr="00DF0B9F">
              <w:rPr>
                <w:lang w:val="en-US"/>
              </w:rPr>
              <w:t xml:space="preserve"> se </w:t>
            </w:r>
            <w:proofErr w:type="spellStart"/>
            <w:r w:rsidRPr="00DF0B9F">
              <w:rPr>
                <w:lang w:val="en-US"/>
              </w:rPr>
              <w:t>afla</w:t>
            </w:r>
            <w:proofErr w:type="spellEnd"/>
            <w:r w:rsidRPr="00DF0B9F">
              <w:rPr>
                <w:lang w:val="en-US"/>
              </w:rPr>
              <w:t xml:space="preserve">, la </w:t>
            </w:r>
            <w:proofErr w:type="spellStart"/>
            <w:r w:rsidRPr="00DF0B9F">
              <w:rPr>
                <w:lang w:val="en-US"/>
              </w:rPr>
              <w:t>momentul</w:t>
            </w:r>
            <w:proofErr w:type="spellEnd"/>
            <w:r w:rsidRPr="00DF0B9F">
              <w:rPr>
                <w:lang w:val="en-US"/>
              </w:rPr>
              <w:t xml:space="preserve"> </w:t>
            </w:r>
            <w:proofErr w:type="spellStart"/>
            <w:r w:rsidRPr="00DF0B9F">
              <w:rPr>
                <w:lang w:val="en-US"/>
              </w:rPr>
              <w:t>atribuirii</w:t>
            </w:r>
            <w:proofErr w:type="spellEnd"/>
            <w:r w:rsidRPr="00DF0B9F">
              <w:rPr>
                <w:lang w:val="en-US"/>
              </w:rPr>
              <w:t xml:space="preserve"> </w:t>
            </w:r>
            <w:proofErr w:type="spellStart"/>
            <w:r w:rsidRPr="00DF0B9F">
              <w:rPr>
                <w:lang w:val="en-US"/>
              </w:rPr>
              <w:t>lui</w:t>
            </w:r>
            <w:proofErr w:type="spellEnd"/>
            <w:r w:rsidRPr="00DF0B9F">
              <w:rPr>
                <w:lang w:val="en-US"/>
              </w:rPr>
              <w:t xml:space="preserve">, </w:t>
            </w:r>
            <w:proofErr w:type="spellStart"/>
            <w:r w:rsidRPr="00DF0B9F">
              <w:rPr>
                <w:lang w:val="en-US"/>
              </w:rPr>
              <w:t>în</w:t>
            </w:r>
            <w:proofErr w:type="spellEnd"/>
            <w:r w:rsidRPr="00DF0B9F">
              <w:rPr>
                <w:lang w:val="en-US"/>
              </w:rPr>
              <w:t xml:space="preserve"> una </w:t>
            </w:r>
            <w:proofErr w:type="spellStart"/>
            <w:r w:rsidRPr="00DF0B9F">
              <w:rPr>
                <w:lang w:val="en-US"/>
              </w:rPr>
              <w:t>dintre</w:t>
            </w:r>
            <w:proofErr w:type="spellEnd"/>
            <w:r w:rsidRPr="00DF0B9F">
              <w:rPr>
                <w:lang w:val="en-US"/>
              </w:rPr>
              <w:t xml:space="preserve"> </w:t>
            </w:r>
            <w:proofErr w:type="spellStart"/>
            <w:r w:rsidRPr="00DF0B9F">
              <w:rPr>
                <w:lang w:val="en-US"/>
              </w:rPr>
              <w:t>situaţiile</w:t>
            </w:r>
            <w:proofErr w:type="spellEnd"/>
            <w:r w:rsidRPr="00DF0B9F">
              <w:rPr>
                <w:lang w:val="en-US"/>
              </w:rPr>
              <w:t xml:space="preserve"> care </w:t>
            </w:r>
            <w:proofErr w:type="spellStart"/>
            <w:r w:rsidRPr="00DF0B9F">
              <w:rPr>
                <w:lang w:val="en-US"/>
              </w:rPr>
              <w:t>ar</w:t>
            </w:r>
            <w:proofErr w:type="spellEnd"/>
            <w:r w:rsidRPr="00DF0B9F">
              <w:rPr>
                <w:lang w:val="en-US"/>
              </w:rPr>
              <w:t xml:space="preserve"> fi </w:t>
            </w:r>
            <w:proofErr w:type="spellStart"/>
            <w:r w:rsidRPr="00DF0B9F">
              <w:rPr>
                <w:lang w:val="en-US"/>
              </w:rPr>
              <w:t>determinat</w:t>
            </w:r>
            <w:proofErr w:type="spellEnd"/>
            <w:r w:rsidRPr="00DF0B9F">
              <w:rPr>
                <w:lang w:val="en-US"/>
              </w:rPr>
              <w:t xml:space="preserve"> </w:t>
            </w:r>
            <w:proofErr w:type="spellStart"/>
            <w:r w:rsidRPr="00DF0B9F">
              <w:rPr>
                <w:lang w:val="en-US"/>
              </w:rPr>
              <w:t>excluderea</w:t>
            </w:r>
            <w:proofErr w:type="spellEnd"/>
            <w:r w:rsidRPr="00DF0B9F">
              <w:rPr>
                <w:lang w:val="en-US"/>
              </w:rPr>
              <w:t xml:space="preserve"> </w:t>
            </w:r>
            <w:proofErr w:type="spellStart"/>
            <w:r w:rsidRPr="00DF0B9F">
              <w:rPr>
                <w:lang w:val="en-US"/>
              </w:rPr>
              <w:t>sa</w:t>
            </w:r>
            <w:proofErr w:type="spellEnd"/>
            <w:r w:rsidRPr="00DF0B9F">
              <w:rPr>
                <w:lang w:val="en-US"/>
              </w:rPr>
              <w:t xml:space="preserve"> din </w:t>
            </w:r>
            <w:proofErr w:type="spellStart"/>
            <w:r w:rsidRPr="00DF0B9F">
              <w:rPr>
                <w:lang w:val="en-US"/>
              </w:rPr>
              <w:t>proce</w:t>
            </w:r>
            <w:r w:rsidR="00C33344" w:rsidRPr="00DF0B9F">
              <w:rPr>
                <w:lang w:val="en-US"/>
              </w:rPr>
              <w:t>dura</w:t>
            </w:r>
            <w:proofErr w:type="spellEnd"/>
            <w:r w:rsidR="00C33344" w:rsidRPr="00DF0B9F">
              <w:rPr>
                <w:lang w:val="en-US"/>
              </w:rPr>
              <w:t xml:space="preserve"> de </w:t>
            </w:r>
            <w:proofErr w:type="spellStart"/>
            <w:r w:rsidR="00C33344" w:rsidRPr="00DF0B9F">
              <w:rPr>
                <w:lang w:val="en-US"/>
              </w:rPr>
              <w:t>atribuire</w:t>
            </w:r>
            <w:proofErr w:type="spellEnd"/>
            <w:r w:rsidR="00C33344" w:rsidRPr="00DF0B9F">
              <w:rPr>
                <w:lang w:val="en-US"/>
              </w:rPr>
              <w:t xml:space="preserve"> </w:t>
            </w:r>
            <w:proofErr w:type="spellStart"/>
            <w:r w:rsidR="00C33344" w:rsidRPr="00DF0B9F">
              <w:rPr>
                <w:lang w:val="en-US"/>
              </w:rPr>
              <w:t>potrivit</w:t>
            </w:r>
            <w:proofErr w:type="spellEnd"/>
            <w:r w:rsidR="00C33344" w:rsidRPr="00DF0B9F">
              <w:rPr>
                <w:lang w:val="en-US"/>
              </w:rPr>
              <w:t xml:space="preserve"> art.</w:t>
            </w:r>
            <w:r w:rsidR="00DF4DCF" w:rsidRPr="00DF0B9F">
              <w:rPr>
                <w:lang w:val="en-US"/>
              </w:rPr>
              <w:t xml:space="preserve"> </w:t>
            </w:r>
            <w:r w:rsidRPr="00DF0B9F">
              <w:rPr>
                <w:lang w:val="en-US"/>
              </w:rPr>
              <w:t>19</w:t>
            </w:r>
            <w:r w:rsidR="00802287" w:rsidRPr="00DF0B9F">
              <w:rPr>
                <w:lang w:val="en-US"/>
              </w:rPr>
              <w:t xml:space="preserve"> al </w:t>
            </w:r>
            <w:proofErr w:type="spellStart"/>
            <w:r w:rsidR="00802287" w:rsidRPr="00DF0B9F">
              <w:rPr>
                <w:lang w:val="en-US"/>
              </w:rPr>
              <w:t>Legii</w:t>
            </w:r>
            <w:proofErr w:type="spellEnd"/>
            <w:r w:rsidR="00802287" w:rsidRPr="00DF0B9F">
              <w:rPr>
                <w:lang w:val="en-US"/>
              </w:rPr>
              <w:t xml:space="preserve"> </w:t>
            </w:r>
            <w:r w:rsidR="0060188C" w:rsidRPr="00DF0B9F">
              <w:rPr>
                <w:lang w:val="en-US"/>
              </w:rPr>
              <w:t>nr.</w:t>
            </w:r>
            <w:r w:rsidR="00FF5CB2" w:rsidRPr="00DF0B9F">
              <w:rPr>
                <w:lang w:val="en-US"/>
              </w:rPr>
              <w:t xml:space="preserve"> </w:t>
            </w:r>
            <w:r w:rsidR="00802287" w:rsidRPr="00DF0B9F">
              <w:rPr>
                <w:lang w:val="en-US"/>
              </w:rPr>
              <w:t xml:space="preserve">131/2015 </w:t>
            </w:r>
            <w:proofErr w:type="spellStart"/>
            <w:r w:rsidR="00802287" w:rsidRPr="00DF0B9F">
              <w:rPr>
                <w:lang w:val="en-US"/>
              </w:rPr>
              <w:t>privind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w:t>
            </w:r>
          </w:p>
          <w:p w14:paraId="727FDBEA" w14:textId="16282731" w:rsidR="00E22640" w:rsidRPr="00DF0B9F" w:rsidRDefault="00E22640" w:rsidP="00E22640">
            <w:pPr>
              <w:pStyle w:val="af3"/>
              <w:tabs>
                <w:tab w:val="left" w:pos="567"/>
                <w:tab w:val="left" w:pos="2070"/>
              </w:tabs>
              <w:rPr>
                <w:lang w:val="en-US"/>
              </w:rPr>
            </w:pPr>
            <w:r w:rsidRPr="00DF0B9F">
              <w:rPr>
                <w:lang w:val="en-US"/>
              </w:rPr>
              <w:t xml:space="preserve">    b) </w:t>
            </w:r>
            <w:proofErr w:type="spellStart"/>
            <w:r w:rsidRPr="00DF0B9F">
              <w:rPr>
                <w:lang w:val="en-US"/>
              </w:rPr>
              <w:t>contractul</w:t>
            </w:r>
            <w:proofErr w:type="spellEnd"/>
            <w:r w:rsidRPr="00DF0B9F">
              <w:rPr>
                <w:lang w:val="en-US"/>
              </w:rPr>
              <w:t xml:space="preserve"> a </w:t>
            </w:r>
            <w:proofErr w:type="spellStart"/>
            <w:r w:rsidRPr="00DF0B9F">
              <w:rPr>
                <w:lang w:val="en-US"/>
              </w:rPr>
              <w:t>făcut</w:t>
            </w:r>
            <w:proofErr w:type="spellEnd"/>
            <w:r w:rsidRPr="00DF0B9F">
              <w:rPr>
                <w:lang w:val="en-US"/>
              </w:rPr>
              <w:t xml:space="preserve"> </w:t>
            </w:r>
            <w:proofErr w:type="spellStart"/>
            <w:r w:rsidRPr="00DF0B9F">
              <w:rPr>
                <w:lang w:val="en-US"/>
              </w:rPr>
              <w:t>obiectul</w:t>
            </w:r>
            <w:proofErr w:type="spellEnd"/>
            <w:r w:rsidRPr="00DF0B9F">
              <w:rPr>
                <w:lang w:val="en-US"/>
              </w:rPr>
              <w:t xml:space="preserve"> </w:t>
            </w:r>
            <w:proofErr w:type="spellStart"/>
            <w:r w:rsidRPr="00DF0B9F">
              <w:rPr>
                <w:lang w:val="en-US"/>
              </w:rPr>
              <w:t>unei</w:t>
            </w:r>
            <w:proofErr w:type="spellEnd"/>
            <w:r w:rsidRPr="00DF0B9F">
              <w:rPr>
                <w:lang w:val="en-US"/>
              </w:rPr>
              <w:t xml:space="preserve"> </w:t>
            </w:r>
            <w:proofErr w:type="spellStart"/>
            <w:r w:rsidRPr="00DF0B9F">
              <w:rPr>
                <w:lang w:val="en-US"/>
              </w:rPr>
              <w:t>modificări</w:t>
            </w:r>
            <w:proofErr w:type="spellEnd"/>
            <w:r w:rsidRPr="00DF0B9F">
              <w:rPr>
                <w:lang w:val="en-US"/>
              </w:rPr>
              <w:t xml:space="preserve"> </w:t>
            </w:r>
            <w:proofErr w:type="spellStart"/>
            <w:r w:rsidRPr="00DF0B9F">
              <w:rPr>
                <w:lang w:val="en-US"/>
              </w:rPr>
              <w:t>substanțiale</w:t>
            </w:r>
            <w:proofErr w:type="spellEnd"/>
            <w:r w:rsidRPr="00DF0B9F">
              <w:rPr>
                <w:lang w:val="en-US"/>
              </w:rPr>
              <w:t xml:space="preserve"> care </w:t>
            </w:r>
            <w:proofErr w:type="spellStart"/>
            <w:r w:rsidRPr="00DF0B9F">
              <w:rPr>
                <w:lang w:val="en-US"/>
              </w:rPr>
              <w:t>necesita</w:t>
            </w:r>
            <w:proofErr w:type="spellEnd"/>
            <w:r w:rsidRPr="00DF0B9F">
              <w:rPr>
                <w:lang w:val="en-US"/>
              </w:rPr>
              <w:t xml:space="preserve"> o </w:t>
            </w:r>
            <w:proofErr w:type="spellStart"/>
            <w:r w:rsidRPr="00DF0B9F">
              <w:rPr>
                <w:lang w:val="en-US"/>
              </w:rPr>
              <w:t>nouă</w:t>
            </w:r>
            <w:proofErr w:type="spellEnd"/>
            <w:r w:rsidRPr="00DF0B9F">
              <w:rPr>
                <w:lang w:val="en-US"/>
              </w:rPr>
              <w:t xml:space="preserve"> </w:t>
            </w:r>
            <w:proofErr w:type="spellStart"/>
            <w:r w:rsidRPr="00DF0B9F">
              <w:rPr>
                <w:lang w:val="en-US"/>
              </w:rPr>
              <w:t>procedură</w:t>
            </w:r>
            <w:proofErr w:type="spellEnd"/>
            <w:r w:rsidRPr="00DF0B9F">
              <w:rPr>
                <w:lang w:val="en-US"/>
              </w:rPr>
              <w:t xml:space="preserve"> de </w:t>
            </w:r>
            <w:proofErr w:type="spellStart"/>
            <w:r w:rsidRPr="00DF0B9F">
              <w:rPr>
                <w:lang w:val="en-US"/>
              </w:rPr>
              <w:t>achiziție</w:t>
            </w:r>
            <w:proofErr w:type="spellEnd"/>
            <w:r w:rsidRPr="00DF0B9F">
              <w:rPr>
                <w:lang w:val="en-US"/>
              </w:rPr>
              <w:t xml:space="preserve"> </w:t>
            </w:r>
            <w:proofErr w:type="spellStart"/>
            <w:r w:rsidRPr="00DF0B9F">
              <w:rPr>
                <w:lang w:val="en-US"/>
              </w:rPr>
              <w:t>publică</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conformitate</w:t>
            </w:r>
            <w:proofErr w:type="spellEnd"/>
            <w:r w:rsidRPr="00DF0B9F">
              <w:rPr>
                <w:lang w:val="en-US"/>
              </w:rPr>
              <w:t xml:space="preserve"> cu art. 76</w:t>
            </w:r>
            <w:r w:rsidR="00802287" w:rsidRPr="00DF0B9F">
              <w:rPr>
                <w:lang w:val="en-US"/>
              </w:rPr>
              <w:t xml:space="preserve"> al </w:t>
            </w:r>
            <w:proofErr w:type="spellStart"/>
            <w:r w:rsidR="00802287" w:rsidRPr="00DF0B9F">
              <w:rPr>
                <w:lang w:val="en-US"/>
              </w:rPr>
              <w:t>Legii</w:t>
            </w:r>
            <w:proofErr w:type="spellEnd"/>
            <w:r w:rsidR="00802287" w:rsidRPr="00DF0B9F">
              <w:rPr>
                <w:lang w:val="en-US"/>
              </w:rPr>
              <w:t xml:space="preserve"> </w:t>
            </w:r>
            <w:r w:rsidR="0060188C" w:rsidRPr="00DF0B9F">
              <w:rPr>
                <w:lang w:val="en-US"/>
              </w:rPr>
              <w:t>nr.</w:t>
            </w:r>
            <w:r w:rsidR="00DF4DCF" w:rsidRPr="00DF0B9F">
              <w:rPr>
                <w:lang w:val="en-US"/>
              </w:rPr>
              <w:t xml:space="preserve"> </w:t>
            </w:r>
            <w:r w:rsidR="00802287" w:rsidRPr="00DF0B9F">
              <w:rPr>
                <w:lang w:val="en-US"/>
              </w:rPr>
              <w:t xml:space="preserve">131/2015 </w:t>
            </w:r>
            <w:proofErr w:type="spellStart"/>
            <w:r w:rsidR="00802287" w:rsidRPr="00DF0B9F">
              <w:rPr>
                <w:lang w:val="en-US"/>
              </w:rPr>
              <w:t>privind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w:t>
            </w:r>
          </w:p>
          <w:p w14:paraId="2E2488FC" w14:textId="1D7433BB" w:rsidR="00E22640" w:rsidRPr="00DF0B9F" w:rsidRDefault="00E22640" w:rsidP="00E22640">
            <w:pPr>
              <w:pStyle w:val="af3"/>
              <w:tabs>
                <w:tab w:val="left" w:pos="567"/>
                <w:tab w:val="left" w:pos="2070"/>
              </w:tabs>
              <w:rPr>
                <w:lang w:val="en-US"/>
              </w:rPr>
            </w:pPr>
            <w:r w:rsidRPr="00DF0B9F">
              <w:rPr>
                <w:lang w:val="en-US"/>
              </w:rPr>
              <w:t xml:space="preserve">    c) </w:t>
            </w:r>
            <w:proofErr w:type="spellStart"/>
            <w:r w:rsidRPr="00DF0B9F">
              <w:rPr>
                <w:lang w:val="en-US"/>
              </w:rPr>
              <w:t>contractul</w:t>
            </w:r>
            <w:proofErr w:type="spellEnd"/>
            <w:r w:rsidRPr="00DF0B9F">
              <w:rPr>
                <w:lang w:val="en-US"/>
              </w:rPr>
              <w:t xml:space="preserve"> nu </w:t>
            </w:r>
            <w:proofErr w:type="spellStart"/>
            <w:r w:rsidRPr="00DF0B9F">
              <w:rPr>
                <w:lang w:val="en-US"/>
              </w:rPr>
              <w:t>ar</w:t>
            </w:r>
            <w:proofErr w:type="spellEnd"/>
            <w:r w:rsidRPr="00DF0B9F">
              <w:rPr>
                <w:lang w:val="en-US"/>
              </w:rPr>
              <w:t xml:space="preserve"> fi </w:t>
            </w:r>
            <w:proofErr w:type="spellStart"/>
            <w:r w:rsidRPr="00DF0B9F">
              <w:rPr>
                <w:lang w:val="en-US"/>
              </w:rPr>
              <w:t>trebuit</w:t>
            </w:r>
            <w:proofErr w:type="spellEnd"/>
            <w:r w:rsidRPr="00DF0B9F">
              <w:rPr>
                <w:lang w:val="en-US"/>
              </w:rPr>
              <w:t xml:space="preserve"> </w:t>
            </w:r>
            <w:proofErr w:type="spellStart"/>
            <w:r w:rsidRPr="00DF0B9F">
              <w:rPr>
                <w:lang w:val="en-US"/>
              </w:rPr>
              <w:t>să</w:t>
            </w:r>
            <w:proofErr w:type="spellEnd"/>
            <w:r w:rsidRPr="00DF0B9F">
              <w:rPr>
                <w:lang w:val="en-US"/>
              </w:rPr>
              <w:t xml:space="preserve"> fie </w:t>
            </w:r>
            <w:proofErr w:type="spellStart"/>
            <w:r w:rsidRPr="00DF0B9F">
              <w:rPr>
                <w:lang w:val="en-US"/>
              </w:rPr>
              <w:t>atribui</w:t>
            </w:r>
            <w:r w:rsidR="00C33344" w:rsidRPr="00DF0B9F">
              <w:rPr>
                <w:lang w:val="en-US"/>
              </w:rPr>
              <w:t>t</w:t>
            </w:r>
            <w:proofErr w:type="spellEnd"/>
            <w:r w:rsidR="00C33344" w:rsidRPr="00DF0B9F">
              <w:rPr>
                <w:lang w:val="en-US"/>
              </w:rPr>
              <w:t xml:space="preserve"> </w:t>
            </w:r>
            <w:proofErr w:type="spellStart"/>
            <w:r w:rsidR="00C33344" w:rsidRPr="00DF0B9F">
              <w:rPr>
                <w:lang w:val="en-US"/>
              </w:rPr>
              <w:t>contractantului</w:t>
            </w:r>
            <w:proofErr w:type="spellEnd"/>
            <w:r w:rsidR="00C33344" w:rsidRPr="00DF0B9F">
              <w:rPr>
                <w:lang w:val="en-US"/>
              </w:rPr>
              <w:t xml:space="preserve"> </w:t>
            </w:r>
            <w:proofErr w:type="spellStart"/>
            <w:r w:rsidR="00C33344" w:rsidRPr="00DF0B9F">
              <w:rPr>
                <w:lang w:val="en-US"/>
              </w:rPr>
              <w:t>respectiv</w:t>
            </w:r>
            <w:proofErr w:type="spellEnd"/>
            <w:r w:rsidR="00C33344" w:rsidRPr="00DF0B9F">
              <w:rPr>
                <w:lang w:val="en-US"/>
              </w:rPr>
              <w:t xml:space="preserve">, </w:t>
            </w:r>
            <w:proofErr w:type="spellStart"/>
            <w:r w:rsidR="00C33344" w:rsidRPr="00DF0B9F">
              <w:rPr>
                <w:lang w:val="en-US"/>
              </w:rPr>
              <w:t>avâ</w:t>
            </w:r>
            <w:r w:rsidRPr="00DF0B9F">
              <w:rPr>
                <w:lang w:val="en-US"/>
              </w:rPr>
              <w:t>nd</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vedere</w:t>
            </w:r>
            <w:proofErr w:type="spellEnd"/>
            <w:r w:rsidRPr="00DF0B9F">
              <w:rPr>
                <w:lang w:val="en-US"/>
              </w:rPr>
              <w:t xml:space="preserve"> o </w:t>
            </w:r>
            <w:proofErr w:type="spellStart"/>
            <w:r w:rsidRPr="00DF0B9F">
              <w:rPr>
                <w:lang w:val="en-US"/>
              </w:rPr>
              <w:t>încălcare</w:t>
            </w:r>
            <w:proofErr w:type="spellEnd"/>
            <w:r w:rsidRPr="00DF0B9F">
              <w:rPr>
                <w:lang w:val="en-US"/>
              </w:rPr>
              <w:t xml:space="preserve"> </w:t>
            </w:r>
            <w:proofErr w:type="spellStart"/>
            <w:r w:rsidRPr="00DF0B9F">
              <w:rPr>
                <w:lang w:val="en-US"/>
              </w:rPr>
              <w:t>gravă</w:t>
            </w:r>
            <w:proofErr w:type="spellEnd"/>
            <w:r w:rsidRPr="00DF0B9F">
              <w:rPr>
                <w:lang w:val="en-US"/>
              </w:rPr>
              <w:t xml:space="preserve"> a </w:t>
            </w:r>
            <w:proofErr w:type="spellStart"/>
            <w:r w:rsidRPr="00DF0B9F">
              <w:rPr>
                <w:lang w:val="en-US"/>
              </w:rPr>
              <w:t>obligaţiilor</w:t>
            </w:r>
            <w:proofErr w:type="spellEnd"/>
            <w:r w:rsidRPr="00DF0B9F">
              <w:rPr>
                <w:lang w:val="en-US"/>
              </w:rPr>
              <w:t xml:space="preserve"> </w:t>
            </w:r>
            <w:proofErr w:type="spellStart"/>
            <w:r w:rsidRPr="00DF0B9F">
              <w:rPr>
                <w:lang w:val="en-US"/>
              </w:rPr>
              <w:t>ce</w:t>
            </w:r>
            <w:proofErr w:type="spellEnd"/>
            <w:r w:rsidRPr="00DF0B9F">
              <w:rPr>
                <w:lang w:val="en-US"/>
              </w:rPr>
              <w:t xml:space="preserve"> </w:t>
            </w:r>
            <w:proofErr w:type="spellStart"/>
            <w:r w:rsidRPr="00DF0B9F">
              <w:rPr>
                <w:lang w:val="en-US"/>
              </w:rPr>
              <w:t>rezultă</w:t>
            </w:r>
            <w:proofErr w:type="spellEnd"/>
            <w:r w:rsidRPr="00DF0B9F">
              <w:rPr>
                <w:lang w:val="en-US"/>
              </w:rPr>
              <w:t xml:space="preserve"> din </w:t>
            </w:r>
            <w:proofErr w:type="spellStart"/>
            <w:r w:rsidR="00802287" w:rsidRPr="00DF0B9F">
              <w:rPr>
                <w:lang w:val="en-US"/>
              </w:rPr>
              <w:t>Legea</w:t>
            </w:r>
            <w:proofErr w:type="spellEnd"/>
            <w:r w:rsidR="00802287" w:rsidRPr="00DF0B9F">
              <w:rPr>
                <w:lang w:val="en-US"/>
              </w:rPr>
              <w:t xml:space="preserve"> </w:t>
            </w:r>
            <w:r w:rsidR="0060188C" w:rsidRPr="00DF0B9F">
              <w:rPr>
                <w:lang w:val="en-US"/>
              </w:rPr>
              <w:t>nr.</w:t>
            </w:r>
            <w:r w:rsidR="00DF4DCF" w:rsidRPr="00DF0B9F">
              <w:rPr>
                <w:lang w:val="en-US"/>
              </w:rPr>
              <w:t xml:space="preserve"> </w:t>
            </w:r>
            <w:r w:rsidR="00802287" w:rsidRPr="00DF0B9F">
              <w:rPr>
                <w:lang w:val="en-US"/>
              </w:rPr>
              <w:t xml:space="preserve">131/2015 </w:t>
            </w:r>
            <w:proofErr w:type="spellStart"/>
            <w:r w:rsidR="00802287" w:rsidRPr="00DF0B9F">
              <w:rPr>
                <w:lang w:val="en-US"/>
              </w:rPr>
              <w:t>priviind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 xml:space="preserve"> </w:t>
            </w:r>
            <w:proofErr w:type="spellStart"/>
            <w:r w:rsidRPr="00DF0B9F">
              <w:rPr>
                <w:lang w:val="en-US"/>
              </w:rPr>
              <w:t>și</w:t>
            </w:r>
            <w:proofErr w:type="spellEnd"/>
            <w:r w:rsidRPr="00DF0B9F">
              <w:rPr>
                <w:lang w:val="en-US"/>
              </w:rPr>
              <w:t>/</w:t>
            </w:r>
            <w:proofErr w:type="spellStart"/>
            <w:r w:rsidRPr="00DF0B9F">
              <w:rPr>
                <w:lang w:val="en-US"/>
              </w:rPr>
              <w:t>sau</w:t>
            </w:r>
            <w:proofErr w:type="spellEnd"/>
            <w:r w:rsidRPr="00DF0B9F">
              <w:rPr>
                <w:lang w:val="en-US"/>
              </w:rPr>
              <w:t xml:space="preserve"> </w:t>
            </w:r>
            <w:proofErr w:type="spellStart"/>
            <w:r w:rsidRPr="00DF0B9F">
              <w:rPr>
                <w:lang w:val="en-US"/>
              </w:rPr>
              <w:t>tratatele</w:t>
            </w:r>
            <w:proofErr w:type="spellEnd"/>
            <w:r w:rsidRPr="00DF0B9F">
              <w:rPr>
                <w:lang w:val="en-US"/>
              </w:rPr>
              <w:t xml:space="preserve"> </w:t>
            </w:r>
            <w:proofErr w:type="spellStart"/>
            <w:r w:rsidRPr="00DF0B9F">
              <w:rPr>
                <w:lang w:val="en-US"/>
              </w:rPr>
              <w:t>internaţionale</w:t>
            </w:r>
            <w:proofErr w:type="spellEnd"/>
            <w:r w:rsidRPr="00DF0B9F">
              <w:rPr>
                <w:lang w:val="en-US"/>
              </w:rPr>
              <w:t xml:space="preserve"> la care </w:t>
            </w:r>
            <w:proofErr w:type="spellStart"/>
            <w:r w:rsidRPr="00DF0B9F">
              <w:rPr>
                <w:lang w:val="en-US"/>
              </w:rPr>
              <w:t>Republica</w:t>
            </w:r>
            <w:proofErr w:type="spellEnd"/>
            <w:r w:rsidRPr="00DF0B9F">
              <w:rPr>
                <w:lang w:val="en-US"/>
              </w:rPr>
              <w:t xml:space="preserve"> Moldova </w:t>
            </w:r>
            <w:proofErr w:type="spellStart"/>
            <w:r w:rsidRPr="00DF0B9F">
              <w:rPr>
                <w:lang w:val="en-US"/>
              </w:rPr>
              <w:t>este</w:t>
            </w:r>
            <w:proofErr w:type="spellEnd"/>
            <w:r w:rsidRPr="00DF0B9F">
              <w:rPr>
                <w:lang w:val="en-US"/>
              </w:rPr>
              <w:t xml:space="preserve"> </w:t>
            </w:r>
            <w:proofErr w:type="spellStart"/>
            <w:r w:rsidRPr="00DF0B9F">
              <w:rPr>
                <w:lang w:val="en-US"/>
              </w:rPr>
              <w:t>parte</w:t>
            </w:r>
            <w:proofErr w:type="spellEnd"/>
            <w:r w:rsidRPr="00DF0B9F">
              <w:rPr>
                <w:lang w:val="en-US"/>
              </w:rPr>
              <w:t xml:space="preserve">, care a </w:t>
            </w:r>
            <w:proofErr w:type="spellStart"/>
            <w:r w:rsidRPr="00DF0B9F">
              <w:rPr>
                <w:lang w:val="en-US"/>
              </w:rPr>
              <w:t>fost</w:t>
            </w:r>
            <w:proofErr w:type="spellEnd"/>
            <w:r w:rsidRPr="00DF0B9F">
              <w:rPr>
                <w:lang w:val="en-US"/>
              </w:rPr>
              <w:t xml:space="preserve"> </w:t>
            </w:r>
            <w:proofErr w:type="spellStart"/>
            <w:r w:rsidRPr="00DF0B9F">
              <w:rPr>
                <w:lang w:val="en-US"/>
              </w:rPr>
              <w:t>constatată</w:t>
            </w:r>
            <w:proofErr w:type="spellEnd"/>
            <w:r w:rsidRPr="00DF0B9F">
              <w:rPr>
                <w:lang w:val="en-US"/>
              </w:rPr>
              <w:t xml:space="preserve"> </w:t>
            </w:r>
            <w:proofErr w:type="spellStart"/>
            <w:r w:rsidRPr="00DF0B9F">
              <w:rPr>
                <w:lang w:val="en-US"/>
              </w:rPr>
              <w:t>printr</w:t>
            </w:r>
            <w:proofErr w:type="spellEnd"/>
            <w:r w:rsidRPr="00DF0B9F">
              <w:rPr>
                <w:lang w:val="en-US"/>
              </w:rPr>
              <w:t xml:space="preserve">-o </w:t>
            </w:r>
            <w:proofErr w:type="spellStart"/>
            <w:r w:rsidRPr="00DF0B9F">
              <w:rPr>
                <w:lang w:val="en-US"/>
              </w:rPr>
              <w:t>decizie</w:t>
            </w:r>
            <w:proofErr w:type="spellEnd"/>
            <w:r w:rsidRPr="00DF0B9F">
              <w:rPr>
                <w:lang w:val="en-US"/>
              </w:rPr>
              <w:t xml:space="preserve"> a </w:t>
            </w:r>
            <w:proofErr w:type="spellStart"/>
            <w:r w:rsidRPr="00DF0B9F">
              <w:rPr>
                <w:lang w:val="en-US"/>
              </w:rPr>
              <w:t>unei</w:t>
            </w:r>
            <w:proofErr w:type="spellEnd"/>
            <w:r w:rsidRPr="00DF0B9F">
              <w:rPr>
                <w:lang w:val="en-US"/>
              </w:rPr>
              <w:t xml:space="preserve"> </w:t>
            </w:r>
            <w:proofErr w:type="spellStart"/>
            <w:r w:rsidRPr="00DF0B9F">
              <w:rPr>
                <w:lang w:val="en-US"/>
              </w:rPr>
              <w:t>instanțe</w:t>
            </w:r>
            <w:proofErr w:type="spellEnd"/>
            <w:r w:rsidRPr="00DF0B9F">
              <w:rPr>
                <w:lang w:val="en-US"/>
              </w:rPr>
              <w:t xml:space="preserve"> </w:t>
            </w:r>
            <w:proofErr w:type="spellStart"/>
            <w:r w:rsidRPr="00DF0B9F">
              <w:rPr>
                <w:lang w:val="en-US"/>
              </w:rPr>
              <w:t>judecătorești</w:t>
            </w:r>
            <w:proofErr w:type="spellEnd"/>
            <w:r w:rsidRPr="00DF0B9F">
              <w:rPr>
                <w:lang w:val="en-US"/>
              </w:rPr>
              <w:t xml:space="preserve"> </w:t>
            </w:r>
            <w:proofErr w:type="spellStart"/>
            <w:r w:rsidRPr="00DF0B9F">
              <w:rPr>
                <w:lang w:val="en-US"/>
              </w:rPr>
              <w:t>naționale</w:t>
            </w:r>
            <w:proofErr w:type="spellEnd"/>
            <w:r w:rsidRPr="00DF0B9F">
              <w:rPr>
                <w:lang w:val="en-US"/>
              </w:rPr>
              <w:t xml:space="preserve"> </w:t>
            </w:r>
            <w:proofErr w:type="spellStart"/>
            <w:r w:rsidRPr="00DF0B9F">
              <w:rPr>
                <w:lang w:val="en-US"/>
              </w:rPr>
              <w:t>sau</w:t>
            </w:r>
            <w:proofErr w:type="spellEnd"/>
            <w:r w:rsidRPr="00DF0B9F">
              <w:rPr>
                <w:lang w:val="en-US"/>
              </w:rPr>
              <w:t xml:space="preserve">, </w:t>
            </w:r>
            <w:proofErr w:type="spellStart"/>
            <w:r w:rsidRPr="00DF0B9F">
              <w:rPr>
                <w:lang w:val="en-US"/>
              </w:rPr>
              <w:t>după</w:t>
            </w:r>
            <w:proofErr w:type="spellEnd"/>
            <w:r w:rsidRPr="00DF0B9F">
              <w:rPr>
                <w:lang w:val="en-US"/>
              </w:rPr>
              <w:t xml:space="preserve"> </w:t>
            </w:r>
            <w:proofErr w:type="spellStart"/>
            <w:r w:rsidRPr="00DF0B9F">
              <w:rPr>
                <w:lang w:val="en-US"/>
              </w:rPr>
              <w:t>caz</w:t>
            </w:r>
            <w:proofErr w:type="spellEnd"/>
            <w:r w:rsidRPr="00DF0B9F">
              <w:rPr>
                <w:lang w:val="en-US"/>
              </w:rPr>
              <w:t xml:space="preserve">, </w:t>
            </w:r>
            <w:proofErr w:type="spellStart"/>
            <w:r w:rsidRPr="00DF0B9F">
              <w:rPr>
                <w:lang w:val="en-US"/>
              </w:rPr>
              <w:t>internaționale</w:t>
            </w:r>
            <w:proofErr w:type="spellEnd"/>
            <w:r w:rsidRPr="00DF0B9F">
              <w:rPr>
                <w:lang w:val="en-US"/>
              </w:rPr>
              <w:t>.</w:t>
            </w:r>
          </w:p>
          <w:p w14:paraId="4AA7F174" w14:textId="77777777" w:rsidR="00E22640" w:rsidRPr="00DF0B9F" w:rsidRDefault="00E22640" w:rsidP="00802287">
            <w:pPr>
              <w:pStyle w:val="af3"/>
              <w:tabs>
                <w:tab w:val="left" w:pos="567"/>
                <w:tab w:val="left" w:pos="2070"/>
              </w:tabs>
              <w:ind w:firstLine="0"/>
              <w:rPr>
                <w:lang w:val="en-US"/>
              </w:rPr>
            </w:pPr>
          </w:p>
          <w:p w14:paraId="27E6DB0A" w14:textId="77777777" w:rsidR="00460653" w:rsidRPr="00FF430B" w:rsidRDefault="007323B6" w:rsidP="00713504">
            <w:pPr>
              <w:pStyle w:val="a"/>
              <w:numPr>
                <w:ilvl w:val="0"/>
                <w:numId w:val="12"/>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13.1. </w:t>
            </w:r>
            <w:proofErr w:type="spellStart"/>
            <w:r w:rsidR="00460653" w:rsidRPr="00DF0B9F">
              <w:rPr>
                <w:lang w:val="en-US"/>
              </w:rPr>
              <w:t>Următoarele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citite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interpretate</w:t>
            </w:r>
            <w:proofErr w:type="spellEnd"/>
            <w:r w:rsidR="00460653" w:rsidRPr="00DF0B9F">
              <w:rPr>
                <w:lang w:val="en-US"/>
              </w:rPr>
              <w:t xml:space="preserve"> ca </w:t>
            </w:r>
            <w:proofErr w:type="spellStart"/>
            <w:r w:rsidR="00460653" w:rsidRPr="00DF0B9F">
              <w:rPr>
                <w:lang w:val="en-US"/>
              </w:rPr>
              <w:t>fiind</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integrantă</w:t>
            </w:r>
            <w:proofErr w:type="spellEnd"/>
            <w:r w:rsidR="00460653" w:rsidRPr="00DF0B9F">
              <w:rPr>
                <w:lang w:val="en-US"/>
              </w:rPr>
              <w:t xml:space="preserve"> a </w:t>
            </w:r>
            <w:proofErr w:type="spellStart"/>
            <w:r w:rsidR="00460653" w:rsidRPr="00DF0B9F">
              <w:rPr>
                <w:lang w:val="en-US"/>
              </w:rPr>
              <w:t>prezentului</w:t>
            </w:r>
            <w:proofErr w:type="spellEnd"/>
            <w:r w:rsidR="00460653" w:rsidRPr="00DF0B9F">
              <w:rPr>
                <w:lang w:val="en-US"/>
              </w:rPr>
              <w:t xml:space="preserve"> contract: </w:t>
            </w:r>
          </w:p>
          <w:p w14:paraId="36F85899" w14:textId="77777777" w:rsidR="00460653" w:rsidRPr="00FF430B" w:rsidRDefault="007323B6" w:rsidP="00713504">
            <w:pPr>
              <w:numPr>
                <w:ilvl w:val="0"/>
                <w:numId w:val="10"/>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713504">
            <w:pPr>
              <w:numPr>
                <w:ilvl w:val="0"/>
                <w:numId w:val="10"/>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713504">
            <w:pPr>
              <w:numPr>
                <w:ilvl w:val="0"/>
                <w:numId w:val="10"/>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713504">
            <w:pPr>
              <w:numPr>
                <w:ilvl w:val="0"/>
                <w:numId w:val="10"/>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713504">
            <w:pPr>
              <w:numPr>
                <w:ilvl w:val="0"/>
                <w:numId w:val="10"/>
              </w:numPr>
              <w:tabs>
                <w:tab w:val="left" w:pos="1276"/>
              </w:tabs>
              <w:ind w:left="0" w:hanging="425"/>
              <w:jc w:val="both"/>
            </w:pPr>
            <w:r w:rsidRPr="00FF430B">
              <w:t xml:space="preserve">e) </w:t>
            </w:r>
            <w:r w:rsidR="00460653" w:rsidRPr="00FF430B">
              <w:t>Garanția de bună execuție.</w:t>
            </w:r>
          </w:p>
          <w:p w14:paraId="3228C956"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13.2. </w:t>
            </w:r>
            <w:proofErr w:type="spellStart"/>
            <w:r w:rsidR="00460653" w:rsidRPr="00DF0B9F">
              <w:rPr>
                <w:lang w:val="en-US"/>
              </w:rPr>
              <w:t>Documentele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întocmite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limba</w:t>
            </w:r>
            <w:proofErr w:type="spellEnd"/>
            <w:r w:rsidR="00460653" w:rsidRPr="00DF0B9F">
              <w:rPr>
                <w:lang w:val="en-US"/>
              </w:rPr>
              <w:t xml:space="preserve"> </w:t>
            </w:r>
            <w:proofErr w:type="spellStart"/>
            <w:r w:rsidR="00460653" w:rsidRPr="00DF0B9F">
              <w:rPr>
                <w:lang w:val="en-US"/>
              </w:rPr>
              <w:t>română</w:t>
            </w:r>
            <w:proofErr w:type="spellEnd"/>
            <w:r w:rsidR="00460653" w:rsidRPr="00DF0B9F">
              <w:rPr>
                <w:lang w:val="en-US"/>
              </w:rPr>
              <w:t>.</w:t>
            </w:r>
          </w:p>
          <w:p w14:paraId="61C0B172" w14:textId="77777777" w:rsidR="00D379F6" w:rsidRPr="00DF0B9F" w:rsidRDefault="007323B6" w:rsidP="00713504">
            <w:pPr>
              <w:pStyle w:val="af3"/>
              <w:numPr>
                <w:ilvl w:val="1"/>
                <w:numId w:val="12"/>
              </w:numPr>
              <w:tabs>
                <w:tab w:val="left" w:pos="567"/>
              </w:tabs>
              <w:ind w:left="0" w:hanging="567"/>
              <w:rPr>
                <w:lang w:val="en-US"/>
              </w:rPr>
            </w:pPr>
            <w:r w:rsidRPr="00DF0B9F">
              <w:rPr>
                <w:lang w:val="en-US"/>
              </w:rPr>
              <w:t>13.</w:t>
            </w:r>
            <w:r w:rsidR="001873A6" w:rsidRPr="00DF0B9F">
              <w:rPr>
                <w:lang w:val="en-US"/>
              </w:rPr>
              <w:t>3</w:t>
            </w:r>
            <w:r w:rsidRPr="00DF0B9F">
              <w:rPr>
                <w:lang w:val="en-US"/>
              </w:rPr>
              <w:t xml:space="preserve">. </w:t>
            </w:r>
            <w:proofErr w:type="spellStart"/>
            <w:r w:rsidR="00D379F6" w:rsidRPr="00DF0B9F">
              <w:rPr>
                <w:lang w:val="en-US"/>
              </w:rPr>
              <w:t>Prezentul</w:t>
            </w:r>
            <w:proofErr w:type="spellEnd"/>
            <w:r w:rsidR="00D379F6" w:rsidRPr="00DF0B9F">
              <w:rPr>
                <w:lang w:val="en-US"/>
              </w:rPr>
              <w:t xml:space="preserve"> Contract </w:t>
            </w:r>
            <w:proofErr w:type="spellStart"/>
            <w:r w:rsidR="00D379F6" w:rsidRPr="00DF0B9F">
              <w:rPr>
                <w:lang w:val="en-US"/>
              </w:rPr>
              <w:t>reprezintă</w:t>
            </w:r>
            <w:proofErr w:type="spellEnd"/>
            <w:r w:rsidR="00D379F6" w:rsidRPr="00DF0B9F">
              <w:rPr>
                <w:lang w:val="en-US"/>
              </w:rPr>
              <w:t xml:space="preserve"> </w:t>
            </w:r>
            <w:proofErr w:type="spellStart"/>
            <w:r w:rsidR="00D379F6" w:rsidRPr="00DF0B9F">
              <w:rPr>
                <w:lang w:val="en-US"/>
              </w:rPr>
              <w:t>acordul</w:t>
            </w:r>
            <w:proofErr w:type="spellEnd"/>
            <w:r w:rsidR="00D379F6" w:rsidRPr="00DF0B9F">
              <w:rPr>
                <w:lang w:val="en-US"/>
              </w:rPr>
              <w:t xml:space="preserve"> de </w:t>
            </w:r>
            <w:proofErr w:type="spellStart"/>
            <w:r w:rsidR="00D379F6" w:rsidRPr="00DF0B9F">
              <w:rPr>
                <w:lang w:val="en-US"/>
              </w:rPr>
              <w:t>voinţă</w:t>
            </w:r>
            <w:proofErr w:type="spellEnd"/>
            <w:r w:rsidR="00D379F6" w:rsidRPr="00DF0B9F">
              <w:rPr>
                <w:lang w:val="en-US"/>
              </w:rPr>
              <w:t xml:space="preserve"> al </w:t>
            </w:r>
            <w:proofErr w:type="spellStart"/>
            <w:r w:rsidR="00D379F6" w:rsidRPr="00DF0B9F">
              <w:rPr>
                <w:lang w:val="en-US"/>
              </w:rPr>
              <w:t>părţilor</w:t>
            </w:r>
            <w:proofErr w:type="spellEnd"/>
            <w:r w:rsidR="00C33344" w:rsidRPr="00DF0B9F">
              <w:rPr>
                <w:lang w:val="en-US"/>
              </w:rPr>
              <w:t xml:space="preserve"> </w:t>
            </w:r>
            <w:proofErr w:type="spellStart"/>
            <w:r w:rsidR="00D379F6" w:rsidRPr="00DF0B9F">
              <w:rPr>
                <w:lang w:val="en-US"/>
              </w:rPr>
              <w:t>şi</w:t>
            </w:r>
            <w:proofErr w:type="spellEnd"/>
            <w:r w:rsidR="00D379F6" w:rsidRPr="00DF0B9F">
              <w:rPr>
                <w:lang w:val="en-US"/>
              </w:rPr>
              <w:t xml:space="preserve"> se </w:t>
            </w:r>
            <w:proofErr w:type="spellStart"/>
            <w:r w:rsidR="00D379F6" w:rsidRPr="00DF0B9F">
              <w:rPr>
                <w:lang w:val="en-US"/>
              </w:rPr>
              <w:t>consideră</w:t>
            </w:r>
            <w:proofErr w:type="spellEnd"/>
            <w:r w:rsidR="00D379F6" w:rsidRPr="00DF0B9F">
              <w:rPr>
                <w:lang w:val="en-US"/>
              </w:rPr>
              <w:t xml:space="preserve"> </w:t>
            </w:r>
            <w:proofErr w:type="spellStart"/>
            <w:r w:rsidR="00D379F6" w:rsidRPr="00DF0B9F">
              <w:rPr>
                <w:lang w:val="en-US"/>
              </w:rPr>
              <w:t>semnat</w:t>
            </w:r>
            <w:proofErr w:type="spellEnd"/>
            <w:r w:rsidR="00D379F6" w:rsidRPr="00DF0B9F">
              <w:rPr>
                <w:lang w:val="en-US"/>
              </w:rPr>
              <w:t xml:space="preserve"> la data </w:t>
            </w:r>
            <w:proofErr w:type="spellStart"/>
            <w:r w:rsidR="00D379F6" w:rsidRPr="00DF0B9F">
              <w:rPr>
                <w:lang w:val="en-US"/>
              </w:rPr>
              <w:t>aplicării</w:t>
            </w:r>
            <w:proofErr w:type="spellEnd"/>
            <w:r w:rsidR="00D379F6" w:rsidRPr="00DF0B9F">
              <w:rPr>
                <w:lang w:val="en-US"/>
              </w:rPr>
              <w:t xml:space="preserve"> </w:t>
            </w:r>
            <w:proofErr w:type="spellStart"/>
            <w:r w:rsidR="00D379F6" w:rsidRPr="00DF0B9F">
              <w:rPr>
                <w:lang w:val="en-US"/>
              </w:rPr>
              <w:t>ultimei</w:t>
            </w:r>
            <w:proofErr w:type="spellEnd"/>
            <w:r w:rsidR="00D379F6" w:rsidRPr="00DF0B9F">
              <w:rPr>
                <w:lang w:val="en-US"/>
              </w:rPr>
              <w:t xml:space="preserve"> </w:t>
            </w:r>
            <w:proofErr w:type="spellStart"/>
            <w:r w:rsidR="00D379F6" w:rsidRPr="00DF0B9F">
              <w:rPr>
                <w:lang w:val="en-US"/>
              </w:rPr>
              <w:t>semnături</w:t>
            </w:r>
            <w:proofErr w:type="spellEnd"/>
            <w:r w:rsidR="00D379F6" w:rsidRPr="00DF0B9F">
              <w:rPr>
                <w:lang w:val="en-US"/>
              </w:rPr>
              <w:t xml:space="preserve"> de </w:t>
            </w:r>
            <w:proofErr w:type="spellStart"/>
            <w:r w:rsidR="00D379F6" w:rsidRPr="00DF0B9F">
              <w:rPr>
                <w:lang w:val="en-US"/>
              </w:rPr>
              <w:t>către</w:t>
            </w:r>
            <w:proofErr w:type="spellEnd"/>
            <w:r w:rsidR="00D379F6" w:rsidRPr="00DF0B9F">
              <w:rPr>
                <w:lang w:val="en-US"/>
              </w:rPr>
              <w:t xml:space="preserve"> una </w:t>
            </w:r>
            <w:proofErr w:type="spellStart"/>
            <w:r w:rsidR="00D379F6" w:rsidRPr="00DF0B9F">
              <w:rPr>
                <w:lang w:val="en-US"/>
              </w:rPr>
              <w:t>dintre</w:t>
            </w:r>
            <w:proofErr w:type="spellEnd"/>
            <w:r w:rsidR="00D379F6" w:rsidRPr="00DF0B9F">
              <w:rPr>
                <w:lang w:val="en-US"/>
              </w:rPr>
              <w:t xml:space="preserve"> </w:t>
            </w:r>
            <w:proofErr w:type="spellStart"/>
            <w:r w:rsidR="00D379F6" w:rsidRPr="00DF0B9F">
              <w:rPr>
                <w:lang w:val="en-US"/>
              </w:rPr>
              <w:t>părți</w:t>
            </w:r>
            <w:proofErr w:type="spellEnd"/>
            <w:r w:rsidR="00D379F6" w:rsidRPr="00DF0B9F">
              <w:rPr>
                <w:lang w:val="en-US"/>
              </w:rPr>
              <w:t>.</w:t>
            </w:r>
          </w:p>
          <w:p w14:paraId="38644E03" w14:textId="77777777" w:rsidR="00460653" w:rsidRPr="00DF0B9F" w:rsidRDefault="007323B6" w:rsidP="00713504">
            <w:pPr>
              <w:pStyle w:val="af3"/>
              <w:numPr>
                <w:ilvl w:val="1"/>
                <w:numId w:val="12"/>
              </w:numPr>
              <w:tabs>
                <w:tab w:val="left" w:pos="567"/>
                <w:tab w:val="left" w:pos="4005"/>
              </w:tabs>
              <w:ind w:left="0" w:hanging="567"/>
              <w:contextualSpacing/>
              <w:rPr>
                <w:lang w:val="en-US"/>
              </w:rPr>
            </w:pPr>
            <w:r w:rsidRPr="00DF0B9F">
              <w:rPr>
                <w:lang w:val="en-US"/>
              </w:rPr>
              <w:t>13.</w:t>
            </w:r>
            <w:r w:rsidR="001873A6" w:rsidRPr="00DF0B9F">
              <w:rPr>
                <w:lang w:val="en-US"/>
              </w:rPr>
              <w:t>4</w:t>
            </w:r>
            <w:r w:rsidRPr="00DF0B9F">
              <w:rPr>
                <w:lang w:val="en-US"/>
              </w:rPr>
              <w:t xml:space="preserve">. </w:t>
            </w:r>
            <w:proofErr w:type="spellStart"/>
            <w:r w:rsidR="00D379F6" w:rsidRPr="00DF0B9F">
              <w:rPr>
                <w:lang w:val="en-US"/>
              </w:rPr>
              <w:t>Pentru</w:t>
            </w:r>
            <w:proofErr w:type="spellEnd"/>
            <w:r w:rsidR="00D379F6" w:rsidRPr="00DF0B9F">
              <w:rPr>
                <w:lang w:val="en-US"/>
              </w:rPr>
              <w:t xml:space="preserve"> </w:t>
            </w:r>
            <w:proofErr w:type="spellStart"/>
            <w:r w:rsidR="00D379F6" w:rsidRPr="00DF0B9F">
              <w:rPr>
                <w:lang w:val="en-US"/>
              </w:rPr>
              <w:t>confirmarea</w:t>
            </w:r>
            <w:proofErr w:type="spellEnd"/>
            <w:r w:rsidR="00D379F6" w:rsidRPr="00DF0B9F">
              <w:rPr>
                <w:lang w:val="en-US"/>
              </w:rPr>
              <w:t xml:space="preserve"> </w:t>
            </w:r>
            <w:proofErr w:type="spellStart"/>
            <w:r w:rsidR="00D379F6" w:rsidRPr="00DF0B9F">
              <w:rPr>
                <w:lang w:val="en-US"/>
              </w:rPr>
              <w:t>celor</w:t>
            </w:r>
            <w:proofErr w:type="spellEnd"/>
            <w:r w:rsidR="00D379F6" w:rsidRPr="00DF0B9F">
              <w:rPr>
                <w:lang w:val="en-US"/>
              </w:rPr>
              <w:t xml:space="preserve"> </w:t>
            </w:r>
            <w:proofErr w:type="spellStart"/>
            <w:r w:rsidR="00D379F6" w:rsidRPr="00DF0B9F">
              <w:rPr>
                <w:lang w:val="en-US"/>
              </w:rPr>
              <w:t>menţionate</w:t>
            </w:r>
            <w:proofErr w:type="spellEnd"/>
            <w:r w:rsidR="00D379F6" w:rsidRPr="00DF0B9F">
              <w:rPr>
                <w:lang w:val="en-US"/>
              </w:rPr>
              <w:t xml:space="preserve">, </w:t>
            </w:r>
            <w:proofErr w:type="spellStart"/>
            <w:r w:rsidR="009D3792" w:rsidRPr="00DF0B9F">
              <w:rPr>
                <w:lang w:val="en-US"/>
              </w:rPr>
              <w:t>p</w:t>
            </w:r>
            <w:r w:rsidR="00D379F6" w:rsidRPr="00DF0B9F">
              <w:rPr>
                <w:lang w:val="en-US"/>
              </w:rPr>
              <w:t>ărţile</w:t>
            </w:r>
            <w:proofErr w:type="spellEnd"/>
            <w:r w:rsidR="00D379F6" w:rsidRPr="00DF0B9F">
              <w:rPr>
                <w:lang w:val="en-US"/>
              </w:rPr>
              <w:t xml:space="preserve"> au </w:t>
            </w:r>
            <w:proofErr w:type="spellStart"/>
            <w:r w:rsidR="00D379F6" w:rsidRPr="00DF0B9F">
              <w:rPr>
                <w:lang w:val="en-US"/>
              </w:rPr>
              <w:t>semnat</w:t>
            </w:r>
            <w:proofErr w:type="spellEnd"/>
            <w:r w:rsidR="00D379F6" w:rsidRPr="00DF0B9F">
              <w:rPr>
                <w:lang w:val="en-US"/>
              </w:rPr>
              <w:t xml:space="preserve"> </w:t>
            </w:r>
            <w:proofErr w:type="spellStart"/>
            <w:r w:rsidR="00D379F6" w:rsidRPr="00DF0B9F">
              <w:rPr>
                <w:lang w:val="en-US"/>
              </w:rPr>
              <w:t>prezentul</w:t>
            </w:r>
            <w:proofErr w:type="spellEnd"/>
            <w:r w:rsidR="00D379F6" w:rsidRPr="00DF0B9F">
              <w:rPr>
                <w:lang w:val="en-US"/>
              </w:rPr>
              <w:t xml:space="preserve"> Contract </w:t>
            </w:r>
            <w:proofErr w:type="spellStart"/>
            <w:r w:rsidR="00D379F6" w:rsidRPr="00DF0B9F">
              <w:rPr>
                <w:lang w:val="en-US"/>
              </w:rPr>
              <w:t>în</w:t>
            </w:r>
            <w:proofErr w:type="spellEnd"/>
            <w:r w:rsidR="00D379F6" w:rsidRPr="00DF0B9F">
              <w:rPr>
                <w:lang w:val="en-US"/>
              </w:rPr>
              <w:t xml:space="preserve"> </w:t>
            </w:r>
            <w:proofErr w:type="spellStart"/>
            <w:r w:rsidR="00D379F6" w:rsidRPr="00DF0B9F">
              <w:rPr>
                <w:lang w:val="en-US"/>
              </w:rPr>
              <w:t>conformitate</w:t>
            </w:r>
            <w:proofErr w:type="spellEnd"/>
            <w:r w:rsidR="00D379F6" w:rsidRPr="00DF0B9F">
              <w:rPr>
                <w:lang w:val="en-US"/>
              </w:rPr>
              <w:t xml:space="preserve"> cu </w:t>
            </w:r>
            <w:proofErr w:type="spellStart"/>
            <w:r w:rsidR="00D379F6" w:rsidRPr="00DF0B9F">
              <w:rPr>
                <w:lang w:val="en-US"/>
              </w:rPr>
              <w:t>legislaţia</w:t>
            </w:r>
            <w:proofErr w:type="spellEnd"/>
            <w:r w:rsidR="00D379F6" w:rsidRPr="00DF0B9F">
              <w:rPr>
                <w:lang w:val="en-US"/>
              </w:rPr>
              <w:t xml:space="preserve"> </w:t>
            </w:r>
            <w:proofErr w:type="spellStart"/>
            <w:r w:rsidR="00D379F6" w:rsidRPr="00DF0B9F">
              <w:rPr>
                <w:lang w:val="en-US"/>
              </w:rPr>
              <w:t>Republicii</w:t>
            </w:r>
            <w:proofErr w:type="spellEnd"/>
            <w:r w:rsidR="00D379F6" w:rsidRPr="00DF0B9F">
              <w:rPr>
                <w:lang w:val="en-US"/>
              </w:rPr>
              <w:t xml:space="preserve"> Moldova, la data </w:t>
            </w:r>
            <w:proofErr w:type="spellStart"/>
            <w:r w:rsidR="00D379F6" w:rsidRPr="00DF0B9F">
              <w:rPr>
                <w:lang w:val="en-US"/>
              </w:rPr>
              <w:t>şi</w:t>
            </w:r>
            <w:proofErr w:type="spellEnd"/>
            <w:r w:rsidR="00D379F6" w:rsidRPr="00DF0B9F">
              <w:rPr>
                <w:lang w:val="en-US"/>
              </w:rPr>
              <w:t xml:space="preserve"> </w:t>
            </w:r>
            <w:proofErr w:type="spellStart"/>
            <w:r w:rsidR="00D379F6" w:rsidRPr="00DF0B9F">
              <w:rPr>
                <w:lang w:val="en-US"/>
              </w:rPr>
              <w:t>anul</w:t>
            </w:r>
            <w:proofErr w:type="spellEnd"/>
            <w:r w:rsidR="00D379F6" w:rsidRPr="00DF0B9F">
              <w:rPr>
                <w:lang w:val="en-US"/>
              </w:rPr>
              <w:t xml:space="preserve"> indicate, </w:t>
            </w:r>
            <w:proofErr w:type="spellStart"/>
            <w:r w:rsidR="00460653" w:rsidRPr="00DF0B9F">
              <w:rPr>
                <w:lang w:val="en-US"/>
              </w:rPr>
              <w:t>fiind</w:t>
            </w:r>
            <w:proofErr w:type="spellEnd"/>
            <w:r w:rsidR="00460653" w:rsidRPr="00DF0B9F">
              <w:rPr>
                <w:lang w:val="en-US"/>
              </w:rPr>
              <w:t xml:space="preserve"> </w:t>
            </w:r>
            <w:proofErr w:type="spellStart"/>
            <w:r w:rsidR="00460653" w:rsidRPr="00DF0B9F">
              <w:rPr>
                <w:lang w:val="en-US"/>
              </w:rPr>
              <w:t>valabil</w:t>
            </w:r>
            <w:proofErr w:type="spellEnd"/>
            <w:r w:rsidR="00460653" w:rsidRPr="00DF0B9F">
              <w:rPr>
                <w:lang w:val="en-US"/>
              </w:rPr>
              <w:t xml:space="preserve"> </w:t>
            </w:r>
            <w:proofErr w:type="spellStart"/>
            <w:r w:rsidR="00460653" w:rsidRPr="00DF0B9F">
              <w:rPr>
                <w:lang w:val="en-US"/>
              </w:rPr>
              <w:t>până</w:t>
            </w:r>
            <w:proofErr w:type="spellEnd"/>
            <w:r w:rsidR="00460653" w:rsidRPr="00DF0B9F">
              <w:rPr>
                <w:lang w:val="en-US"/>
              </w:rPr>
              <w:t xml:space="preserve"> la </w:t>
            </w:r>
            <w:r w:rsidR="00684D44" w:rsidRPr="00DF0B9F">
              <w:rPr>
                <w:lang w:val="en-US"/>
              </w:rPr>
              <w:t>……./</w:t>
            </w:r>
            <w:proofErr w:type="spellStart"/>
            <w:r w:rsidR="00D379F6" w:rsidRPr="00DF0B9F">
              <w:rPr>
                <w:lang w:val="en-US"/>
              </w:rPr>
              <w:t>recepția</w:t>
            </w:r>
            <w:proofErr w:type="spellEnd"/>
            <w:r w:rsidR="00D379F6" w:rsidRPr="00DF0B9F">
              <w:rPr>
                <w:lang w:val="en-US"/>
              </w:rPr>
              <w:t xml:space="preserve"> </w:t>
            </w:r>
            <w:proofErr w:type="spellStart"/>
            <w:r w:rsidR="00D379F6" w:rsidRPr="00DF0B9F">
              <w:rPr>
                <w:lang w:val="en-US"/>
              </w:rPr>
              <w:t>finală</w:t>
            </w:r>
            <w:proofErr w:type="spellEnd"/>
            <w:r w:rsidR="00D379F6" w:rsidRPr="00DF0B9F">
              <w:rPr>
                <w:lang w:val="en-US"/>
              </w:rPr>
              <w:t xml:space="preserve"> a </w:t>
            </w:r>
            <w:proofErr w:type="spellStart"/>
            <w:r w:rsidR="00D379F6" w:rsidRPr="00DF0B9F">
              <w:rPr>
                <w:lang w:val="en-US"/>
              </w:rPr>
              <w:t>lucrărilor</w:t>
            </w:r>
            <w:proofErr w:type="spellEnd"/>
            <w:r w:rsidR="00460653" w:rsidRPr="00DF0B9F">
              <w:rPr>
                <w:lang w:val="en-US"/>
              </w:rPr>
              <w:t>.</w:t>
            </w: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6F93B8EC" w14:textId="160013E9" w:rsidR="00877B36" w:rsidRPr="00FF430B" w:rsidRDefault="00877B36" w:rsidP="00E206D8">
            <w:pPr>
              <w:jc w:val="center"/>
            </w:pPr>
            <w:r w:rsidRPr="00FF430B">
              <w:t xml:space="preserve">             (</w:t>
            </w:r>
            <w:r w:rsidRPr="00FF430B">
              <w:rPr>
                <w:sz w:val="20"/>
                <w:szCs w:val="20"/>
              </w:rPr>
              <w:t>LA NECESITATE)</w:t>
            </w: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713504">
            <w:pPr>
              <w:pStyle w:val="a"/>
              <w:numPr>
                <w:ilvl w:val="0"/>
                <w:numId w:val="12"/>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4B0D2219" w14:textId="77777777" w:rsidR="00460653" w:rsidRDefault="00460653" w:rsidP="00633782">
                  <w:pPr>
                    <w:tabs>
                      <w:tab w:val="left" w:pos="3295"/>
                    </w:tabs>
                    <w:jc w:val="center"/>
                    <w:rPr>
                      <w:b/>
                      <w:iCs/>
                    </w:rPr>
                  </w:pPr>
                  <w:r w:rsidRPr="00FF430B">
                    <w:rPr>
                      <w:b/>
                      <w:iCs/>
                    </w:rPr>
                    <w:t>BENEFICIARUL</w:t>
                  </w:r>
                </w:p>
                <w:p w14:paraId="75C085AD" w14:textId="4D51D9A2" w:rsidR="00B613A8" w:rsidRPr="00FF430B" w:rsidRDefault="00B613A8" w:rsidP="00633782">
                  <w:pPr>
                    <w:tabs>
                      <w:tab w:val="left" w:pos="3295"/>
                    </w:tabs>
                    <w:jc w:val="center"/>
                  </w:pP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5816EECC" w:rsidR="00D76BD0" w:rsidRPr="00FF430B" w:rsidRDefault="00B613A8" w:rsidP="00B613A8">
                  <w:pPr>
                    <w:shd w:val="clear" w:color="auto" w:fill="FFFFFF" w:themeFill="background1"/>
                    <w:tabs>
                      <w:tab w:val="left" w:pos="284"/>
                      <w:tab w:val="right" w:pos="9531"/>
                    </w:tabs>
                    <w:spacing w:before="120"/>
                    <w:ind w:left="284"/>
                    <w:rPr>
                      <w:lang w:eastAsia="ru-RU"/>
                    </w:rPr>
                  </w:pPr>
                  <w:r>
                    <w:t>C</w:t>
                  </w:r>
                  <w:r w:rsidR="00D76BD0" w:rsidRPr="00FF430B">
                    <w:t>od fiscal:</w:t>
                  </w:r>
                  <w:r w:rsidRPr="00454F73">
                    <w:rPr>
                      <w:shd w:val="clear" w:color="auto" w:fill="FFFFFF" w:themeFill="background1"/>
                      <w:lang w:eastAsia="ru-RU"/>
                    </w:rPr>
                    <w:t xml:space="preserve"> </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6D2C15B0" w14:textId="77777777" w:rsidR="00460653" w:rsidRDefault="00460653" w:rsidP="00633782">
                  <w:pPr>
                    <w:jc w:val="center"/>
                    <w:rPr>
                      <w:b/>
                    </w:rPr>
                  </w:pPr>
                  <w:r w:rsidRPr="00FF430B">
                    <w:rPr>
                      <w:b/>
                    </w:rPr>
                    <w:t>BENEFICIAR</w:t>
                  </w:r>
                </w:p>
                <w:p w14:paraId="50F4B20E" w14:textId="02D3E4E0" w:rsidR="008D08F3" w:rsidRPr="00FF430B" w:rsidRDefault="008D08F3" w:rsidP="00633782">
                  <w:pPr>
                    <w:jc w:val="center"/>
                    <w:rPr>
                      <w:b/>
                    </w:rPr>
                  </w:pP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0994472E" w14:textId="6A7E0158" w:rsidR="00006D6D" w:rsidRPr="004479B6" w:rsidRDefault="00006D6D" w:rsidP="004479B6">
            <w:pPr>
              <w:tabs>
                <w:tab w:val="left" w:pos="2295"/>
              </w:tabs>
              <w:jc w:val="both"/>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47E296BF" w:rsidR="007E709D" w:rsidRPr="00FF430B" w:rsidRDefault="007E709D" w:rsidP="001A7B2D">
            <w:pPr>
              <w:tabs>
                <w:tab w:val="left" w:pos="2295"/>
              </w:tabs>
              <w:jc w:val="center"/>
              <w:rPr>
                <w:b/>
              </w:rPr>
            </w:pPr>
            <w:r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3243"/>
              <w:gridCol w:w="1084"/>
              <w:gridCol w:w="333"/>
              <w:gridCol w:w="1559"/>
              <w:gridCol w:w="1560"/>
              <w:gridCol w:w="2408"/>
            </w:tblGrid>
            <w:tr w:rsidR="007E709D" w:rsidRPr="00EC30C2" w14:paraId="49F0A33E" w14:textId="77777777" w:rsidTr="004479B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4479B6" w:rsidRDefault="007E709D" w:rsidP="004D7C86">
                  <w:pPr>
                    <w:jc w:val="both"/>
                    <w:rPr>
                      <w:b/>
                      <w:bCs/>
                      <w:noProof w:val="0"/>
                      <w:sz w:val="18"/>
                      <w:szCs w:val="18"/>
                    </w:rPr>
                  </w:pPr>
                  <w:r w:rsidRPr="004479B6">
                    <w:rPr>
                      <w:b/>
                      <w:bCs/>
                      <w:noProof w:val="0"/>
                      <w:sz w:val="18"/>
                      <w:szCs w:val="18"/>
                    </w:rPr>
                    <w:t>Nr.</w:t>
                  </w:r>
                </w:p>
              </w:tc>
              <w:tc>
                <w:tcPr>
                  <w:tcW w:w="32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4479B6" w:rsidRDefault="007E709D" w:rsidP="00E13118">
                  <w:pPr>
                    <w:jc w:val="center"/>
                    <w:rPr>
                      <w:b/>
                      <w:bCs/>
                      <w:noProof w:val="0"/>
                      <w:sz w:val="18"/>
                      <w:szCs w:val="18"/>
                    </w:rPr>
                  </w:pPr>
                  <w:r w:rsidRPr="004479B6">
                    <w:rPr>
                      <w:b/>
                      <w:bCs/>
                      <w:noProof w:val="0"/>
                      <w:sz w:val="18"/>
                      <w:szCs w:val="18"/>
                    </w:rPr>
                    <w:t>Denumirea lucrărilor</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4479B6" w:rsidRDefault="007E709D" w:rsidP="004D7C86">
                  <w:pPr>
                    <w:jc w:val="both"/>
                    <w:rPr>
                      <w:b/>
                      <w:bCs/>
                      <w:noProof w:val="0"/>
                      <w:sz w:val="18"/>
                      <w:szCs w:val="18"/>
                    </w:rPr>
                  </w:pPr>
                  <w:r w:rsidRPr="004479B6">
                    <w:rPr>
                      <w:b/>
                      <w:bCs/>
                      <w:noProof w:val="0"/>
                      <w:sz w:val="18"/>
                      <w:szCs w:val="18"/>
                    </w:rPr>
                    <w:t>Cod CPV</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4479B6" w:rsidRDefault="007E709D" w:rsidP="004D7C86">
                  <w:pPr>
                    <w:jc w:val="center"/>
                    <w:rPr>
                      <w:b/>
                      <w:sz w:val="18"/>
                      <w:szCs w:val="18"/>
                    </w:rPr>
                  </w:pPr>
                  <w:r w:rsidRPr="004479B6">
                    <w:rPr>
                      <w:b/>
                      <w:sz w:val="18"/>
                      <w:szCs w:val="18"/>
                    </w:rPr>
                    <w:t>Specificarea tehnică deplină solicitată de către autoritatea contractantă</w:t>
                  </w:r>
                </w:p>
                <w:p w14:paraId="046E9149" w14:textId="77777777" w:rsidR="007E709D" w:rsidRPr="004479B6" w:rsidRDefault="007E709D" w:rsidP="004D7C86">
                  <w:pPr>
                    <w:jc w:val="both"/>
                    <w:rPr>
                      <w:b/>
                      <w:bCs/>
                      <w:noProof w:val="0"/>
                      <w:sz w:val="18"/>
                      <w:szCs w:val="18"/>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4479B6" w:rsidRDefault="007E709D" w:rsidP="004D7C86">
                  <w:pPr>
                    <w:jc w:val="center"/>
                    <w:rPr>
                      <w:b/>
                      <w:sz w:val="18"/>
                      <w:szCs w:val="18"/>
                    </w:rPr>
                  </w:pPr>
                  <w:r w:rsidRPr="004479B6">
                    <w:rPr>
                      <w:b/>
                      <w:bCs/>
                      <w:noProof w:val="0"/>
                      <w:sz w:val="18"/>
                      <w:szCs w:val="18"/>
                    </w:rPr>
                    <w:t xml:space="preserve">Specificarea tehnică </w:t>
                  </w:r>
                  <w:r w:rsidRPr="004479B6">
                    <w:rPr>
                      <w:b/>
                      <w:sz w:val="18"/>
                      <w:szCs w:val="18"/>
                    </w:rPr>
                    <w:t>deplină propusă de către ofertant</w:t>
                  </w:r>
                </w:p>
                <w:p w14:paraId="42591B78" w14:textId="77777777" w:rsidR="007E709D" w:rsidRPr="004479B6" w:rsidRDefault="007E709D" w:rsidP="004D7C86">
                  <w:pPr>
                    <w:jc w:val="both"/>
                    <w:rPr>
                      <w:b/>
                      <w:bCs/>
                      <w:noProof w:val="0"/>
                      <w:sz w:val="18"/>
                      <w:szCs w:val="18"/>
                    </w:rPr>
                  </w:pPr>
                </w:p>
              </w:tc>
              <w:tc>
                <w:tcPr>
                  <w:tcW w:w="24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4479B6" w:rsidRDefault="007E709D" w:rsidP="001223E6">
                  <w:pPr>
                    <w:ind w:right="943"/>
                    <w:jc w:val="center"/>
                    <w:rPr>
                      <w:b/>
                      <w:bCs/>
                      <w:noProof w:val="0"/>
                      <w:sz w:val="18"/>
                      <w:szCs w:val="18"/>
                    </w:rPr>
                  </w:pPr>
                  <w:r w:rsidRPr="004479B6">
                    <w:rPr>
                      <w:b/>
                      <w:bCs/>
                      <w:noProof w:val="0"/>
                      <w:sz w:val="18"/>
                      <w:szCs w:val="18"/>
                    </w:rPr>
                    <w:t>Standarde de</w:t>
                  </w:r>
                </w:p>
                <w:p w14:paraId="0F04E5CD" w14:textId="77777777" w:rsidR="007E709D" w:rsidRPr="004479B6" w:rsidRDefault="007E709D" w:rsidP="001223E6">
                  <w:pPr>
                    <w:ind w:right="943"/>
                    <w:jc w:val="center"/>
                    <w:rPr>
                      <w:b/>
                      <w:bCs/>
                      <w:noProof w:val="0"/>
                      <w:sz w:val="18"/>
                      <w:szCs w:val="18"/>
                    </w:rPr>
                  </w:pPr>
                  <w:r w:rsidRPr="004479B6">
                    <w:rPr>
                      <w:b/>
                      <w:bCs/>
                      <w:noProof w:val="0"/>
                      <w:sz w:val="18"/>
                      <w:szCs w:val="18"/>
                    </w:rPr>
                    <w:t>referinţă</w:t>
                  </w:r>
                </w:p>
              </w:tc>
            </w:tr>
            <w:tr w:rsidR="004479B6" w:rsidRPr="00EC30C2" w14:paraId="30C0C7E2" w14:textId="77777777" w:rsidTr="00E37D0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4479B6" w:rsidRPr="00FF430B" w:rsidRDefault="004479B6" w:rsidP="004D7C86">
                  <w:pPr>
                    <w:jc w:val="both"/>
                    <w:rPr>
                      <w:noProof w:val="0"/>
                    </w:rPr>
                  </w:pPr>
                  <w:r w:rsidRPr="00FF430B">
                    <w:rPr>
                      <w:noProof w:val="0"/>
                    </w:rPr>
                    <w:t>1</w:t>
                  </w:r>
                </w:p>
              </w:tc>
              <w:tc>
                <w:tcPr>
                  <w:tcW w:w="324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076107D2" w:rsidR="004479B6" w:rsidRPr="00FF430B" w:rsidRDefault="00A90A5B" w:rsidP="004D7C86">
                  <w:pPr>
                    <w:jc w:val="both"/>
                    <w:rPr>
                      <w:noProof w:val="0"/>
                    </w:rPr>
                  </w:pPr>
                  <w:r w:rsidRPr="001900D6">
                    <w:t>Lucrări de eficientizare energetică la Centrul de tineret din comuna Raculesti, r. Criuleni</w:t>
                  </w:r>
                  <w:r w:rsidRPr="00FF430B">
                    <w:rPr>
                      <w:noProof w:val="0"/>
                    </w:rPr>
                    <w:t xml:space="preserve"> </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49D303A1" w:rsidR="004479B6" w:rsidRPr="00FF430B" w:rsidRDefault="004479B6" w:rsidP="004D7C86">
                  <w:pPr>
                    <w:jc w:val="both"/>
                    <w:rPr>
                      <w:noProof w:val="0"/>
                    </w:rPr>
                  </w:pPr>
                  <w:r w:rsidRPr="00255291">
                    <w:rPr>
                      <w:sz w:val="20"/>
                      <w:szCs w:val="20"/>
                    </w:rPr>
                    <w:t>452000</w:t>
                  </w:r>
                  <w:r>
                    <w:rPr>
                      <w:sz w:val="20"/>
                      <w:szCs w:val="20"/>
                    </w:rPr>
                    <w:t>0</w:t>
                  </w:r>
                  <w:r w:rsidRPr="00255291">
                    <w:rPr>
                      <w:sz w:val="20"/>
                      <w:szCs w:val="20"/>
                    </w:rPr>
                    <w:t>0-9</w:t>
                  </w:r>
                </w:p>
              </w:tc>
              <w:tc>
                <w:tcPr>
                  <w:tcW w:w="311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17AA1D" w14:textId="1693154D" w:rsidR="004479B6" w:rsidRPr="00FF430B" w:rsidRDefault="004479B6" w:rsidP="004D7C86">
                  <w:pPr>
                    <w:jc w:val="both"/>
                    <w:rPr>
                      <w:noProof w:val="0"/>
                    </w:rPr>
                  </w:pPr>
                  <w:r>
                    <w:rPr>
                      <w:noProof w:val="0"/>
                    </w:rPr>
                    <w:t>Conform caietului de sarcini</w:t>
                  </w: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4479B6" w:rsidRPr="00FF430B" w:rsidRDefault="004479B6" w:rsidP="004D7C86">
                  <w:pPr>
                    <w:jc w:val="both"/>
                    <w:rPr>
                      <w:noProof w:val="0"/>
                    </w:rPr>
                  </w:pPr>
                </w:p>
              </w:tc>
            </w:tr>
            <w:tr w:rsidR="007E709D" w:rsidRPr="00EC30C2" w14:paraId="49FDA97A" w14:textId="77777777" w:rsidTr="004479B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32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41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5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479B6">
              <w:tc>
                <w:tcPr>
                  <w:tcW w:w="3679"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694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4479B6">
              <w:tc>
                <w:tcPr>
                  <w:tcW w:w="4763" w:type="dxa"/>
                  <w:gridSpan w:val="3"/>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1892" w:type="dxa"/>
                  <w:gridSpan w:val="2"/>
                  <w:tcBorders>
                    <w:top w:val="nil"/>
                    <w:left w:val="nil"/>
                    <w:bottom w:val="nil"/>
                    <w:right w:val="nil"/>
                  </w:tcBorders>
                </w:tcPr>
                <w:p w14:paraId="49B54B9F" w14:textId="77777777" w:rsidR="007E709D" w:rsidRPr="00FF430B" w:rsidRDefault="007E709D" w:rsidP="004D7C86">
                  <w:pPr>
                    <w:jc w:val="both"/>
                    <w:rPr>
                      <w:b/>
                      <w:bCs/>
                      <w:noProof w:val="0"/>
                    </w:rPr>
                  </w:pPr>
                </w:p>
              </w:tc>
              <w:tc>
                <w:tcPr>
                  <w:tcW w:w="3968"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1A7B2D">
            <w:pPr>
              <w:ind w:firstLine="567"/>
              <w:jc w:val="center"/>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479B6" w:rsidRDefault="00803E7E" w:rsidP="004D7C86">
                  <w:pPr>
                    <w:ind w:right="-176"/>
                    <w:jc w:val="both"/>
                    <w:rPr>
                      <w:b/>
                      <w:bCs/>
                      <w:noProof w:val="0"/>
                      <w:sz w:val="18"/>
                      <w:szCs w:val="18"/>
                    </w:rPr>
                  </w:pPr>
                  <w:r w:rsidRPr="004479B6">
                    <w:rPr>
                      <w:b/>
                      <w:bCs/>
                      <w:noProof w:val="0"/>
                      <w:sz w:val="18"/>
                      <w:szCs w:val="18"/>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479B6" w:rsidRDefault="00C33344" w:rsidP="00C33344">
                  <w:pPr>
                    <w:tabs>
                      <w:tab w:val="left" w:pos="235"/>
                      <w:tab w:val="left" w:pos="378"/>
                    </w:tabs>
                    <w:ind w:left="-923"/>
                    <w:jc w:val="center"/>
                    <w:rPr>
                      <w:b/>
                      <w:bCs/>
                      <w:noProof w:val="0"/>
                      <w:sz w:val="18"/>
                      <w:szCs w:val="18"/>
                    </w:rPr>
                  </w:pPr>
                  <w:r w:rsidRPr="004479B6">
                    <w:rPr>
                      <w:b/>
                      <w:bCs/>
                      <w:noProof w:val="0"/>
                      <w:sz w:val="18"/>
                      <w:szCs w:val="18"/>
                    </w:rPr>
                    <w:t xml:space="preserve">          </w:t>
                  </w:r>
                  <w:r w:rsidR="00803E7E" w:rsidRPr="004479B6">
                    <w:rPr>
                      <w:b/>
                      <w:bCs/>
                      <w:noProof w:val="0"/>
                      <w:sz w:val="18"/>
                      <w:szCs w:val="18"/>
                    </w:rPr>
                    <w:t>Denumirea</w:t>
                  </w:r>
                </w:p>
                <w:p w14:paraId="05781770" w14:textId="77777777" w:rsidR="00E13118" w:rsidRPr="004479B6" w:rsidRDefault="00C33344" w:rsidP="00C33344">
                  <w:pPr>
                    <w:tabs>
                      <w:tab w:val="left" w:pos="235"/>
                      <w:tab w:val="left" w:pos="378"/>
                    </w:tabs>
                    <w:ind w:left="-923"/>
                    <w:jc w:val="center"/>
                    <w:rPr>
                      <w:b/>
                      <w:bCs/>
                      <w:noProof w:val="0"/>
                      <w:sz w:val="18"/>
                      <w:szCs w:val="18"/>
                    </w:rPr>
                  </w:pPr>
                  <w:r w:rsidRPr="004479B6">
                    <w:rPr>
                      <w:b/>
                      <w:bCs/>
                      <w:noProof w:val="0"/>
                      <w:sz w:val="18"/>
                      <w:szCs w:val="18"/>
                    </w:rPr>
                    <w:t xml:space="preserve">          </w:t>
                  </w:r>
                  <w:r w:rsidR="00803E7E" w:rsidRPr="004479B6">
                    <w:rPr>
                      <w:b/>
                      <w:bCs/>
                      <w:noProof w:val="0"/>
                      <w:sz w:val="18"/>
                      <w:szCs w:val="18"/>
                    </w:rPr>
                    <w:t>lucrărilor</w:t>
                  </w:r>
                </w:p>
                <w:p w14:paraId="6B27D8F6" w14:textId="77777777" w:rsidR="00803E7E" w:rsidRPr="004479B6" w:rsidRDefault="00803E7E" w:rsidP="004D7C86">
                  <w:pPr>
                    <w:tabs>
                      <w:tab w:val="left" w:pos="369"/>
                    </w:tabs>
                    <w:ind w:left="-923"/>
                    <w:jc w:val="center"/>
                    <w:rPr>
                      <w:b/>
                      <w:bCs/>
                      <w:noProof w:val="0"/>
                      <w:sz w:val="18"/>
                      <w:szCs w:val="18"/>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479B6" w:rsidRDefault="00803E7E" w:rsidP="004D7C86">
                  <w:pPr>
                    <w:jc w:val="both"/>
                    <w:rPr>
                      <w:b/>
                      <w:bCs/>
                      <w:noProof w:val="0"/>
                      <w:sz w:val="18"/>
                      <w:szCs w:val="18"/>
                    </w:rPr>
                  </w:pPr>
                  <w:r w:rsidRPr="004479B6">
                    <w:rPr>
                      <w:b/>
                      <w:bCs/>
                      <w:noProof w:val="0"/>
                      <w:sz w:val="18"/>
                      <w:szCs w:val="18"/>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479B6" w:rsidRDefault="00803E7E" w:rsidP="002722CC">
                  <w:pPr>
                    <w:jc w:val="center"/>
                    <w:rPr>
                      <w:b/>
                      <w:bCs/>
                      <w:noProof w:val="0"/>
                      <w:sz w:val="18"/>
                      <w:szCs w:val="18"/>
                    </w:rPr>
                  </w:pPr>
                  <w:r w:rsidRPr="004479B6">
                    <w:rPr>
                      <w:b/>
                      <w:bCs/>
                      <w:noProof w:val="0"/>
                      <w:sz w:val="18"/>
                      <w:szCs w:val="18"/>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479B6" w:rsidRDefault="00803E7E" w:rsidP="004D7C86">
                  <w:pPr>
                    <w:jc w:val="both"/>
                    <w:rPr>
                      <w:b/>
                      <w:bCs/>
                      <w:noProof w:val="0"/>
                      <w:sz w:val="18"/>
                      <w:szCs w:val="18"/>
                    </w:rPr>
                  </w:pPr>
                  <w:r w:rsidRPr="004479B6">
                    <w:rPr>
                      <w:b/>
                      <w:bCs/>
                      <w:noProof w:val="0"/>
                      <w:sz w:val="18"/>
                      <w:szCs w:val="18"/>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008E720C" w:rsidR="00803E7E" w:rsidRPr="004479B6" w:rsidRDefault="004479B6" w:rsidP="002722CC">
                  <w:pPr>
                    <w:jc w:val="center"/>
                    <w:rPr>
                      <w:b/>
                      <w:bCs/>
                      <w:noProof w:val="0"/>
                      <w:sz w:val="18"/>
                      <w:szCs w:val="18"/>
                    </w:rPr>
                  </w:pPr>
                  <w:r>
                    <w:rPr>
                      <w:b/>
                      <w:bCs/>
                      <w:noProof w:val="0"/>
                      <w:sz w:val="18"/>
                      <w:szCs w:val="18"/>
                    </w:rPr>
                    <w:t xml:space="preserve">Suma </w:t>
                  </w:r>
                  <w:r w:rsidR="00803E7E" w:rsidRPr="004479B6">
                    <w:rPr>
                      <w:b/>
                      <w:bCs/>
                      <w:noProof w:val="0"/>
                      <w:sz w:val="18"/>
                      <w:szCs w:val="18"/>
                    </w:rPr>
                    <w:t>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479B6" w:rsidRDefault="00803E7E" w:rsidP="002722CC">
                  <w:pPr>
                    <w:jc w:val="center"/>
                    <w:rPr>
                      <w:b/>
                      <w:bCs/>
                      <w:noProof w:val="0"/>
                      <w:sz w:val="18"/>
                      <w:szCs w:val="18"/>
                    </w:rPr>
                  </w:pPr>
                  <w:r w:rsidRPr="004479B6">
                    <w:rPr>
                      <w:b/>
                      <w:bCs/>
                      <w:noProof w:val="0"/>
                      <w:sz w:val="18"/>
                      <w:szCs w:val="18"/>
                    </w:rPr>
                    <w:t>Suma</w:t>
                  </w:r>
                  <w:r w:rsidR="0060188C" w:rsidRPr="004479B6">
                    <w:rPr>
                      <w:b/>
                      <w:bCs/>
                      <w:noProof w:val="0"/>
                      <w:sz w:val="18"/>
                      <w:szCs w:val="18"/>
                    </w:rPr>
                    <w:t>l</w:t>
                  </w:r>
                  <w:r w:rsidRPr="004479B6">
                    <w:rPr>
                      <w:b/>
                      <w:bCs/>
                      <w:noProof w:val="0"/>
                      <w:sz w:val="18"/>
                      <w:szCs w:val="18"/>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3D2FF538" w:rsidR="00E13118" w:rsidRPr="004479B6" w:rsidRDefault="00EA64B0" w:rsidP="00E13118">
                  <w:pPr>
                    <w:jc w:val="center"/>
                    <w:rPr>
                      <w:b/>
                      <w:bCs/>
                      <w:noProof w:val="0"/>
                      <w:sz w:val="18"/>
                      <w:szCs w:val="18"/>
                    </w:rPr>
                  </w:pPr>
                  <w:r w:rsidRPr="004479B6">
                    <w:rPr>
                      <w:b/>
                      <w:bCs/>
                      <w:noProof w:val="0"/>
                      <w:sz w:val="18"/>
                      <w:szCs w:val="18"/>
                    </w:rPr>
                    <w:t xml:space="preserve">Termenii </w:t>
                  </w:r>
                  <w:r w:rsidR="004479B6">
                    <w:rPr>
                      <w:b/>
                      <w:bCs/>
                      <w:noProof w:val="0"/>
                      <w:sz w:val="18"/>
                      <w:szCs w:val="18"/>
                    </w:rPr>
                    <w:t>de valabilitate a contractului</w:t>
                  </w:r>
                </w:p>
                <w:p w14:paraId="5F805D30" w14:textId="77777777" w:rsidR="00803E7E" w:rsidRPr="004479B6" w:rsidRDefault="00803E7E" w:rsidP="003E7B03">
                  <w:pPr>
                    <w:tabs>
                      <w:tab w:val="left" w:pos="1134"/>
                    </w:tabs>
                    <w:ind w:left="720"/>
                    <w:outlineLvl w:val="0"/>
                    <w:rPr>
                      <w:b/>
                      <w:bCs/>
                      <w:noProof w:val="0"/>
                      <w:sz w:val="18"/>
                      <w:szCs w:val="18"/>
                    </w:rPr>
                  </w:pPr>
                </w:p>
              </w:tc>
            </w:tr>
            <w:tr w:rsidR="004479B6" w:rsidRPr="00EC30C2" w14:paraId="281FBF90" w14:textId="77777777" w:rsidTr="000948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4479B6" w:rsidRPr="00FF430B" w:rsidRDefault="004479B6"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3A8DE887" w:rsidR="004479B6" w:rsidRPr="00FF430B" w:rsidRDefault="00A90A5B" w:rsidP="004D7C86">
                  <w:pPr>
                    <w:keepNext/>
                    <w:keepLines/>
                    <w:spacing w:before="200"/>
                    <w:jc w:val="both"/>
                    <w:outlineLvl w:val="2"/>
                    <w:rPr>
                      <w:noProof w:val="0"/>
                    </w:rPr>
                  </w:pPr>
                  <w:r w:rsidRPr="001900D6">
                    <w:t>Lucrări de eficientizare energetică la Centrul de tineret din comuna Raculesti, r. Criuleni</w:t>
                  </w:r>
                  <w:r w:rsidRPr="00FF430B">
                    <w:rPr>
                      <w:noProof w:val="0"/>
                    </w:rPr>
                    <w:t xml:space="preserve"> </w:t>
                  </w:r>
                  <w:bookmarkStart w:id="62" w:name="_GoBack"/>
                  <w:bookmarkEnd w:id="62"/>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208B3F12" w:rsidR="004479B6" w:rsidRPr="00FF430B" w:rsidRDefault="004479B6" w:rsidP="004D7C86">
                  <w:pPr>
                    <w:keepNext/>
                    <w:keepLines/>
                    <w:spacing w:before="200"/>
                    <w:jc w:val="both"/>
                    <w:outlineLvl w:val="2"/>
                    <w:rPr>
                      <w:noProof w:val="0"/>
                    </w:rPr>
                  </w:pPr>
                  <w:r w:rsidRPr="00255291">
                    <w:rPr>
                      <w:sz w:val="20"/>
                      <w:szCs w:val="20"/>
                    </w:rPr>
                    <w:t>452000</w:t>
                  </w:r>
                  <w:r>
                    <w:rPr>
                      <w:sz w:val="20"/>
                      <w:szCs w:val="20"/>
                    </w:rPr>
                    <w:t>0</w:t>
                  </w:r>
                  <w:r w:rsidRPr="00255291">
                    <w:rPr>
                      <w:sz w:val="20"/>
                      <w:szCs w:val="20"/>
                    </w:rPr>
                    <w:t>0-9</w:t>
                  </w:r>
                </w:p>
              </w:tc>
              <w:tc>
                <w:tcPr>
                  <w:tcW w:w="2334"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05832A7C" w:rsidR="004479B6" w:rsidRPr="00FF430B" w:rsidRDefault="004479B6" w:rsidP="004D7C86">
                  <w:pPr>
                    <w:keepNext/>
                    <w:keepLines/>
                    <w:spacing w:before="200"/>
                    <w:jc w:val="both"/>
                    <w:outlineLvl w:val="2"/>
                    <w:rPr>
                      <w:noProof w:val="0"/>
                    </w:rPr>
                  </w:pPr>
                  <w:r>
                    <w:rPr>
                      <w:noProof w:val="0"/>
                    </w:rPr>
                    <w:t>Conform caietului</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4479B6" w:rsidRPr="00FF430B" w:rsidRDefault="004479B6"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4479B6" w:rsidRPr="00FF430B" w:rsidRDefault="004479B6"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4479B6" w:rsidRPr="00FF430B" w:rsidRDefault="004479B6"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7E642469" w14:textId="77777777" w:rsidR="00A93011" w:rsidRPr="00FF430B" w:rsidRDefault="00A93011" w:rsidP="00A93011">
            <w:pPr>
              <w:rPr>
                <w:b/>
              </w:rPr>
            </w:pPr>
          </w:p>
          <w:p w14:paraId="3DD55170" w14:textId="65526B4E" w:rsidR="00283820" w:rsidRPr="00FF430B" w:rsidRDefault="00283820" w:rsidP="001A1655"/>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tbl>
            <w:tblPr>
              <w:tblW w:w="9490" w:type="dxa"/>
              <w:tblInd w:w="8" w:type="dxa"/>
              <w:tblLayout w:type="fixed"/>
              <w:tblCellMar>
                <w:top w:w="15" w:type="dxa"/>
                <w:left w:w="15" w:type="dxa"/>
                <w:bottom w:w="15" w:type="dxa"/>
                <w:right w:w="15" w:type="dxa"/>
              </w:tblCellMar>
              <w:tblLook w:val="04A0" w:firstRow="1" w:lastRow="0" w:firstColumn="1" w:lastColumn="0" w:noHBand="0" w:noVBand="1"/>
            </w:tblPr>
            <w:tblGrid>
              <w:gridCol w:w="2261"/>
              <w:gridCol w:w="2502"/>
              <w:gridCol w:w="50"/>
              <w:gridCol w:w="4677"/>
            </w:tblGrid>
            <w:tr w:rsidR="004001DE" w:rsidRPr="00EC30C2" w14:paraId="4DBF2A05" w14:textId="77777777" w:rsidTr="001A1655">
              <w:tc>
                <w:tcPr>
                  <w:tcW w:w="2261" w:type="dxa"/>
                  <w:tcBorders>
                    <w:top w:val="single" w:sz="6" w:space="0" w:color="000000"/>
                    <w:left w:val="nil"/>
                    <w:bottom w:val="nil"/>
                    <w:right w:val="nil"/>
                  </w:tcBorders>
                </w:tcPr>
                <w:p w14:paraId="65FCFA5E" w14:textId="77777777" w:rsidR="005C3D95" w:rsidRPr="00FF430B" w:rsidRDefault="005C3D95" w:rsidP="00196AB4">
                  <w:pPr>
                    <w:jc w:val="both"/>
                    <w:rPr>
                      <w:noProof w:val="0"/>
                    </w:rPr>
                  </w:pPr>
                </w:p>
              </w:tc>
              <w:tc>
                <w:tcPr>
                  <w:tcW w:w="7229" w:type="dxa"/>
                  <w:gridSpan w:val="3"/>
                  <w:tcBorders>
                    <w:top w:val="single" w:sz="6" w:space="0" w:color="000000"/>
                    <w:left w:val="nil"/>
                    <w:bottom w:val="nil"/>
                    <w:right w:val="nil"/>
                  </w:tcBorders>
                  <w:shd w:val="clear" w:color="auto" w:fill="auto"/>
                  <w:tcMar>
                    <w:top w:w="24" w:type="dxa"/>
                    <w:left w:w="48" w:type="dxa"/>
                    <w:bottom w:w="24" w:type="dxa"/>
                    <w:right w:w="48" w:type="dxa"/>
                  </w:tcMar>
                </w:tcPr>
                <w:p w14:paraId="0A2F2586" w14:textId="2B233D9F" w:rsidR="006A7C1C" w:rsidRPr="00FF430B" w:rsidRDefault="006A7C1C" w:rsidP="00D51F0A">
                  <w:pPr>
                    <w:rPr>
                      <w:noProof w:val="0"/>
                    </w:rPr>
                  </w:pPr>
                </w:p>
              </w:tc>
            </w:tr>
            <w:tr w:rsidR="004001DE" w:rsidRPr="00EC30C2" w14:paraId="2E822AFD" w14:textId="77777777" w:rsidTr="001A1655">
              <w:tc>
                <w:tcPr>
                  <w:tcW w:w="4763" w:type="dxa"/>
                  <w:gridSpan w:val="2"/>
                  <w:tcBorders>
                    <w:top w:val="nil"/>
                    <w:left w:val="nil"/>
                    <w:bottom w:val="nil"/>
                    <w:right w:val="nil"/>
                  </w:tcBorders>
                  <w:tcMar>
                    <w:top w:w="24" w:type="dxa"/>
                    <w:left w:w="48" w:type="dxa"/>
                    <w:bottom w:w="24" w:type="dxa"/>
                    <w:right w:w="48" w:type="dxa"/>
                  </w:tcMar>
                </w:tcPr>
                <w:p w14:paraId="2151506D" w14:textId="25EB7444" w:rsidR="004001DE" w:rsidRPr="00FF430B" w:rsidRDefault="004001DE" w:rsidP="00E10240">
                  <w:pPr>
                    <w:ind w:firstLine="567"/>
                    <w:jc w:val="both"/>
                    <w:rPr>
                      <w:noProof w:val="0"/>
                    </w:rPr>
                  </w:pP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tcBorders>
                    <w:top w:val="nil"/>
                    <w:left w:val="nil"/>
                    <w:bottom w:val="nil"/>
                    <w:right w:val="nil"/>
                  </w:tcBorders>
                  <w:tcMar>
                    <w:top w:w="24" w:type="dxa"/>
                    <w:left w:w="48" w:type="dxa"/>
                    <w:bottom w:w="24" w:type="dxa"/>
                    <w:right w:w="48" w:type="dxa"/>
                  </w:tcMar>
                </w:tcPr>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5C046FF9" w14:textId="54D821E1" w:rsidR="002B4D12" w:rsidRPr="00FF430B" w:rsidRDefault="00A30B00" w:rsidP="001A1655">
            <w:pPr>
              <w:ind w:firstLine="567"/>
              <w:jc w:val="both"/>
              <w:rPr>
                <w:noProof w:val="0"/>
              </w:rPr>
            </w:pPr>
            <w:r w:rsidRPr="00FF430B">
              <w:rPr>
                <w:noProof w:val="0"/>
              </w:rPr>
              <w:t> </w:t>
            </w: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rPr>
                  </w:pPr>
                </w:p>
                <w:p w14:paraId="320C32A8" w14:textId="77777777"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rPr>
                  </w:pPr>
                </w:p>
                <w:p w14:paraId="35E43DC1" w14:textId="77777777"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DF0B9F" w:rsidRDefault="00F94BAD" w:rsidP="00F94BAD">
                  <w:pPr>
                    <w:pStyle w:val="af3"/>
                    <w:tabs>
                      <w:tab w:val="right" w:pos="10205"/>
                    </w:tabs>
                    <w:ind w:firstLine="0"/>
                    <w:jc w:val="left"/>
                    <w:rPr>
                      <w:lang w:val="en-US"/>
                    </w:rPr>
                  </w:pPr>
                </w:p>
                <w:p w14:paraId="01D00D32" w14:textId="77777777"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lastRenderedPageBreak/>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w:t>
            </w:r>
            <w:r w:rsidR="00E81A3E" w:rsidRPr="00FF430B">
              <w:lastRenderedPageBreak/>
              <w:t>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713504">
            <w:pPr>
              <w:numPr>
                <w:ilvl w:val="0"/>
                <w:numId w:val="19"/>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713504">
            <w:pPr>
              <w:pStyle w:val="a"/>
              <w:numPr>
                <w:ilvl w:val="0"/>
                <w:numId w:val="19"/>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713504">
            <w:pPr>
              <w:pStyle w:val="a"/>
              <w:numPr>
                <w:ilvl w:val="0"/>
                <w:numId w:val="21"/>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r w:rsidRPr="00FF430B">
              <w:t>părţilor</w:t>
            </w:r>
            <w:proofErr w:type="spellEnd"/>
            <w:r w:rsidRPr="00FF430B">
              <w:t xml:space="preserve"> ;</w:t>
            </w:r>
          </w:p>
          <w:p w14:paraId="0472106D" w14:textId="77777777" w:rsidR="0063773E" w:rsidRPr="00FF430B" w:rsidRDefault="0063773E" w:rsidP="00713504">
            <w:pPr>
              <w:pStyle w:val="a"/>
              <w:numPr>
                <w:ilvl w:val="0"/>
                <w:numId w:val="21"/>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a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713504">
            <w:pPr>
              <w:pStyle w:val="a"/>
              <w:numPr>
                <w:ilvl w:val="0"/>
                <w:numId w:val="19"/>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509AE0" w14:textId="77777777" w:rsidR="00450865" w:rsidRDefault="00450865" w:rsidP="00A20ACF">
      <w:r>
        <w:separator/>
      </w:r>
    </w:p>
  </w:endnote>
  <w:endnote w:type="continuationSeparator" w:id="0">
    <w:p w14:paraId="78952FBA" w14:textId="77777777" w:rsidR="00450865" w:rsidRDefault="0045086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DF0B9F" w:rsidRDefault="00DF0B9F">
        <w:pPr>
          <w:pStyle w:val="a4"/>
          <w:jc w:val="right"/>
        </w:pPr>
        <w:r>
          <w:fldChar w:fldCharType="begin"/>
        </w:r>
        <w:r>
          <w:instrText xml:space="preserve"> PAGE   \* MERGEFORMAT </w:instrText>
        </w:r>
        <w:r>
          <w:fldChar w:fldCharType="separate"/>
        </w:r>
        <w:r w:rsidR="009F4E5C">
          <w:t>46</w:t>
        </w:r>
        <w:r>
          <w:fldChar w:fldCharType="end"/>
        </w:r>
      </w:p>
    </w:sdtContent>
  </w:sdt>
  <w:p w14:paraId="075618FA" w14:textId="77777777" w:rsidR="00DF0B9F" w:rsidRDefault="00DF0B9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6C76E4" w14:textId="77777777" w:rsidR="00450865" w:rsidRDefault="00450865" w:rsidP="00A20ACF">
      <w:r>
        <w:separator/>
      </w:r>
    </w:p>
  </w:footnote>
  <w:footnote w:type="continuationSeparator" w:id="0">
    <w:p w14:paraId="06A66576" w14:textId="77777777" w:rsidR="00450865" w:rsidRDefault="0045086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3DA798A"/>
    <w:multiLevelType w:val="multilevel"/>
    <w:tmpl w:val="03DA798A"/>
    <w:lvl w:ilvl="0">
      <w:start w:val="1"/>
      <w:numFmt w:val="decimal"/>
      <w:lvlText w:val="%1."/>
      <w:lvlJc w:val="left"/>
      <w:pPr>
        <w:tabs>
          <w:tab w:val="right" w:pos="9531"/>
        </w:tabs>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left" w:pos="284"/>
          <w:tab w:val="right" w:pos="9531"/>
        </w:tabs>
        <w:ind w:left="100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left" w:pos="284"/>
          <w:tab w:val="right" w:pos="9531"/>
        </w:tabs>
        <w:ind w:left="1724" w:hanging="2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left" w:pos="284"/>
          <w:tab w:val="right" w:pos="9531"/>
        </w:tabs>
        <w:ind w:left="244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left" w:pos="284"/>
          <w:tab w:val="right" w:pos="9531"/>
        </w:tabs>
        <w:ind w:left="316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6."/>
      <w:lvlJc w:val="left"/>
      <w:pPr>
        <w:tabs>
          <w:tab w:val="left" w:pos="284"/>
          <w:tab w:val="right" w:pos="9531"/>
        </w:tabs>
        <w:ind w:left="3884" w:hanging="2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left" w:pos="284"/>
          <w:tab w:val="right" w:pos="9531"/>
        </w:tabs>
        <w:ind w:left="460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left" w:pos="284"/>
          <w:tab w:val="right" w:pos="9531"/>
        </w:tabs>
        <w:ind w:left="532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left"/>
      <w:pPr>
        <w:tabs>
          <w:tab w:val="left" w:pos="284"/>
          <w:tab w:val="right" w:pos="9531"/>
        </w:tabs>
        <w:ind w:left="6044" w:hanging="2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45C3A7C"/>
    <w:multiLevelType w:val="hybridMultilevel"/>
    <w:tmpl w:val="CA20D4E6"/>
    <w:lvl w:ilvl="0" w:tplc="15FE0146">
      <w:start w:val="5"/>
      <w:numFmt w:val="decimal"/>
      <w:lvlText w:val="%1."/>
      <w:lvlJc w:val="left"/>
      <w:pPr>
        <w:ind w:left="840" w:hanging="284"/>
        <w:jc w:val="left"/>
      </w:pPr>
      <w:rPr>
        <w:rFonts w:ascii="Times New Roman" w:eastAsia="Times New Roman" w:hAnsi="Times New Roman" w:cs="Times New Roman" w:hint="default"/>
        <w:b/>
        <w:bCs/>
        <w:w w:val="100"/>
        <w:sz w:val="24"/>
        <w:szCs w:val="24"/>
        <w:lang w:val="ro-RO" w:eastAsia="en-US" w:bidi="ar-SA"/>
      </w:rPr>
    </w:lvl>
    <w:lvl w:ilvl="1" w:tplc="32DA3E6A">
      <w:start w:val="1"/>
      <w:numFmt w:val="decimal"/>
      <w:lvlText w:val="%2)"/>
      <w:lvlJc w:val="left"/>
      <w:pPr>
        <w:ind w:left="1277" w:hanging="361"/>
        <w:jc w:val="left"/>
      </w:pPr>
      <w:rPr>
        <w:rFonts w:ascii="Times New Roman" w:eastAsia="Times New Roman" w:hAnsi="Times New Roman" w:cs="Times New Roman" w:hint="default"/>
        <w:w w:val="99"/>
        <w:sz w:val="24"/>
        <w:szCs w:val="24"/>
        <w:lang w:val="ro-RO" w:eastAsia="en-US" w:bidi="ar-SA"/>
      </w:rPr>
    </w:lvl>
    <w:lvl w:ilvl="2" w:tplc="B4E42276">
      <w:numFmt w:val="bullet"/>
      <w:lvlText w:val="•"/>
      <w:lvlJc w:val="left"/>
      <w:pPr>
        <w:ind w:left="2304" w:hanging="361"/>
      </w:pPr>
      <w:rPr>
        <w:rFonts w:hint="default"/>
        <w:lang w:val="ro-RO" w:eastAsia="en-US" w:bidi="ar-SA"/>
      </w:rPr>
    </w:lvl>
    <w:lvl w:ilvl="3" w:tplc="4B101754">
      <w:numFmt w:val="bullet"/>
      <w:lvlText w:val="•"/>
      <w:lvlJc w:val="left"/>
      <w:pPr>
        <w:ind w:left="3329" w:hanging="361"/>
      </w:pPr>
      <w:rPr>
        <w:rFonts w:hint="default"/>
        <w:lang w:val="ro-RO" w:eastAsia="en-US" w:bidi="ar-SA"/>
      </w:rPr>
    </w:lvl>
    <w:lvl w:ilvl="4" w:tplc="3DB6F178">
      <w:numFmt w:val="bullet"/>
      <w:lvlText w:val="•"/>
      <w:lvlJc w:val="left"/>
      <w:pPr>
        <w:ind w:left="4354" w:hanging="361"/>
      </w:pPr>
      <w:rPr>
        <w:rFonts w:hint="default"/>
        <w:lang w:val="ro-RO" w:eastAsia="en-US" w:bidi="ar-SA"/>
      </w:rPr>
    </w:lvl>
    <w:lvl w:ilvl="5" w:tplc="2AB23592">
      <w:numFmt w:val="bullet"/>
      <w:lvlText w:val="•"/>
      <w:lvlJc w:val="left"/>
      <w:pPr>
        <w:ind w:left="5379" w:hanging="361"/>
      </w:pPr>
      <w:rPr>
        <w:rFonts w:hint="default"/>
        <w:lang w:val="ro-RO" w:eastAsia="en-US" w:bidi="ar-SA"/>
      </w:rPr>
    </w:lvl>
    <w:lvl w:ilvl="6" w:tplc="7AB4B8AC">
      <w:numFmt w:val="bullet"/>
      <w:lvlText w:val="•"/>
      <w:lvlJc w:val="left"/>
      <w:pPr>
        <w:ind w:left="6404" w:hanging="361"/>
      </w:pPr>
      <w:rPr>
        <w:rFonts w:hint="default"/>
        <w:lang w:val="ro-RO" w:eastAsia="en-US" w:bidi="ar-SA"/>
      </w:rPr>
    </w:lvl>
    <w:lvl w:ilvl="7" w:tplc="567A1B3C">
      <w:numFmt w:val="bullet"/>
      <w:lvlText w:val="•"/>
      <w:lvlJc w:val="left"/>
      <w:pPr>
        <w:ind w:left="7429" w:hanging="361"/>
      </w:pPr>
      <w:rPr>
        <w:rFonts w:hint="default"/>
        <w:lang w:val="ro-RO" w:eastAsia="en-US" w:bidi="ar-SA"/>
      </w:rPr>
    </w:lvl>
    <w:lvl w:ilvl="8" w:tplc="4C4C9818">
      <w:numFmt w:val="bullet"/>
      <w:lvlText w:val="•"/>
      <w:lvlJc w:val="left"/>
      <w:pPr>
        <w:ind w:left="8454" w:hanging="361"/>
      </w:pPr>
      <w:rPr>
        <w:rFonts w:hint="default"/>
        <w:lang w:val="ro-RO" w:eastAsia="en-US" w:bidi="ar-SA"/>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0300917"/>
    <w:multiLevelType w:val="hybridMultilevel"/>
    <w:tmpl w:val="152213A0"/>
    <w:lvl w:ilvl="0" w:tplc="4C28E8B4">
      <w:start w:val="15"/>
      <w:numFmt w:val="decimal"/>
      <w:lvlText w:val="%1."/>
      <w:lvlJc w:val="left"/>
      <w:pPr>
        <w:ind w:left="785" w:hanging="360"/>
      </w:pPr>
      <w:rPr>
        <w:rFonts w:hint="default"/>
        <w:b w:val="0"/>
        <w:sz w:val="22"/>
        <w:szCs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7E4DC9"/>
    <w:multiLevelType w:val="hybridMultilevel"/>
    <w:tmpl w:val="CA9415A6"/>
    <w:lvl w:ilvl="0" w:tplc="9C6EAAD0">
      <w:start w:val="2"/>
      <w:numFmt w:val="decimal"/>
      <w:lvlText w:val="%1."/>
      <w:lvlJc w:val="left"/>
      <w:pPr>
        <w:ind w:left="682" w:hanging="284"/>
        <w:jc w:val="right"/>
      </w:pPr>
      <w:rPr>
        <w:rFonts w:hint="default"/>
        <w:w w:val="100"/>
        <w:lang w:val="ro-RO" w:eastAsia="en-US" w:bidi="ar-SA"/>
      </w:rPr>
    </w:lvl>
    <w:lvl w:ilvl="1" w:tplc="6ABAFE2C">
      <w:start w:val="1"/>
      <w:numFmt w:val="decimal"/>
      <w:lvlText w:val="%2)"/>
      <w:lvlJc w:val="left"/>
      <w:pPr>
        <w:ind w:left="1402" w:hanging="389"/>
      </w:pPr>
      <w:rPr>
        <w:rFonts w:ascii="Times New Roman" w:eastAsia="Times New Roman" w:hAnsi="Times New Roman" w:cs="Times New Roman" w:hint="default"/>
        <w:b w:val="0"/>
        <w:bCs w:val="0"/>
        <w:i w:val="0"/>
        <w:iCs w:val="0"/>
        <w:w w:val="100"/>
        <w:sz w:val="24"/>
        <w:szCs w:val="24"/>
        <w:shd w:val="clear" w:color="auto" w:fill="FFFF00"/>
        <w:lang w:val="ro-RO" w:eastAsia="en-US" w:bidi="ar-SA"/>
      </w:rPr>
    </w:lvl>
    <w:lvl w:ilvl="2" w:tplc="9C887BE2">
      <w:numFmt w:val="bullet"/>
      <w:lvlText w:val="•"/>
      <w:lvlJc w:val="left"/>
      <w:pPr>
        <w:ind w:left="2391" w:hanging="389"/>
      </w:pPr>
      <w:rPr>
        <w:rFonts w:hint="default"/>
        <w:lang w:val="ro-RO" w:eastAsia="en-US" w:bidi="ar-SA"/>
      </w:rPr>
    </w:lvl>
    <w:lvl w:ilvl="3" w:tplc="F9C6D200">
      <w:numFmt w:val="bullet"/>
      <w:lvlText w:val="•"/>
      <w:lvlJc w:val="left"/>
      <w:pPr>
        <w:ind w:left="3383" w:hanging="389"/>
      </w:pPr>
      <w:rPr>
        <w:rFonts w:hint="default"/>
        <w:lang w:val="ro-RO" w:eastAsia="en-US" w:bidi="ar-SA"/>
      </w:rPr>
    </w:lvl>
    <w:lvl w:ilvl="4" w:tplc="EB0E3792">
      <w:numFmt w:val="bullet"/>
      <w:lvlText w:val="•"/>
      <w:lvlJc w:val="left"/>
      <w:pPr>
        <w:ind w:left="4375" w:hanging="389"/>
      </w:pPr>
      <w:rPr>
        <w:rFonts w:hint="default"/>
        <w:lang w:val="ro-RO" w:eastAsia="en-US" w:bidi="ar-SA"/>
      </w:rPr>
    </w:lvl>
    <w:lvl w:ilvl="5" w:tplc="56E89D20">
      <w:numFmt w:val="bullet"/>
      <w:lvlText w:val="•"/>
      <w:lvlJc w:val="left"/>
      <w:pPr>
        <w:ind w:left="5367" w:hanging="389"/>
      </w:pPr>
      <w:rPr>
        <w:rFonts w:hint="default"/>
        <w:lang w:val="ro-RO" w:eastAsia="en-US" w:bidi="ar-SA"/>
      </w:rPr>
    </w:lvl>
    <w:lvl w:ilvl="6" w:tplc="61DC969A">
      <w:numFmt w:val="bullet"/>
      <w:lvlText w:val="•"/>
      <w:lvlJc w:val="left"/>
      <w:pPr>
        <w:ind w:left="6359" w:hanging="389"/>
      </w:pPr>
      <w:rPr>
        <w:rFonts w:hint="default"/>
        <w:lang w:val="ro-RO" w:eastAsia="en-US" w:bidi="ar-SA"/>
      </w:rPr>
    </w:lvl>
    <w:lvl w:ilvl="7" w:tplc="3020C1DC">
      <w:numFmt w:val="bullet"/>
      <w:lvlText w:val="•"/>
      <w:lvlJc w:val="left"/>
      <w:pPr>
        <w:ind w:left="7350" w:hanging="389"/>
      </w:pPr>
      <w:rPr>
        <w:rFonts w:hint="default"/>
        <w:lang w:val="ro-RO" w:eastAsia="en-US" w:bidi="ar-SA"/>
      </w:rPr>
    </w:lvl>
    <w:lvl w:ilvl="8" w:tplc="C5CE148C">
      <w:numFmt w:val="bullet"/>
      <w:lvlText w:val="•"/>
      <w:lvlJc w:val="left"/>
      <w:pPr>
        <w:ind w:left="8342" w:hanging="389"/>
      </w:pPr>
      <w:rPr>
        <w:rFonts w:hint="default"/>
        <w:lang w:val="ro-RO" w:eastAsia="en-US" w:bidi="ar-SA"/>
      </w:r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1D413C4"/>
    <w:multiLevelType w:val="hybridMultilevel"/>
    <w:tmpl w:val="DB76EE8E"/>
    <w:lvl w:ilvl="0" w:tplc="BA667D0C">
      <w:start w:val="1"/>
      <w:numFmt w:val="decimal"/>
      <w:lvlText w:val="%1"/>
      <w:lvlJc w:val="left"/>
      <w:pPr>
        <w:ind w:left="405" w:hanging="360"/>
      </w:pPr>
      <w:rPr>
        <w:rFonts w:hint="default"/>
        <w:b/>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6196C38"/>
    <w:multiLevelType w:val="hybridMultilevel"/>
    <w:tmpl w:val="2C763A06"/>
    <w:lvl w:ilvl="0" w:tplc="7AE656B0">
      <w:start w:val="3"/>
      <w:numFmt w:val="decimal"/>
      <w:lvlText w:val="%1."/>
      <w:lvlJc w:val="left"/>
      <w:pPr>
        <w:ind w:left="1042" w:hanging="360"/>
      </w:pPr>
      <w:rPr>
        <w:rFonts w:hint="default"/>
      </w:rPr>
    </w:lvl>
    <w:lvl w:ilvl="1" w:tplc="04190019" w:tentative="1">
      <w:start w:val="1"/>
      <w:numFmt w:val="lowerLetter"/>
      <w:lvlText w:val="%2."/>
      <w:lvlJc w:val="left"/>
      <w:pPr>
        <w:ind w:left="1762" w:hanging="360"/>
      </w:pPr>
    </w:lvl>
    <w:lvl w:ilvl="2" w:tplc="0419001B" w:tentative="1">
      <w:start w:val="1"/>
      <w:numFmt w:val="lowerRoman"/>
      <w:lvlText w:val="%3."/>
      <w:lvlJc w:val="right"/>
      <w:pPr>
        <w:ind w:left="2482" w:hanging="180"/>
      </w:pPr>
    </w:lvl>
    <w:lvl w:ilvl="3" w:tplc="0419000F" w:tentative="1">
      <w:start w:val="1"/>
      <w:numFmt w:val="decimal"/>
      <w:lvlText w:val="%4."/>
      <w:lvlJc w:val="left"/>
      <w:pPr>
        <w:ind w:left="3202" w:hanging="360"/>
      </w:pPr>
    </w:lvl>
    <w:lvl w:ilvl="4" w:tplc="04190019" w:tentative="1">
      <w:start w:val="1"/>
      <w:numFmt w:val="lowerLetter"/>
      <w:lvlText w:val="%5."/>
      <w:lvlJc w:val="left"/>
      <w:pPr>
        <w:ind w:left="3922" w:hanging="360"/>
      </w:pPr>
    </w:lvl>
    <w:lvl w:ilvl="5" w:tplc="0419001B" w:tentative="1">
      <w:start w:val="1"/>
      <w:numFmt w:val="lowerRoman"/>
      <w:lvlText w:val="%6."/>
      <w:lvlJc w:val="right"/>
      <w:pPr>
        <w:ind w:left="4642" w:hanging="180"/>
      </w:pPr>
    </w:lvl>
    <w:lvl w:ilvl="6" w:tplc="0419000F" w:tentative="1">
      <w:start w:val="1"/>
      <w:numFmt w:val="decimal"/>
      <w:lvlText w:val="%7."/>
      <w:lvlJc w:val="left"/>
      <w:pPr>
        <w:ind w:left="5362" w:hanging="360"/>
      </w:pPr>
    </w:lvl>
    <w:lvl w:ilvl="7" w:tplc="04190019" w:tentative="1">
      <w:start w:val="1"/>
      <w:numFmt w:val="lowerLetter"/>
      <w:lvlText w:val="%8."/>
      <w:lvlJc w:val="left"/>
      <w:pPr>
        <w:ind w:left="6082" w:hanging="360"/>
      </w:pPr>
    </w:lvl>
    <w:lvl w:ilvl="8" w:tplc="0419001B" w:tentative="1">
      <w:start w:val="1"/>
      <w:numFmt w:val="lowerRoman"/>
      <w:lvlText w:val="%9."/>
      <w:lvlJc w:val="right"/>
      <w:pPr>
        <w:ind w:left="6802" w:hanging="180"/>
      </w:pPr>
    </w:lvl>
  </w:abstractNum>
  <w:abstractNum w:abstractNumId="2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4440302"/>
    <w:multiLevelType w:val="hybridMultilevel"/>
    <w:tmpl w:val="D2B4E3C6"/>
    <w:lvl w:ilvl="0" w:tplc="465E1402">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5A5541C6"/>
    <w:multiLevelType w:val="hybridMultilevel"/>
    <w:tmpl w:val="6CB6FE44"/>
    <w:lvl w:ilvl="0" w:tplc="87A2BB8C">
      <w:start w:val="1"/>
      <w:numFmt w:val="decimal"/>
      <w:lvlText w:val="%1"/>
      <w:lvlJc w:val="left"/>
      <w:pPr>
        <w:ind w:left="848" w:hanging="360"/>
      </w:pPr>
      <w:rPr>
        <w:rFonts w:hint="default"/>
      </w:rPr>
    </w:lvl>
    <w:lvl w:ilvl="1" w:tplc="04090019" w:tentative="1">
      <w:start w:val="1"/>
      <w:numFmt w:val="lowerLetter"/>
      <w:lvlText w:val="%2."/>
      <w:lvlJc w:val="left"/>
      <w:pPr>
        <w:ind w:left="1568" w:hanging="360"/>
      </w:pPr>
    </w:lvl>
    <w:lvl w:ilvl="2" w:tplc="0409001B" w:tentative="1">
      <w:start w:val="1"/>
      <w:numFmt w:val="lowerRoman"/>
      <w:lvlText w:val="%3."/>
      <w:lvlJc w:val="right"/>
      <w:pPr>
        <w:ind w:left="2288" w:hanging="180"/>
      </w:pPr>
    </w:lvl>
    <w:lvl w:ilvl="3" w:tplc="0409000F" w:tentative="1">
      <w:start w:val="1"/>
      <w:numFmt w:val="decimal"/>
      <w:lvlText w:val="%4."/>
      <w:lvlJc w:val="left"/>
      <w:pPr>
        <w:ind w:left="3008" w:hanging="360"/>
      </w:pPr>
    </w:lvl>
    <w:lvl w:ilvl="4" w:tplc="04090019" w:tentative="1">
      <w:start w:val="1"/>
      <w:numFmt w:val="lowerLetter"/>
      <w:lvlText w:val="%5."/>
      <w:lvlJc w:val="left"/>
      <w:pPr>
        <w:ind w:left="3728" w:hanging="360"/>
      </w:pPr>
    </w:lvl>
    <w:lvl w:ilvl="5" w:tplc="0409001B" w:tentative="1">
      <w:start w:val="1"/>
      <w:numFmt w:val="lowerRoman"/>
      <w:lvlText w:val="%6."/>
      <w:lvlJc w:val="right"/>
      <w:pPr>
        <w:ind w:left="4448" w:hanging="180"/>
      </w:pPr>
    </w:lvl>
    <w:lvl w:ilvl="6" w:tplc="0409000F" w:tentative="1">
      <w:start w:val="1"/>
      <w:numFmt w:val="decimal"/>
      <w:lvlText w:val="%7."/>
      <w:lvlJc w:val="left"/>
      <w:pPr>
        <w:ind w:left="5168" w:hanging="360"/>
      </w:pPr>
    </w:lvl>
    <w:lvl w:ilvl="7" w:tplc="04090019" w:tentative="1">
      <w:start w:val="1"/>
      <w:numFmt w:val="lowerLetter"/>
      <w:lvlText w:val="%8."/>
      <w:lvlJc w:val="left"/>
      <w:pPr>
        <w:ind w:left="5888" w:hanging="360"/>
      </w:pPr>
    </w:lvl>
    <w:lvl w:ilvl="8" w:tplc="0409001B" w:tentative="1">
      <w:start w:val="1"/>
      <w:numFmt w:val="lowerRoman"/>
      <w:lvlText w:val="%9."/>
      <w:lvlJc w:val="right"/>
      <w:pPr>
        <w:ind w:left="6608" w:hanging="180"/>
      </w:pPr>
    </w:lvl>
  </w:abstractNum>
  <w:abstractNum w:abstractNumId="29"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058FA"/>
    <w:multiLevelType w:val="hybridMultilevel"/>
    <w:tmpl w:val="8058270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24"/>
  </w:num>
  <w:num w:numId="4">
    <w:abstractNumId w:val="23"/>
  </w:num>
  <w:num w:numId="5">
    <w:abstractNumId w:val="6"/>
  </w:num>
  <w:num w:numId="6">
    <w:abstractNumId w:val="21"/>
  </w:num>
  <w:num w:numId="7">
    <w:abstractNumId w:val="9"/>
  </w:num>
  <w:num w:numId="8">
    <w:abstractNumId w:val="16"/>
  </w:num>
  <w:num w:numId="9">
    <w:abstractNumId w:val="17"/>
  </w:num>
  <w:num w:numId="10">
    <w:abstractNumId w:val="32"/>
  </w:num>
  <w:num w:numId="11">
    <w:abstractNumId w:val="19"/>
  </w:num>
  <w:num w:numId="12">
    <w:abstractNumId w:val="18"/>
  </w:num>
  <w:num w:numId="13">
    <w:abstractNumId w:val="7"/>
  </w:num>
  <w:num w:numId="14">
    <w:abstractNumId w:val="34"/>
  </w:num>
  <w:num w:numId="15">
    <w:abstractNumId w:val="27"/>
  </w:num>
  <w:num w:numId="16">
    <w:abstractNumId w:val="8"/>
  </w:num>
  <w:num w:numId="17">
    <w:abstractNumId w:val="25"/>
  </w:num>
  <w:num w:numId="18">
    <w:abstractNumId w:val="14"/>
  </w:num>
  <w:num w:numId="19">
    <w:abstractNumId w:val="13"/>
  </w:num>
  <w:num w:numId="20">
    <w:abstractNumId w:val="11"/>
  </w:num>
  <w:num w:numId="21">
    <w:abstractNumId w:val="35"/>
  </w:num>
  <w:num w:numId="22">
    <w:abstractNumId w:val="15"/>
  </w:num>
  <w:num w:numId="23">
    <w:abstractNumId w:val="33"/>
  </w:num>
  <w:num w:numId="24">
    <w:abstractNumId w:val="22"/>
  </w:num>
  <w:num w:numId="25">
    <w:abstractNumId w:val="10"/>
  </w:num>
  <w:num w:numId="26">
    <w:abstractNumId w:val="12"/>
  </w:num>
  <w:num w:numId="27">
    <w:abstractNumId w:val="5"/>
    <w:lvlOverride w:ilvl="0">
      <w:lvl w:ilvl="0">
        <w:start w:val="16"/>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entative="1">
        <w:start w:val="1"/>
        <w:numFmt w:val="lowerLetter"/>
        <w:lvlText w:val="%2."/>
        <w:lvlJc w:val="left"/>
        <w:pPr>
          <w:ind w:left="1440" w:hanging="360"/>
        </w:pPr>
      </w:lvl>
    </w:lvlOverride>
    <w:lvlOverride w:ilvl="2">
      <w:lvl w:ilvl="2" w:tentative="1">
        <w:start w:val="1"/>
        <w:numFmt w:val="lowerRoman"/>
        <w:lvlText w:val="%3."/>
        <w:lvlJc w:val="right"/>
        <w:pPr>
          <w:ind w:left="2160" w:hanging="180"/>
        </w:pPr>
      </w:lvl>
    </w:lvlOverride>
    <w:lvlOverride w:ilvl="3">
      <w:lvl w:ilvl="3" w:tentative="1">
        <w:start w:val="1"/>
        <w:numFmt w:val="decimal"/>
        <w:lvlText w:val="%4."/>
        <w:lvlJc w:val="left"/>
        <w:pPr>
          <w:ind w:left="2880" w:hanging="360"/>
        </w:pPr>
      </w:lvl>
    </w:lvlOverride>
    <w:lvlOverride w:ilvl="4">
      <w:lvl w:ilvl="4" w:tentative="1">
        <w:start w:val="1"/>
        <w:numFmt w:val="lowerLetter"/>
        <w:lvlText w:val="%5."/>
        <w:lvlJc w:val="left"/>
        <w:pPr>
          <w:ind w:left="3600" w:hanging="360"/>
        </w:pPr>
      </w:lvl>
    </w:lvlOverride>
    <w:lvlOverride w:ilvl="5">
      <w:lvl w:ilvl="5" w:tentative="1">
        <w:start w:val="1"/>
        <w:numFmt w:val="lowerRoman"/>
        <w:lvlText w:val="%6."/>
        <w:lvlJc w:val="right"/>
        <w:pPr>
          <w:ind w:left="4320" w:hanging="180"/>
        </w:pPr>
      </w:lvl>
    </w:lvlOverride>
    <w:lvlOverride w:ilvl="6">
      <w:lvl w:ilvl="6" w:tentative="1">
        <w:start w:val="1"/>
        <w:numFmt w:val="decimal"/>
        <w:lvlText w:val="%7."/>
        <w:lvlJc w:val="left"/>
        <w:pPr>
          <w:ind w:left="5040" w:hanging="360"/>
        </w:pPr>
      </w:lvl>
    </w:lvlOverride>
    <w:lvlOverride w:ilvl="7">
      <w:lvl w:ilvl="7" w:tentative="1">
        <w:start w:val="1"/>
        <w:numFmt w:val="lowerLetter"/>
        <w:lvlText w:val="%8."/>
        <w:lvlJc w:val="left"/>
        <w:pPr>
          <w:ind w:left="5760" w:hanging="360"/>
        </w:pPr>
      </w:lvl>
    </w:lvlOverride>
    <w:lvlOverride w:ilvl="8">
      <w:lvl w:ilvl="8" w:tentative="1">
        <w:start w:val="1"/>
        <w:numFmt w:val="lowerRoman"/>
        <w:lvlText w:val="%9."/>
        <w:lvlJc w:val="right"/>
        <w:pPr>
          <w:ind w:left="6480" w:hanging="180"/>
        </w:pPr>
      </w:lvl>
    </w:lvlOverride>
  </w:num>
  <w:num w:numId="28">
    <w:abstractNumId w:val="28"/>
  </w:num>
  <w:num w:numId="29">
    <w:abstractNumId w:val="26"/>
  </w:num>
  <w:num w:numId="30">
    <w:abstractNumId w:val="29"/>
  </w:num>
  <w:num w:numId="31">
    <w:abstractNumId w:val="30"/>
  </w:num>
  <w:num w:numId="32">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512"/>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940"/>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655"/>
    <w:rsid w:val="001A192A"/>
    <w:rsid w:val="001A19FD"/>
    <w:rsid w:val="001A1A16"/>
    <w:rsid w:val="001A2344"/>
    <w:rsid w:val="001A4150"/>
    <w:rsid w:val="001A4DB4"/>
    <w:rsid w:val="001A5517"/>
    <w:rsid w:val="001A58C5"/>
    <w:rsid w:val="001A6043"/>
    <w:rsid w:val="001A78E4"/>
    <w:rsid w:val="001A7B2D"/>
    <w:rsid w:val="001B1B6D"/>
    <w:rsid w:val="001B1E45"/>
    <w:rsid w:val="001B630A"/>
    <w:rsid w:val="001C03B0"/>
    <w:rsid w:val="001C28A4"/>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4B5"/>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0269"/>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2F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174"/>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665F"/>
    <w:rsid w:val="0044048B"/>
    <w:rsid w:val="004409EB"/>
    <w:rsid w:val="00442351"/>
    <w:rsid w:val="00442D67"/>
    <w:rsid w:val="00443325"/>
    <w:rsid w:val="00443BED"/>
    <w:rsid w:val="00444038"/>
    <w:rsid w:val="0044783C"/>
    <w:rsid w:val="004479B6"/>
    <w:rsid w:val="00450865"/>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97A77"/>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62B"/>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5F79"/>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1063"/>
    <w:rsid w:val="006620F8"/>
    <w:rsid w:val="006636C7"/>
    <w:rsid w:val="006638BF"/>
    <w:rsid w:val="00666A9B"/>
    <w:rsid w:val="00667B1F"/>
    <w:rsid w:val="00667C91"/>
    <w:rsid w:val="00673164"/>
    <w:rsid w:val="0067392B"/>
    <w:rsid w:val="00674E63"/>
    <w:rsid w:val="006754D6"/>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3504"/>
    <w:rsid w:val="00715C8A"/>
    <w:rsid w:val="007167E4"/>
    <w:rsid w:val="00716AC6"/>
    <w:rsid w:val="00717B6E"/>
    <w:rsid w:val="007208DC"/>
    <w:rsid w:val="00720E8D"/>
    <w:rsid w:val="00721653"/>
    <w:rsid w:val="00721A9A"/>
    <w:rsid w:val="00721BB5"/>
    <w:rsid w:val="007230BF"/>
    <w:rsid w:val="00723613"/>
    <w:rsid w:val="00723B64"/>
    <w:rsid w:val="007252D3"/>
    <w:rsid w:val="0072565E"/>
    <w:rsid w:val="00727597"/>
    <w:rsid w:val="007316BD"/>
    <w:rsid w:val="007323B6"/>
    <w:rsid w:val="00734AAD"/>
    <w:rsid w:val="00736134"/>
    <w:rsid w:val="00736B8F"/>
    <w:rsid w:val="00737322"/>
    <w:rsid w:val="00740BE4"/>
    <w:rsid w:val="00744C5B"/>
    <w:rsid w:val="0074736A"/>
    <w:rsid w:val="0075322C"/>
    <w:rsid w:val="00753976"/>
    <w:rsid w:val="00754602"/>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08F3"/>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7A8"/>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137"/>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222"/>
    <w:rsid w:val="009A2764"/>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6F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4E5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A5B"/>
    <w:rsid w:val="00A90E01"/>
    <w:rsid w:val="00A91216"/>
    <w:rsid w:val="00A93011"/>
    <w:rsid w:val="00A946E0"/>
    <w:rsid w:val="00A953D2"/>
    <w:rsid w:val="00A96BD5"/>
    <w:rsid w:val="00A97AEC"/>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3A8"/>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7CE1"/>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3E7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547"/>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A744A"/>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B9F"/>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6D8"/>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012D"/>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1CFE"/>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42C"/>
    <w:rsid w:val="00FB4DDC"/>
    <w:rsid w:val="00FB6D29"/>
    <w:rsid w:val="00FC07E1"/>
    <w:rsid w:val="00FC1922"/>
    <w:rsid w:val="00FC360A"/>
    <w:rsid w:val="00FC472C"/>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0BF6AC23-9C28-45CF-87D0-97B6A67F6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Title"/>
    <w:basedOn w:val="a0"/>
    <w:link w:val="aff4"/>
    <w:uiPriority w:val="10"/>
    <w:qFormat/>
    <w:rsid w:val="00DF0B9F"/>
    <w:pPr>
      <w:widowControl w:val="0"/>
      <w:autoSpaceDE w:val="0"/>
      <w:autoSpaceDN w:val="0"/>
      <w:ind w:left="2341" w:right="2198"/>
      <w:jc w:val="center"/>
    </w:pPr>
    <w:rPr>
      <w:b/>
      <w:bCs/>
      <w:noProof w:val="0"/>
      <w:sz w:val="44"/>
      <w:szCs w:val="44"/>
    </w:rPr>
  </w:style>
  <w:style w:type="character" w:customStyle="1" w:styleId="aff4">
    <w:name w:val="Заголовок Знак"/>
    <w:basedOn w:val="a1"/>
    <w:link w:val="aff3"/>
    <w:uiPriority w:val="1"/>
    <w:rsid w:val="00DF0B9F"/>
    <w:rPr>
      <w:rFonts w:ascii="Times New Roman" w:eastAsia="Times New Roman" w:hAnsi="Times New Roman" w:cs="Times New Roman"/>
      <w:b/>
      <w:bCs/>
      <w:sz w:val="44"/>
      <w:szCs w:val="44"/>
      <w:lang w:val="ro-RO"/>
    </w:rPr>
  </w:style>
  <w:style w:type="paragraph" w:customStyle="1" w:styleId="TableParagraph">
    <w:name w:val="Table Paragraph"/>
    <w:basedOn w:val="a0"/>
    <w:uiPriority w:val="1"/>
    <w:qFormat/>
    <w:rsid w:val="00DF0B9F"/>
    <w:pPr>
      <w:widowControl w:val="0"/>
      <w:autoSpaceDE w:val="0"/>
      <w:autoSpaceDN w:val="0"/>
    </w:pPr>
    <w:rPr>
      <w:noProof w:val="0"/>
      <w:sz w:val="22"/>
      <w:szCs w:val="22"/>
    </w:rPr>
  </w:style>
  <w:style w:type="table" w:customStyle="1" w:styleId="Grigliatabella20">
    <w:name w:val="Griglia tabella2_0"/>
    <w:basedOn w:val="a2"/>
    <w:next w:val="a2"/>
    <w:uiPriority w:val="39"/>
    <w:rsid w:val="00FC47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rsid w:val="00FC47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7">
    <w:name w:val="Абзац списка Знак"/>
    <w:aliases w:val="HotarirePunct1 Знак"/>
    <w:link w:val="a"/>
    <w:uiPriority w:val="34"/>
    <w:qFormat/>
    <w:locked/>
    <w:rsid w:val="00C53E7A"/>
    <w:rPr>
      <w:rFonts w:ascii="Times New Roman" w:eastAsia="Times New Roman" w:hAnsi="Times New Roman" w:cs="Times New Roman"/>
      <w:sz w:val="24"/>
      <w:szCs w:val="24"/>
      <w:lang w:val="en-US"/>
    </w:rPr>
  </w:style>
  <w:style w:type="paragraph" w:customStyle="1" w:styleId="aff5">
    <w:name w:val="Текстовый блок"/>
    <w:rsid w:val="002524B5"/>
    <w:pPr>
      <w:spacing w:after="0" w:line="240" w:lineRule="auto"/>
    </w:pPr>
    <w:rPr>
      <w:rFonts w:ascii="Times New Roman" w:eastAsia="Arial Unicode MS" w:hAnsi="Times New Roman" w:cs="Arial Unicode MS"/>
      <w:color w:val="000000"/>
      <w:sz w:val="20"/>
      <w:szCs w:val="20"/>
      <w:u w:color="000000"/>
      <w:lang w:val="ru-RU" w:eastAsia="ru-RU"/>
    </w:rPr>
  </w:style>
  <w:style w:type="character" w:styleId="aff6">
    <w:name w:val="Unresolved Mention"/>
    <w:basedOn w:val="a1"/>
    <w:uiPriority w:val="99"/>
    <w:semiHidden/>
    <w:unhideWhenUsed/>
    <w:rsid w:val="00661063"/>
    <w:rPr>
      <w:color w:val="605E5C"/>
      <w:shd w:val="clear" w:color="auto" w:fill="E1DFDD"/>
    </w:rPr>
  </w:style>
  <w:style w:type="table" w:customStyle="1" w:styleId="TableNormal">
    <w:name w:val="Table Normal"/>
    <w:uiPriority w:val="2"/>
    <w:qFormat/>
    <w:rsid w:val="00661063"/>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raculesti@gmail.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raculesti@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36294C-93A1-4F59-960B-D69C4D193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46</Pages>
  <Words>17076</Words>
  <Characters>97338</Characters>
  <Application>Microsoft Office Word</Application>
  <DocSecurity>0</DocSecurity>
  <Lines>811</Lines>
  <Paragraphs>228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7</cp:revision>
  <cp:lastPrinted>2021-06-01T11:52:00Z</cp:lastPrinted>
  <dcterms:created xsi:type="dcterms:W3CDTF">2025-10-29T12:09:00Z</dcterms:created>
  <dcterms:modified xsi:type="dcterms:W3CDTF">2025-10-29T12:13:00Z</dcterms:modified>
</cp:coreProperties>
</file>