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76BAD">
      <w:pPr>
        <w:pStyle w:val="Listparagraf"/>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76BAD">
      <w:pPr>
        <w:pStyle w:val="Listparagraf"/>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76BAD">
      <w:pPr>
        <w:pStyle w:val="Listparagraf"/>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76BAD">
      <w:pPr>
        <w:pStyle w:val="Listparagraf"/>
        <w:numPr>
          <w:ilvl w:val="0"/>
          <w:numId w:val="35"/>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76BAD">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76BAD">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76BAD">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76BAD">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A0781" w:rsidP="00576BAD">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76BAD">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76BAD">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lastRenderedPageBreak/>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lastRenderedPageBreak/>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lastRenderedPageBreak/>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lastRenderedPageBreak/>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lastRenderedPageBreak/>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76BA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lastRenderedPageBreak/>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76BA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lastRenderedPageBreak/>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lastRenderedPageBreak/>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lastRenderedPageBreak/>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576BAD">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576BAD">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576BA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576BA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576BAD">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576BAD">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576BA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576BA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576BA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576BA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10658372" w14:textId="77777777" w:rsidR="0055058D" w:rsidRDefault="0055058D" w:rsidP="0055058D">
      <w:pPr>
        <w:pStyle w:val="Titlu1"/>
        <w:spacing w:before="69"/>
      </w:pPr>
      <w:r>
        <w:t>ANUNȚ</w:t>
      </w:r>
      <w:r>
        <w:rPr>
          <w:spacing w:val="-5"/>
        </w:rPr>
        <w:t xml:space="preserve"> </w:t>
      </w:r>
      <w:r>
        <w:t>DE</w:t>
      </w:r>
      <w:r>
        <w:rPr>
          <w:spacing w:val="-2"/>
        </w:rPr>
        <w:t xml:space="preserve"> PARTICIPARE</w:t>
      </w:r>
    </w:p>
    <w:p w14:paraId="2170557A" w14:textId="77777777" w:rsidR="0055058D" w:rsidRDefault="0055058D" w:rsidP="0055058D">
      <w:pPr>
        <w:pStyle w:val="Corptext"/>
        <w:spacing w:before="73"/>
        <w:rPr>
          <w:b/>
        </w:rPr>
      </w:pPr>
    </w:p>
    <w:p w14:paraId="6D8BF179" w14:textId="77777777" w:rsidR="0055058D" w:rsidRDefault="0055058D" w:rsidP="0055058D">
      <w:pPr>
        <w:rPr>
          <w:b/>
          <w:bCs/>
          <w:sz w:val="28"/>
          <w:szCs w:val="28"/>
        </w:rPr>
      </w:pPr>
      <w:r w:rsidRPr="008D2540">
        <w:t>privind</w:t>
      </w:r>
      <w:r w:rsidRPr="008D2540">
        <w:rPr>
          <w:spacing w:val="-2"/>
        </w:rPr>
        <w:t xml:space="preserve"> </w:t>
      </w:r>
      <w:r w:rsidRPr="008D2540">
        <w:t>achiziționarea</w:t>
      </w:r>
      <w:r w:rsidRPr="008D2540">
        <w:rPr>
          <w:spacing w:val="-2"/>
        </w:rPr>
        <w:t xml:space="preserve"> lucrărilor:</w:t>
      </w:r>
      <w:r>
        <w:rPr>
          <w:spacing w:val="-2"/>
        </w:rPr>
        <w:t xml:space="preserve">        </w:t>
      </w:r>
      <w:r w:rsidRPr="00C1426B">
        <w:rPr>
          <w:b/>
          <w:bCs/>
          <w:sz w:val="28"/>
          <w:szCs w:val="28"/>
        </w:rPr>
        <w:t xml:space="preserve">Reparația capitală a unui sector de drum L353 drum de </w:t>
      </w:r>
      <w:r>
        <w:rPr>
          <w:b/>
          <w:bCs/>
          <w:sz w:val="28"/>
          <w:szCs w:val="28"/>
        </w:rPr>
        <w:t xml:space="preserve">         </w:t>
      </w:r>
    </w:p>
    <w:p w14:paraId="2CBBAC17" w14:textId="77777777" w:rsidR="0055058D" w:rsidRPr="00C1426B" w:rsidRDefault="0055058D" w:rsidP="0055058D">
      <w:pPr>
        <w:rPr>
          <w:b/>
          <w:bCs/>
          <w:sz w:val="28"/>
          <w:szCs w:val="28"/>
        </w:rPr>
      </w:pPr>
      <w:r>
        <w:rPr>
          <w:b/>
          <w:bCs/>
          <w:sz w:val="28"/>
          <w:szCs w:val="28"/>
        </w:rPr>
        <w:t xml:space="preserve">                                                   </w:t>
      </w:r>
      <w:r w:rsidRPr="00C1426B">
        <w:rPr>
          <w:b/>
          <w:bCs/>
          <w:sz w:val="28"/>
          <w:szCs w:val="28"/>
        </w:rPr>
        <w:t>acces spre s. Tuzara</w:t>
      </w:r>
      <w:r>
        <w:rPr>
          <w:b/>
          <w:bCs/>
          <w:sz w:val="28"/>
          <w:szCs w:val="28"/>
        </w:rPr>
        <w:t>.</w:t>
      </w:r>
    </w:p>
    <w:p w14:paraId="36C5AF05" w14:textId="77777777" w:rsidR="0055058D" w:rsidRPr="006352CA" w:rsidRDefault="0055058D" w:rsidP="0055058D">
      <w:pPr>
        <w:rPr>
          <w:b/>
          <w:bCs/>
          <w:sz w:val="28"/>
          <w:szCs w:val="28"/>
        </w:rPr>
      </w:pPr>
    </w:p>
    <w:p w14:paraId="58D8234A" w14:textId="77777777" w:rsidR="0055058D" w:rsidRDefault="0055058D" w:rsidP="0055058D">
      <w:pPr>
        <w:pStyle w:val="Corptext"/>
        <w:spacing w:before="165"/>
      </w:pPr>
    </w:p>
    <w:p w14:paraId="76CEAADE" w14:textId="77777777" w:rsidR="0055058D" w:rsidRPr="006352CA" w:rsidRDefault="0055058D" w:rsidP="0055058D">
      <w:pPr>
        <w:tabs>
          <w:tab w:val="left" w:pos="3790"/>
        </w:tabs>
        <w:rPr>
          <w:b/>
          <w:bCs/>
        </w:rPr>
      </w:pPr>
      <w:r>
        <w:t xml:space="preserve"> prin</w:t>
      </w:r>
      <w:r>
        <w:rPr>
          <w:spacing w:val="-1"/>
        </w:rPr>
        <w:t xml:space="preserve"> </w:t>
      </w:r>
      <w:r>
        <w:t>procedura</w:t>
      </w:r>
      <w:r>
        <w:rPr>
          <w:spacing w:val="-2"/>
        </w:rPr>
        <w:t xml:space="preserve"> </w:t>
      </w:r>
      <w:r>
        <w:t>de</w:t>
      </w:r>
      <w:r>
        <w:rPr>
          <w:spacing w:val="1"/>
        </w:rPr>
        <w:t xml:space="preserve"> </w:t>
      </w:r>
      <w:r>
        <w:rPr>
          <w:spacing w:val="-2"/>
        </w:rPr>
        <w:t>achiziție:</w:t>
      </w:r>
      <w:r>
        <w:t xml:space="preserve">           </w:t>
      </w:r>
      <w:r w:rsidRPr="006352CA">
        <w:rPr>
          <w:b/>
          <w:bCs/>
          <w:color w:val="333333"/>
          <w:shd w:val="clear" w:color="auto" w:fill="FFFFFF"/>
        </w:rPr>
        <w:t>Cererea ofertelor de preţuri</w:t>
      </w:r>
    </w:p>
    <w:p w14:paraId="717DF072" w14:textId="77777777" w:rsidR="0055058D" w:rsidRDefault="0055058D" w:rsidP="0055058D">
      <w:pPr>
        <w:spacing w:before="2"/>
        <w:ind w:left="305" w:right="1356"/>
        <w:jc w:val="center"/>
        <w:rPr>
          <w:sz w:val="20"/>
        </w:rPr>
      </w:pPr>
      <w:r>
        <w:rPr>
          <w:sz w:val="20"/>
        </w:rPr>
        <w:t xml:space="preserve">    (tipul</w:t>
      </w:r>
      <w:r>
        <w:rPr>
          <w:spacing w:val="-6"/>
          <w:sz w:val="20"/>
        </w:rPr>
        <w:t xml:space="preserve"> </w:t>
      </w:r>
      <w:r>
        <w:rPr>
          <w:sz w:val="20"/>
        </w:rPr>
        <w:t>procedurii</w:t>
      </w:r>
      <w:r>
        <w:rPr>
          <w:spacing w:val="-5"/>
          <w:sz w:val="20"/>
        </w:rPr>
        <w:t xml:space="preserve"> </w:t>
      </w:r>
      <w:r>
        <w:rPr>
          <w:sz w:val="20"/>
        </w:rPr>
        <w:t>de</w:t>
      </w:r>
      <w:r>
        <w:rPr>
          <w:spacing w:val="-5"/>
          <w:sz w:val="20"/>
        </w:rPr>
        <w:t xml:space="preserve"> </w:t>
      </w:r>
      <w:r>
        <w:rPr>
          <w:spacing w:val="-2"/>
          <w:sz w:val="20"/>
        </w:rPr>
        <w:t>achiziție)</w:t>
      </w:r>
    </w:p>
    <w:p w14:paraId="077E318A" w14:textId="77777777" w:rsidR="0055058D" w:rsidRPr="00F26777" w:rsidRDefault="0055058D" w:rsidP="0055058D">
      <w:pPr>
        <w:spacing w:before="119"/>
        <w:rPr>
          <w:b/>
        </w:rPr>
      </w:pPr>
      <w:r>
        <w:rPr>
          <w:b/>
          <w:color w:val="000000"/>
        </w:rPr>
        <w:t xml:space="preserve"> </w:t>
      </w:r>
      <w:r w:rsidRPr="00F26777">
        <w:rPr>
          <w:b/>
          <w:color w:val="000000"/>
        </w:rPr>
        <w:t>*</w:t>
      </w:r>
      <w:r>
        <w:rPr>
          <w:b/>
          <w:color w:val="000000"/>
        </w:rPr>
        <w:t xml:space="preserve"> </w:t>
      </w:r>
      <w:r w:rsidRPr="00F26777">
        <w:rPr>
          <w:b/>
          <w:color w:val="000000"/>
        </w:rPr>
        <w:t>Procedura</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fost</w:t>
      </w:r>
      <w:r w:rsidRPr="00F26777">
        <w:rPr>
          <w:b/>
          <w:color w:val="000000"/>
          <w:spacing w:val="-1"/>
        </w:rPr>
        <w:t xml:space="preserve"> </w:t>
      </w:r>
      <w:r w:rsidRPr="00F26777">
        <w:rPr>
          <w:b/>
          <w:color w:val="000000"/>
        </w:rPr>
        <w:t>inclusă</w:t>
      </w:r>
      <w:r w:rsidRPr="00F26777">
        <w:rPr>
          <w:b/>
          <w:color w:val="000000"/>
          <w:spacing w:val="-1"/>
        </w:rPr>
        <w:t xml:space="preserve"> </w:t>
      </w:r>
      <w:r w:rsidRPr="00F26777">
        <w:rPr>
          <w:b/>
          <w:color w:val="000000"/>
        </w:rPr>
        <w:t>în</w:t>
      </w:r>
      <w:r w:rsidRPr="00F26777">
        <w:rPr>
          <w:b/>
          <w:color w:val="000000"/>
          <w:spacing w:val="-1"/>
        </w:rPr>
        <w:t xml:space="preserve"> </w:t>
      </w:r>
      <w:r w:rsidRPr="00F26777">
        <w:rPr>
          <w:b/>
          <w:color w:val="000000"/>
        </w:rPr>
        <w:t>planul</w:t>
      </w:r>
      <w:r w:rsidRPr="00F26777">
        <w:rPr>
          <w:b/>
          <w:color w:val="000000"/>
          <w:spacing w:val="-3"/>
        </w:rPr>
        <w:t xml:space="preserve"> </w:t>
      </w:r>
      <w:r w:rsidRPr="00F26777">
        <w:rPr>
          <w:b/>
          <w:color w:val="000000"/>
        </w:rPr>
        <w:t>de</w:t>
      </w:r>
      <w:r w:rsidRPr="00F26777">
        <w:rPr>
          <w:b/>
          <w:color w:val="000000"/>
          <w:spacing w:val="-2"/>
        </w:rPr>
        <w:t xml:space="preserve"> </w:t>
      </w:r>
      <w:r w:rsidRPr="00F26777">
        <w:rPr>
          <w:b/>
          <w:color w:val="000000"/>
        </w:rPr>
        <w:t>achiziții</w:t>
      </w:r>
      <w:r w:rsidRPr="00F26777">
        <w:rPr>
          <w:b/>
          <w:color w:val="000000"/>
          <w:spacing w:val="-1"/>
        </w:rPr>
        <w:t xml:space="preserve"> </w:t>
      </w:r>
      <w:r w:rsidRPr="00F26777">
        <w:rPr>
          <w:b/>
          <w:color w:val="000000"/>
        </w:rPr>
        <w:t>publice</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autorității</w:t>
      </w:r>
      <w:r w:rsidRPr="00F26777">
        <w:rPr>
          <w:b/>
          <w:color w:val="000000"/>
          <w:spacing w:val="-1"/>
        </w:rPr>
        <w:t xml:space="preserve"> </w:t>
      </w:r>
      <w:r w:rsidRPr="00F26777">
        <w:rPr>
          <w:b/>
          <w:color w:val="000000"/>
        </w:rPr>
        <w:t>contractante</w:t>
      </w:r>
      <w:r w:rsidRPr="00F26777">
        <w:rPr>
          <w:b/>
          <w:color w:val="000000"/>
          <w:spacing w:val="-1"/>
        </w:rPr>
        <w:t xml:space="preserve"> </w:t>
      </w:r>
      <w:r w:rsidRPr="00F26777">
        <w:rPr>
          <w:b/>
          <w:color w:val="000000"/>
          <w:spacing w:val="-2"/>
        </w:rPr>
        <w:t>(Da/Nu):</w:t>
      </w:r>
      <w:r>
        <w:rPr>
          <w:b/>
        </w:rPr>
        <w:t xml:space="preserve"> </w:t>
      </w:r>
      <w:r w:rsidRPr="00F26777">
        <w:rPr>
          <w:bCs/>
          <w:color w:val="000000"/>
          <w:spacing w:val="-5"/>
        </w:rPr>
        <w:t>Da</w:t>
      </w:r>
      <w:r>
        <w:rPr>
          <w:bCs/>
          <w:color w:val="000000"/>
          <w:spacing w:val="-5"/>
        </w:rPr>
        <w:t>.</w:t>
      </w:r>
    </w:p>
    <w:p w14:paraId="0F3F32CF" w14:textId="77777777" w:rsidR="0055058D" w:rsidRDefault="0055058D" w:rsidP="0055058D">
      <w:pPr>
        <w:spacing w:before="1"/>
        <w:rPr>
          <w:b/>
          <w:color w:val="000000"/>
          <w:spacing w:val="-2"/>
        </w:rPr>
      </w:pPr>
      <w:r>
        <w:rPr>
          <w:b/>
          <w:color w:val="000000"/>
        </w:rPr>
        <w:t xml:space="preserve">    </w:t>
      </w:r>
      <w:r w:rsidRPr="00F26777">
        <w:rPr>
          <w:b/>
          <w:color w:val="000000"/>
        </w:rPr>
        <w:t>Link-ul</w:t>
      </w:r>
      <w:r w:rsidRPr="00F26777">
        <w:rPr>
          <w:b/>
          <w:color w:val="000000"/>
          <w:spacing w:val="-2"/>
        </w:rPr>
        <w:t xml:space="preserve"> </w:t>
      </w:r>
      <w:r w:rsidRPr="00F26777">
        <w:rPr>
          <w:b/>
          <w:color w:val="000000"/>
        </w:rPr>
        <w:t>către</w:t>
      </w:r>
      <w:r w:rsidRPr="00F26777">
        <w:rPr>
          <w:b/>
          <w:color w:val="000000"/>
          <w:spacing w:val="-3"/>
        </w:rPr>
        <w:t xml:space="preserve"> </w:t>
      </w:r>
      <w:r w:rsidRPr="00F26777">
        <w:rPr>
          <w:b/>
          <w:color w:val="000000"/>
        </w:rPr>
        <w:t>planul</w:t>
      </w:r>
      <w:r w:rsidRPr="00F26777">
        <w:rPr>
          <w:b/>
          <w:color w:val="000000"/>
          <w:spacing w:val="-2"/>
        </w:rPr>
        <w:t xml:space="preserve"> </w:t>
      </w:r>
      <w:r w:rsidRPr="00F26777">
        <w:rPr>
          <w:b/>
          <w:color w:val="000000"/>
        </w:rPr>
        <w:t>de</w:t>
      </w:r>
      <w:r w:rsidRPr="00F26777">
        <w:rPr>
          <w:b/>
          <w:color w:val="000000"/>
          <w:spacing w:val="-6"/>
        </w:rPr>
        <w:t xml:space="preserve"> </w:t>
      </w:r>
      <w:r w:rsidRPr="00F26777">
        <w:rPr>
          <w:b/>
          <w:color w:val="000000"/>
        </w:rPr>
        <w:t>achiziții</w:t>
      </w:r>
      <w:r w:rsidRPr="00F26777">
        <w:rPr>
          <w:b/>
          <w:color w:val="000000"/>
          <w:spacing w:val="-2"/>
        </w:rPr>
        <w:t xml:space="preserve"> </w:t>
      </w:r>
      <w:r w:rsidRPr="00F26777">
        <w:rPr>
          <w:b/>
          <w:color w:val="000000"/>
        </w:rPr>
        <w:t>publice</w:t>
      </w:r>
      <w:r w:rsidRPr="00F26777">
        <w:rPr>
          <w:b/>
          <w:color w:val="000000"/>
          <w:spacing w:val="-3"/>
        </w:rPr>
        <w:t xml:space="preserve"> </w:t>
      </w:r>
      <w:r w:rsidRPr="00F26777">
        <w:rPr>
          <w:b/>
          <w:color w:val="000000"/>
          <w:spacing w:val="-2"/>
        </w:rPr>
        <w:t>publicat:</w:t>
      </w:r>
      <w:r w:rsidRPr="00574EA6">
        <w:rPr>
          <w:b/>
          <w:color w:val="000000"/>
          <w:spacing w:val="-2"/>
        </w:rPr>
        <w:t xml:space="preserve"> </w:t>
      </w:r>
      <w:hyperlink r:id="rId13" w:history="1">
        <w:r w:rsidRPr="00084774">
          <w:rPr>
            <w:rStyle w:val="Hyperlink"/>
            <w:b/>
            <w:spacing w:val="-2"/>
          </w:rPr>
          <w:t>https://calarasi.md/category/transparenta-</w:t>
        </w:r>
      </w:hyperlink>
      <w:r>
        <w:rPr>
          <w:b/>
          <w:color w:val="000000"/>
          <w:spacing w:val="-2"/>
        </w:rPr>
        <w:t xml:space="preserve">  </w:t>
      </w:r>
    </w:p>
    <w:p w14:paraId="068CE11B" w14:textId="77777777" w:rsidR="0055058D" w:rsidRDefault="0055058D" w:rsidP="0055058D">
      <w:pPr>
        <w:spacing w:before="1"/>
        <w:rPr>
          <w:b/>
        </w:rPr>
      </w:pPr>
      <w:r>
        <w:rPr>
          <w:b/>
          <w:color w:val="000000"/>
          <w:spacing w:val="-2"/>
        </w:rPr>
        <w:t xml:space="preserve">     </w:t>
      </w:r>
      <w:r w:rsidRPr="006F182D">
        <w:rPr>
          <w:b/>
          <w:color w:val="000000"/>
          <w:spacing w:val="-2"/>
        </w:rPr>
        <w:t>decizionala/achizitii-publice/planuri-de-achizitii/</w:t>
      </w:r>
      <w:r w:rsidRPr="00EB0309">
        <w:t xml:space="preserve"> </w:t>
      </w:r>
      <w:r>
        <w:t xml:space="preserve"> </w:t>
      </w:r>
    </w:p>
    <w:p w14:paraId="65A47B3C" w14:textId="77777777" w:rsidR="0055058D" w:rsidRDefault="0055058D" w:rsidP="0055058D">
      <w:pPr>
        <w:pStyle w:val="Listparagraf"/>
        <w:widowControl w:val="0"/>
        <w:numPr>
          <w:ilvl w:val="0"/>
          <w:numId w:val="41"/>
        </w:numPr>
        <w:tabs>
          <w:tab w:val="clear" w:pos="1134"/>
          <w:tab w:val="left" w:pos="840"/>
        </w:tabs>
        <w:autoSpaceDE w:val="0"/>
        <w:autoSpaceDN w:val="0"/>
        <w:spacing w:before="120"/>
        <w:ind w:left="568" w:hanging="283"/>
        <w:jc w:val="left"/>
        <w:rPr>
          <w:b/>
        </w:rPr>
      </w:pPr>
      <w:proofErr w:type="spellStart"/>
      <w:r>
        <w:rPr>
          <w:b/>
        </w:rPr>
        <w:t>Denumirea</w:t>
      </w:r>
      <w:proofErr w:type="spellEnd"/>
      <w:r>
        <w:rPr>
          <w:b/>
          <w:spacing w:val="-4"/>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3"/>
        </w:rPr>
        <w:t xml:space="preserve"> </w:t>
      </w:r>
      <w:proofErr w:type="spellStart"/>
      <w:r>
        <w:rPr>
          <w:b/>
        </w:rPr>
        <w:t>Consiliul</w:t>
      </w:r>
      <w:proofErr w:type="spellEnd"/>
      <w:r>
        <w:rPr>
          <w:b/>
          <w:spacing w:val="-4"/>
        </w:rPr>
        <w:t xml:space="preserve"> </w:t>
      </w:r>
      <w:proofErr w:type="spellStart"/>
      <w:r>
        <w:rPr>
          <w:b/>
        </w:rPr>
        <w:t>raional</w:t>
      </w:r>
      <w:proofErr w:type="spellEnd"/>
      <w:r>
        <w:rPr>
          <w:b/>
          <w:spacing w:val="-3"/>
        </w:rPr>
        <w:t xml:space="preserve"> </w:t>
      </w:r>
      <w:proofErr w:type="spellStart"/>
      <w:r>
        <w:rPr>
          <w:b/>
          <w:spacing w:val="-2"/>
        </w:rPr>
        <w:t>Călărași</w:t>
      </w:r>
      <w:proofErr w:type="spellEnd"/>
    </w:p>
    <w:p w14:paraId="72189000" w14:textId="77777777" w:rsidR="0055058D" w:rsidRDefault="0055058D" w:rsidP="0055058D">
      <w:pPr>
        <w:pStyle w:val="Listparagraf"/>
        <w:widowControl w:val="0"/>
        <w:numPr>
          <w:ilvl w:val="0"/>
          <w:numId w:val="41"/>
        </w:numPr>
        <w:tabs>
          <w:tab w:val="clear" w:pos="1134"/>
          <w:tab w:val="left" w:pos="840"/>
        </w:tabs>
        <w:autoSpaceDE w:val="0"/>
        <w:autoSpaceDN w:val="0"/>
        <w:spacing w:before="117"/>
        <w:ind w:left="568" w:hanging="283"/>
        <w:jc w:val="left"/>
        <w:rPr>
          <w:b/>
        </w:rPr>
      </w:pPr>
      <w:r>
        <w:rPr>
          <w:b/>
        </w:rPr>
        <w:t>IDNO:</w:t>
      </w:r>
      <w:r>
        <w:rPr>
          <w:b/>
          <w:spacing w:val="-7"/>
        </w:rPr>
        <w:t xml:space="preserve"> </w:t>
      </w:r>
      <w:r>
        <w:rPr>
          <w:b/>
          <w:spacing w:val="-2"/>
        </w:rPr>
        <w:t>1007601009886</w:t>
      </w:r>
    </w:p>
    <w:p w14:paraId="33593CB9" w14:textId="77777777" w:rsidR="0055058D" w:rsidRDefault="0055058D" w:rsidP="0055058D">
      <w:pPr>
        <w:pStyle w:val="Listparagraf"/>
        <w:widowControl w:val="0"/>
        <w:numPr>
          <w:ilvl w:val="0"/>
          <w:numId w:val="41"/>
        </w:numPr>
        <w:tabs>
          <w:tab w:val="clear" w:pos="1134"/>
          <w:tab w:val="left" w:pos="840"/>
        </w:tabs>
        <w:autoSpaceDE w:val="0"/>
        <w:autoSpaceDN w:val="0"/>
        <w:spacing w:before="120"/>
        <w:ind w:left="568" w:hanging="283"/>
        <w:jc w:val="left"/>
        <w:rPr>
          <w:b/>
        </w:rPr>
      </w:pPr>
      <w:proofErr w:type="spellStart"/>
      <w:r>
        <w:rPr>
          <w:b/>
        </w:rPr>
        <w:t>Adresa</w:t>
      </w:r>
      <w:proofErr w:type="spellEnd"/>
      <w:r>
        <w:rPr>
          <w:b/>
        </w:rPr>
        <w:t>:</w:t>
      </w:r>
      <w:r>
        <w:rPr>
          <w:b/>
          <w:spacing w:val="-3"/>
        </w:rPr>
        <w:t xml:space="preserve"> </w:t>
      </w:r>
      <w:r>
        <w:rPr>
          <w:b/>
        </w:rPr>
        <w:t>or.</w:t>
      </w:r>
      <w:r>
        <w:rPr>
          <w:b/>
          <w:spacing w:val="-1"/>
        </w:rPr>
        <w:t xml:space="preserve"> </w:t>
      </w:r>
      <w:proofErr w:type="spellStart"/>
      <w:r>
        <w:rPr>
          <w:b/>
        </w:rPr>
        <w:t>Călărași</w:t>
      </w:r>
      <w:proofErr w:type="spellEnd"/>
      <w:r>
        <w:rPr>
          <w:b/>
        </w:rPr>
        <w:t>,</w:t>
      </w:r>
      <w:r>
        <w:rPr>
          <w:b/>
          <w:spacing w:val="-1"/>
        </w:rPr>
        <w:t xml:space="preserve"> </w:t>
      </w:r>
      <w:r>
        <w:rPr>
          <w:b/>
        </w:rPr>
        <w:t>str.</w:t>
      </w:r>
      <w:r>
        <w:rPr>
          <w:b/>
          <w:spacing w:val="-1"/>
        </w:rPr>
        <w:t xml:space="preserve"> </w:t>
      </w:r>
      <w:r>
        <w:rPr>
          <w:b/>
          <w:spacing w:val="-2"/>
        </w:rPr>
        <w:t>Biruinței.1</w:t>
      </w:r>
    </w:p>
    <w:p w14:paraId="017B4E44" w14:textId="77777777" w:rsidR="0055058D" w:rsidRDefault="0055058D" w:rsidP="0055058D">
      <w:pPr>
        <w:pStyle w:val="Listparagraf"/>
        <w:widowControl w:val="0"/>
        <w:numPr>
          <w:ilvl w:val="0"/>
          <w:numId w:val="41"/>
        </w:numPr>
        <w:tabs>
          <w:tab w:val="clear" w:pos="1134"/>
          <w:tab w:val="left" w:pos="840"/>
        </w:tabs>
        <w:autoSpaceDE w:val="0"/>
        <w:autoSpaceDN w:val="0"/>
        <w:spacing w:before="120"/>
        <w:ind w:left="568" w:hanging="283"/>
        <w:jc w:val="left"/>
        <w:rPr>
          <w:b/>
        </w:rPr>
      </w:pPr>
      <w:proofErr w:type="spellStart"/>
      <w:r>
        <w:rPr>
          <w:b/>
        </w:rPr>
        <w:t>Numărul</w:t>
      </w:r>
      <w:proofErr w:type="spellEnd"/>
      <w:r>
        <w:rPr>
          <w:b/>
          <w:spacing w:val="-1"/>
        </w:rPr>
        <w:t xml:space="preserve"> </w:t>
      </w:r>
      <w:r>
        <w:rPr>
          <w:b/>
        </w:rPr>
        <w:t>de</w:t>
      </w:r>
      <w:r>
        <w:rPr>
          <w:b/>
          <w:spacing w:val="-2"/>
        </w:rPr>
        <w:t xml:space="preserve"> </w:t>
      </w:r>
      <w:proofErr w:type="spellStart"/>
      <w:r>
        <w:rPr>
          <w:b/>
        </w:rPr>
        <w:t>telefon</w:t>
      </w:r>
      <w:proofErr w:type="spellEnd"/>
      <w:r>
        <w:rPr>
          <w:b/>
        </w:rPr>
        <w:t>/fax:</w:t>
      </w:r>
      <w:r>
        <w:rPr>
          <w:b/>
          <w:spacing w:val="-1"/>
        </w:rPr>
        <w:t xml:space="preserve"> </w:t>
      </w:r>
      <w:r>
        <w:rPr>
          <w:b/>
        </w:rPr>
        <w:t>0244</w:t>
      </w:r>
      <w:r>
        <w:rPr>
          <w:b/>
          <w:spacing w:val="-1"/>
        </w:rPr>
        <w:t xml:space="preserve"> </w:t>
      </w:r>
      <w:r>
        <w:rPr>
          <w:b/>
        </w:rPr>
        <w:t>2-18-86/</w:t>
      </w:r>
      <w:r>
        <w:rPr>
          <w:b/>
          <w:spacing w:val="-1"/>
        </w:rPr>
        <w:t xml:space="preserve"> </w:t>
      </w:r>
      <w:r>
        <w:rPr>
          <w:b/>
        </w:rPr>
        <w:t>0244</w:t>
      </w:r>
      <w:r>
        <w:rPr>
          <w:b/>
          <w:spacing w:val="-1"/>
        </w:rPr>
        <w:t xml:space="preserve"> </w:t>
      </w:r>
      <w:r>
        <w:rPr>
          <w:b/>
        </w:rPr>
        <w:t>2-20-</w:t>
      </w:r>
      <w:r>
        <w:rPr>
          <w:b/>
          <w:spacing w:val="-5"/>
        </w:rPr>
        <w:t>58</w:t>
      </w:r>
    </w:p>
    <w:p w14:paraId="72763DFF" w14:textId="77777777" w:rsidR="0055058D" w:rsidRDefault="0055058D" w:rsidP="0055058D">
      <w:pPr>
        <w:pStyle w:val="Listparagraf"/>
        <w:widowControl w:val="0"/>
        <w:numPr>
          <w:ilvl w:val="0"/>
          <w:numId w:val="41"/>
        </w:numPr>
        <w:tabs>
          <w:tab w:val="clear" w:pos="1134"/>
          <w:tab w:val="left" w:pos="840"/>
        </w:tabs>
        <w:autoSpaceDE w:val="0"/>
        <w:autoSpaceDN w:val="0"/>
        <w:spacing w:before="120"/>
        <w:ind w:left="568" w:right="332"/>
        <w:jc w:val="left"/>
        <w:rPr>
          <w:b/>
        </w:rPr>
      </w:pPr>
      <w:proofErr w:type="spellStart"/>
      <w:r>
        <w:rPr>
          <w:b/>
        </w:rPr>
        <w:t>Adresa</w:t>
      </w:r>
      <w:proofErr w:type="spellEnd"/>
      <w:r>
        <w:rPr>
          <w:b/>
          <w:spacing w:val="-3"/>
        </w:rPr>
        <w:t xml:space="preserve"> </w:t>
      </w:r>
      <w:r>
        <w:rPr>
          <w:b/>
        </w:rPr>
        <w:t>de</w:t>
      </w:r>
      <w:r>
        <w:rPr>
          <w:b/>
          <w:spacing w:val="-4"/>
        </w:rPr>
        <w:t xml:space="preserve"> </w:t>
      </w:r>
      <w:r>
        <w:rPr>
          <w:b/>
        </w:rPr>
        <w:t>e-mail</w:t>
      </w:r>
      <w:r>
        <w:rPr>
          <w:b/>
          <w:spacing w:val="-4"/>
        </w:rPr>
        <w:t xml:space="preserve"> </w:t>
      </w:r>
      <w:proofErr w:type="spellStart"/>
      <w:r>
        <w:rPr>
          <w:b/>
        </w:rPr>
        <w:t>și</w:t>
      </w:r>
      <w:proofErr w:type="spellEnd"/>
      <w:r>
        <w:rPr>
          <w:b/>
          <w:spacing w:val="-4"/>
        </w:rPr>
        <w:t xml:space="preserve"> </w:t>
      </w:r>
      <w:proofErr w:type="spellStart"/>
      <w:r>
        <w:rPr>
          <w:b/>
        </w:rPr>
        <w:t>pagina</w:t>
      </w:r>
      <w:proofErr w:type="spellEnd"/>
      <w:r>
        <w:rPr>
          <w:b/>
          <w:spacing w:val="-4"/>
        </w:rPr>
        <w:t xml:space="preserve"> </w:t>
      </w:r>
      <w:r>
        <w:rPr>
          <w:b/>
        </w:rPr>
        <w:t>web</w:t>
      </w:r>
      <w:r>
        <w:rPr>
          <w:b/>
          <w:spacing w:val="-4"/>
        </w:rPr>
        <w:t xml:space="preserve"> </w:t>
      </w:r>
      <w:proofErr w:type="spellStart"/>
      <w:r>
        <w:rPr>
          <w:b/>
        </w:rPr>
        <w:t>oficială</w:t>
      </w:r>
      <w:proofErr w:type="spellEnd"/>
      <w:r>
        <w:rPr>
          <w:b/>
          <w:spacing w:val="-4"/>
        </w:rPr>
        <w:t xml:space="preserve"> </w:t>
      </w:r>
      <w:proofErr w:type="gramStart"/>
      <w:r>
        <w:rPr>
          <w:b/>
        </w:rPr>
        <w:t>a</w:t>
      </w:r>
      <w:proofErr w:type="gramEnd"/>
      <w:r>
        <w:rPr>
          <w:b/>
          <w:spacing w:val="-4"/>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2"/>
        </w:rPr>
        <w:t xml:space="preserve"> </w:t>
      </w:r>
      <w:hyperlink r:id="rId14">
        <w:r>
          <w:rPr>
            <w:b/>
            <w:color w:val="0462C1"/>
            <w:u w:val="thick" w:color="0462C1"/>
          </w:rPr>
          <w:t>achizitiicr@gmail.com</w:t>
        </w:r>
      </w:hyperlink>
      <w:r>
        <w:rPr>
          <w:b/>
        </w:rPr>
        <w:t xml:space="preserve">, </w:t>
      </w:r>
      <w:hyperlink r:id="rId15">
        <w:r>
          <w:rPr>
            <w:b/>
            <w:spacing w:val="-2"/>
          </w:rPr>
          <w:t>www.calarasi.md</w:t>
        </w:r>
      </w:hyperlink>
    </w:p>
    <w:p w14:paraId="3D3561CA" w14:textId="77777777" w:rsidR="0055058D" w:rsidRDefault="0055058D" w:rsidP="0055058D">
      <w:pPr>
        <w:pStyle w:val="Listparagraf"/>
        <w:widowControl w:val="0"/>
        <w:numPr>
          <w:ilvl w:val="0"/>
          <w:numId w:val="41"/>
        </w:numPr>
        <w:tabs>
          <w:tab w:val="clear" w:pos="1134"/>
          <w:tab w:val="left" w:pos="840"/>
        </w:tabs>
        <w:autoSpaceDE w:val="0"/>
        <w:autoSpaceDN w:val="0"/>
        <w:spacing w:before="120"/>
        <w:ind w:left="568" w:hanging="283"/>
        <w:jc w:val="left"/>
        <w:rPr>
          <w:b/>
        </w:rPr>
      </w:pPr>
      <w:proofErr w:type="spellStart"/>
      <w:r>
        <w:rPr>
          <w:b/>
        </w:rPr>
        <w:t>Adresa</w:t>
      </w:r>
      <w:proofErr w:type="spellEnd"/>
      <w:r>
        <w:rPr>
          <w:b/>
          <w:spacing w:val="-6"/>
        </w:rPr>
        <w:t xml:space="preserve"> </w:t>
      </w:r>
      <w:r>
        <w:rPr>
          <w:b/>
        </w:rPr>
        <w:t>de</w:t>
      </w:r>
      <w:r>
        <w:rPr>
          <w:b/>
          <w:spacing w:val="-7"/>
        </w:rPr>
        <w:t xml:space="preserve"> </w:t>
      </w:r>
      <w:r>
        <w:rPr>
          <w:b/>
        </w:rPr>
        <w:t>e-mail</w:t>
      </w:r>
      <w:r>
        <w:rPr>
          <w:b/>
          <w:spacing w:val="-6"/>
        </w:rPr>
        <w:t xml:space="preserve"> </w:t>
      </w:r>
      <w:proofErr w:type="spellStart"/>
      <w:r>
        <w:rPr>
          <w:b/>
        </w:rPr>
        <w:t>sau</w:t>
      </w:r>
      <w:proofErr w:type="spellEnd"/>
      <w:r>
        <w:rPr>
          <w:b/>
          <w:spacing w:val="-7"/>
        </w:rPr>
        <w:t xml:space="preserve"> </w:t>
      </w:r>
      <w:proofErr w:type="spellStart"/>
      <w:r>
        <w:rPr>
          <w:b/>
        </w:rPr>
        <w:t>pagina</w:t>
      </w:r>
      <w:proofErr w:type="spellEnd"/>
      <w:r>
        <w:rPr>
          <w:b/>
          <w:spacing w:val="-6"/>
        </w:rPr>
        <w:t xml:space="preserve"> </w:t>
      </w:r>
      <w:r>
        <w:rPr>
          <w:b/>
        </w:rPr>
        <w:t>web</w:t>
      </w:r>
      <w:r>
        <w:rPr>
          <w:b/>
          <w:spacing w:val="-6"/>
        </w:rPr>
        <w:t xml:space="preserve"> </w:t>
      </w:r>
      <w:proofErr w:type="spellStart"/>
      <w:r>
        <w:rPr>
          <w:b/>
        </w:rPr>
        <w:t>oficială</w:t>
      </w:r>
      <w:proofErr w:type="spellEnd"/>
      <w:r>
        <w:rPr>
          <w:b/>
          <w:spacing w:val="-7"/>
        </w:rPr>
        <w:t xml:space="preserve"> </w:t>
      </w:r>
      <w:r>
        <w:rPr>
          <w:b/>
        </w:rPr>
        <w:t>de</w:t>
      </w:r>
      <w:r>
        <w:rPr>
          <w:b/>
          <w:spacing w:val="-7"/>
        </w:rPr>
        <w:t xml:space="preserve"> </w:t>
      </w:r>
      <w:r>
        <w:rPr>
          <w:b/>
        </w:rPr>
        <w:t>la</w:t>
      </w:r>
      <w:r>
        <w:rPr>
          <w:b/>
          <w:spacing w:val="-6"/>
        </w:rPr>
        <w:t xml:space="preserve"> </w:t>
      </w:r>
      <w:r>
        <w:rPr>
          <w:b/>
        </w:rPr>
        <w:t>care</w:t>
      </w:r>
      <w:r>
        <w:rPr>
          <w:b/>
          <w:spacing w:val="-7"/>
        </w:rPr>
        <w:t xml:space="preserve"> </w:t>
      </w:r>
      <w:r>
        <w:rPr>
          <w:b/>
        </w:rPr>
        <w:t>se</w:t>
      </w:r>
      <w:r>
        <w:rPr>
          <w:b/>
          <w:spacing w:val="-7"/>
        </w:rPr>
        <w:t xml:space="preserve"> </w:t>
      </w:r>
      <w:proofErr w:type="spellStart"/>
      <w:r>
        <w:rPr>
          <w:b/>
        </w:rPr>
        <w:t>va</w:t>
      </w:r>
      <w:proofErr w:type="spellEnd"/>
      <w:r>
        <w:rPr>
          <w:b/>
          <w:spacing w:val="-7"/>
        </w:rPr>
        <w:t xml:space="preserve"> </w:t>
      </w:r>
      <w:proofErr w:type="spellStart"/>
      <w:r>
        <w:rPr>
          <w:b/>
        </w:rPr>
        <w:t>putea</w:t>
      </w:r>
      <w:proofErr w:type="spellEnd"/>
      <w:r>
        <w:rPr>
          <w:b/>
          <w:spacing w:val="-6"/>
        </w:rPr>
        <w:t xml:space="preserve"> </w:t>
      </w:r>
      <w:proofErr w:type="spellStart"/>
      <w:r>
        <w:rPr>
          <w:b/>
        </w:rPr>
        <w:t>obține</w:t>
      </w:r>
      <w:proofErr w:type="spellEnd"/>
      <w:r>
        <w:rPr>
          <w:b/>
          <w:spacing w:val="-7"/>
        </w:rPr>
        <w:t xml:space="preserve"> </w:t>
      </w:r>
      <w:proofErr w:type="spellStart"/>
      <w:r>
        <w:rPr>
          <w:b/>
        </w:rPr>
        <w:t>accesul</w:t>
      </w:r>
      <w:proofErr w:type="spellEnd"/>
      <w:r>
        <w:rPr>
          <w:b/>
          <w:spacing w:val="-7"/>
        </w:rPr>
        <w:t xml:space="preserve"> </w:t>
      </w:r>
      <w:r>
        <w:rPr>
          <w:b/>
          <w:spacing w:val="-5"/>
        </w:rPr>
        <w:t>la</w:t>
      </w:r>
    </w:p>
    <w:p w14:paraId="43F55507" w14:textId="77777777" w:rsidR="0055058D" w:rsidRDefault="0055058D" w:rsidP="0055058D">
      <w:pPr>
        <w:spacing w:before="1"/>
        <w:ind w:left="845"/>
        <w:rPr>
          <w:b/>
          <w:i/>
        </w:rPr>
      </w:pPr>
      <w:r>
        <w:rPr>
          <w:b/>
        </w:rPr>
        <w:t>documentația</w:t>
      </w:r>
      <w:r>
        <w:rPr>
          <w:b/>
          <w:spacing w:val="-2"/>
        </w:rPr>
        <w:t xml:space="preserve"> </w:t>
      </w:r>
      <w:r>
        <w:rPr>
          <w:b/>
        </w:rPr>
        <w:t>de</w:t>
      </w:r>
      <w:r>
        <w:rPr>
          <w:b/>
          <w:spacing w:val="-3"/>
        </w:rPr>
        <w:t xml:space="preserve"> </w:t>
      </w:r>
      <w:r>
        <w:rPr>
          <w:b/>
        </w:rPr>
        <w:t xml:space="preserve">atribuire: </w:t>
      </w:r>
      <w:r>
        <w:rPr>
          <w:b/>
          <w:i/>
        </w:rPr>
        <w:t>documentația</w:t>
      </w:r>
      <w:r>
        <w:rPr>
          <w:b/>
          <w:i/>
          <w:spacing w:val="-2"/>
        </w:rPr>
        <w:t xml:space="preserve"> </w:t>
      </w:r>
      <w:r>
        <w:rPr>
          <w:b/>
          <w:i/>
        </w:rPr>
        <w:t>de</w:t>
      </w:r>
      <w:r>
        <w:rPr>
          <w:b/>
          <w:i/>
          <w:spacing w:val="-3"/>
        </w:rPr>
        <w:t xml:space="preserve"> </w:t>
      </w:r>
      <w:r>
        <w:rPr>
          <w:b/>
          <w:i/>
        </w:rPr>
        <w:t>atribuire</w:t>
      </w:r>
      <w:r>
        <w:rPr>
          <w:b/>
          <w:i/>
          <w:spacing w:val="-1"/>
        </w:rPr>
        <w:t xml:space="preserve"> </w:t>
      </w:r>
      <w:r>
        <w:rPr>
          <w:b/>
          <w:i/>
        </w:rPr>
        <w:t>este</w:t>
      </w:r>
      <w:r>
        <w:rPr>
          <w:b/>
          <w:i/>
          <w:spacing w:val="-2"/>
        </w:rPr>
        <w:t xml:space="preserve"> </w:t>
      </w:r>
      <w:r>
        <w:rPr>
          <w:b/>
          <w:i/>
        </w:rPr>
        <w:t>anexată</w:t>
      </w:r>
      <w:r>
        <w:rPr>
          <w:b/>
          <w:i/>
          <w:spacing w:val="-2"/>
        </w:rPr>
        <w:t xml:space="preserve"> </w:t>
      </w:r>
      <w:r>
        <w:rPr>
          <w:b/>
          <w:i/>
        </w:rPr>
        <w:t>în</w:t>
      </w:r>
      <w:r>
        <w:rPr>
          <w:b/>
          <w:i/>
          <w:spacing w:val="-1"/>
        </w:rPr>
        <w:t xml:space="preserve"> </w:t>
      </w:r>
      <w:r>
        <w:rPr>
          <w:b/>
          <w:i/>
        </w:rPr>
        <w:t>cadrul</w:t>
      </w:r>
      <w:r>
        <w:rPr>
          <w:b/>
          <w:i/>
          <w:spacing w:val="-2"/>
        </w:rPr>
        <w:t xml:space="preserve"> </w:t>
      </w:r>
      <w:r>
        <w:rPr>
          <w:b/>
          <w:i/>
        </w:rPr>
        <w:t xml:space="preserve">procedurii </w:t>
      </w:r>
      <w:r>
        <w:rPr>
          <w:b/>
          <w:i/>
          <w:spacing w:val="-5"/>
        </w:rPr>
        <w:t>în</w:t>
      </w:r>
    </w:p>
    <w:p w14:paraId="35CBD4CC" w14:textId="77777777" w:rsidR="0055058D" w:rsidRDefault="0055058D" w:rsidP="0055058D">
      <w:pPr>
        <w:ind w:left="845"/>
        <w:rPr>
          <w:b/>
          <w:i/>
        </w:rPr>
      </w:pPr>
      <w:r>
        <w:rPr>
          <w:b/>
          <w:i/>
        </w:rPr>
        <w:t>SIA</w:t>
      </w:r>
      <w:r>
        <w:rPr>
          <w:b/>
          <w:i/>
          <w:spacing w:val="-4"/>
        </w:rPr>
        <w:t xml:space="preserve"> RSAP</w:t>
      </w:r>
    </w:p>
    <w:p w14:paraId="67AF551F" w14:textId="77777777" w:rsidR="0055058D" w:rsidRPr="00033EA2" w:rsidRDefault="0055058D" w:rsidP="0055058D">
      <w:pPr>
        <w:pStyle w:val="Listparagraf"/>
        <w:widowControl w:val="0"/>
        <w:numPr>
          <w:ilvl w:val="0"/>
          <w:numId w:val="41"/>
        </w:numPr>
        <w:tabs>
          <w:tab w:val="clear" w:pos="1134"/>
          <w:tab w:val="left" w:pos="840"/>
          <w:tab w:val="left" w:pos="845"/>
        </w:tabs>
        <w:autoSpaceDE w:val="0"/>
        <w:autoSpaceDN w:val="0"/>
        <w:spacing w:before="120"/>
        <w:ind w:left="568" w:right="1031"/>
        <w:rPr>
          <w:b/>
        </w:rPr>
      </w:pPr>
      <w:proofErr w:type="spellStart"/>
      <w:r w:rsidRPr="00033EA2">
        <w:rPr>
          <w:b/>
        </w:rPr>
        <w:t>Tipul</w:t>
      </w:r>
      <w:proofErr w:type="spellEnd"/>
      <w:r w:rsidRPr="00033EA2">
        <w:rPr>
          <w:b/>
        </w:rPr>
        <w:t xml:space="preserve"> </w:t>
      </w:r>
      <w:proofErr w:type="spellStart"/>
      <w:r w:rsidRPr="00033EA2">
        <w:rPr>
          <w:b/>
        </w:rPr>
        <w:t>autorității</w:t>
      </w:r>
      <w:proofErr w:type="spellEnd"/>
      <w:r w:rsidRPr="00033EA2">
        <w:rPr>
          <w:b/>
        </w:rPr>
        <w:t xml:space="preserve"> </w:t>
      </w:r>
      <w:proofErr w:type="spellStart"/>
      <w:r w:rsidRPr="00033EA2">
        <w:rPr>
          <w:b/>
        </w:rPr>
        <w:t>contractante</w:t>
      </w:r>
      <w:proofErr w:type="spellEnd"/>
      <w:r w:rsidRPr="00033EA2">
        <w:rPr>
          <w:b/>
        </w:rPr>
        <w:t xml:space="preserve"> </w:t>
      </w:r>
      <w:proofErr w:type="spellStart"/>
      <w:r w:rsidRPr="00033EA2">
        <w:rPr>
          <w:b/>
        </w:rPr>
        <w:t>și</w:t>
      </w:r>
      <w:proofErr w:type="spellEnd"/>
      <w:r w:rsidRPr="00033EA2">
        <w:rPr>
          <w:b/>
        </w:rPr>
        <w:t xml:space="preserve"> </w:t>
      </w:r>
      <w:proofErr w:type="spellStart"/>
      <w:r w:rsidRPr="00033EA2">
        <w:rPr>
          <w:b/>
        </w:rPr>
        <w:t>obiectul</w:t>
      </w:r>
      <w:proofErr w:type="spellEnd"/>
      <w:r w:rsidRPr="00033EA2">
        <w:rPr>
          <w:b/>
        </w:rPr>
        <w:t xml:space="preserve"> principal de </w:t>
      </w:r>
      <w:proofErr w:type="spellStart"/>
      <w:r w:rsidRPr="00033EA2">
        <w:rPr>
          <w:b/>
        </w:rPr>
        <w:t>activitate</w:t>
      </w:r>
      <w:proofErr w:type="spellEnd"/>
      <w:r w:rsidRPr="00033EA2">
        <w:rPr>
          <w:b/>
        </w:rPr>
        <w:t xml:space="preserve"> (</w:t>
      </w:r>
      <w:proofErr w:type="spellStart"/>
      <w:r w:rsidRPr="00033EA2">
        <w:rPr>
          <w:b/>
        </w:rPr>
        <w:t>dacă</w:t>
      </w:r>
      <w:proofErr w:type="spellEnd"/>
      <w:r w:rsidRPr="00033EA2">
        <w:rPr>
          <w:b/>
        </w:rPr>
        <w:t xml:space="preserve"> </w:t>
      </w:r>
      <w:proofErr w:type="spellStart"/>
      <w:r w:rsidRPr="00033EA2">
        <w:rPr>
          <w:b/>
        </w:rPr>
        <w:t>este</w:t>
      </w:r>
      <w:proofErr w:type="spellEnd"/>
      <w:r w:rsidRPr="00033EA2">
        <w:rPr>
          <w:b/>
        </w:rPr>
        <w:t xml:space="preserve"> </w:t>
      </w:r>
      <w:proofErr w:type="spellStart"/>
      <w:r w:rsidRPr="00033EA2">
        <w:rPr>
          <w:b/>
        </w:rPr>
        <w:t>cazul</w:t>
      </w:r>
      <w:proofErr w:type="spellEnd"/>
      <w:r w:rsidRPr="00033EA2">
        <w:rPr>
          <w:b/>
        </w:rPr>
        <w:t xml:space="preserve">, </w:t>
      </w:r>
      <w:proofErr w:type="spellStart"/>
      <w:r w:rsidRPr="00033EA2">
        <w:rPr>
          <w:b/>
        </w:rPr>
        <w:t>mențiunea</w:t>
      </w:r>
      <w:proofErr w:type="spellEnd"/>
      <w:r w:rsidRPr="00033EA2">
        <w:rPr>
          <w:b/>
          <w:spacing w:val="-4"/>
        </w:rPr>
        <w:t xml:space="preserve"> </w:t>
      </w:r>
      <w:proofErr w:type="spellStart"/>
      <w:r w:rsidRPr="00033EA2">
        <w:rPr>
          <w:b/>
        </w:rPr>
        <w:t>că</w:t>
      </w:r>
      <w:proofErr w:type="spellEnd"/>
      <w:r w:rsidRPr="00033EA2">
        <w:rPr>
          <w:b/>
          <w:spacing w:val="-4"/>
        </w:rPr>
        <w:t xml:space="preserve"> </w:t>
      </w:r>
      <w:proofErr w:type="spellStart"/>
      <w:r w:rsidRPr="00033EA2">
        <w:rPr>
          <w:b/>
        </w:rPr>
        <w:t>autoritatea</w:t>
      </w:r>
      <w:proofErr w:type="spellEnd"/>
      <w:r w:rsidRPr="00033EA2">
        <w:rPr>
          <w:b/>
          <w:spacing w:val="-4"/>
        </w:rPr>
        <w:t xml:space="preserve"> </w:t>
      </w:r>
      <w:proofErr w:type="spellStart"/>
      <w:r w:rsidRPr="00033EA2">
        <w:rPr>
          <w:b/>
        </w:rPr>
        <w:t>contractantă</w:t>
      </w:r>
      <w:proofErr w:type="spellEnd"/>
      <w:r w:rsidRPr="00033EA2">
        <w:rPr>
          <w:b/>
          <w:spacing w:val="-3"/>
        </w:rPr>
        <w:t xml:space="preserve"> </w:t>
      </w:r>
      <w:proofErr w:type="spellStart"/>
      <w:r w:rsidRPr="00033EA2">
        <w:rPr>
          <w:b/>
        </w:rPr>
        <w:t>este</w:t>
      </w:r>
      <w:proofErr w:type="spellEnd"/>
      <w:r w:rsidRPr="00033EA2">
        <w:rPr>
          <w:b/>
          <w:spacing w:val="-6"/>
        </w:rPr>
        <w:t xml:space="preserve"> </w:t>
      </w:r>
      <w:r w:rsidRPr="00033EA2">
        <w:rPr>
          <w:b/>
        </w:rPr>
        <w:t>o</w:t>
      </w:r>
      <w:r w:rsidRPr="00033EA2">
        <w:rPr>
          <w:b/>
          <w:spacing w:val="-4"/>
        </w:rPr>
        <w:t xml:space="preserve"> </w:t>
      </w:r>
      <w:proofErr w:type="spellStart"/>
      <w:r w:rsidRPr="00033EA2">
        <w:rPr>
          <w:b/>
        </w:rPr>
        <w:t>autoritate</w:t>
      </w:r>
      <w:proofErr w:type="spellEnd"/>
      <w:r w:rsidRPr="00033EA2">
        <w:rPr>
          <w:b/>
          <w:spacing w:val="-3"/>
        </w:rPr>
        <w:t xml:space="preserve"> </w:t>
      </w:r>
      <w:proofErr w:type="spellStart"/>
      <w:r w:rsidRPr="00033EA2">
        <w:rPr>
          <w:b/>
        </w:rPr>
        <w:t>centrală</w:t>
      </w:r>
      <w:proofErr w:type="spellEnd"/>
      <w:r w:rsidRPr="00033EA2">
        <w:rPr>
          <w:b/>
          <w:spacing w:val="-4"/>
        </w:rPr>
        <w:t xml:space="preserve"> </w:t>
      </w:r>
      <w:r w:rsidRPr="00033EA2">
        <w:rPr>
          <w:b/>
        </w:rPr>
        <w:t>de</w:t>
      </w:r>
      <w:r w:rsidRPr="00033EA2">
        <w:rPr>
          <w:b/>
          <w:spacing w:val="-5"/>
        </w:rPr>
        <w:t xml:space="preserve"> </w:t>
      </w:r>
      <w:proofErr w:type="spellStart"/>
      <w:r w:rsidRPr="00033EA2">
        <w:rPr>
          <w:b/>
        </w:rPr>
        <w:t>achiziție</w:t>
      </w:r>
      <w:proofErr w:type="spellEnd"/>
      <w:r w:rsidRPr="00033EA2">
        <w:rPr>
          <w:b/>
          <w:spacing w:val="-6"/>
        </w:rPr>
        <w:t xml:space="preserve"> </w:t>
      </w:r>
      <w:proofErr w:type="spellStart"/>
      <w:r w:rsidRPr="00033EA2">
        <w:rPr>
          <w:b/>
        </w:rPr>
        <w:t>sau</w:t>
      </w:r>
      <w:proofErr w:type="spellEnd"/>
      <w:r w:rsidRPr="00033EA2">
        <w:rPr>
          <w:b/>
          <w:spacing w:val="-4"/>
        </w:rPr>
        <w:t xml:space="preserve"> </w:t>
      </w:r>
      <w:proofErr w:type="spellStart"/>
      <w:r w:rsidRPr="00033EA2">
        <w:rPr>
          <w:b/>
        </w:rPr>
        <w:t>că</w:t>
      </w:r>
      <w:proofErr w:type="spellEnd"/>
      <w:r w:rsidRPr="00033EA2">
        <w:rPr>
          <w:b/>
        </w:rPr>
        <w:t xml:space="preserve"> </w:t>
      </w:r>
      <w:proofErr w:type="spellStart"/>
      <w:r w:rsidRPr="00033EA2">
        <w:rPr>
          <w:b/>
        </w:rPr>
        <w:t>achiziția</w:t>
      </w:r>
      <w:proofErr w:type="spellEnd"/>
      <w:r w:rsidRPr="00033EA2">
        <w:rPr>
          <w:b/>
        </w:rPr>
        <w:t xml:space="preserve"> </w:t>
      </w:r>
      <w:proofErr w:type="spellStart"/>
      <w:r w:rsidRPr="00033EA2">
        <w:rPr>
          <w:b/>
        </w:rPr>
        <w:t>implică</w:t>
      </w:r>
      <w:proofErr w:type="spellEnd"/>
      <w:r w:rsidRPr="00033EA2">
        <w:rPr>
          <w:b/>
        </w:rPr>
        <w:t xml:space="preserve"> o </w:t>
      </w:r>
      <w:proofErr w:type="spellStart"/>
      <w:r w:rsidRPr="00033EA2">
        <w:rPr>
          <w:b/>
        </w:rPr>
        <w:t>altă</w:t>
      </w:r>
      <w:proofErr w:type="spellEnd"/>
      <w:r w:rsidRPr="00033EA2">
        <w:rPr>
          <w:b/>
        </w:rPr>
        <w:t xml:space="preserve"> </w:t>
      </w:r>
      <w:proofErr w:type="spellStart"/>
      <w:r w:rsidRPr="00033EA2">
        <w:rPr>
          <w:b/>
        </w:rPr>
        <w:t>formă</w:t>
      </w:r>
      <w:proofErr w:type="spellEnd"/>
      <w:r w:rsidRPr="00033EA2">
        <w:rPr>
          <w:b/>
        </w:rPr>
        <w:t xml:space="preserve"> de </w:t>
      </w:r>
      <w:proofErr w:type="spellStart"/>
      <w:r w:rsidRPr="00033EA2">
        <w:rPr>
          <w:b/>
        </w:rPr>
        <w:t>achiziție</w:t>
      </w:r>
      <w:proofErr w:type="spellEnd"/>
      <w:r w:rsidRPr="00033EA2">
        <w:rPr>
          <w:b/>
        </w:rPr>
        <w:t xml:space="preserve"> </w:t>
      </w:r>
      <w:proofErr w:type="spellStart"/>
      <w:r w:rsidRPr="00033EA2">
        <w:rPr>
          <w:b/>
        </w:rPr>
        <w:t>comună</w:t>
      </w:r>
      <w:proofErr w:type="spellEnd"/>
      <w:r w:rsidRPr="00033EA2">
        <w:rPr>
          <w:b/>
        </w:rPr>
        <w:t xml:space="preserve">): </w:t>
      </w:r>
      <w:proofErr w:type="spellStart"/>
      <w:r w:rsidRPr="00033EA2">
        <w:rPr>
          <w:b/>
        </w:rPr>
        <w:t>Autoritate</w:t>
      </w:r>
      <w:proofErr w:type="spellEnd"/>
      <w:r w:rsidRPr="00033EA2">
        <w:rPr>
          <w:b/>
        </w:rPr>
        <w:t xml:space="preserve"> </w:t>
      </w:r>
      <w:proofErr w:type="spellStart"/>
      <w:r w:rsidRPr="00033EA2">
        <w:rPr>
          <w:b/>
        </w:rPr>
        <w:t>publică</w:t>
      </w:r>
      <w:proofErr w:type="spellEnd"/>
    </w:p>
    <w:p w14:paraId="4C617D3F" w14:textId="77777777" w:rsidR="0055058D" w:rsidRDefault="0055058D" w:rsidP="0055058D">
      <w:pPr>
        <w:pStyle w:val="Listparagraf"/>
        <w:widowControl w:val="0"/>
        <w:numPr>
          <w:ilvl w:val="0"/>
          <w:numId w:val="41"/>
        </w:numPr>
        <w:tabs>
          <w:tab w:val="clear" w:pos="1134"/>
          <w:tab w:val="left" w:pos="840"/>
        </w:tabs>
        <w:autoSpaceDE w:val="0"/>
        <w:autoSpaceDN w:val="0"/>
        <w:spacing w:before="120"/>
        <w:ind w:left="568" w:right="534"/>
        <w:jc w:val="left"/>
        <w:rPr>
          <w:b/>
        </w:rPr>
      </w:pPr>
      <w:proofErr w:type="spellStart"/>
      <w:r>
        <w:rPr>
          <w:b/>
        </w:rPr>
        <w:lastRenderedPageBreak/>
        <w:t>Cumpărătorul</w:t>
      </w:r>
      <w:proofErr w:type="spellEnd"/>
      <w:r>
        <w:rPr>
          <w:b/>
          <w:spacing w:val="-4"/>
        </w:rPr>
        <w:t xml:space="preserve"> </w:t>
      </w:r>
      <w:proofErr w:type="spellStart"/>
      <w:r>
        <w:rPr>
          <w:b/>
        </w:rPr>
        <w:t>invită</w:t>
      </w:r>
      <w:proofErr w:type="spellEnd"/>
      <w:r>
        <w:rPr>
          <w:b/>
          <w:spacing w:val="-4"/>
        </w:rPr>
        <w:t xml:space="preserve"> </w:t>
      </w:r>
      <w:proofErr w:type="spellStart"/>
      <w:r>
        <w:rPr>
          <w:b/>
        </w:rPr>
        <w:t>operatorii</w:t>
      </w:r>
      <w:proofErr w:type="spellEnd"/>
      <w:r>
        <w:rPr>
          <w:b/>
          <w:spacing w:val="-4"/>
        </w:rPr>
        <w:t xml:space="preserve"> </w:t>
      </w:r>
      <w:r>
        <w:rPr>
          <w:b/>
        </w:rPr>
        <w:t>economici</w:t>
      </w:r>
      <w:r>
        <w:rPr>
          <w:b/>
          <w:spacing w:val="-4"/>
        </w:rPr>
        <w:t xml:space="preserve"> </w:t>
      </w:r>
      <w:proofErr w:type="spellStart"/>
      <w:r>
        <w:rPr>
          <w:b/>
        </w:rPr>
        <w:t>interesați</w:t>
      </w:r>
      <w:proofErr w:type="spellEnd"/>
      <w:r>
        <w:rPr>
          <w:b/>
        </w:rPr>
        <w:t>,</w:t>
      </w:r>
      <w:r>
        <w:rPr>
          <w:b/>
          <w:spacing w:val="-4"/>
        </w:rPr>
        <w:t xml:space="preserve"> </w:t>
      </w:r>
      <w:r>
        <w:rPr>
          <w:b/>
        </w:rPr>
        <w:t>care</w:t>
      </w:r>
      <w:r>
        <w:rPr>
          <w:b/>
          <w:spacing w:val="-5"/>
        </w:rPr>
        <w:t xml:space="preserve"> </w:t>
      </w:r>
      <w:proofErr w:type="spellStart"/>
      <w:r>
        <w:rPr>
          <w:b/>
        </w:rPr>
        <w:t>îi</w:t>
      </w:r>
      <w:proofErr w:type="spellEnd"/>
      <w:r>
        <w:rPr>
          <w:b/>
          <w:spacing w:val="-4"/>
        </w:rPr>
        <w:t xml:space="preserve"> </w:t>
      </w:r>
      <w:r>
        <w:rPr>
          <w:b/>
        </w:rPr>
        <w:t>pot</w:t>
      </w:r>
      <w:r>
        <w:rPr>
          <w:b/>
          <w:spacing w:val="-4"/>
        </w:rPr>
        <w:t xml:space="preserve"> </w:t>
      </w:r>
      <w:proofErr w:type="spellStart"/>
      <w:r>
        <w:rPr>
          <w:b/>
        </w:rPr>
        <w:t>satisface</w:t>
      </w:r>
      <w:proofErr w:type="spellEnd"/>
      <w:r>
        <w:rPr>
          <w:b/>
          <w:spacing w:val="-5"/>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executarea</w:t>
      </w:r>
      <w:proofErr w:type="spellEnd"/>
      <w:r>
        <w:rPr>
          <w:b/>
        </w:rPr>
        <w:t xml:space="preserve"> </w:t>
      </w:r>
      <w:proofErr w:type="spellStart"/>
      <w:r>
        <w:rPr>
          <w:b/>
        </w:rPr>
        <w:t>următoarelor</w:t>
      </w:r>
      <w:proofErr w:type="spellEnd"/>
      <w:r>
        <w:rPr>
          <w:b/>
        </w:rPr>
        <w:t xml:space="preserve"> </w:t>
      </w:r>
      <w:proofErr w:type="spellStart"/>
      <w:r>
        <w:rPr>
          <w:b/>
        </w:rPr>
        <w:t>lucrări</w:t>
      </w:r>
      <w:proofErr w:type="spellEnd"/>
      <w:r>
        <w:rPr>
          <w:b/>
        </w:rPr>
        <w:t>:</w:t>
      </w: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025"/>
        <w:gridCol w:w="2394"/>
        <w:gridCol w:w="1174"/>
        <w:gridCol w:w="987"/>
        <w:gridCol w:w="1981"/>
        <w:gridCol w:w="1981"/>
      </w:tblGrid>
      <w:tr w:rsidR="0055058D" w14:paraId="3210509F" w14:textId="77777777" w:rsidTr="00A766AD">
        <w:trPr>
          <w:trHeight w:val="1041"/>
        </w:trPr>
        <w:tc>
          <w:tcPr>
            <w:tcW w:w="538" w:type="dxa"/>
          </w:tcPr>
          <w:p w14:paraId="530EC4CF" w14:textId="77777777" w:rsidR="0055058D" w:rsidRDefault="0055058D" w:rsidP="00A766AD">
            <w:pPr>
              <w:pStyle w:val="TableParagraph"/>
              <w:spacing w:before="120"/>
              <w:ind w:left="0"/>
              <w:rPr>
                <w:b/>
                <w:sz w:val="20"/>
              </w:rPr>
            </w:pPr>
          </w:p>
          <w:p w14:paraId="78A11AC1" w14:textId="77777777" w:rsidR="0055058D" w:rsidRDefault="0055058D" w:rsidP="00A766AD">
            <w:pPr>
              <w:pStyle w:val="TableParagraph"/>
              <w:ind w:left="134" w:right="110" w:hanging="8"/>
              <w:rPr>
                <w:b/>
                <w:sz w:val="20"/>
              </w:rPr>
            </w:pPr>
            <w:r>
              <w:rPr>
                <w:b/>
                <w:spacing w:val="-4"/>
                <w:sz w:val="20"/>
              </w:rPr>
              <w:t xml:space="preserve">Nr. </w:t>
            </w:r>
            <w:r>
              <w:rPr>
                <w:b/>
                <w:spacing w:val="-5"/>
                <w:sz w:val="20"/>
              </w:rPr>
              <w:t>d/o</w:t>
            </w:r>
          </w:p>
        </w:tc>
        <w:tc>
          <w:tcPr>
            <w:tcW w:w="1025" w:type="dxa"/>
          </w:tcPr>
          <w:p w14:paraId="578C4AFC" w14:textId="77777777" w:rsidR="0055058D" w:rsidRDefault="0055058D" w:rsidP="00A766AD">
            <w:pPr>
              <w:pStyle w:val="TableParagraph"/>
              <w:spacing w:before="120"/>
              <w:ind w:left="0"/>
              <w:rPr>
                <w:b/>
                <w:sz w:val="20"/>
              </w:rPr>
            </w:pPr>
          </w:p>
          <w:p w14:paraId="3C257C8A" w14:textId="77777777" w:rsidR="0055058D" w:rsidRDefault="0055058D" w:rsidP="00A766AD">
            <w:pPr>
              <w:pStyle w:val="TableParagraph"/>
              <w:ind w:left="307" w:right="291" w:firstLine="26"/>
              <w:rPr>
                <w:b/>
                <w:sz w:val="20"/>
              </w:rPr>
            </w:pPr>
            <w:r>
              <w:rPr>
                <w:b/>
                <w:spacing w:val="-4"/>
                <w:sz w:val="20"/>
              </w:rPr>
              <w:t xml:space="preserve">Cod </w:t>
            </w:r>
            <w:r>
              <w:rPr>
                <w:b/>
                <w:spacing w:val="-5"/>
                <w:sz w:val="20"/>
              </w:rPr>
              <w:t>CPV</w:t>
            </w:r>
          </w:p>
        </w:tc>
        <w:tc>
          <w:tcPr>
            <w:tcW w:w="2394" w:type="dxa"/>
          </w:tcPr>
          <w:p w14:paraId="05278F8E" w14:textId="77777777" w:rsidR="0055058D" w:rsidRDefault="0055058D" w:rsidP="00A766AD">
            <w:pPr>
              <w:pStyle w:val="TableParagraph"/>
              <w:spacing w:before="5"/>
              <w:ind w:left="0"/>
              <w:rPr>
                <w:b/>
                <w:sz w:val="20"/>
              </w:rPr>
            </w:pPr>
          </w:p>
          <w:p w14:paraId="59BAF0C2" w14:textId="77777777" w:rsidR="0055058D" w:rsidRDefault="0055058D" w:rsidP="00A766AD">
            <w:pPr>
              <w:pStyle w:val="TableParagraph"/>
              <w:ind w:left="84" w:right="75"/>
              <w:jc w:val="center"/>
              <w:rPr>
                <w:b/>
                <w:sz w:val="20"/>
              </w:rPr>
            </w:pPr>
            <w:r>
              <w:rPr>
                <w:b/>
                <w:sz w:val="20"/>
              </w:rPr>
              <w:t>Denumirea</w:t>
            </w:r>
            <w:r>
              <w:rPr>
                <w:b/>
                <w:spacing w:val="-13"/>
                <w:sz w:val="20"/>
              </w:rPr>
              <w:t xml:space="preserve"> </w:t>
            </w:r>
            <w:r>
              <w:rPr>
                <w:b/>
                <w:sz w:val="20"/>
              </w:rPr>
              <w:t>serviciilor</w:t>
            </w:r>
            <w:r>
              <w:rPr>
                <w:b/>
                <w:spacing w:val="-12"/>
                <w:sz w:val="20"/>
              </w:rPr>
              <w:t xml:space="preserve"> </w:t>
            </w:r>
            <w:r>
              <w:rPr>
                <w:b/>
                <w:sz w:val="20"/>
              </w:rPr>
              <w:t>de proiectare</w:t>
            </w:r>
            <w:r>
              <w:rPr>
                <w:b/>
                <w:spacing w:val="-12"/>
                <w:sz w:val="20"/>
              </w:rPr>
              <w:t xml:space="preserve"> </w:t>
            </w:r>
            <w:r>
              <w:rPr>
                <w:b/>
                <w:sz w:val="20"/>
              </w:rPr>
              <w:t>sau</w:t>
            </w:r>
            <w:r>
              <w:rPr>
                <w:b/>
                <w:spacing w:val="-12"/>
                <w:sz w:val="20"/>
              </w:rPr>
              <w:t xml:space="preserve"> </w:t>
            </w:r>
            <w:r>
              <w:rPr>
                <w:b/>
                <w:sz w:val="20"/>
              </w:rPr>
              <w:t>de</w:t>
            </w:r>
            <w:r>
              <w:rPr>
                <w:b/>
                <w:spacing w:val="-12"/>
                <w:sz w:val="20"/>
              </w:rPr>
              <w:t xml:space="preserve"> </w:t>
            </w:r>
            <w:r>
              <w:rPr>
                <w:b/>
                <w:sz w:val="20"/>
              </w:rPr>
              <w:t xml:space="preserve">lucrări </w:t>
            </w:r>
            <w:r>
              <w:rPr>
                <w:b/>
                <w:spacing w:val="-2"/>
                <w:sz w:val="20"/>
              </w:rPr>
              <w:t>solicitate</w:t>
            </w:r>
          </w:p>
        </w:tc>
        <w:tc>
          <w:tcPr>
            <w:tcW w:w="1174" w:type="dxa"/>
          </w:tcPr>
          <w:p w14:paraId="73B328D3" w14:textId="77777777" w:rsidR="0055058D" w:rsidRDefault="0055058D" w:rsidP="00A766AD">
            <w:pPr>
              <w:pStyle w:val="TableParagraph"/>
              <w:spacing w:before="120"/>
              <w:ind w:left="0"/>
              <w:rPr>
                <w:b/>
                <w:sz w:val="20"/>
              </w:rPr>
            </w:pPr>
          </w:p>
          <w:p w14:paraId="3B322B80" w14:textId="77777777" w:rsidR="0055058D" w:rsidRDefault="0055058D" w:rsidP="00A766AD">
            <w:pPr>
              <w:pStyle w:val="TableParagraph"/>
              <w:ind w:left="217"/>
              <w:rPr>
                <w:b/>
                <w:sz w:val="20"/>
              </w:rPr>
            </w:pPr>
            <w:r>
              <w:rPr>
                <w:b/>
                <w:spacing w:val="-2"/>
                <w:sz w:val="20"/>
              </w:rPr>
              <w:t>Unitatea</w:t>
            </w:r>
          </w:p>
          <w:p w14:paraId="0EBBA94A" w14:textId="77777777" w:rsidR="0055058D" w:rsidRDefault="0055058D" w:rsidP="00A766AD">
            <w:pPr>
              <w:pStyle w:val="TableParagraph"/>
              <w:spacing w:before="1"/>
              <w:ind w:left="138"/>
              <w:rPr>
                <w:b/>
                <w:sz w:val="20"/>
              </w:rPr>
            </w:pPr>
            <w:r>
              <w:rPr>
                <w:b/>
                <w:sz w:val="20"/>
              </w:rPr>
              <w:t>de</w:t>
            </w:r>
            <w:r>
              <w:rPr>
                <w:b/>
                <w:spacing w:val="-2"/>
                <w:sz w:val="20"/>
              </w:rPr>
              <w:t xml:space="preserve"> măsură</w:t>
            </w:r>
          </w:p>
        </w:tc>
        <w:tc>
          <w:tcPr>
            <w:tcW w:w="987" w:type="dxa"/>
          </w:tcPr>
          <w:p w14:paraId="505A42EA" w14:textId="77777777" w:rsidR="0055058D" w:rsidRDefault="0055058D" w:rsidP="00A766AD">
            <w:pPr>
              <w:pStyle w:val="TableParagraph"/>
              <w:spacing w:before="120"/>
              <w:ind w:left="0"/>
              <w:rPr>
                <w:b/>
                <w:sz w:val="20"/>
              </w:rPr>
            </w:pPr>
          </w:p>
          <w:p w14:paraId="31C5EC57" w14:textId="77777777" w:rsidR="0055058D" w:rsidRDefault="0055058D" w:rsidP="00A766AD">
            <w:pPr>
              <w:pStyle w:val="TableParagraph"/>
              <w:ind w:left="397" w:right="126" w:hanging="262"/>
              <w:rPr>
                <w:b/>
                <w:sz w:val="20"/>
              </w:rPr>
            </w:pPr>
            <w:proofErr w:type="spellStart"/>
            <w:r>
              <w:rPr>
                <w:b/>
                <w:spacing w:val="-2"/>
                <w:sz w:val="20"/>
              </w:rPr>
              <w:t>Cantitat</w:t>
            </w:r>
            <w:proofErr w:type="spellEnd"/>
            <w:r>
              <w:rPr>
                <w:b/>
                <w:spacing w:val="-2"/>
                <w:sz w:val="20"/>
              </w:rPr>
              <w:t xml:space="preserve"> </w:t>
            </w:r>
            <w:r>
              <w:rPr>
                <w:b/>
                <w:spacing w:val="-6"/>
                <w:sz w:val="20"/>
              </w:rPr>
              <w:t>ea</w:t>
            </w:r>
          </w:p>
        </w:tc>
        <w:tc>
          <w:tcPr>
            <w:tcW w:w="1981" w:type="dxa"/>
          </w:tcPr>
          <w:p w14:paraId="11089D93" w14:textId="77777777" w:rsidR="0055058D" w:rsidRDefault="0055058D" w:rsidP="00A766AD">
            <w:pPr>
              <w:pStyle w:val="TableParagraph"/>
              <w:spacing w:before="120"/>
              <w:ind w:left="5"/>
              <w:jc w:val="center"/>
              <w:rPr>
                <w:b/>
                <w:sz w:val="20"/>
              </w:rPr>
            </w:pPr>
            <w:r>
              <w:rPr>
                <w:b/>
                <w:sz w:val="20"/>
              </w:rPr>
              <w:t>Specificarea</w:t>
            </w:r>
            <w:r>
              <w:rPr>
                <w:b/>
                <w:spacing w:val="-13"/>
                <w:sz w:val="20"/>
              </w:rPr>
              <w:t xml:space="preserve"> </w:t>
            </w:r>
            <w:r>
              <w:rPr>
                <w:b/>
                <w:sz w:val="20"/>
              </w:rPr>
              <w:t>tehnică deplină solicitată,</w:t>
            </w:r>
          </w:p>
          <w:p w14:paraId="1291CD52" w14:textId="77777777" w:rsidR="0055058D" w:rsidRDefault="0055058D" w:rsidP="00A766AD">
            <w:pPr>
              <w:pStyle w:val="TableParagraph"/>
              <w:spacing w:before="1"/>
              <w:ind w:left="5" w:right="3"/>
              <w:jc w:val="center"/>
              <w:rPr>
                <w:b/>
                <w:sz w:val="20"/>
              </w:rPr>
            </w:pPr>
            <w:r>
              <w:rPr>
                <w:b/>
                <w:sz w:val="20"/>
              </w:rPr>
              <w:t>Standarde</w:t>
            </w:r>
            <w:r>
              <w:rPr>
                <w:b/>
                <w:spacing w:val="-8"/>
                <w:sz w:val="20"/>
              </w:rPr>
              <w:t xml:space="preserve"> </w:t>
            </w:r>
            <w:r>
              <w:rPr>
                <w:b/>
                <w:spacing w:val="-5"/>
                <w:sz w:val="20"/>
              </w:rPr>
              <w:t>de</w:t>
            </w:r>
          </w:p>
          <w:p w14:paraId="7E7E901D" w14:textId="77777777" w:rsidR="0055058D" w:rsidRDefault="0055058D" w:rsidP="00A766AD">
            <w:pPr>
              <w:pStyle w:val="TableParagraph"/>
              <w:spacing w:line="210" w:lineRule="exact"/>
              <w:ind w:left="5" w:right="2"/>
              <w:jc w:val="center"/>
              <w:rPr>
                <w:b/>
                <w:sz w:val="20"/>
              </w:rPr>
            </w:pPr>
            <w:r>
              <w:rPr>
                <w:b/>
                <w:spacing w:val="-2"/>
                <w:sz w:val="20"/>
              </w:rPr>
              <w:t>referință</w:t>
            </w:r>
          </w:p>
        </w:tc>
        <w:tc>
          <w:tcPr>
            <w:tcW w:w="1981" w:type="dxa"/>
          </w:tcPr>
          <w:p w14:paraId="586B93C2" w14:textId="77777777" w:rsidR="0055058D" w:rsidRDefault="0055058D" w:rsidP="00A766AD">
            <w:pPr>
              <w:pStyle w:val="TableParagraph"/>
              <w:spacing w:before="101" w:line="230" w:lineRule="atLeast"/>
              <w:ind w:left="168" w:right="162" w:hanging="1"/>
              <w:jc w:val="center"/>
              <w:rPr>
                <w:b/>
                <w:sz w:val="20"/>
              </w:rPr>
            </w:pPr>
            <w:r>
              <w:rPr>
                <w:b/>
                <w:spacing w:val="-2"/>
                <w:sz w:val="20"/>
              </w:rPr>
              <w:t xml:space="preserve">Valoarea </w:t>
            </w:r>
            <w:r>
              <w:rPr>
                <w:b/>
                <w:sz w:val="20"/>
              </w:rPr>
              <w:t>estimată(se va indica pentru fiecare</w:t>
            </w:r>
            <w:r>
              <w:rPr>
                <w:b/>
                <w:spacing w:val="-13"/>
                <w:sz w:val="20"/>
              </w:rPr>
              <w:t xml:space="preserve"> </w:t>
            </w:r>
            <w:r>
              <w:rPr>
                <w:b/>
                <w:sz w:val="20"/>
              </w:rPr>
              <w:t>lot</w:t>
            </w:r>
            <w:r>
              <w:rPr>
                <w:b/>
                <w:spacing w:val="-12"/>
                <w:sz w:val="20"/>
              </w:rPr>
              <w:t xml:space="preserve"> </w:t>
            </w:r>
            <w:r>
              <w:rPr>
                <w:b/>
                <w:sz w:val="20"/>
              </w:rPr>
              <w:t>în</w:t>
            </w:r>
            <w:r>
              <w:rPr>
                <w:b/>
                <w:spacing w:val="-13"/>
                <w:sz w:val="20"/>
              </w:rPr>
              <w:t xml:space="preserve"> </w:t>
            </w:r>
            <w:r>
              <w:rPr>
                <w:b/>
                <w:sz w:val="20"/>
              </w:rPr>
              <w:t>parte)</w:t>
            </w:r>
          </w:p>
        </w:tc>
      </w:tr>
      <w:tr w:rsidR="0055058D" w14:paraId="09B431A6" w14:textId="77777777" w:rsidTr="00A766AD">
        <w:trPr>
          <w:trHeight w:val="396"/>
        </w:trPr>
        <w:tc>
          <w:tcPr>
            <w:tcW w:w="538" w:type="dxa"/>
          </w:tcPr>
          <w:p w14:paraId="36F1A0C1" w14:textId="77777777" w:rsidR="0055058D" w:rsidRDefault="0055058D" w:rsidP="00A766AD">
            <w:pPr>
              <w:pStyle w:val="TableParagraph"/>
              <w:ind w:left="0"/>
            </w:pPr>
          </w:p>
        </w:tc>
        <w:tc>
          <w:tcPr>
            <w:tcW w:w="1025" w:type="dxa"/>
          </w:tcPr>
          <w:p w14:paraId="6EB0E068" w14:textId="77777777" w:rsidR="0055058D" w:rsidRDefault="0055058D" w:rsidP="00A766AD">
            <w:pPr>
              <w:pStyle w:val="TableParagraph"/>
              <w:ind w:left="0"/>
            </w:pPr>
          </w:p>
        </w:tc>
        <w:tc>
          <w:tcPr>
            <w:tcW w:w="2394" w:type="dxa"/>
          </w:tcPr>
          <w:p w14:paraId="129DDCE3" w14:textId="77777777" w:rsidR="0055058D" w:rsidRDefault="0055058D" w:rsidP="00A766AD">
            <w:pPr>
              <w:pStyle w:val="TableParagraph"/>
              <w:spacing w:before="145"/>
              <w:ind w:left="84" w:right="78"/>
              <w:jc w:val="center"/>
              <w:rPr>
                <w:b/>
                <w:sz w:val="20"/>
              </w:rPr>
            </w:pPr>
            <w:r>
              <w:rPr>
                <w:b/>
                <w:sz w:val="20"/>
              </w:rPr>
              <w:t>Lotul</w:t>
            </w:r>
            <w:r>
              <w:rPr>
                <w:b/>
                <w:spacing w:val="-6"/>
                <w:sz w:val="20"/>
              </w:rPr>
              <w:t xml:space="preserve"> </w:t>
            </w:r>
            <w:r>
              <w:rPr>
                <w:b/>
                <w:spacing w:val="-10"/>
                <w:sz w:val="20"/>
              </w:rPr>
              <w:t>1</w:t>
            </w:r>
          </w:p>
        </w:tc>
        <w:tc>
          <w:tcPr>
            <w:tcW w:w="1174" w:type="dxa"/>
          </w:tcPr>
          <w:p w14:paraId="4D2FA18B" w14:textId="77777777" w:rsidR="0055058D" w:rsidRDefault="0055058D" w:rsidP="00A766AD">
            <w:pPr>
              <w:pStyle w:val="TableParagraph"/>
              <w:ind w:left="0"/>
            </w:pPr>
          </w:p>
        </w:tc>
        <w:tc>
          <w:tcPr>
            <w:tcW w:w="987" w:type="dxa"/>
          </w:tcPr>
          <w:p w14:paraId="37552A5D" w14:textId="77777777" w:rsidR="0055058D" w:rsidRDefault="0055058D" w:rsidP="00A766AD">
            <w:pPr>
              <w:pStyle w:val="TableParagraph"/>
              <w:ind w:left="0"/>
            </w:pPr>
          </w:p>
        </w:tc>
        <w:tc>
          <w:tcPr>
            <w:tcW w:w="1981" w:type="dxa"/>
          </w:tcPr>
          <w:p w14:paraId="5946F598" w14:textId="77777777" w:rsidR="0055058D" w:rsidRDefault="0055058D" w:rsidP="00A766AD">
            <w:pPr>
              <w:pStyle w:val="TableParagraph"/>
              <w:ind w:left="0"/>
            </w:pPr>
          </w:p>
        </w:tc>
        <w:tc>
          <w:tcPr>
            <w:tcW w:w="1981" w:type="dxa"/>
          </w:tcPr>
          <w:p w14:paraId="1248B0D2" w14:textId="77777777" w:rsidR="0055058D" w:rsidRDefault="0055058D" w:rsidP="00A766AD">
            <w:pPr>
              <w:pStyle w:val="TableParagraph"/>
              <w:ind w:left="0"/>
            </w:pPr>
          </w:p>
        </w:tc>
      </w:tr>
      <w:tr w:rsidR="0055058D" w14:paraId="73A1992F" w14:textId="77777777" w:rsidTr="00A766AD">
        <w:trPr>
          <w:trHeight w:val="2762"/>
        </w:trPr>
        <w:tc>
          <w:tcPr>
            <w:tcW w:w="538" w:type="dxa"/>
          </w:tcPr>
          <w:p w14:paraId="60E15A1C" w14:textId="77777777" w:rsidR="0055058D" w:rsidRDefault="0055058D" w:rsidP="00A766AD">
            <w:pPr>
              <w:pStyle w:val="TableParagraph"/>
              <w:ind w:left="0"/>
              <w:rPr>
                <w:b/>
                <w:sz w:val="20"/>
              </w:rPr>
            </w:pPr>
          </w:p>
          <w:p w14:paraId="404AD5D7" w14:textId="77777777" w:rsidR="0055058D" w:rsidRDefault="0055058D" w:rsidP="00A766AD">
            <w:pPr>
              <w:pStyle w:val="TableParagraph"/>
              <w:ind w:left="0"/>
              <w:rPr>
                <w:b/>
                <w:sz w:val="20"/>
              </w:rPr>
            </w:pPr>
          </w:p>
          <w:p w14:paraId="11FA61A4" w14:textId="77777777" w:rsidR="0055058D" w:rsidRDefault="0055058D" w:rsidP="00A766AD">
            <w:pPr>
              <w:pStyle w:val="TableParagraph"/>
              <w:ind w:left="0"/>
              <w:rPr>
                <w:b/>
                <w:sz w:val="20"/>
              </w:rPr>
            </w:pPr>
          </w:p>
          <w:p w14:paraId="4D807D76" w14:textId="77777777" w:rsidR="0055058D" w:rsidRDefault="0055058D" w:rsidP="00A766AD">
            <w:pPr>
              <w:pStyle w:val="TableParagraph"/>
              <w:ind w:left="0"/>
              <w:rPr>
                <w:b/>
                <w:sz w:val="20"/>
              </w:rPr>
            </w:pPr>
          </w:p>
          <w:p w14:paraId="5559EA23" w14:textId="77777777" w:rsidR="0055058D" w:rsidRDefault="0055058D" w:rsidP="00A766AD">
            <w:pPr>
              <w:pStyle w:val="TableParagraph"/>
              <w:spacing w:before="175"/>
              <w:ind w:left="0"/>
              <w:rPr>
                <w:b/>
                <w:sz w:val="20"/>
              </w:rPr>
            </w:pPr>
          </w:p>
          <w:p w14:paraId="75782B7C" w14:textId="77777777" w:rsidR="0055058D" w:rsidRDefault="0055058D" w:rsidP="00A766AD">
            <w:pPr>
              <w:pStyle w:val="TableParagraph"/>
              <w:ind w:left="8"/>
              <w:jc w:val="center"/>
              <w:rPr>
                <w:sz w:val="20"/>
              </w:rPr>
            </w:pPr>
            <w:r>
              <w:rPr>
                <w:spacing w:val="-10"/>
                <w:sz w:val="20"/>
              </w:rPr>
              <w:t>1</w:t>
            </w:r>
          </w:p>
        </w:tc>
        <w:tc>
          <w:tcPr>
            <w:tcW w:w="1025" w:type="dxa"/>
          </w:tcPr>
          <w:p w14:paraId="1E292E08" w14:textId="77777777" w:rsidR="0055058D" w:rsidRDefault="0055058D" w:rsidP="00A766AD">
            <w:pPr>
              <w:pStyle w:val="TableParagraph"/>
              <w:spacing w:before="121"/>
              <w:ind w:left="9" w:right="2"/>
              <w:jc w:val="center"/>
              <w:rPr>
                <w:sz w:val="24"/>
              </w:rPr>
            </w:pPr>
            <w:r w:rsidRPr="008D2540">
              <w:rPr>
                <w:spacing w:val="-2"/>
                <w:sz w:val="24"/>
              </w:rPr>
              <w:t>452</w:t>
            </w:r>
            <w:r>
              <w:rPr>
                <w:spacing w:val="-2"/>
                <w:sz w:val="24"/>
              </w:rPr>
              <w:t>33120-6</w:t>
            </w:r>
          </w:p>
        </w:tc>
        <w:tc>
          <w:tcPr>
            <w:tcW w:w="2394" w:type="dxa"/>
          </w:tcPr>
          <w:p w14:paraId="2CD7B7A8" w14:textId="77777777" w:rsidR="0055058D" w:rsidRDefault="0055058D" w:rsidP="00A766AD">
            <w:pPr>
              <w:jc w:val="center"/>
              <w:rPr>
                <w:b/>
                <w:bCs/>
                <w:i/>
                <w:iCs/>
              </w:rPr>
            </w:pPr>
          </w:p>
          <w:p w14:paraId="6AAD7E32" w14:textId="77777777" w:rsidR="0055058D" w:rsidRDefault="0055058D" w:rsidP="00A766AD">
            <w:pPr>
              <w:jc w:val="center"/>
              <w:rPr>
                <w:b/>
                <w:bCs/>
                <w:i/>
                <w:iCs/>
              </w:rPr>
            </w:pPr>
          </w:p>
          <w:p w14:paraId="1CCF4006" w14:textId="77777777" w:rsidR="0055058D" w:rsidRPr="00C1426B" w:rsidRDefault="0055058D" w:rsidP="00A766AD">
            <w:pPr>
              <w:jc w:val="center"/>
              <w:rPr>
                <w:b/>
                <w:bCs/>
              </w:rPr>
            </w:pPr>
            <w:r w:rsidRPr="00C1426B">
              <w:rPr>
                <w:b/>
                <w:bCs/>
              </w:rPr>
              <w:t>Reparația capitală a unui sector de drum L353 drum de acces spre s. Tuzara</w:t>
            </w:r>
            <w:r>
              <w:rPr>
                <w:b/>
                <w:bCs/>
              </w:rPr>
              <w:t>.</w:t>
            </w:r>
          </w:p>
          <w:p w14:paraId="55D7E352" w14:textId="77777777" w:rsidR="0055058D" w:rsidRDefault="0055058D" w:rsidP="00A766AD">
            <w:pPr>
              <w:jc w:val="center"/>
              <w:rPr>
                <w:b/>
                <w:i/>
              </w:rPr>
            </w:pPr>
          </w:p>
        </w:tc>
        <w:tc>
          <w:tcPr>
            <w:tcW w:w="1174" w:type="dxa"/>
          </w:tcPr>
          <w:p w14:paraId="5638A305" w14:textId="77777777" w:rsidR="0055058D" w:rsidRDefault="0055058D" w:rsidP="00A766AD">
            <w:pPr>
              <w:pStyle w:val="TableParagraph"/>
              <w:ind w:left="0"/>
              <w:rPr>
                <w:b/>
                <w:sz w:val="20"/>
              </w:rPr>
            </w:pPr>
          </w:p>
          <w:p w14:paraId="55D2D5AD" w14:textId="77777777" w:rsidR="0055058D" w:rsidRDefault="0055058D" w:rsidP="00A766AD">
            <w:pPr>
              <w:pStyle w:val="TableParagraph"/>
              <w:spacing w:before="176"/>
              <w:ind w:left="0"/>
              <w:rPr>
                <w:b/>
                <w:sz w:val="20"/>
              </w:rPr>
            </w:pPr>
          </w:p>
          <w:p w14:paraId="145C260B" w14:textId="77777777" w:rsidR="0055058D" w:rsidRDefault="0055058D" w:rsidP="00A766AD">
            <w:pPr>
              <w:pStyle w:val="TableParagraph"/>
              <w:ind w:left="111" w:right="105"/>
              <w:jc w:val="center"/>
              <w:rPr>
                <w:b/>
                <w:sz w:val="20"/>
              </w:rPr>
            </w:pPr>
            <w:r>
              <w:rPr>
                <w:b/>
                <w:spacing w:val="-2"/>
                <w:sz w:val="20"/>
              </w:rPr>
              <w:t>Conform caietului</w:t>
            </w:r>
            <w:r>
              <w:rPr>
                <w:b/>
                <w:spacing w:val="40"/>
                <w:sz w:val="20"/>
              </w:rPr>
              <w:t xml:space="preserve"> </w:t>
            </w:r>
            <w:r>
              <w:rPr>
                <w:b/>
                <w:sz w:val="20"/>
              </w:rPr>
              <w:t xml:space="preserve">de sarcini </w:t>
            </w:r>
            <w:r>
              <w:rPr>
                <w:b/>
                <w:spacing w:val="-6"/>
                <w:sz w:val="20"/>
              </w:rPr>
              <w:t xml:space="preserve">și </w:t>
            </w:r>
            <w:r>
              <w:rPr>
                <w:b/>
                <w:spacing w:val="-2"/>
                <w:sz w:val="20"/>
              </w:rPr>
              <w:t xml:space="preserve">formularului desfășurat </w:t>
            </w:r>
            <w:r>
              <w:rPr>
                <w:b/>
                <w:spacing w:val="-4"/>
                <w:sz w:val="20"/>
              </w:rPr>
              <w:t>nr.1</w:t>
            </w:r>
          </w:p>
        </w:tc>
        <w:tc>
          <w:tcPr>
            <w:tcW w:w="987" w:type="dxa"/>
          </w:tcPr>
          <w:p w14:paraId="2E2C1F75" w14:textId="77777777" w:rsidR="0055058D" w:rsidRDefault="0055058D" w:rsidP="00A766AD">
            <w:pPr>
              <w:pStyle w:val="TableParagraph"/>
              <w:ind w:left="0"/>
              <w:rPr>
                <w:b/>
                <w:sz w:val="20"/>
              </w:rPr>
            </w:pPr>
          </w:p>
          <w:p w14:paraId="6DBF8C77" w14:textId="77777777" w:rsidR="0055058D" w:rsidRDefault="0055058D" w:rsidP="00A766AD">
            <w:pPr>
              <w:pStyle w:val="TableParagraph"/>
              <w:ind w:left="0"/>
              <w:rPr>
                <w:b/>
                <w:sz w:val="20"/>
              </w:rPr>
            </w:pPr>
          </w:p>
          <w:p w14:paraId="687C9D93" w14:textId="77777777" w:rsidR="0055058D" w:rsidRDefault="0055058D" w:rsidP="00A766AD">
            <w:pPr>
              <w:pStyle w:val="TableParagraph"/>
              <w:ind w:left="0"/>
              <w:rPr>
                <w:b/>
                <w:sz w:val="20"/>
              </w:rPr>
            </w:pPr>
          </w:p>
          <w:p w14:paraId="0FB6036C" w14:textId="77777777" w:rsidR="0055058D" w:rsidRDefault="0055058D" w:rsidP="00A766AD">
            <w:pPr>
              <w:pStyle w:val="TableParagraph"/>
              <w:ind w:left="0"/>
              <w:rPr>
                <w:b/>
                <w:sz w:val="20"/>
              </w:rPr>
            </w:pPr>
          </w:p>
          <w:p w14:paraId="54ADF2BE" w14:textId="77777777" w:rsidR="0055058D" w:rsidRDefault="0055058D" w:rsidP="00A766AD">
            <w:pPr>
              <w:pStyle w:val="TableParagraph"/>
              <w:spacing w:before="175"/>
              <w:ind w:left="0"/>
              <w:rPr>
                <w:b/>
                <w:sz w:val="20"/>
              </w:rPr>
            </w:pPr>
          </w:p>
          <w:p w14:paraId="304638D1" w14:textId="77777777" w:rsidR="0055058D" w:rsidRDefault="0055058D" w:rsidP="00A766AD">
            <w:pPr>
              <w:pStyle w:val="TableParagraph"/>
              <w:ind w:left="3"/>
              <w:jc w:val="center"/>
              <w:rPr>
                <w:b/>
                <w:sz w:val="20"/>
              </w:rPr>
            </w:pPr>
            <w:r>
              <w:rPr>
                <w:b/>
                <w:spacing w:val="-10"/>
                <w:sz w:val="20"/>
              </w:rPr>
              <w:t>1</w:t>
            </w:r>
          </w:p>
        </w:tc>
        <w:tc>
          <w:tcPr>
            <w:tcW w:w="1981" w:type="dxa"/>
          </w:tcPr>
          <w:p w14:paraId="10FE82F2" w14:textId="77777777" w:rsidR="0055058D" w:rsidRDefault="0055058D" w:rsidP="00A766AD">
            <w:pPr>
              <w:pStyle w:val="TableParagraph"/>
              <w:ind w:left="0"/>
              <w:rPr>
                <w:b/>
                <w:sz w:val="20"/>
              </w:rPr>
            </w:pPr>
          </w:p>
          <w:p w14:paraId="0EF2294D" w14:textId="77777777" w:rsidR="0055058D" w:rsidRDefault="0055058D" w:rsidP="00A766AD">
            <w:pPr>
              <w:pStyle w:val="TableParagraph"/>
              <w:ind w:left="0"/>
              <w:rPr>
                <w:b/>
                <w:sz w:val="20"/>
              </w:rPr>
            </w:pPr>
          </w:p>
          <w:p w14:paraId="7B2728F7" w14:textId="77777777" w:rsidR="0055058D" w:rsidRDefault="0055058D" w:rsidP="00A766AD">
            <w:pPr>
              <w:pStyle w:val="TableParagraph"/>
              <w:ind w:left="0"/>
              <w:rPr>
                <w:b/>
                <w:sz w:val="20"/>
              </w:rPr>
            </w:pPr>
          </w:p>
          <w:p w14:paraId="285B7C33" w14:textId="77777777" w:rsidR="0055058D" w:rsidRDefault="0055058D" w:rsidP="00A766AD">
            <w:pPr>
              <w:pStyle w:val="TableParagraph"/>
              <w:spacing w:before="61"/>
              <w:ind w:left="0"/>
              <w:rPr>
                <w:b/>
                <w:sz w:val="20"/>
              </w:rPr>
            </w:pPr>
          </w:p>
          <w:p w14:paraId="58B87CBA" w14:textId="77777777" w:rsidR="0055058D" w:rsidRDefault="0055058D" w:rsidP="00A766AD">
            <w:pPr>
              <w:pStyle w:val="TableParagraph"/>
              <w:spacing w:before="1"/>
              <w:ind w:left="134" w:right="129"/>
              <w:jc w:val="center"/>
              <w:rPr>
                <w:b/>
                <w:sz w:val="20"/>
              </w:rPr>
            </w:pPr>
            <w:r>
              <w:rPr>
                <w:b/>
                <w:sz w:val="20"/>
              </w:rPr>
              <w:t>Conform</w:t>
            </w:r>
            <w:r>
              <w:rPr>
                <w:b/>
                <w:spacing w:val="-13"/>
                <w:sz w:val="20"/>
              </w:rPr>
              <w:t xml:space="preserve"> </w:t>
            </w:r>
            <w:r>
              <w:rPr>
                <w:b/>
                <w:sz w:val="20"/>
              </w:rPr>
              <w:t xml:space="preserve">caietului de sarcini și </w:t>
            </w:r>
            <w:r>
              <w:rPr>
                <w:b/>
                <w:spacing w:val="-2"/>
                <w:sz w:val="20"/>
              </w:rPr>
              <w:t xml:space="preserve">formularului </w:t>
            </w:r>
            <w:r>
              <w:rPr>
                <w:b/>
                <w:sz w:val="20"/>
              </w:rPr>
              <w:t>desfășurat nr.1</w:t>
            </w:r>
          </w:p>
        </w:tc>
        <w:tc>
          <w:tcPr>
            <w:tcW w:w="1981" w:type="dxa"/>
          </w:tcPr>
          <w:p w14:paraId="3895E15C" w14:textId="77777777" w:rsidR="0055058D" w:rsidRPr="005C4420" w:rsidRDefault="0055058D" w:rsidP="00A766AD">
            <w:pPr>
              <w:pStyle w:val="TableParagraph"/>
              <w:ind w:left="0"/>
              <w:jc w:val="center"/>
              <w:rPr>
                <w:b/>
                <w:sz w:val="24"/>
              </w:rPr>
            </w:pPr>
          </w:p>
          <w:p w14:paraId="68F34E93" w14:textId="77777777" w:rsidR="0055058D" w:rsidRPr="005C4420" w:rsidRDefault="0055058D" w:rsidP="00A766AD">
            <w:pPr>
              <w:pStyle w:val="TableParagraph"/>
              <w:ind w:left="0"/>
              <w:jc w:val="center"/>
              <w:rPr>
                <w:b/>
                <w:sz w:val="24"/>
              </w:rPr>
            </w:pPr>
          </w:p>
          <w:p w14:paraId="591A5A88" w14:textId="77777777" w:rsidR="0055058D" w:rsidRPr="005C4420" w:rsidRDefault="0055058D" w:rsidP="00A766AD">
            <w:pPr>
              <w:pStyle w:val="TableParagraph"/>
              <w:ind w:left="0"/>
              <w:jc w:val="center"/>
              <w:rPr>
                <w:b/>
                <w:sz w:val="24"/>
              </w:rPr>
            </w:pPr>
          </w:p>
          <w:p w14:paraId="630FFA48" w14:textId="77777777" w:rsidR="0055058D" w:rsidRPr="005C4420" w:rsidRDefault="0055058D" w:rsidP="00A766AD">
            <w:pPr>
              <w:pStyle w:val="TableParagraph"/>
              <w:spacing w:before="66"/>
              <w:ind w:left="0"/>
              <w:jc w:val="center"/>
              <w:rPr>
                <w:b/>
                <w:sz w:val="24"/>
              </w:rPr>
            </w:pPr>
          </w:p>
          <w:p w14:paraId="7701850E" w14:textId="77777777" w:rsidR="0055058D" w:rsidRDefault="0055058D" w:rsidP="00A766AD">
            <w:pPr>
              <w:pStyle w:val="TableParagraph"/>
              <w:tabs>
                <w:tab w:val="left" w:pos="597"/>
                <w:tab w:val="center" w:pos="986"/>
              </w:tabs>
              <w:ind w:left="5" w:right="3"/>
              <w:jc w:val="center"/>
              <w:rPr>
                <w:b/>
                <w:sz w:val="24"/>
                <w:szCs w:val="24"/>
              </w:rPr>
            </w:pPr>
            <w:r>
              <w:rPr>
                <w:b/>
                <w:spacing w:val="-5"/>
                <w:sz w:val="24"/>
                <w:szCs w:val="24"/>
              </w:rPr>
              <w:t>1 315 361,64 l</w:t>
            </w:r>
            <w:r w:rsidRPr="008D2540">
              <w:rPr>
                <w:b/>
                <w:spacing w:val="-5"/>
                <w:sz w:val="24"/>
                <w:szCs w:val="24"/>
              </w:rPr>
              <w:t>ei</w:t>
            </w:r>
          </w:p>
          <w:p w14:paraId="105A4F51" w14:textId="77777777" w:rsidR="0055058D" w:rsidRPr="008D2540" w:rsidRDefault="0055058D" w:rsidP="00A766AD">
            <w:pPr>
              <w:pStyle w:val="TableParagraph"/>
              <w:tabs>
                <w:tab w:val="left" w:pos="597"/>
                <w:tab w:val="center" w:pos="986"/>
              </w:tabs>
              <w:ind w:left="5" w:right="3"/>
              <w:jc w:val="center"/>
              <w:rPr>
                <w:b/>
                <w:spacing w:val="-5"/>
                <w:sz w:val="24"/>
                <w:szCs w:val="24"/>
              </w:rPr>
            </w:pPr>
            <w:r w:rsidRPr="008D2540">
              <w:rPr>
                <w:bCs/>
                <w:sz w:val="24"/>
                <w:szCs w:val="24"/>
              </w:rPr>
              <w:t>(fără</w:t>
            </w:r>
            <w:r w:rsidRPr="008D2540">
              <w:rPr>
                <w:bCs/>
                <w:spacing w:val="-3"/>
                <w:sz w:val="24"/>
                <w:szCs w:val="24"/>
              </w:rPr>
              <w:t xml:space="preserve"> </w:t>
            </w:r>
            <w:r w:rsidRPr="008D2540">
              <w:rPr>
                <w:bCs/>
                <w:spacing w:val="-4"/>
                <w:sz w:val="24"/>
                <w:szCs w:val="24"/>
              </w:rPr>
              <w:t>TVA)</w:t>
            </w:r>
          </w:p>
        </w:tc>
      </w:tr>
      <w:tr w:rsidR="0055058D" w14:paraId="2546352E" w14:textId="77777777" w:rsidTr="00A766AD">
        <w:trPr>
          <w:trHeight w:val="671"/>
        </w:trPr>
        <w:tc>
          <w:tcPr>
            <w:tcW w:w="8099" w:type="dxa"/>
            <w:gridSpan w:val="6"/>
          </w:tcPr>
          <w:p w14:paraId="197E9A36" w14:textId="77777777" w:rsidR="0055058D" w:rsidRDefault="0055058D" w:rsidP="00A766AD">
            <w:pPr>
              <w:pStyle w:val="TableParagraph"/>
              <w:spacing w:before="51"/>
              <w:ind w:left="0"/>
              <w:rPr>
                <w:b/>
                <w:sz w:val="20"/>
              </w:rPr>
            </w:pPr>
          </w:p>
          <w:p w14:paraId="28EEC017" w14:textId="77777777" w:rsidR="0055058D" w:rsidRDefault="0055058D" w:rsidP="00A766AD">
            <w:pPr>
              <w:pStyle w:val="TableParagraph"/>
              <w:ind w:left="7"/>
              <w:jc w:val="center"/>
              <w:rPr>
                <w:b/>
                <w:sz w:val="20"/>
              </w:rPr>
            </w:pPr>
            <w:r>
              <w:rPr>
                <w:b/>
                <w:sz w:val="20"/>
              </w:rPr>
              <w:t>Valoarea</w:t>
            </w:r>
            <w:r>
              <w:rPr>
                <w:b/>
                <w:spacing w:val="-5"/>
                <w:sz w:val="20"/>
              </w:rPr>
              <w:t xml:space="preserve"> </w:t>
            </w:r>
            <w:r>
              <w:rPr>
                <w:b/>
                <w:sz w:val="20"/>
              </w:rPr>
              <w:t>estimativă</w:t>
            </w:r>
            <w:r>
              <w:rPr>
                <w:b/>
                <w:spacing w:val="-8"/>
                <w:sz w:val="20"/>
              </w:rPr>
              <w:t xml:space="preserve"> </w:t>
            </w:r>
            <w:r>
              <w:rPr>
                <w:b/>
                <w:spacing w:val="-2"/>
                <w:sz w:val="20"/>
              </w:rPr>
              <w:t>totală</w:t>
            </w:r>
          </w:p>
        </w:tc>
        <w:tc>
          <w:tcPr>
            <w:tcW w:w="1981" w:type="dxa"/>
          </w:tcPr>
          <w:p w14:paraId="6A4C0E37" w14:textId="77777777" w:rsidR="0055058D" w:rsidRPr="008D2540" w:rsidRDefault="0055058D" w:rsidP="00A766AD">
            <w:pPr>
              <w:pStyle w:val="TableParagraph"/>
              <w:tabs>
                <w:tab w:val="left" w:pos="597"/>
                <w:tab w:val="center" w:pos="986"/>
              </w:tabs>
              <w:ind w:left="5" w:right="3"/>
              <w:jc w:val="center"/>
              <w:rPr>
                <w:b/>
                <w:spacing w:val="-5"/>
                <w:sz w:val="24"/>
                <w:szCs w:val="24"/>
              </w:rPr>
            </w:pPr>
            <w:r>
              <w:rPr>
                <w:b/>
                <w:spacing w:val="-5"/>
                <w:sz w:val="24"/>
                <w:szCs w:val="24"/>
              </w:rPr>
              <w:t xml:space="preserve">1 315 361,64 </w:t>
            </w:r>
            <w:r w:rsidRPr="005C4420">
              <w:rPr>
                <w:b/>
                <w:spacing w:val="-5"/>
                <w:sz w:val="24"/>
              </w:rPr>
              <w:t>lei</w:t>
            </w:r>
          </w:p>
          <w:p w14:paraId="02CA4859" w14:textId="77777777" w:rsidR="0055058D" w:rsidRPr="008D2540" w:rsidRDefault="0055058D" w:rsidP="00A766AD">
            <w:pPr>
              <w:pStyle w:val="TableParagraph"/>
              <w:spacing w:line="257" w:lineRule="exact"/>
              <w:ind w:left="5" w:right="5"/>
              <w:jc w:val="center"/>
              <w:rPr>
                <w:bCs/>
                <w:sz w:val="24"/>
              </w:rPr>
            </w:pPr>
            <w:r w:rsidRPr="008D2540">
              <w:rPr>
                <w:bCs/>
                <w:sz w:val="24"/>
              </w:rPr>
              <w:t>(fără</w:t>
            </w:r>
            <w:r w:rsidRPr="008D2540">
              <w:rPr>
                <w:bCs/>
                <w:spacing w:val="-5"/>
                <w:sz w:val="24"/>
              </w:rPr>
              <w:t xml:space="preserve"> </w:t>
            </w:r>
            <w:r w:rsidRPr="008D2540">
              <w:rPr>
                <w:bCs/>
                <w:spacing w:val="-4"/>
                <w:sz w:val="24"/>
              </w:rPr>
              <w:t>TVA)</w:t>
            </w:r>
          </w:p>
        </w:tc>
      </w:tr>
    </w:tbl>
    <w:p w14:paraId="1172FE0F" w14:textId="77777777" w:rsidR="0055058D" w:rsidRDefault="0055058D" w:rsidP="0055058D">
      <w:pPr>
        <w:spacing w:before="121" w:line="362" w:lineRule="auto"/>
        <w:ind w:left="557" w:right="446"/>
        <w:rPr>
          <w:b/>
          <w:i/>
          <w:sz w:val="20"/>
        </w:rPr>
      </w:pPr>
      <w:r>
        <w:rPr>
          <w:b/>
          <w:i/>
          <w:color w:val="FF0000"/>
          <w:sz w:val="20"/>
        </w:rPr>
        <w:t>NOTĂ: Ofertanții</w:t>
      </w:r>
      <w:r>
        <w:rPr>
          <w:b/>
          <w:i/>
          <w:color w:val="FF0000"/>
          <w:spacing w:val="-4"/>
          <w:sz w:val="20"/>
        </w:rPr>
        <w:t xml:space="preserve"> </w:t>
      </w:r>
      <w:r>
        <w:rPr>
          <w:b/>
          <w:i/>
          <w:color w:val="FF0000"/>
          <w:sz w:val="20"/>
        </w:rPr>
        <w:t>pot</w:t>
      </w:r>
      <w:r>
        <w:rPr>
          <w:b/>
          <w:i/>
          <w:color w:val="FF0000"/>
          <w:spacing w:val="-4"/>
          <w:sz w:val="20"/>
        </w:rPr>
        <w:t xml:space="preserve"> </w:t>
      </w:r>
      <w:r>
        <w:rPr>
          <w:b/>
          <w:i/>
          <w:color w:val="FF0000"/>
          <w:sz w:val="20"/>
        </w:rPr>
        <w:t>vizita obiectivul</w:t>
      </w:r>
      <w:r>
        <w:rPr>
          <w:b/>
          <w:i/>
          <w:color w:val="FF0000"/>
          <w:spacing w:val="-3"/>
          <w:sz w:val="20"/>
        </w:rPr>
        <w:t xml:space="preserve"> </w:t>
      </w:r>
      <w:r>
        <w:rPr>
          <w:b/>
          <w:i/>
          <w:color w:val="FF0000"/>
          <w:sz w:val="20"/>
        </w:rPr>
        <w:t>unde</w:t>
      </w:r>
      <w:r>
        <w:rPr>
          <w:b/>
          <w:i/>
          <w:color w:val="FF0000"/>
          <w:spacing w:val="-3"/>
          <w:sz w:val="20"/>
        </w:rPr>
        <w:t xml:space="preserve"> </w:t>
      </w:r>
      <w:r>
        <w:rPr>
          <w:b/>
          <w:i/>
          <w:color w:val="FF0000"/>
          <w:sz w:val="20"/>
        </w:rPr>
        <w:t>vor</w:t>
      </w:r>
      <w:r>
        <w:rPr>
          <w:b/>
          <w:i/>
          <w:color w:val="FF0000"/>
          <w:spacing w:val="-4"/>
          <w:sz w:val="20"/>
        </w:rPr>
        <w:t xml:space="preserve"> </w:t>
      </w:r>
      <w:r>
        <w:rPr>
          <w:b/>
          <w:i/>
          <w:color w:val="FF0000"/>
          <w:sz w:val="20"/>
        </w:rPr>
        <w:t>fi</w:t>
      </w:r>
      <w:r>
        <w:rPr>
          <w:b/>
          <w:i/>
          <w:color w:val="FF0000"/>
          <w:spacing w:val="-4"/>
          <w:sz w:val="20"/>
        </w:rPr>
        <w:t xml:space="preserve"> </w:t>
      </w:r>
      <w:r>
        <w:rPr>
          <w:b/>
          <w:i/>
          <w:color w:val="FF0000"/>
          <w:sz w:val="20"/>
        </w:rPr>
        <w:t>executate</w:t>
      </w:r>
      <w:r>
        <w:rPr>
          <w:b/>
          <w:i/>
          <w:color w:val="FF0000"/>
          <w:spacing w:val="-3"/>
          <w:sz w:val="20"/>
        </w:rPr>
        <w:t xml:space="preserve"> </w:t>
      </w:r>
      <w:r>
        <w:rPr>
          <w:b/>
          <w:i/>
          <w:color w:val="FF0000"/>
          <w:sz w:val="20"/>
        </w:rPr>
        <w:t>lucrările</w:t>
      </w:r>
      <w:r>
        <w:rPr>
          <w:b/>
          <w:i/>
          <w:color w:val="FF0000"/>
          <w:spacing w:val="-3"/>
          <w:sz w:val="20"/>
        </w:rPr>
        <w:t xml:space="preserve"> </w:t>
      </w:r>
      <w:r>
        <w:rPr>
          <w:b/>
          <w:i/>
          <w:color w:val="FF0000"/>
          <w:sz w:val="20"/>
        </w:rPr>
        <w:t>pentru</w:t>
      </w:r>
      <w:r>
        <w:rPr>
          <w:b/>
          <w:i/>
          <w:color w:val="FF0000"/>
          <w:spacing w:val="-4"/>
          <w:sz w:val="20"/>
        </w:rPr>
        <w:t xml:space="preserve"> </w:t>
      </w:r>
      <w:r>
        <w:rPr>
          <w:b/>
          <w:i/>
          <w:color w:val="FF0000"/>
          <w:sz w:val="20"/>
        </w:rPr>
        <w:t>a</w:t>
      </w:r>
      <w:r>
        <w:rPr>
          <w:b/>
          <w:i/>
          <w:color w:val="FF0000"/>
          <w:spacing w:val="-2"/>
          <w:sz w:val="20"/>
        </w:rPr>
        <w:t xml:space="preserve"> </w:t>
      </w:r>
      <w:r>
        <w:rPr>
          <w:b/>
          <w:i/>
          <w:color w:val="FF0000"/>
          <w:sz w:val="20"/>
        </w:rPr>
        <w:t>examina</w:t>
      </w:r>
      <w:r>
        <w:rPr>
          <w:b/>
          <w:i/>
          <w:color w:val="FF0000"/>
          <w:spacing w:val="-5"/>
          <w:sz w:val="20"/>
        </w:rPr>
        <w:t xml:space="preserve"> </w:t>
      </w:r>
      <w:r>
        <w:rPr>
          <w:b/>
          <w:i/>
          <w:color w:val="FF0000"/>
          <w:sz w:val="20"/>
        </w:rPr>
        <w:t>complexitatea</w:t>
      </w:r>
      <w:r>
        <w:rPr>
          <w:b/>
          <w:i/>
          <w:color w:val="FF0000"/>
          <w:spacing w:val="-4"/>
          <w:sz w:val="20"/>
        </w:rPr>
        <w:t xml:space="preserve"> </w:t>
      </w:r>
      <w:r>
        <w:rPr>
          <w:b/>
          <w:i/>
          <w:color w:val="FF0000"/>
          <w:sz w:val="20"/>
        </w:rPr>
        <w:t>acestora</w:t>
      </w:r>
      <w:r>
        <w:rPr>
          <w:b/>
          <w:i/>
          <w:color w:val="FF0000"/>
          <w:spacing w:val="-2"/>
          <w:sz w:val="20"/>
        </w:rPr>
        <w:t xml:space="preserve"> </w:t>
      </w:r>
      <w:r>
        <w:rPr>
          <w:b/>
          <w:i/>
          <w:color w:val="FF0000"/>
          <w:sz w:val="20"/>
        </w:rPr>
        <w:t>și a obține informații necesare pentru pregătirea ofertei.</w:t>
      </w:r>
    </w:p>
    <w:p w14:paraId="03892F7D" w14:textId="77777777" w:rsidR="0055058D" w:rsidRDefault="0055058D" w:rsidP="0055058D">
      <w:pPr>
        <w:spacing w:line="362" w:lineRule="auto"/>
        <w:rPr>
          <w:sz w:val="20"/>
        </w:rPr>
        <w:sectPr w:rsidR="0055058D" w:rsidSect="0055058D">
          <w:pgSz w:w="11910" w:h="16840"/>
          <w:pgMar w:top="460" w:right="880" w:bottom="280" w:left="720" w:header="708" w:footer="708" w:gutter="0"/>
          <w:cols w:space="708"/>
        </w:sectPr>
      </w:pPr>
    </w:p>
    <w:p w14:paraId="40EF7E11" w14:textId="77777777" w:rsidR="0055058D" w:rsidRDefault="0055058D" w:rsidP="0055058D">
      <w:pPr>
        <w:pStyle w:val="Listparagraf"/>
        <w:widowControl w:val="0"/>
        <w:numPr>
          <w:ilvl w:val="0"/>
          <w:numId w:val="41"/>
        </w:numPr>
        <w:tabs>
          <w:tab w:val="clear" w:pos="1134"/>
          <w:tab w:val="left" w:pos="917"/>
          <w:tab w:val="left" w:pos="6526"/>
        </w:tabs>
        <w:autoSpaceDE w:val="0"/>
        <w:autoSpaceDN w:val="0"/>
        <w:spacing w:before="65"/>
        <w:ind w:left="917" w:right="311" w:hanging="360"/>
        <w:jc w:val="left"/>
      </w:pPr>
      <w:proofErr w:type="spellStart"/>
      <w:r>
        <w:rPr>
          <w:b/>
        </w:rPr>
        <w:lastRenderedPageBreak/>
        <w:t>În</w:t>
      </w:r>
      <w:proofErr w:type="spellEnd"/>
      <w:r>
        <w:rPr>
          <w:b/>
          <w:spacing w:val="-3"/>
        </w:rPr>
        <w:t xml:space="preserve"> </w:t>
      </w:r>
      <w:proofErr w:type="spellStart"/>
      <w:r>
        <w:rPr>
          <w:b/>
        </w:rPr>
        <w:t>cazul</w:t>
      </w:r>
      <w:proofErr w:type="spellEnd"/>
      <w:r>
        <w:rPr>
          <w:b/>
          <w:spacing w:val="-3"/>
        </w:rPr>
        <w:t xml:space="preserve"> </w:t>
      </w:r>
      <w:proofErr w:type="spellStart"/>
      <w:r>
        <w:rPr>
          <w:b/>
        </w:rPr>
        <w:t>procedurilor</w:t>
      </w:r>
      <w:proofErr w:type="spellEnd"/>
      <w:r>
        <w:rPr>
          <w:b/>
          <w:spacing w:val="-4"/>
        </w:rPr>
        <w:t xml:space="preserve"> </w:t>
      </w:r>
      <w:r>
        <w:rPr>
          <w:b/>
        </w:rPr>
        <w:t>de</w:t>
      </w:r>
      <w:r>
        <w:rPr>
          <w:b/>
          <w:spacing w:val="-4"/>
        </w:rPr>
        <w:t xml:space="preserve"> </w:t>
      </w:r>
      <w:proofErr w:type="spellStart"/>
      <w:r>
        <w:rPr>
          <w:b/>
        </w:rPr>
        <w:t>preselecție</w:t>
      </w:r>
      <w:proofErr w:type="spellEnd"/>
      <w:r>
        <w:rPr>
          <w:b/>
          <w:spacing w:val="-5"/>
        </w:rPr>
        <w:t xml:space="preserve"> </w:t>
      </w:r>
      <w:r>
        <w:rPr>
          <w:b/>
        </w:rPr>
        <w:t>se</w:t>
      </w:r>
      <w:r>
        <w:rPr>
          <w:b/>
          <w:spacing w:val="-4"/>
        </w:rPr>
        <w:t xml:space="preserve"> </w:t>
      </w:r>
      <w:proofErr w:type="spellStart"/>
      <w:r>
        <w:rPr>
          <w:b/>
        </w:rPr>
        <w:t>indică</w:t>
      </w:r>
      <w:proofErr w:type="spellEnd"/>
      <w:r>
        <w:rPr>
          <w:b/>
          <w:spacing w:val="-3"/>
        </w:rPr>
        <w:t xml:space="preserve"> </w:t>
      </w:r>
      <w:proofErr w:type="spellStart"/>
      <w:r>
        <w:rPr>
          <w:b/>
        </w:rPr>
        <w:t>numărul</w:t>
      </w:r>
      <w:proofErr w:type="spellEnd"/>
      <w:r>
        <w:rPr>
          <w:b/>
          <w:spacing w:val="-5"/>
        </w:rPr>
        <w:t xml:space="preserve"> </w:t>
      </w:r>
      <w:r>
        <w:rPr>
          <w:b/>
        </w:rPr>
        <w:t>minim</w:t>
      </w:r>
      <w:r>
        <w:rPr>
          <w:b/>
          <w:spacing w:val="-2"/>
        </w:rPr>
        <w:t xml:space="preserve"> </w:t>
      </w:r>
      <w:r>
        <w:rPr>
          <w:b/>
        </w:rPr>
        <w:t>al</w:t>
      </w:r>
      <w:r>
        <w:rPr>
          <w:b/>
          <w:spacing w:val="-3"/>
        </w:rPr>
        <w:t xml:space="preserve"> </w:t>
      </w:r>
      <w:proofErr w:type="spellStart"/>
      <w:r>
        <w:rPr>
          <w:b/>
        </w:rPr>
        <w:t>candidaţilor</w:t>
      </w:r>
      <w:proofErr w:type="spellEnd"/>
      <w:r>
        <w:rPr>
          <w:b/>
          <w:spacing w:val="-4"/>
        </w:rPr>
        <w:t xml:space="preserve"> </w:t>
      </w:r>
      <w:proofErr w:type="spellStart"/>
      <w:r>
        <w:rPr>
          <w:b/>
        </w:rPr>
        <w:t>şi</w:t>
      </w:r>
      <w:proofErr w:type="spellEnd"/>
      <w:r>
        <w:rPr>
          <w:b/>
        </w:rPr>
        <w:t>,</w:t>
      </w:r>
      <w:r>
        <w:rPr>
          <w:b/>
          <w:spacing w:val="-3"/>
        </w:rPr>
        <w:t xml:space="preserve"> </w:t>
      </w:r>
      <w:proofErr w:type="spellStart"/>
      <w:r>
        <w:rPr>
          <w:b/>
        </w:rPr>
        <w:t>dacă</w:t>
      </w:r>
      <w:proofErr w:type="spellEnd"/>
      <w:r>
        <w:rPr>
          <w:b/>
          <w:spacing w:val="-3"/>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numărul</w:t>
      </w:r>
      <w:proofErr w:type="spellEnd"/>
      <w:r>
        <w:rPr>
          <w:b/>
        </w:rPr>
        <w:t xml:space="preserve"> maxim al </w:t>
      </w:r>
      <w:proofErr w:type="spellStart"/>
      <w:r>
        <w:rPr>
          <w:b/>
        </w:rPr>
        <w:t>acestora</w:t>
      </w:r>
      <w:proofErr w:type="spellEnd"/>
      <w:r>
        <w:rPr>
          <w:b/>
        </w:rPr>
        <w:t xml:space="preserve">. </w:t>
      </w:r>
      <w:r w:rsidRPr="008A191E">
        <w:rPr>
          <w:bCs/>
        </w:rPr>
        <w:t xml:space="preserve">Nu se </w:t>
      </w:r>
      <w:proofErr w:type="spellStart"/>
      <w:r w:rsidRPr="008A191E">
        <w:rPr>
          <w:bCs/>
        </w:rPr>
        <w:t>aplică</w:t>
      </w:r>
      <w:proofErr w:type="spellEnd"/>
      <w:r w:rsidRPr="008A191E">
        <w:rPr>
          <w:bCs/>
        </w:rPr>
        <w:t>.</w:t>
      </w:r>
    </w:p>
    <w:p w14:paraId="3EC419BC" w14:textId="77777777" w:rsidR="0055058D" w:rsidRDefault="0055058D" w:rsidP="0055058D">
      <w:pPr>
        <w:pStyle w:val="Listparagraf"/>
        <w:widowControl w:val="0"/>
        <w:numPr>
          <w:ilvl w:val="0"/>
          <w:numId w:val="41"/>
        </w:numPr>
        <w:tabs>
          <w:tab w:val="clear" w:pos="1134"/>
          <w:tab w:val="left" w:pos="914"/>
        </w:tabs>
        <w:autoSpaceDE w:val="0"/>
        <w:autoSpaceDN w:val="0"/>
        <w:ind w:left="914" w:hanging="360"/>
        <w:jc w:val="left"/>
        <w:rPr>
          <w:b/>
        </w:rPr>
      </w:pPr>
      <w:proofErr w:type="spellStart"/>
      <w:r>
        <w:rPr>
          <w:b/>
        </w:rPr>
        <w:t>În</w:t>
      </w:r>
      <w:proofErr w:type="spellEnd"/>
      <w:r>
        <w:rPr>
          <w:b/>
          <w:spacing w:val="-4"/>
        </w:rPr>
        <w:t xml:space="preserve"> </w:t>
      </w:r>
      <w:proofErr w:type="spellStart"/>
      <w:r>
        <w:rPr>
          <w:b/>
        </w:rPr>
        <w:t>cazul</w:t>
      </w:r>
      <w:proofErr w:type="spellEnd"/>
      <w:r>
        <w:rPr>
          <w:b/>
          <w:spacing w:val="-1"/>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contractul</w:t>
      </w:r>
      <w:proofErr w:type="spellEnd"/>
      <w:r>
        <w:rPr>
          <w:b/>
          <w:spacing w:val="-1"/>
        </w:rPr>
        <w:t xml:space="preserve"> </w:t>
      </w:r>
      <w:proofErr w:type="spellStart"/>
      <w:r>
        <w:rPr>
          <w:b/>
        </w:rPr>
        <w:t>este</w:t>
      </w:r>
      <w:proofErr w:type="spellEnd"/>
      <w:r>
        <w:rPr>
          <w:b/>
          <w:spacing w:val="-2"/>
        </w:rPr>
        <w:t xml:space="preserve"> </w:t>
      </w:r>
      <w:proofErr w:type="spellStart"/>
      <w:r>
        <w:rPr>
          <w:b/>
        </w:rPr>
        <w:t>împărțit</w:t>
      </w:r>
      <w:proofErr w:type="spellEnd"/>
      <w:r>
        <w:rPr>
          <w:b/>
          <w:spacing w:val="-3"/>
        </w:rPr>
        <w:t xml:space="preserve"> </w:t>
      </w:r>
      <w:r>
        <w:rPr>
          <w:b/>
        </w:rPr>
        <w:t>pe</w:t>
      </w:r>
      <w:r>
        <w:rPr>
          <w:b/>
          <w:spacing w:val="-2"/>
        </w:rPr>
        <w:t xml:space="preserve"> </w:t>
      </w:r>
      <w:proofErr w:type="spellStart"/>
      <w:r>
        <w:rPr>
          <w:b/>
        </w:rPr>
        <w:t>loturi</w:t>
      </w:r>
      <w:proofErr w:type="spellEnd"/>
      <w:r>
        <w:rPr>
          <w:b/>
        </w:rPr>
        <w:t>,</w:t>
      </w:r>
      <w:r>
        <w:rPr>
          <w:b/>
          <w:spacing w:val="-1"/>
        </w:rPr>
        <w:t xml:space="preserve"> </w:t>
      </w:r>
      <w:r>
        <w:rPr>
          <w:b/>
        </w:rPr>
        <w:t>un</w:t>
      </w:r>
      <w:r>
        <w:rPr>
          <w:b/>
          <w:spacing w:val="-2"/>
        </w:rPr>
        <w:t xml:space="preserve"> </w:t>
      </w:r>
      <w:r>
        <w:rPr>
          <w:b/>
        </w:rPr>
        <w:t>operator</w:t>
      </w:r>
      <w:r>
        <w:rPr>
          <w:b/>
          <w:spacing w:val="-3"/>
        </w:rPr>
        <w:t xml:space="preserve"> </w:t>
      </w:r>
      <w:r>
        <w:rPr>
          <w:b/>
        </w:rPr>
        <w:t>economic</w:t>
      </w:r>
      <w:r>
        <w:rPr>
          <w:b/>
          <w:spacing w:val="-1"/>
        </w:rPr>
        <w:t xml:space="preserve"> </w:t>
      </w:r>
      <w:proofErr w:type="spellStart"/>
      <w:r>
        <w:rPr>
          <w:b/>
        </w:rPr>
        <w:t>poate</w:t>
      </w:r>
      <w:proofErr w:type="spellEnd"/>
      <w:r>
        <w:rPr>
          <w:b/>
          <w:spacing w:val="-3"/>
        </w:rPr>
        <w:t xml:space="preserve"> </w:t>
      </w:r>
      <w:proofErr w:type="spellStart"/>
      <w:r>
        <w:rPr>
          <w:b/>
          <w:spacing w:val="-2"/>
        </w:rPr>
        <w:t>depune</w:t>
      </w:r>
      <w:proofErr w:type="spellEnd"/>
    </w:p>
    <w:p w14:paraId="041C06AF" w14:textId="77777777" w:rsidR="0055058D" w:rsidRDefault="0055058D" w:rsidP="0055058D">
      <w:pPr>
        <w:ind w:left="914"/>
        <w:rPr>
          <w:b/>
        </w:rPr>
      </w:pPr>
      <w:r>
        <w:rPr>
          <w:b/>
        </w:rPr>
        <w:t>oferta</w:t>
      </w:r>
      <w:r>
        <w:rPr>
          <w:b/>
          <w:spacing w:val="-4"/>
        </w:rPr>
        <w:t xml:space="preserve"> </w:t>
      </w:r>
      <w:r>
        <w:rPr>
          <w:b/>
        </w:rPr>
        <w:t>(se</w:t>
      </w:r>
      <w:r>
        <w:rPr>
          <w:b/>
          <w:spacing w:val="-5"/>
        </w:rPr>
        <w:t xml:space="preserve"> </w:t>
      </w:r>
      <w:r>
        <w:rPr>
          <w:b/>
        </w:rPr>
        <w:t>va</w:t>
      </w:r>
      <w:r>
        <w:rPr>
          <w:b/>
          <w:spacing w:val="-4"/>
        </w:rPr>
        <w:t xml:space="preserve"> </w:t>
      </w:r>
      <w:r>
        <w:rPr>
          <w:b/>
          <w:spacing w:val="-2"/>
        </w:rPr>
        <w:t>selecta):</w:t>
      </w:r>
    </w:p>
    <w:p w14:paraId="423922B1" w14:textId="77777777" w:rsidR="0055058D" w:rsidRDefault="0055058D" w:rsidP="0055058D">
      <w:pPr>
        <w:pStyle w:val="Corptext"/>
        <w:spacing w:before="1"/>
      </w:pPr>
    </w:p>
    <w:p w14:paraId="24F4C635" w14:textId="77777777" w:rsidR="0055058D" w:rsidRDefault="0055058D" w:rsidP="0055058D">
      <w:pPr>
        <w:pStyle w:val="Listparagraf"/>
        <w:widowControl w:val="0"/>
        <w:numPr>
          <w:ilvl w:val="1"/>
          <w:numId w:val="41"/>
        </w:numPr>
        <w:tabs>
          <w:tab w:val="clear" w:pos="1134"/>
          <w:tab w:val="left" w:pos="1276"/>
        </w:tabs>
        <w:autoSpaceDE w:val="0"/>
        <w:autoSpaceDN w:val="0"/>
        <w:ind w:left="1276" w:hanging="359"/>
        <w:jc w:val="left"/>
      </w:pPr>
      <w:proofErr w:type="spellStart"/>
      <w:r>
        <w:t>Pentru</w:t>
      </w:r>
      <w:proofErr w:type="spellEnd"/>
      <w:r>
        <w:rPr>
          <w:spacing w:val="-1"/>
        </w:rPr>
        <w:t xml:space="preserve"> </w:t>
      </w:r>
      <w:r>
        <w:t>un</w:t>
      </w:r>
      <w:r>
        <w:rPr>
          <w:spacing w:val="-1"/>
        </w:rPr>
        <w:t xml:space="preserve"> </w:t>
      </w:r>
      <w:proofErr w:type="spellStart"/>
      <w:r>
        <w:t>singur</w:t>
      </w:r>
      <w:proofErr w:type="spellEnd"/>
      <w:r>
        <w:t xml:space="preserve"> lot; </w:t>
      </w:r>
      <w:r>
        <w:rPr>
          <w:b/>
          <w:spacing w:val="-5"/>
          <w:u w:val="thick"/>
        </w:rPr>
        <w:t>Da</w:t>
      </w:r>
    </w:p>
    <w:p w14:paraId="5D6493ED" w14:textId="77777777" w:rsidR="0055058D" w:rsidRDefault="0055058D" w:rsidP="0055058D">
      <w:pPr>
        <w:pStyle w:val="Listparagraf"/>
        <w:widowControl w:val="0"/>
        <w:numPr>
          <w:ilvl w:val="1"/>
          <w:numId w:val="41"/>
        </w:numPr>
        <w:tabs>
          <w:tab w:val="clear" w:pos="1134"/>
          <w:tab w:val="left" w:pos="1275"/>
        </w:tabs>
        <w:autoSpaceDE w:val="0"/>
        <w:autoSpaceDN w:val="0"/>
        <w:spacing w:before="1"/>
        <w:ind w:left="1275" w:hanging="358"/>
        <w:jc w:val="left"/>
        <w:rPr>
          <w:sz w:val="20"/>
        </w:rPr>
      </w:pPr>
      <w:proofErr w:type="spellStart"/>
      <w:r>
        <w:rPr>
          <w:sz w:val="20"/>
        </w:rPr>
        <w:t>Pentru</w:t>
      </w:r>
      <w:proofErr w:type="spellEnd"/>
      <w:r>
        <w:rPr>
          <w:spacing w:val="-3"/>
          <w:sz w:val="20"/>
        </w:rPr>
        <w:t xml:space="preserve"> </w:t>
      </w:r>
      <w:proofErr w:type="spellStart"/>
      <w:r>
        <w:rPr>
          <w:sz w:val="20"/>
        </w:rPr>
        <w:t>mai</w:t>
      </w:r>
      <w:proofErr w:type="spellEnd"/>
      <w:r>
        <w:rPr>
          <w:spacing w:val="-4"/>
          <w:sz w:val="20"/>
        </w:rPr>
        <w:t xml:space="preserve"> </w:t>
      </w:r>
      <w:proofErr w:type="spellStart"/>
      <w:r>
        <w:rPr>
          <w:sz w:val="20"/>
        </w:rPr>
        <w:t>multe</w:t>
      </w:r>
      <w:proofErr w:type="spellEnd"/>
      <w:r>
        <w:rPr>
          <w:spacing w:val="-3"/>
          <w:sz w:val="20"/>
        </w:rPr>
        <w:t xml:space="preserve"> </w:t>
      </w:r>
      <w:proofErr w:type="spellStart"/>
      <w:r>
        <w:rPr>
          <w:spacing w:val="-2"/>
          <w:sz w:val="20"/>
        </w:rPr>
        <w:t>loturi</w:t>
      </w:r>
      <w:proofErr w:type="spellEnd"/>
      <w:r>
        <w:rPr>
          <w:spacing w:val="-2"/>
          <w:sz w:val="20"/>
        </w:rPr>
        <w:t>;</w:t>
      </w:r>
    </w:p>
    <w:p w14:paraId="768BDF89" w14:textId="77777777" w:rsidR="0055058D" w:rsidRDefault="0055058D" w:rsidP="0055058D">
      <w:pPr>
        <w:pStyle w:val="Listparagraf"/>
        <w:widowControl w:val="0"/>
        <w:numPr>
          <w:ilvl w:val="1"/>
          <w:numId w:val="41"/>
        </w:numPr>
        <w:tabs>
          <w:tab w:val="clear" w:pos="1134"/>
          <w:tab w:val="left" w:pos="1275"/>
        </w:tabs>
        <w:autoSpaceDE w:val="0"/>
        <w:autoSpaceDN w:val="0"/>
        <w:spacing w:before="1"/>
        <w:ind w:left="1275" w:hanging="358"/>
        <w:jc w:val="left"/>
        <w:rPr>
          <w:sz w:val="20"/>
        </w:rPr>
      </w:pPr>
      <w:proofErr w:type="spellStart"/>
      <w:r>
        <w:rPr>
          <w:sz w:val="20"/>
        </w:rPr>
        <w:t>Pentru</w:t>
      </w:r>
      <w:proofErr w:type="spellEnd"/>
      <w:r>
        <w:rPr>
          <w:spacing w:val="-4"/>
          <w:sz w:val="20"/>
        </w:rPr>
        <w:t xml:space="preserve"> </w:t>
      </w:r>
      <w:proofErr w:type="spellStart"/>
      <w:r>
        <w:rPr>
          <w:sz w:val="20"/>
        </w:rPr>
        <w:t>toate</w:t>
      </w:r>
      <w:proofErr w:type="spellEnd"/>
      <w:r>
        <w:rPr>
          <w:spacing w:val="-4"/>
          <w:sz w:val="20"/>
        </w:rPr>
        <w:t xml:space="preserve"> </w:t>
      </w:r>
      <w:proofErr w:type="spellStart"/>
      <w:r>
        <w:rPr>
          <w:spacing w:val="-2"/>
          <w:sz w:val="20"/>
        </w:rPr>
        <w:t>loturile</w:t>
      </w:r>
      <w:proofErr w:type="spellEnd"/>
      <w:r>
        <w:rPr>
          <w:spacing w:val="-2"/>
          <w:sz w:val="20"/>
        </w:rPr>
        <w:t>;</w:t>
      </w:r>
    </w:p>
    <w:p w14:paraId="6F0B6EF2" w14:textId="77777777" w:rsidR="0055058D" w:rsidRDefault="0055058D" w:rsidP="0055058D">
      <w:pPr>
        <w:pStyle w:val="Listparagraf"/>
        <w:widowControl w:val="0"/>
        <w:numPr>
          <w:ilvl w:val="1"/>
          <w:numId w:val="41"/>
        </w:numPr>
        <w:tabs>
          <w:tab w:val="clear" w:pos="1134"/>
          <w:tab w:val="left" w:pos="1275"/>
          <w:tab w:val="left" w:pos="8463"/>
        </w:tabs>
        <w:autoSpaceDE w:val="0"/>
        <w:autoSpaceDN w:val="0"/>
        <w:ind w:left="1275" w:hanging="358"/>
        <w:jc w:val="left"/>
        <w:rPr>
          <w:sz w:val="20"/>
        </w:rPr>
      </w:pPr>
      <w:r>
        <w:rPr>
          <w:sz w:val="20"/>
        </w:rPr>
        <w:t>Alte</w:t>
      </w:r>
      <w:r>
        <w:rPr>
          <w:spacing w:val="-5"/>
          <w:sz w:val="20"/>
        </w:rPr>
        <w:t xml:space="preserve"> </w:t>
      </w:r>
      <w:proofErr w:type="spellStart"/>
      <w:r>
        <w:rPr>
          <w:sz w:val="20"/>
        </w:rPr>
        <w:t>limitări</w:t>
      </w:r>
      <w:proofErr w:type="spellEnd"/>
      <w:r>
        <w:rPr>
          <w:spacing w:val="-5"/>
          <w:sz w:val="20"/>
        </w:rPr>
        <w:t xml:space="preserve"> </w:t>
      </w:r>
      <w:proofErr w:type="spellStart"/>
      <w:r>
        <w:rPr>
          <w:sz w:val="20"/>
        </w:rPr>
        <w:t>privind</w:t>
      </w:r>
      <w:proofErr w:type="spellEnd"/>
      <w:r>
        <w:rPr>
          <w:spacing w:val="-3"/>
          <w:sz w:val="20"/>
        </w:rPr>
        <w:t xml:space="preserve"> </w:t>
      </w:r>
      <w:proofErr w:type="spellStart"/>
      <w:r>
        <w:rPr>
          <w:sz w:val="20"/>
        </w:rPr>
        <w:t>numărul</w:t>
      </w:r>
      <w:proofErr w:type="spellEnd"/>
      <w:r>
        <w:rPr>
          <w:spacing w:val="-7"/>
          <w:sz w:val="20"/>
        </w:rPr>
        <w:t xml:space="preserve"> </w:t>
      </w:r>
      <w:r>
        <w:rPr>
          <w:sz w:val="20"/>
        </w:rPr>
        <w:t>de</w:t>
      </w:r>
      <w:r>
        <w:rPr>
          <w:spacing w:val="-4"/>
          <w:sz w:val="20"/>
        </w:rPr>
        <w:t xml:space="preserve"> </w:t>
      </w:r>
      <w:proofErr w:type="spellStart"/>
      <w:r>
        <w:rPr>
          <w:sz w:val="20"/>
        </w:rPr>
        <w:t>loturi</w:t>
      </w:r>
      <w:proofErr w:type="spellEnd"/>
      <w:r>
        <w:rPr>
          <w:spacing w:val="-6"/>
          <w:sz w:val="20"/>
        </w:rPr>
        <w:t xml:space="preserve"> </w:t>
      </w:r>
      <w:r>
        <w:rPr>
          <w:sz w:val="20"/>
        </w:rPr>
        <w:t>care</w:t>
      </w:r>
      <w:r>
        <w:rPr>
          <w:spacing w:val="-6"/>
          <w:sz w:val="20"/>
        </w:rPr>
        <w:t xml:space="preserve"> </w:t>
      </w:r>
      <w:r>
        <w:rPr>
          <w:sz w:val="20"/>
        </w:rPr>
        <w:t>pot</w:t>
      </w:r>
      <w:r>
        <w:rPr>
          <w:spacing w:val="-5"/>
          <w:sz w:val="20"/>
        </w:rPr>
        <w:t xml:space="preserve"> </w:t>
      </w:r>
      <w:r>
        <w:rPr>
          <w:sz w:val="20"/>
        </w:rPr>
        <w:t>fi</w:t>
      </w:r>
      <w:r>
        <w:rPr>
          <w:spacing w:val="-5"/>
          <w:sz w:val="20"/>
        </w:rPr>
        <w:t xml:space="preserve"> </w:t>
      </w:r>
      <w:proofErr w:type="spellStart"/>
      <w:r>
        <w:rPr>
          <w:sz w:val="20"/>
        </w:rPr>
        <w:t>atribuite</w:t>
      </w:r>
      <w:proofErr w:type="spellEnd"/>
      <w:r>
        <w:rPr>
          <w:spacing w:val="-4"/>
          <w:sz w:val="20"/>
        </w:rPr>
        <w:t xml:space="preserve"> </w:t>
      </w:r>
      <w:proofErr w:type="spellStart"/>
      <w:r>
        <w:rPr>
          <w:sz w:val="20"/>
        </w:rPr>
        <w:t>aceluiași</w:t>
      </w:r>
      <w:proofErr w:type="spellEnd"/>
      <w:r>
        <w:rPr>
          <w:spacing w:val="-5"/>
          <w:sz w:val="20"/>
        </w:rPr>
        <w:t xml:space="preserve"> </w:t>
      </w:r>
      <w:proofErr w:type="spellStart"/>
      <w:r>
        <w:rPr>
          <w:spacing w:val="-2"/>
          <w:sz w:val="20"/>
        </w:rPr>
        <w:t>ofertant</w:t>
      </w:r>
      <w:proofErr w:type="spellEnd"/>
      <w:r>
        <w:rPr>
          <w:sz w:val="20"/>
          <w:u w:val="single"/>
        </w:rPr>
        <w:t>.</w:t>
      </w:r>
    </w:p>
    <w:p w14:paraId="24AC3493" w14:textId="77777777" w:rsidR="0055058D" w:rsidRDefault="0055058D" w:rsidP="0055058D">
      <w:pPr>
        <w:pStyle w:val="Listparagraf"/>
        <w:widowControl w:val="0"/>
        <w:numPr>
          <w:ilvl w:val="0"/>
          <w:numId w:val="41"/>
        </w:numPr>
        <w:tabs>
          <w:tab w:val="clear" w:pos="1134"/>
          <w:tab w:val="left" w:pos="984"/>
        </w:tabs>
        <w:autoSpaceDE w:val="0"/>
        <w:autoSpaceDN w:val="0"/>
        <w:spacing w:before="119" w:line="272" w:lineRule="exact"/>
        <w:ind w:left="984" w:hanging="427"/>
        <w:jc w:val="left"/>
        <w:rPr>
          <w:b/>
          <w:sz w:val="20"/>
        </w:rPr>
      </w:pPr>
      <w:proofErr w:type="spellStart"/>
      <w:r>
        <w:rPr>
          <w:b/>
          <w:sz w:val="20"/>
        </w:rPr>
        <w:t>Admiterea</w:t>
      </w:r>
      <w:proofErr w:type="spellEnd"/>
      <w:r>
        <w:rPr>
          <w:b/>
          <w:spacing w:val="-5"/>
          <w:sz w:val="20"/>
        </w:rPr>
        <w:t xml:space="preserve"> </w:t>
      </w:r>
      <w:proofErr w:type="spellStart"/>
      <w:r>
        <w:rPr>
          <w:b/>
          <w:sz w:val="20"/>
        </w:rPr>
        <w:t>sau</w:t>
      </w:r>
      <w:proofErr w:type="spellEnd"/>
      <w:r>
        <w:rPr>
          <w:b/>
          <w:spacing w:val="-7"/>
          <w:sz w:val="20"/>
        </w:rPr>
        <w:t xml:space="preserve"> </w:t>
      </w:r>
      <w:proofErr w:type="spellStart"/>
      <w:r>
        <w:rPr>
          <w:b/>
          <w:sz w:val="20"/>
        </w:rPr>
        <w:t>interzicerea</w:t>
      </w:r>
      <w:proofErr w:type="spellEnd"/>
      <w:r>
        <w:rPr>
          <w:b/>
          <w:spacing w:val="-7"/>
          <w:sz w:val="20"/>
        </w:rPr>
        <w:t xml:space="preserve"> </w:t>
      </w:r>
      <w:proofErr w:type="spellStart"/>
      <w:r>
        <w:rPr>
          <w:b/>
          <w:sz w:val="20"/>
        </w:rPr>
        <w:t>ofertelor</w:t>
      </w:r>
      <w:proofErr w:type="spellEnd"/>
      <w:r>
        <w:rPr>
          <w:b/>
          <w:spacing w:val="-7"/>
          <w:sz w:val="20"/>
        </w:rPr>
        <w:t xml:space="preserve"> </w:t>
      </w:r>
      <w:r>
        <w:rPr>
          <w:b/>
          <w:sz w:val="20"/>
        </w:rPr>
        <w:t>alternative:</w:t>
      </w:r>
      <w:r>
        <w:rPr>
          <w:b/>
          <w:spacing w:val="-5"/>
          <w:sz w:val="20"/>
        </w:rPr>
        <w:t xml:space="preserve"> </w:t>
      </w:r>
      <w:r w:rsidRPr="008A191E">
        <w:rPr>
          <w:bCs/>
          <w:sz w:val="20"/>
        </w:rPr>
        <w:t>Nu</w:t>
      </w:r>
      <w:r w:rsidRPr="008A191E">
        <w:rPr>
          <w:bCs/>
          <w:spacing w:val="-6"/>
          <w:sz w:val="20"/>
        </w:rPr>
        <w:t xml:space="preserve"> </w:t>
      </w:r>
      <w:r w:rsidRPr="008A191E">
        <w:rPr>
          <w:bCs/>
          <w:sz w:val="20"/>
        </w:rPr>
        <w:t>se</w:t>
      </w:r>
      <w:r w:rsidRPr="008A191E">
        <w:rPr>
          <w:bCs/>
          <w:spacing w:val="-6"/>
          <w:sz w:val="20"/>
        </w:rPr>
        <w:t xml:space="preserve"> </w:t>
      </w:r>
      <w:proofErr w:type="spellStart"/>
      <w:r w:rsidRPr="008A191E">
        <w:rPr>
          <w:bCs/>
          <w:spacing w:val="-2"/>
          <w:sz w:val="20"/>
        </w:rPr>
        <w:t>admite</w:t>
      </w:r>
      <w:proofErr w:type="spellEnd"/>
    </w:p>
    <w:p w14:paraId="7D69AC36" w14:textId="77777777" w:rsidR="0055058D" w:rsidRPr="00432F6E" w:rsidRDefault="0055058D" w:rsidP="0055058D">
      <w:pPr>
        <w:spacing w:line="225" w:lineRule="exact"/>
        <w:ind w:left="3961"/>
        <w:rPr>
          <w:sz w:val="20"/>
        </w:rPr>
      </w:pPr>
      <w:r w:rsidRPr="00432F6E">
        <w:rPr>
          <w:sz w:val="20"/>
        </w:rPr>
        <w:t>(indicați</w:t>
      </w:r>
      <w:r w:rsidRPr="00432F6E">
        <w:rPr>
          <w:spacing w:val="-4"/>
          <w:sz w:val="20"/>
        </w:rPr>
        <w:t xml:space="preserve"> </w:t>
      </w:r>
      <w:r w:rsidRPr="00432F6E">
        <w:rPr>
          <w:sz w:val="20"/>
        </w:rPr>
        <w:t>se</w:t>
      </w:r>
      <w:r w:rsidRPr="00432F6E">
        <w:rPr>
          <w:spacing w:val="-4"/>
          <w:sz w:val="20"/>
        </w:rPr>
        <w:t xml:space="preserve"> </w:t>
      </w:r>
      <w:r w:rsidRPr="00432F6E">
        <w:rPr>
          <w:sz w:val="20"/>
        </w:rPr>
        <w:t>admite</w:t>
      </w:r>
      <w:r w:rsidRPr="00432F6E">
        <w:rPr>
          <w:spacing w:val="-6"/>
          <w:sz w:val="20"/>
        </w:rPr>
        <w:t xml:space="preserve"> </w:t>
      </w:r>
      <w:r w:rsidRPr="00432F6E">
        <w:rPr>
          <w:sz w:val="20"/>
        </w:rPr>
        <w:t>sau</w:t>
      </w:r>
      <w:r w:rsidRPr="00432F6E">
        <w:rPr>
          <w:spacing w:val="-3"/>
          <w:sz w:val="20"/>
        </w:rPr>
        <w:t xml:space="preserve"> </w:t>
      </w:r>
      <w:r w:rsidRPr="00432F6E">
        <w:rPr>
          <w:sz w:val="20"/>
        </w:rPr>
        <w:t>nu</w:t>
      </w:r>
      <w:r w:rsidRPr="00432F6E">
        <w:rPr>
          <w:spacing w:val="-3"/>
          <w:sz w:val="20"/>
        </w:rPr>
        <w:t xml:space="preserve"> </w:t>
      </w:r>
      <w:r w:rsidRPr="00432F6E">
        <w:rPr>
          <w:sz w:val="20"/>
        </w:rPr>
        <w:t>se</w:t>
      </w:r>
      <w:r w:rsidRPr="00432F6E">
        <w:rPr>
          <w:spacing w:val="-4"/>
          <w:sz w:val="20"/>
        </w:rPr>
        <w:t xml:space="preserve"> </w:t>
      </w:r>
      <w:r w:rsidRPr="00432F6E">
        <w:rPr>
          <w:spacing w:val="-2"/>
          <w:sz w:val="20"/>
        </w:rPr>
        <w:t>admite)</w:t>
      </w:r>
    </w:p>
    <w:p w14:paraId="5A009864" w14:textId="77777777" w:rsidR="0055058D" w:rsidRPr="00432F6E" w:rsidRDefault="0055058D" w:rsidP="0055058D">
      <w:pPr>
        <w:pStyle w:val="Listparagraf"/>
        <w:widowControl w:val="0"/>
        <w:numPr>
          <w:ilvl w:val="0"/>
          <w:numId w:val="41"/>
        </w:numPr>
        <w:tabs>
          <w:tab w:val="clear" w:pos="1134"/>
          <w:tab w:val="left" w:pos="917"/>
        </w:tabs>
        <w:autoSpaceDE w:val="0"/>
        <w:autoSpaceDN w:val="0"/>
        <w:spacing w:line="276" w:lineRule="auto"/>
        <w:ind w:left="917" w:right="251" w:hanging="360"/>
        <w:rPr>
          <w:b/>
        </w:rPr>
      </w:pPr>
      <w:proofErr w:type="spellStart"/>
      <w:r w:rsidRPr="00432F6E">
        <w:rPr>
          <w:b/>
          <w:sz w:val="20"/>
        </w:rPr>
        <w:t>Termenii</w:t>
      </w:r>
      <w:proofErr w:type="spellEnd"/>
      <w:r w:rsidRPr="00432F6E">
        <w:rPr>
          <w:b/>
          <w:sz w:val="20"/>
        </w:rPr>
        <w:t xml:space="preserve"> </w:t>
      </w:r>
      <w:proofErr w:type="spellStart"/>
      <w:r w:rsidRPr="00432F6E">
        <w:rPr>
          <w:b/>
          <w:sz w:val="20"/>
        </w:rPr>
        <w:t>și</w:t>
      </w:r>
      <w:proofErr w:type="spellEnd"/>
      <w:r w:rsidRPr="00432F6E">
        <w:rPr>
          <w:b/>
          <w:sz w:val="20"/>
        </w:rPr>
        <w:t xml:space="preserve"> </w:t>
      </w:r>
      <w:proofErr w:type="spellStart"/>
      <w:r w:rsidRPr="00432F6E">
        <w:rPr>
          <w:b/>
          <w:sz w:val="20"/>
        </w:rPr>
        <w:t>condițiile</w:t>
      </w:r>
      <w:proofErr w:type="spellEnd"/>
      <w:r w:rsidRPr="00432F6E">
        <w:rPr>
          <w:b/>
          <w:sz w:val="20"/>
        </w:rPr>
        <w:t xml:space="preserve"> de </w:t>
      </w:r>
      <w:proofErr w:type="spellStart"/>
      <w:r w:rsidRPr="00432F6E">
        <w:rPr>
          <w:b/>
          <w:sz w:val="20"/>
        </w:rPr>
        <w:t>prestare</w:t>
      </w:r>
      <w:proofErr w:type="spellEnd"/>
      <w:r w:rsidRPr="00432F6E">
        <w:rPr>
          <w:b/>
          <w:sz w:val="20"/>
        </w:rPr>
        <w:t>/</w:t>
      </w:r>
      <w:proofErr w:type="spellStart"/>
      <w:r w:rsidRPr="00432F6E">
        <w:rPr>
          <w:b/>
          <w:sz w:val="20"/>
        </w:rPr>
        <w:t>executare</w:t>
      </w:r>
      <w:proofErr w:type="spellEnd"/>
      <w:r w:rsidRPr="00432F6E">
        <w:rPr>
          <w:b/>
          <w:sz w:val="20"/>
        </w:rPr>
        <w:t xml:space="preserve"> </w:t>
      </w:r>
      <w:proofErr w:type="spellStart"/>
      <w:r w:rsidRPr="00432F6E">
        <w:rPr>
          <w:b/>
          <w:sz w:val="20"/>
        </w:rPr>
        <w:t>solicitați</w:t>
      </w:r>
      <w:proofErr w:type="spellEnd"/>
      <w:r w:rsidRPr="00432F6E">
        <w:rPr>
          <w:b/>
          <w:sz w:val="20"/>
        </w:rPr>
        <w:t xml:space="preserve">: </w:t>
      </w:r>
      <w:proofErr w:type="spellStart"/>
      <w:r w:rsidRPr="00432F6E">
        <w:rPr>
          <w:b/>
          <w:color w:val="FF0000"/>
        </w:rPr>
        <w:t>Termenul</w:t>
      </w:r>
      <w:proofErr w:type="spellEnd"/>
      <w:r w:rsidRPr="00432F6E">
        <w:rPr>
          <w:b/>
          <w:color w:val="FF0000"/>
        </w:rPr>
        <w:t xml:space="preserve"> de </w:t>
      </w:r>
      <w:proofErr w:type="spellStart"/>
      <w:r w:rsidRPr="00432F6E">
        <w:rPr>
          <w:b/>
          <w:color w:val="FF0000"/>
        </w:rPr>
        <w:t>executare</w:t>
      </w:r>
      <w:proofErr w:type="spellEnd"/>
      <w:r w:rsidRPr="00432F6E">
        <w:rPr>
          <w:b/>
          <w:color w:val="FF0000"/>
        </w:rPr>
        <w:t xml:space="preserve"> a </w:t>
      </w:r>
      <w:proofErr w:type="spellStart"/>
      <w:r w:rsidRPr="00432F6E">
        <w:rPr>
          <w:b/>
          <w:color w:val="FF0000"/>
        </w:rPr>
        <w:t>lucrărilor</w:t>
      </w:r>
      <w:proofErr w:type="spellEnd"/>
      <w:r w:rsidRPr="00432F6E">
        <w:rPr>
          <w:b/>
          <w:color w:val="FF0000"/>
        </w:rPr>
        <w:t xml:space="preserve"> </w:t>
      </w:r>
      <w:proofErr w:type="spellStart"/>
      <w:r w:rsidRPr="00432F6E">
        <w:rPr>
          <w:b/>
          <w:color w:val="FF0000"/>
        </w:rPr>
        <w:t>este</w:t>
      </w:r>
      <w:proofErr w:type="spellEnd"/>
      <w:r w:rsidRPr="00432F6E">
        <w:rPr>
          <w:b/>
          <w:color w:val="FF0000"/>
          <w:spacing w:val="-1"/>
        </w:rPr>
        <w:t xml:space="preserve"> </w:t>
      </w:r>
      <w:r w:rsidRPr="00432F6E">
        <w:rPr>
          <w:b/>
          <w:color w:val="FF0000"/>
        </w:rPr>
        <w:t xml:space="preserve">de </w:t>
      </w:r>
      <w:proofErr w:type="spellStart"/>
      <w:r>
        <w:rPr>
          <w:b/>
          <w:color w:val="FF0000"/>
        </w:rPr>
        <w:t>două</w:t>
      </w:r>
      <w:proofErr w:type="spellEnd"/>
      <w:r>
        <w:rPr>
          <w:b/>
          <w:color w:val="FF0000"/>
        </w:rPr>
        <w:t xml:space="preserve"> (2) </w:t>
      </w:r>
      <w:proofErr w:type="spellStart"/>
      <w:r>
        <w:rPr>
          <w:b/>
          <w:color w:val="FF0000"/>
        </w:rPr>
        <w:t>luni</w:t>
      </w:r>
      <w:proofErr w:type="spellEnd"/>
      <w:r>
        <w:rPr>
          <w:b/>
          <w:color w:val="FF0000"/>
        </w:rPr>
        <w:t xml:space="preserve">, </w:t>
      </w:r>
      <w:proofErr w:type="spellStart"/>
      <w:r>
        <w:rPr>
          <w:b/>
          <w:color w:val="FF0000"/>
        </w:rPr>
        <w:t>calculat</w:t>
      </w:r>
      <w:proofErr w:type="spellEnd"/>
      <w:r w:rsidRPr="00432F6E">
        <w:rPr>
          <w:b/>
          <w:color w:val="FF0000"/>
        </w:rPr>
        <w:t xml:space="preserve"> de la data </w:t>
      </w:r>
      <w:proofErr w:type="spellStart"/>
      <w:r>
        <w:rPr>
          <w:b/>
          <w:color w:val="FF0000"/>
        </w:rPr>
        <w:t>prevăzută</w:t>
      </w:r>
      <w:proofErr w:type="spellEnd"/>
      <w:r>
        <w:rPr>
          <w:b/>
          <w:color w:val="FF0000"/>
        </w:rPr>
        <w:t xml:space="preserve"> </w:t>
      </w:r>
      <w:proofErr w:type="spellStart"/>
      <w:r>
        <w:rPr>
          <w:b/>
          <w:color w:val="FF0000"/>
        </w:rPr>
        <w:t>în</w:t>
      </w:r>
      <w:proofErr w:type="spellEnd"/>
      <w:r w:rsidRPr="00432F6E">
        <w:rPr>
          <w:b/>
          <w:color w:val="FF0000"/>
        </w:rPr>
        <w:t xml:space="preserve"> </w:t>
      </w:r>
      <w:proofErr w:type="spellStart"/>
      <w:r>
        <w:rPr>
          <w:b/>
          <w:color w:val="FF0000"/>
        </w:rPr>
        <w:t>O</w:t>
      </w:r>
      <w:r w:rsidRPr="00432F6E">
        <w:rPr>
          <w:b/>
          <w:color w:val="FF0000"/>
        </w:rPr>
        <w:t>rdinul</w:t>
      </w:r>
      <w:proofErr w:type="spellEnd"/>
      <w:r w:rsidRPr="00432F6E">
        <w:rPr>
          <w:b/>
          <w:color w:val="FF0000"/>
        </w:rPr>
        <w:t xml:space="preserve"> de </w:t>
      </w:r>
      <w:proofErr w:type="spellStart"/>
      <w:r w:rsidRPr="00432F6E">
        <w:rPr>
          <w:b/>
          <w:color w:val="FF0000"/>
        </w:rPr>
        <w:t>începere</w:t>
      </w:r>
      <w:proofErr w:type="spellEnd"/>
      <w:r w:rsidRPr="00432F6E">
        <w:rPr>
          <w:b/>
          <w:color w:val="FF0000"/>
        </w:rPr>
        <w:t xml:space="preserve"> </w:t>
      </w:r>
      <w:proofErr w:type="gramStart"/>
      <w:r w:rsidRPr="00432F6E">
        <w:rPr>
          <w:b/>
          <w:color w:val="FF0000"/>
        </w:rPr>
        <w:t>a</w:t>
      </w:r>
      <w:proofErr w:type="gramEnd"/>
      <w:r w:rsidRPr="00432F6E">
        <w:rPr>
          <w:b/>
          <w:color w:val="FF0000"/>
        </w:rPr>
        <w:t xml:space="preserve"> </w:t>
      </w:r>
      <w:proofErr w:type="spellStart"/>
      <w:r w:rsidRPr="00432F6E">
        <w:rPr>
          <w:b/>
          <w:color w:val="FF0000"/>
        </w:rPr>
        <w:t>execuţiei</w:t>
      </w:r>
      <w:proofErr w:type="spellEnd"/>
      <w:r w:rsidRPr="00432F6E">
        <w:rPr>
          <w:b/>
          <w:color w:val="FF0000"/>
        </w:rPr>
        <w:t xml:space="preserve"> </w:t>
      </w:r>
      <w:proofErr w:type="spellStart"/>
      <w:r>
        <w:rPr>
          <w:b/>
          <w:color w:val="FF0000"/>
        </w:rPr>
        <w:t>lucrărilor</w:t>
      </w:r>
      <w:proofErr w:type="spellEnd"/>
      <w:r>
        <w:rPr>
          <w:b/>
          <w:color w:val="FF0000"/>
        </w:rPr>
        <w:t>.</w:t>
      </w:r>
    </w:p>
    <w:p w14:paraId="63E30912" w14:textId="77777777" w:rsidR="0055058D" w:rsidRDefault="0055058D" w:rsidP="0055058D">
      <w:pPr>
        <w:pStyle w:val="Listparagraf"/>
        <w:widowControl w:val="0"/>
        <w:numPr>
          <w:ilvl w:val="0"/>
          <w:numId w:val="41"/>
        </w:numPr>
        <w:tabs>
          <w:tab w:val="clear" w:pos="1134"/>
          <w:tab w:val="left" w:pos="984"/>
        </w:tabs>
        <w:autoSpaceDE w:val="0"/>
        <w:autoSpaceDN w:val="0"/>
        <w:spacing w:before="120"/>
        <w:ind w:left="984" w:hanging="427"/>
        <w:rPr>
          <w:b/>
          <w:sz w:val="20"/>
        </w:rPr>
      </w:pPr>
      <w:proofErr w:type="spellStart"/>
      <w:r>
        <w:rPr>
          <w:b/>
          <w:sz w:val="20"/>
        </w:rPr>
        <w:t>Termenul</w:t>
      </w:r>
      <w:proofErr w:type="spellEnd"/>
      <w:r>
        <w:rPr>
          <w:b/>
          <w:spacing w:val="-7"/>
          <w:sz w:val="20"/>
        </w:rPr>
        <w:t xml:space="preserve"> </w:t>
      </w:r>
      <w:r>
        <w:rPr>
          <w:b/>
          <w:sz w:val="20"/>
        </w:rPr>
        <w:t>de</w:t>
      </w:r>
      <w:r>
        <w:rPr>
          <w:b/>
          <w:spacing w:val="-6"/>
          <w:sz w:val="20"/>
        </w:rPr>
        <w:t xml:space="preserve"> </w:t>
      </w:r>
      <w:proofErr w:type="spellStart"/>
      <w:r>
        <w:rPr>
          <w:b/>
          <w:sz w:val="20"/>
        </w:rPr>
        <w:t>valabilitate</w:t>
      </w:r>
      <w:proofErr w:type="spellEnd"/>
      <w:r>
        <w:rPr>
          <w:b/>
          <w:spacing w:val="-6"/>
          <w:sz w:val="20"/>
        </w:rPr>
        <w:t xml:space="preserve"> </w:t>
      </w:r>
      <w:r>
        <w:rPr>
          <w:b/>
          <w:sz w:val="20"/>
        </w:rPr>
        <w:t>a</w:t>
      </w:r>
      <w:r>
        <w:rPr>
          <w:b/>
          <w:spacing w:val="-6"/>
          <w:sz w:val="20"/>
        </w:rPr>
        <w:t xml:space="preserve"> </w:t>
      </w:r>
      <w:proofErr w:type="spellStart"/>
      <w:r>
        <w:rPr>
          <w:b/>
          <w:sz w:val="20"/>
        </w:rPr>
        <w:t>contractului</w:t>
      </w:r>
      <w:proofErr w:type="spellEnd"/>
      <w:r>
        <w:rPr>
          <w:b/>
          <w:sz w:val="20"/>
        </w:rPr>
        <w:t>:</w:t>
      </w:r>
      <w:r>
        <w:rPr>
          <w:b/>
          <w:spacing w:val="-6"/>
          <w:sz w:val="20"/>
        </w:rPr>
        <w:t xml:space="preserve"> </w:t>
      </w:r>
      <w:r>
        <w:rPr>
          <w:b/>
          <w:spacing w:val="-2"/>
          <w:sz w:val="20"/>
        </w:rPr>
        <w:t>31.12.2026</w:t>
      </w:r>
    </w:p>
    <w:p w14:paraId="17DFE217" w14:textId="77777777" w:rsidR="0055058D" w:rsidRDefault="0055058D" w:rsidP="0055058D">
      <w:pPr>
        <w:pStyle w:val="Listparagraf"/>
        <w:widowControl w:val="0"/>
        <w:numPr>
          <w:ilvl w:val="0"/>
          <w:numId w:val="41"/>
        </w:numPr>
        <w:tabs>
          <w:tab w:val="clear" w:pos="1134"/>
          <w:tab w:val="left" w:pos="917"/>
        </w:tabs>
        <w:autoSpaceDE w:val="0"/>
        <w:autoSpaceDN w:val="0"/>
        <w:spacing w:before="118" w:line="232" w:lineRule="auto"/>
        <w:ind w:left="917" w:right="616" w:hanging="360"/>
        <w:rPr>
          <w:b/>
          <w:sz w:val="20"/>
        </w:rPr>
      </w:pPr>
      <w:r>
        <w:rPr>
          <w:b/>
          <w:sz w:val="20"/>
        </w:rPr>
        <w:t>Contract</w:t>
      </w:r>
      <w:r>
        <w:rPr>
          <w:b/>
          <w:spacing w:val="-1"/>
          <w:sz w:val="20"/>
        </w:rPr>
        <w:t xml:space="preserve"> </w:t>
      </w:r>
      <w:r>
        <w:rPr>
          <w:b/>
          <w:sz w:val="20"/>
        </w:rPr>
        <w:t>de</w:t>
      </w:r>
      <w:r>
        <w:rPr>
          <w:b/>
          <w:spacing w:val="-2"/>
          <w:sz w:val="20"/>
        </w:rPr>
        <w:t xml:space="preserve"> </w:t>
      </w:r>
      <w:proofErr w:type="spellStart"/>
      <w:r>
        <w:rPr>
          <w:b/>
          <w:sz w:val="20"/>
        </w:rPr>
        <w:t>achiziție</w:t>
      </w:r>
      <w:proofErr w:type="spellEnd"/>
      <w:r>
        <w:rPr>
          <w:b/>
          <w:spacing w:val="-2"/>
          <w:sz w:val="20"/>
        </w:rPr>
        <w:t xml:space="preserve"> </w:t>
      </w:r>
      <w:proofErr w:type="spellStart"/>
      <w:r>
        <w:rPr>
          <w:b/>
          <w:sz w:val="20"/>
        </w:rPr>
        <w:t>rezervat</w:t>
      </w:r>
      <w:proofErr w:type="spellEnd"/>
      <w:r>
        <w:rPr>
          <w:b/>
          <w:spacing w:val="-2"/>
          <w:sz w:val="20"/>
        </w:rPr>
        <w:t xml:space="preserve"> </w:t>
      </w:r>
      <w:proofErr w:type="spellStart"/>
      <w:r>
        <w:rPr>
          <w:b/>
          <w:sz w:val="20"/>
        </w:rPr>
        <w:t>atelierelor</w:t>
      </w:r>
      <w:proofErr w:type="spellEnd"/>
      <w:r>
        <w:rPr>
          <w:b/>
          <w:spacing w:val="-2"/>
          <w:sz w:val="20"/>
        </w:rPr>
        <w:t xml:space="preserve"> </w:t>
      </w:r>
      <w:proofErr w:type="spellStart"/>
      <w:r>
        <w:rPr>
          <w:b/>
          <w:sz w:val="20"/>
        </w:rPr>
        <w:t>protejate</w:t>
      </w:r>
      <w:proofErr w:type="spellEnd"/>
      <w:r>
        <w:rPr>
          <w:b/>
          <w:spacing w:val="-4"/>
          <w:sz w:val="20"/>
        </w:rPr>
        <w:t xml:space="preserve"> </w:t>
      </w:r>
      <w:proofErr w:type="spellStart"/>
      <w:r>
        <w:rPr>
          <w:b/>
          <w:sz w:val="20"/>
        </w:rPr>
        <w:t>sau</w:t>
      </w:r>
      <w:proofErr w:type="spellEnd"/>
      <w:r>
        <w:rPr>
          <w:b/>
          <w:spacing w:val="-3"/>
          <w:sz w:val="20"/>
        </w:rPr>
        <w:t xml:space="preserve"> </w:t>
      </w:r>
      <w:proofErr w:type="spellStart"/>
      <w:r>
        <w:rPr>
          <w:b/>
          <w:sz w:val="20"/>
        </w:rPr>
        <w:t>că</w:t>
      </w:r>
      <w:proofErr w:type="spellEnd"/>
      <w:r>
        <w:rPr>
          <w:b/>
          <w:spacing w:val="-1"/>
          <w:sz w:val="20"/>
        </w:rPr>
        <w:t xml:space="preserve"> </w:t>
      </w:r>
      <w:proofErr w:type="spellStart"/>
      <w:r>
        <w:rPr>
          <w:b/>
          <w:sz w:val="20"/>
        </w:rPr>
        <w:t>acesta</w:t>
      </w:r>
      <w:proofErr w:type="spellEnd"/>
      <w:r>
        <w:rPr>
          <w:b/>
          <w:spacing w:val="-1"/>
          <w:sz w:val="20"/>
        </w:rPr>
        <w:t xml:space="preserve"> </w:t>
      </w:r>
      <w:proofErr w:type="spellStart"/>
      <w:r>
        <w:rPr>
          <w:b/>
          <w:sz w:val="20"/>
        </w:rPr>
        <w:t>poate</w:t>
      </w:r>
      <w:proofErr w:type="spellEnd"/>
      <w:r>
        <w:rPr>
          <w:b/>
          <w:spacing w:val="-2"/>
          <w:sz w:val="20"/>
        </w:rPr>
        <w:t xml:space="preserve"> </w:t>
      </w:r>
      <w:r>
        <w:rPr>
          <w:b/>
          <w:sz w:val="20"/>
        </w:rPr>
        <w:t>fi</w:t>
      </w:r>
      <w:r>
        <w:rPr>
          <w:b/>
          <w:spacing w:val="-3"/>
          <w:sz w:val="20"/>
        </w:rPr>
        <w:t xml:space="preserve"> </w:t>
      </w:r>
      <w:proofErr w:type="spellStart"/>
      <w:r>
        <w:rPr>
          <w:b/>
          <w:sz w:val="20"/>
        </w:rPr>
        <w:t>executat</w:t>
      </w:r>
      <w:proofErr w:type="spellEnd"/>
      <w:r>
        <w:rPr>
          <w:b/>
          <w:spacing w:val="-2"/>
          <w:sz w:val="20"/>
        </w:rPr>
        <w:t xml:space="preserve"> </w:t>
      </w:r>
      <w:proofErr w:type="spellStart"/>
      <w:r>
        <w:rPr>
          <w:b/>
          <w:sz w:val="20"/>
        </w:rPr>
        <w:t>numai</w:t>
      </w:r>
      <w:proofErr w:type="spellEnd"/>
      <w:r>
        <w:rPr>
          <w:b/>
          <w:spacing w:val="-3"/>
          <w:sz w:val="20"/>
        </w:rPr>
        <w:t xml:space="preserve"> </w:t>
      </w:r>
      <w:proofErr w:type="spellStart"/>
      <w:r>
        <w:rPr>
          <w:b/>
          <w:sz w:val="20"/>
        </w:rPr>
        <w:t>în</w:t>
      </w:r>
      <w:proofErr w:type="spellEnd"/>
      <w:r>
        <w:rPr>
          <w:b/>
          <w:spacing w:val="-3"/>
          <w:sz w:val="20"/>
        </w:rPr>
        <w:t xml:space="preserve"> </w:t>
      </w:r>
      <w:proofErr w:type="spellStart"/>
      <w:r>
        <w:rPr>
          <w:b/>
          <w:sz w:val="20"/>
        </w:rPr>
        <w:t>cadrul</w:t>
      </w:r>
      <w:proofErr w:type="spellEnd"/>
      <w:r>
        <w:rPr>
          <w:b/>
          <w:spacing w:val="-3"/>
          <w:sz w:val="20"/>
        </w:rPr>
        <w:t xml:space="preserve"> </w:t>
      </w:r>
      <w:proofErr w:type="spellStart"/>
      <w:r>
        <w:rPr>
          <w:b/>
          <w:sz w:val="20"/>
        </w:rPr>
        <w:t>unor</w:t>
      </w:r>
      <w:proofErr w:type="spellEnd"/>
      <w:r>
        <w:rPr>
          <w:b/>
          <w:sz w:val="20"/>
        </w:rPr>
        <w:t xml:space="preserve"> </w:t>
      </w:r>
      <w:proofErr w:type="spellStart"/>
      <w:r>
        <w:rPr>
          <w:b/>
          <w:sz w:val="20"/>
        </w:rPr>
        <w:t>programe</w:t>
      </w:r>
      <w:proofErr w:type="spellEnd"/>
      <w:r>
        <w:rPr>
          <w:b/>
          <w:sz w:val="20"/>
        </w:rPr>
        <w:t xml:space="preserve"> de </w:t>
      </w:r>
      <w:proofErr w:type="spellStart"/>
      <w:r>
        <w:rPr>
          <w:b/>
          <w:sz w:val="20"/>
        </w:rPr>
        <w:t>angajare</w:t>
      </w:r>
      <w:proofErr w:type="spellEnd"/>
      <w:r>
        <w:rPr>
          <w:b/>
          <w:sz w:val="20"/>
        </w:rPr>
        <w:t xml:space="preserve"> </w:t>
      </w:r>
      <w:proofErr w:type="spellStart"/>
      <w:r>
        <w:rPr>
          <w:b/>
          <w:sz w:val="20"/>
        </w:rPr>
        <w:t>protejată</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nu</w:t>
      </w:r>
    </w:p>
    <w:p w14:paraId="02F14B13" w14:textId="77777777" w:rsidR="0055058D" w:rsidRDefault="0055058D" w:rsidP="0055058D">
      <w:pPr>
        <w:spacing w:before="1"/>
        <w:ind w:left="1210"/>
        <w:jc w:val="both"/>
        <w:rPr>
          <w:sz w:val="20"/>
        </w:rPr>
      </w:pPr>
      <w:r>
        <w:rPr>
          <w:sz w:val="20"/>
        </w:rPr>
        <w:t>(indicați</w:t>
      </w:r>
      <w:r>
        <w:rPr>
          <w:spacing w:val="-5"/>
          <w:sz w:val="20"/>
        </w:rPr>
        <w:t xml:space="preserve"> </w:t>
      </w:r>
      <w:r>
        <w:rPr>
          <w:sz w:val="20"/>
        </w:rPr>
        <w:t>da</w:t>
      </w:r>
      <w:r>
        <w:rPr>
          <w:spacing w:val="-4"/>
          <w:sz w:val="20"/>
        </w:rPr>
        <w:t xml:space="preserve"> </w:t>
      </w:r>
      <w:r>
        <w:rPr>
          <w:sz w:val="20"/>
        </w:rPr>
        <w:t>sau</w:t>
      </w:r>
      <w:r>
        <w:rPr>
          <w:spacing w:val="-5"/>
          <w:sz w:val="20"/>
        </w:rPr>
        <w:t xml:space="preserve"> nu)</w:t>
      </w:r>
    </w:p>
    <w:p w14:paraId="7DD9CCA6" w14:textId="77777777" w:rsidR="0055058D" w:rsidRDefault="0055058D" w:rsidP="0055058D">
      <w:pPr>
        <w:pStyle w:val="Listparagraf"/>
        <w:widowControl w:val="0"/>
        <w:numPr>
          <w:ilvl w:val="0"/>
          <w:numId w:val="41"/>
        </w:numPr>
        <w:tabs>
          <w:tab w:val="clear" w:pos="1134"/>
          <w:tab w:val="left" w:pos="917"/>
          <w:tab w:val="left" w:pos="7590"/>
        </w:tabs>
        <w:autoSpaceDE w:val="0"/>
        <w:autoSpaceDN w:val="0"/>
        <w:spacing w:before="125" w:line="232" w:lineRule="auto"/>
        <w:ind w:left="917" w:right="1428" w:hanging="360"/>
        <w:jc w:val="left"/>
        <w:rPr>
          <w:sz w:val="20"/>
        </w:rPr>
      </w:pPr>
      <w:proofErr w:type="spellStart"/>
      <w:r>
        <w:rPr>
          <w:b/>
          <w:sz w:val="20"/>
        </w:rPr>
        <w:t>Prestarea</w:t>
      </w:r>
      <w:proofErr w:type="spellEnd"/>
      <w:r>
        <w:rPr>
          <w:b/>
          <w:spacing w:val="-2"/>
          <w:sz w:val="20"/>
        </w:rPr>
        <w:t xml:space="preserve"> </w:t>
      </w:r>
      <w:proofErr w:type="spellStart"/>
      <w:r>
        <w:rPr>
          <w:b/>
          <w:sz w:val="20"/>
        </w:rPr>
        <w:t>serviciului</w:t>
      </w:r>
      <w:proofErr w:type="spellEnd"/>
      <w:r>
        <w:rPr>
          <w:b/>
          <w:spacing w:val="-4"/>
          <w:sz w:val="20"/>
        </w:rPr>
        <w:t xml:space="preserve"> </w:t>
      </w:r>
      <w:proofErr w:type="spellStart"/>
      <w:r>
        <w:rPr>
          <w:b/>
          <w:sz w:val="20"/>
        </w:rPr>
        <w:t>este</w:t>
      </w:r>
      <w:proofErr w:type="spellEnd"/>
      <w:r>
        <w:rPr>
          <w:b/>
          <w:spacing w:val="-3"/>
          <w:sz w:val="20"/>
        </w:rPr>
        <w:t xml:space="preserve"> </w:t>
      </w:r>
      <w:proofErr w:type="spellStart"/>
      <w:r>
        <w:rPr>
          <w:b/>
          <w:sz w:val="20"/>
        </w:rPr>
        <w:t>rezervată</w:t>
      </w:r>
      <w:proofErr w:type="spellEnd"/>
      <w:r>
        <w:rPr>
          <w:b/>
          <w:spacing w:val="-2"/>
          <w:sz w:val="20"/>
        </w:rPr>
        <w:t xml:space="preserve"> </w:t>
      </w:r>
      <w:proofErr w:type="spellStart"/>
      <w:r>
        <w:rPr>
          <w:b/>
          <w:sz w:val="20"/>
        </w:rPr>
        <w:t>unei</w:t>
      </w:r>
      <w:proofErr w:type="spellEnd"/>
      <w:r>
        <w:rPr>
          <w:b/>
          <w:spacing w:val="-3"/>
          <w:sz w:val="20"/>
        </w:rPr>
        <w:t xml:space="preserve"> </w:t>
      </w:r>
      <w:proofErr w:type="spellStart"/>
      <w:r>
        <w:rPr>
          <w:b/>
          <w:sz w:val="20"/>
        </w:rPr>
        <w:t>anumite</w:t>
      </w:r>
      <w:proofErr w:type="spellEnd"/>
      <w:r>
        <w:rPr>
          <w:b/>
          <w:spacing w:val="-3"/>
          <w:sz w:val="20"/>
        </w:rPr>
        <w:t xml:space="preserve"> </w:t>
      </w:r>
      <w:proofErr w:type="spellStart"/>
      <w:r>
        <w:rPr>
          <w:b/>
          <w:sz w:val="20"/>
        </w:rPr>
        <w:t>profesii</w:t>
      </w:r>
      <w:proofErr w:type="spellEnd"/>
      <w:r>
        <w:rPr>
          <w:b/>
          <w:spacing w:val="-6"/>
          <w:sz w:val="20"/>
        </w:rPr>
        <w:t xml:space="preserve"> </w:t>
      </w:r>
      <w:proofErr w:type="spellStart"/>
      <w:r>
        <w:rPr>
          <w:b/>
          <w:sz w:val="20"/>
        </w:rPr>
        <w:t>în</w:t>
      </w:r>
      <w:proofErr w:type="spellEnd"/>
      <w:r>
        <w:rPr>
          <w:b/>
          <w:spacing w:val="-4"/>
          <w:sz w:val="20"/>
        </w:rPr>
        <w:t xml:space="preserve"> </w:t>
      </w:r>
      <w:proofErr w:type="spellStart"/>
      <w:r>
        <w:rPr>
          <w:b/>
          <w:sz w:val="20"/>
        </w:rPr>
        <w:t>temeiul</w:t>
      </w:r>
      <w:proofErr w:type="spellEnd"/>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legi</w:t>
      </w:r>
      <w:proofErr w:type="spellEnd"/>
      <w:r>
        <w:rPr>
          <w:b/>
          <w:spacing w:val="-4"/>
          <w:sz w:val="20"/>
        </w:rPr>
        <w:t xml:space="preserve"> </w:t>
      </w:r>
      <w:proofErr w:type="spellStart"/>
      <w:r>
        <w:rPr>
          <w:b/>
          <w:sz w:val="20"/>
        </w:rPr>
        <w:t>sau</w:t>
      </w:r>
      <w:proofErr w:type="spellEnd"/>
      <w:r>
        <w:rPr>
          <w:b/>
          <w:spacing w:val="-4"/>
          <w:sz w:val="20"/>
        </w:rPr>
        <w:t xml:space="preserve"> </w:t>
      </w:r>
      <w:r>
        <w:rPr>
          <w:b/>
          <w:sz w:val="20"/>
        </w:rPr>
        <w:t>al</w:t>
      </w:r>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acte</w:t>
      </w:r>
      <w:proofErr w:type="spellEnd"/>
      <w:r>
        <w:rPr>
          <w:b/>
          <w:sz w:val="20"/>
        </w:rPr>
        <w:t xml:space="preserve"> administrative (</w:t>
      </w:r>
      <w:proofErr w:type="spellStart"/>
      <w:r>
        <w:rPr>
          <w:b/>
          <w:sz w:val="20"/>
        </w:rPr>
        <w:t>după</w:t>
      </w:r>
      <w:proofErr w:type="spellEnd"/>
      <w:r>
        <w:rPr>
          <w:b/>
          <w:sz w:val="20"/>
        </w:rPr>
        <w:t xml:space="preserve"> </w:t>
      </w:r>
      <w:proofErr w:type="spellStart"/>
      <w:r>
        <w:rPr>
          <w:b/>
          <w:sz w:val="20"/>
        </w:rPr>
        <w:t>caz</w:t>
      </w:r>
      <w:proofErr w:type="spellEnd"/>
      <w:r>
        <w:rPr>
          <w:b/>
          <w:sz w:val="20"/>
        </w:rPr>
        <w:t>): nu</w:t>
      </w:r>
      <w:r>
        <w:rPr>
          <w:sz w:val="20"/>
          <w:u w:val="single"/>
        </w:rPr>
        <w:tab/>
      </w:r>
    </w:p>
    <w:p w14:paraId="278CF7B7" w14:textId="77777777" w:rsidR="0055058D" w:rsidRDefault="0055058D" w:rsidP="0055058D">
      <w:pPr>
        <w:spacing w:before="1"/>
        <w:ind w:left="3073"/>
        <w:rPr>
          <w:sz w:val="20"/>
        </w:rPr>
      </w:pPr>
      <w:r>
        <w:rPr>
          <w:sz w:val="20"/>
        </w:rPr>
        <w:t>(se</w:t>
      </w:r>
      <w:r>
        <w:rPr>
          <w:spacing w:val="-6"/>
          <w:sz w:val="20"/>
        </w:rPr>
        <w:t xml:space="preserve"> </w:t>
      </w:r>
      <w:r>
        <w:rPr>
          <w:sz w:val="20"/>
        </w:rPr>
        <w:t>menționează</w:t>
      </w:r>
      <w:r>
        <w:rPr>
          <w:spacing w:val="-5"/>
          <w:sz w:val="20"/>
        </w:rPr>
        <w:t xml:space="preserve"> </w:t>
      </w:r>
      <w:r>
        <w:rPr>
          <w:sz w:val="20"/>
        </w:rPr>
        <w:t>respectivele</w:t>
      </w:r>
      <w:r>
        <w:rPr>
          <w:spacing w:val="-5"/>
          <w:sz w:val="20"/>
        </w:rPr>
        <w:t xml:space="preserve"> </w:t>
      </w:r>
      <w:r>
        <w:rPr>
          <w:sz w:val="20"/>
        </w:rPr>
        <w:t>legi</w:t>
      </w:r>
      <w:r>
        <w:rPr>
          <w:spacing w:val="-6"/>
          <w:sz w:val="20"/>
        </w:rPr>
        <w:t xml:space="preserve"> </w:t>
      </w:r>
      <w:r>
        <w:rPr>
          <w:sz w:val="20"/>
        </w:rPr>
        <w:t>și</w:t>
      </w:r>
      <w:r>
        <w:rPr>
          <w:spacing w:val="-6"/>
          <w:sz w:val="20"/>
        </w:rPr>
        <w:t xml:space="preserve"> </w:t>
      </w:r>
      <w:r>
        <w:rPr>
          <w:sz w:val="20"/>
        </w:rPr>
        <w:t>acte</w:t>
      </w:r>
      <w:r>
        <w:rPr>
          <w:spacing w:val="-5"/>
          <w:sz w:val="20"/>
        </w:rPr>
        <w:t xml:space="preserve"> </w:t>
      </w:r>
      <w:r>
        <w:rPr>
          <w:spacing w:val="-2"/>
          <w:sz w:val="20"/>
        </w:rPr>
        <w:t>administrative)</w:t>
      </w:r>
    </w:p>
    <w:p w14:paraId="6607F82D" w14:textId="77777777" w:rsidR="0055058D" w:rsidRDefault="0055058D" w:rsidP="0055058D">
      <w:pPr>
        <w:pStyle w:val="Listparagraf"/>
        <w:widowControl w:val="0"/>
        <w:numPr>
          <w:ilvl w:val="0"/>
          <w:numId w:val="41"/>
        </w:numPr>
        <w:tabs>
          <w:tab w:val="clear" w:pos="1134"/>
          <w:tab w:val="left" w:pos="917"/>
        </w:tabs>
        <w:autoSpaceDE w:val="0"/>
        <w:autoSpaceDN w:val="0"/>
        <w:spacing w:before="124" w:line="235" w:lineRule="auto"/>
        <w:ind w:left="917" w:right="546" w:hanging="360"/>
        <w:jc w:val="left"/>
        <w:rPr>
          <w:b/>
          <w:sz w:val="20"/>
        </w:rPr>
      </w:pPr>
      <w:proofErr w:type="spellStart"/>
      <w:r>
        <w:rPr>
          <w:b/>
          <w:sz w:val="20"/>
        </w:rPr>
        <w:t>Scurta</w:t>
      </w:r>
      <w:proofErr w:type="spellEnd"/>
      <w:r>
        <w:rPr>
          <w:b/>
          <w:spacing w:val="-3"/>
          <w:sz w:val="20"/>
        </w:rPr>
        <w:t xml:space="preserve"> </w:t>
      </w:r>
      <w:proofErr w:type="spellStart"/>
      <w:r>
        <w:rPr>
          <w:b/>
          <w:sz w:val="20"/>
        </w:rPr>
        <w:t>descriere</w:t>
      </w:r>
      <w:proofErr w:type="spellEnd"/>
      <w:r>
        <w:rPr>
          <w:b/>
          <w:spacing w:val="-4"/>
          <w:sz w:val="20"/>
        </w:rPr>
        <w:t xml:space="preserve"> </w:t>
      </w:r>
      <w:r>
        <w:rPr>
          <w:b/>
          <w:sz w:val="20"/>
        </w:rPr>
        <w:t>a</w:t>
      </w:r>
      <w:r>
        <w:rPr>
          <w:b/>
          <w:spacing w:val="-3"/>
          <w:sz w:val="20"/>
        </w:rPr>
        <w:t xml:space="preserve"> </w:t>
      </w:r>
      <w:proofErr w:type="spellStart"/>
      <w:r>
        <w:rPr>
          <w:b/>
          <w:sz w:val="20"/>
        </w:rPr>
        <w:t>criteriilor</w:t>
      </w:r>
      <w:proofErr w:type="spellEnd"/>
      <w:r>
        <w:rPr>
          <w:b/>
          <w:spacing w:val="-4"/>
          <w:sz w:val="20"/>
        </w:rPr>
        <w:t xml:space="preserve"> </w:t>
      </w:r>
      <w:proofErr w:type="spellStart"/>
      <w:r>
        <w:rPr>
          <w:b/>
          <w:sz w:val="20"/>
        </w:rPr>
        <w:t>privind</w:t>
      </w:r>
      <w:proofErr w:type="spellEnd"/>
      <w:r>
        <w:rPr>
          <w:b/>
          <w:spacing w:val="-5"/>
          <w:sz w:val="20"/>
        </w:rPr>
        <w:t xml:space="preserve"> </w:t>
      </w:r>
      <w:proofErr w:type="spellStart"/>
      <w:r>
        <w:rPr>
          <w:b/>
          <w:sz w:val="20"/>
        </w:rPr>
        <w:t>eligibilitatea</w:t>
      </w:r>
      <w:proofErr w:type="spellEnd"/>
      <w:r>
        <w:rPr>
          <w:b/>
          <w:spacing w:val="-3"/>
          <w:sz w:val="20"/>
        </w:rPr>
        <w:t xml:space="preserve"> </w:t>
      </w:r>
      <w:proofErr w:type="spellStart"/>
      <w:r>
        <w:rPr>
          <w:b/>
          <w:sz w:val="20"/>
        </w:rPr>
        <w:t>operatorilor</w:t>
      </w:r>
      <w:proofErr w:type="spellEnd"/>
      <w:r>
        <w:rPr>
          <w:b/>
          <w:spacing w:val="-4"/>
          <w:sz w:val="20"/>
        </w:rPr>
        <w:t xml:space="preserve"> </w:t>
      </w:r>
      <w:r>
        <w:rPr>
          <w:b/>
          <w:sz w:val="20"/>
        </w:rPr>
        <w:t>economici</w:t>
      </w:r>
      <w:r>
        <w:rPr>
          <w:b/>
          <w:spacing w:val="-4"/>
          <w:sz w:val="20"/>
        </w:rPr>
        <w:t xml:space="preserve"> </w:t>
      </w:r>
      <w:r>
        <w:rPr>
          <w:b/>
          <w:sz w:val="20"/>
        </w:rPr>
        <w:t>care</w:t>
      </w:r>
      <w:r>
        <w:rPr>
          <w:b/>
          <w:spacing w:val="-4"/>
          <w:sz w:val="20"/>
        </w:rPr>
        <w:t xml:space="preserve"> </w:t>
      </w:r>
      <w:r>
        <w:rPr>
          <w:b/>
          <w:sz w:val="20"/>
        </w:rPr>
        <w:t>pot</w:t>
      </w:r>
      <w:r>
        <w:rPr>
          <w:b/>
          <w:spacing w:val="-4"/>
          <w:sz w:val="20"/>
        </w:rPr>
        <w:t xml:space="preserve"> </w:t>
      </w:r>
      <w:proofErr w:type="spellStart"/>
      <w:r>
        <w:rPr>
          <w:b/>
          <w:sz w:val="20"/>
        </w:rPr>
        <w:t>determina</w:t>
      </w:r>
      <w:proofErr w:type="spellEnd"/>
      <w:r>
        <w:rPr>
          <w:b/>
          <w:spacing w:val="-4"/>
          <w:sz w:val="20"/>
        </w:rPr>
        <w:t xml:space="preserve"> </w:t>
      </w:r>
      <w:proofErr w:type="spellStart"/>
      <w:r>
        <w:rPr>
          <w:b/>
          <w:sz w:val="20"/>
        </w:rPr>
        <w:t>eliminarea</w:t>
      </w:r>
      <w:proofErr w:type="spellEnd"/>
      <w:r>
        <w:rPr>
          <w:b/>
          <w:sz w:val="20"/>
        </w:rPr>
        <w:t xml:space="preserve"> </w:t>
      </w:r>
      <w:proofErr w:type="spellStart"/>
      <w:r>
        <w:rPr>
          <w:b/>
          <w:sz w:val="20"/>
        </w:rPr>
        <w:t>acestora</w:t>
      </w:r>
      <w:proofErr w:type="spellEnd"/>
      <w:r>
        <w:rPr>
          <w:b/>
          <w:sz w:val="20"/>
        </w:rPr>
        <w:t xml:space="preserve"> </w:t>
      </w:r>
      <w:proofErr w:type="spellStart"/>
      <w:r>
        <w:rPr>
          <w:b/>
          <w:sz w:val="20"/>
        </w:rPr>
        <w:t>și</w:t>
      </w:r>
      <w:proofErr w:type="spellEnd"/>
      <w:r>
        <w:rPr>
          <w:b/>
          <w:sz w:val="20"/>
        </w:rPr>
        <w:t xml:space="preserve"> a </w:t>
      </w:r>
      <w:proofErr w:type="spellStart"/>
      <w:r>
        <w:rPr>
          <w:b/>
          <w:sz w:val="20"/>
        </w:rPr>
        <w:t>criteriilor</w:t>
      </w:r>
      <w:proofErr w:type="spellEnd"/>
      <w:r>
        <w:rPr>
          <w:b/>
          <w:sz w:val="20"/>
        </w:rPr>
        <w:t xml:space="preserve"> de </w:t>
      </w:r>
      <w:proofErr w:type="spellStart"/>
      <w:r>
        <w:rPr>
          <w:b/>
          <w:sz w:val="20"/>
        </w:rPr>
        <w:t>selecție</w:t>
      </w:r>
      <w:proofErr w:type="spellEnd"/>
      <w:r>
        <w:rPr>
          <w:b/>
          <w:sz w:val="20"/>
        </w:rPr>
        <w:t xml:space="preserve">/de </w:t>
      </w:r>
      <w:proofErr w:type="spellStart"/>
      <w:r>
        <w:rPr>
          <w:b/>
          <w:sz w:val="20"/>
        </w:rPr>
        <w:t>preselecție</w:t>
      </w:r>
      <w:proofErr w:type="spellEnd"/>
      <w:r>
        <w:rPr>
          <w:b/>
          <w:sz w:val="20"/>
        </w:rPr>
        <w:t xml:space="preserve">; </w:t>
      </w:r>
      <w:proofErr w:type="spellStart"/>
      <w:r>
        <w:rPr>
          <w:b/>
          <w:sz w:val="20"/>
        </w:rPr>
        <w:t>nivelul</w:t>
      </w:r>
      <w:proofErr w:type="spellEnd"/>
      <w:r>
        <w:rPr>
          <w:b/>
          <w:sz w:val="20"/>
        </w:rPr>
        <w:t xml:space="preserve"> minim (</w:t>
      </w:r>
      <w:proofErr w:type="spellStart"/>
      <w:r>
        <w:rPr>
          <w:b/>
          <w:sz w:val="20"/>
        </w:rPr>
        <w:t>nivelurile</w:t>
      </w:r>
      <w:proofErr w:type="spellEnd"/>
      <w:r>
        <w:rPr>
          <w:b/>
          <w:sz w:val="20"/>
        </w:rPr>
        <w:t xml:space="preserve"> </w:t>
      </w:r>
      <w:proofErr w:type="spellStart"/>
      <w:r>
        <w:rPr>
          <w:b/>
          <w:sz w:val="20"/>
        </w:rPr>
        <w:t>minime</w:t>
      </w:r>
      <w:proofErr w:type="spellEnd"/>
      <w:r>
        <w:rPr>
          <w:b/>
          <w:sz w:val="20"/>
        </w:rPr>
        <w:t xml:space="preserve">) al (ale) </w:t>
      </w:r>
      <w:proofErr w:type="spellStart"/>
      <w:r>
        <w:rPr>
          <w:b/>
          <w:sz w:val="20"/>
        </w:rPr>
        <w:t>cerințelor</w:t>
      </w:r>
      <w:proofErr w:type="spellEnd"/>
      <w:r>
        <w:rPr>
          <w:b/>
          <w:sz w:val="20"/>
        </w:rPr>
        <w:t xml:space="preserve"> eventual </w:t>
      </w:r>
      <w:proofErr w:type="spellStart"/>
      <w:r>
        <w:rPr>
          <w:b/>
          <w:sz w:val="20"/>
        </w:rPr>
        <w:t>impuse</w:t>
      </w:r>
      <w:proofErr w:type="spellEnd"/>
      <w:r>
        <w:rPr>
          <w:b/>
          <w:sz w:val="20"/>
        </w:rPr>
        <w:t xml:space="preserve">; se </w:t>
      </w:r>
      <w:proofErr w:type="spellStart"/>
      <w:r>
        <w:rPr>
          <w:b/>
          <w:sz w:val="20"/>
        </w:rPr>
        <w:t>menționează</w:t>
      </w:r>
      <w:proofErr w:type="spellEnd"/>
      <w:r>
        <w:rPr>
          <w:b/>
          <w:sz w:val="20"/>
        </w:rPr>
        <w:t xml:space="preserve"> </w:t>
      </w:r>
      <w:proofErr w:type="spellStart"/>
      <w:r>
        <w:rPr>
          <w:b/>
          <w:sz w:val="20"/>
        </w:rPr>
        <w:t>informațiile</w:t>
      </w:r>
      <w:proofErr w:type="spellEnd"/>
      <w:r>
        <w:rPr>
          <w:b/>
          <w:sz w:val="20"/>
        </w:rPr>
        <w:t xml:space="preserve"> solicitate (DUAE, </w:t>
      </w:r>
      <w:proofErr w:type="spellStart"/>
      <w:r>
        <w:rPr>
          <w:b/>
          <w:sz w:val="20"/>
        </w:rPr>
        <w:t>documentație</w:t>
      </w:r>
      <w:proofErr w:type="spellEnd"/>
      <w:r>
        <w:rPr>
          <w:b/>
          <w:sz w:val="20"/>
        </w:rPr>
        <w:t>):</w:t>
      </w:r>
    </w:p>
    <w:p w14:paraId="5AC8C83D" w14:textId="77777777" w:rsidR="0055058D" w:rsidRDefault="0055058D" w:rsidP="0055058D">
      <w:pPr>
        <w:pStyle w:val="Titlu1"/>
        <w:spacing w:before="122"/>
        <w:ind w:left="557" w:right="246"/>
        <w:jc w:val="both"/>
        <w:rPr>
          <w:i/>
        </w:rPr>
      </w:pPr>
      <w:r>
        <w:rPr>
          <w:color w:val="FF0000"/>
        </w:rPr>
        <w:t>NOTĂ:</w:t>
      </w:r>
      <w:r>
        <w:rPr>
          <w:color w:val="FF0000"/>
          <w:spacing w:val="-13"/>
        </w:rPr>
        <w:t xml:space="preserve"> </w:t>
      </w:r>
      <w:proofErr w:type="spellStart"/>
      <w:r>
        <w:rPr>
          <w:color w:val="FF0000"/>
          <w:highlight w:val="yellow"/>
        </w:rPr>
        <w:t>Pentru</w:t>
      </w:r>
      <w:proofErr w:type="spellEnd"/>
      <w:r>
        <w:rPr>
          <w:color w:val="FF0000"/>
          <w:spacing w:val="-11"/>
          <w:highlight w:val="yellow"/>
        </w:rPr>
        <w:t xml:space="preserve"> </w:t>
      </w:r>
      <w:proofErr w:type="spellStart"/>
      <w:r>
        <w:rPr>
          <w:color w:val="FF0000"/>
          <w:highlight w:val="yellow"/>
        </w:rPr>
        <w:t>optimizarea</w:t>
      </w:r>
      <w:proofErr w:type="spellEnd"/>
      <w:r>
        <w:rPr>
          <w:color w:val="FF0000"/>
          <w:spacing w:val="-12"/>
          <w:highlight w:val="yellow"/>
        </w:rPr>
        <w:t xml:space="preserve"> </w:t>
      </w:r>
      <w:proofErr w:type="spellStart"/>
      <w:r>
        <w:rPr>
          <w:color w:val="FF0000"/>
          <w:highlight w:val="yellow"/>
        </w:rPr>
        <w:t>timpului</w:t>
      </w:r>
      <w:proofErr w:type="spellEnd"/>
      <w:r>
        <w:rPr>
          <w:color w:val="FF0000"/>
          <w:spacing w:val="-13"/>
          <w:highlight w:val="yellow"/>
        </w:rPr>
        <w:t xml:space="preserve"> </w:t>
      </w:r>
      <w:proofErr w:type="spellStart"/>
      <w:r>
        <w:rPr>
          <w:color w:val="FF0000"/>
          <w:highlight w:val="yellow"/>
        </w:rPr>
        <w:t>dedicat</w:t>
      </w:r>
      <w:proofErr w:type="spellEnd"/>
      <w:r>
        <w:rPr>
          <w:color w:val="FF0000"/>
          <w:spacing w:val="-11"/>
          <w:highlight w:val="yellow"/>
        </w:rPr>
        <w:t xml:space="preserve"> </w:t>
      </w:r>
      <w:proofErr w:type="spellStart"/>
      <w:r>
        <w:rPr>
          <w:color w:val="FF0000"/>
          <w:highlight w:val="yellow"/>
        </w:rPr>
        <w:t>examinării</w:t>
      </w:r>
      <w:proofErr w:type="spellEnd"/>
      <w:r>
        <w:rPr>
          <w:color w:val="FF0000"/>
          <w:highlight w:val="yellow"/>
        </w:rPr>
        <w:t>,</w:t>
      </w:r>
      <w:r>
        <w:rPr>
          <w:color w:val="FF0000"/>
          <w:spacing w:val="-12"/>
          <w:highlight w:val="yellow"/>
        </w:rPr>
        <w:t xml:space="preserve"> </w:t>
      </w:r>
      <w:proofErr w:type="spellStart"/>
      <w:r>
        <w:rPr>
          <w:color w:val="FF0000"/>
          <w:highlight w:val="yellow"/>
        </w:rPr>
        <w:t>evaluării</w:t>
      </w:r>
      <w:proofErr w:type="spellEnd"/>
      <w:r>
        <w:rPr>
          <w:color w:val="FF0000"/>
          <w:spacing w:val="-13"/>
          <w:highlight w:val="yellow"/>
        </w:rPr>
        <w:t xml:space="preserve"> </w:t>
      </w:r>
      <w:proofErr w:type="spellStart"/>
      <w:r>
        <w:rPr>
          <w:color w:val="FF0000"/>
          <w:highlight w:val="yellow"/>
        </w:rPr>
        <w:t>și</w:t>
      </w:r>
      <w:proofErr w:type="spellEnd"/>
      <w:r>
        <w:rPr>
          <w:color w:val="FF0000"/>
          <w:spacing w:val="-10"/>
          <w:highlight w:val="yellow"/>
        </w:rPr>
        <w:t xml:space="preserve"> </w:t>
      </w:r>
      <w:proofErr w:type="spellStart"/>
      <w:r>
        <w:rPr>
          <w:color w:val="FF0000"/>
          <w:highlight w:val="yellow"/>
        </w:rPr>
        <w:t>comparării</w:t>
      </w:r>
      <w:proofErr w:type="spellEnd"/>
      <w:r>
        <w:rPr>
          <w:color w:val="FF0000"/>
        </w:rPr>
        <w:t xml:space="preserve"> </w:t>
      </w:r>
      <w:proofErr w:type="spellStart"/>
      <w:r>
        <w:rPr>
          <w:color w:val="FF0000"/>
          <w:highlight w:val="yellow"/>
        </w:rPr>
        <w:t>ofertelor</w:t>
      </w:r>
      <w:proofErr w:type="spellEnd"/>
      <w:r>
        <w:rPr>
          <w:color w:val="FF0000"/>
          <w:highlight w:val="yellow"/>
        </w:rPr>
        <w:t xml:space="preserve">, </w:t>
      </w:r>
      <w:proofErr w:type="spellStart"/>
      <w:r>
        <w:rPr>
          <w:color w:val="FF0000"/>
          <w:highlight w:val="yellow"/>
        </w:rPr>
        <w:t>Autoritatea</w:t>
      </w:r>
      <w:proofErr w:type="spellEnd"/>
      <w:r>
        <w:rPr>
          <w:color w:val="FF0000"/>
          <w:highlight w:val="yellow"/>
        </w:rPr>
        <w:t xml:space="preserve"> </w:t>
      </w:r>
      <w:proofErr w:type="spellStart"/>
      <w:r>
        <w:rPr>
          <w:color w:val="FF0000"/>
          <w:highlight w:val="yellow"/>
        </w:rPr>
        <w:t>Contractantă</w:t>
      </w:r>
      <w:proofErr w:type="spellEnd"/>
      <w:r>
        <w:rPr>
          <w:color w:val="FF0000"/>
          <w:highlight w:val="yellow"/>
        </w:rPr>
        <w:t xml:space="preserve"> </w:t>
      </w:r>
      <w:proofErr w:type="spellStart"/>
      <w:r>
        <w:rPr>
          <w:color w:val="FF0000"/>
          <w:highlight w:val="yellow"/>
        </w:rPr>
        <w:t>recomandă</w:t>
      </w:r>
      <w:proofErr w:type="spellEnd"/>
      <w:r>
        <w:rPr>
          <w:color w:val="FF0000"/>
          <w:highlight w:val="yellow"/>
        </w:rPr>
        <w:t xml:space="preserve"> ca </w:t>
      </w:r>
      <w:proofErr w:type="spellStart"/>
      <w:r>
        <w:rPr>
          <w:color w:val="FF0000"/>
          <w:highlight w:val="yellow"/>
        </w:rPr>
        <w:t>ofertanții</w:t>
      </w:r>
      <w:proofErr w:type="spellEnd"/>
      <w:r>
        <w:rPr>
          <w:color w:val="FF0000"/>
          <w:highlight w:val="yellow"/>
        </w:rPr>
        <w:t xml:space="preserve"> </w:t>
      </w:r>
      <w:proofErr w:type="spellStart"/>
      <w:r>
        <w:rPr>
          <w:color w:val="FF0000"/>
          <w:highlight w:val="yellow"/>
        </w:rPr>
        <w:t>să</w:t>
      </w:r>
      <w:proofErr w:type="spellEnd"/>
      <w:r>
        <w:rPr>
          <w:color w:val="FF0000"/>
          <w:highlight w:val="yellow"/>
        </w:rPr>
        <w:t xml:space="preserve"> </w:t>
      </w:r>
      <w:proofErr w:type="spellStart"/>
      <w:r>
        <w:rPr>
          <w:color w:val="FF0000"/>
          <w:highlight w:val="yellow"/>
        </w:rPr>
        <w:t>încarce</w:t>
      </w:r>
      <w:proofErr w:type="spellEnd"/>
      <w:r>
        <w:rPr>
          <w:color w:val="FF0000"/>
          <w:highlight w:val="yellow"/>
        </w:rPr>
        <w:t xml:space="preserve"> </w:t>
      </w:r>
      <w:proofErr w:type="spellStart"/>
      <w:r>
        <w:rPr>
          <w:color w:val="FF0000"/>
          <w:highlight w:val="yellow"/>
        </w:rPr>
        <w:t>în</w:t>
      </w:r>
      <w:proofErr w:type="spellEnd"/>
      <w:r>
        <w:rPr>
          <w:color w:val="FF0000"/>
        </w:rPr>
        <w:t xml:space="preserve"> </w:t>
      </w:r>
      <w:proofErr w:type="spellStart"/>
      <w:r>
        <w:rPr>
          <w:color w:val="FF0000"/>
          <w:highlight w:val="yellow"/>
        </w:rPr>
        <w:t>sistemul</w:t>
      </w:r>
      <w:proofErr w:type="spellEnd"/>
      <w:r>
        <w:rPr>
          <w:color w:val="FF0000"/>
          <w:highlight w:val="yellow"/>
        </w:rPr>
        <w:t xml:space="preserve"> electronic SIA RSAP </w:t>
      </w:r>
      <w:proofErr w:type="spellStart"/>
      <w:r>
        <w:rPr>
          <w:color w:val="FF0000"/>
          <w:highlight w:val="yellow"/>
        </w:rPr>
        <w:t>toate</w:t>
      </w:r>
      <w:proofErr w:type="spellEnd"/>
      <w:r>
        <w:rPr>
          <w:color w:val="FF0000"/>
          <w:highlight w:val="yellow"/>
        </w:rPr>
        <w:t xml:space="preserve"> </w:t>
      </w:r>
      <w:proofErr w:type="spellStart"/>
      <w:r>
        <w:rPr>
          <w:color w:val="FF0000"/>
          <w:highlight w:val="yellow"/>
        </w:rPr>
        <w:t>documentele</w:t>
      </w:r>
      <w:proofErr w:type="spellEnd"/>
      <w:r>
        <w:rPr>
          <w:color w:val="FF0000"/>
          <w:highlight w:val="yellow"/>
        </w:rPr>
        <w:t xml:space="preserve"> solicitate </w:t>
      </w:r>
      <w:proofErr w:type="spellStart"/>
      <w:r>
        <w:rPr>
          <w:color w:val="FF0000"/>
          <w:highlight w:val="yellow"/>
        </w:rPr>
        <w:t>prin</w:t>
      </w:r>
      <w:proofErr w:type="spellEnd"/>
      <w:r>
        <w:rPr>
          <w:color w:val="FF0000"/>
          <w:highlight w:val="yellow"/>
        </w:rPr>
        <w:t xml:space="preserve"> </w:t>
      </w:r>
      <w:proofErr w:type="spellStart"/>
      <w:r>
        <w:rPr>
          <w:color w:val="FF0000"/>
          <w:highlight w:val="yellow"/>
        </w:rPr>
        <w:t>documentația</w:t>
      </w:r>
      <w:proofErr w:type="spellEnd"/>
      <w:r>
        <w:rPr>
          <w:color w:val="FF0000"/>
          <w:highlight w:val="yellow"/>
        </w:rPr>
        <w:t xml:space="preserve"> de</w:t>
      </w:r>
      <w:r>
        <w:rPr>
          <w:color w:val="FF0000"/>
        </w:rPr>
        <w:t xml:space="preserve"> </w:t>
      </w:r>
      <w:proofErr w:type="spellStart"/>
      <w:r>
        <w:rPr>
          <w:color w:val="FF0000"/>
          <w:highlight w:val="yellow"/>
        </w:rPr>
        <w:t>atribuire</w:t>
      </w:r>
      <w:proofErr w:type="spellEnd"/>
      <w:r>
        <w:rPr>
          <w:color w:val="FF0000"/>
          <w:highlight w:val="yellow"/>
        </w:rPr>
        <w:t xml:space="preserve"> la </w:t>
      </w:r>
      <w:proofErr w:type="spellStart"/>
      <w:r>
        <w:rPr>
          <w:i/>
          <w:color w:val="FF0000"/>
          <w:highlight w:val="yellow"/>
        </w:rPr>
        <w:t>momentul</w:t>
      </w:r>
      <w:proofErr w:type="spellEnd"/>
      <w:r>
        <w:rPr>
          <w:i/>
          <w:color w:val="FF0000"/>
          <w:highlight w:val="yellow"/>
        </w:rPr>
        <w:t xml:space="preserve"> </w:t>
      </w:r>
      <w:proofErr w:type="spellStart"/>
      <w:r>
        <w:rPr>
          <w:i/>
          <w:color w:val="FF0000"/>
          <w:highlight w:val="yellow"/>
        </w:rPr>
        <w:t>depunerii</w:t>
      </w:r>
      <w:proofErr w:type="spellEnd"/>
      <w:r>
        <w:rPr>
          <w:i/>
          <w:color w:val="FF0000"/>
          <w:highlight w:val="yellow"/>
        </w:rPr>
        <w:t xml:space="preserve"> </w:t>
      </w:r>
      <w:proofErr w:type="spellStart"/>
      <w:r>
        <w:rPr>
          <w:i/>
          <w:color w:val="FF0000"/>
          <w:highlight w:val="yellow"/>
        </w:rPr>
        <w:t>ofertelor</w:t>
      </w:r>
      <w:proofErr w:type="spellEnd"/>
      <w:r>
        <w:rPr>
          <w:i/>
          <w:color w:val="FF0000"/>
          <w:highlight w:val="yellow"/>
        </w:rPr>
        <w:t>.</w:t>
      </w:r>
    </w:p>
    <w:p w14:paraId="63B6A998" w14:textId="77777777" w:rsidR="0055058D" w:rsidRDefault="0055058D" w:rsidP="0055058D">
      <w:pPr>
        <w:pStyle w:val="Corptext"/>
        <w:spacing w:before="122"/>
        <w:rPr>
          <w:i/>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55058D" w14:paraId="12FFFFC2" w14:textId="77777777" w:rsidTr="00A766AD">
        <w:trPr>
          <w:trHeight w:val="700"/>
        </w:trPr>
        <w:tc>
          <w:tcPr>
            <w:tcW w:w="528" w:type="dxa"/>
          </w:tcPr>
          <w:p w14:paraId="71951976" w14:textId="77777777" w:rsidR="0055058D" w:rsidRDefault="0055058D" w:rsidP="00A766AD">
            <w:pPr>
              <w:pStyle w:val="TableParagraph"/>
              <w:spacing w:before="120"/>
              <w:ind w:right="125"/>
              <w:rPr>
                <w:b/>
                <w:sz w:val="20"/>
              </w:rPr>
            </w:pPr>
            <w:r>
              <w:rPr>
                <w:b/>
                <w:spacing w:val="-4"/>
                <w:sz w:val="20"/>
              </w:rPr>
              <w:t xml:space="preserve">Nr. </w:t>
            </w:r>
            <w:r>
              <w:rPr>
                <w:b/>
                <w:spacing w:val="-5"/>
                <w:sz w:val="20"/>
              </w:rPr>
              <w:t>d/o</w:t>
            </w:r>
          </w:p>
        </w:tc>
        <w:tc>
          <w:tcPr>
            <w:tcW w:w="2626" w:type="dxa"/>
          </w:tcPr>
          <w:p w14:paraId="7FFEBD9F" w14:textId="77777777" w:rsidR="0055058D" w:rsidRDefault="0055058D" w:rsidP="00A766AD">
            <w:pPr>
              <w:pStyle w:val="TableParagraph"/>
              <w:spacing w:before="120"/>
              <w:ind w:left="5"/>
              <w:jc w:val="center"/>
              <w:rPr>
                <w:b/>
                <w:sz w:val="20"/>
              </w:rPr>
            </w:pPr>
            <w:r>
              <w:rPr>
                <w:b/>
                <w:spacing w:val="-2"/>
                <w:sz w:val="20"/>
              </w:rPr>
              <w:t>Descrierea</w:t>
            </w:r>
          </w:p>
          <w:p w14:paraId="6ABD8368" w14:textId="77777777" w:rsidR="0055058D" w:rsidRDefault="0055058D" w:rsidP="00A766AD">
            <w:pPr>
              <w:pStyle w:val="TableParagraph"/>
              <w:ind w:left="5" w:right="2"/>
              <w:jc w:val="center"/>
              <w:rPr>
                <w:b/>
                <w:sz w:val="20"/>
              </w:rPr>
            </w:pPr>
            <w:r>
              <w:rPr>
                <w:b/>
                <w:spacing w:val="-2"/>
                <w:sz w:val="20"/>
              </w:rPr>
              <w:t>criteriului/cerinței</w:t>
            </w:r>
          </w:p>
        </w:tc>
        <w:tc>
          <w:tcPr>
            <w:tcW w:w="4230" w:type="dxa"/>
          </w:tcPr>
          <w:p w14:paraId="0367165C" w14:textId="77777777" w:rsidR="0055058D" w:rsidRDefault="0055058D" w:rsidP="00A766AD">
            <w:pPr>
              <w:pStyle w:val="TableParagraph"/>
              <w:spacing w:before="120"/>
              <w:ind w:right="269"/>
              <w:rPr>
                <w:b/>
                <w:sz w:val="20"/>
              </w:rPr>
            </w:pPr>
            <w:r>
              <w:rPr>
                <w:b/>
                <w:sz w:val="20"/>
              </w:rPr>
              <w:t>Mod</w:t>
            </w:r>
            <w:r>
              <w:rPr>
                <w:b/>
                <w:spacing w:val="-12"/>
                <w:sz w:val="20"/>
              </w:rPr>
              <w:t xml:space="preserve"> </w:t>
            </w:r>
            <w:r>
              <w:rPr>
                <w:b/>
                <w:sz w:val="20"/>
              </w:rPr>
              <w:t>de</w:t>
            </w:r>
            <w:r>
              <w:rPr>
                <w:b/>
                <w:spacing w:val="-11"/>
                <w:sz w:val="20"/>
              </w:rPr>
              <w:t xml:space="preserve"> </w:t>
            </w:r>
            <w:r>
              <w:rPr>
                <w:b/>
                <w:sz w:val="20"/>
              </w:rPr>
              <w:t>demonstrare</w:t>
            </w:r>
            <w:r>
              <w:rPr>
                <w:b/>
                <w:spacing w:val="-11"/>
                <w:sz w:val="20"/>
              </w:rPr>
              <w:t xml:space="preserve"> </w:t>
            </w:r>
            <w:r>
              <w:rPr>
                <w:b/>
                <w:sz w:val="20"/>
              </w:rPr>
              <w:t>a</w:t>
            </w:r>
            <w:r>
              <w:rPr>
                <w:b/>
                <w:spacing w:val="-11"/>
                <w:sz w:val="20"/>
              </w:rPr>
              <w:t xml:space="preserve"> </w:t>
            </w:r>
            <w:r>
              <w:rPr>
                <w:b/>
                <w:sz w:val="20"/>
              </w:rPr>
              <w:t xml:space="preserve">îndeplinirii </w:t>
            </w:r>
            <w:r>
              <w:rPr>
                <w:b/>
                <w:spacing w:val="-2"/>
                <w:sz w:val="20"/>
              </w:rPr>
              <w:t>criteriului/cerinței:</w:t>
            </w:r>
          </w:p>
        </w:tc>
        <w:tc>
          <w:tcPr>
            <w:tcW w:w="2105" w:type="dxa"/>
          </w:tcPr>
          <w:p w14:paraId="24D17847" w14:textId="77777777" w:rsidR="0055058D" w:rsidRDefault="0055058D" w:rsidP="00A766AD">
            <w:pPr>
              <w:pStyle w:val="TableParagraph"/>
              <w:spacing w:before="120"/>
              <w:ind w:left="105" w:firstLine="638"/>
              <w:rPr>
                <w:b/>
                <w:sz w:val="20"/>
              </w:rPr>
            </w:pPr>
            <w:r>
              <w:rPr>
                <w:b/>
                <w:spacing w:val="-2"/>
                <w:sz w:val="20"/>
              </w:rPr>
              <w:t>Nivelul minim/Obligativitatea</w:t>
            </w:r>
          </w:p>
        </w:tc>
      </w:tr>
      <w:tr w:rsidR="0055058D" w14:paraId="6F8EBC8E" w14:textId="77777777" w:rsidTr="00A766AD">
        <w:trPr>
          <w:trHeight w:val="1168"/>
        </w:trPr>
        <w:tc>
          <w:tcPr>
            <w:tcW w:w="9489" w:type="dxa"/>
            <w:gridSpan w:val="4"/>
          </w:tcPr>
          <w:p w14:paraId="02035F4A" w14:textId="77777777" w:rsidR="0055058D" w:rsidRDefault="0055058D" w:rsidP="00A766AD">
            <w:pPr>
              <w:pStyle w:val="TableParagraph"/>
              <w:spacing w:before="120"/>
              <w:ind w:left="1" w:right="1"/>
              <w:jc w:val="center"/>
              <w:rPr>
                <w:i/>
                <w:sz w:val="20"/>
              </w:rPr>
            </w:pPr>
            <w:r>
              <w:rPr>
                <w:b/>
                <w:sz w:val="20"/>
              </w:rPr>
              <w:t>Documente</w:t>
            </w:r>
            <w:r>
              <w:rPr>
                <w:b/>
                <w:spacing w:val="-5"/>
                <w:sz w:val="20"/>
              </w:rPr>
              <w:t xml:space="preserve"> </w:t>
            </w:r>
            <w:r>
              <w:rPr>
                <w:b/>
                <w:sz w:val="20"/>
              </w:rPr>
              <w:t>obligatorii</w:t>
            </w:r>
            <w:r>
              <w:rPr>
                <w:b/>
                <w:spacing w:val="-5"/>
                <w:sz w:val="20"/>
              </w:rPr>
              <w:t xml:space="preserve"> </w:t>
            </w:r>
            <w:r>
              <w:rPr>
                <w:b/>
                <w:sz w:val="20"/>
              </w:rPr>
              <w:t>la</w:t>
            </w:r>
            <w:r>
              <w:rPr>
                <w:b/>
                <w:spacing w:val="-6"/>
                <w:sz w:val="20"/>
              </w:rPr>
              <w:t xml:space="preserve"> </w:t>
            </w:r>
            <w:r>
              <w:rPr>
                <w:b/>
                <w:sz w:val="20"/>
              </w:rPr>
              <w:t>depunerea</w:t>
            </w:r>
            <w:r>
              <w:rPr>
                <w:b/>
                <w:spacing w:val="-4"/>
                <w:sz w:val="20"/>
              </w:rPr>
              <w:t xml:space="preserve"> </w:t>
            </w:r>
            <w:r>
              <w:rPr>
                <w:b/>
                <w:sz w:val="20"/>
              </w:rPr>
              <w:t xml:space="preserve">ofertei </w:t>
            </w:r>
            <w:r>
              <w:rPr>
                <w:i/>
                <w:sz w:val="20"/>
              </w:rPr>
              <w:t>(În</w:t>
            </w:r>
            <w:r>
              <w:rPr>
                <w:i/>
                <w:spacing w:val="-4"/>
                <w:sz w:val="20"/>
              </w:rPr>
              <w:t xml:space="preserve"> </w:t>
            </w:r>
            <w:r>
              <w:rPr>
                <w:i/>
                <w:sz w:val="20"/>
              </w:rPr>
              <w:t>conformitate</w:t>
            </w:r>
            <w:r>
              <w:rPr>
                <w:i/>
                <w:spacing w:val="-4"/>
                <w:sz w:val="20"/>
              </w:rPr>
              <w:t xml:space="preserve"> </w:t>
            </w:r>
            <w:r>
              <w:rPr>
                <w:i/>
                <w:sz w:val="20"/>
              </w:rPr>
              <w:t>cu</w:t>
            </w:r>
            <w:r>
              <w:rPr>
                <w:i/>
                <w:spacing w:val="-4"/>
                <w:sz w:val="20"/>
              </w:rPr>
              <w:t xml:space="preserve"> </w:t>
            </w:r>
            <w:r>
              <w:rPr>
                <w:i/>
                <w:sz w:val="20"/>
              </w:rPr>
              <w:t>art.65</w:t>
            </w:r>
            <w:r>
              <w:rPr>
                <w:i/>
                <w:spacing w:val="-6"/>
                <w:sz w:val="20"/>
              </w:rPr>
              <w:t xml:space="preserve"> </w:t>
            </w:r>
            <w:r>
              <w:rPr>
                <w:i/>
                <w:sz w:val="20"/>
              </w:rPr>
              <w:t>alin.</w:t>
            </w:r>
            <w:r>
              <w:rPr>
                <w:i/>
                <w:spacing w:val="-6"/>
                <w:sz w:val="20"/>
              </w:rPr>
              <w:t xml:space="preserve"> </w:t>
            </w:r>
            <w:r>
              <w:rPr>
                <w:i/>
                <w:sz w:val="20"/>
              </w:rPr>
              <w:t>(4),</w:t>
            </w:r>
            <w:r>
              <w:rPr>
                <w:i/>
                <w:spacing w:val="-5"/>
                <w:sz w:val="20"/>
              </w:rPr>
              <w:t xml:space="preserve"> </w:t>
            </w:r>
            <w:r>
              <w:rPr>
                <w:i/>
                <w:sz w:val="20"/>
              </w:rPr>
              <w:t>Legea</w:t>
            </w:r>
            <w:r>
              <w:rPr>
                <w:i/>
                <w:spacing w:val="-4"/>
                <w:sz w:val="20"/>
              </w:rPr>
              <w:t xml:space="preserve"> </w:t>
            </w:r>
            <w:r>
              <w:rPr>
                <w:i/>
                <w:sz w:val="20"/>
              </w:rPr>
              <w:t>nr.</w:t>
            </w:r>
            <w:r>
              <w:rPr>
                <w:i/>
                <w:spacing w:val="-4"/>
                <w:sz w:val="20"/>
              </w:rPr>
              <w:t xml:space="preserve"> </w:t>
            </w:r>
            <w:r>
              <w:rPr>
                <w:i/>
                <w:sz w:val="20"/>
              </w:rPr>
              <w:t>131</w:t>
            </w:r>
            <w:r>
              <w:rPr>
                <w:i/>
                <w:spacing w:val="-4"/>
                <w:sz w:val="20"/>
              </w:rPr>
              <w:t xml:space="preserve"> </w:t>
            </w:r>
            <w:r>
              <w:rPr>
                <w:i/>
                <w:spacing w:val="-5"/>
                <w:sz w:val="20"/>
              </w:rPr>
              <w:t>din</w:t>
            </w:r>
          </w:p>
          <w:p w14:paraId="566B5AFF" w14:textId="77777777" w:rsidR="0055058D" w:rsidRDefault="0055058D" w:rsidP="00A766AD">
            <w:pPr>
              <w:pStyle w:val="TableParagraph"/>
              <w:spacing w:before="10" w:line="340" w:lineRule="atLeast"/>
              <w:ind w:left="0" w:right="1"/>
              <w:jc w:val="center"/>
              <w:rPr>
                <w:i/>
                <w:sz w:val="20"/>
              </w:rPr>
            </w:pPr>
            <w:r>
              <w:rPr>
                <w:i/>
                <w:sz w:val="20"/>
              </w:rPr>
              <w:t>03.07.2015,</w:t>
            </w:r>
            <w:r>
              <w:rPr>
                <w:i/>
                <w:spacing w:val="-7"/>
                <w:sz w:val="20"/>
              </w:rPr>
              <w:t xml:space="preserve"> </w:t>
            </w:r>
            <w:r>
              <w:rPr>
                <w:i/>
                <w:sz w:val="20"/>
              </w:rPr>
              <w:t>prezentarea</w:t>
            </w:r>
            <w:r>
              <w:rPr>
                <w:i/>
                <w:spacing w:val="-4"/>
                <w:sz w:val="20"/>
              </w:rPr>
              <w:t xml:space="preserve"> </w:t>
            </w:r>
            <w:r>
              <w:rPr>
                <w:i/>
                <w:sz w:val="20"/>
              </w:rPr>
              <w:t>ofertei</w:t>
            </w:r>
            <w:r>
              <w:rPr>
                <w:i/>
                <w:spacing w:val="-5"/>
                <w:sz w:val="20"/>
              </w:rPr>
              <w:t xml:space="preserve"> </w:t>
            </w:r>
            <w:r>
              <w:rPr>
                <w:i/>
                <w:sz w:val="20"/>
              </w:rPr>
              <w:t>presupune</w:t>
            </w:r>
            <w:r>
              <w:rPr>
                <w:i/>
                <w:spacing w:val="-5"/>
                <w:sz w:val="20"/>
              </w:rPr>
              <w:t xml:space="preserve"> </w:t>
            </w:r>
            <w:r>
              <w:rPr>
                <w:i/>
                <w:sz w:val="20"/>
              </w:rPr>
              <w:t>în</w:t>
            </w:r>
            <w:r>
              <w:rPr>
                <w:i/>
                <w:spacing w:val="-4"/>
                <w:sz w:val="20"/>
              </w:rPr>
              <w:t xml:space="preserve"> </w:t>
            </w:r>
            <w:r>
              <w:rPr>
                <w:i/>
                <w:sz w:val="20"/>
              </w:rPr>
              <w:t>mod</w:t>
            </w:r>
            <w:r>
              <w:rPr>
                <w:i/>
                <w:spacing w:val="-4"/>
                <w:sz w:val="20"/>
              </w:rPr>
              <w:t xml:space="preserve"> </w:t>
            </w:r>
            <w:r>
              <w:rPr>
                <w:i/>
                <w:sz w:val="20"/>
              </w:rPr>
              <w:t>obligatoriu</w:t>
            </w:r>
            <w:r>
              <w:rPr>
                <w:i/>
                <w:spacing w:val="-4"/>
                <w:sz w:val="20"/>
              </w:rPr>
              <w:t xml:space="preserve"> </w:t>
            </w:r>
            <w:r>
              <w:rPr>
                <w:i/>
                <w:sz w:val="20"/>
              </w:rPr>
              <w:t>depunerea</w:t>
            </w:r>
            <w:r>
              <w:rPr>
                <w:i/>
                <w:spacing w:val="-4"/>
                <w:sz w:val="20"/>
              </w:rPr>
              <w:t xml:space="preserve"> </w:t>
            </w:r>
            <w:r>
              <w:rPr>
                <w:i/>
                <w:sz w:val="20"/>
              </w:rPr>
              <w:t>„ofertei</w:t>
            </w:r>
            <w:r>
              <w:rPr>
                <w:i/>
                <w:spacing w:val="-5"/>
                <w:sz w:val="20"/>
              </w:rPr>
              <w:t xml:space="preserve"> </w:t>
            </w:r>
            <w:r>
              <w:rPr>
                <w:i/>
                <w:sz w:val="20"/>
              </w:rPr>
              <w:t>tehnice,</w:t>
            </w:r>
            <w:r>
              <w:rPr>
                <w:i/>
                <w:spacing w:val="-6"/>
                <w:sz w:val="20"/>
              </w:rPr>
              <w:t xml:space="preserve"> </w:t>
            </w:r>
            <w:r>
              <w:rPr>
                <w:i/>
                <w:sz w:val="20"/>
              </w:rPr>
              <w:t>ofertei</w:t>
            </w:r>
            <w:r>
              <w:rPr>
                <w:i/>
                <w:spacing w:val="-5"/>
                <w:sz w:val="20"/>
              </w:rPr>
              <w:t xml:space="preserve"> </w:t>
            </w:r>
            <w:r>
              <w:rPr>
                <w:i/>
                <w:sz w:val="20"/>
              </w:rPr>
              <w:t>financiare, formularului DUAE și garanția pentru ofertă”)</w:t>
            </w:r>
          </w:p>
        </w:tc>
      </w:tr>
      <w:tr w:rsidR="0055058D" w14:paraId="629EF8D2" w14:textId="77777777" w:rsidTr="00A766AD">
        <w:trPr>
          <w:trHeight w:val="1512"/>
        </w:trPr>
        <w:tc>
          <w:tcPr>
            <w:tcW w:w="528" w:type="dxa"/>
          </w:tcPr>
          <w:p w14:paraId="51E49536" w14:textId="77777777" w:rsidR="0055058D" w:rsidRDefault="0055058D" w:rsidP="00A766AD">
            <w:pPr>
              <w:pStyle w:val="TableParagraph"/>
              <w:ind w:left="0"/>
              <w:rPr>
                <w:sz w:val="20"/>
              </w:rPr>
            </w:pPr>
          </w:p>
        </w:tc>
        <w:tc>
          <w:tcPr>
            <w:tcW w:w="2626" w:type="dxa"/>
          </w:tcPr>
          <w:p w14:paraId="493D1BBF" w14:textId="77777777" w:rsidR="0055058D" w:rsidRDefault="0055058D" w:rsidP="00A766AD">
            <w:pPr>
              <w:pStyle w:val="TableParagraph"/>
              <w:spacing w:before="120"/>
              <w:rPr>
                <w:sz w:val="20"/>
              </w:rPr>
            </w:pPr>
            <w:r>
              <w:rPr>
                <w:sz w:val="20"/>
              </w:rPr>
              <w:t>Cererea</w:t>
            </w:r>
            <w:r>
              <w:rPr>
                <w:spacing w:val="-4"/>
                <w:sz w:val="20"/>
              </w:rPr>
              <w:t xml:space="preserve"> </w:t>
            </w:r>
            <w:r>
              <w:rPr>
                <w:sz w:val="20"/>
              </w:rPr>
              <w:t>de</w:t>
            </w:r>
            <w:r>
              <w:rPr>
                <w:spacing w:val="-3"/>
                <w:sz w:val="20"/>
              </w:rPr>
              <w:t xml:space="preserve"> </w:t>
            </w:r>
            <w:r>
              <w:rPr>
                <w:spacing w:val="-2"/>
                <w:sz w:val="20"/>
              </w:rPr>
              <w:t>participare.</w:t>
            </w:r>
          </w:p>
        </w:tc>
        <w:tc>
          <w:tcPr>
            <w:tcW w:w="4230" w:type="dxa"/>
          </w:tcPr>
          <w:p w14:paraId="485E5424" w14:textId="77777777" w:rsidR="0055058D" w:rsidRDefault="0055058D" w:rsidP="00A766AD">
            <w:pPr>
              <w:pStyle w:val="TableParagraph"/>
              <w:spacing w:before="120"/>
              <w:ind w:right="269"/>
              <w:rPr>
                <w:sz w:val="20"/>
              </w:rPr>
            </w:pPr>
            <w:r>
              <w:rPr>
                <w:sz w:val="20"/>
              </w:rPr>
              <w:t xml:space="preserve">Conform </w:t>
            </w:r>
            <w:r>
              <w:rPr>
                <w:b/>
                <w:sz w:val="20"/>
              </w:rPr>
              <w:t xml:space="preserve">Anexei nr. 7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65CEB62D" w14:textId="77777777" w:rsidR="0055058D" w:rsidRDefault="0055058D" w:rsidP="00A766AD">
            <w:pPr>
              <w:pStyle w:val="TableParagraph"/>
              <w:spacing w:before="122"/>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462FD907" w14:textId="77777777" w:rsidR="0055058D" w:rsidRDefault="0055058D" w:rsidP="00A766AD">
            <w:pPr>
              <w:pStyle w:val="TableParagraph"/>
              <w:rPr>
                <w:i/>
                <w:sz w:val="20"/>
              </w:rPr>
            </w:pPr>
            <w:r>
              <w:rPr>
                <w:i/>
                <w:sz w:val="20"/>
              </w:rPr>
              <w:t>a</w:t>
            </w:r>
            <w:r>
              <w:rPr>
                <w:i/>
                <w:spacing w:val="-2"/>
                <w:sz w:val="20"/>
              </w:rPr>
              <w:t xml:space="preserve"> ofertantului</w:t>
            </w:r>
          </w:p>
        </w:tc>
        <w:tc>
          <w:tcPr>
            <w:tcW w:w="2105" w:type="dxa"/>
          </w:tcPr>
          <w:p w14:paraId="34A5C4F9" w14:textId="77777777" w:rsidR="0055058D" w:rsidRDefault="0055058D" w:rsidP="00A766AD">
            <w:pPr>
              <w:pStyle w:val="TableParagraph"/>
              <w:spacing w:line="251" w:lineRule="exact"/>
              <w:ind w:left="105"/>
            </w:pPr>
            <w:r>
              <w:rPr>
                <w:spacing w:val="-2"/>
              </w:rPr>
              <w:t>Obligator</w:t>
            </w:r>
          </w:p>
          <w:p w14:paraId="56825FB8" w14:textId="77777777" w:rsidR="0055058D" w:rsidRDefault="0055058D" w:rsidP="00A766AD">
            <w:pPr>
              <w:pStyle w:val="TableParagraph"/>
              <w:spacing w:before="123"/>
              <w:ind w:left="105"/>
              <w:rPr>
                <w:sz w:val="20"/>
              </w:rPr>
            </w:pPr>
            <w:r>
              <w:rPr>
                <w:sz w:val="20"/>
              </w:rPr>
              <w:t>(la</w:t>
            </w:r>
            <w:r>
              <w:rPr>
                <w:spacing w:val="-3"/>
                <w:sz w:val="20"/>
              </w:rPr>
              <w:t xml:space="preserve"> </w:t>
            </w:r>
            <w:r>
              <w:rPr>
                <w:spacing w:val="-2"/>
                <w:sz w:val="20"/>
              </w:rPr>
              <w:t>deschidere)</w:t>
            </w:r>
          </w:p>
        </w:tc>
      </w:tr>
      <w:tr w:rsidR="0055058D" w14:paraId="4087C55A" w14:textId="77777777" w:rsidTr="00A766AD">
        <w:trPr>
          <w:trHeight w:val="1629"/>
        </w:trPr>
        <w:tc>
          <w:tcPr>
            <w:tcW w:w="528" w:type="dxa"/>
          </w:tcPr>
          <w:p w14:paraId="07BC8E79" w14:textId="77777777" w:rsidR="0055058D" w:rsidRDefault="0055058D" w:rsidP="00A766AD">
            <w:pPr>
              <w:pStyle w:val="TableParagraph"/>
              <w:ind w:left="0"/>
              <w:rPr>
                <w:sz w:val="20"/>
              </w:rPr>
            </w:pPr>
          </w:p>
        </w:tc>
        <w:tc>
          <w:tcPr>
            <w:tcW w:w="2626" w:type="dxa"/>
          </w:tcPr>
          <w:p w14:paraId="67B266EF" w14:textId="77777777" w:rsidR="0055058D" w:rsidRDefault="0055058D" w:rsidP="00A766AD">
            <w:pPr>
              <w:pStyle w:val="TableParagraph"/>
              <w:spacing w:before="120"/>
              <w:rPr>
                <w:sz w:val="20"/>
              </w:rPr>
            </w:pPr>
            <w:r>
              <w:rPr>
                <w:sz w:val="20"/>
              </w:rPr>
              <w:t>Declarație</w:t>
            </w:r>
            <w:r>
              <w:rPr>
                <w:spacing w:val="-9"/>
                <w:sz w:val="20"/>
              </w:rPr>
              <w:t xml:space="preserve"> </w:t>
            </w:r>
            <w:r>
              <w:rPr>
                <w:spacing w:val="-2"/>
                <w:sz w:val="20"/>
              </w:rPr>
              <w:t>privind</w:t>
            </w:r>
          </w:p>
          <w:p w14:paraId="4223DAC1" w14:textId="77777777" w:rsidR="0055058D" w:rsidRDefault="0055058D" w:rsidP="00A766AD">
            <w:pPr>
              <w:pStyle w:val="TableParagraph"/>
              <w:spacing w:before="120"/>
              <w:rPr>
                <w:sz w:val="20"/>
              </w:rPr>
            </w:pPr>
            <w:r>
              <w:rPr>
                <w:sz w:val="20"/>
              </w:rPr>
              <w:t>valabilitatea</w:t>
            </w:r>
            <w:r>
              <w:rPr>
                <w:spacing w:val="-9"/>
                <w:sz w:val="20"/>
              </w:rPr>
              <w:t xml:space="preserve"> </w:t>
            </w:r>
            <w:r>
              <w:rPr>
                <w:spacing w:val="-2"/>
                <w:sz w:val="20"/>
              </w:rPr>
              <w:t>ofertei</w:t>
            </w:r>
          </w:p>
        </w:tc>
        <w:tc>
          <w:tcPr>
            <w:tcW w:w="4230" w:type="dxa"/>
          </w:tcPr>
          <w:p w14:paraId="748C0895" w14:textId="77777777" w:rsidR="0055058D" w:rsidRDefault="0055058D" w:rsidP="00A766AD">
            <w:pPr>
              <w:pStyle w:val="TableParagraph"/>
              <w:spacing w:before="120"/>
              <w:rPr>
                <w:sz w:val="20"/>
              </w:rPr>
            </w:pPr>
            <w:r>
              <w:rPr>
                <w:sz w:val="20"/>
              </w:rPr>
              <w:t>Conform</w:t>
            </w:r>
            <w:r>
              <w:rPr>
                <w:spacing w:val="-2"/>
                <w:sz w:val="20"/>
              </w:rPr>
              <w:t xml:space="preserve"> </w:t>
            </w:r>
            <w:r>
              <w:rPr>
                <w:b/>
                <w:sz w:val="20"/>
              </w:rPr>
              <w:t>Anexei</w:t>
            </w:r>
            <w:r>
              <w:rPr>
                <w:b/>
                <w:spacing w:val="-3"/>
                <w:sz w:val="20"/>
              </w:rPr>
              <w:t xml:space="preserve"> </w:t>
            </w:r>
            <w:r>
              <w:rPr>
                <w:b/>
                <w:sz w:val="20"/>
              </w:rPr>
              <w:t>nr.</w:t>
            </w:r>
            <w:r>
              <w:rPr>
                <w:b/>
                <w:spacing w:val="-3"/>
                <w:sz w:val="20"/>
              </w:rPr>
              <w:t xml:space="preserve"> </w:t>
            </w:r>
            <w:r>
              <w:rPr>
                <w:b/>
                <w:sz w:val="20"/>
              </w:rPr>
              <w:t>8</w:t>
            </w:r>
            <w:r>
              <w:rPr>
                <w:b/>
                <w:spacing w:val="-3"/>
                <w:sz w:val="20"/>
              </w:rPr>
              <w:t xml:space="preserve"> </w:t>
            </w:r>
            <w:r>
              <w:rPr>
                <w:sz w:val="20"/>
              </w:rPr>
              <w:t>din</w:t>
            </w:r>
            <w:r>
              <w:rPr>
                <w:spacing w:val="-2"/>
                <w:sz w:val="20"/>
              </w:rPr>
              <w:t xml:space="preserve"> Documentația</w:t>
            </w:r>
          </w:p>
          <w:p w14:paraId="3B32409A" w14:textId="77777777" w:rsidR="0055058D" w:rsidRDefault="0055058D" w:rsidP="00A766AD">
            <w:pPr>
              <w:pStyle w:val="TableParagraph"/>
              <w:rPr>
                <w:sz w:val="20"/>
              </w:rPr>
            </w:pPr>
            <w:r>
              <w:rPr>
                <w:spacing w:val="-2"/>
                <w:sz w:val="20"/>
              </w:rPr>
              <w:t>standard</w:t>
            </w:r>
          </w:p>
          <w:p w14:paraId="11E5332F" w14:textId="77777777" w:rsidR="0055058D" w:rsidRDefault="0055058D" w:rsidP="00A766AD">
            <w:pPr>
              <w:pStyle w:val="TableParagraph"/>
              <w:spacing w:before="118"/>
              <w:rPr>
                <w:sz w:val="20"/>
              </w:rPr>
            </w:pPr>
            <w:r>
              <w:rPr>
                <w:sz w:val="20"/>
              </w:rPr>
              <w:t>aprobată</w:t>
            </w:r>
            <w:r>
              <w:rPr>
                <w:spacing w:val="-5"/>
                <w:sz w:val="20"/>
              </w:rPr>
              <w:t xml:space="preserve"> </w:t>
            </w:r>
            <w:r>
              <w:rPr>
                <w:sz w:val="20"/>
              </w:rPr>
              <w:t>prin</w:t>
            </w:r>
            <w:r>
              <w:rPr>
                <w:spacing w:val="-3"/>
                <w:sz w:val="20"/>
              </w:rPr>
              <w:t xml:space="preserve"> </w:t>
            </w:r>
            <w:r>
              <w:rPr>
                <w:sz w:val="20"/>
              </w:rPr>
              <w:t>Ordinul</w:t>
            </w:r>
            <w:r>
              <w:rPr>
                <w:spacing w:val="-3"/>
                <w:sz w:val="20"/>
              </w:rPr>
              <w:t xml:space="preserve"> </w:t>
            </w:r>
            <w:r>
              <w:rPr>
                <w:sz w:val="20"/>
              </w:rPr>
              <w:t>MF</w:t>
            </w:r>
            <w:r>
              <w:rPr>
                <w:spacing w:val="-4"/>
                <w:sz w:val="20"/>
              </w:rPr>
              <w:t xml:space="preserve"> </w:t>
            </w:r>
            <w:r>
              <w:rPr>
                <w:sz w:val="20"/>
              </w:rPr>
              <w:t>nr.</w:t>
            </w:r>
            <w:r>
              <w:rPr>
                <w:spacing w:val="-5"/>
                <w:sz w:val="20"/>
              </w:rPr>
              <w:t xml:space="preserve"> </w:t>
            </w:r>
            <w:r>
              <w:rPr>
                <w:sz w:val="20"/>
              </w:rPr>
              <w:t>69</w:t>
            </w:r>
            <w:r>
              <w:rPr>
                <w:spacing w:val="-3"/>
                <w:sz w:val="20"/>
              </w:rPr>
              <w:t xml:space="preserve"> </w:t>
            </w:r>
            <w:r>
              <w:rPr>
                <w:sz w:val="20"/>
              </w:rPr>
              <w:t>din</w:t>
            </w:r>
            <w:r>
              <w:rPr>
                <w:spacing w:val="-4"/>
                <w:sz w:val="20"/>
              </w:rPr>
              <w:t xml:space="preserve"> </w:t>
            </w:r>
            <w:r>
              <w:rPr>
                <w:spacing w:val="-2"/>
                <w:sz w:val="20"/>
              </w:rPr>
              <w:t>07.05.2021</w:t>
            </w:r>
          </w:p>
          <w:p w14:paraId="20E94062" w14:textId="77777777" w:rsidR="0055058D" w:rsidRDefault="0055058D" w:rsidP="00A766AD">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2F57ACD2" w14:textId="77777777" w:rsidR="0055058D" w:rsidRDefault="0055058D" w:rsidP="00A766AD">
            <w:pPr>
              <w:pStyle w:val="TableParagraph"/>
              <w:rPr>
                <w:i/>
                <w:sz w:val="20"/>
              </w:rPr>
            </w:pPr>
            <w:r>
              <w:rPr>
                <w:i/>
                <w:sz w:val="20"/>
              </w:rPr>
              <w:t>a</w:t>
            </w:r>
            <w:r>
              <w:rPr>
                <w:i/>
                <w:spacing w:val="-2"/>
                <w:sz w:val="20"/>
              </w:rPr>
              <w:t xml:space="preserve"> ofertantului</w:t>
            </w:r>
          </w:p>
        </w:tc>
        <w:tc>
          <w:tcPr>
            <w:tcW w:w="2105" w:type="dxa"/>
          </w:tcPr>
          <w:p w14:paraId="518DB720" w14:textId="77777777" w:rsidR="0055058D" w:rsidRDefault="0055058D" w:rsidP="00A766AD">
            <w:pPr>
              <w:pStyle w:val="TableParagraph"/>
              <w:spacing w:line="251" w:lineRule="exact"/>
              <w:ind w:left="105"/>
            </w:pPr>
            <w:r>
              <w:rPr>
                <w:spacing w:val="-2"/>
              </w:rPr>
              <w:t>Obligator</w:t>
            </w:r>
          </w:p>
          <w:p w14:paraId="44B7215D" w14:textId="77777777" w:rsidR="0055058D" w:rsidRDefault="0055058D" w:rsidP="00A766AD">
            <w:pPr>
              <w:pStyle w:val="TableParagraph"/>
              <w:spacing w:before="121"/>
              <w:ind w:left="105"/>
              <w:rPr>
                <w:sz w:val="20"/>
              </w:rPr>
            </w:pPr>
            <w:r>
              <w:rPr>
                <w:sz w:val="20"/>
              </w:rPr>
              <w:t>(la</w:t>
            </w:r>
            <w:r>
              <w:rPr>
                <w:spacing w:val="-3"/>
                <w:sz w:val="20"/>
              </w:rPr>
              <w:t xml:space="preserve"> </w:t>
            </w:r>
            <w:r>
              <w:rPr>
                <w:spacing w:val="-2"/>
                <w:sz w:val="20"/>
              </w:rPr>
              <w:t>deschidere)</w:t>
            </w:r>
          </w:p>
        </w:tc>
      </w:tr>
      <w:tr w:rsidR="0055058D" w14:paraId="0DA0BCDF" w14:textId="77777777" w:rsidTr="00A766AD">
        <w:trPr>
          <w:trHeight w:val="1740"/>
        </w:trPr>
        <w:tc>
          <w:tcPr>
            <w:tcW w:w="528" w:type="dxa"/>
          </w:tcPr>
          <w:p w14:paraId="33AADBFF" w14:textId="77777777" w:rsidR="0055058D" w:rsidRDefault="0055058D" w:rsidP="00A766AD">
            <w:pPr>
              <w:pStyle w:val="TableParagraph"/>
              <w:ind w:left="0"/>
              <w:rPr>
                <w:sz w:val="20"/>
              </w:rPr>
            </w:pPr>
          </w:p>
        </w:tc>
        <w:tc>
          <w:tcPr>
            <w:tcW w:w="2626" w:type="dxa"/>
          </w:tcPr>
          <w:p w14:paraId="3CC6985C" w14:textId="77777777" w:rsidR="0055058D" w:rsidRDefault="0055058D" w:rsidP="00A766AD">
            <w:pPr>
              <w:pStyle w:val="TableParagraph"/>
              <w:spacing w:before="120"/>
              <w:rPr>
                <w:sz w:val="20"/>
              </w:rPr>
            </w:pPr>
            <w:r>
              <w:rPr>
                <w:sz w:val="20"/>
              </w:rPr>
              <w:t>DUAE</w:t>
            </w:r>
            <w:r>
              <w:rPr>
                <w:spacing w:val="-5"/>
                <w:sz w:val="20"/>
              </w:rPr>
              <w:t xml:space="preserve"> </w:t>
            </w:r>
            <w:r>
              <w:rPr>
                <w:sz w:val="20"/>
              </w:rPr>
              <w:t>(Documentul</w:t>
            </w:r>
            <w:r>
              <w:rPr>
                <w:spacing w:val="-6"/>
                <w:sz w:val="20"/>
              </w:rPr>
              <w:t xml:space="preserve"> </w:t>
            </w:r>
            <w:r>
              <w:rPr>
                <w:sz w:val="20"/>
              </w:rPr>
              <w:t>Unic</w:t>
            </w:r>
            <w:r>
              <w:rPr>
                <w:spacing w:val="-7"/>
                <w:sz w:val="20"/>
              </w:rPr>
              <w:t xml:space="preserve"> </w:t>
            </w:r>
            <w:r>
              <w:rPr>
                <w:spacing w:val="-5"/>
                <w:sz w:val="20"/>
              </w:rPr>
              <w:t>de</w:t>
            </w:r>
          </w:p>
          <w:p w14:paraId="29CFC948" w14:textId="77777777" w:rsidR="0055058D" w:rsidRDefault="0055058D" w:rsidP="00A766AD">
            <w:pPr>
              <w:pStyle w:val="TableParagraph"/>
              <w:spacing w:before="120"/>
              <w:rPr>
                <w:sz w:val="20"/>
              </w:rPr>
            </w:pPr>
            <w:r>
              <w:rPr>
                <w:sz w:val="20"/>
              </w:rPr>
              <w:t>Achiziții</w:t>
            </w:r>
            <w:r>
              <w:rPr>
                <w:spacing w:val="-7"/>
                <w:sz w:val="20"/>
              </w:rPr>
              <w:t xml:space="preserve"> </w:t>
            </w:r>
            <w:r>
              <w:rPr>
                <w:spacing w:val="-2"/>
                <w:sz w:val="20"/>
              </w:rPr>
              <w:t>European)</w:t>
            </w:r>
          </w:p>
        </w:tc>
        <w:tc>
          <w:tcPr>
            <w:tcW w:w="4230" w:type="dxa"/>
          </w:tcPr>
          <w:p w14:paraId="23698A0D" w14:textId="77777777" w:rsidR="0055058D" w:rsidRDefault="0055058D" w:rsidP="00A766AD">
            <w:pPr>
              <w:pStyle w:val="TableParagraph"/>
              <w:spacing w:before="120"/>
              <w:ind w:right="269"/>
              <w:rPr>
                <w:sz w:val="20"/>
              </w:rPr>
            </w:pPr>
            <w:r>
              <w:rPr>
                <w:sz w:val="20"/>
              </w:rPr>
              <w:t xml:space="preserve">Conform formularului anexat în SIA „RSAP” </w:t>
            </w:r>
            <w:proofErr w:type="spellStart"/>
            <w:r>
              <w:rPr>
                <w:sz w:val="20"/>
              </w:rPr>
              <w:t>MTender</w:t>
            </w:r>
            <w:proofErr w:type="spellEnd"/>
            <w:r>
              <w:rPr>
                <w:sz w:val="20"/>
              </w:rPr>
              <w:t xml:space="preserve"> (Aprobat</w:t>
            </w:r>
            <w:r>
              <w:rPr>
                <w:spacing w:val="-2"/>
                <w:sz w:val="20"/>
              </w:rPr>
              <w:t xml:space="preserve"> </w:t>
            </w:r>
            <w:r>
              <w:rPr>
                <w:sz w:val="20"/>
              </w:rPr>
              <w:t>prin Ordinul</w:t>
            </w:r>
            <w:r>
              <w:rPr>
                <w:spacing w:val="-1"/>
                <w:sz w:val="20"/>
              </w:rPr>
              <w:t xml:space="preserve"> </w:t>
            </w:r>
            <w:r>
              <w:rPr>
                <w:sz w:val="20"/>
              </w:rPr>
              <w:t>MF</w:t>
            </w:r>
            <w:r>
              <w:rPr>
                <w:spacing w:val="-1"/>
                <w:sz w:val="20"/>
              </w:rPr>
              <w:t xml:space="preserve"> </w:t>
            </w:r>
            <w:r>
              <w:rPr>
                <w:sz w:val="20"/>
              </w:rPr>
              <w:t>nr. 72 din 11.06.2020,</w:t>
            </w:r>
            <w:r>
              <w:rPr>
                <w:spacing w:val="-7"/>
                <w:sz w:val="20"/>
              </w:rPr>
              <w:t xml:space="preserve"> </w:t>
            </w:r>
            <w:r>
              <w:rPr>
                <w:sz w:val="20"/>
              </w:rPr>
              <w:t>modificat</w:t>
            </w:r>
            <w:r>
              <w:rPr>
                <w:spacing w:val="-7"/>
                <w:sz w:val="20"/>
              </w:rPr>
              <w:t xml:space="preserve"> </w:t>
            </w:r>
            <w:r>
              <w:rPr>
                <w:sz w:val="20"/>
              </w:rPr>
              <w:t>prin</w:t>
            </w:r>
            <w:r>
              <w:rPr>
                <w:spacing w:val="-6"/>
                <w:sz w:val="20"/>
              </w:rPr>
              <w:t xml:space="preserve"> </w:t>
            </w:r>
            <w:r>
              <w:rPr>
                <w:sz w:val="20"/>
              </w:rPr>
              <w:t>Ordinul</w:t>
            </w:r>
            <w:r>
              <w:rPr>
                <w:spacing w:val="-8"/>
                <w:sz w:val="20"/>
              </w:rPr>
              <w:t xml:space="preserve"> </w:t>
            </w:r>
            <w:r>
              <w:rPr>
                <w:sz w:val="20"/>
              </w:rPr>
              <w:t>MF</w:t>
            </w:r>
            <w:r>
              <w:rPr>
                <w:spacing w:val="-8"/>
                <w:sz w:val="20"/>
              </w:rPr>
              <w:t xml:space="preserve"> </w:t>
            </w:r>
            <w:r>
              <w:rPr>
                <w:sz w:val="20"/>
              </w:rPr>
              <w:t>nr.</w:t>
            </w:r>
            <w:r>
              <w:rPr>
                <w:spacing w:val="-9"/>
                <w:sz w:val="20"/>
              </w:rPr>
              <w:t xml:space="preserve"> </w:t>
            </w:r>
            <w:r>
              <w:rPr>
                <w:sz w:val="20"/>
              </w:rPr>
              <w:t>146 din 24.11.2020).</w:t>
            </w:r>
          </w:p>
          <w:p w14:paraId="22E1E5B9" w14:textId="77777777" w:rsidR="0055058D" w:rsidRDefault="0055058D" w:rsidP="00A766AD">
            <w:pPr>
              <w:pStyle w:val="TableParagraph"/>
              <w:spacing w:before="120"/>
              <w:rPr>
                <w:sz w:val="20"/>
              </w:rPr>
            </w:pPr>
            <w:r>
              <w:rPr>
                <w:sz w:val="20"/>
              </w:rPr>
              <w:t>Confirmat</w:t>
            </w:r>
            <w:r>
              <w:rPr>
                <w:spacing w:val="-7"/>
                <w:sz w:val="20"/>
              </w:rPr>
              <w:t xml:space="preserve"> </w:t>
            </w:r>
            <w:r>
              <w:rPr>
                <w:sz w:val="20"/>
              </w:rPr>
              <w:t>prin</w:t>
            </w:r>
            <w:r>
              <w:rPr>
                <w:spacing w:val="-7"/>
                <w:sz w:val="20"/>
              </w:rPr>
              <w:t xml:space="preserve"> </w:t>
            </w:r>
            <w:r>
              <w:rPr>
                <w:sz w:val="20"/>
              </w:rPr>
              <w:t>aplicarea</w:t>
            </w:r>
            <w:r>
              <w:rPr>
                <w:spacing w:val="-6"/>
                <w:sz w:val="20"/>
              </w:rPr>
              <w:t xml:space="preserve"> </w:t>
            </w:r>
            <w:r>
              <w:rPr>
                <w:sz w:val="20"/>
              </w:rPr>
              <w:t>semnăturii</w:t>
            </w:r>
            <w:r>
              <w:rPr>
                <w:spacing w:val="-7"/>
                <w:sz w:val="20"/>
              </w:rPr>
              <w:t xml:space="preserve"> </w:t>
            </w:r>
            <w:r>
              <w:rPr>
                <w:sz w:val="20"/>
              </w:rPr>
              <w:t>electronice</w:t>
            </w:r>
            <w:r>
              <w:rPr>
                <w:spacing w:val="-6"/>
                <w:sz w:val="20"/>
              </w:rPr>
              <w:t xml:space="preserve"> </w:t>
            </w:r>
            <w:r>
              <w:rPr>
                <w:spacing w:val="-10"/>
                <w:sz w:val="20"/>
              </w:rPr>
              <w:t>a</w:t>
            </w:r>
          </w:p>
          <w:p w14:paraId="4F36AB3F" w14:textId="77777777" w:rsidR="0055058D" w:rsidRDefault="0055058D" w:rsidP="00A766AD">
            <w:pPr>
              <w:pStyle w:val="TableParagraph"/>
              <w:rPr>
                <w:sz w:val="20"/>
              </w:rPr>
            </w:pPr>
            <w:r>
              <w:rPr>
                <w:spacing w:val="-2"/>
                <w:sz w:val="20"/>
              </w:rPr>
              <w:t>ofertantului</w:t>
            </w:r>
          </w:p>
        </w:tc>
        <w:tc>
          <w:tcPr>
            <w:tcW w:w="2105" w:type="dxa"/>
          </w:tcPr>
          <w:p w14:paraId="7F545CD6" w14:textId="77777777" w:rsidR="0055058D" w:rsidRDefault="0055058D" w:rsidP="00A766AD">
            <w:pPr>
              <w:pStyle w:val="TableParagraph"/>
              <w:spacing w:line="251" w:lineRule="exact"/>
              <w:ind w:left="105"/>
            </w:pPr>
            <w:r>
              <w:rPr>
                <w:spacing w:val="-2"/>
              </w:rPr>
              <w:t>Obligator</w:t>
            </w:r>
          </w:p>
          <w:p w14:paraId="627A6C7C" w14:textId="77777777" w:rsidR="0055058D" w:rsidRDefault="0055058D" w:rsidP="00A766AD">
            <w:pPr>
              <w:pStyle w:val="TableParagraph"/>
              <w:spacing w:before="121"/>
              <w:ind w:left="105"/>
              <w:rPr>
                <w:sz w:val="20"/>
              </w:rPr>
            </w:pPr>
            <w:r>
              <w:rPr>
                <w:sz w:val="20"/>
              </w:rPr>
              <w:t>(la</w:t>
            </w:r>
            <w:r>
              <w:rPr>
                <w:spacing w:val="-3"/>
                <w:sz w:val="20"/>
              </w:rPr>
              <w:t xml:space="preserve"> </w:t>
            </w:r>
            <w:r>
              <w:rPr>
                <w:spacing w:val="-2"/>
                <w:sz w:val="20"/>
              </w:rPr>
              <w:t>deschidere)</w:t>
            </w:r>
          </w:p>
        </w:tc>
      </w:tr>
    </w:tbl>
    <w:p w14:paraId="6A7A7919" w14:textId="77777777" w:rsidR="0055058D" w:rsidRDefault="0055058D" w:rsidP="0055058D">
      <w:pPr>
        <w:rPr>
          <w:sz w:val="20"/>
        </w:rPr>
        <w:sectPr w:rsidR="0055058D">
          <w:pgSz w:w="11910" w:h="16840"/>
          <w:pgMar w:top="340" w:right="880" w:bottom="280" w:left="720" w:header="708" w:footer="708" w:gutter="0"/>
          <w:cols w:space="708"/>
        </w:sectPr>
      </w:pPr>
    </w:p>
    <w:p w14:paraId="778495DC" w14:textId="77777777" w:rsidR="0055058D" w:rsidRDefault="0055058D" w:rsidP="0055058D">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55058D" w14:paraId="71AA4C6A" w14:textId="77777777" w:rsidTr="00A766AD">
        <w:trPr>
          <w:trHeight w:val="818"/>
        </w:trPr>
        <w:tc>
          <w:tcPr>
            <w:tcW w:w="528" w:type="dxa"/>
          </w:tcPr>
          <w:p w14:paraId="34761AB3" w14:textId="77777777" w:rsidR="0055058D" w:rsidRDefault="0055058D" w:rsidP="00A766AD">
            <w:pPr>
              <w:pStyle w:val="TableParagraph"/>
              <w:ind w:left="0"/>
              <w:rPr>
                <w:sz w:val="20"/>
              </w:rPr>
            </w:pPr>
          </w:p>
        </w:tc>
        <w:tc>
          <w:tcPr>
            <w:tcW w:w="2626" w:type="dxa"/>
          </w:tcPr>
          <w:p w14:paraId="31EB0F95" w14:textId="77777777" w:rsidR="0055058D" w:rsidRDefault="0055058D" w:rsidP="00A766AD">
            <w:pPr>
              <w:pStyle w:val="TableParagraph"/>
              <w:spacing w:before="120"/>
              <w:rPr>
                <w:sz w:val="20"/>
              </w:rPr>
            </w:pPr>
            <w:r>
              <w:rPr>
                <w:sz w:val="20"/>
              </w:rPr>
              <w:t>Documentația</w:t>
            </w:r>
            <w:r>
              <w:rPr>
                <w:spacing w:val="-5"/>
                <w:sz w:val="20"/>
              </w:rPr>
              <w:t xml:space="preserve"> </w:t>
            </w:r>
            <w:r>
              <w:rPr>
                <w:sz w:val="20"/>
              </w:rPr>
              <w:t>de</w:t>
            </w:r>
            <w:r>
              <w:rPr>
                <w:spacing w:val="-7"/>
                <w:sz w:val="20"/>
              </w:rPr>
              <w:t xml:space="preserve"> </w:t>
            </w:r>
            <w:r>
              <w:rPr>
                <w:spacing w:val="-4"/>
                <w:sz w:val="20"/>
              </w:rPr>
              <w:t>deviz</w:t>
            </w:r>
          </w:p>
          <w:p w14:paraId="21C196B4" w14:textId="77777777" w:rsidR="0055058D" w:rsidRDefault="0055058D" w:rsidP="00A766AD">
            <w:pPr>
              <w:pStyle w:val="TableParagraph"/>
              <w:spacing w:before="118"/>
              <w:rPr>
                <w:sz w:val="20"/>
              </w:rPr>
            </w:pPr>
            <w:r>
              <w:rPr>
                <w:sz w:val="20"/>
              </w:rPr>
              <w:t>(formularele</w:t>
            </w:r>
            <w:r>
              <w:rPr>
                <w:spacing w:val="-4"/>
                <w:sz w:val="20"/>
              </w:rPr>
              <w:t xml:space="preserve"> </w:t>
            </w:r>
            <w:r>
              <w:rPr>
                <w:sz w:val="20"/>
              </w:rPr>
              <w:t>3,</w:t>
            </w:r>
            <w:r>
              <w:rPr>
                <w:spacing w:val="-5"/>
                <w:sz w:val="20"/>
              </w:rPr>
              <w:t xml:space="preserve"> </w:t>
            </w:r>
            <w:r>
              <w:rPr>
                <w:sz w:val="20"/>
              </w:rPr>
              <w:t>5</w:t>
            </w:r>
            <w:r>
              <w:rPr>
                <w:spacing w:val="-3"/>
                <w:sz w:val="20"/>
              </w:rPr>
              <w:t xml:space="preserve"> </w:t>
            </w:r>
            <w:r>
              <w:rPr>
                <w:sz w:val="20"/>
              </w:rPr>
              <w:t>și</w:t>
            </w:r>
            <w:r>
              <w:rPr>
                <w:spacing w:val="-4"/>
                <w:sz w:val="20"/>
              </w:rPr>
              <w:t xml:space="preserve"> </w:t>
            </w:r>
            <w:r>
              <w:rPr>
                <w:spacing w:val="-5"/>
                <w:sz w:val="20"/>
              </w:rPr>
              <w:t>7)</w:t>
            </w:r>
          </w:p>
        </w:tc>
        <w:tc>
          <w:tcPr>
            <w:tcW w:w="4230" w:type="dxa"/>
          </w:tcPr>
          <w:p w14:paraId="1ABF4D7C" w14:textId="77777777" w:rsidR="0055058D" w:rsidRDefault="0055058D" w:rsidP="00A766AD">
            <w:pPr>
              <w:pStyle w:val="TableParagraph"/>
              <w:spacing w:before="118"/>
              <w:rPr>
                <w:i/>
                <w:sz w:val="20"/>
              </w:rPr>
            </w:pPr>
            <w:r>
              <w:rPr>
                <w:i/>
                <w:sz w:val="20"/>
              </w:rPr>
              <w:t>Confirmată</w:t>
            </w:r>
            <w:r>
              <w:rPr>
                <w:i/>
                <w:spacing w:val="-6"/>
                <w:sz w:val="20"/>
              </w:rPr>
              <w:t xml:space="preserve"> </w:t>
            </w:r>
            <w:r>
              <w:rPr>
                <w:i/>
                <w:sz w:val="20"/>
              </w:rPr>
              <w:t>prin</w:t>
            </w:r>
            <w:r>
              <w:rPr>
                <w:i/>
                <w:spacing w:val="-6"/>
                <w:sz w:val="20"/>
              </w:rPr>
              <w:t xml:space="preserve"> </w:t>
            </w:r>
            <w:r>
              <w:rPr>
                <w:i/>
                <w:sz w:val="20"/>
              </w:rPr>
              <w:t>aplicarea</w:t>
            </w:r>
            <w:r>
              <w:rPr>
                <w:i/>
                <w:spacing w:val="-5"/>
                <w:sz w:val="20"/>
              </w:rPr>
              <w:t xml:space="preserve"> </w:t>
            </w:r>
            <w:r>
              <w:rPr>
                <w:i/>
                <w:sz w:val="20"/>
              </w:rPr>
              <w:t>semnăturii</w:t>
            </w:r>
            <w:r>
              <w:rPr>
                <w:i/>
                <w:spacing w:val="-7"/>
                <w:sz w:val="20"/>
              </w:rPr>
              <w:t xml:space="preserve"> </w:t>
            </w:r>
            <w:r>
              <w:rPr>
                <w:i/>
                <w:spacing w:val="-2"/>
                <w:sz w:val="20"/>
              </w:rPr>
              <w:t>electronice</w:t>
            </w:r>
          </w:p>
          <w:p w14:paraId="380C5C93" w14:textId="77777777" w:rsidR="0055058D" w:rsidRDefault="0055058D" w:rsidP="00A766AD">
            <w:pPr>
              <w:pStyle w:val="TableParagraph"/>
              <w:rPr>
                <w:i/>
                <w:sz w:val="20"/>
              </w:rPr>
            </w:pPr>
            <w:r>
              <w:rPr>
                <w:i/>
                <w:sz w:val="20"/>
              </w:rPr>
              <w:t>a</w:t>
            </w:r>
            <w:r>
              <w:rPr>
                <w:i/>
                <w:spacing w:val="-2"/>
                <w:sz w:val="20"/>
              </w:rPr>
              <w:t xml:space="preserve"> ofertantului</w:t>
            </w:r>
          </w:p>
        </w:tc>
        <w:tc>
          <w:tcPr>
            <w:tcW w:w="2105" w:type="dxa"/>
          </w:tcPr>
          <w:p w14:paraId="4D4834AA" w14:textId="77777777" w:rsidR="0055058D" w:rsidRDefault="0055058D" w:rsidP="00A766AD">
            <w:pPr>
              <w:pStyle w:val="TableParagraph"/>
              <w:spacing w:line="251" w:lineRule="exact"/>
              <w:ind w:left="105"/>
            </w:pPr>
            <w:r>
              <w:rPr>
                <w:spacing w:val="-2"/>
              </w:rPr>
              <w:t>Obligator</w:t>
            </w:r>
          </w:p>
          <w:p w14:paraId="66193F9D" w14:textId="77777777" w:rsidR="0055058D" w:rsidRDefault="0055058D" w:rsidP="00A766AD">
            <w:pPr>
              <w:pStyle w:val="TableParagraph"/>
              <w:spacing w:before="121"/>
              <w:ind w:left="105"/>
              <w:rPr>
                <w:sz w:val="20"/>
              </w:rPr>
            </w:pPr>
            <w:r>
              <w:rPr>
                <w:sz w:val="20"/>
              </w:rPr>
              <w:t>(la</w:t>
            </w:r>
            <w:r>
              <w:rPr>
                <w:spacing w:val="-3"/>
                <w:sz w:val="20"/>
              </w:rPr>
              <w:t xml:space="preserve"> </w:t>
            </w:r>
            <w:r>
              <w:rPr>
                <w:spacing w:val="-2"/>
                <w:sz w:val="20"/>
              </w:rPr>
              <w:t>deschidere)</w:t>
            </w:r>
          </w:p>
        </w:tc>
      </w:tr>
      <w:tr w:rsidR="0055058D" w14:paraId="77B05E9D" w14:textId="77777777" w:rsidTr="00A766AD">
        <w:trPr>
          <w:trHeight w:val="1521"/>
        </w:trPr>
        <w:tc>
          <w:tcPr>
            <w:tcW w:w="528" w:type="dxa"/>
          </w:tcPr>
          <w:p w14:paraId="2D426B4E" w14:textId="77777777" w:rsidR="0055058D" w:rsidRDefault="0055058D" w:rsidP="00A766AD">
            <w:pPr>
              <w:pStyle w:val="TableParagraph"/>
              <w:ind w:left="0"/>
              <w:rPr>
                <w:sz w:val="20"/>
              </w:rPr>
            </w:pPr>
          </w:p>
        </w:tc>
        <w:tc>
          <w:tcPr>
            <w:tcW w:w="2626" w:type="dxa"/>
          </w:tcPr>
          <w:p w14:paraId="681B5F48" w14:textId="77777777" w:rsidR="0055058D" w:rsidRDefault="0055058D" w:rsidP="00A766AD">
            <w:pPr>
              <w:pStyle w:val="TableParagraph"/>
              <w:spacing w:before="120"/>
              <w:rPr>
                <w:sz w:val="20"/>
              </w:rPr>
            </w:pPr>
            <w:r>
              <w:rPr>
                <w:sz w:val="20"/>
              </w:rPr>
              <w:t>Graficul</w:t>
            </w:r>
            <w:r>
              <w:rPr>
                <w:spacing w:val="46"/>
                <w:sz w:val="20"/>
              </w:rPr>
              <w:t xml:space="preserve"> </w:t>
            </w:r>
            <w:r>
              <w:rPr>
                <w:sz w:val="20"/>
              </w:rPr>
              <w:t>de</w:t>
            </w:r>
            <w:r>
              <w:rPr>
                <w:spacing w:val="-2"/>
                <w:sz w:val="20"/>
              </w:rPr>
              <w:t xml:space="preserve"> executare</w:t>
            </w:r>
          </w:p>
          <w:p w14:paraId="7D234616" w14:textId="77777777" w:rsidR="0055058D" w:rsidRDefault="0055058D" w:rsidP="00A766AD">
            <w:pPr>
              <w:pStyle w:val="TableParagraph"/>
              <w:spacing w:before="121"/>
              <w:rPr>
                <w:sz w:val="20"/>
              </w:rPr>
            </w:pPr>
            <w:r>
              <w:rPr>
                <w:sz w:val="20"/>
              </w:rPr>
              <w:t>a</w:t>
            </w:r>
            <w:r>
              <w:rPr>
                <w:spacing w:val="-1"/>
                <w:sz w:val="20"/>
              </w:rPr>
              <w:t xml:space="preserve"> </w:t>
            </w:r>
            <w:r>
              <w:rPr>
                <w:spacing w:val="-2"/>
                <w:sz w:val="20"/>
              </w:rPr>
              <w:t>lucrărilor.</w:t>
            </w:r>
          </w:p>
        </w:tc>
        <w:tc>
          <w:tcPr>
            <w:tcW w:w="4230" w:type="dxa"/>
          </w:tcPr>
          <w:p w14:paraId="4D44C0A3" w14:textId="77777777" w:rsidR="0055058D" w:rsidRDefault="0055058D" w:rsidP="00A766AD">
            <w:pPr>
              <w:pStyle w:val="TableParagraph"/>
              <w:spacing w:before="120"/>
              <w:ind w:right="269"/>
              <w:rPr>
                <w:sz w:val="20"/>
              </w:rPr>
            </w:pPr>
            <w:r>
              <w:rPr>
                <w:sz w:val="20"/>
              </w:rPr>
              <w:t xml:space="preserve">Conform </w:t>
            </w:r>
            <w:r>
              <w:rPr>
                <w:b/>
                <w:sz w:val="20"/>
              </w:rPr>
              <w:t xml:space="preserve">Anexei nr. 10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619F16C9" w14:textId="77777777" w:rsidR="0055058D" w:rsidRDefault="0055058D" w:rsidP="00A766AD">
            <w:pPr>
              <w:pStyle w:val="TableParagraph"/>
              <w:spacing w:before="122"/>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2F3A1A9A" w14:textId="77777777" w:rsidR="0055058D" w:rsidRDefault="0055058D" w:rsidP="00A766AD">
            <w:pPr>
              <w:pStyle w:val="TableParagraph"/>
              <w:rPr>
                <w:i/>
                <w:sz w:val="20"/>
              </w:rPr>
            </w:pPr>
            <w:r>
              <w:rPr>
                <w:i/>
                <w:sz w:val="20"/>
              </w:rPr>
              <w:t>a</w:t>
            </w:r>
            <w:r>
              <w:rPr>
                <w:i/>
                <w:spacing w:val="-2"/>
                <w:sz w:val="20"/>
              </w:rPr>
              <w:t xml:space="preserve"> ofertantului</w:t>
            </w:r>
          </w:p>
        </w:tc>
        <w:tc>
          <w:tcPr>
            <w:tcW w:w="2105" w:type="dxa"/>
          </w:tcPr>
          <w:p w14:paraId="631B49E7" w14:textId="77777777" w:rsidR="0055058D" w:rsidRDefault="0055058D" w:rsidP="00A766AD">
            <w:pPr>
              <w:pStyle w:val="TableParagraph"/>
              <w:spacing w:line="251" w:lineRule="exact"/>
              <w:ind w:left="105"/>
            </w:pPr>
            <w:r>
              <w:rPr>
                <w:spacing w:val="-2"/>
              </w:rPr>
              <w:t>Obligator</w:t>
            </w:r>
          </w:p>
          <w:p w14:paraId="28EF1975" w14:textId="77777777" w:rsidR="0055058D" w:rsidRDefault="0055058D" w:rsidP="00A766AD">
            <w:pPr>
              <w:pStyle w:val="TableParagraph"/>
              <w:spacing w:before="123"/>
              <w:ind w:left="105"/>
              <w:rPr>
                <w:sz w:val="20"/>
              </w:rPr>
            </w:pPr>
            <w:r>
              <w:rPr>
                <w:sz w:val="20"/>
              </w:rPr>
              <w:t>(la</w:t>
            </w:r>
            <w:r>
              <w:rPr>
                <w:spacing w:val="-3"/>
                <w:sz w:val="20"/>
              </w:rPr>
              <w:t xml:space="preserve"> </w:t>
            </w:r>
            <w:r>
              <w:rPr>
                <w:spacing w:val="-2"/>
                <w:sz w:val="20"/>
              </w:rPr>
              <w:t>deschidere)</w:t>
            </w:r>
          </w:p>
        </w:tc>
      </w:tr>
      <w:tr w:rsidR="0055058D" w14:paraId="5EB6DD46" w14:textId="77777777" w:rsidTr="00A766AD">
        <w:trPr>
          <w:trHeight w:val="5580"/>
        </w:trPr>
        <w:tc>
          <w:tcPr>
            <w:tcW w:w="528" w:type="dxa"/>
          </w:tcPr>
          <w:p w14:paraId="442AA751" w14:textId="77777777" w:rsidR="0055058D" w:rsidRDefault="0055058D" w:rsidP="00A766AD">
            <w:pPr>
              <w:pStyle w:val="TableParagraph"/>
              <w:ind w:left="0"/>
              <w:rPr>
                <w:sz w:val="20"/>
              </w:rPr>
            </w:pPr>
          </w:p>
        </w:tc>
        <w:tc>
          <w:tcPr>
            <w:tcW w:w="2626" w:type="dxa"/>
          </w:tcPr>
          <w:p w14:paraId="3361B90D" w14:textId="77777777" w:rsidR="0055058D" w:rsidRDefault="0055058D" w:rsidP="00A766AD">
            <w:pPr>
              <w:pStyle w:val="TableParagraph"/>
              <w:spacing w:before="120" w:line="364" w:lineRule="auto"/>
              <w:ind w:right="270"/>
              <w:jc w:val="both"/>
              <w:rPr>
                <w:sz w:val="20"/>
              </w:rPr>
            </w:pPr>
            <w:r>
              <w:rPr>
                <w:sz w:val="20"/>
              </w:rPr>
              <w:t>Garanția</w:t>
            </w:r>
            <w:r>
              <w:rPr>
                <w:spacing w:val="-1"/>
                <w:sz w:val="20"/>
              </w:rPr>
              <w:t xml:space="preserve"> </w:t>
            </w:r>
            <w:r>
              <w:rPr>
                <w:sz w:val="20"/>
              </w:rPr>
              <w:t>pentru</w:t>
            </w:r>
            <w:r>
              <w:rPr>
                <w:spacing w:val="-2"/>
                <w:sz w:val="20"/>
              </w:rPr>
              <w:t xml:space="preserve"> </w:t>
            </w:r>
            <w:r>
              <w:rPr>
                <w:sz w:val="20"/>
              </w:rPr>
              <w:t>ofertă - 1% din</w:t>
            </w:r>
            <w:r>
              <w:rPr>
                <w:spacing w:val="-9"/>
                <w:sz w:val="20"/>
              </w:rPr>
              <w:t xml:space="preserve"> </w:t>
            </w:r>
            <w:r>
              <w:rPr>
                <w:sz w:val="20"/>
              </w:rPr>
              <w:t>valoarea</w:t>
            </w:r>
            <w:r>
              <w:rPr>
                <w:spacing w:val="-12"/>
                <w:sz w:val="20"/>
              </w:rPr>
              <w:t xml:space="preserve"> </w:t>
            </w:r>
            <w:r>
              <w:rPr>
                <w:sz w:val="20"/>
              </w:rPr>
              <w:t>totală</w:t>
            </w:r>
            <w:r>
              <w:rPr>
                <w:spacing w:val="-10"/>
                <w:sz w:val="20"/>
              </w:rPr>
              <w:t xml:space="preserve"> </w:t>
            </w:r>
            <w:r>
              <w:rPr>
                <w:sz w:val="20"/>
              </w:rPr>
              <w:t>a</w:t>
            </w:r>
            <w:r>
              <w:rPr>
                <w:spacing w:val="-10"/>
                <w:sz w:val="20"/>
              </w:rPr>
              <w:t xml:space="preserve"> </w:t>
            </w:r>
            <w:r>
              <w:rPr>
                <w:sz w:val="20"/>
              </w:rPr>
              <w:t>ofertei, fără TVA</w:t>
            </w:r>
          </w:p>
        </w:tc>
        <w:tc>
          <w:tcPr>
            <w:tcW w:w="4230" w:type="dxa"/>
          </w:tcPr>
          <w:p w14:paraId="4704ED68" w14:textId="77777777" w:rsidR="0055058D" w:rsidRDefault="0055058D" w:rsidP="0055058D">
            <w:pPr>
              <w:pStyle w:val="TableParagraph"/>
              <w:numPr>
                <w:ilvl w:val="0"/>
                <w:numId w:val="40"/>
              </w:numPr>
              <w:tabs>
                <w:tab w:val="left" w:pos="324"/>
              </w:tabs>
              <w:spacing w:before="120"/>
              <w:ind w:right="131" w:firstLine="0"/>
              <w:rPr>
                <w:sz w:val="20"/>
              </w:rPr>
            </w:pPr>
            <w:r>
              <w:rPr>
                <w:sz w:val="20"/>
              </w:rPr>
              <w:t>Oferta</w:t>
            </w:r>
            <w:r>
              <w:rPr>
                <w:spacing w:val="-5"/>
                <w:sz w:val="20"/>
              </w:rPr>
              <w:t xml:space="preserve"> </w:t>
            </w:r>
            <w:r>
              <w:rPr>
                <w:sz w:val="20"/>
              </w:rPr>
              <w:t>va</w:t>
            </w:r>
            <w:r>
              <w:rPr>
                <w:spacing w:val="-7"/>
                <w:sz w:val="20"/>
              </w:rPr>
              <w:t xml:space="preserve"> </w:t>
            </w:r>
            <w:r>
              <w:rPr>
                <w:sz w:val="20"/>
              </w:rPr>
              <w:t>fi</w:t>
            </w:r>
            <w:r>
              <w:rPr>
                <w:spacing w:val="-6"/>
                <w:sz w:val="20"/>
              </w:rPr>
              <w:t xml:space="preserve"> </w:t>
            </w:r>
            <w:proofErr w:type="spellStart"/>
            <w:r>
              <w:rPr>
                <w:sz w:val="20"/>
              </w:rPr>
              <w:t>însoţită</w:t>
            </w:r>
            <w:proofErr w:type="spellEnd"/>
            <w:r>
              <w:rPr>
                <w:spacing w:val="-6"/>
                <w:sz w:val="20"/>
              </w:rPr>
              <w:t xml:space="preserve"> </w:t>
            </w:r>
            <w:r>
              <w:rPr>
                <w:sz w:val="20"/>
              </w:rPr>
              <w:t>de</w:t>
            </w:r>
            <w:r>
              <w:rPr>
                <w:spacing w:val="-5"/>
                <w:sz w:val="20"/>
              </w:rPr>
              <w:t xml:space="preserve"> </w:t>
            </w:r>
            <w:r>
              <w:rPr>
                <w:sz w:val="20"/>
              </w:rPr>
              <w:t>o</w:t>
            </w:r>
            <w:r>
              <w:rPr>
                <w:spacing w:val="-6"/>
                <w:sz w:val="20"/>
              </w:rPr>
              <w:t xml:space="preserve"> </w:t>
            </w:r>
            <w:proofErr w:type="spellStart"/>
            <w:r>
              <w:rPr>
                <w:sz w:val="20"/>
              </w:rPr>
              <w:t>Garanţie</w:t>
            </w:r>
            <w:proofErr w:type="spellEnd"/>
            <w:r>
              <w:rPr>
                <w:spacing w:val="-5"/>
                <w:sz w:val="20"/>
              </w:rPr>
              <w:t xml:space="preserve"> </w:t>
            </w:r>
            <w:r>
              <w:rPr>
                <w:sz w:val="20"/>
              </w:rPr>
              <w:t>pentru</w:t>
            </w:r>
            <w:r>
              <w:rPr>
                <w:spacing w:val="-4"/>
                <w:sz w:val="20"/>
              </w:rPr>
              <w:t xml:space="preserve"> </w:t>
            </w:r>
            <w:r>
              <w:rPr>
                <w:sz w:val="20"/>
              </w:rPr>
              <w:t xml:space="preserve">ofertă (emisă de o bancă comercială) conform </w:t>
            </w:r>
            <w:r>
              <w:rPr>
                <w:spacing w:val="-2"/>
                <w:sz w:val="20"/>
              </w:rPr>
              <w:t>formularului</w:t>
            </w:r>
          </w:p>
          <w:p w14:paraId="231485C6" w14:textId="77777777" w:rsidR="0055058D" w:rsidRDefault="0055058D" w:rsidP="00A766AD">
            <w:pPr>
              <w:pStyle w:val="TableParagraph"/>
              <w:spacing w:before="119"/>
              <w:rPr>
                <w:sz w:val="20"/>
              </w:rPr>
            </w:pPr>
            <w:r>
              <w:rPr>
                <w:sz w:val="20"/>
              </w:rPr>
              <w:t>Anexei</w:t>
            </w:r>
            <w:r>
              <w:rPr>
                <w:spacing w:val="-4"/>
                <w:sz w:val="20"/>
              </w:rPr>
              <w:t xml:space="preserve"> </w:t>
            </w:r>
            <w:r>
              <w:rPr>
                <w:sz w:val="20"/>
              </w:rPr>
              <w:t>nr.</w:t>
            </w:r>
            <w:r>
              <w:rPr>
                <w:spacing w:val="-6"/>
                <w:sz w:val="20"/>
              </w:rPr>
              <w:t xml:space="preserve"> </w:t>
            </w:r>
            <w:r>
              <w:rPr>
                <w:sz w:val="20"/>
              </w:rPr>
              <w:t>9</w:t>
            </w:r>
            <w:r>
              <w:rPr>
                <w:spacing w:val="-3"/>
                <w:sz w:val="20"/>
              </w:rPr>
              <w:t xml:space="preserve"> </w:t>
            </w:r>
            <w:r>
              <w:rPr>
                <w:sz w:val="20"/>
              </w:rPr>
              <w:t>din</w:t>
            </w:r>
            <w:r>
              <w:rPr>
                <w:spacing w:val="-5"/>
                <w:sz w:val="20"/>
              </w:rPr>
              <w:t xml:space="preserve"> </w:t>
            </w:r>
            <w:r>
              <w:rPr>
                <w:sz w:val="20"/>
              </w:rPr>
              <w:t>Documentația</w:t>
            </w:r>
            <w:r>
              <w:rPr>
                <w:spacing w:val="-4"/>
                <w:sz w:val="20"/>
              </w:rPr>
              <w:t xml:space="preserve"> </w:t>
            </w:r>
            <w:r>
              <w:rPr>
                <w:sz w:val="20"/>
              </w:rPr>
              <w:t>standard</w:t>
            </w:r>
            <w:r>
              <w:rPr>
                <w:spacing w:val="-3"/>
                <w:sz w:val="20"/>
              </w:rPr>
              <w:t xml:space="preserve"> </w:t>
            </w:r>
            <w:r>
              <w:rPr>
                <w:spacing w:val="-2"/>
                <w:sz w:val="20"/>
              </w:rPr>
              <w:t>aprobată</w:t>
            </w:r>
          </w:p>
          <w:p w14:paraId="655CD259" w14:textId="77777777" w:rsidR="0055058D" w:rsidRDefault="0055058D" w:rsidP="00A766AD">
            <w:pPr>
              <w:pStyle w:val="TableParagraph"/>
              <w:spacing w:line="364" w:lineRule="auto"/>
              <w:ind w:right="683"/>
              <w:rPr>
                <w:sz w:val="20"/>
              </w:rPr>
            </w:pPr>
            <w:r>
              <w:rPr>
                <w:sz w:val="20"/>
              </w:rPr>
              <w:t>prin</w:t>
            </w:r>
            <w:r>
              <w:rPr>
                <w:spacing w:val="-6"/>
                <w:sz w:val="20"/>
              </w:rPr>
              <w:t xml:space="preserve"> </w:t>
            </w:r>
            <w:r>
              <w:rPr>
                <w:sz w:val="20"/>
              </w:rPr>
              <w:t>Ordinul</w:t>
            </w:r>
            <w:r>
              <w:rPr>
                <w:spacing w:val="-8"/>
                <w:sz w:val="20"/>
              </w:rPr>
              <w:t xml:space="preserve"> </w:t>
            </w:r>
            <w:r>
              <w:rPr>
                <w:sz w:val="20"/>
              </w:rPr>
              <w:t>MF</w:t>
            </w:r>
            <w:r>
              <w:rPr>
                <w:spacing w:val="-8"/>
                <w:sz w:val="20"/>
              </w:rPr>
              <w:t xml:space="preserve"> </w:t>
            </w:r>
            <w:r>
              <w:rPr>
                <w:sz w:val="20"/>
              </w:rPr>
              <w:t>nr.</w:t>
            </w:r>
            <w:r>
              <w:rPr>
                <w:spacing w:val="-9"/>
                <w:sz w:val="20"/>
              </w:rPr>
              <w:t xml:space="preserve"> </w:t>
            </w:r>
            <w:r>
              <w:rPr>
                <w:sz w:val="20"/>
              </w:rPr>
              <w:t>69</w:t>
            </w:r>
            <w:r>
              <w:rPr>
                <w:spacing w:val="-8"/>
                <w:sz w:val="20"/>
              </w:rPr>
              <w:t xml:space="preserve"> </w:t>
            </w:r>
            <w:r>
              <w:rPr>
                <w:sz w:val="20"/>
              </w:rPr>
              <w:t>din</w:t>
            </w:r>
            <w:r>
              <w:rPr>
                <w:spacing w:val="-6"/>
                <w:sz w:val="20"/>
              </w:rPr>
              <w:t xml:space="preserve"> </w:t>
            </w:r>
            <w:r>
              <w:rPr>
                <w:sz w:val="20"/>
              </w:rPr>
              <w:t xml:space="preserve">07.05.2021 </w:t>
            </w:r>
            <w:r>
              <w:rPr>
                <w:spacing w:val="-4"/>
                <w:sz w:val="20"/>
              </w:rPr>
              <w:t>SAU</w:t>
            </w:r>
          </w:p>
          <w:p w14:paraId="34FE7CDF" w14:textId="77777777" w:rsidR="0055058D" w:rsidRDefault="0055058D" w:rsidP="0055058D">
            <w:pPr>
              <w:pStyle w:val="TableParagraph"/>
              <w:numPr>
                <w:ilvl w:val="0"/>
                <w:numId w:val="40"/>
              </w:numPr>
              <w:tabs>
                <w:tab w:val="left" w:pos="324"/>
              </w:tabs>
              <w:spacing w:before="2"/>
              <w:ind w:right="271" w:firstLine="0"/>
              <w:rPr>
                <w:sz w:val="20"/>
              </w:rPr>
            </w:pPr>
            <w:r>
              <w:rPr>
                <w:sz w:val="20"/>
              </w:rPr>
              <w:t>Transfer</w:t>
            </w:r>
            <w:r>
              <w:rPr>
                <w:spacing w:val="-9"/>
                <w:sz w:val="20"/>
              </w:rPr>
              <w:t xml:space="preserve"> </w:t>
            </w:r>
            <w:r>
              <w:rPr>
                <w:sz w:val="20"/>
              </w:rPr>
              <w:t>pe</w:t>
            </w:r>
            <w:r>
              <w:rPr>
                <w:spacing w:val="-8"/>
                <w:sz w:val="20"/>
              </w:rPr>
              <w:t xml:space="preserve"> </w:t>
            </w:r>
            <w:r>
              <w:rPr>
                <w:sz w:val="20"/>
              </w:rPr>
              <w:t>contul</w:t>
            </w:r>
            <w:r>
              <w:rPr>
                <w:spacing w:val="-9"/>
                <w:sz w:val="20"/>
              </w:rPr>
              <w:t xml:space="preserve"> </w:t>
            </w:r>
            <w:r>
              <w:rPr>
                <w:sz w:val="20"/>
              </w:rPr>
              <w:t>autorității</w:t>
            </w:r>
            <w:r>
              <w:rPr>
                <w:spacing w:val="-9"/>
                <w:sz w:val="20"/>
              </w:rPr>
              <w:t xml:space="preserve"> </w:t>
            </w:r>
            <w:r>
              <w:rPr>
                <w:sz w:val="20"/>
              </w:rPr>
              <w:t>contractante</w:t>
            </w:r>
            <w:r>
              <w:rPr>
                <w:spacing w:val="-8"/>
                <w:sz w:val="20"/>
              </w:rPr>
              <w:t xml:space="preserve"> </w:t>
            </w:r>
            <w:r w:rsidRPr="008A191E">
              <w:rPr>
                <w:i/>
                <w:iCs/>
                <w:sz w:val="20"/>
              </w:rPr>
              <w:t>(cu atașarea dovezii transferului)</w:t>
            </w:r>
            <w:r>
              <w:rPr>
                <w:sz w:val="20"/>
              </w:rPr>
              <w:t>, conform următoarelor date bancare:</w:t>
            </w:r>
          </w:p>
          <w:p w14:paraId="22093701" w14:textId="77777777" w:rsidR="0055058D" w:rsidRDefault="0055058D" w:rsidP="00A766AD">
            <w:pPr>
              <w:pStyle w:val="TableParagraph"/>
              <w:spacing w:before="119"/>
              <w:ind w:right="269"/>
              <w:rPr>
                <w:i/>
                <w:sz w:val="20"/>
              </w:rPr>
            </w:pPr>
            <w:r>
              <w:rPr>
                <w:i/>
                <w:sz w:val="20"/>
              </w:rPr>
              <w:t>Beneficiarul</w:t>
            </w:r>
            <w:r>
              <w:rPr>
                <w:i/>
                <w:spacing w:val="-13"/>
                <w:sz w:val="20"/>
              </w:rPr>
              <w:t xml:space="preserve"> </w:t>
            </w:r>
            <w:proofErr w:type="spellStart"/>
            <w:r>
              <w:rPr>
                <w:i/>
                <w:sz w:val="20"/>
              </w:rPr>
              <w:t>plăţii:MF-TR</w:t>
            </w:r>
            <w:proofErr w:type="spellEnd"/>
            <w:r>
              <w:rPr>
                <w:i/>
                <w:spacing w:val="-12"/>
                <w:sz w:val="20"/>
              </w:rPr>
              <w:t xml:space="preserve"> </w:t>
            </w:r>
            <w:r>
              <w:rPr>
                <w:i/>
                <w:sz w:val="20"/>
              </w:rPr>
              <w:t>Centru</w:t>
            </w:r>
            <w:r>
              <w:rPr>
                <w:i/>
                <w:spacing w:val="-13"/>
                <w:sz w:val="20"/>
              </w:rPr>
              <w:t xml:space="preserve"> </w:t>
            </w:r>
            <w:r>
              <w:rPr>
                <w:i/>
                <w:sz w:val="20"/>
              </w:rPr>
              <w:t>Călărași, Consiliul raional Călărași</w:t>
            </w:r>
          </w:p>
          <w:p w14:paraId="568FD97C" w14:textId="77777777" w:rsidR="0055058D" w:rsidRDefault="0055058D" w:rsidP="00A766AD">
            <w:pPr>
              <w:pStyle w:val="TableParagraph"/>
              <w:spacing w:before="121"/>
              <w:rPr>
                <w:i/>
                <w:sz w:val="20"/>
              </w:rPr>
            </w:pPr>
            <w:r>
              <w:rPr>
                <w:i/>
                <w:sz w:val="20"/>
              </w:rPr>
              <w:t>Denumirea</w:t>
            </w:r>
            <w:r>
              <w:rPr>
                <w:i/>
                <w:spacing w:val="-6"/>
                <w:sz w:val="20"/>
              </w:rPr>
              <w:t xml:space="preserve"> </w:t>
            </w:r>
            <w:r>
              <w:rPr>
                <w:i/>
                <w:sz w:val="20"/>
              </w:rPr>
              <w:t>Băncii:</w:t>
            </w:r>
            <w:r>
              <w:rPr>
                <w:i/>
                <w:spacing w:val="-6"/>
                <w:sz w:val="20"/>
              </w:rPr>
              <w:t xml:space="preserve"> </w:t>
            </w:r>
            <w:r>
              <w:rPr>
                <w:i/>
                <w:sz w:val="20"/>
              </w:rPr>
              <w:t>MF-TR</w:t>
            </w:r>
            <w:r>
              <w:rPr>
                <w:i/>
                <w:spacing w:val="-6"/>
                <w:sz w:val="20"/>
              </w:rPr>
              <w:t xml:space="preserve"> </w:t>
            </w:r>
            <w:r>
              <w:rPr>
                <w:i/>
                <w:sz w:val="20"/>
              </w:rPr>
              <w:t>Centru</w:t>
            </w:r>
            <w:r>
              <w:rPr>
                <w:i/>
                <w:spacing w:val="-6"/>
                <w:sz w:val="20"/>
              </w:rPr>
              <w:t xml:space="preserve"> </w:t>
            </w:r>
            <w:r>
              <w:rPr>
                <w:i/>
                <w:spacing w:val="-2"/>
                <w:sz w:val="20"/>
              </w:rPr>
              <w:t>Călărași</w:t>
            </w:r>
          </w:p>
          <w:p w14:paraId="679745C2" w14:textId="77777777" w:rsidR="0055058D" w:rsidRDefault="0055058D" w:rsidP="00A766AD">
            <w:pPr>
              <w:pStyle w:val="TableParagraph"/>
              <w:spacing w:before="121"/>
              <w:rPr>
                <w:i/>
                <w:sz w:val="20"/>
              </w:rPr>
            </w:pPr>
            <w:r>
              <w:rPr>
                <w:i/>
                <w:sz w:val="20"/>
              </w:rPr>
              <w:t>Codul</w:t>
            </w:r>
            <w:r>
              <w:rPr>
                <w:i/>
                <w:spacing w:val="-5"/>
                <w:sz w:val="20"/>
              </w:rPr>
              <w:t xml:space="preserve"> </w:t>
            </w:r>
            <w:r>
              <w:rPr>
                <w:i/>
                <w:sz w:val="20"/>
              </w:rPr>
              <w:t>fiscal:</w:t>
            </w:r>
            <w:r>
              <w:rPr>
                <w:i/>
                <w:spacing w:val="-4"/>
                <w:sz w:val="20"/>
              </w:rPr>
              <w:t xml:space="preserve"> </w:t>
            </w:r>
            <w:r>
              <w:rPr>
                <w:i/>
                <w:spacing w:val="-2"/>
                <w:sz w:val="20"/>
              </w:rPr>
              <w:t>1007601009886</w:t>
            </w:r>
          </w:p>
          <w:p w14:paraId="315C09E8" w14:textId="77777777" w:rsidR="0055058D" w:rsidRDefault="0055058D" w:rsidP="00A766AD">
            <w:pPr>
              <w:pStyle w:val="TableParagraph"/>
              <w:spacing w:before="120" w:line="364" w:lineRule="auto"/>
              <w:ind w:right="683"/>
              <w:rPr>
                <w:i/>
                <w:sz w:val="20"/>
              </w:rPr>
            </w:pPr>
            <w:r>
              <w:rPr>
                <w:i/>
                <w:sz w:val="20"/>
              </w:rPr>
              <w:t>IBAN:</w:t>
            </w:r>
            <w:r>
              <w:rPr>
                <w:i/>
                <w:spacing w:val="15"/>
                <w:sz w:val="20"/>
              </w:rPr>
              <w:t xml:space="preserve"> </w:t>
            </w:r>
            <w:r>
              <w:rPr>
                <w:i/>
                <w:sz w:val="20"/>
              </w:rPr>
              <w:t>MD42TRPCDX518410A00743AA BIC: TREZMD2X</w:t>
            </w:r>
          </w:p>
          <w:p w14:paraId="32F4C85F" w14:textId="77777777" w:rsidR="0055058D" w:rsidRDefault="0055058D" w:rsidP="00A766AD">
            <w:pPr>
              <w:pStyle w:val="TableParagraph"/>
              <w:spacing w:line="229" w:lineRule="exact"/>
              <w:rPr>
                <w:i/>
                <w:sz w:val="20"/>
              </w:rPr>
            </w:pPr>
            <w:r>
              <w:rPr>
                <w:i/>
                <w:sz w:val="20"/>
              </w:rPr>
              <w:t>Trezoreria</w:t>
            </w:r>
            <w:r>
              <w:rPr>
                <w:i/>
                <w:spacing w:val="-5"/>
                <w:sz w:val="20"/>
              </w:rPr>
              <w:t xml:space="preserve"> </w:t>
            </w:r>
            <w:r>
              <w:rPr>
                <w:i/>
                <w:sz w:val="20"/>
              </w:rPr>
              <w:t>regională:</w:t>
            </w:r>
            <w:r>
              <w:rPr>
                <w:i/>
                <w:spacing w:val="-5"/>
                <w:sz w:val="20"/>
              </w:rPr>
              <w:t xml:space="preserve"> </w:t>
            </w:r>
            <w:r>
              <w:rPr>
                <w:i/>
                <w:sz w:val="20"/>
              </w:rPr>
              <w:t>MF</w:t>
            </w:r>
            <w:r>
              <w:rPr>
                <w:i/>
                <w:spacing w:val="-6"/>
                <w:sz w:val="20"/>
              </w:rPr>
              <w:t xml:space="preserve"> </w:t>
            </w:r>
            <w:r>
              <w:rPr>
                <w:i/>
                <w:sz w:val="20"/>
              </w:rPr>
              <w:t>TR</w:t>
            </w:r>
            <w:r>
              <w:rPr>
                <w:i/>
                <w:spacing w:val="-7"/>
                <w:sz w:val="20"/>
              </w:rPr>
              <w:t xml:space="preserve"> </w:t>
            </w:r>
            <w:r>
              <w:rPr>
                <w:i/>
                <w:sz w:val="20"/>
              </w:rPr>
              <w:t>Centru</w:t>
            </w:r>
            <w:r>
              <w:rPr>
                <w:i/>
                <w:spacing w:val="-4"/>
                <w:sz w:val="20"/>
              </w:rPr>
              <w:t xml:space="preserve"> </w:t>
            </w:r>
            <w:r>
              <w:rPr>
                <w:i/>
                <w:spacing w:val="-2"/>
                <w:sz w:val="20"/>
              </w:rPr>
              <w:t>Călărași</w:t>
            </w:r>
          </w:p>
          <w:p w14:paraId="73B7BC1A" w14:textId="77777777" w:rsidR="0055058D" w:rsidRDefault="0055058D" w:rsidP="00A766AD">
            <w:pPr>
              <w:pStyle w:val="TableParagraph"/>
              <w:tabs>
                <w:tab w:val="left" w:pos="3838"/>
              </w:tabs>
              <w:spacing w:before="120"/>
              <w:ind w:right="269"/>
              <w:rPr>
                <w:i/>
                <w:sz w:val="20"/>
              </w:rPr>
            </w:pPr>
            <w:r>
              <w:rPr>
                <w:i/>
                <w:sz w:val="20"/>
              </w:rPr>
              <w:t>Cu nota: “</w:t>
            </w:r>
            <w:r>
              <w:rPr>
                <w:i/>
                <w:color w:val="FF0000"/>
                <w:sz w:val="20"/>
              </w:rPr>
              <w:t xml:space="preserve">Pentru </w:t>
            </w:r>
            <w:proofErr w:type="spellStart"/>
            <w:r>
              <w:rPr>
                <w:i/>
                <w:color w:val="FF0000"/>
                <w:sz w:val="20"/>
              </w:rPr>
              <w:t>garanţia</w:t>
            </w:r>
            <w:proofErr w:type="spellEnd"/>
            <w:r>
              <w:rPr>
                <w:i/>
                <w:color w:val="FF0000"/>
                <w:sz w:val="20"/>
              </w:rPr>
              <w:t xml:space="preserve"> pentru ofertă la procedura de achiziție publică </w:t>
            </w:r>
            <w:r w:rsidRPr="008A191E">
              <w:rPr>
                <w:b/>
                <w:bCs/>
                <w:i/>
                <w:color w:val="FF0000"/>
                <w:sz w:val="20"/>
              </w:rPr>
              <w:t>nr</w:t>
            </w:r>
            <w:r>
              <w:rPr>
                <w:i/>
                <w:color w:val="FF0000"/>
                <w:sz w:val="20"/>
              </w:rPr>
              <w:t xml:space="preserve">. ___ </w:t>
            </w:r>
            <w:r>
              <w:rPr>
                <w:rFonts w:ascii="Arial" w:hAnsi="Arial"/>
                <w:b/>
                <w:color w:val="FF0000"/>
                <w:sz w:val="20"/>
              </w:rPr>
              <w:t xml:space="preserve">din </w:t>
            </w:r>
            <w:r>
              <w:rPr>
                <w:rFonts w:ascii="Arial" w:hAnsi="Arial"/>
                <w:b/>
                <w:color w:val="FF0000"/>
                <w:sz w:val="20"/>
                <w:u w:val="thick" w:color="FF0000"/>
              </w:rPr>
              <w:tab/>
            </w:r>
            <w:r>
              <w:rPr>
                <w:i/>
                <w:color w:val="FF0000"/>
                <w:spacing w:val="-10"/>
                <w:sz w:val="20"/>
              </w:rPr>
              <w:t>”</w:t>
            </w:r>
          </w:p>
        </w:tc>
        <w:tc>
          <w:tcPr>
            <w:tcW w:w="2105" w:type="dxa"/>
          </w:tcPr>
          <w:p w14:paraId="6AB8183F" w14:textId="77777777" w:rsidR="0055058D" w:rsidRDefault="0055058D" w:rsidP="00A766AD">
            <w:pPr>
              <w:pStyle w:val="TableParagraph"/>
              <w:spacing w:line="251" w:lineRule="exact"/>
              <w:ind w:left="105"/>
            </w:pPr>
            <w:r>
              <w:rPr>
                <w:spacing w:val="-2"/>
              </w:rPr>
              <w:t>Obligator</w:t>
            </w:r>
          </w:p>
          <w:p w14:paraId="33870AD2" w14:textId="77777777" w:rsidR="0055058D" w:rsidRDefault="0055058D" w:rsidP="00A766AD">
            <w:pPr>
              <w:pStyle w:val="TableParagraph"/>
              <w:spacing w:before="121"/>
              <w:ind w:left="105"/>
              <w:rPr>
                <w:sz w:val="20"/>
              </w:rPr>
            </w:pPr>
            <w:r>
              <w:rPr>
                <w:sz w:val="20"/>
              </w:rPr>
              <w:t>(la</w:t>
            </w:r>
            <w:r>
              <w:rPr>
                <w:spacing w:val="-3"/>
                <w:sz w:val="20"/>
              </w:rPr>
              <w:t xml:space="preserve"> </w:t>
            </w:r>
            <w:r>
              <w:rPr>
                <w:spacing w:val="-2"/>
                <w:sz w:val="20"/>
              </w:rPr>
              <w:t>deschidere)</w:t>
            </w:r>
          </w:p>
        </w:tc>
      </w:tr>
      <w:tr w:rsidR="0055058D" w14:paraId="2D716F22" w14:textId="77777777" w:rsidTr="00A766AD">
        <w:trPr>
          <w:trHeight w:val="1281"/>
        </w:trPr>
        <w:tc>
          <w:tcPr>
            <w:tcW w:w="9489" w:type="dxa"/>
            <w:gridSpan w:val="4"/>
          </w:tcPr>
          <w:p w14:paraId="2853AF1B" w14:textId="77777777" w:rsidR="0055058D" w:rsidRDefault="0055058D" w:rsidP="00A766AD">
            <w:pPr>
              <w:pStyle w:val="TableParagraph"/>
              <w:spacing w:before="120"/>
              <w:ind w:right="2"/>
              <w:rPr>
                <w:i/>
                <w:sz w:val="20"/>
              </w:rPr>
            </w:pPr>
            <w:r>
              <w:rPr>
                <w:b/>
                <w:i/>
                <w:sz w:val="20"/>
              </w:rPr>
              <w:t>Documente</w:t>
            </w:r>
            <w:r>
              <w:rPr>
                <w:b/>
                <w:i/>
                <w:spacing w:val="-3"/>
                <w:sz w:val="20"/>
              </w:rPr>
              <w:t xml:space="preserve"> </w:t>
            </w:r>
            <w:r>
              <w:rPr>
                <w:b/>
                <w:i/>
                <w:sz w:val="20"/>
              </w:rPr>
              <w:t>obligatorii</w:t>
            </w:r>
            <w:r>
              <w:rPr>
                <w:b/>
                <w:i/>
                <w:spacing w:val="-4"/>
                <w:sz w:val="20"/>
              </w:rPr>
              <w:t xml:space="preserve"> </w:t>
            </w:r>
            <w:r>
              <w:rPr>
                <w:b/>
                <w:i/>
                <w:sz w:val="20"/>
              </w:rPr>
              <w:t>la</w:t>
            </w:r>
            <w:r>
              <w:rPr>
                <w:b/>
                <w:i/>
                <w:spacing w:val="-3"/>
                <w:sz w:val="20"/>
              </w:rPr>
              <w:t xml:space="preserve"> </w:t>
            </w:r>
            <w:r>
              <w:rPr>
                <w:b/>
                <w:i/>
                <w:sz w:val="20"/>
              </w:rPr>
              <w:t>evaluarea</w:t>
            </w:r>
            <w:r>
              <w:rPr>
                <w:b/>
                <w:i/>
                <w:spacing w:val="-3"/>
                <w:sz w:val="20"/>
              </w:rPr>
              <w:t xml:space="preserve"> </w:t>
            </w:r>
            <w:r>
              <w:rPr>
                <w:b/>
                <w:i/>
                <w:sz w:val="20"/>
              </w:rPr>
              <w:t>ofertelor</w:t>
            </w:r>
            <w:r>
              <w:rPr>
                <w:b/>
                <w:i/>
                <w:spacing w:val="-1"/>
                <w:sz w:val="20"/>
              </w:rPr>
              <w:t xml:space="preserve"> </w:t>
            </w:r>
            <w:r>
              <w:rPr>
                <w:i/>
                <w:sz w:val="20"/>
              </w:rPr>
              <w:t>(Potrivit</w:t>
            </w:r>
            <w:r>
              <w:rPr>
                <w:i/>
                <w:spacing w:val="-4"/>
                <w:sz w:val="20"/>
              </w:rPr>
              <w:t xml:space="preserve"> </w:t>
            </w:r>
            <w:r>
              <w:rPr>
                <w:i/>
                <w:sz w:val="20"/>
              </w:rPr>
              <w:t>art.</w:t>
            </w:r>
            <w:r>
              <w:rPr>
                <w:i/>
                <w:spacing w:val="-3"/>
                <w:sz w:val="20"/>
              </w:rPr>
              <w:t xml:space="preserve"> </w:t>
            </w:r>
            <w:r>
              <w:rPr>
                <w:i/>
                <w:sz w:val="20"/>
              </w:rPr>
              <w:t>20</w:t>
            </w:r>
            <w:r>
              <w:rPr>
                <w:i/>
                <w:spacing w:val="-3"/>
                <w:sz w:val="20"/>
              </w:rPr>
              <w:t xml:space="preserve"> </w:t>
            </w:r>
            <w:r>
              <w:rPr>
                <w:i/>
                <w:sz w:val="20"/>
              </w:rPr>
              <w:t>alin.</w:t>
            </w:r>
            <w:r>
              <w:rPr>
                <w:i/>
                <w:spacing w:val="-3"/>
                <w:sz w:val="20"/>
              </w:rPr>
              <w:t xml:space="preserve"> </w:t>
            </w:r>
            <w:r>
              <w:rPr>
                <w:i/>
                <w:sz w:val="20"/>
              </w:rPr>
              <w:t>(8),</w:t>
            </w:r>
            <w:r>
              <w:rPr>
                <w:i/>
                <w:spacing w:val="-3"/>
                <w:sz w:val="20"/>
              </w:rPr>
              <w:t xml:space="preserve"> </w:t>
            </w:r>
            <w:r>
              <w:rPr>
                <w:i/>
                <w:sz w:val="20"/>
              </w:rPr>
              <w:t>Legea</w:t>
            </w:r>
            <w:r>
              <w:rPr>
                <w:i/>
                <w:spacing w:val="-3"/>
                <w:sz w:val="20"/>
              </w:rPr>
              <w:t xml:space="preserve"> </w:t>
            </w:r>
            <w:r>
              <w:rPr>
                <w:i/>
                <w:sz w:val="20"/>
              </w:rPr>
              <w:t>nr.</w:t>
            </w:r>
            <w:r>
              <w:rPr>
                <w:i/>
                <w:spacing w:val="-3"/>
                <w:sz w:val="20"/>
              </w:rPr>
              <w:t xml:space="preserve"> </w:t>
            </w:r>
            <w:r>
              <w:rPr>
                <w:i/>
                <w:sz w:val="20"/>
              </w:rPr>
              <w:t>131</w:t>
            </w:r>
            <w:r>
              <w:rPr>
                <w:i/>
                <w:spacing w:val="-4"/>
                <w:sz w:val="20"/>
              </w:rPr>
              <w:t xml:space="preserve"> </w:t>
            </w:r>
            <w:r>
              <w:rPr>
                <w:i/>
                <w:sz w:val="20"/>
              </w:rPr>
              <w:t>din</w:t>
            </w:r>
            <w:r>
              <w:rPr>
                <w:i/>
                <w:spacing w:val="-5"/>
                <w:sz w:val="20"/>
              </w:rPr>
              <w:t xml:space="preserve"> </w:t>
            </w:r>
            <w:r>
              <w:rPr>
                <w:i/>
                <w:sz w:val="20"/>
              </w:rPr>
              <w:t>03.07.2015,</w:t>
            </w:r>
            <w:r>
              <w:rPr>
                <w:i/>
                <w:spacing w:val="-5"/>
                <w:sz w:val="20"/>
              </w:rPr>
              <w:t xml:space="preserve"> </w:t>
            </w:r>
            <w:r>
              <w:rPr>
                <w:i/>
                <w:sz w:val="20"/>
              </w:rPr>
              <w:t xml:space="preserve">următoarele documente obligatorii vor fi solicitate după deschiderea ofertelor conform cerințelor și termenelor indicate în </w:t>
            </w:r>
            <w:r>
              <w:rPr>
                <w:i/>
                <w:spacing w:val="-2"/>
                <w:sz w:val="20"/>
              </w:rPr>
              <w:t>DUAE.</w:t>
            </w:r>
            <w:r>
              <w:rPr>
                <w:i/>
                <w:sz w:val="20"/>
              </w:rPr>
              <w:t xml:space="preserve"> Termen</w:t>
            </w:r>
            <w:r>
              <w:rPr>
                <w:i/>
                <w:spacing w:val="-4"/>
                <w:sz w:val="20"/>
              </w:rPr>
              <w:t xml:space="preserve"> </w:t>
            </w:r>
            <w:r>
              <w:rPr>
                <w:i/>
                <w:sz w:val="20"/>
              </w:rPr>
              <w:t>de</w:t>
            </w:r>
            <w:r>
              <w:rPr>
                <w:i/>
                <w:spacing w:val="-4"/>
                <w:sz w:val="20"/>
              </w:rPr>
              <w:t xml:space="preserve"> </w:t>
            </w:r>
            <w:r>
              <w:rPr>
                <w:i/>
                <w:sz w:val="20"/>
              </w:rPr>
              <w:t>prezentare:</w:t>
            </w:r>
            <w:r>
              <w:rPr>
                <w:i/>
                <w:spacing w:val="-2"/>
                <w:sz w:val="20"/>
              </w:rPr>
              <w:t xml:space="preserve"> </w:t>
            </w:r>
            <w:r>
              <w:rPr>
                <w:i/>
                <w:color w:val="FF0000"/>
                <w:sz w:val="20"/>
              </w:rPr>
              <w:t>3</w:t>
            </w:r>
            <w:r>
              <w:rPr>
                <w:i/>
                <w:color w:val="FF0000"/>
                <w:spacing w:val="-3"/>
                <w:sz w:val="20"/>
              </w:rPr>
              <w:t xml:space="preserve"> </w:t>
            </w:r>
            <w:r>
              <w:rPr>
                <w:i/>
                <w:color w:val="FF0000"/>
                <w:sz w:val="20"/>
              </w:rPr>
              <w:t>zile</w:t>
            </w:r>
            <w:r>
              <w:rPr>
                <w:i/>
                <w:color w:val="FF0000"/>
                <w:spacing w:val="-4"/>
                <w:sz w:val="20"/>
              </w:rPr>
              <w:t xml:space="preserve"> </w:t>
            </w:r>
            <w:r>
              <w:rPr>
                <w:i/>
                <w:color w:val="FF0000"/>
                <w:sz w:val="20"/>
              </w:rPr>
              <w:t>lucrătoare</w:t>
            </w:r>
            <w:r>
              <w:rPr>
                <w:i/>
                <w:color w:val="FF0000"/>
                <w:spacing w:val="-4"/>
                <w:sz w:val="20"/>
              </w:rPr>
              <w:t xml:space="preserve"> </w:t>
            </w:r>
            <w:r>
              <w:rPr>
                <w:i/>
                <w:color w:val="FF0000"/>
                <w:sz w:val="20"/>
              </w:rPr>
              <w:t>de</w:t>
            </w:r>
            <w:r>
              <w:rPr>
                <w:i/>
                <w:color w:val="FF0000"/>
                <w:spacing w:val="-4"/>
                <w:sz w:val="20"/>
              </w:rPr>
              <w:t xml:space="preserve"> </w:t>
            </w:r>
            <w:r>
              <w:rPr>
                <w:i/>
                <w:color w:val="FF0000"/>
                <w:sz w:val="20"/>
              </w:rPr>
              <w:t>la</w:t>
            </w:r>
            <w:r>
              <w:rPr>
                <w:i/>
                <w:color w:val="FF0000"/>
                <w:spacing w:val="-3"/>
                <w:sz w:val="20"/>
              </w:rPr>
              <w:t xml:space="preserve"> </w:t>
            </w:r>
            <w:r>
              <w:rPr>
                <w:i/>
                <w:color w:val="FF0000"/>
                <w:spacing w:val="-2"/>
                <w:sz w:val="20"/>
              </w:rPr>
              <w:t>solicitare)</w:t>
            </w:r>
          </w:p>
        </w:tc>
      </w:tr>
      <w:tr w:rsidR="0055058D" w14:paraId="41809B8B" w14:textId="77777777" w:rsidTr="00A766AD">
        <w:trPr>
          <w:trHeight w:val="3038"/>
        </w:trPr>
        <w:tc>
          <w:tcPr>
            <w:tcW w:w="528" w:type="dxa"/>
          </w:tcPr>
          <w:p w14:paraId="73C13A66" w14:textId="77777777" w:rsidR="0055058D" w:rsidRDefault="0055058D" w:rsidP="00A766AD">
            <w:pPr>
              <w:pStyle w:val="TableParagraph"/>
              <w:ind w:left="0"/>
              <w:rPr>
                <w:sz w:val="20"/>
              </w:rPr>
            </w:pPr>
          </w:p>
        </w:tc>
        <w:tc>
          <w:tcPr>
            <w:tcW w:w="2626" w:type="dxa"/>
          </w:tcPr>
          <w:p w14:paraId="56EA4D18" w14:textId="77777777" w:rsidR="0055058D" w:rsidRDefault="0055058D" w:rsidP="00A766AD">
            <w:pPr>
              <w:pStyle w:val="TableParagraph"/>
              <w:spacing w:before="120" w:line="364" w:lineRule="auto"/>
              <w:ind w:right="167"/>
              <w:rPr>
                <w:sz w:val="20"/>
              </w:rPr>
            </w:pPr>
            <w:r>
              <w:rPr>
                <w:sz w:val="20"/>
              </w:rPr>
              <w:t>Dovada înregistrării persoanei juridice, în conformitate</w:t>
            </w:r>
            <w:r>
              <w:rPr>
                <w:spacing w:val="-13"/>
                <w:sz w:val="20"/>
              </w:rPr>
              <w:t xml:space="preserve"> </w:t>
            </w:r>
            <w:r>
              <w:rPr>
                <w:sz w:val="20"/>
              </w:rPr>
              <w:t>cu</w:t>
            </w:r>
            <w:r>
              <w:rPr>
                <w:spacing w:val="-12"/>
                <w:sz w:val="20"/>
              </w:rPr>
              <w:t xml:space="preserve"> </w:t>
            </w:r>
            <w:r>
              <w:rPr>
                <w:sz w:val="20"/>
              </w:rPr>
              <w:t>prevederile</w:t>
            </w:r>
          </w:p>
          <w:p w14:paraId="759C7D3D" w14:textId="77777777" w:rsidR="0055058D" w:rsidRDefault="0055058D" w:rsidP="00A766AD">
            <w:pPr>
              <w:pStyle w:val="TableParagraph"/>
              <w:ind w:right="167"/>
              <w:rPr>
                <w:sz w:val="20"/>
              </w:rPr>
            </w:pPr>
            <w:r>
              <w:rPr>
                <w:sz w:val="20"/>
              </w:rPr>
              <w:t>legale</w:t>
            </w:r>
            <w:r>
              <w:rPr>
                <w:spacing w:val="-7"/>
                <w:sz w:val="20"/>
              </w:rPr>
              <w:t xml:space="preserve"> </w:t>
            </w:r>
            <w:r>
              <w:rPr>
                <w:sz w:val="20"/>
              </w:rPr>
              <w:t>din</w:t>
            </w:r>
            <w:r>
              <w:rPr>
                <w:spacing w:val="-6"/>
                <w:sz w:val="20"/>
              </w:rPr>
              <w:t xml:space="preserve"> </w:t>
            </w:r>
            <w:proofErr w:type="spellStart"/>
            <w:r>
              <w:rPr>
                <w:sz w:val="20"/>
              </w:rPr>
              <w:t>ţara</w:t>
            </w:r>
            <w:proofErr w:type="spellEnd"/>
            <w:r>
              <w:rPr>
                <w:spacing w:val="-7"/>
                <w:sz w:val="20"/>
              </w:rPr>
              <w:t xml:space="preserve"> </w:t>
            </w:r>
            <w:r>
              <w:rPr>
                <w:sz w:val="20"/>
              </w:rPr>
              <w:t>în</w:t>
            </w:r>
            <w:r>
              <w:rPr>
                <w:spacing w:val="-7"/>
                <w:sz w:val="20"/>
              </w:rPr>
              <w:t xml:space="preserve"> </w:t>
            </w:r>
            <w:r>
              <w:rPr>
                <w:sz w:val="20"/>
              </w:rPr>
              <w:t>care ofertantul</w:t>
            </w:r>
            <w:r>
              <w:rPr>
                <w:spacing w:val="-6"/>
                <w:sz w:val="20"/>
              </w:rPr>
              <w:t xml:space="preserve"> </w:t>
            </w:r>
            <w:r>
              <w:rPr>
                <w:sz w:val="20"/>
              </w:rPr>
              <w:t>este</w:t>
            </w:r>
            <w:r>
              <w:rPr>
                <w:spacing w:val="-4"/>
                <w:sz w:val="20"/>
              </w:rPr>
              <w:t xml:space="preserve"> </w:t>
            </w:r>
            <w:r>
              <w:rPr>
                <w:spacing w:val="-2"/>
                <w:sz w:val="20"/>
              </w:rPr>
              <w:t>stabilit</w:t>
            </w:r>
          </w:p>
        </w:tc>
        <w:tc>
          <w:tcPr>
            <w:tcW w:w="4230" w:type="dxa"/>
          </w:tcPr>
          <w:p w14:paraId="0F7D801A" w14:textId="77777777" w:rsidR="0055058D" w:rsidRDefault="0055058D" w:rsidP="00A766AD">
            <w:pPr>
              <w:pStyle w:val="TableParagraph"/>
              <w:spacing w:before="10" w:line="340" w:lineRule="atLeast"/>
              <w:ind w:right="269"/>
              <w:rPr>
                <w:sz w:val="20"/>
              </w:rPr>
            </w:pPr>
            <w:r>
              <w:rPr>
                <w:sz w:val="20"/>
              </w:rPr>
              <w:t>Certificat/Decizie de înregistrare a întreprinderii/Extras</w:t>
            </w:r>
            <w:r>
              <w:rPr>
                <w:spacing w:val="-9"/>
                <w:sz w:val="20"/>
              </w:rPr>
              <w:t xml:space="preserve"> </w:t>
            </w:r>
            <w:r>
              <w:rPr>
                <w:sz w:val="20"/>
              </w:rPr>
              <w:t>din</w:t>
            </w:r>
            <w:r>
              <w:rPr>
                <w:spacing w:val="-7"/>
                <w:sz w:val="20"/>
              </w:rPr>
              <w:t xml:space="preserve"> </w:t>
            </w:r>
            <w:r>
              <w:rPr>
                <w:sz w:val="20"/>
              </w:rPr>
              <w:t>Registrul</w:t>
            </w:r>
            <w:r>
              <w:rPr>
                <w:spacing w:val="-9"/>
                <w:sz w:val="20"/>
              </w:rPr>
              <w:t xml:space="preserve"> </w:t>
            </w:r>
            <w:r>
              <w:rPr>
                <w:sz w:val="20"/>
              </w:rPr>
              <w:t>de</w:t>
            </w:r>
            <w:r>
              <w:rPr>
                <w:spacing w:val="-8"/>
                <w:sz w:val="20"/>
              </w:rPr>
              <w:t xml:space="preserve"> </w:t>
            </w:r>
            <w:r>
              <w:rPr>
                <w:sz w:val="20"/>
              </w:rPr>
              <w:t>Stat</w:t>
            </w:r>
            <w:r>
              <w:rPr>
                <w:spacing w:val="-9"/>
                <w:sz w:val="20"/>
              </w:rPr>
              <w:t xml:space="preserve"> </w:t>
            </w:r>
            <w:r>
              <w:rPr>
                <w:sz w:val="20"/>
              </w:rPr>
              <w:t>al</w:t>
            </w:r>
          </w:p>
          <w:p w14:paraId="5CA8317F" w14:textId="77777777" w:rsidR="0055058D" w:rsidRDefault="0055058D" w:rsidP="00A766AD">
            <w:pPr>
              <w:pStyle w:val="TableParagraph"/>
              <w:spacing w:before="8"/>
              <w:rPr>
                <w:sz w:val="20"/>
              </w:rPr>
            </w:pPr>
            <w:r>
              <w:rPr>
                <w:sz w:val="20"/>
              </w:rPr>
              <w:t>persoanelor</w:t>
            </w:r>
            <w:r>
              <w:rPr>
                <w:spacing w:val="-6"/>
                <w:sz w:val="20"/>
              </w:rPr>
              <w:t xml:space="preserve"> </w:t>
            </w:r>
            <w:r>
              <w:rPr>
                <w:spacing w:val="-2"/>
                <w:sz w:val="20"/>
              </w:rPr>
              <w:t>juridice.</w:t>
            </w:r>
          </w:p>
          <w:p w14:paraId="3B7FBCFD" w14:textId="77777777" w:rsidR="0055058D" w:rsidRDefault="0055058D" w:rsidP="00A766AD">
            <w:pPr>
              <w:pStyle w:val="TableParagraph"/>
              <w:spacing w:before="119"/>
              <w:rPr>
                <w:i/>
                <w:sz w:val="24"/>
              </w:rPr>
            </w:pPr>
            <w:r>
              <w:rPr>
                <w:i/>
                <w:sz w:val="24"/>
              </w:rPr>
              <w:t>Varianta</w:t>
            </w:r>
            <w:r>
              <w:rPr>
                <w:i/>
                <w:spacing w:val="-1"/>
                <w:sz w:val="24"/>
              </w:rPr>
              <w:t xml:space="preserve"> </w:t>
            </w:r>
            <w:r>
              <w:rPr>
                <w:i/>
                <w:sz w:val="24"/>
              </w:rPr>
              <w:t>scanată de pe</w:t>
            </w:r>
            <w:r>
              <w:rPr>
                <w:i/>
                <w:spacing w:val="-2"/>
                <w:sz w:val="24"/>
              </w:rPr>
              <w:t xml:space="preserve"> original,</w:t>
            </w:r>
          </w:p>
          <w:p w14:paraId="2E82064F" w14:textId="77777777" w:rsidR="0055058D" w:rsidRDefault="0055058D" w:rsidP="00A766AD">
            <w:pPr>
              <w:pStyle w:val="TableParagraph"/>
              <w:rPr>
                <w:i/>
                <w:sz w:val="24"/>
              </w:rPr>
            </w:pPr>
            <w:r>
              <w:rPr>
                <w:i/>
                <w:sz w:val="24"/>
              </w:rPr>
              <w:t>confirmată</w:t>
            </w:r>
            <w:r>
              <w:rPr>
                <w:i/>
                <w:spacing w:val="-1"/>
                <w:sz w:val="24"/>
              </w:rPr>
              <w:t xml:space="preserve"> </w:t>
            </w:r>
            <w:r>
              <w:rPr>
                <w:i/>
                <w:sz w:val="24"/>
              </w:rPr>
              <w:t>prin</w:t>
            </w:r>
            <w:r>
              <w:rPr>
                <w:i/>
                <w:spacing w:val="-1"/>
                <w:sz w:val="24"/>
              </w:rPr>
              <w:t xml:space="preserve"> </w:t>
            </w:r>
            <w:r>
              <w:rPr>
                <w:i/>
                <w:sz w:val="24"/>
              </w:rPr>
              <w:t>aplicarea</w:t>
            </w:r>
            <w:r>
              <w:rPr>
                <w:i/>
                <w:spacing w:val="-1"/>
                <w:sz w:val="24"/>
              </w:rPr>
              <w:t xml:space="preserve"> </w:t>
            </w:r>
            <w:r>
              <w:rPr>
                <w:i/>
                <w:spacing w:val="-2"/>
                <w:sz w:val="24"/>
              </w:rPr>
              <w:t>semnăturii</w:t>
            </w:r>
          </w:p>
          <w:p w14:paraId="4D38DAB7" w14:textId="77777777" w:rsidR="0055058D" w:rsidRDefault="0055058D" w:rsidP="00A766AD">
            <w:pPr>
              <w:pStyle w:val="TableParagraph"/>
              <w:spacing w:before="1"/>
              <w:rPr>
                <w:i/>
                <w:sz w:val="24"/>
              </w:rPr>
            </w:pPr>
            <w:r>
              <w:rPr>
                <w:i/>
                <w:sz w:val="24"/>
              </w:rPr>
              <w:t>electronice</w:t>
            </w:r>
            <w:r>
              <w:rPr>
                <w:i/>
                <w:spacing w:val="-3"/>
                <w:sz w:val="24"/>
              </w:rPr>
              <w:t xml:space="preserve"> </w:t>
            </w:r>
            <w:r>
              <w:rPr>
                <w:i/>
                <w:sz w:val="24"/>
              </w:rPr>
              <w:t>a</w:t>
            </w:r>
            <w:r>
              <w:rPr>
                <w:i/>
                <w:spacing w:val="-2"/>
                <w:sz w:val="24"/>
              </w:rPr>
              <w:t xml:space="preserve"> ofertantului.</w:t>
            </w:r>
          </w:p>
          <w:p w14:paraId="192B8C67" w14:textId="77777777" w:rsidR="0055058D" w:rsidRDefault="0055058D" w:rsidP="00A766AD">
            <w:pPr>
              <w:pStyle w:val="TableParagraph"/>
              <w:spacing w:before="121"/>
              <w:ind w:right="117"/>
              <w:rPr>
                <w:sz w:val="20"/>
              </w:rPr>
            </w:pPr>
            <w:r>
              <w:rPr>
                <w:sz w:val="20"/>
              </w:rPr>
              <w:t xml:space="preserve">Operatorul economic nerezident va prezenta documente din </w:t>
            </w:r>
            <w:proofErr w:type="spellStart"/>
            <w:r>
              <w:rPr>
                <w:sz w:val="20"/>
              </w:rPr>
              <w:t>ţara</w:t>
            </w:r>
            <w:proofErr w:type="spellEnd"/>
            <w:r>
              <w:rPr>
                <w:sz w:val="20"/>
              </w:rPr>
              <w:t xml:space="preserve"> de origine care dovedesc forma</w:t>
            </w:r>
            <w:r>
              <w:rPr>
                <w:spacing w:val="-9"/>
                <w:sz w:val="20"/>
              </w:rPr>
              <w:t xml:space="preserve"> </w:t>
            </w:r>
            <w:r>
              <w:rPr>
                <w:sz w:val="20"/>
              </w:rPr>
              <w:t>de</w:t>
            </w:r>
            <w:r>
              <w:rPr>
                <w:spacing w:val="-8"/>
                <w:sz w:val="20"/>
              </w:rPr>
              <w:t xml:space="preserve"> </w:t>
            </w:r>
            <w:r>
              <w:rPr>
                <w:sz w:val="20"/>
              </w:rPr>
              <w:t>înregistrare/atestare</w:t>
            </w:r>
            <w:r>
              <w:rPr>
                <w:spacing w:val="-9"/>
                <w:sz w:val="20"/>
              </w:rPr>
              <w:t xml:space="preserve"> </w:t>
            </w:r>
            <w:r>
              <w:rPr>
                <w:sz w:val="20"/>
              </w:rPr>
              <w:t>ori</w:t>
            </w:r>
            <w:r>
              <w:rPr>
                <w:spacing w:val="-9"/>
                <w:sz w:val="20"/>
              </w:rPr>
              <w:t xml:space="preserve"> </w:t>
            </w:r>
            <w:proofErr w:type="spellStart"/>
            <w:r>
              <w:rPr>
                <w:sz w:val="20"/>
              </w:rPr>
              <w:t>apartenenţa</w:t>
            </w:r>
            <w:proofErr w:type="spellEnd"/>
            <w:r>
              <w:rPr>
                <w:spacing w:val="-8"/>
                <w:sz w:val="20"/>
              </w:rPr>
              <w:t xml:space="preserve"> </w:t>
            </w:r>
            <w:r>
              <w:rPr>
                <w:sz w:val="20"/>
              </w:rPr>
              <w:t>din punct de vedere profesional</w:t>
            </w:r>
          </w:p>
        </w:tc>
        <w:tc>
          <w:tcPr>
            <w:tcW w:w="2105" w:type="dxa"/>
          </w:tcPr>
          <w:p w14:paraId="36B610CD" w14:textId="77777777" w:rsidR="0055058D" w:rsidRDefault="0055058D" w:rsidP="00A766AD">
            <w:pPr>
              <w:pStyle w:val="TableParagraph"/>
              <w:spacing w:before="120"/>
              <w:ind w:left="105"/>
              <w:rPr>
                <w:sz w:val="20"/>
              </w:rPr>
            </w:pPr>
            <w:r>
              <w:rPr>
                <w:spacing w:val="-2"/>
                <w:sz w:val="20"/>
              </w:rPr>
              <w:t>Obligator</w:t>
            </w:r>
          </w:p>
          <w:p w14:paraId="01AF69F5" w14:textId="77777777" w:rsidR="0055058D" w:rsidRDefault="0055058D" w:rsidP="00A766AD">
            <w:pPr>
              <w:pStyle w:val="TableParagraph"/>
              <w:spacing w:before="120"/>
              <w:ind w:left="105"/>
              <w:rPr>
                <w:sz w:val="20"/>
              </w:rPr>
            </w:pPr>
            <w:r>
              <w:rPr>
                <w:sz w:val="20"/>
              </w:rPr>
              <w:t>(la</w:t>
            </w:r>
            <w:r>
              <w:rPr>
                <w:spacing w:val="-3"/>
                <w:sz w:val="20"/>
              </w:rPr>
              <w:t xml:space="preserve"> </w:t>
            </w:r>
            <w:r>
              <w:rPr>
                <w:spacing w:val="-2"/>
                <w:sz w:val="20"/>
              </w:rPr>
              <w:t>solicitare)</w:t>
            </w:r>
          </w:p>
        </w:tc>
      </w:tr>
      <w:tr w:rsidR="0055058D" w14:paraId="67AE0BF6" w14:textId="77777777" w:rsidTr="00A766AD">
        <w:trPr>
          <w:trHeight w:val="3218"/>
        </w:trPr>
        <w:tc>
          <w:tcPr>
            <w:tcW w:w="528" w:type="dxa"/>
          </w:tcPr>
          <w:p w14:paraId="7DDBFE88" w14:textId="77777777" w:rsidR="0055058D" w:rsidRDefault="0055058D" w:rsidP="00A766AD">
            <w:pPr>
              <w:pStyle w:val="TableParagraph"/>
              <w:ind w:left="0"/>
              <w:rPr>
                <w:sz w:val="20"/>
              </w:rPr>
            </w:pPr>
          </w:p>
        </w:tc>
        <w:tc>
          <w:tcPr>
            <w:tcW w:w="2626" w:type="dxa"/>
          </w:tcPr>
          <w:p w14:paraId="7BC0B2D8" w14:textId="77777777" w:rsidR="0055058D" w:rsidRDefault="0055058D" w:rsidP="00A766AD">
            <w:pPr>
              <w:pStyle w:val="TableParagraph"/>
              <w:spacing w:before="120"/>
              <w:ind w:right="167"/>
              <w:rPr>
                <w:sz w:val="20"/>
              </w:rPr>
            </w:pPr>
            <w:r>
              <w:rPr>
                <w:sz w:val="20"/>
              </w:rPr>
              <w:t xml:space="preserve">Îndeplinirea </w:t>
            </w:r>
            <w:proofErr w:type="spellStart"/>
            <w:r>
              <w:rPr>
                <w:sz w:val="20"/>
              </w:rPr>
              <w:t>obligaţiilor</w:t>
            </w:r>
            <w:proofErr w:type="spellEnd"/>
            <w:r>
              <w:rPr>
                <w:sz w:val="20"/>
              </w:rPr>
              <w:t xml:space="preserve"> de plată</w:t>
            </w:r>
            <w:r>
              <w:rPr>
                <w:spacing w:val="-10"/>
                <w:sz w:val="20"/>
              </w:rPr>
              <w:t xml:space="preserve"> </w:t>
            </w:r>
            <w:r>
              <w:rPr>
                <w:sz w:val="20"/>
              </w:rPr>
              <w:t>a</w:t>
            </w:r>
            <w:r>
              <w:rPr>
                <w:spacing w:val="-10"/>
                <w:sz w:val="20"/>
              </w:rPr>
              <w:t xml:space="preserve"> </w:t>
            </w:r>
            <w:r>
              <w:rPr>
                <w:sz w:val="20"/>
              </w:rPr>
              <w:t>impozitelor,</w:t>
            </w:r>
            <w:r>
              <w:rPr>
                <w:spacing w:val="-11"/>
                <w:sz w:val="20"/>
              </w:rPr>
              <w:t xml:space="preserve"> </w:t>
            </w:r>
            <w:r>
              <w:rPr>
                <w:sz w:val="20"/>
              </w:rPr>
              <w:t>taxelor</w:t>
            </w:r>
            <w:r>
              <w:rPr>
                <w:spacing w:val="-10"/>
                <w:sz w:val="20"/>
              </w:rPr>
              <w:t xml:space="preserve"> </w:t>
            </w:r>
            <w:proofErr w:type="spellStart"/>
            <w:r>
              <w:rPr>
                <w:sz w:val="20"/>
              </w:rPr>
              <w:t>şi</w:t>
            </w:r>
            <w:proofErr w:type="spellEnd"/>
            <w:r>
              <w:rPr>
                <w:sz w:val="20"/>
              </w:rPr>
              <w:t xml:space="preserve"> </w:t>
            </w:r>
            <w:proofErr w:type="spellStart"/>
            <w:r>
              <w:rPr>
                <w:sz w:val="20"/>
              </w:rPr>
              <w:t>contribuţiilor</w:t>
            </w:r>
            <w:proofErr w:type="spellEnd"/>
            <w:r>
              <w:rPr>
                <w:sz w:val="20"/>
              </w:rPr>
              <w:t xml:space="preserve"> de asigurări sociale, în conformitate cu prevederile legale în vigoare în RM</w:t>
            </w:r>
          </w:p>
        </w:tc>
        <w:tc>
          <w:tcPr>
            <w:tcW w:w="4230" w:type="dxa"/>
          </w:tcPr>
          <w:p w14:paraId="2A9A0A05" w14:textId="77777777" w:rsidR="0055058D" w:rsidRPr="00545A3D" w:rsidRDefault="0055058D" w:rsidP="00A766AD">
            <w:pPr>
              <w:pStyle w:val="TableParagraph"/>
              <w:ind w:right="269"/>
              <w:jc w:val="both"/>
              <w:rPr>
                <w:spacing w:val="-2"/>
                <w:sz w:val="20"/>
                <w:szCs w:val="20"/>
              </w:rPr>
            </w:pPr>
            <w:r w:rsidRPr="00545A3D">
              <w:rPr>
                <w:sz w:val="20"/>
                <w:szCs w:val="20"/>
              </w:rPr>
              <w:t>Operatorul economic</w:t>
            </w:r>
            <w:r w:rsidRPr="00545A3D">
              <w:rPr>
                <w:spacing w:val="-7"/>
                <w:sz w:val="20"/>
                <w:szCs w:val="20"/>
              </w:rPr>
              <w:t xml:space="preserve"> </w:t>
            </w:r>
            <w:r w:rsidRPr="00545A3D">
              <w:rPr>
                <w:sz w:val="20"/>
                <w:szCs w:val="20"/>
              </w:rPr>
              <w:t>ofertant</w:t>
            </w:r>
            <w:r w:rsidRPr="00545A3D">
              <w:rPr>
                <w:spacing w:val="-8"/>
                <w:sz w:val="20"/>
                <w:szCs w:val="20"/>
              </w:rPr>
              <w:t xml:space="preserve"> </w:t>
            </w:r>
            <w:r w:rsidRPr="00545A3D">
              <w:rPr>
                <w:sz w:val="20"/>
                <w:szCs w:val="20"/>
              </w:rPr>
              <w:t>va</w:t>
            </w:r>
            <w:r w:rsidRPr="00545A3D">
              <w:rPr>
                <w:spacing w:val="-5"/>
                <w:sz w:val="20"/>
                <w:szCs w:val="20"/>
              </w:rPr>
              <w:t xml:space="preserve"> </w:t>
            </w:r>
            <w:r w:rsidRPr="00545A3D">
              <w:rPr>
                <w:sz w:val="20"/>
                <w:szCs w:val="20"/>
              </w:rPr>
              <w:t>prezenta</w:t>
            </w:r>
            <w:r w:rsidRPr="00545A3D">
              <w:rPr>
                <w:spacing w:val="-7"/>
                <w:sz w:val="20"/>
                <w:szCs w:val="20"/>
              </w:rPr>
              <w:t xml:space="preserve"> </w:t>
            </w:r>
            <w:r w:rsidRPr="00545A3D">
              <w:rPr>
                <w:sz w:val="20"/>
                <w:szCs w:val="20"/>
              </w:rPr>
              <w:t>certificat</w:t>
            </w:r>
            <w:r w:rsidRPr="00545A3D">
              <w:rPr>
                <w:spacing w:val="40"/>
                <w:sz w:val="20"/>
                <w:szCs w:val="20"/>
              </w:rPr>
              <w:t xml:space="preserve"> </w:t>
            </w:r>
            <w:r w:rsidRPr="00545A3D">
              <w:rPr>
                <w:sz w:val="20"/>
                <w:szCs w:val="20"/>
              </w:rPr>
              <w:t>care</w:t>
            </w:r>
            <w:r w:rsidRPr="00545A3D">
              <w:rPr>
                <w:spacing w:val="-5"/>
                <w:sz w:val="20"/>
                <w:szCs w:val="20"/>
              </w:rPr>
              <w:t xml:space="preserve"> </w:t>
            </w:r>
            <w:r w:rsidRPr="00545A3D">
              <w:rPr>
                <w:sz w:val="20"/>
                <w:szCs w:val="20"/>
              </w:rPr>
              <w:t xml:space="preserve">să demonstreze că ofertantul </w:t>
            </w:r>
            <w:proofErr w:type="spellStart"/>
            <w:r w:rsidRPr="00545A3D">
              <w:rPr>
                <w:sz w:val="20"/>
                <w:szCs w:val="20"/>
              </w:rPr>
              <w:t>şi</w:t>
            </w:r>
            <w:proofErr w:type="spellEnd"/>
            <w:r w:rsidRPr="00545A3D">
              <w:rPr>
                <w:sz w:val="20"/>
                <w:szCs w:val="20"/>
              </w:rPr>
              <w:t xml:space="preserve">-a îndeplinit </w:t>
            </w:r>
            <w:proofErr w:type="spellStart"/>
            <w:r w:rsidRPr="00545A3D">
              <w:rPr>
                <w:sz w:val="20"/>
                <w:szCs w:val="20"/>
              </w:rPr>
              <w:t>obligaţiile</w:t>
            </w:r>
            <w:proofErr w:type="spellEnd"/>
            <w:r w:rsidRPr="00545A3D">
              <w:rPr>
                <w:sz w:val="20"/>
                <w:szCs w:val="20"/>
              </w:rPr>
              <w:t xml:space="preserve"> de plată a impozitelor, taxelor </w:t>
            </w:r>
            <w:proofErr w:type="spellStart"/>
            <w:r w:rsidRPr="00545A3D">
              <w:rPr>
                <w:sz w:val="20"/>
                <w:szCs w:val="20"/>
              </w:rPr>
              <w:t>şi</w:t>
            </w:r>
            <w:proofErr w:type="spellEnd"/>
            <w:r w:rsidRPr="00545A3D">
              <w:rPr>
                <w:sz w:val="20"/>
                <w:szCs w:val="20"/>
              </w:rPr>
              <w:t xml:space="preserve"> </w:t>
            </w:r>
            <w:proofErr w:type="spellStart"/>
            <w:r w:rsidRPr="00545A3D">
              <w:rPr>
                <w:sz w:val="20"/>
                <w:szCs w:val="20"/>
              </w:rPr>
              <w:t>contribuţiilor</w:t>
            </w:r>
            <w:proofErr w:type="spellEnd"/>
            <w:r w:rsidRPr="00545A3D">
              <w:rPr>
                <w:spacing w:val="-10"/>
                <w:sz w:val="20"/>
                <w:szCs w:val="20"/>
              </w:rPr>
              <w:t xml:space="preserve"> </w:t>
            </w:r>
            <w:r w:rsidRPr="00545A3D">
              <w:rPr>
                <w:sz w:val="20"/>
                <w:szCs w:val="20"/>
              </w:rPr>
              <w:t>de</w:t>
            </w:r>
            <w:r w:rsidRPr="00545A3D">
              <w:rPr>
                <w:spacing w:val="-8"/>
                <w:sz w:val="20"/>
                <w:szCs w:val="20"/>
              </w:rPr>
              <w:t xml:space="preserve"> </w:t>
            </w:r>
            <w:r w:rsidRPr="00545A3D">
              <w:rPr>
                <w:sz w:val="20"/>
                <w:szCs w:val="20"/>
              </w:rPr>
              <w:t>asigurări</w:t>
            </w:r>
            <w:r w:rsidRPr="00545A3D">
              <w:rPr>
                <w:spacing w:val="-9"/>
                <w:sz w:val="20"/>
                <w:szCs w:val="20"/>
              </w:rPr>
              <w:t xml:space="preserve"> </w:t>
            </w:r>
            <w:r w:rsidRPr="00545A3D">
              <w:rPr>
                <w:sz w:val="20"/>
                <w:szCs w:val="20"/>
              </w:rPr>
              <w:t>sociale</w:t>
            </w:r>
            <w:r w:rsidRPr="00545A3D">
              <w:rPr>
                <w:spacing w:val="-8"/>
                <w:sz w:val="20"/>
                <w:szCs w:val="20"/>
              </w:rPr>
              <w:t xml:space="preserve"> </w:t>
            </w:r>
            <w:r w:rsidRPr="00545A3D">
              <w:rPr>
                <w:sz w:val="20"/>
                <w:szCs w:val="20"/>
              </w:rPr>
              <w:t>în</w:t>
            </w:r>
            <w:r w:rsidRPr="00545A3D">
              <w:rPr>
                <w:spacing w:val="-7"/>
                <w:sz w:val="20"/>
                <w:szCs w:val="20"/>
              </w:rPr>
              <w:t xml:space="preserve"> </w:t>
            </w:r>
            <w:r w:rsidRPr="00545A3D">
              <w:rPr>
                <w:sz w:val="20"/>
                <w:szCs w:val="20"/>
              </w:rPr>
              <w:t xml:space="preserve">conformitate cu prevederile legale în vigoare în Republica </w:t>
            </w:r>
            <w:r w:rsidRPr="00545A3D">
              <w:rPr>
                <w:spacing w:val="-2"/>
                <w:sz w:val="20"/>
                <w:szCs w:val="20"/>
              </w:rPr>
              <w:t>Moldova.</w:t>
            </w:r>
          </w:p>
          <w:p w14:paraId="727F3DE7" w14:textId="77777777" w:rsidR="0055058D" w:rsidRDefault="0055058D" w:rsidP="00A766AD">
            <w:pPr>
              <w:pStyle w:val="TableParagraph"/>
              <w:ind w:right="269"/>
              <w:jc w:val="both"/>
              <w:rPr>
                <w:sz w:val="20"/>
              </w:rPr>
            </w:pPr>
            <w:r w:rsidRPr="00545A3D">
              <w:rPr>
                <w:sz w:val="20"/>
                <w:szCs w:val="20"/>
              </w:rPr>
              <w:t xml:space="preserve">Operatorul economic va prezenta informația din </w:t>
            </w:r>
            <w:proofErr w:type="spellStart"/>
            <w:r w:rsidRPr="00545A3D">
              <w:rPr>
                <w:sz w:val="20"/>
                <w:szCs w:val="20"/>
              </w:rPr>
              <w:t>MCabinet</w:t>
            </w:r>
            <w:proofErr w:type="spellEnd"/>
            <w:r w:rsidRPr="00545A3D">
              <w:rPr>
                <w:sz w:val="20"/>
                <w:szCs w:val="20"/>
              </w:rPr>
              <w:t>, cu semnătură electronică</w:t>
            </w:r>
            <w:r w:rsidRPr="00545A3D">
              <w:rPr>
                <w:i/>
                <w:iCs/>
                <w:sz w:val="20"/>
                <w:szCs w:val="20"/>
              </w:rPr>
              <w:t xml:space="preserve">* </w:t>
            </w:r>
            <w:r w:rsidRPr="00545A3D">
              <w:rPr>
                <w:b/>
                <w:bCs/>
                <w:sz w:val="20"/>
                <w:szCs w:val="20"/>
              </w:rPr>
              <w:t>Certificatul va fi valabil la data deschiderii ofertelor.</w:t>
            </w:r>
          </w:p>
        </w:tc>
        <w:tc>
          <w:tcPr>
            <w:tcW w:w="2105" w:type="dxa"/>
          </w:tcPr>
          <w:p w14:paraId="1676A9D4" w14:textId="77777777" w:rsidR="0055058D" w:rsidRDefault="0055058D" w:rsidP="00A766AD">
            <w:pPr>
              <w:pStyle w:val="TableParagraph"/>
              <w:spacing w:before="120"/>
              <w:ind w:left="105"/>
              <w:rPr>
                <w:sz w:val="20"/>
              </w:rPr>
            </w:pPr>
            <w:r>
              <w:rPr>
                <w:spacing w:val="-2"/>
                <w:sz w:val="20"/>
              </w:rPr>
              <w:t>Obligator</w:t>
            </w:r>
          </w:p>
          <w:p w14:paraId="615DD480" w14:textId="77777777" w:rsidR="0055058D" w:rsidRDefault="0055058D" w:rsidP="00A766AD">
            <w:pPr>
              <w:pStyle w:val="TableParagraph"/>
              <w:spacing w:before="120"/>
              <w:ind w:left="105"/>
              <w:rPr>
                <w:sz w:val="20"/>
              </w:rPr>
            </w:pPr>
            <w:r>
              <w:rPr>
                <w:sz w:val="20"/>
              </w:rPr>
              <w:t>(la</w:t>
            </w:r>
            <w:r>
              <w:rPr>
                <w:spacing w:val="-3"/>
                <w:sz w:val="20"/>
              </w:rPr>
              <w:t xml:space="preserve"> </w:t>
            </w:r>
            <w:r>
              <w:rPr>
                <w:spacing w:val="-2"/>
                <w:sz w:val="20"/>
              </w:rPr>
              <w:t>solicitare)</w:t>
            </w:r>
          </w:p>
        </w:tc>
      </w:tr>
    </w:tbl>
    <w:p w14:paraId="1B0DD7ED" w14:textId="77777777" w:rsidR="0055058D" w:rsidRDefault="0055058D" w:rsidP="0055058D">
      <w:pPr>
        <w:rPr>
          <w:sz w:val="20"/>
        </w:rPr>
        <w:sectPr w:rsidR="0055058D">
          <w:pgSz w:w="11910" w:h="16840"/>
          <w:pgMar w:top="380" w:right="880" w:bottom="280" w:left="720" w:header="708" w:footer="708" w:gutter="0"/>
          <w:cols w:space="708"/>
        </w:sectPr>
      </w:pPr>
    </w:p>
    <w:p w14:paraId="7D2166BA" w14:textId="77777777" w:rsidR="0055058D" w:rsidRDefault="0055058D" w:rsidP="0055058D">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55058D" w14:paraId="5CF94984" w14:textId="77777777" w:rsidTr="00A766AD">
        <w:trPr>
          <w:trHeight w:val="1094"/>
        </w:trPr>
        <w:tc>
          <w:tcPr>
            <w:tcW w:w="528" w:type="dxa"/>
          </w:tcPr>
          <w:p w14:paraId="056EE04A" w14:textId="77777777" w:rsidR="0055058D" w:rsidRDefault="0055058D" w:rsidP="00A766AD">
            <w:pPr>
              <w:pStyle w:val="TableParagraph"/>
              <w:ind w:left="0"/>
              <w:rPr>
                <w:sz w:val="20"/>
              </w:rPr>
            </w:pPr>
          </w:p>
        </w:tc>
        <w:tc>
          <w:tcPr>
            <w:tcW w:w="2626" w:type="dxa"/>
          </w:tcPr>
          <w:p w14:paraId="099F2DF5" w14:textId="77777777" w:rsidR="0055058D" w:rsidRDefault="0055058D" w:rsidP="00A766AD">
            <w:pPr>
              <w:pStyle w:val="TableParagraph"/>
              <w:ind w:left="0"/>
              <w:rPr>
                <w:sz w:val="20"/>
              </w:rPr>
            </w:pPr>
          </w:p>
        </w:tc>
        <w:tc>
          <w:tcPr>
            <w:tcW w:w="4230" w:type="dxa"/>
          </w:tcPr>
          <w:p w14:paraId="3AB2D6E3" w14:textId="77777777" w:rsidR="0055058D" w:rsidRDefault="0055058D" w:rsidP="00A766AD">
            <w:pPr>
              <w:pStyle w:val="TableParagraph"/>
              <w:rPr>
                <w:i/>
                <w:sz w:val="20"/>
              </w:rPr>
            </w:pPr>
            <w:r>
              <w:rPr>
                <w:i/>
                <w:sz w:val="20"/>
              </w:rPr>
              <w:t>* Se vor lua în calcul prevederile Codului fiscal privind</w:t>
            </w:r>
            <w:r>
              <w:rPr>
                <w:i/>
                <w:spacing w:val="-8"/>
                <w:sz w:val="20"/>
              </w:rPr>
              <w:t xml:space="preserve"> </w:t>
            </w:r>
            <w:r>
              <w:rPr>
                <w:i/>
                <w:sz w:val="20"/>
              </w:rPr>
              <w:t>cuantumul</w:t>
            </w:r>
            <w:r>
              <w:rPr>
                <w:i/>
                <w:spacing w:val="-10"/>
                <w:sz w:val="20"/>
              </w:rPr>
              <w:t xml:space="preserve"> </w:t>
            </w:r>
            <w:r>
              <w:rPr>
                <w:i/>
                <w:sz w:val="20"/>
              </w:rPr>
              <w:t>sumei</w:t>
            </w:r>
            <w:r>
              <w:rPr>
                <w:i/>
                <w:spacing w:val="-9"/>
                <w:sz w:val="20"/>
              </w:rPr>
              <w:t xml:space="preserve"> </w:t>
            </w:r>
            <w:r>
              <w:rPr>
                <w:i/>
                <w:sz w:val="20"/>
              </w:rPr>
              <w:t>neachitate</w:t>
            </w:r>
            <w:r>
              <w:rPr>
                <w:i/>
                <w:spacing w:val="-9"/>
                <w:sz w:val="20"/>
              </w:rPr>
              <w:t xml:space="preserve"> </w:t>
            </w:r>
            <w:r>
              <w:rPr>
                <w:i/>
                <w:sz w:val="20"/>
              </w:rPr>
              <w:t>a</w:t>
            </w:r>
            <w:r>
              <w:rPr>
                <w:i/>
                <w:spacing w:val="-8"/>
                <w:sz w:val="20"/>
              </w:rPr>
              <w:t xml:space="preserve"> </w:t>
            </w:r>
            <w:r>
              <w:rPr>
                <w:i/>
                <w:sz w:val="20"/>
              </w:rPr>
              <w:t>obligațiilor fiscale care se consideră restanță față</w:t>
            </w:r>
            <w:r>
              <w:rPr>
                <w:i/>
                <w:spacing w:val="-2"/>
                <w:sz w:val="20"/>
              </w:rPr>
              <w:t xml:space="preserve"> </w:t>
            </w:r>
            <w:r>
              <w:rPr>
                <w:i/>
                <w:sz w:val="20"/>
              </w:rPr>
              <w:t>de bugetul public național.</w:t>
            </w:r>
          </w:p>
          <w:p w14:paraId="79EA95DB" w14:textId="77777777" w:rsidR="0055058D" w:rsidRDefault="0055058D" w:rsidP="00A766AD">
            <w:pPr>
              <w:pStyle w:val="TableParagraph"/>
              <w:spacing w:before="120"/>
              <w:ind w:left="0"/>
              <w:rPr>
                <w:b/>
                <w:sz w:val="20"/>
              </w:rPr>
            </w:pPr>
          </w:p>
        </w:tc>
        <w:tc>
          <w:tcPr>
            <w:tcW w:w="2105" w:type="dxa"/>
          </w:tcPr>
          <w:p w14:paraId="3783F921" w14:textId="77777777" w:rsidR="0055058D" w:rsidRDefault="0055058D" w:rsidP="00A766AD">
            <w:pPr>
              <w:pStyle w:val="TableParagraph"/>
              <w:ind w:left="0"/>
              <w:rPr>
                <w:sz w:val="20"/>
              </w:rPr>
            </w:pPr>
          </w:p>
        </w:tc>
      </w:tr>
      <w:tr w:rsidR="0055058D" w14:paraId="6E058356" w14:textId="77777777" w:rsidTr="00A766AD">
        <w:trPr>
          <w:trHeight w:val="1301"/>
        </w:trPr>
        <w:tc>
          <w:tcPr>
            <w:tcW w:w="528" w:type="dxa"/>
          </w:tcPr>
          <w:p w14:paraId="628647AF" w14:textId="77777777" w:rsidR="0055058D" w:rsidRDefault="0055058D" w:rsidP="00A766AD">
            <w:pPr>
              <w:pStyle w:val="TableParagraph"/>
              <w:ind w:left="0"/>
              <w:rPr>
                <w:sz w:val="20"/>
              </w:rPr>
            </w:pPr>
          </w:p>
        </w:tc>
        <w:tc>
          <w:tcPr>
            <w:tcW w:w="2626" w:type="dxa"/>
          </w:tcPr>
          <w:p w14:paraId="5478F2A5" w14:textId="77777777" w:rsidR="0055058D" w:rsidRDefault="0055058D" w:rsidP="00A766AD">
            <w:pPr>
              <w:pStyle w:val="TableParagraph"/>
              <w:spacing w:before="120" w:line="364" w:lineRule="auto"/>
              <w:ind w:right="167"/>
              <w:rPr>
                <w:sz w:val="20"/>
              </w:rPr>
            </w:pPr>
            <w:r>
              <w:rPr>
                <w:sz w:val="20"/>
              </w:rPr>
              <w:t>Certificat</w:t>
            </w:r>
            <w:r>
              <w:rPr>
                <w:spacing w:val="-13"/>
                <w:sz w:val="20"/>
              </w:rPr>
              <w:t xml:space="preserve"> </w:t>
            </w:r>
            <w:r>
              <w:rPr>
                <w:sz w:val="20"/>
              </w:rPr>
              <w:t>de</w:t>
            </w:r>
            <w:r>
              <w:rPr>
                <w:spacing w:val="-12"/>
                <w:sz w:val="20"/>
              </w:rPr>
              <w:t xml:space="preserve"> </w:t>
            </w:r>
            <w:r>
              <w:rPr>
                <w:sz w:val="20"/>
              </w:rPr>
              <w:t>atribuire</w:t>
            </w:r>
            <w:r>
              <w:rPr>
                <w:spacing w:val="-13"/>
                <w:sz w:val="20"/>
              </w:rPr>
              <w:t xml:space="preserve"> </w:t>
            </w:r>
            <w:r>
              <w:rPr>
                <w:sz w:val="20"/>
              </w:rPr>
              <w:t>a contului bancar</w:t>
            </w:r>
          </w:p>
        </w:tc>
        <w:tc>
          <w:tcPr>
            <w:tcW w:w="4230" w:type="dxa"/>
          </w:tcPr>
          <w:p w14:paraId="3F017743" w14:textId="77777777" w:rsidR="0055058D" w:rsidRDefault="0055058D" w:rsidP="00A766AD">
            <w:pPr>
              <w:pStyle w:val="TableParagraph"/>
              <w:spacing w:before="120"/>
              <w:rPr>
                <w:sz w:val="20"/>
              </w:rPr>
            </w:pPr>
            <w:r>
              <w:rPr>
                <w:sz w:val="20"/>
              </w:rPr>
              <w:t>Certificat</w:t>
            </w:r>
            <w:r>
              <w:rPr>
                <w:spacing w:val="-5"/>
                <w:sz w:val="20"/>
              </w:rPr>
              <w:t xml:space="preserve"> </w:t>
            </w:r>
            <w:r>
              <w:rPr>
                <w:sz w:val="20"/>
              </w:rPr>
              <w:t>de</w:t>
            </w:r>
            <w:r>
              <w:rPr>
                <w:spacing w:val="-5"/>
                <w:sz w:val="20"/>
              </w:rPr>
              <w:t xml:space="preserve"> </w:t>
            </w:r>
            <w:r>
              <w:rPr>
                <w:sz w:val="20"/>
              </w:rPr>
              <w:t>atribuire</w:t>
            </w:r>
            <w:r>
              <w:rPr>
                <w:spacing w:val="-4"/>
                <w:sz w:val="20"/>
              </w:rPr>
              <w:t xml:space="preserve"> </w:t>
            </w:r>
            <w:r>
              <w:rPr>
                <w:sz w:val="20"/>
              </w:rPr>
              <w:t>a</w:t>
            </w:r>
            <w:r>
              <w:rPr>
                <w:spacing w:val="-5"/>
                <w:sz w:val="20"/>
              </w:rPr>
              <w:t xml:space="preserve"> </w:t>
            </w:r>
            <w:r>
              <w:rPr>
                <w:sz w:val="20"/>
              </w:rPr>
              <w:t>contului</w:t>
            </w:r>
            <w:r>
              <w:rPr>
                <w:spacing w:val="-5"/>
                <w:sz w:val="20"/>
              </w:rPr>
              <w:t xml:space="preserve"> </w:t>
            </w:r>
            <w:r>
              <w:rPr>
                <w:sz w:val="20"/>
              </w:rPr>
              <w:t>bancar</w:t>
            </w:r>
            <w:r>
              <w:rPr>
                <w:spacing w:val="-4"/>
                <w:sz w:val="20"/>
              </w:rPr>
              <w:t xml:space="preserve"> </w:t>
            </w:r>
            <w:r>
              <w:rPr>
                <w:spacing w:val="-2"/>
                <w:sz w:val="20"/>
              </w:rPr>
              <w:t>eliberat</w:t>
            </w:r>
          </w:p>
          <w:p w14:paraId="36491E95" w14:textId="77777777" w:rsidR="0055058D" w:rsidRDefault="0055058D" w:rsidP="00A766AD">
            <w:pPr>
              <w:pStyle w:val="TableParagraph"/>
              <w:rPr>
                <w:sz w:val="20"/>
              </w:rPr>
            </w:pPr>
            <w:r>
              <w:rPr>
                <w:sz w:val="20"/>
              </w:rPr>
              <w:t>de</w:t>
            </w:r>
            <w:r>
              <w:rPr>
                <w:spacing w:val="-3"/>
                <w:sz w:val="20"/>
              </w:rPr>
              <w:t xml:space="preserve"> </w:t>
            </w:r>
            <w:r>
              <w:rPr>
                <w:sz w:val="20"/>
              </w:rPr>
              <w:t>banca</w:t>
            </w:r>
            <w:r>
              <w:rPr>
                <w:spacing w:val="-4"/>
                <w:sz w:val="20"/>
              </w:rPr>
              <w:t xml:space="preserve"> </w:t>
            </w:r>
            <w:proofErr w:type="spellStart"/>
            <w:r>
              <w:rPr>
                <w:sz w:val="20"/>
              </w:rPr>
              <w:t>deţinătoare</w:t>
            </w:r>
            <w:proofErr w:type="spellEnd"/>
            <w:r>
              <w:rPr>
                <w:spacing w:val="-4"/>
                <w:sz w:val="20"/>
              </w:rPr>
              <w:t xml:space="preserve"> </w:t>
            </w:r>
            <w:r>
              <w:rPr>
                <w:sz w:val="20"/>
              </w:rPr>
              <w:t>de</w:t>
            </w:r>
            <w:r>
              <w:rPr>
                <w:spacing w:val="-3"/>
                <w:sz w:val="20"/>
              </w:rPr>
              <w:t xml:space="preserve"> </w:t>
            </w:r>
            <w:r>
              <w:rPr>
                <w:spacing w:val="-4"/>
                <w:sz w:val="20"/>
              </w:rPr>
              <w:t>cont.</w:t>
            </w:r>
          </w:p>
          <w:p w14:paraId="2E26FA6B" w14:textId="77777777" w:rsidR="0055058D" w:rsidRDefault="0055058D" w:rsidP="00A766AD">
            <w:pPr>
              <w:pStyle w:val="TableParagraph"/>
              <w:spacing w:before="118"/>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2861AEDE" w14:textId="77777777" w:rsidR="0055058D" w:rsidRDefault="0055058D" w:rsidP="00A766AD">
            <w:pPr>
              <w:pStyle w:val="TableParagraph"/>
              <w:spacing w:before="1"/>
              <w:rPr>
                <w:i/>
                <w:sz w:val="20"/>
              </w:rPr>
            </w:pPr>
            <w:r>
              <w:rPr>
                <w:i/>
                <w:sz w:val="20"/>
              </w:rPr>
              <w:t>a</w:t>
            </w:r>
            <w:r>
              <w:rPr>
                <w:i/>
                <w:spacing w:val="-2"/>
                <w:sz w:val="20"/>
              </w:rPr>
              <w:t xml:space="preserve"> ofertantului</w:t>
            </w:r>
          </w:p>
        </w:tc>
        <w:tc>
          <w:tcPr>
            <w:tcW w:w="2105" w:type="dxa"/>
          </w:tcPr>
          <w:p w14:paraId="467E45E0" w14:textId="77777777" w:rsidR="0055058D" w:rsidRDefault="0055058D" w:rsidP="00A766AD">
            <w:pPr>
              <w:pStyle w:val="TableParagraph"/>
              <w:spacing w:before="120"/>
              <w:ind w:left="105"/>
              <w:rPr>
                <w:sz w:val="20"/>
              </w:rPr>
            </w:pPr>
            <w:r>
              <w:rPr>
                <w:spacing w:val="-2"/>
                <w:sz w:val="20"/>
              </w:rPr>
              <w:t>Obligator</w:t>
            </w:r>
          </w:p>
          <w:p w14:paraId="754B8A4C" w14:textId="77777777" w:rsidR="0055058D" w:rsidRDefault="0055058D" w:rsidP="00A766AD">
            <w:pPr>
              <w:pStyle w:val="TableParagraph"/>
              <w:spacing w:before="120"/>
              <w:ind w:left="105"/>
              <w:rPr>
                <w:sz w:val="20"/>
              </w:rPr>
            </w:pPr>
            <w:r>
              <w:rPr>
                <w:sz w:val="20"/>
              </w:rPr>
              <w:t>(la</w:t>
            </w:r>
            <w:r>
              <w:rPr>
                <w:spacing w:val="-3"/>
                <w:sz w:val="20"/>
              </w:rPr>
              <w:t xml:space="preserve"> </w:t>
            </w:r>
            <w:r>
              <w:rPr>
                <w:spacing w:val="-2"/>
                <w:sz w:val="20"/>
              </w:rPr>
              <w:t>solicitare)</w:t>
            </w:r>
          </w:p>
        </w:tc>
      </w:tr>
      <w:tr w:rsidR="0055058D" w14:paraId="0774CDE3" w14:textId="77777777" w:rsidTr="00A766AD">
        <w:trPr>
          <w:trHeight w:val="1629"/>
        </w:trPr>
        <w:tc>
          <w:tcPr>
            <w:tcW w:w="528" w:type="dxa"/>
          </w:tcPr>
          <w:p w14:paraId="648C72A6" w14:textId="77777777" w:rsidR="0055058D" w:rsidRDefault="0055058D" w:rsidP="00A766AD">
            <w:pPr>
              <w:pStyle w:val="TableParagraph"/>
              <w:ind w:left="0"/>
              <w:rPr>
                <w:sz w:val="20"/>
              </w:rPr>
            </w:pPr>
          </w:p>
        </w:tc>
        <w:tc>
          <w:tcPr>
            <w:tcW w:w="2626" w:type="dxa"/>
          </w:tcPr>
          <w:p w14:paraId="7B17469C" w14:textId="77777777" w:rsidR="0055058D" w:rsidRDefault="0055058D" w:rsidP="00A766AD">
            <w:pPr>
              <w:pStyle w:val="TableParagraph"/>
              <w:spacing w:before="120"/>
              <w:ind w:right="167"/>
              <w:rPr>
                <w:sz w:val="20"/>
              </w:rPr>
            </w:pPr>
            <w:r>
              <w:rPr>
                <w:sz w:val="20"/>
              </w:rPr>
              <w:t>Raportul financiar pentru anul 2024 înregistrat la Biroul</w:t>
            </w:r>
            <w:r>
              <w:rPr>
                <w:spacing w:val="-13"/>
                <w:sz w:val="20"/>
              </w:rPr>
              <w:t xml:space="preserve"> </w:t>
            </w:r>
            <w:r>
              <w:rPr>
                <w:sz w:val="20"/>
              </w:rPr>
              <w:t>Național</w:t>
            </w:r>
            <w:r>
              <w:rPr>
                <w:spacing w:val="-12"/>
                <w:sz w:val="20"/>
              </w:rPr>
              <w:t xml:space="preserve"> </w:t>
            </w:r>
            <w:r>
              <w:rPr>
                <w:sz w:val="20"/>
              </w:rPr>
              <w:t>de</w:t>
            </w:r>
            <w:r>
              <w:rPr>
                <w:spacing w:val="-13"/>
                <w:sz w:val="20"/>
              </w:rPr>
              <w:t xml:space="preserve"> </w:t>
            </w:r>
            <w:r>
              <w:rPr>
                <w:sz w:val="20"/>
              </w:rPr>
              <w:t>Statistică</w:t>
            </w:r>
          </w:p>
        </w:tc>
        <w:tc>
          <w:tcPr>
            <w:tcW w:w="4230" w:type="dxa"/>
          </w:tcPr>
          <w:p w14:paraId="46FCB5A0" w14:textId="77777777" w:rsidR="0055058D" w:rsidRDefault="0055058D" w:rsidP="00A766AD">
            <w:pPr>
              <w:pStyle w:val="TableParagraph"/>
              <w:spacing w:before="119"/>
              <w:rPr>
                <w:sz w:val="20"/>
              </w:rPr>
            </w:pPr>
            <w:r>
              <w:rPr>
                <w:sz w:val="24"/>
              </w:rPr>
              <w:t>Prezentarea</w:t>
            </w:r>
            <w:r>
              <w:rPr>
                <w:spacing w:val="-6"/>
                <w:sz w:val="24"/>
              </w:rPr>
              <w:t xml:space="preserve"> </w:t>
            </w:r>
            <w:r>
              <w:rPr>
                <w:sz w:val="24"/>
              </w:rPr>
              <w:t>r</w:t>
            </w:r>
            <w:r>
              <w:rPr>
                <w:sz w:val="20"/>
              </w:rPr>
              <w:t>aportului</w:t>
            </w:r>
            <w:r>
              <w:rPr>
                <w:spacing w:val="-5"/>
                <w:sz w:val="20"/>
              </w:rPr>
              <w:t xml:space="preserve"> </w:t>
            </w:r>
            <w:r>
              <w:rPr>
                <w:sz w:val="20"/>
              </w:rPr>
              <w:t>financiar</w:t>
            </w:r>
            <w:r>
              <w:rPr>
                <w:spacing w:val="-3"/>
                <w:sz w:val="20"/>
              </w:rPr>
              <w:t xml:space="preserve"> </w:t>
            </w:r>
            <w:r>
              <w:rPr>
                <w:sz w:val="20"/>
              </w:rPr>
              <w:t>pentru</w:t>
            </w:r>
            <w:r>
              <w:rPr>
                <w:spacing w:val="-6"/>
                <w:sz w:val="20"/>
              </w:rPr>
              <w:t xml:space="preserve"> </w:t>
            </w:r>
            <w:r>
              <w:rPr>
                <w:spacing w:val="-4"/>
                <w:sz w:val="20"/>
              </w:rPr>
              <w:t>anul</w:t>
            </w:r>
          </w:p>
          <w:p w14:paraId="67D084C7" w14:textId="77777777" w:rsidR="0055058D" w:rsidRDefault="0055058D" w:rsidP="00A766AD">
            <w:pPr>
              <w:pStyle w:val="TableParagraph"/>
              <w:spacing w:before="1"/>
              <w:rPr>
                <w:sz w:val="20"/>
              </w:rPr>
            </w:pPr>
            <w:r>
              <w:rPr>
                <w:sz w:val="20"/>
              </w:rPr>
              <w:t>2024</w:t>
            </w:r>
            <w:r>
              <w:rPr>
                <w:spacing w:val="-3"/>
                <w:sz w:val="20"/>
              </w:rPr>
              <w:t xml:space="preserve"> </w:t>
            </w:r>
            <w:r>
              <w:rPr>
                <w:sz w:val="20"/>
              </w:rPr>
              <w:t>înregistrat</w:t>
            </w:r>
            <w:r>
              <w:rPr>
                <w:spacing w:val="-4"/>
                <w:sz w:val="20"/>
              </w:rPr>
              <w:t xml:space="preserve"> </w:t>
            </w:r>
            <w:r>
              <w:rPr>
                <w:sz w:val="20"/>
              </w:rPr>
              <w:t>la</w:t>
            </w:r>
            <w:r>
              <w:rPr>
                <w:spacing w:val="-4"/>
                <w:sz w:val="20"/>
              </w:rPr>
              <w:t xml:space="preserve"> </w:t>
            </w:r>
            <w:r>
              <w:rPr>
                <w:sz w:val="20"/>
              </w:rPr>
              <w:t>Biroul</w:t>
            </w:r>
            <w:r>
              <w:rPr>
                <w:spacing w:val="-5"/>
                <w:sz w:val="20"/>
              </w:rPr>
              <w:t xml:space="preserve"> </w:t>
            </w:r>
            <w:r>
              <w:rPr>
                <w:sz w:val="20"/>
              </w:rPr>
              <w:t>Național</w:t>
            </w:r>
            <w:r>
              <w:rPr>
                <w:spacing w:val="-4"/>
                <w:sz w:val="20"/>
              </w:rPr>
              <w:t xml:space="preserve"> </w:t>
            </w:r>
            <w:r>
              <w:rPr>
                <w:sz w:val="20"/>
              </w:rPr>
              <w:t>de</w:t>
            </w:r>
            <w:r>
              <w:rPr>
                <w:spacing w:val="-4"/>
                <w:sz w:val="20"/>
              </w:rPr>
              <w:t xml:space="preserve"> </w:t>
            </w:r>
            <w:r>
              <w:rPr>
                <w:spacing w:val="-2"/>
                <w:sz w:val="20"/>
              </w:rPr>
              <w:t>Statistică.</w:t>
            </w:r>
          </w:p>
          <w:p w14:paraId="4582B556" w14:textId="77777777" w:rsidR="0055058D" w:rsidRDefault="0055058D" w:rsidP="00A766AD">
            <w:pPr>
              <w:pStyle w:val="TableParagraph"/>
              <w:spacing w:before="119"/>
              <w:ind w:left="168"/>
              <w:rPr>
                <w:i/>
                <w:sz w:val="24"/>
              </w:rPr>
            </w:pPr>
            <w:r>
              <w:rPr>
                <w:i/>
                <w:sz w:val="24"/>
              </w:rPr>
              <w:t>Confirmat</w:t>
            </w:r>
            <w:r>
              <w:rPr>
                <w:i/>
                <w:spacing w:val="-2"/>
                <w:sz w:val="24"/>
              </w:rPr>
              <w:t xml:space="preserve"> </w:t>
            </w:r>
            <w:r>
              <w:rPr>
                <w:i/>
                <w:sz w:val="24"/>
              </w:rPr>
              <w:t>prin</w:t>
            </w:r>
            <w:r>
              <w:rPr>
                <w:i/>
                <w:spacing w:val="-2"/>
                <w:sz w:val="24"/>
              </w:rPr>
              <w:t xml:space="preserve"> </w:t>
            </w:r>
            <w:r>
              <w:rPr>
                <w:i/>
                <w:sz w:val="24"/>
              </w:rPr>
              <w:t>aplicarea</w:t>
            </w:r>
            <w:r>
              <w:rPr>
                <w:i/>
                <w:spacing w:val="-1"/>
                <w:sz w:val="24"/>
              </w:rPr>
              <w:t xml:space="preserve"> </w:t>
            </w:r>
            <w:r>
              <w:rPr>
                <w:i/>
                <w:spacing w:val="-2"/>
                <w:sz w:val="24"/>
              </w:rPr>
              <w:t>semnăturii</w:t>
            </w:r>
          </w:p>
          <w:p w14:paraId="4273856D" w14:textId="77777777" w:rsidR="0055058D" w:rsidRDefault="0055058D" w:rsidP="00A766AD">
            <w:pPr>
              <w:pStyle w:val="TableParagraph"/>
              <w:rPr>
                <w:i/>
                <w:sz w:val="24"/>
              </w:rPr>
            </w:pPr>
            <w:r>
              <w:rPr>
                <w:i/>
                <w:sz w:val="24"/>
              </w:rPr>
              <w:t>electronice</w:t>
            </w:r>
            <w:r>
              <w:rPr>
                <w:i/>
                <w:spacing w:val="-3"/>
                <w:sz w:val="24"/>
              </w:rPr>
              <w:t xml:space="preserve"> </w:t>
            </w:r>
            <w:r>
              <w:rPr>
                <w:i/>
                <w:sz w:val="24"/>
              </w:rPr>
              <w:t>a</w:t>
            </w:r>
            <w:r>
              <w:rPr>
                <w:i/>
                <w:spacing w:val="-2"/>
                <w:sz w:val="24"/>
              </w:rPr>
              <w:t xml:space="preserve"> ofertantului</w:t>
            </w:r>
          </w:p>
        </w:tc>
        <w:tc>
          <w:tcPr>
            <w:tcW w:w="2105" w:type="dxa"/>
          </w:tcPr>
          <w:p w14:paraId="64D270A0" w14:textId="77777777" w:rsidR="0055058D" w:rsidRDefault="0055058D" w:rsidP="00A766AD">
            <w:pPr>
              <w:pStyle w:val="TableParagraph"/>
              <w:spacing w:before="120"/>
              <w:ind w:left="105"/>
              <w:rPr>
                <w:sz w:val="20"/>
              </w:rPr>
            </w:pPr>
            <w:r>
              <w:rPr>
                <w:spacing w:val="-2"/>
                <w:sz w:val="20"/>
              </w:rPr>
              <w:t>Obligator</w:t>
            </w:r>
          </w:p>
          <w:p w14:paraId="783795A5" w14:textId="77777777" w:rsidR="0055058D" w:rsidRDefault="0055058D" w:rsidP="00A766AD">
            <w:pPr>
              <w:pStyle w:val="TableParagraph"/>
              <w:spacing w:before="120"/>
              <w:ind w:left="105"/>
              <w:rPr>
                <w:sz w:val="20"/>
              </w:rPr>
            </w:pPr>
            <w:r>
              <w:rPr>
                <w:sz w:val="20"/>
              </w:rPr>
              <w:t>(la</w:t>
            </w:r>
            <w:r>
              <w:rPr>
                <w:spacing w:val="-3"/>
                <w:sz w:val="20"/>
              </w:rPr>
              <w:t xml:space="preserve"> </w:t>
            </w:r>
            <w:r>
              <w:rPr>
                <w:spacing w:val="-2"/>
                <w:sz w:val="20"/>
              </w:rPr>
              <w:t>solicitare)</w:t>
            </w:r>
          </w:p>
        </w:tc>
      </w:tr>
      <w:tr w:rsidR="0055058D" w14:paraId="7A8FABD8" w14:textId="77777777" w:rsidTr="00A766AD">
        <w:trPr>
          <w:trHeight w:val="1538"/>
        </w:trPr>
        <w:tc>
          <w:tcPr>
            <w:tcW w:w="528" w:type="dxa"/>
          </w:tcPr>
          <w:p w14:paraId="270B2328" w14:textId="77777777" w:rsidR="0055058D" w:rsidRDefault="0055058D" w:rsidP="00A766AD">
            <w:pPr>
              <w:pStyle w:val="TableParagraph"/>
              <w:ind w:left="0"/>
              <w:rPr>
                <w:sz w:val="20"/>
              </w:rPr>
            </w:pPr>
          </w:p>
        </w:tc>
        <w:tc>
          <w:tcPr>
            <w:tcW w:w="2626" w:type="dxa"/>
          </w:tcPr>
          <w:p w14:paraId="71507704" w14:textId="77777777" w:rsidR="0055058D" w:rsidRDefault="0055058D" w:rsidP="00A766AD">
            <w:pPr>
              <w:pStyle w:val="TableParagraph"/>
              <w:spacing w:before="120"/>
              <w:ind w:right="167"/>
              <w:rPr>
                <w:sz w:val="20"/>
              </w:rPr>
            </w:pPr>
            <w:r>
              <w:rPr>
                <w:sz w:val="20"/>
              </w:rPr>
              <w:t>Lichiditatea</w:t>
            </w:r>
            <w:r>
              <w:rPr>
                <w:spacing w:val="-13"/>
                <w:sz w:val="20"/>
              </w:rPr>
              <w:t xml:space="preserve"> </w:t>
            </w:r>
            <w:r>
              <w:rPr>
                <w:sz w:val="20"/>
              </w:rPr>
              <w:t>generală</w:t>
            </w:r>
            <w:r>
              <w:rPr>
                <w:spacing w:val="-12"/>
                <w:sz w:val="20"/>
              </w:rPr>
              <w:t xml:space="preserve"> </w:t>
            </w:r>
            <w:r>
              <w:rPr>
                <w:sz w:val="20"/>
              </w:rPr>
              <w:t>(active circulante/datorii curente * 100 %</w:t>
            </w:r>
          </w:p>
          <w:p w14:paraId="36F2CB37" w14:textId="77777777" w:rsidR="0055058D" w:rsidRDefault="0055058D" w:rsidP="00A766AD">
            <w:pPr>
              <w:pStyle w:val="TableParagraph"/>
              <w:spacing w:before="121"/>
              <w:rPr>
                <w:sz w:val="20"/>
              </w:rPr>
            </w:pPr>
            <w:r>
              <w:rPr>
                <w:sz w:val="20"/>
              </w:rPr>
              <w:t>Lichiditatea</w:t>
            </w:r>
            <w:r>
              <w:rPr>
                <w:spacing w:val="-4"/>
                <w:sz w:val="20"/>
              </w:rPr>
              <w:t xml:space="preserve"> </w:t>
            </w:r>
            <w:r>
              <w:rPr>
                <w:sz w:val="20"/>
              </w:rPr>
              <w:t>generală</w:t>
            </w:r>
            <w:r>
              <w:rPr>
                <w:spacing w:val="-4"/>
                <w:sz w:val="20"/>
              </w:rPr>
              <w:t xml:space="preserve"> </w:t>
            </w:r>
            <w:r>
              <w:rPr>
                <w:sz w:val="20"/>
              </w:rPr>
              <w:t>va</w:t>
            </w:r>
            <w:r>
              <w:rPr>
                <w:spacing w:val="-5"/>
                <w:sz w:val="20"/>
              </w:rPr>
              <w:t xml:space="preserve"> </w:t>
            </w:r>
            <w:r>
              <w:rPr>
                <w:sz w:val="20"/>
              </w:rPr>
              <w:t>fi</w:t>
            </w:r>
            <w:r>
              <w:rPr>
                <w:spacing w:val="-5"/>
                <w:sz w:val="20"/>
              </w:rPr>
              <w:t xml:space="preserve"> de</w:t>
            </w:r>
          </w:p>
          <w:p w14:paraId="1B6AD313" w14:textId="77777777" w:rsidR="0055058D" w:rsidRDefault="0055058D" w:rsidP="00A766AD">
            <w:pPr>
              <w:pStyle w:val="TableParagraph"/>
              <w:spacing w:before="1"/>
              <w:rPr>
                <w:sz w:val="20"/>
              </w:rPr>
            </w:pPr>
            <w:r>
              <w:rPr>
                <w:sz w:val="20"/>
              </w:rPr>
              <w:t>minim</w:t>
            </w:r>
            <w:r>
              <w:rPr>
                <w:spacing w:val="-6"/>
                <w:sz w:val="20"/>
              </w:rPr>
              <w:t xml:space="preserve"> </w:t>
            </w:r>
            <w:r>
              <w:rPr>
                <w:spacing w:val="-4"/>
                <w:sz w:val="20"/>
              </w:rPr>
              <w:t>100%</w:t>
            </w:r>
          </w:p>
        </w:tc>
        <w:tc>
          <w:tcPr>
            <w:tcW w:w="4230" w:type="dxa"/>
          </w:tcPr>
          <w:p w14:paraId="6C304E6D" w14:textId="77777777" w:rsidR="0055058D" w:rsidRDefault="0055058D" w:rsidP="00A766AD">
            <w:pPr>
              <w:pStyle w:val="TableParagraph"/>
              <w:spacing w:before="121"/>
              <w:rPr>
                <w:sz w:val="24"/>
              </w:rPr>
            </w:pPr>
            <w:r>
              <w:rPr>
                <w:sz w:val="24"/>
              </w:rPr>
              <w:t>Declarație</w:t>
            </w:r>
            <w:r>
              <w:rPr>
                <w:spacing w:val="-3"/>
                <w:sz w:val="24"/>
              </w:rPr>
              <w:t xml:space="preserve"> </w:t>
            </w:r>
            <w:r>
              <w:rPr>
                <w:sz w:val="24"/>
              </w:rPr>
              <w:t>în</w:t>
            </w:r>
            <w:r>
              <w:rPr>
                <w:spacing w:val="-2"/>
                <w:sz w:val="24"/>
              </w:rPr>
              <w:t xml:space="preserve"> </w:t>
            </w:r>
            <w:r>
              <w:rPr>
                <w:sz w:val="24"/>
              </w:rPr>
              <w:t>formă</w:t>
            </w:r>
            <w:r>
              <w:rPr>
                <w:spacing w:val="-1"/>
                <w:sz w:val="24"/>
              </w:rPr>
              <w:t xml:space="preserve"> </w:t>
            </w:r>
            <w:r>
              <w:rPr>
                <w:spacing w:val="-2"/>
                <w:sz w:val="24"/>
              </w:rPr>
              <w:t>liberă.</w:t>
            </w:r>
          </w:p>
          <w:p w14:paraId="143D933A" w14:textId="77777777" w:rsidR="0055058D" w:rsidRDefault="0055058D" w:rsidP="00A766AD">
            <w:pPr>
              <w:pStyle w:val="TableParagraph"/>
              <w:spacing w:before="121"/>
              <w:rPr>
                <w:sz w:val="20"/>
              </w:rPr>
            </w:pPr>
            <w:r>
              <w:rPr>
                <w:sz w:val="20"/>
              </w:rPr>
              <w:t>Lichiditatea</w:t>
            </w:r>
            <w:r>
              <w:rPr>
                <w:spacing w:val="-4"/>
                <w:sz w:val="20"/>
              </w:rPr>
              <w:t xml:space="preserve"> </w:t>
            </w:r>
            <w:r>
              <w:rPr>
                <w:sz w:val="20"/>
              </w:rPr>
              <w:t>generală</w:t>
            </w:r>
            <w:r>
              <w:rPr>
                <w:spacing w:val="-3"/>
                <w:sz w:val="20"/>
              </w:rPr>
              <w:t xml:space="preserve"> </w:t>
            </w:r>
            <w:r>
              <w:rPr>
                <w:sz w:val="20"/>
              </w:rPr>
              <w:t>va</w:t>
            </w:r>
            <w:r>
              <w:rPr>
                <w:spacing w:val="-6"/>
                <w:sz w:val="20"/>
              </w:rPr>
              <w:t xml:space="preserve"> </w:t>
            </w:r>
            <w:r>
              <w:rPr>
                <w:sz w:val="20"/>
              </w:rPr>
              <w:t>fi</w:t>
            </w:r>
            <w:r>
              <w:rPr>
                <w:spacing w:val="-4"/>
                <w:sz w:val="20"/>
              </w:rPr>
              <w:t xml:space="preserve"> </w:t>
            </w:r>
            <w:r>
              <w:rPr>
                <w:sz w:val="20"/>
              </w:rPr>
              <w:t>de</w:t>
            </w:r>
            <w:r>
              <w:rPr>
                <w:spacing w:val="-6"/>
                <w:sz w:val="20"/>
              </w:rPr>
              <w:t xml:space="preserve"> </w:t>
            </w:r>
            <w:r>
              <w:rPr>
                <w:sz w:val="20"/>
              </w:rPr>
              <w:t>minim</w:t>
            </w:r>
            <w:r>
              <w:rPr>
                <w:spacing w:val="-3"/>
                <w:sz w:val="20"/>
              </w:rPr>
              <w:t xml:space="preserve"> </w:t>
            </w:r>
            <w:r>
              <w:rPr>
                <w:spacing w:val="-4"/>
                <w:sz w:val="20"/>
              </w:rPr>
              <w:t>100%</w:t>
            </w:r>
          </w:p>
          <w:p w14:paraId="1945D3A4" w14:textId="77777777" w:rsidR="0055058D" w:rsidRDefault="0055058D" w:rsidP="00A766AD">
            <w:pPr>
              <w:pStyle w:val="TableParagraph"/>
              <w:spacing w:before="117"/>
              <w:rPr>
                <w:i/>
                <w:sz w:val="24"/>
              </w:rPr>
            </w:pPr>
            <w:r>
              <w:rPr>
                <w:i/>
                <w:sz w:val="24"/>
              </w:rPr>
              <w:t>Confirmată</w:t>
            </w:r>
            <w:r>
              <w:rPr>
                <w:i/>
                <w:spacing w:val="-9"/>
                <w:sz w:val="24"/>
              </w:rPr>
              <w:t xml:space="preserve"> </w:t>
            </w:r>
            <w:r>
              <w:rPr>
                <w:i/>
                <w:sz w:val="24"/>
              </w:rPr>
              <w:t>prin</w:t>
            </w:r>
            <w:r>
              <w:rPr>
                <w:i/>
                <w:spacing w:val="-9"/>
                <w:sz w:val="24"/>
              </w:rPr>
              <w:t xml:space="preserve"> </w:t>
            </w:r>
            <w:r>
              <w:rPr>
                <w:i/>
                <w:sz w:val="24"/>
              </w:rPr>
              <w:t>aplicarea</w:t>
            </w:r>
            <w:r>
              <w:rPr>
                <w:i/>
                <w:spacing w:val="-8"/>
                <w:sz w:val="24"/>
              </w:rPr>
              <w:t xml:space="preserve"> </w:t>
            </w:r>
            <w:r>
              <w:rPr>
                <w:i/>
                <w:spacing w:val="-2"/>
                <w:sz w:val="24"/>
              </w:rPr>
              <w:t>semnăturii</w:t>
            </w:r>
          </w:p>
          <w:p w14:paraId="26D4FD91" w14:textId="77777777" w:rsidR="0055058D" w:rsidRDefault="0055058D" w:rsidP="00A766AD">
            <w:pPr>
              <w:pStyle w:val="TableParagraph"/>
              <w:rPr>
                <w:i/>
                <w:sz w:val="24"/>
              </w:rPr>
            </w:pPr>
            <w:r>
              <w:rPr>
                <w:i/>
                <w:sz w:val="24"/>
              </w:rPr>
              <w:t>electronice</w:t>
            </w:r>
            <w:r>
              <w:rPr>
                <w:i/>
                <w:spacing w:val="-3"/>
                <w:sz w:val="24"/>
              </w:rPr>
              <w:t xml:space="preserve"> </w:t>
            </w:r>
            <w:r>
              <w:rPr>
                <w:i/>
                <w:sz w:val="24"/>
              </w:rPr>
              <w:t>a</w:t>
            </w:r>
            <w:r>
              <w:rPr>
                <w:i/>
                <w:spacing w:val="-2"/>
                <w:sz w:val="24"/>
              </w:rPr>
              <w:t xml:space="preserve"> ofertantului</w:t>
            </w:r>
          </w:p>
        </w:tc>
        <w:tc>
          <w:tcPr>
            <w:tcW w:w="2105" w:type="dxa"/>
          </w:tcPr>
          <w:p w14:paraId="541065FD" w14:textId="77777777" w:rsidR="0055058D" w:rsidRDefault="0055058D" w:rsidP="00A766AD">
            <w:pPr>
              <w:pStyle w:val="TableParagraph"/>
              <w:spacing w:before="122"/>
              <w:ind w:left="105"/>
              <w:rPr>
                <w:sz w:val="20"/>
              </w:rPr>
            </w:pPr>
            <w:r>
              <w:rPr>
                <w:spacing w:val="-2"/>
                <w:sz w:val="20"/>
              </w:rPr>
              <w:t>Obligator</w:t>
            </w:r>
          </w:p>
          <w:p w14:paraId="14256B3C" w14:textId="77777777" w:rsidR="0055058D" w:rsidRDefault="0055058D" w:rsidP="00A766AD">
            <w:pPr>
              <w:pStyle w:val="TableParagraph"/>
              <w:spacing w:before="118"/>
              <w:ind w:left="105"/>
              <w:rPr>
                <w:sz w:val="20"/>
              </w:rPr>
            </w:pPr>
            <w:r>
              <w:rPr>
                <w:sz w:val="20"/>
              </w:rPr>
              <w:t>(la</w:t>
            </w:r>
            <w:r>
              <w:rPr>
                <w:spacing w:val="-3"/>
                <w:sz w:val="20"/>
              </w:rPr>
              <w:t xml:space="preserve"> </w:t>
            </w:r>
            <w:r>
              <w:rPr>
                <w:spacing w:val="-2"/>
                <w:sz w:val="20"/>
              </w:rPr>
              <w:t>solicitare)</w:t>
            </w:r>
          </w:p>
        </w:tc>
      </w:tr>
      <w:tr w:rsidR="0055058D" w14:paraId="76CD9AEE" w14:textId="77777777" w:rsidTr="00A766AD">
        <w:trPr>
          <w:trHeight w:val="8211"/>
        </w:trPr>
        <w:tc>
          <w:tcPr>
            <w:tcW w:w="528" w:type="dxa"/>
          </w:tcPr>
          <w:p w14:paraId="74C06F82" w14:textId="77777777" w:rsidR="0055058D" w:rsidRDefault="0055058D" w:rsidP="00A766AD">
            <w:pPr>
              <w:pStyle w:val="TableParagraph"/>
              <w:ind w:left="0"/>
              <w:rPr>
                <w:sz w:val="20"/>
              </w:rPr>
            </w:pPr>
          </w:p>
        </w:tc>
        <w:tc>
          <w:tcPr>
            <w:tcW w:w="2626" w:type="dxa"/>
          </w:tcPr>
          <w:p w14:paraId="1582B9C0" w14:textId="77777777" w:rsidR="0055058D" w:rsidRDefault="0055058D" w:rsidP="00A766AD">
            <w:pPr>
              <w:pStyle w:val="TableParagraph"/>
              <w:spacing w:before="120"/>
              <w:rPr>
                <w:sz w:val="20"/>
              </w:rPr>
            </w:pPr>
            <w:r>
              <w:rPr>
                <w:sz w:val="20"/>
              </w:rPr>
              <w:t>Declarație</w:t>
            </w:r>
            <w:r>
              <w:rPr>
                <w:spacing w:val="-13"/>
                <w:sz w:val="20"/>
              </w:rPr>
              <w:t xml:space="preserve"> </w:t>
            </w:r>
            <w:r>
              <w:rPr>
                <w:sz w:val="20"/>
              </w:rPr>
              <w:t>privind</w:t>
            </w:r>
            <w:r>
              <w:rPr>
                <w:spacing w:val="-12"/>
                <w:sz w:val="20"/>
              </w:rPr>
              <w:t xml:space="preserve"> </w:t>
            </w:r>
            <w:proofErr w:type="spellStart"/>
            <w:r>
              <w:rPr>
                <w:sz w:val="20"/>
              </w:rPr>
              <w:t>experienţa</w:t>
            </w:r>
            <w:proofErr w:type="spellEnd"/>
            <w:r>
              <w:rPr>
                <w:sz w:val="20"/>
              </w:rPr>
              <w:t xml:space="preserve"> similară (Anexa 12)</w:t>
            </w:r>
          </w:p>
          <w:p w14:paraId="531CC767" w14:textId="77777777" w:rsidR="0055058D" w:rsidRDefault="0055058D" w:rsidP="00A766AD">
            <w:pPr>
              <w:pStyle w:val="TableParagraph"/>
              <w:spacing w:before="121"/>
              <w:rPr>
                <w:sz w:val="20"/>
              </w:rPr>
            </w:pPr>
            <w:r>
              <w:rPr>
                <w:spacing w:val="-5"/>
                <w:sz w:val="20"/>
              </w:rPr>
              <w:t>SAU</w:t>
            </w:r>
          </w:p>
          <w:p w14:paraId="121A8D4B" w14:textId="77777777" w:rsidR="0055058D" w:rsidRDefault="0055058D" w:rsidP="00A766AD">
            <w:pPr>
              <w:pStyle w:val="TableParagraph"/>
              <w:spacing w:before="120" w:line="367" w:lineRule="auto"/>
              <w:rPr>
                <w:sz w:val="20"/>
              </w:rPr>
            </w:pPr>
            <w:r>
              <w:rPr>
                <w:sz w:val="20"/>
              </w:rPr>
              <w:t>Declarație</w:t>
            </w:r>
            <w:r>
              <w:rPr>
                <w:spacing w:val="-13"/>
                <w:sz w:val="20"/>
              </w:rPr>
              <w:t xml:space="preserve"> </w:t>
            </w:r>
            <w:r>
              <w:rPr>
                <w:sz w:val="20"/>
              </w:rPr>
              <w:t>privind</w:t>
            </w:r>
            <w:r>
              <w:rPr>
                <w:spacing w:val="-12"/>
                <w:sz w:val="20"/>
              </w:rPr>
              <w:t xml:space="preserve"> </w:t>
            </w:r>
            <w:r>
              <w:rPr>
                <w:sz w:val="20"/>
              </w:rPr>
              <w:t>lista principalelor lucrări</w:t>
            </w:r>
          </w:p>
          <w:p w14:paraId="1FAB25AE" w14:textId="77777777" w:rsidR="0055058D" w:rsidRDefault="0055058D" w:rsidP="00A766AD">
            <w:pPr>
              <w:pStyle w:val="TableParagraph"/>
              <w:spacing w:line="225" w:lineRule="exact"/>
              <w:rPr>
                <w:sz w:val="20"/>
              </w:rPr>
            </w:pPr>
            <w:r>
              <w:rPr>
                <w:sz w:val="20"/>
              </w:rPr>
              <w:t>executate</w:t>
            </w:r>
            <w:r>
              <w:rPr>
                <w:spacing w:val="-4"/>
                <w:sz w:val="20"/>
              </w:rPr>
              <w:t xml:space="preserve"> </w:t>
            </w:r>
            <w:r>
              <w:rPr>
                <w:sz w:val="20"/>
              </w:rPr>
              <w:t>în</w:t>
            </w:r>
            <w:r>
              <w:rPr>
                <w:spacing w:val="-3"/>
                <w:sz w:val="20"/>
              </w:rPr>
              <w:t xml:space="preserve"> </w:t>
            </w:r>
            <w:r>
              <w:rPr>
                <w:sz w:val="20"/>
              </w:rPr>
              <w:t>ultimul</w:t>
            </w:r>
            <w:r>
              <w:rPr>
                <w:spacing w:val="-5"/>
                <w:sz w:val="20"/>
              </w:rPr>
              <w:t xml:space="preserve"> </w:t>
            </w:r>
            <w:r>
              <w:rPr>
                <w:sz w:val="20"/>
              </w:rPr>
              <w:t>an</w:t>
            </w:r>
            <w:r>
              <w:rPr>
                <w:spacing w:val="-2"/>
                <w:sz w:val="20"/>
              </w:rPr>
              <w:t xml:space="preserve"> </w:t>
            </w:r>
            <w:r>
              <w:rPr>
                <w:spacing w:val="-5"/>
                <w:sz w:val="20"/>
              </w:rPr>
              <w:t>de</w:t>
            </w:r>
          </w:p>
          <w:p w14:paraId="03D136DE" w14:textId="77777777" w:rsidR="0055058D" w:rsidRDefault="0055058D" w:rsidP="00A766AD">
            <w:pPr>
              <w:pStyle w:val="TableParagraph"/>
              <w:spacing w:before="1"/>
              <w:rPr>
                <w:sz w:val="20"/>
              </w:rPr>
            </w:pPr>
            <w:r>
              <w:rPr>
                <w:sz w:val="20"/>
              </w:rPr>
              <w:t>activitate</w:t>
            </w:r>
            <w:r>
              <w:rPr>
                <w:spacing w:val="-6"/>
                <w:sz w:val="20"/>
              </w:rPr>
              <w:t xml:space="preserve"> </w:t>
            </w:r>
            <w:r>
              <w:rPr>
                <w:sz w:val="20"/>
              </w:rPr>
              <w:t>(Anexa</w:t>
            </w:r>
            <w:r>
              <w:rPr>
                <w:spacing w:val="-6"/>
                <w:sz w:val="20"/>
              </w:rPr>
              <w:t xml:space="preserve"> </w:t>
            </w:r>
            <w:r>
              <w:rPr>
                <w:spacing w:val="-5"/>
                <w:sz w:val="20"/>
              </w:rPr>
              <w:t>13)</w:t>
            </w:r>
          </w:p>
        </w:tc>
        <w:tc>
          <w:tcPr>
            <w:tcW w:w="4230" w:type="dxa"/>
          </w:tcPr>
          <w:p w14:paraId="0C328E09" w14:textId="77777777" w:rsidR="0055058D" w:rsidRDefault="0055058D" w:rsidP="0055058D">
            <w:pPr>
              <w:pStyle w:val="TableParagraph"/>
              <w:numPr>
                <w:ilvl w:val="0"/>
                <w:numId w:val="39"/>
              </w:numPr>
              <w:tabs>
                <w:tab w:val="left" w:pos="369"/>
              </w:tabs>
              <w:spacing w:before="122"/>
              <w:ind w:left="71" w:hanging="261"/>
              <w:rPr>
                <w:sz w:val="20"/>
              </w:rPr>
            </w:pPr>
            <w:r>
              <w:rPr>
                <w:sz w:val="20"/>
              </w:rPr>
              <w:t>Declarație</w:t>
            </w:r>
            <w:r>
              <w:rPr>
                <w:spacing w:val="-5"/>
                <w:sz w:val="20"/>
              </w:rPr>
              <w:t xml:space="preserve"> </w:t>
            </w:r>
            <w:r>
              <w:rPr>
                <w:sz w:val="20"/>
              </w:rPr>
              <w:t>conform</w:t>
            </w:r>
            <w:r>
              <w:rPr>
                <w:spacing w:val="-2"/>
                <w:sz w:val="20"/>
              </w:rPr>
              <w:t xml:space="preserve"> </w:t>
            </w:r>
            <w:r>
              <w:rPr>
                <w:b/>
                <w:sz w:val="20"/>
              </w:rPr>
              <w:t>Anexei</w:t>
            </w:r>
            <w:r>
              <w:rPr>
                <w:b/>
                <w:spacing w:val="-6"/>
                <w:sz w:val="20"/>
              </w:rPr>
              <w:t xml:space="preserve"> </w:t>
            </w:r>
            <w:r>
              <w:rPr>
                <w:b/>
                <w:sz w:val="20"/>
              </w:rPr>
              <w:t>nr.</w:t>
            </w:r>
            <w:r>
              <w:rPr>
                <w:b/>
                <w:spacing w:val="-5"/>
                <w:sz w:val="20"/>
              </w:rPr>
              <w:t xml:space="preserve"> </w:t>
            </w:r>
            <w:r>
              <w:rPr>
                <w:b/>
                <w:sz w:val="20"/>
              </w:rPr>
              <w:t>12</w:t>
            </w:r>
            <w:r>
              <w:rPr>
                <w:b/>
                <w:spacing w:val="-3"/>
                <w:sz w:val="20"/>
              </w:rPr>
              <w:t xml:space="preserve"> </w:t>
            </w:r>
            <w:r>
              <w:rPr>
                <w:spacing w:val="-5"/>
                <w:sz w:val="20"/>
              </w:rPr>
              <w:t>din</w:t>
            </w:r>
          </w:p>
          <w:p w14:paraId="0A7FA945" w14:textId="77777777" w:rsidR="0055058D" w:rsidRDefault="0055058D" w:rsidP="00A766AD">
            <w:pPr>
              <w:pStyle w:val="TableParagraph"/>
              <w:spacing w:before="118"/>
              <w:rPr>
                <w:sz w:val="20"/>
              </w:rPr>
            </w:pPr>
            <w:r>
              <w:rPr>
                <w:sz w:val="20"/>
              </w:rPr>
              <w:t>Documentația</w:t>
            </w:r>
            <w:r>
              <w:rPr>
                <w:spacing w:val="-8"/>
                <w:sz w:val="20"/>
              </w:rPr>
              <w:t xml:space="preserve"> </w:t>
            </w:r>
            <w:r>
              <w:rPr>
                <w:sz w:val="20"/>
              </w:rPr>
              <w:t>standard</w:t>
            </w:r>
            <w:r>
              <w:rPr>
                <w:spacing w:val="-7"/>
                <w:sz w:val="20"/>
              </w:rPr>
              <w:t xml:space="preserve"> </w:t>
            </w:r>
            <w:r>
              <w:rPr>
                <w:sz w:val="20"/>
              </w:rPr>
              <w:t>aprobată</w:t>
            </w:r>
            <w:r>
              <w:rPr>
                <w:spacing w:val="-8"/>
                <w:sz w:val="20"/>
              </w:rPr>
              <w:t xml:space="preserve"> </w:t>
            </w:r>
            <w:r>
              <w:rPr>
                <w:sz w:val="20"/>
              </w:rPr>
              <w:t>prin</w:t>
            </w:r>
            <w:r>
              <w:rPr>
                <w:spacing w:val="-7"/>
                <w:sz w:val="20"/>
              </w:rPr>
              <w:t xml:space="preserve"> </w:t>
            </w:r>
            <w:r>
              <w:rPr>
                <w:sz w:val="20"/>
              </w:rPr>
              <w:t>Ordinul</w:t>
            </w:r>
            <w:r>
              <w:rPr>
                <w:spacing w:val="-9"/>
                <w:sz w:val="20"/>
              </w:rPr>
              <w:t xml:space="preserve"> </w:t>
            </w:r>
            <w:r>
              <w:rPr>
                <w:sz w:val="20"/>
              </w:rPr>
              <w:t>MF nr. 69 din 07.05.2021, ce prevede executarea în ultimii 5 ani (calculați până la termenul limită de depunere a ofertelor) cel</w:t>
            </w:r>
            <w:r>
              <w:rPr>
                <w:spacing w:val="-1"/>
                <w:sz w:val="20"/>
              </w:rPr>
              <w:t xml:space="preserve"> </w:t>
            </w:r>
            <w:proofErr w:type="spellStart"/>
            <w:r>
              <w:rPr>
                <w:sz w:val="20"/>
              </w:rPr>
              <w:t>puţin</w:t>
            </w:r>
            <w:proofErr w:type="spellEnd"/>
            <w:r>
              <w:rPr>
                <w:sz w:val="20"/>
              </w:rPr>
              <w:t xml:space="preserve"> a unui contract (al cărui obiect este similar obiectului viitorului contract) cu o valoare nu mai mică de 75% din valoarea viitorului contract, confirmată prin</w:t>
            </w:r>
          </w:p>
          <w:p w14:paraId="5E8D5FCE" w14:textId="77777777" w:rsidR="0055058D" w:rsidRDefault="0055058D" w:rsidP="00A766AD">
            <w:pPr>
              <w:pStyle w:val="TableParagraph"/>
              <w:spacing w:before="1"/>
              <w:rPr>
                <w:sz w:val="20"/>
              </w:rPr>
            </w:pPr>
            <w:r>
              <w:rPr>
                <w:sz w:val="20"/>
              </w:rPr>
              <w:t>prezentarea contractului de antrepriză sau subantrepriză</w:t>
            </w:r>
            <w:r>
              <w:rPr>
                <w:spacing w:val="-10"/>
                <w:sz w:val="20"/>
              </w:rPr>
              <w:t xml:space="preserve"> </w:t>
            </w:r>
            <w:r>
              <w:rPr>
                <w:sz w:val="20"/>
              </w:rPr>
              <w:t>(după</w:t>
            </w:r>
            <w:r>
              <w:rPr>
                <w:spacing w:val="-8"/>
                <w:sz w:val="20"/>
              </w:rPr>
              <w:t xml:space="preserve"> </w:t>
            </w:r>
            <w:r>
              <w:rPr>
                <w:sz w:val="20"/>
              </w:rPr>
              <w:t>caz</w:t>
            </w:r>
            <w:r>
              <w:rPr>
                <w:spacing w:val="-8"/>
                <w:sz w:val="20"/>
              </w:rPr>
              <w:t xml:space="preserve"> </w:t>
            </w:r>
            <w:r>
              <w:rPr>
                <w:sz w:val="20"/>
              </w:rPr>
              <w:t>și</w:t>
            </w:r>
            <w:r>
              <w:rPr>
                <w:spacing w:val="-9"/>
                <w:sz w:val="20"/>
              </w:rPr>
              <w:t xml:space="preserve"> </w:t>
            </w:r>
            <w:r>
              <w:rPr>
                <w:sz w:val="20"/>
              </w:rPr>
              <w:t>Acordurile</w:t>
            </w:r>
            <w:r>
              <w:rPr>
                <w:spacing w:val="-8"/>
                <w:sz w:val="20"/>
              </w:rPr>
              <w:t xml:space="preserve"> </w:t>
            </w:r>
            <w:r>
              <w:rPr>
                <w:sz w:val="20"/>
              </w:rPr>
              <w:t xml:space="preserve">Adiționale), precum </w:t>
            </w:r>
            <w:proofErr w:type="spellStart"/>
            <w:r>
              <w:rPr>
                <w:sz w:val="20"/>
              </w:rPr>
              <w:t>şi</w:t>
            </w:r>
            <w:proofErr w:type="spellEnd"/>
            <w:r>
              <w:rPr>
                <w:sz w:val="20"/>
              </w:rPr>
              <w:t xml:space="preserve"> prin procesul-verbal de </w:t>
            </w:r>
            <w:proofErr w:type="spellStart"/>
            <w:r>
              <w:rPr>
                <w:sz w:val="20"/>
              </w:rPr>
              <w:t>recepţie</w:t>
            </w:r>
            <w:proofErr w:type="spellEnd"/>
            <w:r>
              <w:rPr>
                <w:sz w:val="20"/>
              </w:rPr>
              <w:t xml:space="preserve"> la finisarea lucrărilor/ / procesele-verbale de</w:t>
            </w:r>
          </w:p>
          <w:p w14:paraId="70A15453" w14:textId="77777777" w:rsidR="0055058D" w:rsidRDefault="0055058D" w:rsidP="00A766AD">
            <w:pPr>
              <w:pStyle w:val="TableParagraph"/>
              <w:rPr>
                <w:sz w:val="20"/>
              </w:rPr>
            </w:pPr>
            <w:proofErr w:type="spellStart"/>
            <w:r>
              <w:rPr>
                <w:sz w:val="20"/>
              </w:rPr>
              <w:t>recepţie</w:t>
            </w:r>
            <w:proofErr w:type="spellEnd"/>
            <w:r>
              <w:rPr>
                <w:spacing w:val="-7"/>
                <w:sz w:val="20"/>
              </w:rPr>
              <w:t xml:space="preserve"> </w:t>
            </w:r>
            <w:r>
              <w:rPr>
                <w:sz w:val="20"/>
              </w:rPr>
              <w:t>finală</w:t>
            </w:r>
            <w:r>
              <w:rPr>
                <w:spacing w:val="-7"/>
                <w:sz w:val="20"/>
              </w:rPr>
              <w:t xml:space="preserve"> </w:t>
            </w:r>
            <w:r>
              <w:rPr>
                <w:sz w:val="20"/>
              </w:rPr>
              <w:t>la</w:t>
            </w:r>
            <w:r>
              <w:rPr>
                <w:spacing w:val="-7"/>
                <w:sz w:val="20"/>
              </w:rPr>
              <w:t xml:space="preserve"> </w:t>
            </w:r>
            <w:r>
              <w:rPr>
                <w:sz w:val="20"/>
              </w:rPr>
              <w:t>expirarea</w:t>
            </w:r>
            <w:r>
              <w:rPr>
                <w:spacing w:val="-7"/>
                <w:sz w:val="20"/>
              </w:rPr>
              <w:t xml:space="preserve"> </w:t>
            </w:r>
            <w:r>
              <w:rPr>
                <w:sz w:val="20"/>
              </w:rPr>
              <w:t>perioadei</w:t>
            </w:r>
            <w:r>
              <w:rPr>
                <w:spacing w:val="-7"/>
                <w:sz w:val="20"/>
              </w:rPr>
              <w:t xml:space="preserve"> </w:t>
            </w:r>
            <w:r>
              <w:rPr>
                <w:sz w:val="20"/>
              </w:rPr>
              <w:t>de</w:t>
            </w:r>
            <w:r>
              <w:rPr>
                <w:spacing w:val="-7"/>
                <w:sz w:val="20"/>
              </w:rPr>
              <w:t xml:space="preserve"> </w:t>
            </w:r>
            <w:proofErr w:type="spellStart"/>
            <w:r>
              <w:rPr>
                <w:sz w:val="20"/>
              </w:rPr>
              <w:t>garanţie</w:t>
            </w:r>
            <w:proofErr w:type="spellEnd"/>
            <w:r>
              <w:rPr>
                <w:sz w:val="20"/>
              </w:rPr>
              <w:t xml:space="preserve">, </w:t>
            </w:r>
            <w:proofErr w:type="spellStart"/>
            <w:r>
              <w:rPr>
                <w:sz w:val="20"/>
              </w:rPr>
              <w:t>însoţite</w:t>
            </w:r>
            <w:proofErr w:type="spellEnd"/>
            <w:r>
              <w:rPr>
                <w:sz w:val="20"/>
              </w:rPr>
              <w:t xml:space="preserve"> de recomandări pentru cele mai</w:t>
            </w:r>
          </w:p>
          <w:p w14:paraId="782CE2F8" w14:textId="77777777" w:rsidR="0055058D" w:rsidRDefault="0055058D" w:rsidP="00A766AD">
            <w:pPr>
              <w:pStyle w:val="TableParagraph"/>
              <w:spacing w:before="120"/>
              <w:rPr>
                <w:sz w:val="20"/>
              </w:rPr>
            </w:pPr>
            <w:r>
              <w:rPr>
                <w:sz w:val="20"/>
              </w:rPr>
              <w:t>importante</w:t>
            </w:r>
            <w:r>
              <w:rPr>
                <w:spacing w:val="-5"/>
                <w:sz w:val="20"/>
              </w:rPr>
              <w:t xml:space="preserve"> </w:t>
            </w:r>
            <w:r>
              <w:rPr>
                <w:sz w:val="20"/>
              </w:rPr>
              <w:t>lucrări</w:t>
            </w:r>
            <w:r>
              <w:rPr>
                <w:spacing w:val="-5"/>
                <w:sz w:val="20"/>
              </w:rPr>
              <w:t xml:space="preserve"> </w:t>
            </w:r>
            <w:r>
              <w:rPr>
                <w:sz w:val="20"/>
              </w:rPr>
              <w:t>din</w:t>
            </w:r>
            <w:r>
              <w:rPr>
                <w:spacing w:val="-6"/>
                <w:sz w:val="20"/>
              </w:rPr>
              <w:t xml:space="preserve"> </w:t>
            </w:r>
            <w:r>
              <w:rPr>
                <w:sz w:val="20"/>
              </w:rPr>
              <w:t>partea</w:t>
            </w:r>
            <w:r>
              <w:rPr>
                <w:spacing w:val="-6"/>
                <w:sz w:val="20"/>
              </w:rPr>
              <w:t xml:space="preserve"> </w:t>
            </w:r>
            <w:r>
              <w:rPr>
                <w:spacing w:val="-2"/>
                <w:sz w:val="20"/>
              </w:rPr>
              <w:t>Beneficiarului</w:t>
            </w:r>
          </w:p>
          <w:p w14:paraId="6D0C36CE" w14:textId="77777777" w:rsidR="0055058D" w:rsidRDefault="0055058D" w:rsidP="00A766AD">
            <w:pPr>
              <w:pStyle w:val="TableParagraph"/>
              <w:spacing w:before="121"/>
              <w:rPr>
                <w:b/>
                <w:i/>
                <w:sz w:val="20"/>
              </w:rPr>
            </w:pPr>
            <w:r>
              <w:rPr>
                <w:b/>
                <w:i/>
                <w:spacing w:val="-5"/>
                <w:sz w:val="20"/>
                <w:u w:val="single"/>
              </w:rPr>
              <w:t>SAU</w:t>
            </w:r>
          </w:p>
          <w:p w14:paraId="089F80A3" w14:textId="77777777" w:rsidR="0055058D" w:rsidRDefault="0055058D" w:rsidP="0055058D">
            <w:pPr>
              <w:pStyle w:val="TableParagraph"/>
              <w:numPr>
                <w:ilvl w:val="0"/>
                <w:numId w:val="39"/>
              </w:numPr>
              <w:tabs>
                <w:tab w:val="left" w:pos="356"/>
              </w:tabs>
              <w:spacing w:before="120"/>
              <w:ind w:left="356" w:hanging="248"/>
              <w:rPr>
                <w:sz w:val="20"/>
              </w:rPr>
            </w:pPr>
            <w:r>
              <w:rPr>
                <w:sz w:val="20"/>
              </w:rPr>
              <w:t>Declarație</w:t>
            </w:r>
            <w:r>
              <w:rPr>
                <w:spacing w:val="-5"/>
                <w:sz w:val="20"/>
              </w:rPr>
              <w:t xml:space="preserve"> </w:t>
            </w:r>
            <w:r>
              <w:rPr>
                <w:sz w:val="20"/>
              </w:rPr>
              <w:t xml:space="preserve">conform </w:t>
            </w:r>
            <w:r>
              <w:rPr>
                <w:b/>
                <w:sz w:val="20"/>
              </w:rPr>
              <w:t>Anexei</w:t>
            </w:r>
            <w:r>
              <w:rPr>
                <w:b/>
                <w:spacing w:val="-6"/>
                <w:sz w:val="20"/>
              </w:rPr>
              <w:t xml:space="preserve"> </w:t>
            </w:r>
            <w:r>
              <w:rPr>
                <w:b/>
                <w:sz w:val="20"/>
              </w:rPr>
              <w:t>nr.</w:t>
            </w:r>
            <w:r>
              <w:rPr>
                <w:b/>
                <w:spacing w:val="-4"/>
                <w:sz w:val="20"/>
              </w:rPr>
              <w:t xml:space="preserve"> </w:t>
            </w:r>
            <w:r>
              <w:rPr>
                <w:b/>
                <w:sz w:val="20"/>
              </w:rPr>
              <w:t>13</w:t>
            </w:r>
            <w:r>
              <w:rPr>
                <w:b/>
                <w:spacing w:val="-2"/>
                <w:sz w:val="20"/>
              </w:rPr>
              <w:t xml:space="preserve"> </w:t>
            </w:r>
            <w:r>
              <w:rPr>
                <w:spacing w:val="-5"/>
                <w:sz w:val="20"/>
              </w:rPr>
              <w:t>din</w:t>
            </w:r>
          </w:p>
          <w:p w14:paraId="6A16B42B" w14:textId="77777777" w:rsidR="0055058D" w:rsidRDefault="0055058D" w:rsidP="00A766AD">
            <w:pPr>
              <w:pStyle w:val="TableParagraph"/>
              <w:spacing w:before="119"/>
              <w:rPr>
                <w:sz w:val="20"/>
              </w:rPr>
            </w:pPr>
            <w:r>
              <w:rPr>
                <w:sz w:val="20"/>
              </w:rPr>
              <w:t>Documentația</w:t>
            </w:r>
            <w:r>
              <w:rPr>
                <w:spacing w:val="-3"/>
                <w:sz w:val="20"/>
              </w:rPr>
              <w:t xml:space="preserve"> </w:t>
            </w:r>
            <w:r>
              <w:rPr>
                <w:sz w:val="20"/>
              </w:rPr>
              <w:t>standard</w:t>
            </w:r>
            <w:r>
              <w:rPr>
                <w:spacing w:val="-4"/>
                <w:sz w:val="20"/>
              </w:rPr>
              <w:t xml:space="preserve"> </w:t>
            </w:r>
            <w:r>
              <w:rPr>
                <w:sz w:val="20"/>
              </w:rPr>
              <w:t>aprobată</w:t>
            </w:r>
            <w:r>
              <w:rPr>
                <w:spacing w:val="-3"/>
                <w:sz w:val="20"/>
              </w:rPr>
              <w:t xml:space="preserve"> </w:t>
            </w:r>
            <w:r>
              <w:rPr>
                <w:sz w:val="20"/>
              </w:rPr>
              <w:t>prin</w:t>
            </w:r>
            <w:r>
              <w:rPr>
                <w:spacing w:val="-2"/>
                <w:sz w:val="20"/>
              </w:rPr>
              <w:t xml:space="preserve"> </w:t>
            </w:r>
            <w:r>
              <w:rPr>
                <w:sz w:val="20"/>
              </w:rPr>
              <w:t>Ordinul</w:t>
            </w:r>
            <w:r>
              <w:rPr>
                <w:spacing w:val="-4"/>
                <w:sz w:val="20"/>
              </w:rPr>
              <w:t xml:space="preserve"> </w:t>
            </w:r>
            <w:r>
              <w:rPr>
                <w:sz w:val="20"/>
              </w:rPr>
              <w:t>MF nr. 69 din 07.05.2021, confirmată prin valoarea cumulată</w:t>
            </w:r>
            <w:r>
              <w:rPr>
                <w:spacing w:val="-7"/>
                <w:sz w:val="20"/>
              </w:rPr>
              <w:t xml:space="preserve"> </w:t>
            </w:r>
            <w:r>
              <w:rPr>
                <w:sz w:val="20"/>
              </w:rPr>
              <w:t>a</w:t>
            </w:r>
            <w:r>
              <w:rPr>
                <w:spacing w:val="-7"/>
                <w:sz w:val="20"/>
              </w:rPr>
              <w:t xml:space="preserve"> </w:t>
            </w:r>
            <w:r>
              <w:rPr>
                <w:sz w:val="20"/>
              </w:rPr>
              <w:t>tuturor</w:t>
            </w:r>
            <w:r>
              <w:rPr>
                <w:spacing w:val="-7"/>
                <w:sz w:val="20"/>
              </w:rPr>
              <w:t xml:space="preserve"> </w:t>
            </w:r>
            <w:r>
              <w:rPr>
                <w:sz w:val="20"/>
              </w:rPr>
              <w:t>contractelor</w:t>
            </w:r>
            <w:r>
              <w:rPr>
                <w:spacing w:val="-7"/>
                <w:sz w:val="20"/>
              </w:rPr>
              <w:t xml:space="preserve"> </w:t>
            </w:r>
            <w:r>
              <w:rPr>
                <w:sz w:val="20"/>
              </w:rPr>
              <w:t>executate</w:t>
            </w:r>
            <w:r>
              <w:rPr>
                <w:spacing w:val="-7"/>
                <w:sz w:val="20"/>
              </w:rPr>
              <w:t xml:space="preserve"> </w:t>
            </w:r>
            <w:r>
              <w:rPr>
                <w:sz w:val="20"/>
              </w:rPr>
              <w:t>(al</w:t>
            </w:r>
            <w:r>
              <w:rPr>
                <w:spacing w:val="-7"/>
                <w:sz w:val="20"/>
              </w:rPr>
              <w:t xml:space="preserve"> </w:t>
            </w:r>
            <w:r>
              <w:rPr>
                <w:sz w:val="20"/>
              </w:rPr>
              <w:t>căror obiecte sunt similare obiectului viitorului</w:t>
            </w:r>
          </w:p>
          <w:p w14:paraId="040AD65A" w14:textId="77777777" w:rsidR="0055058D" w:rsidRDefault="0055058D" w:rsidP="00A766AD">
            <w:pPr>
              <w:pStyle w:val="TableParagraph"/>
              <w:spacing w:before="2"/>
              <w:ind w:right="117"/>
              <w:rPr>
                <w:sz w:val="20"/>
              </w:rPr>
            </w:pPr>
            <w:r>
              <w:rPr>
                <w:sz w:val="20"/>
              </w:rPr>
              <w:t>contract)</w:t>
            </w:r>
            <w:r>
              <w:rPr>
                <w:spacing w:val="-5"/>
                <w:sz w:val="20"/>
              </w:rPr>
              <w:t xml:space="preserve"> </w:t>
            </w:r>
            <w:r>
              <w:rPr>
                <w:sz w:val="20"/>
              </w:rPr>
              <w:t>în</w:t>
            </w:r>
            <w:r>
              <w:rPr>
                <w:spacing w:val="-7"/>
                <w:sz w:val="20"/>
              </w:rPr>
              <w:t xml:space="preserve"> </w:t>
            </w:r>
            <w:r>
              <w:rPr>
                <w:sz w:val="20"/>
              </w:rPr>
              <w:t>ultimul</w:t>
            </w:r>
            <w:r>
              <w:rPr>
                <w:spacing w:val="-6"/>
                <w:sz w:val="20"/>
              </w:rPr>
              <w:t xml:space="preserve"> </w:t>
            </w:r>
            <w:r>
              <w:rPr>
                <w:sz w:val="20"/>
              </w:rPr>
              <w:t>an</w:t>
            </w:r>
            <w:r>
              <w:rPr>
                <w:spacing w:val="-6"/>
                <w:sz w:val="20"/>
              </w:rPr>
              <w:t xml:space="preserve"> </w:t>
            </w:r>
            <w:r>
              <w:rPr>
                <w:sz w:val="20"/>
              </w:rPr>
              <w:t>de</w:t>
            </w:r>
            <w:r>
              <w:rPr>
                <w:spacing w:val="-5"/>
                <w:sz w:val="20"/>
              </w:rPr>
              <w:t xml:space="preserve"> </w:t>
            </w:r>
            <w:r>
              <w:rPr>
                <w:sz w:val="20"/>
              </w:rPr>
              <w:t>activitate</w:t>
            </w:r>
            <w:r>
              <w:rPr>
                <w:spacing w:val="-5"/>
                <w:sz w:val="20"/>
              </w:rPr>
              <w:t xml:space="preserve"> </w:t>
            </w:r>
            <w:r>
              <w:rPr>
                <w:sz w:val="20"/>
              </w:rPr>
              <w:t>(calculat</w:t>
            </w:r>
            <w:r>
              <w:rPr>
                <w:spacing w:val="-5"/>
                <w:sz w:val="20"/>
              </w:rPr>
              <w:t xml:space="preserve"> </w:t>
            </w:r>
            <w:r>
              <w:rPr>
                <w:sz w:val="20"/>
              </w:rPr>
              <w:t xml:space="preserve">până la termenul limită de depunere a ofertelor), care urmează a fi egală sau mai mare decât valoarea viitorului contract, procesele-verbale de </w:t>
            </w:r>
            <w:proofErr w:type="spellStart"/>
            <w:r>
              <w:rPr>
                <w:sz w:val="20"/>
              </w:rPr>
              <w:t>recepţie</w:t>
            </w:r>
            <w:proofErr w:type="spellEnd"/>
            <w:r>
              <w:rPr>
                <w:sz w:val="20"/>
              </w:rPr>
              <w:t xml:space="preserve"> la finisarea lucrărilor/</w:t>
            </w:r>
            <w:r>
              <w:rPr>
                <w:spacing w:val="40"/>
                <w:sz w:val="20"/>
              </w:rPr>
              <w:t xml:space="preserve"> </w:t>
            </w:r>
            <w:r>
              <w:rPr>
                <w:sz w:val="20"/>
              </w:rPr>
              <w:t>procesele-verbale de</w:t>
            </w:r>
          </w:p>
          <w:p w14:paraId="2ECDF06C" w14:textId="77777777" w:rsidR="0055058D" w:rsidRDefault="0055058D" w:rsidP="00A766AD">
            <w:pPr>
              <w:pStyle w:val="TableParagraph"/>
              <w:rPr>
                <w:sz w:val="20"/>
              </w:rPr>
            </w:pPr>
            <w:proofErr w:type="spellStart"/>
            <w:r>
              <w:rPr>
                <w:sz w:val="20"/>
              </w:rPr>
              <w:t>recepţie</w:t>
            </w:r>
            <w:proofErr w:type="spellEnd"/>
            <w:r>
              <w:rPr>
                <w:spacing w:val="-7"/>
                <w:sz w:val="20"/>
              </w:rPr>
              <w:t xml:space="preserve"> </w:t>
            </w:r>
            <w:r>
              <w:rPr>
                <w:sz w:val="20"/>
              </w:rPr>
              <w:t>finală</w:t>
            </w:r>
            <w:r>
              <w:rPr>
                <w:spacing w:val="-7"/>
                <w:sz w:val="20"/>
              </w:rPr>
              <w:t xml:space="preserve"> </w:t>
            </w:r>
            <w:r>
              <w:rPr>
                <w:sz w:val="20"/>
              </w:rPr>
              <w:t>la</w:t>
            </w:r>
            <w:r>
              <w:rPr>
                <w:spacing w:val="-7"/>
                <w:sz w:val="20"/>
              </w:rPr>
              <w:t xml:space="preserve"> </w:t>
            </w:r>
            <w:r>
              <w:rPr>
                <w:sz w:val="20"/>
              </w:rPr>
              <w:t>expirarea</w:t>
            </w:r>
            <w:r>
              <w:rPr>
                <w:spacing w:val="-7"/>
                <w:sz w:val="20"/>
              </w:rPr>
              <w:t xml:space="preserve"> </w:t>
            </w:r>
            <w:r>
              <w:rPr>
                <w:sz w:val="20"/>
              </w:rPr>
              <w:t>perioadei</w:t>
            </w:r>
            <w:r>
              <w:rPr>
                <w:spacing w:val="-7"/>
                <w:sz w:val="20"/>
              </w:rPr>
              <w:t xml:space="preserve"> </w:t>
            </w:r>
            <w:r>
              <w:rPr>
                <w:sz w:val="20"/>
              </w:rPr>
              <w:t>de</w:t>
            </w:r>
            <w:r>
              <w:rPr>
                <w:spacing w:val="-7"/>
                <w:sz w:val="20"/>
              </w:rPr>
              <w:t xml:space="preserve"> </w:t>
            </w:r>
            <w:proofErr w:type="spellStart"/>
            <w:r>
              <w:rPr>
                <w:sz w:val="20"/>
              </w:rPr>
              <w:t>garanţie</w:t>
            </w:r>
            <w:proofErr w:type="spellEnd"/>
            <w:r>
              <w:rPr>
                <w:sz w:val="20"/>
              </w:rPr>
              <w:t xml:space="preserve">, </w:t>
            </w:r>
            <w:proofErr w:type="spellStart"/>
            <w:r>
              <w:rPr>
                <w:sz w:val="20"/>
              </w:rPr>
              <w:t>însoţite</w:t>
            </w:r>
            <w:proofErr w:type="spellEnd"/>
            <w:r>
              <w:rPr>
                <w:sz w:val="20"/>
              </w:rPr>
              <w:t xml:space="preserve"> de recomandări pentru cele mai</w:t>
            </w:r>
          </w:p>
          <w:p w14:paraId="2D8D1BC7" w14:textId="77777777" w:rsidR="0055058D" w:rsidRPr="00DD10EC" w:rsidRDefault="0055058D" w:rsidP="00A766AD">
            <w:pPr>
              <w:pStyle w:val="TableParagraph"/>
              <w:spacing w:before="10" w:line="340" w:lineRule="atLeast"/>
              <w:rPr>
                <w:i/>
                <w:iCs/>
                <w:sz w:val="20"/>
              </w:rPr>
            </w:pPr>
            <w:r>
              <w:rPr>
                <w:sz w:val="20"/>
              </w:rPr>
              <w:t xml:space="preserve">importante lucrări din partea Beneficiarului </w:t>
            </w:r>
            <w:r w:rsidRPr="00DD10EC">
              <w:rPr>
                <w:i/>
                <w:iCs/>
                <w:sz w:val="20"/>
              </w:rPr>
              <w:t>Confirmat</w:t>
            </w:r>
            <w:r w:rsidRPr="00DD10EC">
              <w:rPr>
                <w:i/>
                <w:iCs/>
                <w:spacing w:val="-8"/>
                <w:sz w:val="20"/>
              </w:rPr>
              <w:t xml:space="preserve"> </w:t>
            </w:r>
            <w:r w:rsidRPr="00DD10EC">
              <w:rPr>
                <w:i/>
                <w:iCs/>
                <w:sz w:val="20"/>
              </w:rPr>
              <w:t>prin</w:t>
            </w:r>
            <w:r w:rsidRPr="00DD10EC">
              <w:rPr>
                <w:i/>
                <w:iCs/>
                <w:spacing w:val="-10"/>
                <w:sz w:val="20"/>
              </w:rPr>
              <w:t xml:space="preserve"> </w:t>
            </w:r>
            <w:r w:rsidRPr="00DD10EC">
              <w:rPr>
                <w:i/>
                <w:iCs/>
                <w:sz w:val="20"/>
              </w:rPr>
              <w:t>aplicarea</w:t>
            </w:r>
            <w:r w:rsidRPr="00DD10EC">
              <w:rPr>
                <w:i/>
                <w:iCs/>
                <w:spacing w:val="-8"/>
                <w:sz w:val="20"/>
              </w:rPr>
              <w:t xml:space="preserve"> </w:t>
            </w:r>
            <w:r w:rsidRPr="00DD10EC">
              <w:rPr>
                <w:i/>
                <w:iCs/>
                <w:sz w:val="20"/>
              </w:rPr>
              <w:t>semnăturii</w:t>
            </w:r>
            <w:r w:rsidRPr="00DD10EC">
              <w:rPr>
                <w:i/>
                <w:iCs/>
                <w:spacing w:val="-9"/>
                <w:sz w:val="20"/>
              </w:rPr>
              <w:t xml:space="preserve"> </w:t>
            </w:r>
            <w:r w:rsidRPr="00DD10EC">
              <w:rPr>
                <w:i/>
                <w:iCs/>
                <w:sz w:val="20"/>
              </w:rPr>
              <w:t>electronice</w:t>
            </w:r>
            <w:r w:rsidRPr="00DD10EC">
              <w:rPr>
                <w:i/>
                <w:iCs/>
                <w:spacing w:val="-8"/>
                <w:sz w:val="20"/>
              </w:rPr>
              <w:t xml:space="preserve"> </w:t>
            </w:r>
            <w:r w:rsidRPr="00DD10EC">
              <w:rPr>
                <w:i/>
                <w:iCs/>
                <w:sz w:val="20"/>
              </w:rPr>
              <w:t>a</w:t>
            </w:r>
          </w:p>
          <w:p w14:paraId="196F7225" w14:textId="77777777" w:rsidR="0055058D" w:rsidRDefault="0055058D" w:rsidP="00A766AD">
            <w:pPr>
              <w:pStyle w:val="TableParagraph"/>
              <w:spacing w:before="9"/>
              <w:rPr>
                <w:sz w:val="20"/>
              </w:rPr>
            </w:pPr>
            <w:r w:rsidRPr="00DD10EC">
              <w:rPr>
                <w:i/>
                <w:iCs/>
                <w:spacing w:val="-2"/>
                <w:sz w:val="20"/>
              </w:rPr>
              <w:t>ofertantului</w:t>
            </w:r>
          </w:p>
        </w:tc>
        <w:tc>
          <w:tcPr>
            <w:tcW w:w="2105" w:type="dxa"/>
          </w:tcPr>
          <w:p w14:paraId="637AA88A" w14:textId="77777777" w:rsidR="0055058D" w:rsidRDefault="0055058D" w:rsidP="00A766AD">
            <w:pPr>
              <w:pStyle w:val="TableParagraph"/>
              <w:spacing w:before="122"/>
              <w:ind w:left="105"/>
              <w:rPr>
                <w:sz w:val="20"/>
              </w:rPr>
            </w:pPr>
            <w:r>
              <w:rPr>
                <w:spacing w:val="-2"/>
                <w:sz w:val="20"/>
              </w:rPr>
              <w:t>Obligator</w:t>
            </w:r>
          </w:p>
          <w:p w14:paraId="73A0B1B0" w14:textId="77777777" w:rsidR="0055058D" w:rsidRDefault="0055058D" w:rsidP="00A766AD">
            <w:pPr>
              <w:pStyle w:val="TableParagraph"/>
              <w:spacing w:before="118"/>
              <w:ind w:left="105"/>
              <w:rPr>
                <w:sz w:val="20"/>
              </w:rPr>
            </w:pPr>
            <w:r>
              <w:rPr>
                <w:sz w:val="20"/>
              </w:rPr>
              <w:t>(la</w:t>
            </w:r>
            <w:r>
              <w:rPr>
                <w:spacing w:val="-3"/>
                <w:sz w:val="20"/>
              </w:rPr>
              <w:t xml:space="preserve"> </w:t>
            </w:r>
            <w:r>
              <w:rPr>
                <w:spacing w:val="-2"/>
                <w:sz w:val="20"/>
              </w:rPr>
              <w:t>solicitare)</w:t>
            </w:r>
          </w:p>
        </w:tc>
      </w:tr>
      <w:tr w:rsidR="0055058D" w14:paraId="3838A299" w14:textId="77777777" w:rsidTr="00A766AD">
        <w:trPr>
          <w:trHeight w:val="930"/>
        </w:trPr>
        <w:tc>
          <w:tcPr>
            <w:tcW w:w="528" w:type="dxa"/>
          </w:tcPr>
          <w:p w14:paraId="48BD8F2D" w14:textId="77777777" w:rsidR="0055058D" w:rsidRDefault="0055058D" w:rsidP="00A766AD">
            <w:pPr>
              <w:pStyle w:val="TableParagraph"/>
              <w:ind w:left="0"/>
              <w:rPr>
                <w:sz w:val="20"/>
              </w:rPr>
            </w:pPr>
          </w:p>
        </w:tc>
        <w:tc>
          <w:tcPr>
            <w:tcW w:w="2626" w:type="dxa"/>
          </w:tcPr>
          <w:p w14:paraId="2B2A8EC9" w14:textId="77777777" w:rsidR="0055058D" w:rsidRDefault="0055058D" w:rsidP="00A766AD">
            <w:pPr>
              <w:pStyle w:val="TableParagraph"/>
              <w:spacing w:before="120"/>
              <w:rPr>
                <w:sz w:val="20"/>
              </w:rPr>
            </w:pPr>
            <w:proofErr w:type="spellStart"/>
            <w:r>
              <w:rPr>
                <w:sz w:val="20"/>
              </w:rPr>
              <w:t>Declaraţie</w:t>
            </w:r>
            <w:proofErr w:type="spellEnd"/>
            <w:r>
              <w:rPr>
                <w:sz w:val="20"/>
              </w:rPr>
              <w:t xml:space="preserve"> privind dotările specifice, utilajul </w:t>
            </w:r>
            <w:proofErr w:type="spellStart"/>
            <w:r>
              <w:rPr>
                <w:sz w:val="20"/>
              </w:rPr>
              <w:t>şi</w:t>
            </w:r>
            <w:proofErr w:type="spellEnd"/>
            <w:r>
              <w:rPr>
                <w:sz w:val="20"/>
              </w:rPr>
              <w:t xml:space="preserve"> echipamentul</w:t>
            </w:r>
            <w:r>
              <w:rPr>
                <w:spacing w:val="-13"/>
                <w:sz w:val="20"/>
              </w:rPr>
              <w:t xml:space="preserve"> </w:t>
            </w:r>
            <w:r>
              <w:rPr>
                <w:sz w:val="20"/>
              </w:rPr>
              <w:t>necesar</w:t>
            </w:r>
            <w:r>
              <w:rPr>
                <w:spacing w:val="-12"/>
                <w:sz w:val="20"/>
              </w:rPr>
              <w:t xml:space="preserve"> </w:t>
            </w:r>
            <w:r>
              <w:rPr>
                <w:sz w:val="20"/>
              </w:rPr>
              <w:t>pentru</w:t>
            </w:r>
          </w:p>
        </w:tc>
        <w:tc>
          <w:tcPr>
            <w:tcW w:w="4230" w:type="dxa"/>
          </w:tcPr>
          <w:p w14:paraId="1AB47BE8" w14:textId="77777777" w:rsidR="0055058D" w:rsidRDefault="0055058D" w:rsidP="00A766AD">
            <w:pPr>
              <w:pStyle w:val="TableParagraph"/>
              <w:spacing w:before="120"/>
              <w:ind w:right="269"/>
              <w:rPr>
                <w:sz w:val="20"/>
              </w:rPr>
            </w:pPr>
            <w:r>
              <w:rPr>
                <w:sz w:val="20"/>
              </w:rPr>
              <w:t xml:space="preserve">Conform </w:t>
            </w:r>
            <w:r>
              <w:rPr>
                <w:b/>
                <w:sz w:val="20"/>
              </w:rPr>
              <w:t xml:space="preserve">Anexei nr. 14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tc>
        <w:tc>
          <w:tcPr>
            <w:tcW w:w="2105" w:type="dxa"/>
          </w:tcPr>
          <w:p w14:paraId="19022051" w14:textId="77777777" w:rsidR="0055058D" w:rsidRDefault="0055058D" w:rsidP="00A766AD">
            <w:pPr>
              <w:pStyle w:val="TableParagraph"/>
              <w:spacing w:before="120"/>
              <w:ind w:left="105"/>
              <w:rPr>
                <w:sz w:val="20"/>
              </w:rPr>
            </w:pPr>
            <w:r>
              <w:rPr>
                <w:spacing w:val="-2"/>
                <w:sz w:val="20"/>
              </w:rPr>
              <w:t>Obligator</w:t>
            </w:r>
          </w:p>
          <w:p w14:paraId="019E7D46" w14:textId="77777777" w:rsidR="0055058D" w:rsidRDefault="0055058D" w:rsidP="00A766AD">
            <w:pPr>
              <w:pStyle w:val="TableParagraph"/>
              <w:spacing w:before="120"/>
              <w:ind w:left="105"/>
              <w:rPr>
                <w:sz w:val="20"/>
              </w:rPr>
            </w:pPr>
            <w:r>
              <w:rPr>
                <w:sz w:val="20"/>
              </w:rPr>
              <w:t>(la</w:t>
            </w:r>
            <w:r>
              <w:rPr>
                <w:spacing w:val="-3"/>
                <w:sz w:val="20"/>
              </w:rPr>
              <w:t xml:space="preserve"> </w:t>
            </w:r>
            <w:r>
              <w:rPr>
                <w:spacing w:val="-2"/>
                <w:sz w:val="20"/>
              </w:rPr>
              <w:t>solicitare)</w:t>
            </w:r>
          </w:p>
        </w:tc>
      </w:tr>
    </w:tbl>
    <w:p w14:paraId="6FC29BF3" w14:textId="77777777" w:rsidR="0055058D" w:rsidRDefault="0055058D" w:rsidP="0055058D">
      <w:pPr>
        <w:rPr>
          <w:sz w:val="20"/>
        </w:rPr>
        <w:sectPr w:rsidR="0055058D">
          <w:pgSz w:w="11910" w:h="16840"/>
          <w:pgMar w:top="380" w:right="880" w:bottom="280" w:left="720" w:header="708" w:footer="708" w:gutter="0"/>
          <w:cols w:space="708"/>
        </w:sectPr>
      </w:pPr>
    </w:p>
    <w:p w14:paraId="17E5B2D0" w14:textId="77777777" w:rsidR="0055058D" w:rsidRDefault="0055058D" w:rsidP="0055058D">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55058D" w14:paraId="023BBBA7" w14:textId="77777777" w:rsidTr="00A766AD">
        <w:trPr>
          <w:trHeight w:val="578"/>
        </w:trPr>
        <w:tc>
          <w:tcPr>
            <w:tcW w:w="528" w:type="dxa"/>
          </w:tcPr>
          <w:p w14:paraId="6209A103" w14:textId="77777777" w:rsidR="0055058D" w:rsidRDefault="0055058D" w:rsidP="00A766AD">
            <w:pPr>
              <w:pStyle w:val="TableParagraph"/>
              <w:ind w:left="0"/>
              <w:rPr>
                <w:sz w:val="20"/>
              </w:rPr>
            </w:pPr>
          </w:p>
        </w:tc>
        <w:tc>
          <w:tcPr>
            <w:tcW w:w="2626" w:type="dxa"/>
          </w:tcPr>
          <w:p w14:paraId="2672ECEC" w14:textId="77777777" w:rsidR="0055058D" w:rsidRDefault="0055058D" w:rsidP="00A766AD">
            <w:pPr>
              <w:pStyle w:val="TableParagraph"/>
              <w:spacing w:line="228" w:lineRule="exact"/>
              <w:rPr>
                <w:sz w:val="20"/>
              </w:rPr>
            </w:pPr>
            <w:r>
              <w:rPr>
                <w:sz w:val="20"/>
              </w:rPr>
              <w:t>îndeplinirea</w:t>
            </w:r>
            <w:r>
              <w:rPr>
                <w:spacing w:val="-8"/>
                <w:sz w:val="20"/>
              </w:rPr>
              <w:t xml:space="preserve"> </w:t>
            </w:r>
            <w:r>
              <w:rPr>
                <w:spacing w:val="-2"/>
                <w:sz w:val="20"/>
              </w:rPr>
              <w:t>corespunzătoare</w:t>
            </w:r>
          </w:p>
          <w:p w14:paraId="21F7E4BD" w14:textId="77777777" w:rsidR="0055058D" w:rsidRDefault="0055058D" w:rsidP="00A766AD">
            <w:pPr>
              <w:pStyle w:val="TableParagraph"/>
              <w:rPr>
                <w:sz w:val="20"/>
              </w:rPr>
            </w:pPr>
            <w:r>
              <w:rPr>
                <w:sz w:val="20"/>
              </w:rPr>
              <w:t>a</w:t>
            </w:r>
            <w:r>
              <w:rPr>
                <w:spacing w:val="-1"/>
                <w:sz w:val="20"/>
              </w:rPr>
              <w:t xml:space="preserve"> </w:t>
            </w:r>
            <w:r>
              <w:rPr>
                <w:spacing w:val="-2"/>
                <w:sz w:val="20"/>
              </w:rPr>
              <w:t>contractului</w:t>
            </w:r>
          </w:p>
        </w:tc>
        <w:tc>
          <w:tcPr>
            <w:tcW w:w="4230" w:type="dxa"/>
          </w:tcPr>
          <w:p w14:paraId="3E0EF9AE" w14:textId="77777777" w:rsidR="0055058D" w:rsidRPr="00DD10EC" w:rsidRDefault="0055058D" w:rsidP="00A766AD">
            <w:pPr>
              <w:pStyle w:val="TableParagraph"/>
              <w:spacing w:line="228" w:lineRule="exact"/>
              <w:rPr>
                <w:i/>
                <w:iCs/>
                <w:sz w:val="20"/>
              </w:rPr>
            </w:pPr>
            <w:r w:rsidRPr="00DD10EC">
              <w:rPr>
                <w:i/>
                <w:iCs/>
                <w:sz w:val="20"/>
              </w:rPr>
              <w:t>Confirmat</w:t>
            </w:r>
            <w:r w:rsidRPr="00DD10EC">
              <w:rPr>
                <w:i/>
                <w:iCs/>
                <w:spacing w:val="-7"/>
                <w:sz w:val="20"/>
              </w:rPr>
              <w:t xml:space="preserve"> </w:t>
            </w:r>
            <w:r w:rsidRPr="00DD10EC">
              <w:rPr>
                <w:i/>
                <w:iCs/>
                <w:sz w:val="20"/>
              </w:rPr>
              <w:t>prin</w:t>
            </w:r>
            <w:r w:rsidRPr="00DD10EC">
              <w:rPr>
                <w:i/>
                <w:iCs/>
                <w:spacing w:val="-7"/>
                <w:sz w:val="20"/>
              </w:rPr>
              <w:t xml:space="preserve"> </w:t>
            </w:r>
            <w:r w:rsidRPr="00DD10EC">
              <w:rPr>
                <w:i/>
                <w:iCs/>
                <w:sz w:val="20"/>
              </w:rPr>
              <w:t>aplicarea</w:t>
            </w:r>
            <w:r w:rsidRPr="00DD10EC">
              <w:rPr>
                <w:i/>
                <w:iCs/>
                <w:spacing w:val="-6"/>
                <w:sz w:val="20"/>
              </w:rPr>
              <w:t xml:space="preserve"> </w:t>
            </w:r>
            <w:r w:rsidRPr="00DD10EC">
              <w:rPr>
                <w:i/>
                <w:iCs/>
                <w:sz w:val="20"/>
              </w:rPr>
              <w:t>semnăturii</w:t>
            </w:r>
            <w:r w:rsidRPr="00DD10EC">
              <w:rPr>
                <w:i/>
                <w:iCs/>
                <w:spacing w:val="-7"/>
                <w:sz w:val="20"/>
              </w:rPr>
              <w:t xml:space="preserve"> </w:t>
            </w:r>
            <w:r w:rsidRPr="00DD10EC">
              <w:rPr>
                <w:i/>
                <w:iCs/>
                <w:sz w:val="20"/>
              </w:rPr>
              <w:t>electronice</w:t>
            </w:r>
            <w:r w:rsidRPr="00DD10EC">
              <w:rPr>
                <w:i/>
                <w:iCs/>
                <w:spacing w:val="-6"/>
                <w:sz w:val="20"/>
              </w:rPr>
              <w:t xml:space="preserve"> </w:t>
            </w:r>
            <w:r w:rsidRPr="00DD10EC">
              <w:rPr>
                <w:i/>
                <w:iCs/>
                <w:spacing w:val="-10"/>
                <w:sz w:val="20"/>
              </w:rPr>
              <w:t>a</w:t>
            </w:r>
          </w:p>
          <w:p w14:paraId="5F8D6BF0" w14:textId="77777777" w:rsidR="0055058D" w:rsidRDefault="0055058D" w:rsidP="00A766AD">
            <w:pPr>
              <w:pStyle w:val="TableParagraph"/>
              <w:rPr>
                <w:sz w:val="20"/>
              </w:rPr>
            </w:pPr>
            <w:r w:rsidRPr="00DD10EC">
              <w:rPr>
                <w:i/>
                <w:iCs/>
                <w:spacing w:val="-2"/>
                <w:sz w:val="20"/>
              </w:rPr>
              <w:t>ofertantului</w:t>
            </w:r>
          </w:p>
        </w:tc>
        <w:tc>
          <w:tcPr>
            <w:tcW w:w="2105" w:type="dxa"/>
          </w:tcPr>
          <w:p w14:paraId="4F72CD53" w14:textId="77777777" w:rsidR="0055058D" w:rsidRDefault="0055058D" w:rsidP="00A766AD">
            <w:pPr>
              <w:pStyle w:val="TableParagraph"/>
              <w:ind w:left="0"/>
              <w:rPr>
                <w:sz w:val="20"/>
              </w:rPr>
            </w:pPr>
          </w:p>
        </w:tc>
      </w:tr>
      <w:tr w:rsidR="0055058D" w14:paraId="577421E7" w14:textId="77777777" w:rsidTr="00A766AD">
        <w:trPr>
          <w:trHeight w:val="1512"/>
        </w:trPr>
        <w:tc>
          <w:tcPr>
            <w:tcW w:w="528" w:type="dxa"/>
          </w:tcPr>
          <w:p w14:paraId="489AA89E" w14:textId="77777777" w:rsidR="0055058D" w:rsidRDefault="0055058D" w:rsidP="00A766AD">
            <w:pPr>
              <w:pStyle w:val="TableParagraph"/>
              <w:ind w:left="0"/>
              <w:rPr>
                <w:sz w:val="20"/>
              </w:rPr>
            </w:pPr>
          </w:p>
        </w:tc>
        <w:tc>
          <w:tcPr>
            <w:tcW w:w="2626" w:type="dxa"/>
          </w:tcPr>
          <w:p w14:paraId="7043A305" w14:textId="77777777" w:rsidR="0055058D" w:rsidRDefault="0055058D" w:rsidP="00A766AD">
            <w:pPr>
              <w:pStyle w:val="TableParagraph"/>
              <w:spacing w:before="120"/>
              <w:ind w:right="173"/>
              <w:jc w:val="both"/>
              <w:rPr>
                <w:sz w:val="20"/>
              </w:rPr>
            </w:pPr>
            <w:proofErr w:type="spellStart"/>
            <w:r>
              <w:rPr>
                <w:sz w:val="20"/>
              </w:rPr>
              <w:t>Declaraţie</w:t>
            </w:r>
            <w:proofErr w:type="spellEnd"/>
            <w:r>
              <w:rPr>
                <w:spacing w:val="-13"/>
                <w:sz w:val="20"/>
              </w:rPr>
              <w:t xml:space="preserve"> </w:t>
            </w:r>
            <w:r>
              <w:rPr>
                <w:sz w:val="20"/>
              </w:rPr>
              <w:t>privind</w:t>
            </w:r>
            <w:r>
              <w:rPr>
                <w:spacing w:val="-12"/>
                <w:sz w:val="20"/>
              </w:rPr>
              <w:t xml:space="preserve"> </w:t>
            </w:r>
            <w:r>
              <w:rPr>
                <w:sz w:val="20"/>
              </w:rPr>
              <w:t>personalul de specialitate propus</w:t>
            </w:r>
            <w:r>
              <w:rPr>
                <w:spacing w:val="-1"/>
                <w:sz w:val="20"/>
              </w:rPr>
              <w:t xml:space="preserve"> </w:t>
            </w:r>
            <w:r>
              <w:rPr>
                <w:sz w:val="20"/>
              </w:rPr>
              <w:t>pentru implementarea contractului</w:t>
            </w:r>
          </w:p>
        </w:tc>
        <w:tc>
          <w:tcPr>
            <w:tcW w:w="4230" w:type="dxa"/>
          </w:tcPr>
          <w:p w14:paraId="6DD1DDB1" w14:textId="77777777" w:rsidR="0055058D" w:rsidRDefault="0055058D" w:rsidP="00A766AD">
            <w:pPr>
              <w:pStyle w:val="TableParagraph"/>
              <w:spacing w:before="120"/>
              <w:ind w:right="269"/>
              <w:rPr>
                <w:sz w:val="20"/>
              </w:rPr>
            </w:pPr>
            <w:r>
              <w:rPr>
                <w:sz w:val="20"/>
              </w:rPr>
              <w:t xml:space="preserve">Conform </w:t>
            </w:r>
            <w:r>
              <w:rPr>
                <w:b/>
                <w:sz w:val="20"/>
              </w:rPr>
              <w:t xml:space="preserve">Anexei nr. 15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2732B847" w14:textId="77777777" w:rsidR="0055058D" w:rsidRDefault="0055058D" w:rsidP="00A766AD">
            <w:pPr>
              <w:pStyle w:val="TableParagraph"/>
              <w:spacing w:before="122"/>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5FD441B3" w14:textId="77777777" w:rsidR="0055058D" w:rsidRDefault="0055058D" w:rsidP="00A766AD">
            <w:pPr>
              <w:pStyle w:val="TableParagraph"/>
              <w:rPr>
                <w:i/>
                <w:sz w:val="20"/>
              </w:rPr>
            </w:pPr>
            <w:r>
              <w:rPr>
                <w:i/>
                <w:sz w:val="20"/>
              </w:rPr>
              <w:t>a</w:t>
            </w:r>
            <w:r>
              <w:rPr>
                <w:i/>
                <w:spacing w:val="-2"/>
                <w:sz w:val="20"/>
              </w:rPr>
              <w:t xml:space="preserve"> ofertantului</w:t>
            </w:r>
          </w:p>
        </w:tc>
        <w:tc>
          <w:tcPr>
            <w:tcW w:w="2105" w:type="dxa"/>
          </w:tcPr>
          <w:p w14:paraId="6CE95BEC" w14:textId="77777777" w:rsidR="0055058D" w:rsidRDefault="0055058D" w:rsidP="00A766AD">
            <w:pPr>
              <w:pStyle w:val="TableParagraph"/>
              <w:spacing w:before="120"/>
              <w:ind w:left="105"/>
              <w:rPr>
                <w:sz w:val="20"/>
              </w:rPr>
            </w:pPr>
            <w:r>
              <w:rPr>
                <w:spacing w:val="-2"/>
                <w:sz w:val="20"/>
              </w:rPr>
              <w:t>Obligator</w:t>
            </w:r>
          </w:p>
          <w:p w14:paraId="4F785C27" w14:textId="77777777" w:rsidR="0055058D" w:rsidRDefault="0055058D" w:rsidP="00A766AD">
            <w:pPr>
              <w:pStyle w:val="TableParagraph"/>
              <w:spacing w:before="121"/>
              <w:ind w:left="105"/>
              <w:rPr>
                <w:sz w:val="20"/>
              </w:rPr>
            </w:pPr>
            <w:r>
              <w:rPr>
                <w:sz w:val="20"/>
              </w:rPr>
              <w:t>(la</w:t>
            </w:r>
            <w:r>
              <w:rPr>
                <w:spacing w:val="-3"/>
                <w:sz w:val="20"/>
              </w:rPr>
              <w:t xml:space="preserve"> </w:t>
            </w:r>
            <w:r>
              <w:rPr>
                <w:spacing w:val="-2"/>
                <w:sz w:val="20"/>
              </w:rPr>
              <w:t>solicitare)</w:t>
            </w:r>
          </w:p>
        </w:tc>
      </w:tr>
      <w:tr w:rsidR="0055058D" w14:paraId="06F4012C" w14:textId="77777777" w:rsidTr="00A766AD">
        <w:trPr>
          <w:trHeight w:val="1067"/>
        </w:trPr>
        <w:tc>
          <w:tcPr>
            <w:tcW w:w="528" w:type="dxa"/>
          </w:tcPr>
          <w:p w14:paraId="1D457DAD" w14:textId="77777777" w:rsidR="0055058D" w:rsidRDefault="0055058D" w:rsidP="00A766AD">
            <w:pPr>
              <w:pStyle w:val="TableParagraph"/>
              <w:ind w:left="0"/>
              <w:rPr>
                <w:sz w:val="20"/>
              </w:rPr>
            </w:pPr>
          </w:p>
        </w:tc>
        <w:tc>
          <w:tcPr>
            <w:tcW w:w="2626" w:type="dxa"/>
          </w:tcPr>
          <w:p w14:paraId="0DF318C3" w14:textId="77777777" w:rsidR="0055058D" w:rsidRPr="006A5C21" w:rsidRDefault="0055058D" w:rsidP="00A766AD">
            <w:pPr>
              <w:pStyle w:val="TableParagraph"/>
              <w:spacing w:before="120"/>
              <w:rPr>
                <w:sz w:val="20"/>
              </w:rPr>
            </w:pPr>
            <w:r w:rsidRPr="006A5C21">
              <w:rPr>
                <w:sz w:val="20"/>
              </w:rPr>
              <w:t xml:space="preserve">Certificat de atestare </w:t>
            </w:r>
            <w:proofErr w:type="spellStart"/>
            <w:r w:rsidRPr="006A5C21">
              <w:rPr>
                <w:sz w:val="20"/>
              </w:rPr>
              <w:t>tehnico</w:t>
            </w:r>
            <w:proofErr w:type="spellEnd"/>
            <w:r w:rsidRPr="006A5C21">
              <w:rPr>
                <w:sz w:val="20"/>
              </w:rPr>
              <w:t>-profesională</w:t>
            </w:r>
            <w:r w:rsidRPr="006A5C21">
              <w:rPr>
                <w:spacing w:val="-13"/>
                <w:sz w:val="20"/>
              </w:rPr>
              <w:t xml:space="preserve"> </w:t>
            </w:r>
            <w:r w:rsidRPr="006A5C21">
              <w:rPr>
                <w:sz w:val="20"/>
              </w:rPr>
              <w:t>a</w:t>
            </w:r>
            <w:r w:rsidRPr="006A5C21">
              <w:rPr>
                <w:spacing w:val="-12"/>
                <w:sz w:val="20"/>
              </w:rPr>
              <w:t xml:space="preserve"> </w:t>
            </w:r>
            <w:r w:rsidRPr="006A5C21">
              <w:rPr>
                <w:sz w:val="20"/>
              </w:rPr>
              <w:t>dirigintelui</w:t>
            </w:r>
            <w:r w:rsidRPr="006A5C21">
              <w:rPr>
                <w:spacing w:val="-13"/>
                <w:sz w:val="20"/>
              </w:rPr>
              <w:t xml:space="preserve"> </w:t>
            </w:r>
            <w:r w:rsidRPr="006A5C21">
              <w:rPr>
                <w:sz w:val="20"/>
              </w:rPr>
              <w:t xml:space="preserve">de </w:t>
            </w:r>
            <w:r w:rsidRPr="006A5C21">
              <w:rPr>
                <w:spacing w:val="-2"/>
                <w:sz w:val="20"/>
              </w:rPr>
              <w:t>șantier</w:t>
            </w:r>
          </w:p>
        </w:tc>
        <w:tc>
          <w:tcPr>
            <w:tcW w:w="4230" w:type="dxa"/>
          </w:tcPr>
          <w:p w14:paraId="4209AC2F" w14:textId="77777777" w:rsidR="0055058D" w:rsidRPr="006A5C21" w:rsidRDefault="0055058D" w:rsidP="00A766AD">
            <w:pPr>
              <w:pStyle w:val="TableParagraph"/>
              <w:spacing w:before="119"/>
              <w:rPr>
                <w:i/>
                <w:sz w:val="24"/>
              </w:rPr>
            </w:pPr>
            <w:r w:rsidRPr="006A5C21">
              <w:rPr>
                <w:i/>
                <w:sz w:val="24"/>
              </w:rPr>
              <w:t>Varianta</w:t>
            </w:r>
            <w:r w:rsidRPr="006A5C21">
              <w:rPr>
                <w:i/>
                <w:spacing w:val="-1"/>
                <w:sz w:val="24"/>
              </w:rPr>
              <w:t xml:space="preserve"> </w:t>
            </w:r>
            <w:r w:rsidRPr="006A5C21">
              <w:rPr>
                <w:i/>
                <w:sz w:val="24"/>
              </w:rPr>
              <w:t>scanată de pe</w:t>
            </w:r>
            <w:r w:rsidRPr="006A5C21">
              <w:rPr>
                <w:i/>
                <w:spacing w:val="-2"/>
                <w:sz w:val="24"/>
              </w:rPr>
              <w:t xml:space="preserve"> original,</w:t>
            </w:r>
          </w:p>
          <w:p w14:paraId="081F5B86" w14:textId="77777777" w:rsidR="0055058D" w:rsidRPr="006A5C21" w:rsidRDefault="0055058D" w:rsidP="00A766AD">
            <w:pPr>
              <w:pStyle w:val="TableParagraph"/>
              <w:rPr>
                <w:i/>
                <w:sz w:val="24"/>
              </w:rPr>
            </w:pPr>
            <w:r w:rsidRPr="006A5C21">
              <w:rPr>
                <w:i/>
                <w:sz w:val="24"/>
              </w:rPr>
              <w:t>confirmată</w:t>
            </w:r>
            <w:r w:rsidRPr="006A5C21">
              <w:rPr>
                <w:i/>
                <w:spacing w:val="-1"/>
                <w:sz w:val="24"/>
              </w:rPr>
              <w:t xml:space="preserve"> </w:t>
            </w:r>
            <w:r w:rsidRPr="006A5C21">
              <w:rPr>
                <w:i/>
                <w:sz w:val="24"/>
              </w:rPr>
              <w:t>prin</w:t>
            </w:r>
            <w:r w:rsidRPr="006A5C21">
              <w:rPr>
                <w:i/>
                <w:spacing w:val="-1"/>
                <w:sz w:val="24"/>
              </w:rPr>
              <w:t xml:space="preserve"> </w:t>
            </w:r>
            <w:r w:rsidRPr="006A5C21">
              <w:rPr>
                <w:i/>
                <w:sz w:val="24"/>
              </w:rPr>
              <w:t>aplicarea</w:t>
            </w:r>
            <w:r w:rsidRPr="006A5C21">
              <w:rPr>
                <w:i/>
                <w:spacing w:val="-1"/>
                <w:sz w:val="24"/>
              </w:rPr>
              <w:t xml:space="preserve"> </w:t>
            </w:r>
            <w:r w:rsidRPr="006A5C21">
              <w:rPr>
                <w:i/>
                <w:spacing w:val="-2"/>
                <w:sz w:val="24"/>
              </w:rPr>
              <w:t>semnăturii</w:t>
            </w:r>
          </w:p>
          <w:p w14:paraId="3606CBFE" w14:textId="77777777" w:rsidR="0055058D" w:rsidRPr="006A5C21" w:rsidRDefault="0055058D" w:rsidP="00A766AD">
            <w:pPr>
              <w:pStyle w:val="TableParagraph"/>
              <w:rPr>
                <w:i/>
                <w:sz w:val="24"/>
              </w:rPr>
            </w:pPr>
            <w:r w:rsidRPr="006A5C21">
              <w:rPr>
                <w:i/>
                <w:sz w:val="24"/>
              </w:rPr>
              <w:t>electronice</w:t>
            </w:r>
            <w:r w:rsidRPr="006A5C21">
              <w:rPr>
                <w:i/>
                <w:spacing w:val="-3"/>
                <w:sz w:val="24"/>
              </w:rPr>
              <w:t xml:space="preserve"> </w:t>
            </w:r>
            <w:r w:rsidRPr="006A5C21">
              <w:rPr>
                <w:i/>
                <w:sz w:val="24"/>
              </w:rPr>
              <w:t>a</w:t>
            </w:r>
            <w:r w:rsidRPr="006A5C21">
              <w:rPr>
                <w:i/>
                <w:spacing w:val="-2"/>
                <w:sz w:val="24"/>
              </w:rPr>
              <w:t xml:space="preserve"> ofertantului.</w:t>
            </w:r>
          </w:p>
        </w:tc>
        <w:tc>
          <w:tcPr>
            <w:tcW w:w="2105" w:type="dxa"/>
          </w:tcPr>
          <w:p w14:paraId="3DCC9E79" w14:textId="77777777" w:rsidR="0055058D" w:rsidRDefault="0055058D" w:rsidP="00A766AD">
            <w:pPr>
              <w:pStyle w:val="TableParagraph"/>
              <w:spacing w:before="120"/>
              <w:ind w:left="105"/>
              <w:rPr>
                <w:sz w:val="20"/>
              </w:rPr>
            </w:pPr>
            <w:r>
              <w:rPr>
                <w:spacing w:val="-2"/>
                <w:sz w:val="20"/>
              </w:rPr>
              <w:t>Obligator</w:t>
            </w:r>
          </w:p>
          <w:p w14:paraId="6DE86192" w14:textId="77777777" w:rsidR="0055058D" w:rsidRDefault="0055058D" w:rsidP="00A766AD">
            <w:pPr>
              <w:pStyle w:val="TableParagraph"/>
              <w:spacing w:before="120"/>
              <w:ind w:left="105"/>
              <w:rPr>
                <w:sz w:val="20"/>
              </w:rPr>
            </w:pPr>
            <w:r>
              <w:rPr>
                <w:sz w:val="20"/>
              </w:rPr>
              <w:t>(la</w:t>
            </w:r>
            <w:r>
              <w:rPr>
                <w:spacing w:val="-3"/>
                <w:sz w:val="20"/>
              </w:rPr>
              <w:t xml:space="preserve"> </w:t>
            </w:r>
            <w:r>
              <w:rPr>
                <w:spacing w:val="-2"/>
                <w:sz w:val="20"/>
              </w:rPr>
              <w:t>solicitare)</w:t>
            </w:r>
          </w:p>
        </w:tc>
      </w:tr>
      <w:tr w:rsidR="0055058D" w14:paraId="0DAAE64B" w14:textId="77777777" w:rsidTr="00A766AD">
        <w:trPr>
          <w:trHeight w:val="1509"/>
        </w:trPr>
        <w:tc>
          <w:tcPr>
            <w:tcW w:w="528" w:type="dxa"/>
          </w:tcPr>
          <w:p w14:paraId="59DDB473" w14:textId="77777777" w:rsidR="0055058D" w:rsidRDefault="0055058D" w:rsidP="00A766AD">
            <w:pPr>
              <w:pStyle w:val="TableParagraph"/>
              <w:ind w:left="0"/>
              <w:rPr>
                <w:sz w:val="20"/>
              </w:rPr>
            </w:pPr>
          </w:p>
        </w:tc>
        <w:tc>
          <w:tcPr>
            <w:tcW w:w="2626" w:type="dxa"/>
          </w:tcPr>
          <w:p w14:paraId="296073D9" w14:textId="77777777" w:rsidR="0055058D" w:rsidRDefault="0055058D" w:rsidP="00A766AD">
            <w:pPr>
              <w:pStyle w:val="TableParagraph"/>
              <w:spacing w:before="120"/>
              <w:rPr>
                <w:sz w:val="20"/>
              </w:rPr>
            </w:pPr>
            <w:r>
              <w:rPr>
                <w:sz w:val="20"/>
              </w:rPr>
              <w:t>Avizul</w:t>
            </w:r>
            <w:r>
              <w:rPr>
                <w:spacing w:val="-5"/>
                <w:sz w:val="20"/>
              </w:rPr>
              <w:t xml:space="preserve"> </w:t>
            </w:r>
            <w:r>
              <w:rPr>
                <w:sz w:val="20"/>
              </w:rPr>
              <w:t>pentru</w:t>
            </w:r>
            <w:r>
              <w:rPr>
                <w:spacing w:val="-6"/>
                <w:sz w:val="20"/>
              </w:rPr>
              <w:t xml:space="preserve"> </w:t>
            </w:r>
            <w:r>
              <w:rPr>
                <w:sz w:val="20"/>
              </w:rPr>
              <w:t>participare</w:t>
            </w:r>
            <w:r>
              <w:rPr>
                <w:spacing w:val="-4"/>
                <w:sz w:val="20"/>
              </w:rPr>
              <w:t xml:space="preserve"> </w:t>
            </w:r>
            <w:r>
              <w:rPr>
                <w:spacing w:val="-5"/>
                <w:sz w:val="20"/>
              </w:rPr>
              <w:t>la</w:t>
            </w:r>
          </w:p>
          <w:p w14:paraId="74491E07" w14:textId="77777777" w:rsidR="0055058D" w:rsidRDefault="0055058D" w:rsidP="00A766AD">
            <w:pPr>
              <w:pStyle w:val="TableParagraph"/>
              <w:ind w:right="112"/>
              <w:rPr>
                <w:sz w:val="20"/>
              </w:rPr>
            </w:pPr>
            <w:r>
              <w:rPr>
                <w:sz w:val="20"/>
              </w:rPr>
              <w:t>licitațiile publice de lucrări din</w:t>
            </w:r>
            <w:r>
              <w:rPr>
                <w:spacing w:val="-13"/>
                <w:sz w:val="20"/>
              </w:rPr>
              <w:t xml:space="preserve"> </w:t>
            </w:r>
            <w:r>
              <w:rPr>
                <w:sz w:val="20"/>
              </w:rPr>
              <w:t>domeniul</w:t>
            </w:r>
            <w:r>
              <w:rPr>
                <w:spacing w:val="-12"/>
                <w:sz w:val="20"/>
              </w:rPr>
              <w:t xml:space="preserve"> </w:t>
            </w:r>
            <w:r>
              <w:rPr>
                <w:sz w:val="20"/>
              </w:rPr>
              <w:t>construcțiilor</w:t>
            </w:r>
            <w:r>
              <w:rPr>
                <w:spacing w:val="-13"/>
                <w:sz w:val="20"/>
              </w:rPr>
              <w:t xml:space="preserve"> </w:t>
            </w:r>
            <w:r>
              <w:rPr>
                <w:sz w:val="20"/>
              </w:rPr>
              <w:t xml:space="preserve">și </w:t>
            </w:r>
            <w:r>
              <w:rPr>
                <w:spacing w:val="-2"/>
                <w:sz w:val="20"/>
              </w:rPr>
              <w:t>instalațiilor</w:t>
            </w:r>
          </w:p>
        </w:tc>
        <w:tc>
          <w:tcPr>
            <w:tcW w:w="4230" w:type="dxa"/>
          </w:tcPr>
          <w:p w14:paraId="3411D659" w14:textId="77777777" w:rsidR="0055058D" w:rsidRDefault="0055058D" w:rsidP="00A766AD">
            <w:pPr>
              <w:pStyle w:val="TableParagraph"/>
              <w:spacing w:before="120"/>
              <w:ind w:right="269"/>
              <w:rPr>
                <w:sz w:val="20"/>
              </w:rPr>
            </w:pPr>
            <w:r>
              <w:rPr>
                <w:sz w:val="20"/>
              </w:rPr>
              <w:t xml:space="preserve">Conform </w:t>
            </w:r>
            <w:r>
              <w:rPr>
                <w:b/>
                <w:sz w:val="20"/>
              </w:rPr>
              <w:t xml:space="preserve">Anexei nr. 22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2B58EC13" w14:textId="77777777" w:rsidR="0055058D" w:rsidRDefault="0055058D" w:rsidP="00A766AD">
            <w:pPr>
              <w:pStyle w:val="TableParagraph"/>
              <w:spacing w:before="119"/>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0D656348" w14:textId="77777777" w:rsidR="0055058D" w:rsidRDefault="0055058D" w:rsidP="00A766AD">
            <w:pPr>
              <w:pStyle w:val="TableParagraph"/>
              <w:spacing w:before="1"/>
              <w:rPr>
                <w:i/>
                <w:sz w:val="20"/>
              </w:rPr>
            </w:pPr>
            <w:r>
              <w:rPr>
                <w:i/>
                <w:sz w:val="20"/>
              </w:rPr>
              <w:t>a</w:t>
            </w:r>
            <w:r>
              <w:rPr>
                <w:i/>
                <w:spacing w:val="-2"/>
                <w:sz w:val="20"/>
              </w:rPr>
              <w:t xml:space="preserve"> ofertantului</w:t>
            </w:r>
          </w:p>
        </w:tc>
        <w:tc>
          <w:tcPr>
            <w:tcW w:w="2105" w:type="dxa"/>
          </w:tcPr>
          <w:p w14:paraId="059E747C" w14:textId="77777777" w:rsidR="0055058D" w:rsidRDefault="0055058D" w:rsidP="00A766AD">
            <w:pPr>
              <w:pStyle w:val="TableParagraph"/>
              <w:spacing w:before="120"/>
              <w:ind w:left="105"/>
              <w:rPr>
                <w:sz w:val="20"/>
              </w:rPr>
            </w:pPr>
            <w:r>
              <w:rPr>
                <w:spacing w:val="-2"/>
                <w:sz w:val="20"/>
              </w:rPr>
              <w:t>Obligator</w:t>
            </w:r>
          </w:p>
          <w:p w14:paraId="2AE77CC9" w14:textId="77777777" w:rsidR="0055058D" w:rsidRDefault="0055058D" w:rsidP="00A766AD">
            <w:pPr>
              <w:pStyle w:val="TableParagraph"/>
              <w:spacing w:before="120"/>
              <w:ind w:left="105"/>
              <w:rPr>
                <w:sz w:val="20"/>
              </w:rPr>
            </w:pPr>
            <w:r>
              <w:rPr>
                <w:sz w:val="20"/>
              </w:rPr>
              <w:t>(la</w:t>
            </w:r>
            <w:r>
              <w:rPr>
                <w:spacing w:val="-3"/>
                <w:sz w:val="20"/>
              </w:rPr>
              <w:t xml:space="preserve"> </w:t>
            </w:r>
            <w:r>
              <w:rPr>
                <w:spacing w:val="-2"/>
                <w:sz w:val="20"/>
              </w:rPr>
              <w:t>solicitare)</w:t>
            </w:r>
          </w:p>
        </w:tc>
      </w:tr>
      <w:tr w:rsidR="0055058D" w14:paraId="22274F8C" w14:textId="77777777" w:rsidTr="00A766AD">
        <w:trPr>
          <w:trHeight w:val="1739"/>
        </w:trPr>
        <w:tc>
          <w:tcPr>
            <w:tcW w:w="528" w:type="dxa"/>
          </w:tcPr>
          <w:p w14:paraId="7051725B" w14:textId="77777777" w:rsidR="0055058D" w:rsidRDefault="0055058D" w:rsidP="00A766AD">
            <w:pPr>
              <w:pStyle w:val="TableParagraph"/>
              <w:ind w:left="0"/>
              <w:rPr>
                <w:sz w:val="20"/>
              </w:rPr>
            </w:pPr>
          </w:p>
        </w:tc>
        <w:tc>
          <w:tcPr>
            <w:tcW w:w="2626" w:type="dxa"/>
          </w:tcPr>
          <w:p w14:paraId="7F9D0637" w14:textId="77777777" w:rsidR="0055058D" w:rsidRPr="00432F6E" w:rsidRDefault="0055058D" w:rsidP="00A766AD">
            <w:pPr>
              <w:pStyle w:val="TableParagraph"/>
              <w:jc w:val="both"/>
              <w:rPr>
                <w:sz w:val="20"/>
              </w:rPr>
            </w:pPr>
            <w:r w:rsidRPr="00432F6E">
              <w:rPr>
                <w:sz w:val="20"/>
              </w:rPr>
              <w:t>Declarație pe propria răspundere</w:t>
            </w:r>
            <w:r w:rsidRPr="00432F6E">
              <w:rPr>
                <w:spacing w:val="-13"/>
                <w:sz w:val="20"/>
              </w:rPr>
              <w:t xml:space="preserve"> </w:t>
            </w:r>
            <w:r w:rsidRPr="00432F6E">
              <w:rPr>
                <w:sz w:val="20"/>
              </w:rPr>
              <w:t>privind</w:t>
            </w:r>
            <w:r w:rsidRPr="00432F6E">
              <w:rPr>
                <w:spacing w:val="-12"/>
                <w:sz w:val="20"/>
              </w:rPr>
              <w:t xml:space="preserve"> </w:t>
            </w:r>
            <w:r w:rsidRPr="00432F6E">
              <w:rPr>
                <w:sz w:val="20"/>
              </w:rPr>
              <w:t>asigurarea perioadei de garanție asupra lucrărilor care urmează a</w:t>
            </w:r>
          </w:p>
          <w:p w14:paraId="4604613E" w14:textId="77777777" w:rsidR="0055058D" w:rsidRPr="00432F6E" w:rsidRDefault="0055058D" w:rsidP="00A766AD">
            <w:pPr>
              <w:pStyle w:val="TableParagraph"/>
              <w:jc w:val="both"/>
              <w:rPr>
                <w:sz w:val="20"/>
              </w:rPr>
            </w:pPr>
            <w:r w:rsidRPr="00432F6E">
              <w:rPr>
                <w:sz w:val="20"/>
              </w:rPr>
              <w:t>fi</w:t>
            </w:r>
            <w:r w:rsidRPr="00432F6E">
              <w:rPr>
                <w:spacing w:val="-3"/>
                <w:sz w:val="20"/>
              </w:rPr>
              <w:t xml:space="preserve"> </w:t>
            </w:r>
            <w:r w:rsidRPr="00432F6E">
              <w:rPr>
                <w:spacing w:val="-2"/>
                <w:sz w:val="20"/>
              </w:rPr>
              <w:t>executate</w:t>
            </w:r>
          </w:p>
        </w:tc>
        <w:tc>
          <w:tcPr>
            <w:tcW w:w="4230" w:type="dxa"/>
          </w:tcPr>
          <w:p w14:paraId="31136BB4" w14:textId="77777777" w:rsidR="0055058D" w:rsidRPr="00432F6E" w:rsidRDefault="0055058D" w:rsidP="00A766AD">
            <w:pPr>
              <w:pStyle w:val="TableParagraph"/>
              <w:spacing w:before="120"/>
              <w:ind w:right="335"/>
              <w:rPr>
                <w:sz w:val="20"/>
              </w:rPr>
            </w:pPr>
            <w:r w:rsidRPr="00432F6E">
              <w:rPr>
                <w:sz w:val="20"/>
              </w:rPr>
              <w:t>Termenul de garanție al lucrărilor executate trebuie</w:t>
            </w:r>
            <w:r w:rsidRPr="00432F6E">
              <w:rPr>
                <w:spacing w:val="-5"/>
                <w:sz w:val="20"/>
              </w:rPr>
              <w:t xml:space="preserve"> </w:t>
            </w:r>
            <w:r w:rsidRPr="00432F6E">
              <w:rPr>
                <w:sz w:val="20"/>
              </w:rPr>
              <w:t>să</w:t>
            </w:r>
            <w:r w:rsidRPr="00432F6E">
              <w:rPr>
                <w:spacing w:val="-5"/>
                <w:sz w:val="20"/>
              </w:rPr>
              <w:t xml:space="preserve"> </w:t>
            </w:r>
            <w:r w:rsidRPr="00432F6E">
              <w:rPr>
                <w:sz w:val="20"/>
              </w:rPr>
              <w:t>fie</w:t>
            </w:r>
            <w:r w:rsidRPr="00432F6E">
              <w:rPr>
                <w:spacing w:val="-5"/>
                <w:sz w:val="20"/>
              </w:rPr>
              <w:t xml:space="preserve"> </w:t>
            </w:r>
            <w:r w:rsidRPr="00432F6E">
              <w:rPr>
                <w:sz w:val="20"/>
              </w:rPr>
              <w:t>de</w:t>
            </w:r>
            <w:r w:rsidRPr="00432F6E">
              <w:rPr>
                <w:spacing w:val="-5"/>
                <w:sz w:val="20"/>
              </w:rPr>
              <w:t xml:space="preserve"> </w:t>
            </w:r>
            <w:r w:rsidRPr="00432F6E">
              <w:rPr>
                <w:b/>
                <w:color w:val="FF0000"/>
                <w:sz w:val="20"/>
              </w:rPr>
              <w:t>minim</w:t>
            </w:r>
            <w:r>
              <w:rPr>
                <w:b/>
                <w:color w:val="FF0000"/>
                <w:sz w:val="20"/>
              </w:rPr>
              <w:t>um</w:t>
            </w:r>
            <w:r w:rsidRPr="00432F6E">
              <w:rPr>
                <w:b/>
                <w:color w:val="FF0000"/>
                <w:spacing w:val="-4"/>
                <w:sz w:val="20"/>
              </w:rPr>
              <w:t xml:space="preserve"> </w:t>
            </w:r>
            <w:r>
              <w:rPr>
                <w:b/>
                <w:color w:val="FF0000"/>
                <w:spacing w:val="-4"/>
                <w:sz w:val="20"/>
              </w:rPr>
              <w:t>60 de luni</w:t>
            </w:r>
            <w:r w:rsidRPr="00432F6E">
              <w:rPr>
                <w:b/>
                <w:color w:val="FF0000"/>
                <w:spacing w:val="-4"/>
                <w:sz w:val="20"/>
              </w:rPr>
              <w:t xml:space="preserve"> </w:t>
            </w:r>
            <w:r w:rsidRPr="00432F6E">
              <w:rPr>
                <w:sz w:val="20"/>
              </w:rPr>
              <w:t>din</w:t>
            </w:r>
            <w:r w:rsidRPr="00432F6E">
              <w:rPr>
                <w:spacing w:val="-4"/>
                <w:sz w:val="20"/>
              </w:rPr>
              <w:t xml:space="preserve"> </w:t>
            </w:r>
            <w:r w:rsidRPr="00432F6E">
              <w:rPr>
                <w:sz w:val="20"/>
              </w:rPr>
              <w:t>data</w:t>
            </w:r>
            <w:r w:rsidRPr="00432F6E">
              <w:rPr>
                <w:spacing w:val="-5"/>
                <w:sz w:val="20"/>
              </w:rPr>
              <w:t xml:space="preserve"> </w:t>
            </w:r>
            <w:r w:rsidRPr="00432F6E">
              <w:rPr>
                <w:sz w:val="20"/>
              </w:rPr>
              <w:t xml:space="preserve">semnării procesului-verbal de </w:t>
            </w:r>
            <w:proofErr w:type="spellStart"/>
            <w:r w:rsidRPr="00432F6E">
              <w:rPr>
                <w:sz w:val="20"/>
              </w:rPr>
              <w:t>recepţie</w:t>
            </w:r>
            <w:proofErr w:type="spellEnd"/>
            <w:r w:rsidRPr="00432F6E">
              <w:rPr>
                <w:sz w:val="20"/>
              </w:rPr>
              <w:t xml:space="preserve"> la finisarea lucrărilor (fără obiecții).</w:t>
            </w:r>
          </w:p>
          <w:p w14:paraId="5117AC9C" w14:textId="77777777" w:rsidR="0055058D" w:rsidRPr="00432F6E" w:rsidRDefault="0055058D" w:rsidP="00A766AD">
            <w:pPr>
              <w:pStyle w:val="TableParagraph"/>
              <w:spacing w:before="119"/>
              <w:ind w:right="205"/>
              <w:rPr>
                <w:i/>
                <w:sz w:val="20"/>
              </w:rPr>
            </w:pPr>
            <w:r w:rsidRPr="00432F6E">
              <w:rPr>
                <w:i/>
                <w:sz w:val="20"/>
              </w:rPr>
              <w:t>Confirmat</w:t>
            </w:r>
            <w:r w:rsidRPr="00432F6E">
              <w:rPr>
                <w:i/>
                <w:spacing w:val="-11"/>
                <w:sz w:val="20"/>
              </w:rPr>
              <w:t xml:space="preserve"> </w:t>
            </w:r>
            <w:r w:rsidRPr="00432F6E">
              <w:rPr>
                <w:i/>
                <w:sz w:val="20"/>
              </w:rPr>
              <w:t>prin</w:t>
            </w:r>
            <w:r w:rsidRPr="00432F6E">
              <w:rPr>
                <w:i/>
                <w:spacing w:val="-9"/>
                <w:sz w:val="20"/>
              </w:rPr>
              <w:t xml:space="preserve"> </w:t>
            </w:r>
            <w:r w:rsidRPr="00432F6E">
              <w:rPr>
                <w:i/>
                <w:sz w:val="20"/>
              </w:rPr>
              <w:t>aplicarea</w:t>
            </w:r>
            <w:r w:rsidRPr="00432F6E">
              <w:rPr>
                <w:i/>
                <w:spacing w:val="-9"/>
                <w:sz w:val="20"/>
              </w:rPr>
              <w:t xml:space="preserve"> </w:t>
            </w:r>
            <w:r w:rsidRPr="00432F6E">
              <w:rPr>
                <w:i/>
                <w:sz w:val="20"/>
              </w:rPr>
              <w:t>semnăturii</w:t>
            </w:r>
            <w:r w:rsidRPr="00432F6E">
              <w:rPr>
                <w:i/>
                <w:spacing w:val="-11"/>
                <w:sz w:val="20"/>
              </w:rPr>
              <w:t xml:space="preserve"> </w:t>
            </w:r>
            <w:r w:rsidRPr="00432F6E">
              <w:rPr>
                <w:i/>
                <w:sz w:val="20"/>
              </w:rPr>
              <w:t>electronice a ofertantului</w:t>
            </w:r>
          </w:p>
        </w:tc>
        <w:tc>
          <w:tcPr>
            <w:tcW w:w="2105" w:type="dxa"/>
          </w:tcPr>
          <w:p w14:paraId="1445BCCF" w14:textId="77777777" w:rsidR="0055058D" w:rsidRPr="00432F6E" w:rsidRDefault="0055058D" w:rsidP="00A766AD">
            <w:pPr>
              <w:pStyle w:val="TableParagraph"/>
              <w:spacing w:before="120"/>
              <w:ind w:left="105"/>
              <w:rPr>
                <w:sz w:val="20"/>
              </w:rPr>
            </w:pPr>
            <w:r w:rsidRPr="00432F6E">
              <w:rPr>
                <w:spacing w:val="-2"/>
                <w:sz w:val="20"/>
              </w:rPr>
              <w:t>Obligator</w:t>
            </w:r>
          </w:p>
          <w:p w14:paraId="52690666" w14:textId="77777777" w:rsidR="0055058D" w:rsidRPr="00432F6E" w:rsidRDefault="0055058D" w:rsidP="00A766AD">
            <w:pPr>
              <w:pStyle w:val="TableParagraph"/>
              <w:spacing w:before="120"/>
              <w:ind w:left="105"/>
              <w:rPr>
                <w:sz w:val="20"/>
              </w:rPr>
            </w:pPr>
            <w:r w:rsidRPr="00432F6E">
              <w:rPr>
                <w:sz w:val="20"/>
              </w:rPr>
              <w:t>(la</w:t>
            </w:r>
            <w:r w:rsidRPr="00432F6E">
              <w:rPr>
                <w:spacing w:val="-3"/>
                <w:sz w:val="20"/>
              </w:rPr>
              <w:t xml:space="preserve"> </w:t>
            </w:r>
            <w:r w:rsidRPr="00432F6E">
              <w:rPr>
                <w:spacing w:val="-2"/>
                <w:sz w:val="20"/>
              </w:rPr>
              <w:t>solicitare)</w:t>
            </w:r>
          </w:p>
        </w:tc>
      </w:tr>
      <w:tr w:rsidR="0055058D" w14:paraId="29E895A7" w14:textId="77777777" w:rsidTr="00A766AD">
        <w:trPr>
          <w:trHeight w:val="1509"/>
        </w:trPr>
        <w:tc>
          <w:tcPr>
            <w:tcW w:w="528" w:type="dxa"/>
          </w:tcPr>
          <w:p w14:paraId="59237531" w14:textId="77777777" w:rsidR="0055058D" w:rsidRDefault="0055058D" w:rsidP="00A766AD">
            <w:pPr>
              <w:pStyle w:val="TableParagraph"/>
              <w:ind w:left="0"/>
              <w:rPr>
                <w:sz w:val="20"/>
              </w:rPr>
            </w:pPr>
          </w:p>
        </w:tc>
        <w:tc>
          <w:tcPr>
            <w:tcW w:w="2626" w:type="dxa"/>
          </w:tcPr>
          <w:p w14:paraId="4053AFA5" w14:textId="77777777" w:rsidR="0055058D" w:rsidRDefault="0055058D" w:rsidP="00A766AD">
            <w:pPr>
              <w:pStyle w:val="TableParagraph"/>
              <w:spacing w:before="120"/>
              <w:rPr>
                <w:sz w:val="20"/>
              </w:rPr>
            </w:pPr>
            <w:r>
              <w:rPr>
                <w:sz w:val="20"/>
              </w:rPr>
              <w:t>Lista</w:t>
            </w:r>
            <w:r>
              <w:rPr>
                <w:spacing w:val="-9"/>
                <w:sz w:val="20"/>
              </w:rPr>
              <w:t xml:space="preserve"> </w:t>
            </w:r>
            <w:r>
              <w:rPr>
                <w:sz w:val="20"/>
              </w:rPr>
              <w:t>subcontractanților</w:t>
            </w:r>
            <w:r>
              <w:rPr>
                <w:spacing w:val="-8"/>
                <w:sz w:val="20"/>
              </w:rPr>
              <w:t xml:space="preserve"> </w:t>
            </w:r>
            <w:proofErr w:type="spellStart"/>
            <w:r>
              <w:rPr>
                <w:spacing w:val="-5"/>
                <w:sz w:val="20"/>
              </w:rPr>
              <w:t>şi</w:t>
            </w:r>
            <w:proofErr w:type="spellEnd"/>
          </w:p>
          <w:p w14:paraId="6586146C" w14:textId="77777777" w:rsidR="0055058D" w:rsidRDefault="0055058D" w:rsidP="00A766AD">
            <w:pPr>
              <w:pStyle w:val="TableParagraph"/>
              <w:spacing w:before="120"/>
              <w:ind w:right="167"/>
              <w:rPr>
                <w:sz w:val="20"/>
              </w:rPr>
            </w:pPr>
            <w:r>
              <w:rPr>
                <w:sz w:val="20"/>
              </w:rPr>
              <w:t>partea/</w:t>
            </w:r>
            <w:proofErr w:type="spellStart"/>
            <w:r>
              <w:rPr>
                <w:sz w:val="20"/>
              </w:rPr>
              <w:t>părţile</w:t>
            </w:r>
            <w:proofErr w:type="spellEnd"/>
            <w:r>
              <w:rPr>
                <w:spacing w:val="-13"/>
                <w:sz w:val="20"/>
              </w:rPr>
              <w:t xml:space="preserve"> </w:t>
            </w:r>
            <w:r>
              <w:rPr>
                <w:sz w:val="20"/>
              </w:rPr>
              <w:t>din</w:t>
            </w:r>
            <w:r>
              <w:rPr>
                <w:spacing w:val="-12"/>
                <w:sz w:val="20"/>
              </w:rPr>
              <w:t xml:space="preserve"> </w:t>
            </w:r>
            <w:r>
              <w:rPr>
                <w:sz w:val="20"/>
              </w:rPr>
              <w:t>contract care sunt îndeplinite de</w:t>
            </w:r>
          </w:p>
          <w:p w14:paraId="63CA5803" w14:textId="77777777" w:rsidR="0055058D" w:rsidRDefault="0055058D" w:rsidP="00A766AD">
            <w:pPr>
              <w:pStyle w:val="TableParagraph"/>
              <w:spacing w:before="1"/>
              <w:rPr>
                <w:sz w:val="20"/>
              </w:rPr>
            </w:pPr>
            <w:proofErr w:type="spellStart"/>
            <w:r>
              <w:rPr>
                <w:sz w:val="20"/>
              </w:rPr>
              <w:t>aceştia</w:t>
            </w:r>
            <w:proofErr w:type="spellEnd"/>
            <w:r>
              <w:rPr>
                <w:spacing w:val="-4"/>
                <w:sz w:val="20"/>
              </w:rPr>
              <w:t xml:space="preserve"> </w:t>
            </w:r>
            <w:r>
              <w:rPr>
                <w:sz w:val="20"/>
              </w:rPr>
              <w:t>(după</w:t>
            </w:r>
            <w:r>
              <w:rPr>
                <w:spacing w:val="-4"/>
                <w:sz w:val="20"/>
              </w:rPr>
              <w:t xml:space="preserve"> caz)</w:t>
            </w:r>
          </w:p>
        </w:tc>
        <w:tc>
          <w:tcPr>
            <w:tcW w:w="4230" w:type="dxa"/>
          </w:tcPr>
          <w:p w14:paraId="649F50B1" w14:textId="77777777" w:rsidR="0055058D" w:rsidRDefault="0055058D" w:rsidP="00A766AD">
            <w:pPr>
              <w:pStyle w:val="TableParagraph"/>
              <w:spacing w:before="120"/>
              <w:ind w:right="269"/>
              <w:rPr>
                <w:sz w:val="20"/>
              </w:rPr>
            </w:pPr>
            <w:r>
              <w:rPr>
                <w:sz w:val="20"/>
              </w:rPr>
              <w:t xml:space="preserve">Conform </w:t>
            </w:r>
            <w:r>
              <w:rPr>
                <w:b/>
                <w:sz w:val="20"/>
              </w:rPr>
              <w:t xml:space="preserve">Anexei nr. 16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4EE77BD4" w14:textId="77777777" w:rsidR="0055058D" w:rsidRDefault="0055058D" w:rsidP="00A766AD">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21865294" w14:textId="77777777" w:rsidR="0055058D" w:rsidRDefault="0055058D" w:rsidP="00A766AD">
            <w:pPr>
              <w:pStyle w:val="TableParagraph"/>
              <w:spacing w:before="1"/>
              <w:rPr>
                <w:i/>
                <w:sz w:val="20"/>
              </w:rPr>
            </w:pPr>
            <w:r>
              <w:rPr>
                <w:i/>
                <w:sz w:val="20"/>
              </w:rPr>
              <w:t>a</w:t>
            </w:r>
            <w:r>
              <w:rPr>
                <w:i/>
                <w:spacing w:val="-2"/>
                <w:sz w:val="20"/>
              </w:rPr>
              <w:t xml:space="preserve"> ofertantului</w:t>
            </w:r>
          </w:p>
        </w:tc>
        <w:tc>
          <w:tcPr>
            <w:tcW w:w="2105" w:type="dxa"/>
          </w:tcPr>
          <w:p w14:paraId="391AB415" w14:textId="77777777" w:rsidR="0055058D" w:rsidRDefault="0055058D" w:rsidP="00A766AD">
            <w:pPr>
              <w:pStyle w:val="TableParagraph"/>
              <w:spacing w:before="120"/>
              <w:ind w:left="105"/>
              <w:rPr>
                <w:sz w:val="20"/>
              </w:rPr>
            </w:pPr>
            <w:r>
              <w:rPr>
                <w:spacing w:val="-2"/>
                <w:sz w:val="20"/>
              </w:rPr>
              <w:t>Obligator</w:t>
            </w:r>
          </w:p>
          <w:p w14:paraId="507B6BEF" w14:textId="77777777" w:rsidR="0055058D" w:rsidRDefault="0055058D" w:rsidP="00A766AD">
            <w:pPr>
              <w:pStyle w:val="TableParagraph"/>
              <w:spacing w:before="120"/>
              <w:ind w:left="105"/>
              <w:rPr>
                <w:sz w:val="20"/>
              </w:rPr>
            </w:pPr>
            <w:r>
              <w:rPr>
                <w:sz w:val="20"/>
              </w:rPr>
              <w:t>(la</w:t>
            </w:r>
            <w:r>
              <w:rPr>
                <w:spacing w:val="-3"/>
                <w:sz w:val="20"/>
              </w:rPr>
              <w:t xml:space="preserve"> </w:t>
            </w:r>
            <w:r>
              <w:rPr>
                <w:spacing w:val="-2"/>
                <w:sz w:val="20"/>
              </w:rPr>
              <w:t>solicitare)</w:t>
            </w:r>
          </w:p>
        </w:tc>
      </w:tr>
      <w:tr w:rsidR="0055058D" w14:paraId="299A67FE" w14:textId="77777777" w:rsidTr="00A766AD">
        <w:trPr>
          <w:trHeight w:val="1521"/>
        </w:trPr>
        <w:tc>
          <w:tcPr>
            <w:tcW w:w="528" w:type="dxa"/>
          </w:tcPr>
          <w:p w14:paraId="5AC1FBBC" w14:textId="77777777" w:rsidR="0055058D" w:rsidRDefault="0055058D" w:rsidP="00A766AD">
            <w:pPr>
              <w:pStyle w:val="TableParagraph"/>
              <w:ind w:left="0"/>
              <w:rPr>
                <w:sz w:val="20"/>
              </w:rPr>
            </w:pPr>
          </w:p>
        </w:tc>
        <w:tc>
          <w:tcPr>
            <w:tcW w:w="2626" w:type="dxa"/>
          </w:tcPr>
          <w:p w14:paraId="5EE353DB" w14:textId="77777777" w:rsidR="0055058D" w:rsidRDefault="0055058D" w:rsidP="00A766AD">
            <w:pPr>
              <w:pStyle w:val="TableParagraph"/>
              <w:spacing w:before="122" w:line="362" w:lineRule="auto"/>
              <w:rPr>
                <w:sz w:val="20"/>
              </w:rPr>
            </w:pPr>
            <w:proofErr w:type="spellStart"/>
            <w:r>
              <w:rPr>
                <w:sz w:val="20"/>
              </w:rPr>
              <w:t>Informaţii</w:t>
            </w:r>
            <w:proofErr w:type="spellEnd"/>
            <w:r>
              <w:rPr>
                <w:spacing w:val="-13"/>
                <w:sz w:val="20"/>
              </w:rPr>
              <w:t xml:space="preserve"> </w:t>
            </w:r>
            <w:r>
              <w:rPr>
                <w:sz w:val="20"/>
              </w:rPr>
              <w:t>privind</w:t>
            </w:r>
            <w:r>
              <w:rPr>
                <w:spacing w:val="-12"/>
                <w:sz w:val="20"/>
              </w:rPr>
              <w:t xml:space="preserve"> </w:t>
            </w:r>
            <w:r>
              <w:rPr>
                <w:sz w:val="20"/>
              </w:rPr>
              <w:t>asocierea (după caz)</w:t>
            </w:r>
          </w:p>
        </w:tc>
        <w:tc>
          <w:tcPr>
            <w:tcW w:w="4230" w:type="dxa"/>
          </w:tcPr>
          <w:p w14:paraId="5214DC5D" w14:textId="77777777" w:rsidR="0055058D" w:rsidRDefault="0055058D" w:rsidP="00A766AD">
            <w:pPr>
              <w:pStyle w:val="TableParagraph"/>
              <w:spacing w:before="120"/>
              <w:ind w:right="269"/>
              <w:rPr>
                <w:sz w:val="20"/>
              </w:rPr>
            </w:pPr>
            <w:r>
              <w:rPr>
                <w:sz w:val="20"/>
              </w:rPr>
              <w:t xml:space="preserve">Conform </w:t>
            </w:r>
            <w:r>
              <w:rPr>
                <w:b/>
                <w:sz w:val="20"/>
              </w:rPr>
              <w:t xml:space="preserve">Anexei nr. 17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0556B388" w14:textId="77777777" w:rsidR="0055058D" w:rsidRDefault="0055058D" w:rsidP="00A766AD">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6A32106A" w14:textId="77777777" w:rsidR="0055058D" w:rsidRDefault="0055058D" w:rsidP="00A766AD">
            <w:pPr>
              <w:pStyle w:val="TableParagraph"/>
              <w:spacing w:before="1"/>
              <w:rPr>
                <w:i/>
                <w:sz w:val="20"/>
              </w:rPr>
            </w:pPr>
            <w:r>
              <w:rPr>
                <w:i/>
                <w:sz w:val="20"/>
              </w:rPr>
              <w:t>a</w:t>
            </w:r>
            <w:r>
              <w:rPr>
                <w:i/>
                <w:spacing w:val="-2"/>
                <w:sz w:val="20"/>
              </w:rPr>
              <w:t xml:space="preserve"> ofertantului</w:t>
            </w:r>
          </w:p>
        </w:tc>
        <w:tc>
          <w:tcPr>
            <w:tcW w:w="2105" w:type="dxa"/>
          </w:tcPr>
          <w:p w14:paraId="1DACB290" w14:textId="77777777" w:rsidR="0055058D" w:rsidRDefault="0055058D" w:rsidP="00A766AD">
            <w:pPr>
              <w:pStyle w:val="TableParagraph"/>
              <w:spacing w:before="122"/>
              <w:ind w:left="105"/>
              <w:rPr>
                <w:sz w:val="20"/>
              </w:rPr>
            </w:pPr>
            <w:r>
              <w:rPr>
                <w:spacing w:val="-2"/>
                <w:sz w:val="20"/>
              </w:rPr>
              <w:t>Obligator</w:t>
            </w:r>
          </w:p>
          <w:p w14:paraId="054B020D" w14:textId="77777777" w:rsidR="0055058D" w:rsidRDefault="0055058D" w:rsidP="00A766AD">
            <w:pPr>
              <w:pStyle w:val="TableParagraph"/>
              <w:spacing w:before="118"/>
              <w:ind w:left="105"/>
              <w:rPr>
                <w:sz w:val="20"/>
              </w:rPr>
            </w:pPr>
            <w:r>
              <w:rPr>
                <w:sz w:val="20"/>
              </w:rPr>
              <w:t>(la</w:t>
            </w:r>
            <w:r>
              <w:rPr>
                <w:spacing w:val="-3"/>
                <w:sz w:val="20"/>
              </w:rPr>
              <w:t xml:space="preserve"> </w:t>
            </w:r>
            <w:r>
              <w:rPr>
                <w:spacing w:val="-2"/>
                <w:sz w:val="20"/>
              </w:rPr>
              <w:t>solicitare)</w:t>
            </w:r>
          </w:p>
        </w:tc>
      </w:tr>
      <w:tr w:rsidR="0055058D" w14:paraId="5DC78758" w14:textId="77777777" w:rsidTr="00A766AD">
        <w:trPr>
          <w:trHeight w:val="1518"/>
        </w:trPr>
        <w:tc>
          <w:tcPr>
            <w:tcW w:w="528" w:type="dxa"/>
          </w:tcPr>
          <w:p w14:paraId="239448C0" w14:textId="77777777" w:rsidR="0055058D" w:rsidRDefault="0055058D" w:rsidP="00A766AD">
            <w:pPr>
              <w:pStyle w:val="TableParagraph"/>
              <w:ind w:left="0"/>
              <w:rPr>
                <w:sz w:val="20"/>
              </w:rPr>
            </w:pPr>
          </w:p>
        </w:tc>
        <w:tc>
          <w:tcPr>
            <w:tcW w:w="2626" w:type="dxa"/>
          </w:tcPr>
          <w:p w14:paraId="0AB7C08D" w14:textId="77777777" w:rsidR="0055058D" w:rsidRDefault="0055058D" w:rsidP="00A766AD">
            <w:pPr>
              <w:pStyle w:val="TableParagraph"/>
              <w:spacing w:before="120" w:line="364" w:lineRule="auto"/>
              <w:rPr>
                <w:sz w:val="20"/>
              </w:rPr>
            </w:pPr>
            <w:r>
              <w:rPr>
                <w:sz w:val="20"/>
              </w:rPr>
              <w:t>Angajament</w:t>
            </w:r>
            <w:r>
              <w:rPr>
                <w:spacing w:val="-13"/>
                <w:sz w:val="20"/>
              </w:rPr>
              <w:t xml:space="preserve"> </w:t>
            </w:r>
            <w:proofErr w:type="spellStart"/>
            <w:r>
              <w:rPr>
                <w:sz w:val="20"/>
              </w:rPr>
              <w:t>terţ</w:t>
            </w:r>
            <w:proofErr w:type="spellEnd"/>
            <w:r>
              <w:rPr>
                <w:spacing w:val="-12"/>
                <w:sz w:val="20"/>
              </w:rPr>
              <w:t xml:space="preserve"> </w:t>
            </w:r>
            <w:proofErr w:type="spellStart"/>
            <w:r>
              <w:rPr>
                <w:sz w:val="20"/>
              </w:rPr>
              <w:t>susţinător</w:t>
            </w:r>
            <w:proofErr w:type="spellEnd"/>
            <w:r>
              <w:rPr>
                <w:sz w:val="20"/>
              </w:rPr>
              <w:t xml:space="preserve"> financiar (după caz)</w:t>
            </w:r>
          </w:p>
        </w:tc>
        <w:tc>
          <w:tcPr>
            <w:tcW w:w="4230" w:type="dxa"/>
          </w:tcPr>
          <w:p w14:paraId="466289AF" w14:textId="77777777" w:rsidR="0055058D" w:rsidRDefault="0055058D" w:rsidP="00A766AD">
            <w:pPr>
              <w:pStyle w:val="TableParagraph"/>
              <w:spacing w:before="120"/>
              <w:ind w:right="269"/>
              <w:rPr>
                <w:sz w:val="20"/>
              </w:rPr>
            </w:pPr>
            <w:r>
              <w:rPr>
                <w:sz w:val="20"/>
              </w:rPr>
              <w:t xml:space="preserve">Conform </w:t>
            </w:r>
            <w:r>
              <w:rPr>
                <w:b/>
                <w:sz w:val="20"/>
              </w:rPr>
              <w:t xml:space="preserve">Anexei nr. 18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4D48DBB6" w14:textId="77777777" w:rsidR="0055058D" w:rsidRDefault="0055058D" w:rsidP="00A766AD">
            <w:pPr>
              <w:pStyle w:val="TableParagraph"/>
              <w:spacing w:before="119"/>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7F21A67C" w14:textId="77777777" w:rsidR="0055058D" w:rsidRDefault="0055058D" w:rsidP="00A766AD">
            <w:pPr>
              <w:pStyle w:val="TableParagraph"/>
              <w:rPr>
                <w:i/>
                <w:sz w:val="20"/>
              </w:rPr>
            </w:pPr>
            <w:r>
              <w:rPr>
                <w:i/>
                <w:sz w:val="20"/>
              </w:rPr>
              <w:t>a</w:t>
            </w:r>
            <w:r>
              <w:rPr>
                <w:i/>
                <w:spacing w:val="-2"/>
                <w:sz w:val="20"/>
              </w:rPr>
              <w:t xml:space="preserve"> ofertantului</w:t>
            </w:r>
          </w:p>
        </w:tc>
        <w:tc>
          <w:tcPr>
            <w:tcW w:w="2105" w:type="dxa"/>
          </w:tcPr>
          <w:p w14:paraId="48FCED4A" w14:textId="77777777" w:rsidR="0055058D" w:rsidRDefault="0055058D" w:rsidP="00A766AD">
            <w:pPr>
              <w:pStyle w:val="TableParagraph"/>
              <w:spacing w:before="120"/>
              <w:ind w:left="105"/>
              <w:rPr>
                <w:sz w:val="20"/>
              </w:rPr>
            </w:pPr>
            <w:r>
              <w:rPr>
                <w:spacing w:val="-2"/>
                <w:sz w:val="20"/>
              </w:rPr>
              <w:t>Obligator</w:t>
            </w:r>
          </w:p>
          <w:p w14:paraId="2A280EAB" w14:textId="77777777" w:rsidR="0055058D" w:rsidRDefault="0055058D" w:rsidP="00A766AD">
            <w:pPr>
              <w:pStyle w:val="TableParagraph"/>
              <w:spacing w:before="120"/>
              <w:ind w:left="105"/>
              <w:rPr>
                <w:sz w:val="20"/>
              </w:rPr>
            </w:pPr>
            <w:r>
              <w:rPr>
                <w:sz w:val="20"/>
              </w:rPr>
              <w:t>(la</w:t>
            </w:r>
            <w:r>
              <w:rPr>
                <w:spacing w:val="-3"/>
                <w:sz w:val="20"/>
              </w:rPr>
              <w:t xml:space="preserve"> </w:t>
            </w:r>
            <w:r>
              <w:rPr>
                <w:spacing w:val="-2"/>
                <w:sz w:val="20"/>
              </w:rPr>
              <w:t>solicitare)</w:t>
            </w:r>
          </w:p>
        </w:tc>
      </w:tr>
      <w:tr w:rsidR="0055058D" w14:paraId="10CAD7C6" w14:textId="77777777" w:rsidTr="00A766AD">
        <w:trPr>
          <w:trHeight w:val="1512"/>
        </w:trPr>
        <w:tc>
          <w:tcPr>
            <w:tcW w:w="528" w:type="dxa"/>
          </w:tcPr>
          <w:p w14:paraId="4AA010E9" w14:textId="77777777" w:rsidR="0055058D" w:rsidRDefault="0055058D" w:rsidP="00A766AD">
            <w:pPr>
              <w:pStyle w:val="TableParagraph"/>
              <w:ind w:left="0"/>
              <w:rPr>
                <w:sz w:val="20"/>
              </w:rPr>
            </w:pPr>
          </w:p>
        </w:tc>
        <w:tc>
          <w:tcPr>
            <w:tcW w:w="2626" w:type="dxa"/>
          </w:tcPr>
          <w:p w14:paraId="79B5A198" w14:textId="77777777" w:rsidR="0055058D" w:rsidRDefault="0055058D" w:rsidP="00A766AD">
            <w:pPr>
              <w:pStyle w:val="TableParagraph"/>
              <w:spacing w:before="121"/>
              <w:ind w:right="167"/>
              <w:rPr>
                <w:sz w:val="20"/>
              </w:rPr>
            </w:pPr>
            <w:r>
              <w:rPr>
                <w:sz w:val="20"/>
              </w:rPr>
              <w:t xml:space="preserve">Angajament privind </w:t>
            </w:r>
            <w:proofErr w:type="spellStart"/>
            <w:r>
              <w:rPr>
                <w:sz w:val="20"/>
              </w:rPr>
              <w:t>susţinerea</w:t>
            </w:r>
            <w:proofErr w:type="spellEnd"/>
            <w:r>
              <w:rPr>
                <w:sz w:val="20"/>
              </w:rPr>
              <w:t xml:space="preserve"> tehnică și profesională</w:t>
            </w:r>
            <w:r>
              <w:rPr>
                <w:spacing w:val="-13"/>
                <w:sz w:val="20"/>
              </w:rPr>
              <w:t xml:space="preserve"> </w:t>
            </w:r>
            <w:r>
              <w:rPr>
                <w:sz w:val="20"/>
              </w:rPr>
              <w:t>a</w:t>
            </w:r>
            <w:r>
              <w:rPr>
                <w:spacing w:val="-12"/>
                <w:sz w:val="20"/>
              </w:rPr>
              <w:t xml:space="preserve"> </w:t>
            </w:r>
            <w:r>
              <w:rPr>
                <w:sz w:val="20"/>
              </w:rPr>
              <w:t>ofertantului/ grupului de operatori</w:t>
            </w:r>
          </w:p>
          <w:p w14:paraId="48053416" w14:textId="77777777" w:rsidR="0055058D" w:rsidRDefault="0055058D" w:rsidP="00A766AD">
            <w:pPr>
              <w:pStyle w:val="TableParagraph"/>
              <w:spacing w:before="1"/>
              <w:rPr>
                <w:sz w:val="20"/>
              </w:rPr>
            </w:pPr>
            <w:r>
              <w:rPr>
                <w:sz w:val="20"/>
              </w:rPr>
              <w:t>economici</w:t>
            </w:r>
            <w:r>
              <w:rPr>
                <w:spacing w:val="-5"/>
                <w:sz w:val="20"/>
              </w:rPr>
              <w:t xml:space="preserve"> </w:t>
            </w:r>
            <w:r>
              <w:rPr>
                <w:sz w:val="20"/>
              </w:rPr>
              <w:t>(după</w:t>
            </w:r>
            <w:r>
              <w:rPr>
                <w:spacing w:val="-4"/>
                <w:sz w:val="20"/>
              </w:rPr>
              <w:t xml:space="preserve"> caz)</w:t>
            </w:r>
          </w:p>
        </w:tc>
        <w:tc>
          <w:tcPr>
            <w:tcW w:w="4230" w:type="dxa"/>
          </w:tcPr>
          <w:p w14:paraId="0AAC112E" w14:textId="77777777" w:rsidR="0055058D" w:rsidRDefault="0055058D" w:rsidP="00A766AD">
            <w:pPr>
              <w:pStyle w:val="TableParagraph"/>
              <w:spacing w:before="121"/>
              <w:ind w:right="269"/>
              <w:rPr>
                <w:sz w:val="20"/>
              </w:rPr>
            </w:pPr>
            <w:r>
              <w:rPr>
                <w:sz w:val="20"/>
              </w:rPr>
              <w:t xml:space="preserve">Conform </w:t>
            </w:r>
            <w:r>
              <w:rPr>
                <w:b/>
                <w:sz w:val="20"/>
              </w:rPr>
              <w:t xml:space="preserve">Anexei nr. 19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061BB561" w14:textId="77777777" w:rsidR="0055058D" w:rsidRDefault="0055058D" w:rsidP="00A766AD">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700A0F65" w14:textId="77777777" w:rsidR="0055058D" w:rsidRDefault="0055058D" w:rsidP="00A766AD">
            <w:pPr>
              <w:pStyle w:val="TableParagraph"/>
              <w:rPr>
                <w:i/>
                <w:sz w:val="20"/>
              </w:rPr>
            </w:pPr>
            <w:r>
              <w:rPr>
                <w:i/>
                <w:sz w:val="20"/>
              </w:rPr>
              <w:t>a</w:t>
            </w:r>
            <w:r>
              <w:rPr>
                <w:i/>
                <w:spacing w:val="-2"/>
                <w:sz w:val="20"/>
              </w:rPr>
              <w:t xml:space="preserve"> ofertantului</w:t>
            </w:r>
          </w:p>
        </w:tc>
        <w:tc>
          <w:tcPr>
            <w:tcW w:w="2105" w:type="dxa"/>
          </w:tcPr>
          <w:p w14:paraId="4CFD88A2" w14:textId="77777777" w:rsidR="0055058D" w:rsidRDefault="0055058D" w:rsidP="00A766AD">
            <w:pPr>
              <w:pStyle w:val="TableParagraph"/>
              <w:spacing w:before="123"/>
              <w:ind w:left="105"/>
              <w:rPr>
                <w:sz w:val="20"/>
              </w:rPr>
            </w:pPr>
            <w:r>
              <w:rPr>
                <w:spacing w:val="-2"/>
                <w:sz w:val="20"/>
              </w:rPr>
              <w:t>Obligator</w:t>
            </w:r>
          </w:p>
          <w:p w14:paraId="356F7AE8" w14:textId="77777777" w:rsidR="0055058D" w:rsidRDefault="0055058D" w:rsidP="00A766AD">
            <w:pPr>
              <w:pStyle w:val="TableParagraph"/>
              <w:spacing w:before="118"/>
              <w:ind w:left="105"/>
              <w:rPr>
                <w:sz w:val="20"/>
              </w:rPr>
            </w:pPr>
            <w:r>
              <w:rPr>
                <w:sz w:val="20"/>
              </w:rPr>
              <w:t>(la</w:t>
            </w:r>
            <w:r>
              <w:rPr>
                <w:spacing w:val="-3"/>
                <w:sz w:val="20"/>
              </w:rPr>
              <w:t xml:space="preserve"> </w:t>
            </w:r>
            <w:r>
              <w:rPr>
                <w:spacing w:val="-2"/>
                <w:sz w:val="20"/>
              </w:rPr>
              <w:t>solicitare)</w:t>
            </w:r>
          </w:p>
        </w:tc>
      </w:tr>
      <w:tr w:rsidR="0055058D" w14:paraId="061D33A1" w14:textId="77777777" w:rsidTr="00A766AD">
        <w:trPr>
          <w:trHeight w:val="1518"/>
        </w:trPr>
        <w:tc>
          <w:tcPr>
            <w:tcW w:w="528" w:type="dxa"/>
          </w:tcPr>
          <w:p w14:paraId="50C470F7" w14:textId="77777777" w:rsidR="0055058D" w:rsidRDefault="0055058D" w:rsidP="00A766AD">
            <w:pPr>
              <w:pStyle w:val="TableParagraph"/>
              <w:ind w:left="0"/>
              <w:rPr>
                <w:sz w:val="20"/>
              </w:rPr>
            </w:pPr>
          </w:p>
        </w:tc>
        <w:tc>
          <w:tcPr>
            <w:tcW w:w="2626" w:type="dxa"/>
          </w:tcPr>
          <w:p w14:paraId="1B2E89C0" w14:textId="77777777" w:rsidR="0055058D" w:rsidRDefault="0055058D" w:rsidP="00A766AD">
            <w:pPr>
              <w:pStyle w:val="TableParagraph"/>
              <w:spacing w:before="120" w:line="364" w:lineRule="auto"/>
              <w:ind w:right="167"/>
              <w:rPr>
                <w:sz w:val="20"/>
              </w:rPr>
            </w:pPr>
            <w:proofErr w:type="spellStart"/>
            <w:r>
              <w:rPr>
                <w:sz w:val="20"/>
              </w:rPr>
              <w:t>Declaraţie</w:t>
            </w:r>
            <w:proofErr w:type="spellEnd"/>
            <w:r>
              <w:rPr>
                <w:spacing w:val="-13"/>
                <w:sz w:val="20"/>
              </w:rPr>
              <w:t xml:space="preserve"> </w:t>
            </w:r>
            <w:proofErr w:type="spellStart"/>
            <w:r>
              <w:rPr>
                <w:sz w:val="20"/>
              </w:rPr>
              <w:t>terţ</w:t>
            </w:r>
            <w:proofErr w:type="spellEnd"/>
            <w:r>
              <w:rPr>
                <w:spacing w:val="-12"/>
                <w:sz w:val="20"/>
              </w:rPr>
              <w:t xml:space="preserve"> </w:t>
            </w:r>
            <w:proofErr w:type="spellStart"/>
            <w:r>
              <w:rPr>
                <w:sz w:val="20"/>
              </w:rPr>
              <w:t>susţinător</w:t>
            </w:r>
            <w:proofErr w:type="spellEnd"/>
            <w:r>
              <w:rPr>
                <w:sz w:val="20"/>
              </w:rPr>
              <w:t xml:space="preserve"> tehnic (după caz)</w:t>
            </w:r>
          </w:p>
        </w:tc>
        <w:tc>
          <w:tcPr>
            <w:tcW w:w="4230" w:type="dxa"/>
          </w:tcPr>
          <w:p w14:paraId="6367524E" w14:textId="77777777" w:rsidR="0055058D" w:rsidRDefault="0055058D" w:rsidP="00A766AD">
            <w:pPr>
              <w:pStyle w:val="TableParagraph"/>
              <w:spacing w:before="120"/>
              <w:ind w:right="269"/>
              <w:rPr>
                <w:sz w:val="20"/>
              </w:rPr>
            </w:pPr>
            <w:r>
              <w:rPr>
                <w:sz w:val="20"/>
              </w:rPr>
              <w:t xml:space="preserve">Conform </w:t>
            </w:r>
            <w:r>
              <w:rPr>
                <w:b/>
                <w:sz w:val="20"/>
              </w:rPr>
              <w:t xml:space="preserve">Anexei nr. 20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0DCD6616" w14:textId="77777777" w:rsidR="0055058D" w:rsidRDefault="0055058D" w:rsidP="00A766AD">
            <w:pPr>
              <w:pStyle w:val="TableParagraph"/>
              <w:spacing w:before="119"/>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1BD2151D" w14:textId="77777777" w:rsidR="0055058D" w:rsidRDefault="0055058D" w:rsidP="00A766AD">
            <w:pPr>
              <w:pStyle w:val="TableParagraph"/>
              <w:rPr>
                <w:i/>
                <w:sz w:val="20"/>
              </w:rPr>
            </w:pPr>
            <w:r>
              <w:rPr>
                <w:i/>
                <w:sz w:val="20"/>
              </w:rPr>
              <w:t>a</w:t>
            </w:r>
            <w:r>
              <w:rPr>
                <w:i/>
                <w:spacing w:val="-2"/>
                <w:sz w:val="20"/>
              </w:rPr>
              <w:t xml:space="preserve"> ofertantului</w:t>
            </w:r>
          </w:p>
        </w:tc>
        <w:tc>
          <w:tcPr>
            <w:tcW w:w="2105" w:type="dxa"/>
          </w:tcPr>
          <w:p w14:paraId="6580B913" w14:textId="77777777" w:rsidR="0055058D" w:rsidRDefault="0055058D" w:rsidP="00A766AD">
            <w:pPr>
              <w:pStyle w:val="TableParagraph"/>
              <w:spacing w:before="120"/>
              <w:ind w:left="105"/>
              <w:rPr>
                <w:sz w:val="20"/>
              </w:rPr>
            </w:pPr>
            <w:r>
              <w:rPr>
                <w:spacing w:val="-2"/>
                <w:sz w:val="20"/>
              </w:rPr>
              <w:t>Obligator</w:t>
            </w:r>
          </w:p>
          <w:p w14:paraId="1648E8F1" w14:textId="77777777" w:rsidR="0055058D" w:rsidRDefault="0055058D" w:rsidP="00A766AD">
            <w:pPr>
              <w:pStyle w:val="TableParagraph"/>
              <w:spacing w:before="120"/>
              <w:ind w:left="105"/>
              <w:rPr>
                <w:sz w:val="20"/>
              </w:rPr>
            </w:pPr>
            <w:r>
              <w:rPr>
                <w:sz w:val="20"/>
              </w:rPr>
              <w:t>(la</w:t>
            </w:r>
            <w:r>
              <w:rPr>
                <w:spacing w:val="-3"/>
                <w:sz w:val="20"/>
              </w:rPr>
              <w:t xml:space="preserve"> </w:t>
            </w:r>
            <w:r>
              <w:rPr>
                <w:spacing w:val="-2"/>
                <w:sz w:val="20"/>
              </w:rPr>
              <w:t>solicitare)</w:t>
            </w:r>
          </w:p>
        </w:tc>
      </w:tr>
      <w:tr w:rsidR="0055058D" w14:paraId="2B69A0C3" w14:textId="77777777" w:rsidTr="00A766AD">
        <w:trPr>
          <w:trHeight w:val="931"/>
        </w:trPr>
        <w:tc>
          <w:tcPr>
            <w:tcW w:w="528" w:type="dxa"/>
          </w:tcPr>
          <w:p w14:paraId="2952654E" w14:textId="77777777" w:rsidR="0055058D" w:rsidRDefault="0055058D" w:rsidP="00A766AD">
            <w:pPr>
              <w:pStyle w:val="TableParagraph"/>
              <w:ind w:left="0"/>
              <w:rPr>
                <w:sz w:val="20"/>
              </w:rPr>
            </w:pPr>
          </w:p>
        </w:tc>
        <w:tc>
          <w:tcPr>
            <w:tcW w:w="2626" w:type="dxa"/>
          </w:tcPr>
          <w:p w14:paraId="5905358E" w14:textId="77777777" w:rsidR="0055058D" w:rsidRDefault="0055058D" w:rsidP="00A766AD">
            <w:pPr>
              <w:pStyle w:val="TableParagraph"/>
              <w:spacing w:before="120" w:line="364" w:lineRule="auto"/>
              <w:rPr>
                <w:sz w:val="20"/>
              </w:rPr>
            </w:pPr>
            <w:proofErr w:type="spellStart"/>
            <w:r>
              <w:rPr>
                <w:sz w:val="20"/>
              </w:rPr>
              <w:t>Declaraţie</w:t>
            </w:r>
            <w:proofErr w:type="spellEnd"/>
            <w:r>
              <w:rPr>
                <w:spacing w:val="-13"/>
                <w:sz w:val="20"/>
              </w:rPr>
              <w:t xml:space="preserve"> </w:t>
            </w:r>
            <w:proofErr w:type="spellStart"/>
            <w:r>
              <w:rPr>
                <w:sz w:val="20"/>
              </w:rPr>
              <w:t>terţ</w:t>
            </w:r>
            <w:proofErr w:type="spellEnd"/>
            <w:r>
              <w:rPr>
                <w:spacing w:val="-12"/>
                <w:sz w:val="20"/>
              </w:rPr>
              <w:t xml:space="preserve"> </w:t>
            </w:r>
            <w:proofErr w:type="spellStart"/>
            <w:r>
              <w:rPr>
                <w:sz w:val="20"/>
              </w:rPr>
              <w:t>susţinător</w:t>
            </w:r>
            <w:proofErr w:type="spellEnd"/>
            <w:r>
              <w:rPr>
                <w:sz w:val="20"/>
              </w:rPr>
              <w:t xml:space="preserve"> profesional (după caz)</w:t>
            </w:r>
          </w:p>
        </w:tc>
        <w:tc>
          <w:tcPr>
            <w:tcW w:w="4230" w:type="dxa"/>
          </w:tcPr>
          <w:p w14:paraId="37E468B8" w14:textId="77777777" w:rsidR="0055058D" w:rsidRDefault="0055058D" w:rsidP="00A766AD">
            <w:pPr>
              <w:pStyle w:val="TableParagraph"/>
              <w:spacing w:before="120"/>
              <w:ind w:right="269"/>
              <w:rPr>
                <w:sz w:val="20"/>
              </w:rPr>
            </w:pPr>
            <w:r>
              <w:rPr>
                <w:sz w:val="20"/>
              </w:rPr>
              <w:t xml:space="preserve">Conform </w:t>
            </w:r>
            <w:r>
              <w:rPr>
                <w:b/>
                <w:sz w:val="20"/>
              </w:rPr>
              <w:t xml:space="preserve">Anexei nr. 21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tc>
        <w:tc>
          <w:tcPr>
            <w:tcW w:w="2105" w:type="dxa"/>
          </w:tcPr>
          <w:p w14:paraId="50923668" w14:textId="77777777" w:rsidR="0055058D" w:rsidRDefault="0055058D" w:rsidP="00A766AD">
            <w:pPr>
              <w:pStyle w:val="TableParagraph"/>
              <w:spacing w:before="120"/>
              <w:ind w:left="105"/>
              <w:rPr>
                <w:sz w:val="20"/>
              </w:rPr>
            </w:pPr>
            <w:r>
              <w:rPr>
                <w:spacing w:val="-2"/>
                <w:sz w:val="20"/>
              </w:rPr>
              <w:t>Obligator</w:t>
            </w:r>
          </w:p>
          <w:p w14:paraId="143E0C46" w14:textId="77777777" w:rsidR="0055058D" w:rsidRDefault="0055058D" w:rsidP="00A766AD">
            <w:pPr>
              <w:pStyle w:val="TableParagraph"/>
              <w:spacing w:before="121"/>
              <w:ind w:left="105"/>
              <w:rPr>
                <w:sz w:val="20"/>
              </w:rPr>
            </w:pPr>
            <w:r>
              <w:rPr>
                <w:sz w:val="20"/>
              </w:rPr>
              <w:t>(la</w:t>
            </w:r>
            <w:r>
              <w:rPr>
                <w:spacing w:val="-3"/>
                <w:sz w:val="20"/>
              </w:rPr>
              <w:t xml:space="preserve"> </w:t>
            </w:r>
            <w:r>
              <w:rPr>
                <w:spacing w:val="-2"/>
                <w:sz w:val="20"/>
              </w:rPr>
              <w:t>solicitare)</w:t>
            </w:r>
          </w:p>
        </w:tc>
      </w:tr>
    </w:tbl>
    <w:p w14:paraId="0E492FAF" w14:textId="77777777" w:rsidR="0055058D" w:rsidRDefault="0055058D" w:rsidP="0055058D">
      <w:pPr>
        <w:rPr>
          <w:sz w:val="20"/>
        </w:rPr>
        <w:sectPr w:rsidR="0055058D">
          <w:pgSz w:w="11910" w:h="16840"/>
          <w:pgMar w:top="380" w:right="880" w:bottom="280" w:left="720" w:header="708" w:footer="708" w:gutter="0"/>
          <w:cols w:space="708"/>
        </w:sectPr>
      </w:pPr>
    </w:p>
    <w:p w14:paraId="28B7140F" w14:textId="77777777" w:rsidR="0055058D" w:rsidRDefault="0055058D" w:rsidP="0055058D">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55058D" w14:paraId="172202C2" w14:textId="77777777" w:rsidTr="00A766AD">
        <w:trPr>
          <w:trHeight w:val="578"/>
        </w:trPr>
        <w:tc>
          <w:tcPr>
            <w:tcW w:w="528" w:type="dxa"/>
          </w:tcPr>
          <w:p w14:paraId="128941DE" w14:textId="77777777" w:rsidR="0055058D" w:rsidRDefault="0055058D" w:rsidP="00A766AD">
            <w:pPr>
              <w:pStyle w:val="TableParagraph"/>
              <w:ind w:left="0"/>
              <w:rPr>
                <w:sz w:val="20"/>
              </w:rPr>
            </w:pPr>
          </w:p>
        </w:tc>
        <w:tc>
          <w:tcPr>
            <w:tcW w:w="2626" w:type="dxa"/>
          </w:tcPr>
          <w:p w14:paraId="36B0A0E4" w14:textId="77777777" w:rsidR="0055058D" w:rsidRDefault="0055058D" w:rsidP="00A766AD">
            <w:pPr>
              <w:pStyle w:val="TableParagraph"/>
              <w:ind w:left="0"/>
              <w:rPr>
                <w:sz w:val="20"/>
              </w:rPr>
            </w:pPr>
          </w:p>
        </w:tc>
        <w:tc>
          <w:tcPr>
            <w:tcW w:w="4230" w:type="dxa"/>
          </w:tcPr>
          <w:p w14:paraId="311909FE" w14:textId="77777777" w:rsidR="0055058D" w:rsidRDefault="0055058D" w:rsidP="00A766AD">
            <w:pPr>
              <w:pStyle w:val="TableParagraph"/>
              <w:spacing w:line="228" w:lineRule="exact"/>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28A133D6" w14:textId="77777777" w:rsidR="0055058D" w:rsidRDefault="0055058D" w:rsidP="00A766AD">
            <w:pPr>
              <w:pStyle w:val="TableParagraph"/>
              <w:rPr>
                <w:i/>
                <w:sz w:val="20"/>
              </w:rPr>
            </w:pPr>
            <w:r>
              <w:rPr>
                <w:i/>
                <w:sz w:val="20"/>
              </w:rPr>
              <w:t>a</w:t>
            </w:r>
            <w:r>
              <w:rPr>
                <w:i/>
                <w:spacing w:val="-2"/>
                <w:sz w:val="20"/>
              </w:rPr>
              <w:t xml:space="preserve"> ofertantului</w:t>
            </w:r>
          </w:p>
        </w:tc>
        <w:tc>
          <w:tcPr>
            <w:tcW w:w="2105" w:type="dxa"/>
          </w:tcPr>
          <w:p w14:paraId="4B4E550F" w14:textId="77777777" w:rsidR="0055058D" w:rsidRDefault="0055058D" w:rsidP="00A766AD">
            <w:pPr>
              <w:pStyle w:val="TableParagraph"/>
              <w:ind w:left="0"/>
              <w:rPr>
                <w:sz w:val="20"/>
              </w:rPr>
            </w:pPr>
          </w:p>
        </w:tc>
      </w:tr>
      <w:tr w:rsidR="0055058D" w14:paraId="64D63B09" w14:textId="77777777" w:rsidTr="00A766AD">
        <w:trPr>
          <w:trHeight w:val="1553"/>
        </w:trPr>
        <w:tc>
          <w:tcPr>
            <w:tcW w:w="528" w:type="dxa"/>
            <w:vMerge w:val="restart"/>
          </w:tcPr>
          <w:p w14:paraId="0ED08BF2" w14:textId="77777777" w:rsidR="0055058D" w:rsidRDefault="0055058D" w:rsidP="00A766AD">
            <w:pPr>
              <w:pStyle w:val="TableParagraph"/>
              <w:ind w:left="0"/>
              <w:rPr>
                <w:sz w:val="20"/>
              </w:rPr>
            </w:pPr>
          </w:p>
        </w:tc>
        <w:tc>
          <w:tcPr>
            <w:tcW w:w="2626" w:type="dxa"/>
            <w:tcBorders>
              <w:bottom w:val="nil"/>
            </w:tcBorders>
          </w:tcPr>
          <w:p w14:paraId="7195709E" w14:textId="77777777" w:rsidR="0055058D" w:rsidRDefault="0055058D" w:rsidP="00A766AD">
            <w:pPr>
              <w:pStyle w:val="TableParagraph"/>
              <w:spacing w:before="121" w:line="355" w:lineRule="auto"/>
            </w:pPr>
            <w:r>
              <w:t>Declarație privind confirmarea identității beneficiarilor</w:t>
            </w:r>
            <w:r>
              <w:rPr>
                <w:spacing w:val="-9"/>
              </w:rPr>
              <w:t xml:space="preserve"> </w:t>
            </w:r>
            <w:r>
              <w:t>efectivi</w:t>
            </w:r>
            <w:r>
              <w:rPr>
                <w:spacing w:val="-6"/>
              </w:rPr>
              <w:t xml:space="preserve"> </w:t>
            </w:r>
            <w:r>
              <w:rPr>
                <w:spacing w:val="-5"/>
              </w:rPr>
              <w:t>și</w:t>
            </w:r>
          </w:p>
          <w:p w14:paraId="0D0E55F6" w14:textId="77777777" w:rsidR="0055058D" w:rsidRDefault="0055058D" w:rsidP="00A766AD">
            <w:pPr>
              <w:pStyle w:val="TableParagraph"/>
              <w:spacing w:line="251" w:lineRule="exact"/>
            </w:pPr>
            <w:r>
              <w:t>neîncadrarea</w:t>
            </w:r>
            <w:r>
              <w:rPr>
                <w:spacing w:val="-6"/>
              </w:rPr>
              <w:t xml:space="preserve"> </w:t>
            </w:r>
            <w:r>
              <w:t>acestora</w:t>
            </w:r>
            <w:r>
              <w:rPr>
                <w:spacing w:val="-6"/>
              </w:rPr>
              <w:t xml:space="preserve"> </w:t>
            </w:r>
            <w:r>
              <w:rPr>
                <w:spacing w:val="-5"/>
              </w:rPr>
              <w:t>în</w:t>
            </w:r>
          </w:p>
        </w:tc>
        <w:tc>
          <w:tcPr>
            <w:tcW w:w="4230" w:type="dxa"/>
            <w:tcBorders>
              <w:bottom w:val="nil"/>
            </w:tcBorders>
          </w:tcPr>
          <w:p w14:paraId="7A047BE1" w14:textId="77777777" w:rsidR="0055058D" w:rsidRDefault="0055058D" w:rsidP="00A766AD">
            <w:pPr>
              <w:pStyle w:val="TableParagraph"/>
              <w:spacing w:before="118"/>
            </w:pPr>
            <w:r>
              <w:t>Formularul</w:t>
            </w:r>
            <w:r>
              <w:rPr>
                <w:spacing w:val="-4"/>
              </w:rPr>
              <w:t xml:space="preserve"> </w:t>
            </w:r>
            <w:r>
              <w:t>Declarației</w:t>
            </w:r>
            <w:r>
              <w:rPr>
                <w:spacing w:val="-4"/>
              </w:rPr>
              <w:t xml:space="preserve"> </w:t>
            </w:r>
            <w:r>
              <w:t>este</w:t>
            </w:r>
            <w:r>
              <w:rPr>
                <w:spacing w:val="-6"/>
              </w:rPr>
              <w:t xml:space="preserve"> </w:t>
            </w:r>
            <w:r>
              <w:t>anexat</w:t>
            </w:r>
            <w:r>
              <w:rPr>
                <w:spacing w:val="-4"/>
              </w:rPr>
              <w:t xml:space="preserve"> </w:t>
            </w:r>
            <w:r>
              <w:t>în</w:t>
            </w:r>
            <w:r>
              <w:rPr>
                <w:spacing w:val="-4"/>
              </w:rPr>
              <w:t xml:space="preserve"> </w:t>
            </w:r>
            <w:r>
              <w:rPr>
                <w:spacing w:val="-5"/>
              </w:rPr>
              <w:t>SIA</w:t>
            </w:r>
          </w:p>
          <w:p w14:paraId="19116BD0" w14:textId="77777777" w:rsidR="0055058D" w:rsidRDefault="0055058D" w:rsidP="00A766AD">
            <w:pPr>
              <w:pStyle w:val="TableParagraph"/>
              <w:spacing w:before="4"/>
            </w:pPr>
            <w:r>
              <w:rPr>
                <w:spacing w:val="-2"/>
              </w:rPr>
              <w:t>„RSAP”</w:t>
            </w:r>
          </w:p>
          <w:p w14:paraId="4C61D4D1" w14:textId="77777777" w:rsidR="0055058D" w:rsidRDefault="0055058D" w:rsidP="00A766AD">
            <w:pPr>
              <w:pStyle w:val="TableParagraph"/>
              <w:spacing w:before="117" w:line="244" w:lineRule="auto"/>
              <w:ind w:right="269"/>
            </w:pPr>
            <w:proofErr w:type="spellStart"/>
            <w:r>
              <w:t>MTender</w:t>
            </w:r>
            <w:proofErr w:type="spellEnd"/>
            <w:r>
              <w:rPr>
                <w:spacing w:val="-6"/>
              </w:rPr>
              <w:t xml:space="preserve"> </w:t>
            </w:r>
            <w:r>
              <w:t>(Aprobat</w:t>
            </w:r>
            <w:r>
              <w:rPr>
                <w:spacing w:val="-5"/>
              </w:rPr>
              <w:t xml:space="preserve"> </w:t>
            </w:r>
            <w:r>
              <w:t>Ordinul</w:t>
            </w:r>
            <w:r>
              <w:rPr>
                <w:spacing w:val="-8"/>
              </w:rPr>
              <w:t xml:space="preserve"> </w:t>
            </w:r>
            <w:r>
              <w:t>MF</w:t>
            </w:r>
            <w:r>
              <w:rPr>
                <w:spacing w:val="-6"/>
              </w:rPr>
              <w:t xml:space="preserve"> </w:t>
            </w:r>
            <w:r>
              <w:t>nr.</w:t>
            </w:r>
            <w:r>
              <w:rPr>
                <w:spacing w:val="-9"/>
              </w:rPr>
              <w:t xml:space="preserve"> </w:t>
            </w:r>
            <w:r>
              <w:t>145</w:t>
            </w:r>
            <w:r>
              <w:rPr>
                <w:spacing w:val="-6"/>
              </w:rPr>
              <w:t xml:space="preserve"> </w:t>
            </w:r>
            <w:r>
              <w:t xml:space="preserve">din </w:t>
            </w:r>
            <w:r>
              <w:rPr>
                <w:spacing w:val="-2"/>
              </w:rPr>
              <w:t>24.11.2020)</w:t>
            </w:r>
          </w:p>
        </w:tc>
        <w:tc>
          <w:tcPr>
            <w:tcW w:w="2105" w:type="dxa"/>
            <w:tcBorders>
              <w:bottom w:val="nil"/>
            </w:tcBorders>
          </w:tcPr>
          <w:p w14:paraId="602E2FFD" w14:textId="77777777" w:rsidR="0055058D" w:rsidRDefault="0055058D" w:rsidP="00A766AD">
            <w:pPr>
              <w:pStyle w:val="TableParagraph"/>
              <w:spacing w:before="121"/>
              <w:ind w:left="105"/>
            </w:pPr>
            <w:r>
              <w:rPr>
                <w:spacing w:val="-2"/>
              </w:rPr>
              <w:t>Obligator</w:t>
            </w:r>
          </w:p>
          <w:p w14:paraId="66F3E37C" w14:textId="77777777" w:rsidR="0055058D" w:rsidRDefault="0055058D" w:rsidP="00A766AD">
            <w:pPr>
              <w:pStyle w:val="TableParagraph"/>
              <w:spacing w:before="119"/>
              <w:ind w:left="105"/>
            </w:pPr>
            <w:r>
              <w:t>(va</w:t>
            </w:r>
            <w:r>
              <w:rPr>
                <w:spacing w:val="-5"/>
              </w:rPr>
              <w:t xml:space="preserve"> </w:t>
            </w:r>
            <w:r>
              <w:t>fi</w:t>
            </w:r>
            <w:r>
              <w:rPr>
                <w:spacing w:val="-2"/>
              </w:rPr>
              <w:t xml:space="preserve"> </w:t>
            </w:r>
            <w:r>
              <w:t>prezentat</w:t>
            </w:r>
            <w:r>
              <w:rPr>
                <w:spacing w:val="-2"/>
              </w:rPr>
              <w:t xml:space="preserve"> </w:t>
            </w:r>
            <w:r>
              <w:rPr>
                <w:spacing w:val="-5"/>
              </w:rPr>
              <w:t>de</w:t>
            </w:r>
          </w:p>
          <w:p w14:paraId="356AFF70" w14:textId="77777777" w:rsidR="0055058D" w:rsidRDefault="0055058D" w:rsidP="00A766AD">
            <w:pPr>
              <w:pStyle w:val="TableParagraph"/>
              <w:spacing w:before="1" w:line="355" w:lineRule="auto"/>
              <w:ind w:left="105" w:right="646"/>
            </w:pPr>
            <w:r>
              <w:t>către</w:t>
            </w:r>
            <w:r>
              <w:rPr>
                <w:spacing w:val="-14"/>
              </w:rPr>
              <w:t xml:space="preserve"> </w:t>
            </w:r>
            <w:r>
              <w:t xml:space="preserve">ofertantul </w:t>
            </w:r>
            <w:proofErr w:type="spellStart"/>
            <w:r>
              <w:rPr>
                <w:spacing w:val="-2"/>
              </w:rPr>
              <w:t>cîștigător</w:t>
            </w:r>
            <w:proofErr w:type="spellEnd"/>
            <w:r>
              <w:rPr>
                <w:spacing w:val="-2"/>
              </w:rPr>
              <w:t>)</w:t>
            </w:r>
          </w:p>
        </w:tc>
      </w:tr>
      <w:tr w:rsidR="0055058D" w14:paraId="039EE016" w14:textId="77777777" w:rsidTr="00A766AD">
        <w:trPr>
          <w:trHeight w:val="362"/>
        </w:trPr>
        <w:tc>
          <w:tcPr>
            <w:tcW w:w="528" w:type="dxa"/>
            <w:vMerge/>
            <w:tcBorders>
              <w:top w:val="nil"/>
            </w:tcBorders>
          </w:tcPr>
          <w:p w14:paraId="09A3AFD3" w14:textId="77777777" w:rsidR="0055058D" w:rsidRDefault="0055058D" w:rsidP="00A766AD">
            <w:pPr>
              <w:rPr>
                <w:sz w:val="2"/>
                <w:szCs w:val="2"/>
              </w:rPr>
            </w:pPr>
          </w:p>
        </w:tc>
        <w:tc>
          <w:tcPr>
            <w:tcW w:w="2626" w:type="dxa"/>
            <w:tcBorders>
              <w:top w:val="nil"/>
              <w:bottom w:val="nil"/>
            </w:tcBorders>
          </w:tcPr>
          <w:p w14:paraId="679CE62D" w14:textId="77777777" w:rsidR="0055058D" w:rsidRDefault="0055058D" w:rsidP="00A766AD">
            <w:pPr>
              <w:pStyle w:val="TableParagraph"/>
              <w:spacing w:before="50"/>
            </w:pPr>
            <w:r>
              <w:t>situația</w:t>
            </w:r>
            <w:r>
              <w:rPr>
                <w:spacing w:val="-7"/>
              </w:rPr>
              <w:t xml:space="preserve"> </w:t>
            </w:r>
            <w:r>
              <w:t>condamnării</w:t>
            </w:r>
            <w:r>
              <w:rPr>
                <w:spacing w:val="-4"/>
              </w:rPr>
              <w:t xml:space="preserve"> </w:t>
            </w:r>
            <w:r>
              <w:rPr>
                <w:spacing w:val="-2"/>
              </w:rPr>
              <w:t>pentru</w:t>
            </w:r>
          </w:p>
        </w:tc>
        <w:tc>
          <w:tcPr>
            <w:tcW w:w="4230" w:type="dxa"/>
            <w:tcBorders>
              <w:top w:val="nil"/>
              <w:bottom w:val="nil"/>
            </w:tcBorders>
          </w:tcPr>
          <w:p w14:paraId="093732DA" w14:textId="77777777" w:rsidR="0055058D" w:rsidRDefault="0055058D" w:rsidP="00A766AD">
            <w:pPr>
              <w:pStyle w:val="TableParagraph"/>
              <w:ind w:left="0"/>
              <w:rPr>
                <w:sz w:val="20"/>
              </w:rPr>
            </w:pPr>
          </w:p>
        </w:tc>
        <w:tc>
          <w:tcPr>
            <w:tcW w:w="2105" w:type="dxa"/>
            <w:tcBorders>
              <w:top w:val="nil"/>
              <w:bottom w:val="nil"/>
            </w:tcBorders>
          </w:tcPr>
          <w:p w14:paraId="25A69B41" w14:textId="77777777" w:rsidR="0055058D" w:rsidRDefault="0055058D" w:rsidP="00A766AD">
            <w:pPr>
              <w:pStyle w:val="TableParagraph"/>
              <w:ind w:left="0"/>
              <w:rPr>
                <w:sz w:val="20"/>
              </w:rPr>
            </w:pPr>
          </w:p>
        </w:tc>
      </w:tr>
      <w:tr w:rsidR="0055058D" w14:paraId="140158B7" w14:textId="77777777" w:rsidTr="00A766AD">
        <w:trPr>
          <w:trHeight w:val="1376"/>
        </w:trPr>
        <w:tc>
          <w:tcPr>
            <w:tcW w:w="528" w:type="dxa"/>
            <w:vMerge/>
            <w:tcBorders>
              <w:top w:val="nil"/>
            </w:tcBorders>
          </w:tcPr>
          <w:p w14:paraId="01076CCF" w14:textId="77777777" w:rsidR="0055058D" w:rsidRDefault="0055058D" w:rsidP="00A766AD">
            <w:pPr>
              <w:rPr>
                <w:sz w:val="2"/>
                <w:szCs w:val="2"/>
              </w:rPr>
            </w:pPr>
          </w:p>
        </w:tc>
        <w:tc>
          <w:tcPr>
            <w:tcW w:w="2626" w:type="dxa"/>
            <w:tcBorders>
              <w:top w:val="nil"/>
              <w:bottom w:val="nil"/>
            </w:tcBorders>
          </w:tcPr>
          <w:p w14:paraId="14E5F940" w14:textId="77777777" w:rsidR="0055058D" w:rsidRDefault="0055058D" w:rsidP="00A766AD">
            <w:pPr>
              <w:pStyle w:val="TableParagraph"/>
              <w:spacing w:before="50"/>
            </w:pPr>
            <w:r>
              <w:t>participarea</w:t>
            </w:r>
            <w:r>
              <w:rPr>
                <w:spacing w:val="-14"/>
              </w:rPr>
              <w:t xml:space="preserve"> </w:t>
            </w:r>
            <w:r>
              <w:t>la</w:t>
            </w:r>
            <w:r>
              <w:rPr>
                <w:spacing w:val="-13"/>
              </w:rPr>
              <w:t xml:space="preserve"> </w:t>
            </w:r>
            <w:proofErr w:type="spellStart"/>
            <w:r>
              <w:t>activităţi</w:t>
            </w:r>
            <w:proofErr w:type="spellEnd"/>
            <w:r>
              <w:rPr>
                <w:spacing w:val="-11"/>
              </w:rPr>
              <w:t xml:space="preserve"> </w:t>
            </w:r>
            <w:r>
              <w:t xml:space="preserve">ale unei </w:t>
            </w:r>
            <w:proofErr w:type="spellStart"/>
            <w:r>
              <w:t>organizaţii</w:t>
            </w:r>
            <w:proofErr w:type="spellEnd"/>
            <w:r>
              <w:t xml:space="preserve"> sau</w:t>
            </w:r>
          </w:p>
          <w:p w14:paraId="5597BAA1" w14:textId="77777777" w:rsidR="0055058D" w:rsidRDefault="0055058D" w:rsidP="00A766AD">
            <w:pPr>
              <w:pStyle w:val="TableParagraph"/>
            </w:pPr>
            <w:r>
              <w:t>grupări</w:t>
            </w:r>
            <w:r>
              <w:rPr>
                <w:spacing w:val="-14"/>
              </w:rPr>
              <w:t xml:space="preserve"> </w:t>
            </w:r>
            <w:r>
              <w:t>criminale,</w:t>
            </w:r>
            <w:r>
              <w:rPr>
                <w:spacing w:val="-14"/>
              </w:rPr>
              <w:t xml:space="preserve"> </w:t>
            </w:r>
            <w:r>
              <w:t xml:space="preserve">pentru </w:t>
            </w:r>
            <w:proofErr w:type="spellStart"/>
            <w:r>
              <w:t>corupţie</w:t>
            </w:r>
            <w:proofErr w:type="spellEnd"/>
            <w:r>
              <w:t xml:space="preserve">, fraudă </w:t>
            </w:r>
            <w:proofErr w:type="spellStart"/>
            <w:r>
              <w:t>şi</w:t>
            </w:r>
            <w:proofErr w:type="spellEnd"/>
            <w:r>
              <w:t>/sau</w:t>
            </w:r>
          </w:p>
          <w:p w14:paraId="38DFA88A" w14:textId="77777777" w:rsidR="0055058D" w:rsidRDefault="0055058D" w:rsidP="00A766AD">
            <w:pPr>
              <w:pStyle w:val="TableParagraph"/>
              <w:spacing w:before="1"/>
            </w:pPr>
            <w:r>
              <w:t>spălare</w:t>
            </w:r>
            <w:r>
              <w:rPr>
                <w:spacing w:val="-3"/>
              </w:rPr>
              <w:t xml:space="preserve"> </w:t>
            </w:r>
            <w:r>
              <w:t xml:space="preserve">de </w:t>
            </w:r>
            <w:r>
              <w:rPr>
                <w:spacing w:val="-4"/>
              </w:rPr>
              <w:t>bani</w:t>
            </w:r>
          </w:p>
        </w:tc>
        <w:tc>
          <w:tcPr>
            <w:tcW w:w="4230" w:type="dxa"/>
            <w:tcBorders>
              <w:top w:val="nil"/>
              <w:bottom w:val="nil"/>
            </w:tcBorders>
          </w:tcPr>
          <w:p w14:paraId="77518375" w14:textId="77777777" w:rsidR="0055058D" w:rsidRDefault="0055058D" w:rsidP="00A766AD">
            <w:pPr>
              <w:pStyle w:val="TableParagraph"/>
              <w:ind w:left="0"/>
              <w:rPr>
                <w:sz w:val="20"/>
              </w:rPr>
            </w:pPr>
          </w:p>
        </w:tc>
        <w:tc>
          <w:tcPr>
            <w:tcW w:w="2105" w:type="dxa"/>
            <w:tcBorders>
              <w:top w:val="nil"/>
              <w:bottom w:val="nil"/>
            </w:tcBorders>
          </w:tcPr>
          <w:p w14:paraId="0D2D0ABB" w14:textId="77777777" w:rsidR="0055058D" w:rsidRDefault="0055058D" w:rsidP="00A766AD">
            <w:pPr>
              <w:pStyle w:val="TableParagraph"/>
              <w:ind w:left="0"/>
              <w:rPr>
                <w:sz w:val="20"/>
              </w:rPr>
            </w:pPr>
          </w:p>
        </w:tc>
      </w:tr>
      <w:tr w:rsidR="0055058D" w14:paraId="7DBB4894" w14:textId="77777777" w:rsidTr="00A766AD">
        <w:trPr>
          <w:trHeight w:val="362"/>
        </w:trPr>
        <w:tc>
          <w:tcPr>
            <w:tcW w:w="528" w:type="dxa"/>
            <w:vMerge/>
            <w:tcBorders>
              <w:top w:val="nil"/>
            </w:tcBorders>
          </w:tcPr>
          <w:p w14:paraId="12B5217A" w14:textId="77777777" w:rsidR="0055058D" w:rsidRDefault="0055058D" w:rsidP="00A766AD">
            <w:pPr>
              <w:rPr>
                <w:sz w:val="2"/>
                <w:szCs w:val="2"/>
              </w:rPr>
            </w:pPr>
          </w:p>
        </w:tc>
        <w:tc>
          <w:tcPr>
            <w:tcW w:w="2626" w:type="dxa"/>
            <w:tcBorders>
              <w:top w:val="nil"/>
              <w:bottom w:val="nil"/>
            </w:tcBorders>
          </w:tcPr>
          <w:p w14:paraId="49D1F340" w14:textId="77777777" w:rsidR="0055058D" w:rsidRDefault="0055058D" w:rsidP="00A766AD">
            <w:pPr>
              <w:pStyle w:val="TableParagraph"/>
              <w:spacing w:before="51"/>
            </w:pPr>
            <w:r>
              <w:t>(Va</w:t>
            </w:r>
            <w:r>
              <w:rPr>
                <w:spacing w:val="-3"/>
              </w:rPr>
              <w:t xml:space="preserve"> </w:t>
            </w:r>
            <w:r>
              <w:t>fi</w:t>
            </w:r>
            <w:r>
              <w:rPr>
                <w:spacing w:val="-2"/>
              </w:rPr>
              <w:t xml:space="preserve"> </w:t>
            </w:r>
            <w:r>
              <w:t>prezentat</w:t>
            </w:r>
            <w:r>
              <w:rPr>
                <w:spacing w:val="-1"/>
              </w:rPr>
              <w:t xml:space="preserve"> </w:t>
            </w:r>
            <w:r>
              <w:t>de</w:t>
            </w:r>
            <w:r>
              <w:rPr>
                <w:spacing w:val="-4"/>
              </w:rPr>
              <w:t xml:space="preserve"> către</w:t>
            </w:r>
          </w:p>
        </w:tc>
        <w:tc>
          <w:tcPr>
            <w:tcW w:w="4230" w:type="dxa"/>
            <w:tcBorders>
              <w:top w:val="nil"/>
              <w:bottom w:val="nil"/>
            </w:tcBorders>
          </w:tcPr>
          <w:p w14:paraId="166DC55B" w14:textId="77777777" w:rsidR="0055058D" w:rsidRDefault="0055058D" w:rsidP="00A766AD">
            <w:pPr>
              <w:pStyle w:val="TableParagraph"/>
              <w:ind w:left="0"/>
              <w:rPr>
                <w:sz w:val="20"/>
              </w:rPr>
            </w:pPr>
          </w:p>
        </w:tc>
        <w:tc>
          <w:tcPr>
            <w:tcW w:w="2105" w:type="dxa"/>
            <w:tcBorders>
              <w:top w:val="nil"/>
              <w:bottom w:val="nil"/>
            </w:tcBorders>
          </w:tcPr>
          <w:p w14:paraId="0C38E524" w14:textId="77777777" w:rsidR="0055058D" w:rsidRDefault="0055058D" w:rsidP="00A766AD">
            <w:pPr>
              <w:pStyle w:val="TableParagraph"/>
              <w:ind w:left="0"/>
              <w:rPr>
                <w:sz w:val="20"/>
              </w:rPr>
            </w:pPr>
          </w:p>
        </w:tc>
      </w:tr>
      <w:tr w:rsidR="0055058D" w14:paraId="30623FE3" w14:textId="77777777" w:rsidTr="00A766AD">
        <w:trPr>
          <w:trHeight w:val="315"/>
        </w:trPr>
        <w:tc>
          <w:tcPr>
            <w:tcW w:w="528" w:type="dxa"/>
            <w:vMerge/>
            <w:tcBorders>
              <w:top w:val="nil"/>
            </w:tcBorders>
          </w:tcPr>
          <w:p w14:paraId="14DC3FF1" w14:textId="77777777" w:rsidR="0055058D" w:rsidRDefault="0055058D" w:rsidP="00A766AD">
            <w:pPr>
              <w:rPr>
                <w:sz w:val="2"/>
                <w:szCs w:val="2"/>
              </w:rPr>
            </w:pPr>
          </w:p>
        </w:tc>
        <w:tc>
          <w:tcPr>
            <w:tcW w:w="2626" w:type="dxa"/>
            <w:tcBorders>
              <w:top w:val="nil"/>
              <w:bottom w:val="nil"/>
            </w:tcBorders>
          </w:tcPr>
          <w:p w14:paraId="608DC2DC" w14:textId="77777777" w:rsidR="0055058D" w:rsidRDefault="0055058D" w:rsidP="00A766AD">
            <w:pPr>
              <w:pStyle w:val="TableParagraph"/>
              <w:spacing w:before="49" w:line="246" w:lineRule="exact"/>
            </w:pPr>
            <w:r>
              <w:t>ofertantul</w:t>
            </w:r>
            <w:r>
              <w:rPr>
                <w:spacing w:val="-6"/>
              </w:rPr>
              <w:t xml:space="preserve"> </w:t>
            </w:r>
            <w:r>
              <w:t>câștigător</w:t>
            </w:r>
            <w:r>
              <w:rPr>
                <w:spacing w:val="-7"/>
              </w:rPr>
              <w:t xml:space="preserve"> </w:t>
            </w:r>
            <w:r>
              <w:rPr>
                <w:spacing w:val="-5"/>
              </w:rPr>
              <w:t>în</w:t>
            </w:r>
          </w:p>
        </w:tc>
        <w:tc>
          <w:tcPr>
            <w:tcW w:w="4230" w:type="dxa"/>
            <w:tcBorders>
              <w:top w:val="nil"/>
              <w:bottom w:val="nil"/>
            </w:tcBorders>
          </w:tcPr>
          <w:p w14:paraId="3979689C" w14:textId="77777777" w:rsidR="0055058D" w:rsidRDefault="0055058D" w:rsidP="00A766AD">
            <w:pPr>
              <w:pStyle w:val="TableParagraph"/>
              <w:ind w:left="0"/>
              <w:rPr>
                <w:sz w:val="20"/>
              </w:rPr>
            </w:pPr>
          </w:p>
        </w:tc>
        <w:tc>
          <w:tcPr>
            <w:tcW w:w="2105" w:type="dxa"/>
            <w:tcBorders>
              <w:top w:val="nil"/>
              <w:bottom w:val="nil"/>
            </w:tcBorders>
          </w:tcPr>
          <w:p w14:paraId="01AEF7BA" w14:textId="77777777" w:rsidR="0055058D" w:rsidRDefault="0055058D" w:rsidP="00A766AD">
            <w:pPr>
              <w:pStyle w:val="TableParagraph"/>
              <w:ind w:left="0"/>
              <w:rPr>
                <w:sz w:val="20"/>
              </w:rPr>
            </w:pPr>
          </w:p>
        </w:tc>
      </w:tr>
      <w:tr w:rsidR="0055058D" w14:paraId="522FA470" w14:textId="77777777" w:rsidTr="00A766AD">
        <w:trPr>
          <w:trHeight w:val="557"/>
        </w:trPr>
        <w:tc>
          <w:tcPr>
            <w:tcW w:w="528" w:type="dxa"/>
            <w:vMerge/>
            <w:tcBorders>
              <w:top w:val="nil"/>
            </w:tcBorders>
          </w:tcPr>
          <w:p w14:paraId="4439AC7A" w14:textId="77777777" w:rsidR="0055058D" w:rsidRDefault="0055058D" w:rsidP="00A766AD">
            <w:pPr>
              <w:rPr>
                <w:sz w:val="2"/>
                <w:szCs w:val="2"/>
              </w:rPr>
            </w:pPr>
          </w:p>
        </w:tc>
        <w:tc>
          <w:tcPr>
            <w:tcW w:w="2626" w:type="dxa"/>
            <w:tcBorders>
              <w:top w:val="nil"/>
              <w:bottom w:val="nil"/>
            </w:tcBorders>
          </w:tcPr>
          <w:p w14:paraId="739A99F6" w14:textId="77777777" w:rsidR="0055058D" w:rsidRDefault="0055058D" w:rsidP="00A766AD">
            <w:pPr>
              <w:pStyle w:val="TableParagraph"/>
              <w:spacing w:line="229" w:lineRule="exact"/>
            </w:pPr>
            <w:r>
              <w:t>termen</w:t>
            </w:r>
            <w:r>
              <w:rPr>
                <w:spacing w:val="-6"/>
              </w:rPr>
              <w:t xml:space="preserve"> </w:t>
            </w:r>
            <w:r>
              <w:t>de</w:t>
            </w:r>
            <w:r>
              <w:rPr>
                <w:spacing w:val="-1"/>
              </w:rPr>
              <w:t xml:space="preserve"> </w:t>
            </w:r>
            <w:r>
              <w:t>5</w:t>
            </w:r>
            <w:r>
              <w:rPr>
                <w:spacing w:val="-3"/>
              </w:rPr>
              <w:t xml:space="preserve"> </w:t>
            </w:r>
            <w:r>
              <w:t>zile</w:t>
            </w:r>
            <w:r>
              <w:rPr>
                <w:spacing w:val="-2"/>
              </w:rPr>
              <w:t xml:space="preserve"> </w:t>
            </w:r>
            <w:r>
              <w:t>de</w:t>
            </w:r>
            <w:r>
              <w:rPr>
                <w:spacing w:val="-1"/>
              </w:rPr>
              <w:t xml:space="preserve"> </w:t>
            </w:r>
            <w:r>
              <w:t>la</w:t>
            </w:r>
            <w:r>
              <w:rPr>
                <w:spacing w:val="-1"/>
              </w:rPr>
              <w:t xml:space="preserve"> </w:t>
            </w:r>
            <w:r>
              <w:rPr>
                <w:spacing w:val="-4"/>
              </w:rPr>
              <w:t>data</w:t>
            </w:r>
          </w:p>
          <w:p w14:paraId="0D1163D0" w14:textId="77777777" w:rsidR="0055058D" w:rsidRDefault="0055058D" w:rsidP="00A766AD">
            <w:pPr>
              <w:pStyle w:val="TableParagraph"/>
              <w:spacing w:before="4"/>
            </w:pPr>
            <w:r>
              <w:rPr>
                <w:spacing w:val="-2"/>
              </w:rPr>
              <w:t>comunicării</w:t>
            </w:r>
          </w:p>
        </w:tc>
        <w:tc>
          <w:tcPr>
            <w:tcW w:w="4230" w:type="dxa"/>
            <w:tcBorders>
              <w:top w:val="nil"/>
              <w:bottom w:val="nil"/>
            </w:tcBorders>
          </w:tcPr>
          <w:p w14:paraId="6F2ED656" w14:textId="77777777" w:rsidR="0055058D" w:rsidRDefault="0055058D" w:rsidP="00A766AD">
            <w:pPr>
              <w:pStyle w:val="TableParagraph"/>
              <w:ind w:left="0"/>
              <w:rPr>
                <w:sz w:val="20"/>
              </w:rPr>
            </w:pPr>
          </w:p>
        </w:tc>
        <w:tc>
          <w:tcPr>
            <w:tcW w:w="2105" w:type="dxa"/>
            <w:tcBorders>
              <w:top w:val="nil"/>
              <w:bottom w:val="nil"/>
            </w:tcBorders>
          </w:tcPr>
          <w:p w14:paraId="72E18EC9" w14:textId="77777777" w:rsidR="0055058D" w:rsidRDefault="0055058D" w:rsidP="00A766AD">
            <w:pPr>
              <w:pStyle w:val="TableParagraph"/>
              <w:ind w:left="0"/>
              <w:rPr>
                <w:sz w:val="20"/>
              </w:rPr>
            </w:pPr>
          </w:p>
        </w:tc>
      </w:tr>
      <w:tr w:rsidR="0055058D" w14:paraId="0CDB9504" w14:textId="77777777" w:rsidTr="00A766AD">
        <w:trPr>
          <w:trHeight w:val="661"/>
        </w:trPr>
        <w:tc>
          <w:tcPr>
            <w:tcW w:w="528" w:type="dxa"/>
            <w:vMerge/>
            <w:tcBorders>
              <w:top w:val="nil"/>
            </w:tcBorders>
          </w:tcPr>
          <w:p w14:paraId="08C43A6D" w14:textId="77777777" w:rsidR="0055058D" w:rsidRDefault="0055058D" w:rsidP="00A766AD">
            <w:pPr>
              <w:rPr>
                <w:sz w:val="2"/>
                <w:szCs w:val="2"/>
              </w:rPr>
            </w:pPr>
          </w:p>
        </w:tc>
        <w:tc>
          <w:tcPr>
            <w:tcW w:w="2626" w:type="dxa"/>
            <w:tcBorders>
              <w:top w:val="nil"/>
            </w:tcBorders>
          </w:tcPr>
          <w:p w14:paraId="6B0223FD" w14:textId="77777777" w:rsidR="0055058D" w:rsidRDefault="0055058D" w:rsidP="00A766AD">
            <w:pPr>
              <w:pStyle w:val="TableParagraph"/>
              <w:spacing w:before="34"/>
            </w:pPr>
            <w:r>
              <w:t>rezultatelor</w:t>
            </w:r>
            <w:r>
              <w:rPr>
                <w:spacing w:val="-8"/>
              </w:rPr>
              <w:t xml:space="preserve"> </w:t>
            </w:r>
            <w:r>
              <w:t>procedurii</w:t>
            </w:r>
            <w:r>
              <w:rPr>
                <w:spacing w:val="-6"/>
              </w:rPr>
              <w:t xml:space="preserve"> </w:t>
            </w:r>
            <w:r>
              <w:rPr>
                <w:spacing w:val="-5"/>
              </w:rPr>
              <w:t>de</w:t>
            </w:r>
          </w:p>
          <w:p w14:paraId="4C2B8A2F" w14:textId="77777777" w:rsidR="0055058D" w:rsidRDefault="0055058D" w:rsidP="00A766AD">
            <w:pPr>
              <w:pStyle w:val="TableParagraph"/>
              <w:spacing w:before="4"/>
            </w:pPr>
            <w:r>
              <w:t>achiziție</w:t>
            </w:r>
            <w:r>
              <w:rPr>
                <w:spacing w:val="-8"/>
              </w:rPr>
              <w:t xml:space="preserve"> </w:t>
            </w:r>
            <w:r>
              <w:rPr>
                <w:spacing w:val="-2"/>
              </w:rPr>
              <w:t>publică)</w:t>
            </w:r>
          </w:p>
        </w:tc>
        <w:tc>
          <w:tcPr>
            <w:tcW w:w="4230" w:type="dxa"/>
            <w:tcBorders>
              <w:top w:val="nil"/>
            </w:tcBorders>
          </w:tcPr>
          <w:p w14:paraId="3D610EDB" w14:textId="77777777" w:rsidR="0055058D" w:rsidRDefault="0055058D" w:rsidP="00A766AD">
            <w:pPr>
              <w:pStyle w:val="TableParagraph"/>
              <w:ind w:left="0"/>
              <w:rPr>
                <w:sz w:val="20"/>
              </w:rPr>
            </w:pPr>
          </w:p>
        </w:tc>
        <w:tc>
          <w:tcPr>
            <w:tcW w:w="2105" w:type="dxa"/>
            <w:tcBorders>
              <w:top w:val="nil"/>
            </w:tcBorders>
          </w:tcPr>
          <w:p w14:paraId="4F83C2F8" w14:textId="77777777" w:rsidR="0055058D" w:rsidRDefault="0055058D" w:rsidP="00A766AD">
            <w:pPr>
              <w:pStyle w:val="TableParagraph"/>
              <w:ind w:left="0"/>
              <w:rPr>
                <w:sz w:val="20"/>
              </w:rPr>
            </w:pPr>
          </w:p>
        </w:tc>
      </w:tr>
      <w:tr w:rsidR="0055058D" w14:paraId="08A6E7B9" w14:textId="77777777" w:rsidTr="00A766AD">
        <w:trPr>
          <w:trHeight w:val="2402"/>
        </w:trPr>
        <w:tc>
          <w:tcPr>
            <w:tcW w:w="9489" w:type="dxa"/>
            <w:gridSpan w:val="4"/>
          </w:tcPr>
          <w:p w14:paraId="5EF063AA" w14:textId="77777777" w:rsidR="0055058D" w:rsidRPr="00632E0E" w:rsidRDefault="0055058D" w:rsidP="00A766AD">
            <w:pPr>
              <w:pStyle w:val="TableParagraph"/>
              <w:spacing w:before="117" w:line="244" w:lineRule="auto"/>
              <w:ind w:right="96"/>
              <w:jc w:val="both"/>
              <w:rPr>
                <w:i/>
              </w:rPr>
            </w:pPr>
            <w:r>
              <w:rPr>
                <w:b/>
                <w:w w:val="105"/>
              </w:rPr>
              <w:t xml:space="preserve">Notă: </w:t>
            </w:r>
            <w:r w:rsidRPr="00632E0E">
              <w:rPr>
                <w:i/>
                <w:color w:val="FF0000"/>
                <w:w w:val="105"/>
              </w:rPr>
              <w:t xml:space="preserve">Toate documentele se completează fără nici o modificare sau abatere de la formulare, spațiile goale vor fi completate cu informația solicitată. Completarea defectuoasă a formularelor atrage </w:t>
            </w:r>
            <w:r w:rsidRPr="00632E0E">
              <w:rPr>
                <w:i/>
                <w:color w:val="FF0000"/>
              </w:rPr>
              <w:t>respingerea</w:t>
            </w:r>
            <w:r w:rsidRPr="00632E0E">
              <w:rPr>
                <w:color w:val="FF0000"/>
                <w:spacing w:val="-14"/>
              </w:rPr>
              <w:t xml:space="preserve"> </w:t>
            </w:r>
            <w:r w:rsidRPr="00632E0E">
              <w:rPr>
                <w:i/>
                <w:color w:val="FF0000"/>
              </w:rPr>
              <w:t>ofertei.</w:t>
            </w:r>
          </w:p>
          <w:p w14:paraId="472C46DA" w14:textId="77777777" w:rsidR="0055058D" w:rsidRDefault="0055058D" w:rsidP="00A766AD">
            <w:pPr>
              <w:pStyle w:val="TableParagraph"/>
              <w:spacing w:before="134" w:line="235" w:lineRule="auto"/>
              <w:ind w:right="94"/>
              <w:jc w:val="both"/>
              <w:rPr>
                <w:rFonts w:ascii="Palatino Linotype" w:hAnsi="Palatino Linotype"/>
                <w:i/>
              </w:rPr>
            </w:pPr>
            <w:r w:rsidRPr="00632E0E">
              <w:rPr>
                <w:i/>
                <w:color w:val="FF0000"/>
                <w:w w:val="105"/>
              </w:rPr>
              <w:t>Toate</w:t>
            </w:r>
            <w:r w:rsidRPr="00632E0E">
              <w:rPr>
                <w:i/>
                <w:color w:val="FF0000"/>
                <w:spacing w:val="-15"/>
                <w:w w:val="105"/>
              </w:rPr>
              <w:t xml:space="preserve"> </w:t>
            </w:r>
            <w:r w:rsidRPr="00632E0E">
              <w:rPr>
                <w:i/>
                <w:color w:val="FF0000"/>
                <w:w w:val="105"/>
              </w:rPr>
              <w:t>documentele</w:t>
            </w:r>
            <w:r w:rsidRPr="00632E0E">
              <w:rPr>
                <w:i/>
                <w:color w:val="FF0000"/>
                <w:spacing w:val="-14"/>
                <w:w w:val="105"/>
              </w:rPr>
              <w:t xml:space="preserve"> </w:t>
            </w:r>
            <w:r w:rsidRPr="00632E0E">
              <w:rPr>
                <w:i/>
                <w:color w:val="FF0000"/>
                <w:w w:val="105"/>
              </w:rPr>
              <w:t>vor</w:t>
            </w:r>
            <w:r w:rsidRPr="00632E0E">
              <w:rPr>
                <w:i/>
                <w:color w:val="FF0000"/>
                <w:spacing w:val="-15"/>
                <w:w w:val="105"/>
              </w:rPr>
              <w:t xml:space="preserve"> </w:t>
            </w:r>
            <w:r w:rsidRPr="00632E0E">
              <w:rPr>
                <w:i/>
                <w:color w:val="FF0000"/>
                <w:w w:val="105"/>
              </w:rPr>
              <w:t>fi</w:t>
            </w:r>
            <w:r w:rsidRPr="00632E0E">
              <w:rPr>
                <w:i/>
                <w:color w:val="FF0000"/>
                <w:spacing w:val="-14"/>
                <w:w w:val="105"/>
              </w:rPr>
              <w:t xml:space="preserve"> </w:t>
            </w:r>
            <w:r w:rsidRPr="00632E0E">
              <w:rPr>
                <w:i/>
                <w:color w:val="FF0000"/>
                <w:w w:val="105"/>
              </w:rPr>
              <w:t>semnate</w:t>
            </w:r>
            <w:r w:rsidRPr="00632E0E">
              <w:rPr>
                <w:i/>
                <w:color w:val="FF0000"/>
                <w:spacing w:val="-12"/>
                <w:w w:val="105"/>
              </w:rPr>
              <w:t xml:space="preserve"> </w:t>
            </w:r>
            <w:r w:rsidRPr="00632E0E">
              <w:rPr>
                <w:i/>
                <w:color w:val="FF0000"/>
                <w:w w:val="105"/>
              </w:rPr>
              <w:t>în</w:t>
            </w:r>
            <w:r w:rsidRPr="00632E0E">
              <w:rPr>
                <w:i/>
                <w:color w:val="FF0000"/>
                <w:spacing w:val="-15"/>
                <w:w w:val="105"/>
              </w:rPr>
              <w:t xml:space="preserve"> </w:t>
            </w:r>
            <w:r w:rsidRPr="00632E0E">
              <w:rPr>
                <w:i/>
                <w:color w:val="FF0000"/>
                <w:w w:val="105"/>
              </w:rPr>
              <w:t>format</w:t>
            </w:r>
            <w:r w:rsidRPr="00632E0E">
              <w:rPr>
                <w:i/>
                <w:color w:val="FF0000"/>
                <w:spacing w:val="-14"/>
                <w:w w:val="105"/>
              </w:rPr>
              <w:t xml:space="preserve"> </w:t>
            </w:r>
            <w:r w:rsidRPr="00632E0E">
              <w:rPr>
                <w:i/>
                <w:color w:val="FF0000"/>
                <w:w w:val="105"/>
              </w:rPr>
              <w:t>electronic,</w:t>
            </w:r>
            <w:r w:rsidRPr="00632E0E">
              <w:rPr>
                <w:i/>
                <w:color w:val="FF0000"/>
                <w:spacing w:val="-15"/>
                <w:w w:val="105"/>
              </w:rPr>
              <w:t xml:space="preserve"> </w:t>
            </w:r>
            <w:r w:rsidRPr="00632E0E">
              <w:rPr>
                <w:i/>
                <w:color w:val="FF0000"/>
                <w:w w:val="105"/>
              </w:rPr>
              <w:t>de</w:t>
            </w:r>
            <w:r w:rsidRPr="00632E0E">
              <w:rPr>
                <w:i/>
                <w:color w:val="FF0000"/>
                <w:spacing w:val="-14"/>
                <w:w w:val="105"/>
              </w:rPr>
              <w:t xml:space="preserve"> </w:t>
            </w:r>
            <w:r w:rsidRPr="00632E0E">
              <w:rPr>
                <w:i/>
                <w:color w:val="FF0000"/>
                <w:w w:val="105"/>
              </w:rPr>
              <w:t>către</w:t>
            </w:r>
            <w:r w:rsidRPr="00632E0E">
              <w:rPr>
                <w:i/>
                <w:color w:val="FF0000"/>
                <w:spacing w:val="-15"/>
                <w:w w:val="105"/>
              </w:rPr>
              <w:t xml:space="preserve"> </w:t>
            </w:r>
            <w:r w:rsidRPr="00632E0E">
              <w:rPr>
                <w:i/>
                <w:color w:val="FF0000"/>
                <w:w w:val="105"/>
              </w:rPr>
              <w:t>administratorul</w:t>
            </w:r>
            <w:r w:rsidRPr="00632E0E">
              <w:rPr>
                <w:i/>
                <w:color w:val="FF0000"/>
                <w:spacing w:val="-14"/>
                <w:w w:val="105"/>
              </w:rPr>
              <w:t xml:space="preserve"> </w:t>
            </w:r>
            <w:r w:rsidRPr="00632E0E">
              <w:rPr>
                <w:i/>
                <w:color w:val="FF0000"/>
                <w:w w:val="105"/>
              </w:rPr>
              <w:t>companiei</w:t>
            </w:r>
            <w:r w:rsidRPr="00632E0E">
              <w:rPr>
                <w:color w:val="FF0000"/>
                <w:spacing w:val="-14"/>
                <w:w w:val="105"/>
              </w:rPr>
              <w:t xml:space="preserve"> </w:t>
            </w:r>
            <w:r w:rsidRPr="00632E0E">
              <w:rPr>
                <w:i/>
                <w:color w:val="FF0000"/>
                <w:w w:val="105"/>
              </w:rPr>
              <w:t>indicat</w:t>
            </w:r>
            <w:r w:rsidRPr="00632E0E">
              <w:rPr>
                <w:color w:val="FF0000"/>
                <w:spacing w:val="35"/>
                <w:w w:val="105"/>
              </w:rPr>
              <w:t xml:space="preserve"> </w:t>
            </w:r>
            <w:r w:rsidRPr="00632E0E">
              <w:rPr>
                <w:i/>
                <w:color w:val="FF0000"/>
                <w:w w:val="105"/>
              </w:rPr>
              <w:t xml:space="preserve">în Extrasul Registrului de Stat al persoanelor juridice sau de către persoana împuternicită, atât și în cazul delegării sau împuternicirii persoanei, la ofertă se anexează actul/documentul de </w:t>
            </w:r>
            <w:r w:rsidRPr="00632E0E">
              <w:rPr>
                <w:i/>
                <w:color w:val="FF0000"/>
                <w:spacing w:val="-2"/>
                <w:w w:val="105"/>
              </w:rPr>
              <w:t>împuternicire.</w:t>
            </w:r>
          </w:p>
        </w:tc>
      </w:tr>
    </w:tbl>
    <w:p w14:paraId="06146579" w14:textId="77777777" w:rsidR="0055058D" w:rsidRDefault="0055058D" w:rsidP="0055058D">
      <w:pPr>
        <w:pStyle w:val="Listparagraf"/>
        <w:widowControl w:val="0"/>
        <w:numPr>
          <w:ilvl w:val="0"/>
          <w:numId w:val="41"/>
        </w:numPr>
        <w:tabs>
          <w:tab w:val="clear" w:pos="1134"/>
        </w:tabs>
        <w:autoSpaceDE w:val="0"/>
        <w:autoSpaceDN w:val="0"/>
        <w:spacing w:before="123" w:line="252" w:lineRule="exact"/>
        <w:ind w:left="568"/>
        <w:jc w:val="left"/>
      </w:pPr>
      <w:proofErr w:type="spellStart"/>
      <w:r w:rsidRPr="008B6010">
        <w:rPr>
          <w:b/>
          <w:sz w:val="20"/>
        </w:rPr>
        <w:t>Garanția</w:t>
      </w:r>
      <w:proofErr w:type="spellEnd"/>
      <w:r w:rsidRPr="008B6010">
        <w:rPr>
          <w:b/>
          <w:spacing w:val="-2"/>
          <w:sz w:val="20"/>
        </w:rPr>
        <w:t xml:space="preserve"> </w:t>
      </w:r>
      <w:proofErr w:type="spellStart"/>
      <w:r w:rsidRPr="008B6010">
        <w:rPr>
          <w:b/>
          <w:sz w:val="20"/>
        </w:rPr>
        <w:t>pentru</w:t>
      </w:r>
      <w:proofErr w:type="spellEnd"/>
      <w:r w:rsidRPr="008B6010">
        <w:rPr>
          <w:b/>
          <w:spacing w:val="-4"/>
          <w:sz w:val="20"/>
        </w:rPr>
        <w:t xml:space="preserve"> </w:t>
      </w:r>
      <w:proofErr w:type="spellStart"/>
      <w:r w:rsidRPr="008B6010">
        <w:rPr>
          <w:b/>
          <w:sz w:val="20"/>
        </w:rPr>
        <w:t>ofertă</w:t>
      </w:r>
      <w:proofErr w:type="spellEnd"/>
      <w:r w:rsidRPr="008B6010">
        <w:rPr>
          <w:b/>
        </w:rPr>
        <w:t>,</w:t>
      </w:r>
      <w:r w:rsidRPr="008B6010">
        <w:rPr>
          <w:b/>
          <w:spacing w:val="-3"/>
        </w:rPr>
        <w:t xml:space="preserve"> </w:t>
      </w:r>
      <w:proofErr w:type="spellStart"/>
      <w:r w:rsidRPr="008B6010">
        <w:rPr>
          <w:i/>
        </w:rPr>
        <w:t>Oferta</w:t>
      </w:r>
      <w:proofErr w:type="spellEnd"/>
      <w:r w:rsidRPr="008B6010">
        <w:rPr>
          <w:i/>
          <w:spacing w:val="-3"/>
        </w:rPr>
        <w:t xml:space="preserve"> </w:t>
      </w:r>
      <w:proofErr w:type="spellStart"/>
      <w:r w:rsidRPr="008B6010">
        <w:rPr>
          <w:i/>
        </w:rPr>
        <w:t>va</w:t>
      </w:r>
      <w:proofErr w:type="spellEnd"/>
      <w:r w:rsidRPr="008B6010">
        <w:rPr>
          <w:i/>
          <w:spacing w:val="-4"/>
        </w:rPr>
        <w:t xml:space="preserve"> </w:t>
      </w:r>
      <w:r w:rsidRPr="008B6010">
        <w:rPr>
          <w:i/>
        </w:rPr>
        <w:t>fi</w:t>
      </w:r>
      <w:r w:rsidRPr="008B6010">
        <w:rPr>
          <w:i/>
          <w:spacing w:val="-2"/>
        </w:rPr>
        <w:t xml:space="preserve"> </w:t>
      </w:r>
      <w:proofErr w:type="spellStart"/>
      <w:r w:rsidRPr="008B6010">
        <w:rPr>
          <w:i/>
        </w:rPr>
        <w:t>însoţită</w:t>
      </w:r>
      <w:proofErr w:type="spellEnd"/>
      <w:r w:rsidRPr="008B6010">
        <w:rPr>
          <w:i/>
          <w:spacing w:val="-3"/>
        </w:rPr>
        <w:t xml:space="preserve"> </w:t>
      </w:r>
      <w:r w:rsidRPr="008B6010">
        <w:rPr>
          <w:i/>
        </w:rPr>
        <w:t>de</w:t>
      </w:r>
      <w:r w:rsidRPr="008B6010">
        <w:rPr>
          <w:i/>
          <w:spacing w:val="-5"/>
        </w:rPr>
        <w:t xml:space="preserve"> </w:t>
      </w:r>
      <w:r w:rsidRPr="008B6010">
        <w:rPr>
          <w:i/>
        </w:rPr>
        <w:t>o</w:t>
      </w:r>
      <w:r w:rsidRPr="008B6010">
        <w:rPr>
          <w:i/>
          <w:spacing w:val="-3"/>
        </w:rPr>
        <w:t xml:space="preserve"> </w:t>
      </w:r>
      <w:proofErr w:type="spellStart"/>
      <w:r w:rsidRPr="008B6010">
        <w:rPr>
          <w:i/>
        </w:rPr>
        <w:t>Scrisoare</w:t>
      </w:r>
      <w:proofErr w:type="spellEnd"/>
      <w:r w:rsidRPr="008B6010">
        <w:rPr>
          <w:i/>
          <w:spacing w:val="-3"/>
        </w:rPr>
        <w:t xml:space="preserve"> </w:t>
      </w:r>
      <w:r w:rsidRPr="008B6010">
        <w:rPr>
          <w:i/>
        </w:rPr>
        <w:t>de</w:t>
      </w:r>
      <w:r w:rsidRPr="008B6010">
        <w:rPr>
          <w:i/>
          <w:spacing w:val="-5"/>
        </w:rPr>
        <w:t xml:space="preserve"> </w:t>
      </w:r>
      <w:proofErr w:type="spellStart"/>
      <w:r w:rsidRPr="008B6010">
        <w:rPr>
          <w:i/>
        </w:rPr>
        <w:t>garanţie</w:t>
      </w:r>
      <w:proofErr w:type="spellEnd"/>
      <w:r w:rsidRPr="008B6010">
        <w:rPr>
          <w:i/>
          <w:spacing w:val="-3"/>
        </w:rPr>
        <w:t xml:space="preserve"> </w:t>
      </w:r>
      <w:proofErr w:type="spellStart"/>
      <w:r w:rsidRPr="008B6010">
        <w:rPr>
          <w:i/>
        </w:rPr>
        <w:t>bancară</w:t>
      </w:r>
      <w:proofErr w:type="spellEnd"/>
      <w:r w:rsidRPr="008B6010">
        <w:rPr>
          <w:i/>
        </w:rPr>
        <w:t>.</w:t>
      </w:r>
      <w:r w:rsidRPr="008B6010">
        <w:rPr>
          <w:i/>
          <w:spacing w:val="-6"/>
        </w:rPr>
        <w:t xml:space="preserve"> </w:t>
      </w:r>
      <w:r w:rsidRPr="008B6010">
        <w:rPr>
          <w:i/>
        </w:rPr>
        <w:t>(</w:t>
      </w:r>
      <w:proofErr w:type="spellStart"/>
      <w:r>
        <w:t>Anexa</w:t>
      </w:r>
      <w:proofErr w:type="spellEnd"/>
      <w:r w:rsidRPr="008B6010">
        <w:rPr>
          <w:spacing w:val="-3"/>
        </w:rPr>
        <w:t xml:space="preserve"> </w:t>
      </w:r>
      <w:r>
        <w:t>nr.9),</w:t>
      </w:r>
      <w:r w:rsidRPr="008B6010">
        <w:rPr>
          <w:spacing w:val="-6"/>
        </w:rPr>
        <w:t xml:space="preserve"> </w:t>
      </w:r>
      <w:r w:rsidRPr="008B6010">
        <w:rPr>
          <w:spacing w:val="-5"/>
        </w:rPr>
        <w:t>din</w:t>
      </w:r>
    </w:p>
    <w:p w14:paraId="57858E73" w14:textId="77777777" w:rsidR="0055058D" w:rsidRDefault="0055058D" w:rsidP="0055058D">
      <w:pPr>
        <w:spacing w:line="242" w:lineRule="auto"/>
        <w:ind w:left="917"/>
        <w:rPr>
          <w:i/>
        </w:rPr>
      </w:pPr>
      <w:r>
        <w:t>documentația</w:t>
      </w:r>
      <w:r>
        <w:rPr>
          <w:spacing w:val="-4"/>
        </w:rPr>
        <w:t xml:space="preserve"> </w:t>
      </w:r>
      <w:r>
        <w:t>standard</w:t>
      </w:r>
      <w:r>
        <w:rPr>
          <w:spacing w:val="-2"/>
        </w:rPr>
        <w:t xml:space="preserve"> </w:t>
      </w:r>
      <w:r>
        <w:t>aprobată</w:t>
      </w:r>
      <w:r>
        <w:rPr>
          <w:spacing w:val="-4"/>
        </w:rPr>
        <w:t xml:space="preserve"> </w:t>
      </w:r>
      <w:r>
        <w:t>prin</w:t>
      </w:r>
      <w:r>
        <w:rPr>
          <w:spacing w:val="-2"/>
        </w:rPr>
        <w:t xml:space="preserve"> </w:t>
      </w:r>
      <w:r>
        <w:t>ordinul</w:t>
      </w:r>
      <w:r>
        <w:rPr>
          <w:spacing w:val="-4"/>
        </w:rPr>
        <w:t xml:space="preserve"> </w:t>
      </w:r>
      <w:r>
        <w:t>MF</w:t>
      </w:r>
      <w:r>
        <w:rPr>
          <w:spacing w:val="-2"/>
        </w:rPr>
        <w:t xml:space="preserve"> </w:t>
      </w:r>
      <w:r>
        <w:t>nr.69</w:t>
      </w:r>
      <w:r>
        <w:rPr>
          <w:spacing w:val="-5"/>
        </w:rPr>
        <w:t xml:space="preserve"> </w:t>
      </w:r>
      <w:r>
        <w:t>din</w:t>
      </w:r>
      <w:r>
        <w:rPr>
          <w:spacing w:val="-2"/>
        </w:rPr>
        <w:t xml:space="preserve"> </w:t>
      </w:r>
      <w:r>
        <w:t>07.05.2021</w:t>
      </w:r>
      <w:r>
        <w:rPr>
          <w:spacing w:val="-5"/>
        </w:rPr>
        <w:t xml:space="preserve"> </w:t>
      </w:r>
      <w:r>
        <w:t>cu</w:t>
      </w:r>
      <w:r>
        <w:rPr>
          <w:spacing w:val="-2"/>
        </w:rPr>
        <w:t xml:space="preserve"> </w:t>
      </w:r>
      <w:r>
        <w:t>semnătura</w:t>
      </w:r>
      <w:r>
        <w:rPr>
          <w:spacing w:val="-2"/>
        </w:rPr>
        <w:t xml:space="preserve"> </w:t>
      </w:r>
      <w:r>
        <w:t xml:space="preserve">electronică </w:t>
      </w:r>
      <w:r>
        <w:rPr>
          <w:b/>
          <w:i/>
          <w:u w:val="thick"/>
        </w:rPr>
        <w:t>sau</w:t>
      </w:r>
      <w:r>
        <w:rPr>
          <w:b/>
          <w:i/>
        </w:rPr>
        <w:t xml:space="preserve"> </w:t>
      </w:r>
      <w:r>
        <w:rPr>
          <w:i/>
        </w:rPr>
        <w:t xml:space="preserve">Garanţia pentru ofertă prin transfer la contul autorităţii contractante, conform următoarelor date </w:t>
      </w:r>
      <w:r>
        <w:rPr>
          <w:i/>
          <w:spacing w:val="-2"/>
        </w:rPr>
        <w:t>bancare:</w:t>
      </w:r>
    </w:p>
    <w:p w14:paraId="39B6B429" w14:textId="77777777" w:rsidR="0055058D" w:rsidRDefault="0055058D" w:rsidP="0055058D">
      <w:pPr>
        <w:spacing w:before="113" w:line="364" w:lineRule="auto"/>
        <w:ind w:left="557" w:right="3216"/>
        <w:rPr>
          <w:i/>
          <w:sz w:val="20"/>
        </w:rPr>
      </w:pPr>
      <w:r>
        <w:rPr>
          <w:i/>
          <w:sz w:val="20"/>
        </w:rPr>
        <w:t>Beneficiarul</w:t>
      </w:r>
      <w:r>
        <w:rPr>
          <w:i/>
          <w:spacing w:val="-7"/>
          <w:sz w:val="20"/>
        </w:rPr>
        <w:t xml:space="preserve"> </w:t>
      </w:r>
      <w:r>
        <w:rPr>
          <w:i/>
          <w:sz w:val="20"/>
        </w:rPr>
        <w:t>plăţii:MF-TR</w:t>
      </w:r>
      <w:r>
        <w:rPr>
          <w:i/>
          <w:spacing w:val="-6"/>
          <w:sz w:val="20"/>
        </w:rPr>
        <w:t xml:space="preserve"> </w:t>
      </w:r>
      <w:r>
        <w:rPr>
          <w:i/>
          <w:sz w:val="20"/>
        </w:rPr>
        <w:t>Centru</w:t>
      </w:r>
      <w:r>
        <w:rPr>
          <w:i/>
          <w:spacing w:val="-5"/>
          <w:sz w:val="20"/>
        </w:rPr>
        <w:t xml:space="preserve"> </w:t>
      </w:r>
      <w:r>
        <w:rPr>
          <w:i/>
          <w:sz w:val="20"/>
        </w:rPr>
        <w:t>Călărași,</w:t>
      </w:r>
      <w:r>
        <w:rPr>
          <w:i/>
          <w:spacing w:val="-6"/>
          <w:sz w:val="20"/>
        </w:rPr>
        <w:t xml:space="preserve"> </w:t>
      </w:r>
      <w:r>
        <w:rPr>
          <w:i/>
          <w:sz w:val="20"/>
        </w:rPr>
        <w:t>Consiliul</w:t>
      </w:r>
      <w:r>
        <w:rPr>
          <w:i/>
          <w:spacing w:val="-7"/>
          <w:sz w:val="20"/>
        </w:rPr>
        <w:t xml:space="preserve"> </w:t>
      </w:r>
      <w:r>
        <w:rPr>
          <w:i/>
          <w:sz w:val="20"/>
        </w:rPr>
        <w:t>raional</w:t>
      </w:r>
      <w:r>
        <w:rPr>
          <w:i/>
          <w:spacing w:val="-7"/>
          <w:sz w:val="20"/>
        </w:rPr>
        <w:t xml:space="preserve"> </w:t>
      </w:r>
      <w:r>
        <w:rPr>
          <w:i/>
          <w:sz w:val="20"/>
        </w:rPr>
        <w:t>Călărași Denumirea Băncii: MF-TR Centru Călărași</w:t>
      </w:r>
    </w:p>
    <w:p w14:paraId="312A4F54" w14:textId="77777777" w:rsidR="0055058D" w:rsidRDefault="0055058D" w:rsidP="0055058D">
      <w:pPr>
        <w:spacing w:before="1"/>
        <w:ind w:left="557"/>
        <w:rPr>
          <w:i/>
          <w:sz w:val="20"/>
        </w:rPr>
      </w:pPr>
      <w:r>
        <w:rPr>
          <w:i/>
          <w:sz w:val="20"/>
        </w:rPr>
        <w:t>Codul</w:t>
      </w:r>
      <w:r>
        <w:rPr>
          <w:i/>
          <w:spacing w:val="-5"/>
          <w:sz w:val="20"/>
        </w:rPr>
        <w:t xml:space="preserve"> </w:t>
      </w:r>
      <w:r>
        <w:rPr>
          <w:i/>
          <w:sz w:val="20"/>
        </w:rPr>
        <w:t>fiscal:</w:t>
      </w:r>
      <w:r>
        <w:rPr>
          <w:i/>
          <w:spacing w:val="-4"/>
          <w:sz w:val="20"/>
        </w:rPr>
        <w:t xml:space="preserve"> </w:t>
      </w:r>
      <w:r>
        <w:rPr>
          <w:i/>
          <w:spacing w:val="-2"/>
          <w:sz w:val="20"/>
        </w:rPr>
        <w:t>1007601009886</w:t>
      </w:r>
    </w:p>
    <w:p w14:paraId="3F321977" w14:textId="77777777" w:rsidR="0055058D" w:rsidRDefault="0055058D" w:rsidP="0055058D">
      <w:pPr>
        <w:spacing w:before="121" w:line="364" w:lineRule="auto"/>
        <w:ind w:left="557" w:right="6075"/>
        <w:rPr>
          <w:i/>
          <w:sz w:val="20"/>
        </w:rPr>
      </w:pPr>
      <w:r>
        <w:rPr>
          <w:i/>
          <w:sz w:val="20"/>
        </w:rPr>
        <w:t>IBAN:</w:t>
      </w:r>
      <w:r>
        <w:rPr>
          <w:i/>
          <w:spacing w:val="15"/>
          <w:sz w:val="20"/>
        </w:rPr>
        <w:t xml:space="preserve"> </w:t>
      </w:r>
      <w:r>
        <w:rPr>
          <w:i/>
          <w:sz w:val="20"/>
        </w:rPr>
        <w:t>MD42TRPCDX518410A00743AA BIC: TREZMD2X</w:t>
      </w:r>
    </w:p>
    <w:p w14:paraId="0007BCCE" w14:textId="77777777" w:rsidR="0055058D" w:rsidRDefault="0055058D" w:rsidP="0055058D">
      <w:pPr>
        <w:ind w:left="557"/>
        <w:rPr>
          <w:i/>
          <w:sz w:val="20"/>
        </w:rPr>
      </w:pPr>
      <w:r>
        <w:rPr>
          <w:i/>
          <w:sz w:val="20"/>
        </w:rPr>
        <w:t>Trezoreria</w:t>
      </w:r>
      <w:r>
        <w:rPr>
          <w:i/>
          <w:spacing w:val="-5"/>
          <w:sz w:val="20"/>
        </w:rPr>
        <w:t xml:space="preserve"> </w:t>
      </w:r>
      <w:r>
        <w:rPr>
          <w:i/>
          <w:sz w:val="20"/>
        </w:rPr>
        <w:t>regională:</w:t>
      </w:r>
      <w:r>
        <w:rPr>
          <w:i/>
          <w:spacing w:val="-6"/>
          <w:sz w:val="20"/>
        </w:rPr>
        <w:t xml:space="preserve"> </w:t>
      </w:r>
      <w:r>
        <w:rPr>
          <w:i/>
          <w:sz w:val="20"/>
        </w:rPr>
        <w:t>MF</w:t>
      </w:r>
      <w:r>
        <w:rPr>
          <w:i/>
          <w:spacing w:val="-5"/>
          <w:sz w:val="20"/>
        </w:rPr>
        <w:t xml:space="preserve"> </w:t>
      </w:r>
      <w:r>
        <w:rPr>
          <w:i/>
          <w:sz w:val="20"/>
        </w:rPr>
        <w:t>TR</w:t>
      </w:r>
      <w:r>
        <w:rPr>
          <w:i/>
          <w:spacing w:val="-8"/>
          <w:sz w:val="20"/>
        </w:rPr>
        <w:t xml:space="preserve"> </w:t>
      </w:r>
      <w:r>
        <w:rPr>
          <w:i/>
          <w:sz w:val="20"/>
        </w:rPr>
        <w:t>Centru</w:t>
      </w:r>
      <w:r>
        <w:rPr>
          <w:i/>
          <w:spacing w:val="-4"/>
          <w:sz w:val="20"/>
        </w:rPr>
        <w:t xml:space="preserve"> </w:t>
      </w:r>
      <w:r>
        <w:rPr>
          <w:i/>
          <w:spacing w:val="-2"/>
          <w:sz w:val="20"/>
        </w:rPr>
        <w:t>Călărași</w:t>
      </w:r>
    </w:p>
    <w:p w14:paraId="43E2E4C1" w14:textId="77777777" w:rsidR="0055058D" w:rsidRDefault="0055058D" w:rsidP="0055058D">
      <w:pPr>
        <w:spacing w:before="120"/>
        <w:ind w:left="557"/>
        <w:rPr>
          <w:i/>
          <w:sz w:val="20"/>
        </w:rPr>
      </w:pPr>
      <w:r>
        <w:rPr>
          <w:i/>
          <w:sz w:val="20"/>
        </w:rPr>
        <w:t>Cu</w:t>
      </w:r>
      <w:r>
        <w:rPr>
          <w:i/>
          <w:spacing w:val="-4"/>
          <w:sz w:val="20"/>
        </w:rPr>
        <w:t xml:space="preserve"> </w:t>
      </w:r>
      <w:r>
        <w:rPr>
          <w:i/>
          <w:sz w:val="20"/>
        </w:rPr>
        <w:t>nota:</w:t>
      </w:r>
      <w:r>
        <w:rPr>
          <w:i/>
          <w:spacing w:val="-5"/>
          <w:sz w:val="20"/>
        </w:rPr>
        <w:t xml:space="preserve"> </w:t>
      </w:r>
      <w:r>
        <w:rPr>
          <w:i/>
          <w:sz w:val="20"/>
        </w:rPr>
        <w:t>“</w:t>
      </w:r>
      <w:r>
        <w:rPr>
          <w:i/>
          <w:color w:val="FF0000"/>
          <w:sz w:val="20"/>
        </w:rPr>
        <w:t>Pentru</w:t>
      </w:r>
      <w:r>
        <w:rPr>
          <w:i/>
          <w:color w:val="FF0000"/>
          <w:spacing w:val="-4"/>
          <w:sz w:val="20"/>
        </w:rPr>
        <w:t xml:space="preserve"> </w:t>
      </w:r>
      <w:r>
        <w:rPr>
          <w:i/>
          <w:color w:val="FF0000"/>
          <w:sz w:val="20"/>
        </w:rPr>
        <w:t>garanţia</w:t>
      </w:r>
      <w:r>
        <w:rPr>
          <w:i/>
          <w:color w:val="FF0000"/>
          <w:spacing w:val="-7"/>
          <w:sz w:val="20"/>
        </w:rPr>
        <w:t xml:space="preserve"> </w:t>
      </w:r>
      <w:r>
        <w:rPr>
          <w:i/>
          <w:color w:val="FF0000"/>
          <w:sz w:val="20"/>
        </w:rPr>
        <w:t>pentru</w:t>
      </w:r>
      <w:r>
        <w:rPr>
          <w:i/>
          <w:color w:val="FF0000"/>
          <w:spacing w:val="-4"/>
          <w:sz w:val="20"/>
        </w:rPr>
        <w:t xml:space="preserve"> </w:t>
      </w:r>
      <w:r>
        <w:rPr>
          <w:i/>
          <w:color w:val="FF0000"/>
          <w:sz w:val="20"/>
        </w:rPr>
        <w:t>ofertă</w:t>
      </w:r>
      <w:r>
        <w:rPr>
          <w:i/>
          <w:color w:val="FF0000"/>
          <w:spacing w:val="-4"/>
          <w:sz w:val="20"/>
        </w:rPr>
        <w:t xml:space="preserve"> </w:t>
      </w:r>
      <w:r>
        <w:rPr>
          <w:i/>
          <w:color w:val="FF0000"/>
          <w:sz w:val="20"/>
        </w:rPr>
        <w:t>la</w:t>
      </w:r>
      <w:r>
        <w:rPr>
          <w:i/>
          <w:color w:val="FF0000"/>
          <w:spacing w:val="-1"/>
          <w:sz w:val="20"/>
        </w:rPr>
        <w:t xml:space="preserve"> </w:t>
      </w:r>
      <w:r>
        <w:rPr>
          <w:i/>
          <w:color w:val="FF0000"/>
          <w:sz w:val="20"/>
        </w:rPr>
        <w:t>procedura</w:t>
      </w:r>
      <w:r>
        <w:rPr>
          <w:i/>
          <w:color w:val="FF0000"/>
          <w:spacing w:val="-4"/>
          <w:sz w:val="20"/>
        </w:rPr>
        <w:t xml:space="preserve"> </w:t>
      </w:r>
      <w:r>
        <w:rPr>
          <w:i/>
          <w:color w:val="FF0000"/>
          <w:sz w:val="20"/>
        </w:rPr>
        <w:t>de</w:t>
      </w:r>
      <w:r>
        <w:rPr>
          <w:i/>
          <w:color w:val="FF0000"/>
          <w:spacing w:val="-5"/>
          <w:sz w:val="20"/>
        </w:rPr>
        <w:t xml:space="preserve"> </w:t>
      </w:r>
      <w:r>
        <w:rPr>
          <w:i/>
          <w:color w:val="FF0000"/>
          <w:sz w:val="20"/>
        </w:rPr>
        <w:t>achiziție</w:t>
      </w:r>
      <w:r>
        <w:rPr>
          <w:i/>
          <w:color w:val="FF0000"/>
          <w:spacing w:val="-3"/>
          <w:sz w:val="20"/>
        </w:rPr>
        <w:t xml:space="preserve"> </w:t>
      </w:r>
      <w:r>
        <w:rPr>
          <w:i/>
          <w:color w:val="FF0000"/>
          <w:sz w:val="20"/>
        </w:rPr>
        <w:t>publică</w:t>
      </w:r>
      <w:r>
        <w:rPr>
          <w:i/>
          <w:color w:val="FF0000"/>
          <w:spacing w:val="-3"/>
          <w:sz w:val="20"/>
        </w:rPr>
        <w:t xml:space="preserve"> </w:t>
      </w:r>
      <w:r>
        <w:rPr>
          <w:i/>
          <w:color w:val="FF0000"/>
          <w:spacing w:val="-5"/>
          <w:sz w:val="20"/>
        </w:rPr>
        <w:t>nr.</w:t>
      </w:r>
    </w:p>
    <w:p w14:paraId="726EA99C" w14:textId="77777777" w:rsidR="0055058D" w:rsidRPr="006A5C21" w:rsidRDefault="0055058D" w:rsidP="0055058D">
      <w:pPr>
        <w:pStyle w:val="Corptext"/>
        <w:tabs>
          <w:tab w:val="left" w:pos="1613"/>
          <w:tab w:val="left" w:pos="1975"/>
        </w:tabs>
        <w:spacing w:before="121"/>
        <w:ind w:left="607"/>
        <w:rPr>
          <w:i/>
          <w:iCs/>
          <w:color w:val="FF0000"/>
          <w:spacing w:val="-2"/>
          <w:u w:val="single"/>
        </w:rPr>
      </w:pPr>
      <w:r>
        <w:rPr>
          <w:i/>
          <w:color w:val="FF0000"/>
        </w:rPr>
        <w:t xml:space="preserve">din </w:t>
      </w:r>
      <w:r>
        <w:rPr>
          <w:color w:val="FF0000"/>
          <w:u w:val="single" w:color="FE0000"/>
        </w:rPr>
        <w:tab/>
      </w:r>
      <w:r>
        <w:rPr>
          <w:i/>
          <w:color w:val="FF0000"/>
          <w:spacing w:val="-10"/>
        </w:rPr>
        <w:t>”</w:t>
      </w:r>
      <w:r>
        <w:rPr>
          <w:i/>
          <w:color w:val="FF0000"/>
        </w:rPr>
        <w:tab/>
      </w:r>
      <w:r w:rsidRPr="006A5C21">
        <w:rPr>
          <w:i/>
          <w:iCs/>
          <w:color w:val="FF0000"/>
          <w:u w:val="single"/>
        </w:rPr>
        <w:t>cuantumul</w:t>
      </w:r>
      <w:r w:rsidRPr="006A5C21">
        <w:rPr>
          <w:i/>
          <w:iCs/>
          <w:color w:val="FF0000"/>
          <w:spacing w:val="-7"/>
          <w:u w:val="single"/>
        </w:rPr>
        <w:t xml:space="preserve"> </w:t>
      </w:r>
      <w:r w:rsidRPr="006A5C21">
        <w:rPr>
          <w:i/>
          <w:iCs/>
          <w:color w:val="FF0000"/>
          <w:u w:val="single"/>
        </w:rPr>
        <w:t>1%</w:t>
      </w:r>
      <w:r w:rsidRPr="006A5C21">
        <w:rPr>
          <w:i/>
          <w:iCs/>
          <w:color w:val="FF0000"/>
          <w:spacing w:val="-5"/>
          <w:u w:val="single"/>
        </w:rPr>
        <w:t xml:space="preserve"> </w:t>
      </w:r>
      <w:r w:rsidRPr="006A5C21">
        <w:rPr>
          <w:i/>
          <w:iCs/>
          <w:color w:val="FF0000"/>
          <w:u w:val="single"/>
        </w:rPr>
        <w:t>din</w:t>
      </w:r>
      <w:r w:rsidRPr="006A5C21">
        <w:rPr>
          <w:i/>
          <w:iCs/>
          <w:color w:val="FF0000"/>
          <w:spacing w:val="-7"/>
          <w:u w:val="single"/>
        </w:rPr>
        <w:t xml:space="preserve"> </w:t>
      </w:r>
      <w:r w:rsidRPr="006A5C21">
        <w:rPr>
          <w:i/>
          <w:iCs/>
          <w:color w:val="FF0000"/>
          <w:u w:val="single"/>
        </w:rPr>
        <w:t>valoarea</w:t>
      </w:r>
      <w:r w:rsidRPr="006A5C21">
        <w:rPr>
          <w:i/>
          <w:iCs/>
          <w:color w:val="FF0000"/>
          <w:spacing w:val="-4"/>
          <w:u w:val="single"/>
        </w:rPr>
        <w:t xml:space="preserve"> </w:t>
      </w:r>
      <w:r w:rsidRPr="006A5C21">
        <w:rPr>
          <w:i/>
          <w:iCs/>
          <w:color w:val="FF0000"/>
          <w:u w:val="single"/>
        </w:rPr>
        <w:t>ofertei</w:t>
      </w:r>
      <w:r w:rsidRPr="006A5C21">
        <w:rPr>
          <w:i/>
          <w:iCs/>
          <w:color w:val="FF0000"/>
          <w:spacing w:val="-6"/>
          <w:u w:val="single"/>
        </w:rPr>
        <w:t xml:space="preserve"> </w:t>
      </w:r>
      <w:r w:rsidRPr="006A5C21">
        <w:rPr>
          <w:i/>
          <w:iCs/>
          <w:color w:val="FF0000"/>
          <w:u w:val="single"/>
        </w:rPr>
        <w:t>(fără</w:t>
      </w:r>
      <w:r w:rsidRPr="006A5C21">
        <w:rPr>
          <w:i/>
          <w:iCs/>
          <w:color w:val="FF0000"/>
          <w:spacing w:val="-5"/>
          <w:u w:val="single"/>
        </w:rPr>
        <w:t xml:space="preserve"> </w:t>
      </w:r>
      <w:r w:rsidRPr="006A5C21">
        <w:rPr>
          <w:i/>
          <w:iCs/>
          <w:color w:val="FF0000"/>
          <w:spacing w:val="-2"/>
          <w:u w:val="single"/>
        </w:rPr>
        <w:t>TVA).</w:t>
      </w:r>
    </w:p>
    <w:p w14:paraId="1A6DC9EC" w14:textId="77777777" w:rsidR="0055058D" w:rsidRPr="00090EC2" w:rsidRDefault="0055058D" w:rsidP="0055058D">
      <w:pPr>
        <w:pStyle w:val="Listparagraf"/>
        <w:widowControl w:val="0"/>
        <w:numPr>
          <w:ilvl w:val="0"/>
          <w:numId w:val="41"/>
        </w:numPr>
        <w:tabs>
          <w:tab w:val="clear" w:pos="1134"/>
          <w:tab w:val="left" w:pos="917"/>
        </w:tabs>
        <w:autoSpaceDE w:val="0"/>
        <w:autoSpaceDN w:val="0"/>
        <w:spacing w:before="119"/>
        <w:ind w:left="917" w:hanging="360"/>
        <w:jc w:val="left"/>
        <w:rPr>
          <w:b/>
        </w:rPr>
      </w:pPr>
      <w:proofErr w:type="spellStart"/>
      <w:r w:rsidRPr="00432F6E">
        <w:rPr>
          <w:b/>
        </w:rPr>
        <w:t>Termenul</w:t>
      </w:r>
      <w:proofErr w:type="spellEnd"/>
      <w:r w:rsidRPr="00432F6E">
        <w:rPr>
          <w:b/>
          <w:spacing w:val="-2"/>
          <w:sz w:val="20"/>
        </w:rPr>
        <w:t xml:space="preserve"> </w:t>
      </w:r>
      <w:r w:rsidRPr="00432F6E">
        <w:rPr>
          <w:b/>
        </w:rPr>
        <w:t>de</w:t>
      </w:r>
      <w:r w:rsidRPr="00432F6E">
        <w:rPr>
          <w:b/>
          <w:spacing w:val="-2"/>
        </w:rPr>
        <w:t xml:space="preserve"> </w:t>
      </w:r>
      <w:proofErr w:type="spellStart"/>
      <w:r w:rsidRPr="00432F6E">
        <w:rPr>
          <w:b/>
        </w:rPr>
        <w:t>garanție</w:t>
      </w:r>
      <w:proofErr w:type="spellEnd"/>
      <w:r w:rsidRPr="00432F6E">
        <w:rPr>
          <w:b/>
          <w:spacing w:val="-4"/>
        </w:rPr>
        <w:t xml:space="preserve"> </w:t>
      </w:r>
      <w:r w:rsidRPr="00432F6E">
        <w:rPr>
          <w:b/>
        </w:rPr>
        <w:t>a</w:t>
      </w:r>
      <w:r w:rsidRPr="00432F6E">
        <w:rPr>
          <w:b/>
          <w:spacing w:val="-1"/>
        </w:rPr>
        <w:t xml:space="preserve"> </w:t>
      </w:r>
      <w:proofErr w:type="spellStart"/>
      <w:r w:rsidRPr="00432F6E">
        <w:rPr>
          <w:b/>
        </w:rPr>
        <w:t>lucrărilor</w:t>
      </w:r>
      <w:proofErr w:type="spellEnd"/>
      <w:r w:rsidRPr="00432F6E">
        <w:rPr>
          <w:b/>
          <w:spacing w:val="-2"/>
        </w:rPr>
        <w:t xml:space="preserve"> </w:t>
      </w:r>
      <w:proofErr w:type="spellStart"/>
      <w:r w:rsidRPr="00432F6E">
        <w:rPr>
          <w:b/>
        </w:rPr>
        <w:t>executate</w:t>
      </w:r>
      <w:proofErr w:type="spellEnd"/>
      <w:r w:rsidRPr="00432F6E">
        <w:rPr>
          <w:b/>
          <w:spacing w:val="-3"/>
        </w:rPr>
        <w:t xml:space="preserve"> </w:t>
      </w:r>
      <w:proofErr w:type="spellStart"/>
      <w:r w:rsidRPr="00432F6E">
        <w:rPr>
          <w:b/>
        </w:rPr>
        <w:t>trebuie</w:t>
      </w:r>
      <w:proofErr w:type="spellEnd"/>
      <w:r w:rsidRPr="00432F6E">
        <w:rPr>
          <w:b/>
          <w:spacing w:val="-1"/>
        </w:rPr>
        <w:t xml:space="preserve"> </w:t>
      </w:r>
      <w:proofErr w:type="spellStart"/>
      <w:r w:rsidRPr="00432F6E">
        <w:rPr>
          <w:b/>
        </w:rPr>
        <w:t>să</w:t>
      </w:r>
      <w:proofErr w:type="spellEnd"/>
      <w:r w:rsidRPr="00432F6E">
        <w:rPr>
          <w:b/>
          <w:spacing w:val="-2"/>
        </w:rPr>
        <w:t xml:space="preserve"> </w:t>
      </w:r>
      <w:r w:rsidRPr="00432F6E">
        <w:rPr>
          <w:b/>
        </w:rPr>
        <w:t>fie</w:t>
      </w:r>
      <w:r w:rsidRPr="00432F6E">
        <w:rPr>
          <w:b/>
          <w:spacing w:val="-1"/>
        </w:rPr>
        <w:t xml:space="preserve"> </w:t>
      </w:r>
      <w:r w:rsidRPr="00432F6E">
        <w:rPr>
          <w:b/>
        </w:rPr>
        <w:t>de</w:t>
      </w:r>
      <w:r w:rsidRPr="00432F6E">
        <w:rPr>
          <w:b/>
          <w:spacing w:val="-1"/>
        </w:rPr>
        <w:t xml:space="preserve"> </w:t>
      </w:r>
      <w:r w:rsidRPr="00432F6E">
        <w:rPr>
          <w:b/>
          <w:color w:val="FF0000"/>
        </w:rPr>
        <w:t>minim</w:t>
      </w:r>
      <w:r>
        <w:rPr>
          <w:b/>
          <w:color w:val="FF0000"/>
        </w:rPr>
        <w:t>um</w:t>
      </w:r>
      <w:r w:rsidRPr="00432F6E">
        <w:rPr>
          <w:b/>
          <w:color w:val="FF0000"/>
        </w:rPr>
        <w:t xml:space="preserve"> </w:t>
      </w:r>
      <w:r>
        <w:rPr>
          <w:b/>
          <w:color w:val="FF0000"/>
        </w:rPr>
        <w:t xml:space="preserve">60 de </w:t>
      </w:r>
      <w:proofErr w:type="spellStart"/>
      <w:r>
        <w:rPr>
          <w:b/>
          <w:color w:val="FF0000"/>
        </w:rPr>
        <w:t>luni</w:t>
      </w:r>
      <w:proofErr w:type="spellEnd"/>
      <w:r w:rsidRPr="00432F6E">
        <w:rPr>
          <w:b/>
          <w:color w:val="FF0000"/>
          <w:spacing w:val="-2"/>
        </w:rPr>
        <w:t xml:space="preserve"> </w:t>
      </w:r>
      <w:r w:rsidRPr="00432F6E">
        <w:rPr>
          <w:b/>
        </w:rPr>
        <w:t>din</w:t>
      </w:r>
      <w:r w:rsidRPr="00432F6E">
        <w:rPr>
          <w:b/>
          <w:spacing w:val="-3"/>
        </w:rPr>
        <w:t xml:space="preserve"> </w:t>
      </w:r>
      <w:r w:rsidRPr="00432F6E">
        <w:rPr>
          <w:b/>
        </w:rPr>
        <w:t>data</w:t>
      </w:r>
      <w:r w:rsidRPr="00432F6E">
        <w:rPr>
          <w:b/>
          <w:spacing w:val="-2"/>
        </w:rPr>
        <w:t xml:space="preserve"> </w:t>
      </w:r>
      <w:proofErr w:type="spellStart"/>
      <w:r w:rsidRPr="00432F6E">
        <w:rPr>
          <w:b/>
          <w:spacing w:val="-2"/>
        </w:rPr>
        <w:t>semnării</w:t>
      </w:r>
      <w:proofErr w:type="spellEnd"/>
      <w:r>
        <w:rPr>
          <w:b/>
          <w:spacing w:val="-2"/>
        </w:rPr>
        <w:t xml:space="preserve"> </w:t>
      </w:r>
      <w:proofErr w:type="spellStart"/>
      <w:r w:rsidRPr="00090EC2">
        <w:rPr>
          <w:b/>
        </w:rPr>
        <w:t>procesului</w:t>
      </w:r>
      <w:proofErr w:type="spellEnd"/>
      <w:r w:rsidRPr="00090EC2">
        <w:rPr>
          <w:b/>
        </w:rPr>
        <w:t>-verbal</w:t>
      </w:r>
      <w:r w:rsidRPr="00090EC2">
        <w:rPr>
          <w:b/>
          <w:spacing w:val="-9"/>
        </w:rPr>
        <w:t xml:space="preserve"> </w:t>
      </w:r>
      <w:r w:rsidRPr="00090EC2">
        <w:rPr>
          <w:b/>
        </w:rPr>
        <w:t>de</w:t>
      </w:r>
      <w:r w:rsidRPr="00090EC2">
        <w:rPr>
          <w:b/>
          <w:spacing w:val="-10"/>
        </w:rPr>
        <w:t xml:space="preserve"> </w:t>
      </w:r>
      <w:proofErr w:type="spellStart"/>
      <w:r w:rsidRPr="00090EC2">
        <w:rPr>
          <w:b/>
        </w:rPr>
        <w:t>recepţie</w:t>
      </w:r>
      <w:proofErr w:type="spellEnd"/>
      <w:r w:rsidRPr="00090EC2">
        <w:rPr>
          <w:b/>
          <w:spacing w:val="-11"/>
        </w:rPr>
        <w:t xml:space="preserve"> </w:t>
      </w:r>
      <w:r w:rsidRPr="00090EC2">
        <w:rPr>
          <w:b/>
        </w:rPr>
        <w:t>la</w:t>
      </w:r>
      <w:r w:rsidRPr="00090EC2">
        <w:rPr>
          <w:b/>
          <w:spacing w:val="-9"/>
        </w:rPr>
        <w:t xml:space="preserve"> </w:t>
      </w:r>
      <w:proofErr w:type="spellStart"/>
      <w:r w:rsidRPr="00090EC2">
        <w:rPr>
          <w:b/>
        </w:rPr>
        <w:t>finisarea</w:t>
      </w:r>
      <w:proofErr w:type="spellEnd"/>
      <w:r w:rsidRPr="00090EC2">
        <w:rPr>
          <w:b/>
          <w:spacing w:val="-9"/>
        </w:rPr>
        <w:t xml:space="preserve"> </w:t>
      </w:r>
      <w:proofErr w:type="spellStart"/>
      <w:r w:rsidRPr="00090EC2">
        <w:rPr>
          <w:b/>
          <w:spacing w:val="-2"/>
        </w:rPr>
        <w:t>lucrărilor</w:t>
      </w:r>
      <w:proofErr w:type="spellEnd"/>
      <w:r w:rsidRPr="00090EC2">
        <w:rPr>
          <w:b/>
          <w:spacing w:val="-2"/>
        </w:rPr>
        <w:t>.</w:t>
      </w:r>
    </w:p>
    <w:p w14:paraId="00E82D24" w14:textId="77777777" w:rsidR="0055058D" w:rsidRDefault="0055058D" w:rsidP="0055058D">
      <w:pPr>
        <w:pStyle w:val="Listparagraf"/>
        <w:widowControl w:val="0"/>
        <w:numPr>
          <w:ilvl w:val="0"/>
          <w:numId w:val="41"/>
        </w:numPr>
        <w:tabs>
          <w:tab w:val="clear" w:pos="1134"/>
          <w:tab w:val="left" w:pos="917"/>
        </w:tabs>
        <w:autoSpaceDE w:val="0"/>
        <w:autoSpaceDN w:val="0"/>
        <w:spacing w:before="126" w:line="232" w:lineRule="auto"/>
        <w:ind w:left="917" w:right="753" w:hanging="360"/>
        <w:rPr>
          <w:b/>
          <w:highlight w:val="yellow"/>
        </w:rPr>
      </w:pPr>
      <w:proofErr w:type="spellStart"/>
      <w:r w:rsidRPr="00A178D3">
        <w:rPr>
          <w:b/>
          <w:highlight w:val="yellow"/>
        </w:rPr>
        <w:t>Garanția</w:t>
      </w:r>
      <w:proofErr w:type="spellEnd"/>
      <w:r w:rsidRPr="00A178D3">
        <w:rPr>
          <w:b/>
          <w:highlight w:val="yellow"/>
        </w:rPr>
        <w:t xml:space="preserve"> de </w:t>
      </w:r>
      <w:proofErr w:type="spellStart"/>
      <w:r w:rsidRPr="00A178D3">
        <w:rPr>
          <w:b/>
          <w:highlight w:val="yellow"/>
        </w:rPr>
        <w:t>bună</w:t>
      </w:r>
      <w:proofErr w:type="spellEnd"/>
      <w:r w:rsidRPr="00A178D3">
        <w:rPr>
          <w:b/>
          <w:highlight w:val="yellow"/>
        </w:rPr>
        <w:t xml:space="preserve"> </w:t>
      </w:r>
      <w:proofErr w:type="spellStart"/>
      <w:r w:rsidRPr="00A178D3">
        <w:rPr>
          <w:b/>
          <w:highlight w:val="yellow"/>
        </w:rPr>
        <w:t>execuție</w:t>
      </w:r>
      <w:proofErr w:type="spellEnd"/>
      <w:r w:rsidRPr="00A178D3">
        <w:rPr>
          <w:b/>
          <w:highlight w:val="yellow"/>
        </w:rPr>
        <w:t xml:space="preserve"> a </w:t>
      </w:r>
      <w:proofErr w:type="spellStart"/>
      <w:r w:rsidRPr="00A178D3">
        <w:rPr>
          <w:b/>
          <w:highlight w:val="yellow"/>
        </w:rPr>
        <w:t>contractului</w:t>
      </w:r>
      <w:proofErr w:type="spellEnd"/>
      <w:r>
        <w:rPr>
          <w:b/>
          <w:highlight w:val="yellow"/>
        </w:rPr>
        <w:t>.</w:t>
      </w:r>
    </w:p>
    <w:p w14:paraId="66187FB7" w14:textId="77777777" w:rsidR="0055058D" w:rsidRPr="00402E4A" w:rsidRDefault="0055058D" w:rsidP="0055058D">
      <w:pPr>
        <w:shd w:val="clear" w:color="auto" w:fill="FFFFFF"/>
        <w:spacing w:after="180"/>
        <w:ind w:left="993" w:hanging="284"/>
        <w:jc w:val="both"/>
        <w:rPr>
          <w:sz w:val="20"/>
          <w:szCs w:val="20"/>
          <w:lang w:eastAsia="ro-RO"/>
        </w:rPr>
      </w:pPr>
      <w:r w:rsidRPr="00402E4A">
        <w:rPr>
          <w:sz w:val="20"/>
          <w:szCs w:val="20"/>
          <w:lang w:eastAsia="ro-RO"/>
        </w:rPr>
        <w:t>Garanția de bună execuție a contractului se constituie în cuantum de </w:t>
      </w:r>
      <w:r w:rsidRPr="00402E4A">
        <w:rPr>
          <w:b/>
          <w:bCs/>
          <w:sz w:val="20"/>
          <w:szCs w:val="20"/>
          <w:lang w:eastAsia="ro-RO"/>
        </w:rPr>
        <w:t>5% din valoarea totală a contractului de achiziție publică, inclusiv TVA</w:t>
      </w:r>
      <w:r w:rsidRPr="00402E4A">
        <w:rPr>
          <w:sz w:val="20"/>
          <w:szCs w:val="20"/>
          <w:lang w:eastAsia="ro-RO"/>
        </w:rPr>
        <w:t>.</w:t>
      </w:r>
    </w:p>
    <w:p w14:paraId="54E86DD1" w14:textId="77777777" w:rsidR="0055058D" w:rsidRPr="00402E4A" w:rsidRDefault="0055058D" w:rsidP="0055058D">
      <w:pPr>
        <w:shd w:val="clear" w:color="auto" w:fill="FFFFFF"/>
        <w:spacing w:after="180"/>
        <w:ind w:left="993" w:hanging="284"/>
        <w:jc w:val="both"/>
        <w:rPr>
          <w:sz w:val="20"/>
          <w:szCs w:val="20"/>
          <w:lang w:eastAsia="ro-RO"/>
        </w:rPr>
      </w:pPr>
      <w:r w:rsidRPr="00402E4A">
        <w:rPr>
          <w:sz w:val="20"/>
          <w:szCs w:val="20"/>
          <w:highlight w:val="yellow"/>
          <w:lang w:eastAsia="ro-RO"/>
        </w:rPr>
        <w:t>Ofertantul desemnat câștigător va constitui garanția de bună execuție prin una dintre următoarele modalități:</w:t>
      </w:r>
    </w:p>
    <w:p w14:paraId="73C9C42A" w14:textId="77777777" w:rsidR="0055058D" w:rsidRPr="00402E4A" w:rsidRDefault="0055058D" w:rsidP="0055058D">
      <w:pPr>
        <w:numPr>
          <w:ilvl w:val="0"/>
          <w:numId w:val="48"/>
        </w:numPr>
        <w:shd w:val="clear" w:color="auto" w:fill="FFFFFF"/>
        <w:ind w:left="993" w:hanging="284"/>
        <w:jc w:val="both"/>
        <w:rPr>
          <w:sz w:val="20"/>
          <w:szCs w:val="20"/>
          <w:lang w:eastAsia="ro-RO"/>
        </w:rPr>
      </w:pPr>
      <w:r w:rsidRPr="00402E4A">
        <w:rPr>
          <w:b/>
          <w:bCs/>
          <w:sz w:val="20"/>
          <w:szCs w:val="20"/>
          <w:lang w:eastAsia="ro-RO"/>
        </w:rPr>
        <w:t>rețineri succesive din sumele cuvenite pentru facturile fiscale înaintate</w:t>
      </w:r>
      <w:r w:rsidRPr="00402E4A">
        <w:rPr>
          <w:sz w:val="20"/>
          <w:szCs w:val="20"/>
          <w:lang w:eastAsia="ro-RO"/>
        </w:rPr>
        <w:t>, cu transferarea sumelor reținute într-un cont special deschis de Executant la o bancă licențiată și pus la dispoziția Autorității contractante;</w:t>
      </w:r>
    </w:p>
    <w:p w14:paraId="1E7765E9" w14:textId="77777777" w:rsidR="0055058D" w:rsidRPr="00402E4A" w:rsidRDefault="0055058D" w:rsidP="0055058D">
      <w:pPr>
        <w:numPr>
          <w:ilvl w:val="0"/>
          <w:numId w:val="48"/>
        </w:numPr>
        <w:shd w:val="clear" w:color="auto" w:fill="FFFFFF"/>
        <w:ind w:left="993" w:hanging="284"/>
        <w:jc w:val="both"/>
        <w:rPr>
          <w:sz w:val="20"/>
          <w:szCs w:val="20"/>
          <w:lang w:eastAsia="ro-RO"/>
        </w:rPr>
      </w:pPr>
      <w:r w:rsidRPr="00402E4A">
        <w:rPr>
          <w:b/>
          <w:bCs/>
          <w:sz w:val="20"/>
          <w:szCs w:val="20"/>
          <w:lang w:eastAsia="ro-RO"/>
        </w:rPr>
        <w:t>rețineri succesive directe din sumele cuvenite pentru facturile fiscale înaintate</w:t>
      </w:r>
      <w:r w:rsidRPr="00402E4A">
        <w:rPr>
          <w:sz w:val="20"/>
          <w:szCs w:val="20"/>
          <w:lang w:eastAsia="ro-RO"/>
        </w:rPr>
        <w:t>, până la atingerea cuantumului integral al garanției de bună execuție;</w:t>
      </w:r>
    </w:p>
    <w:p w14:paraId="658D6FC9" w14:textId="77777777" w:rsidR="0055058D" w:rsidRPr="00402E4A" w:rsidRDefault="0055058D" w:rsidP="0055058D">
      <w:pPr>
        <w:numPr>
          <w:ilvl w:val="0"/>
          <w:numId w:val="48"/>
        </w:numPr>
        <w:shd w:val="clear" w:color="auto" w:fill="FFFFFF"/>
        <w:ind w:left="993" w:hanging="284"/>
        <w:jc w:val="both"/>
        <w:rPr>
          <w:sz w:val="20"/>
          <w:szCs w:val="20"/>
          <w:lang w:eastAsia="ro-RO"/>
        </w:rPr>
      </w:pPr>
      <w:r w:rsidRPr="00402E4A">
        <w:rPr>
          <w:b/>
          <w:bCs/>
          <w:sz w:val="20"/>
          <w:szCs w:val="20"/>
          <w:lang w:eastAsia="ro-RO"/>
        </w:rPr>
        <w:lastRenderedPageBreak/>
        <w:t>transferul sumei reprezentând garanția de bună execuție în contul Autorității contractante</w:t>
      </w:r>
      <w:r w:rsidRPr="00402E4A">
        <w:rPr>
          <w:sz w:val="20"/>
          <w:szCs w:val="20"/>
          <w:lang w:eastAsia="ro-RO"/>
        </w:rPr>
        <w:t>.</w:t>
      </w:r>
    </w:p>
    <w:p w14:paraId="7E06718B" w14:textId="77777777" w:rsidR="0055058D" w:rsidRPr="00402E4A" w:rsidRDefault="0055058D" w:rsidP="0055058D">
      <w:pPr>
        <w:shd w:val="clear" w:color="auto" w:fill="FFFFFF"/>
        <w:ind w:left="993" w:hanging="284"/>
        <w:jc w:val="both"/>
        <w:rPr>
          <w:sz w:val="20"/>
          <w:szCs w:val="20"/>
          <w:lang w:eastAsia="ro-RO"/>
        </w:rPr>
      </w:pPr>
      <w:r>
        <w:rPr>
          <w:sz w:val="20"/>
          <w:szCs w:val="20"/>
          <w:lang w:eastAsia="ro-RO"/>
        </w:rPr>
        <w:t xml:space="preserve">        </w:t>
      </w:r>
      <w:r w:rsidRPr="00402E4A">
        <w:rPr>
          <w:sz w:val="20"/>
          <w:szCs w:val="20"/>
          <w:highlight w:val="yellow"/>
          <w:lang w:eastAsia="ro-RO"/>
        </w:rPr>
        <w:t>Ofertantul desemnat câștigător va comunica în scris Autorității contractante, în termen de </w:t>
      </w:r>
      <w:r w:rsidRPr="00402E4A">
        <w:rPr>
          <w:b/>
          <w:bCs/>
          <w:sz w:val="20"/>
          <w:szCs w:val="20"/>
          <w:highlight w:val="yellow"/>
          <w:lang w:eastAsia="ro-RO"/>
        </w:rPr>
        <w:t>5 (cinci) zile lucrătoare de la data recepționării comunicării privind rezultatul procedurii de atribuire</w:t>
      </w:r>
      <w:r w:rsidRPr="00402E4A">
        <w:rPr>
          <w:sz w:val="20"/>
          <w:szCs w:val="20"/>
          <w:highlight w:val="yellow"/>
          <w:lang w:eastAsia="ro-RO"/>
        </w:rPr>
        <w:t>, modalitatea de constituire a garanției de bună execuție pentru care optează.</w:t>
      </w:r>
    </w:p>
    <w:p w14:paraId="583EE78B" w14:textId="77777777" w:rsidR="0055058D" w:rsidRPr="00402E4A" w:rsidRDefault="0055058D" w:rsidP="0055058D">
      <w:pPr>
        <w:shd w:val="clear" w:color="auto" w:fill="FFFFFF"/>
        <w:ind w:left="993" w:hanging="284"/>
        <w:jc w:val="both"/>
        <w:rPr>
          <w:sz w:val="20"/>
          <w:szCs w:val="20"/>
          <w:lang w:eastAsia="ro-RO"/>
        </w:rPr>
      </w:pPr>
      <w:r>
        <w:rPr>
          <w:sz w:val="20"/>
          <w:szCs w:val="20"/>
          <w:lang w:eastAsia="ro-RO"/>
        </w:rPr>
        <w:t xml:space="preserve">        </w:t>
      </w:r>
      <w:r w:rsidRPr="00402E4A">
        <w:rPr>
          <w:sz w:val="20"/>
          <w:szCs w:val="20"/>
          <w:lang w:eastAsia="ro-RO"/>
        </w:rPr>
        <w:t>Modalitatea de constituire a garanției de bună execuție aleasă de ofertantul desemnat câștigător va fi prevăzută expres în contractul de achiziție publică, iar constituirea, reținerea, utilizarea, reîntregirea și restituirea acesteia se vor efectua în condițiile contractului și ale cadrului normativ aplicabil.</w:t>
      </w:r>
    </w:p>
    <w:p w14:paraId="004597B1" w14:textId="77777777" w:rsidR="0055058D" w:rsidRPr="00402E4A" w:rsidRDefault="0055058D" w:rsidP="0055058D">
      <w:pPr>
        <w:shd w:val="clear" w:color="auto" w:fill="FFFFFF"/>
        <w:ind w:left="993" w:hanging="284"/>
        <w:jc w:val="both"/>
        <w:rPr>
          <w:sz w:val="20"/>
          <w:szCs w:val="20"/>
          <w:lang w:eastAsia="ro-RO"/>
        </w:rPr>
      </w:pPr>
      <w:r>
        <w:rPr>
          <w:sz w:val="20"/>
          <w:szCs w:val="20"/>
          <w:lang w:eastAsia="ro-RO"/>
        </w:rPr>
        <w:t xml:space="preserve">        </w:t>
      </w:r>
      <w:r w:rsidRPr="00402E4A">
        <w:rPr>
          <w:sz w:val="20"/>
          <w:szCs w:val="20"/>
          <w:lang w:eastAsia="ro-RO"/>
        </w:rPr>
        <w:t>În cazul în care garanția de bună execuție se constituie </w:t>
      </w:r>
      <w:r w:rsidRPr="00402E4A">
        <w:rPr>
          <w:b/>
          <w:bCs/>
          <w:sz w:val="20"/>
          <w:szCs w:val="20"/>
          <w:lang w:eastAsia="ro-RO"/>
        </w:rPr>
        <w:t>prin transfer în contul Autorității contractante</w:t>
      </w:r>
      <w:r w:rsidRPr="00402E4A">
        <w:rPr>
          <w:sz w:val="20"/>
          <w:szCs w:val="20"/>
          <w:lang w:eastAsia="ro-RO"/>
        </w:rPr>
        <w:t>, aceasta va fi constituită integral înainte de semnarea contractului, iar dovada efectuării transferului va fi prezentată Autorității contractante.</w:t>
      </w:r>
    </w:p>
    <w:p w14:paraId="08D90CC3" w14:textId="77777777" w:rsidR="0055058D" w:rsidRPr="00402E4A" w:rsidRDefault="0055058D" w:rsidP="0055058D">
      <w:pPr>
        <w:shd w:val="clear" w:color="auto" w:fill="FFFFFF"/>
        <w:ind w:left="993" w:hanging="284"/>
        <w:jc w:val="both"/>
        <w:rPr>
          <w:sz w:val="20"/>
          <w:szCs w:val="20"/>
          <w:lang w:eastAsia="ro-RO"/>
        </w:rPr>
      </w:pPr>
      <w:r>
        <w:rPr>
          <w:sz w:val="20"/>
          <w:szCs w:val="20"/>
          <w:lang w:eastAsia="ro-RO"/>
        </w:rPr>
        <w:t xml:space="preserve">        </w:t>
      </w:r>
      <w:r w:rsidRPr="00402E4A">
        <w:rPr>
          <w:sz w:val="20"/>
          <w:szCs w:val="20"/>
          <w:lang w:eastAsia="ro-RO"/>
        </w:rPr>
        <w:t>În cazul constituirii garanției </w:t>
      </w:r>
      <w:r w:rsidRPr="00402E4A">
        <w:rPr>
          <w:b/>
          <w:bCs/>
          <w:sz w:val="20"/>
          <w:szCs w:val="20"/>
          <w:lang w:eastAsia="ro-RO"/>
        </w:rPr>
        <w:t>prin rețineri succesive</w:t>
      </w:r>
      <w:r w:rsidRPr="00402E4A">
        <w:rPr>
          <w:sz w:val="20"/>
          <w:szCs w:val="20"/>
          <w:lang w:eastAsia="ro-RO"/>
        </w:rPr>
        <w:t>, reținerile se vor efectua din sumele datorate Executantului pentru lucrările executate, până la atingerea cuantumului integral al garanției de bună execuție stabilit prin contract.</w:t>
      </w:r>
    </w:p>
    <w:p w14:paraId="09CB55CF" w14:textId="77777777" w:rsidR="0055058D" w:rsidRPr="00402E4A" w:rsidRDefault="0055058D" w:rsidP="0055058D">
      <w:pPr>
        <w:shd w:val="clear" w:color="auto" w:fill="FFFFFF"/>
        <w:ind w:left="993" w:hanging="284"/>
        <w:jc w:val="both"/>
        <w:rPr>
          <w:sz w:val="20"/>
          <w:szCs w:val="20"/>
          <w:lang w:eastAsia="ro-RO"/>
        </w:rPr>
      </w:pPr>
      <w:r>
        <w:rPr>
          <w:sz w:val="20"/>
          <w:szCs w:val="20"/>
          <w:lang w:eastAsia="ro-RO"/>
        </w:rPr>
        <w:t xml:space="preserve">        </w:t>
      </w:r>
      <w:r w:rsidRPr="00402E4A">
        <w:rPr>
          <w:sz w:val="20"/>
          <w:szCs w:val="20"/>
          <w:lang w:eastAsia="ro-RO"/>
        </w:rPr>
        <w:t xml:space="preserve">Neprezentarea sau neconstituirea garanției de bună execuție de către ofertantul desemnat câștigător, în condițiile și termenul stabilit prin documentația de atribuire și/sau refuzul acestuia de a semna contractul </w:t>
      </w:r>
      <w:r>
        <w:rPr>
          <w:sz w:val="20"/>
          <w:szCs w:val="20"/>
          <w:lang w:eastAsia="ro-RO"/>
        </w:rPr>
        <w:t xml:space="preserve">constituie motiv pentru anularea atribuirii contractului și </w:t>
      </w:r>
      <w:r w:rsidRPr="00402E4A">
        <w:rPr>
          <w:sz w:val="20"/>
          <w:szCs w:val="20"/>
          <w:lang w:eastAsia="ro-RO"/>
        </w:rPr>
        <w:t>reținerea garanției pentru ofertă.</w:t>
      </w:r>
    </w:p>
    <w:p w14:paraId="58A79432" w14:textId="77777777" w:rsidR="0055058D" w:rsidRPr="00522C60" w:rsidRDefault="0055058D" w:rsidP="0055058D">
      <w:pPr>
        <w:shd w:val="clear" w:color="auto" w:fill="FFFFFF"/>
        <w:spacing w:after="180"/>
        <w:ind w:left="993" w:hanging="284"/>
        <w:jc w:val="both"/>
        <w:rPr>
          <w:sz w:val="20"/>
          <w:szCs w:val="20"/>
          <w:lang w:eastAsia="ro-RO"/>
        </w:rPr>
      </w:pPr>
      <w:r>
        <w:rPr>
          <w:b/>
          <w:bCs/>
          <w:sz w:val="20"/>
          <w:szCs w:val="20"/>
          <w:lang w:eastAsia="ro-RO"/>
        </w:rPr>
        <w:t xml:space="preserve">        </w:t>
      </w:r>
      <w:r w:rsidRPr="00402E4A">
        <w:rPr>
          <w:b/>
          <w:bCs/>
          <w:sz w:val="20"/>
          <w:szCs w:val="20"/>
          <w:lang w:eastAsia="ro-RO"/>
        </w:rPr>
        <w:t>Autoritatea contractantă va restitui garanția de bună execuție în condițiile și în termenul prevăzute la art. 228 din Codul urbanismului și construcțiilor nr. 434/2023.</w:t>
      </w:r>
    </w:p>
    <w:p w14:paraId="2FED20FA" w14:textId="77777777" w:rsidR="0055058D" w:rsidRDefault="0055058D" w:rsidP="0055058D">
      <w:pPr>
        <w:pStyle w:val="Listparagraf"/>
        <w:widowControl w:val="0"/>
        <w:numPr>
          <w:ilvl w:val="0"/>
          <w:numId w:val="41"/>
        </w:numPr>
        <w:tabs>
          <w:tab w:val="clear" w:pos="1134"/>
          <w:tab w:val="left" w:pos="917"/>
        </w:tabs>
        <w:autoSpaceDE w:val="0"/>
        <w:autoSpaceDN w:val="0"/>
        <w:spacing w:before="124" w:line="235" w:lineRule="auto"/>
        <w:ind w:left="917" w:right="342" w:hanging="360"/>
        <w:jc w:val="left"/>
        <w:rPr>
          <w:b/>
          <w:sz w:val="20"/>
        </w:rPr>
      </w:pPr>
      <w:proofErr w:type="spellStart"/>
      <w:r w:rsidRPr="00740BC2">
        <w:rPr>
          <w:b/>
          <w:sz w:val="20"/>
          <w:highlight w:val="yellow"/>
        </w:rPr>
        <w:t>Motivul</w:t>
      </w:r>
      <w:proofErr w:type="spellEnd"/>
      <w:r w:rsidRPr="00740BC2">
        <w:rPr>
          <w:b/>
          <w:spacing w:val="-4"/>
          <w:sz w:val="20"/>
          <w:highlight w:val="yellow"/>
        </w:rPr>
        <w:t xml:space="preserve"> </w:t>
      </w:r>
      <w:proofErr w:type="spellStart"/>
      <w:r w:rsidRPr="00740BC2">
        <w:rPr>
          <w:b/>
          <w:sz w:val="20"/>
          <w:highlight w:val="yellow"/>
        </w:rPr>
        <w:t>recurgerii</w:t>
      </w:r>
      <w:proofErr w:type="spellEnd"/>
      <w:r w:rsidRPr="00740BC2">
        <w:rPr>
          <w:b/>
          <w:spacing w:val="-4"/>
          <w:sz w:val="20"/>
          <w:highlight w:val="yellow"/>
        </w:rPr>
        <w:t xml:space="preserve"> </w:t>
      </w:r>
      <w:r w:rsidRPr="00740BC2">
        <w:rPr>
          <w:b/>
          <w:sz w:val="20"/>
          <w:highlight w:val="yellow"/>
        </w:rPr>
        <w:t>la</w:t>
      </w:r>
      <w:r w:rsidRPr="00740BC2">
        <w:rPr>
          <w:b/>
          <w:spacing w:val="-2"/>
          <w:sz w:val="20"/>
          <w:highlight w:val="yellow"/>
        </w:rPr>
        <w:t xml:space="preserve"> </w:t>
      </w:r>
      <w:proofErr w:type="spellStart"/>
      <w:r w:rsidRPr="00740BC2">
        <w:rPr>
          <w:b/>
          <w:sz w:val="20"/>
          <w:highlight w:val="yellow"/>
        </w:rPr>
        <w:t>procedura</w:t>
      </w:r>
      <w:proofErr w:type="spellEnd"/>
      <w:r>
        <w:rPr>
          <w:b/>
          <w:spacing w:val="-2"/>
          <w:sz w:val="20"/>
        </w:rPr>
        <w:t xml:space="preserve"> </w:t>
      </w:r>
      <w:proofErr w:type="spellStart"/>
      <w:r>
        <w:rPr>
          <w:b/>
          <w:sz w:val="20"/>
        </w:rPr>
        <w:t>accelerată</w:t>
      </w:r>
      <w:proofErr w:type="spellEnd"/>
      <w:r>
        <w:rPr>
          <w:b/>
          <w:spacing w:val="-4"/>
          <w:sz w:val="20"/>
        </w:rPr>
        <w:t xml:space="preserve"> </w:t>
      </w:r>
      <w:r>
        <w:rPr>
          <w:b/>
          <w:sz w:val="20"/>
        </w:rPr>
        <w:t>(</w:t>
      </w:r>
      <w:proofErr w:type="spellStart"/>
      <w:r>
        <w:rPr>
          <w:b/>
          <w:sz w:val="20"/>
        </w:rPr>
        <w:t>în</w:t>
      </w:r>
      <w:proofErr w:type="spellEnd"/>
      <w:r>
        <w:rPr>
          <w:b/>
          <w:spacing w:val="-4"/>
          <w:sz w:val="20"/>
        </w:rPr>
        <w:t xml:space="preserve"> </w:t>
      </w:r>
      <w:proofErr w:type="spellStart"/>
      <w:r>
        <w:rPr>
          <w:b/>
          <w:sz w:val="20"/>
        </w:rPr>
        <w:t>cazul</w:t>
      </w:r>
      <w:proofErr w:type="spellEnd"/>
      <w:r>
        <w:rPr>
          <w:b/>
          <w:spacing w:val="-4"/>
          <w:sz w:val="20"/>
        </w:rPr>
        <w:t xml:space="preserve"> </w:t>
      </w:r>
      <w:proofErr w:type="spellStart"/>
      <w:r>
        <w:rPr>
          <w:b/>
          <w:sz w:val="20"/>
        </w:rPr>
        <w:t>licitației</w:t>
      </w:r>
      <w:proofErr w:type="spellEnd"/>
      <w:r>
        <w:rPr>
          <w:b/>
          <w:spacing w:val="-3"/>
          <w:sz w:val="20"/>
        </w:rPr>
        <w:t xml:space="preserve"> </w:t>
      </w:r>
      <w:proofErr w:type="spellStart"/>
      <w:r>
        <w:rPr>
          <w:b/>
          <w:sz w:val="20"/>
        </w:rPr>
        <w:t>deschise</w:t>
      </w:r>
      <w:proofErr w:type="spellEnd"/>
      <w:r>
        <w:rPr>
          <w:b/>
          <w:sz w:val="20"/>
        </w:rPr>
        <w:t>,</w:t>
      </w:r>
      <w:r>
        <w:rPr>
          <w:b/>
          <w:spacing w:val="-3"/>
          <w:sz w:val="20"/>
        </w:rPr>
        <w:t xml:space="preserve"> </w:t>
      </w:r>
      <w:proofErr w:type="spellStart"/>
      <w:r>
        <w:rPr>
          <w:b/>
          <w:sz w:val="20"/>
        </w:rPr>
        <w:t>restrânse</w:t>
      </w:r>
      <w:proofErr w:type="spellEnd"/>
      <w:r>
        <w:rPr>
          <w:b/>
          <w:spacing w:val="-3"/>
          <w:sz w:val="20"/>
        </w:rPr>
        <w:t xml:space="preserve"> </w:t>
      </w:r>
      <w:proofErr w:type="spellStart"/>
      <w:r>
        <w:rPr>
          <w:b/>
          <w:sz w:val="20"/>
        </w:rPr>
        <w:t>și</w:t>
      </w:r>
      <w:proofErr w:type="spellEnd"/>
      <w:r>
        <w:rPr>
          <w:b/>
          <w:spacing w:val="-4"/>
          <w:sz w:val="20"/>
        </w:rPr>
        <w:t xml:space="preserve"> </w:t>
      </w:r>
      <w:r>
        <w:rPr>
          <w:b/>
          <w:sz w:val="20"/>
        </w:rPr>
        <w:t>a</w:t>
      </w:r>
      <w:r>
        <w:rPr>
          <w:b/>
          <w:spacing w:val="-2"/>
          <w:sz w:val="20"/>
        </w:rPr>
        <w:t xml:space="preserve"> </w:t>
      </w:r>
      <w:proofErr w:type="spellStart"/>
      <w:r>
        <w:rPr>
          <w:b/>
          <w:sz w:val="20"/>
        </w:rPr>
        <w:t>procedurii</w:t>
      </w:r>
      <w:proofErr w:type="spellEnd"/>
      <w:r>
        <w:rPr>
          <w:b/>
          <w:spacing w:val="-3"/>
          <w:sz w:val="20"/>
        </w:rPr>
        <w:t xml:space="preserve"> </w:t>
      </w:r>
      <w:proofErr w:type="spellStart"/>
      <w:r>
        <w:rPr>
          <w:b/>
          <w:sz w:val="20"/>
        </w:rPr>
        <w:t>negociate</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3716EF76" w14:textId="77777777" w:rsidR="0055058D" w:rsidRDefault="0055058D" w:rsidP="0055058D">
      <w:pPr>
        <w:pStyle w:val="Listparagraf"/>
        <w:widowControl w:val="0"/>
        <w:numPr>
          <w:ilvl w:val="0"/>
          <w:numId w:val="41"/>
        </w:numPr>
        <w:tabs>
          <w:tab w:val="clear" w:pos="1134"/>
          <w:tab w:val="left" w:pos="917"/>
        </w:tabs>
        <w:autoSpaceDE w:val="0"/>
        <w:autoSpaceDN w:val="0"/>
        <w:spacing w:before="126" w:line="232" w:lineRule="auto"/>
        <w:ind w:left="917" w:right="525" w:hanging="360"/>
        <w:jc w:val="left"/>
        <w:rPr>
          <w:b/>
          <w:sz w:val="20"/>
        </w:rPr>
      </w:pPr>
      <w:proofErr w:type="spellStart"/>
      <w:r>
        <w:rPr>
          <w:b/>
          <w:sz w:val="20"/>
        </w:rPr>
        <w:t>Tehnici</w:t>
      </w:r>
      <w:proofErr w:type="spellEnd"/>
      <w:r>
        <w:rPr>
          <w:b/>
          <w:spacing w:val="-4"/>
          <w:sz w:val="20"/>
        </w:rPr>
        <w:t xml:space="preserve"> </w:t>
      </w:r>
      <w:proofErr w:type="spellStart"/>
      <w:r>
        <w:rPr>
          <w:b/>
          <w:sz w:val="20"/>
        </w:rPr>
        <w:t>și</w:t>
      </w:r>
      <w:proofErr w:type="spellEnd"/>
      <w:r>
        <w:rPr>
          <w:b/>
          <w:spacing w:val="-4"/>
          <w:sz w:val="20"/>
        </w:rPr>
        <w:t xml:space="preserve"> </w:t>
      </w:r>
      <w:proofErr w:type="spellStart"/>
      <w:r>
        <w:rPr>
          <w:b/>
          <w:sz w:val="20"/>
        </w:rPr>
        <w:t>instrumente</w:t>
      </w:r>
      <w:proofErr w:type="spellEnd"/>
      <w:r>
        <w:rPr>
          <w:b/>
          <w:spacing w:val="-3"/>
          <w:sz w:val="20"/>
        </w:rPr>
        <w:t xml:space="preserve"> </w:t>
      </w:r>
      <w:proofErr w:type="spellStart"/>
      <w:r>
        <w:rPr>
          <w:b/>
          <w:sz w:val="20"/>
        </w:rPr>
        <w:t>specifice</w:t>
      </w:r>
      <w:proofErr w:type="spellEnd"/>
      <w:r>
        <w:rPr>
          <w:b/>
          <w:spacing w:val="-3"/>
          <w:sz w:val="20"/>
        </w:rPr>
        <w:t xml:space="preserve"> </w:t>
      </w:r>
      <w:r>
        <w:rPr>
          <w:b/>
          <w:sz w:val="20"/>
        </w:rPr>
        <w:t>de</w:t>
      </w:r>
      <w:r>
        <w:rPr>
          <w:b/>
          <w:spacing w:val="-3"/>
          <w:sz w:val="20"/>
        </w:rPr>
        <w:t xml:space="preserve"> </w:t>
      </w:r>
      <w:proofErr w:type="spellStart"/>
      <w:r>
        <w:rPr>
          <w:b/>
          <w:sz w:val="20"/>
        </w:rPr>
        <w:t>atribuire</w:t>
      </w:r>
      <w:proofErr w:type="spellEnd"/>
      <w:r>
        <w:rPr>
          <w:b/>
          <w:spacing w:val="-3"/>
          <w:sz w:val="20"/>
        </w:rPr>
        <w:t xml:space="preserve"> </w:t>
      </w:r>
      <w:r>
        <w:rPr>
          <w:b/>
          <w:sz w:val="20"/>
        </w:rPr>
        <w:t>(</w:t>
      </w:r>
      <w:proofErr w:type="spellStart"/>
      <w:r>
        <w:rPr>
          <w:b/>
          <w:sz w:val="20"/>
        </w:rPr>
        <w:t>dacă</w:t>
      </w:r>
      <w:proofErr w:type="spellEnd"/>
      <w:r>
        <w:rPr>
          <w:b/>
          <w:spacing w:val="-2"/>
          <w:sz w:val="20"/>
        </w:rPr>
        <w:t xml:space="preserve"> </w:t>
      </w:r>
      <w:proofErr w:type="spellStart"/>
      <w:r>
        <w:rPr>
          <w:b/>
          <w:sz w:val="20"/>
        </w:rPr>
        <w:t>este</w:t>
      </w:r>
      <w:proofErr w:type="spellEnd"/>
      <w:r>
        <w:rPr>
          <w:b/>
          <w:spacing w:val="-3"/>
          <w:sz w:val="20"/>
        </w:rPr>
        <w:t xml:space="preserve"> </w:t>
      </w:r>
      <w:proofErr w:type="spellStart"/>
      <w:r>
        <w:rPr>
          <w:b/>
          <w:sz w:val="20"/>
        </w:rPr>
        <w:t>cazul</w:t>
      </w:r>
      <w:proofErr w:type="spellEnd"/>
      <w:r>
        <w:rPr>
          <w:b/>
          <w:spacing w:val="-4"/>
          <w:sz w:val="20"/>
        </w:rPr>
        <w:t xml:space="preserve"> </w:t>
      </w:r>
      <w:proofErr w:type="spellStart"/>
      <w:r>
        <w:rPr>
          <w:b/>
          <w:sz w:val="20"/>
        </w:rPr>
        <w:t>specificați</w:t>
      </w:r>
      <w:proofErr w:type="spellEnd"/>
      <w:r>
        <w:rPr>
          <w:b/>
          <w:spacing w:val="-4"/>
          <w:sz w:val="20"/>
        </w:rPr>
        <w:t xml:space="preserve"> </w:t>
      </w:r>
      <w:proofErr w:type="spellStart"/>
      <w:r>
        <w:rPr>
          <w:b/>
          <w:sz w:val="20"/>
        </w:rPr>
        <w:t>dacă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2"/>
          <w:sz w:val="20"/>
        </w:rPr>
        <w:t xml:space="preserve"> </w:t>
      </w:r>
      <w:proofErr w:type="spellStart"/>
      <w:r>
        <w:rPr>
          <w:b/>
          <w:sz w:val="20"/>
        </w:rPr>
        <w:t>utiliza</w:t>
      </w:r>
      <w:proofErr w:type="spellEnd"/>
      <w:r>
        <w:rPr>
          <w:b/>
          <w:spacing w:val="-2"/>
          <w:sz w:val="20"/>
        </w:rPr>
        <w:t xml:space="preserve"> </w:t>
      </w:r>
      <w:proofErr w:type="spellStart"/>
      <w:r>
        <w:rPr>
          <w:b/>
          <w:sz w:val="20"/>
        </w:rPr>
        <w:t>acordul-cadru</w:t>
      </w:r>
      <w:proofErr w:type="spellEnd"/>
      <w:r>
        <w:rPr>
          <w:b/>
          <w:sz w:val="20"/>
        </w:rPr>
        <w:t xml:space="preserve">, </w:t>
      </w:r>
      <w:proofErr w:type="spellStart"/>
      <w:r>
        <w:rPr>
          <w:b/>
          <w:sz w:val="20"/>
        </w:rPr>
        <w:t>sistemul</w:t>
      </w:r>
      <w:proofErr w:type="spellEnd"/>
      <w:r>
        <w:rPr>
          <w:b/>
          <w:sz w:val="20"/>
        </w:rPr>
        <w:t xml:space="preserve"> </w:t>
      </w:r>
      <w:proofErr w:type="spellStart"/>
      <w:r>
        <w:rPr>
          <w:b/>
          <w:sz w:val="20"/>
        </w:rPr>
        <w:t>dinamic</w:t>
      </w:r>
      <w:proofErr w:type="spellEnd"/>
      <w:r>
        <w:rPr>
          <w:b/>
          <w:sz w:val="20"/>
        </w:rPr>
        <w:t xml:space="preserve"> de </w:t>
      </w:r>
      <w:proofErr w:type="spellStart"/>
      <w:r>
        <w:rPr>
          <w:b/>
          <w:sz w:val="20"/>
        </w:rPr>
        <w:t>achiziție</w:t>
      </w:r>
      <w:proofErr w:type="spellEnd"/>
      <w:r>
        <w:rPr>
          <w:b/>
          <w:sz w:val="20"/>
        </w:rPr>
        <w:t xml:space="preserve"> </w:t>
      </w:r>
      <w:proofErr w:type="spellStart"/>
      <w:r>
        <w:rPr>
          <w:b/>
          <w:sz w:val="20"/>
        </w:rPr>
        <w:t>sau</w:t>
      </w:r>
      <w:proofErr w:type="spellEnd"/>
      <w:r>
        <w:rPr>
          <w:b/>
          <w:sz w:val="20"/>
        </w:rPr>
        <w:t xml:space="preserve"> </w:t>
      </w:r>
      <w:proofErr w:type="spellStart"/>
      <w:r>
        <w:rPr>
          <w:b/>
          <w:sz w:val="20"/>
        </w:rPr>
        <w:t>licitația</w:t>
      </w:r>
      <w:proofErr w:type="spellEnd"/>
      <w:r>
        <w:rPr>
          <w:b/>
          <w:sz w:val="20"/>
        </w:rPr>
        <w:t xml:space="preserve"> </w:t>
      </w:r>
      <w:proofErr w:type="spellStart"/>
      <w:r>
        <w:rPr>
          <w:b/>
          <w:sz w:val="20"/>
        </w:rPr>
        <w:t>electronică</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05ED5724" w14:textId="77777777" w:rsidR="0055058D" w:rsidRDefault="0055058D" w:rsidP="0055058D">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Condiții</w:t>
      </w:r>
      <w:proofErr w:type="spellEnd"/>
      <w:r>
        <w:rPr>
          <w:b/>
          <w:spacing w:val="-6"/>
          <w:sz w:val="20"/>
        </w:rPr>
        <w:t xml:space="preserve"> </w:t>
      </w:r>
      <w:proofErr w:type="spellStart"/>
      <w:r>
        <w:rPr>
          <w:b/>
          <w:sz w:val="20"/>
        </w:rPr>
        <w:t>speciale</w:t>
      </w:r>
      <w:proofErr w:type="spellEnd"/>
      <w:r>
        <w:rPr>
          <w:b/>
          <w:spacing w:val="-5"/>
          <w:sz w:val="20"/>
        </w:rPr>
        <w:t xml:space="preserve"> </w:t>
      </w:r>
      <w:r>
        <w:rPr>
          <w:b/>
          <w:sz w:val="20"/>
        </w:rPr>
        <w:t>de</w:t>
      </w:r>
      <w:r>
        <w:rPr>
          <w:b/>
          <w:spacing w:val="-5"/>
          <w:sz w:val="20"/>
        </w:rPr>
        <w:t xml:space="preserve"> </w:t>
      </w:r>
      <w:r>
        <w:rPr>
          <w:b/>
          <w:sz w:val="20"/>
        </w:rPr>
        <w:t>care</w:t>
      </w:r>
      <w:r>
        <w:rPr>
          <w:b/>
          <w:spacing w:val="-5"/>
          <w:sz w:val="20"/>
        </w:rPr>
        <w:t xml:space="preserve"> </w:t>
      </w:r>
      <w:proofErr w:type="spellStart"/>
      <w:r>
        <w:rPr>
          <w:b/>
          <w:sz w:val="20"/>
        </w:rPr>
        <w:t>depinde</w:t>
      </w:r>
      <w:proofErr w:type="spellEnd"/>
      <w:r>
        <w:rPr>
          <w:b/>
          <w:spacing w:val="-5"/>
          <w:sz w:val="20"/>
        </w:rPr>
        <w:t xml:space="preserve"> </w:t>
      </w:r>
      <w:proofErr w:type="spellStart"/>
      <w:r>
        <w:rPr>
          <w:b/>
          <w:sz w:val="20"/>
        </w:rPr>
        <w:t>îndeplinirea</w:t>
      </w:r>
      <w:proofErr w:type="spellEnd"/>
      <w:r>
        <w:rPr>
          <w:b/>
          <w:spacing w:val="-4"/>
          <w:sz w:val="20"/>
        </w:rPr>
        <w:t xml:space="preserve"> </w:t>
      </w:r>
      <w:proofErr w:type="spellStart"/>
      <w:r>
        <w:rPr>
          <w:b/>
          <w:sz w:val="20"/>
        </w:rPr>
        <w:t>contractului</w:t>
      </w:r>
      <w:proofErr w:type="spellEnd"/>
      <w:r>
        <w:rPr>
          <w:b/>
          <w:spacing w:val="-6"/>
          <w:sz w:val="20"/>
        </w:rPr>
        <w:t xml:space="preserve"> </w:t>
      </w:r>
      <w:r>
        <w:rPr>
          <w:b/>
          <w:sz w:val="20"/>
        </w:rPr>
        <w:t>(</w:t>
      </w:r>
      <w:proofErr w:type="spellStart"/>
      <w:r>
        <w:rPr>
          <w:sz w:val="20"/>
        </w:rPr>
        <w:t>indicați</w:t>
      </w:r>
      <w:proofErr w:type="spellEnd"/>
      <w:r>
        <w:rPr>
          <w:spacing w:val="-5"/>
          <w:sz w:val="20"/>
        </w:rPr>
        <w:t xml:space="preserve"> </w:t>
      </w:r>
      <w:proofErr w:type="spellStart"/>
      <w:r>
        <w:rPr>
          <w:sz w:val="20"/>
        </w:rPr>
        <w:t>după</w:t>
      </w:r>
      <w:proofErr w:type="spellEnd"/>
      <w:r>
        <w:rPr>
          <w:spacing w:val="-5"/>
          <w:sz w:val="20"/>
        </w:rPr>
        <w:t xml:space="preserve"> </w:t>
      </w:r>
      <w:proofErr w:type="spellStart"/>
      <w:r>
        <w:rPr>
          <w:sz w:val="20"/>
        </w:rPr>
        <w:t>caz</w:t>
      </w:r>
      <w:proofErr w:type="spellEnd"/>
      <w:r>
        <w:rPr>
          <w:b/>
          <w:sz w:val="20"/>
        </w:rPr>
        <w:t>):</w:t>
      </w:r>
      <w:r>
        <w:rPr>
          <w:b/>
          <w:spacing w:val="-5"/>
          <w:sz w:val="20"/>
        </w:rPr>
        <w:t xml:space="preserve"> </w:t>
      </w:r>
      <w:r w:rsidRPr="00C84199">
        <w:rPr>
          <w:bCs/>
          <w:i/>
          <w:iCs/>
          <w:sz w:val="20"/>
        </w:rPr>
        <w:t>Nu</w:t>
      </w:r>
      <w:r w:rsidRPr="00C84199">
        <w:rPr>
          <w:bCs/>
          <w:i/>
          <w:iCs/>
          <w:spacing w:val="-6"/>
          <w:sz w:val="20"/>
        </w:rPr>
        <w:t xml:space="preserve"> </w:t>
      </w:r>
      <w:r w:rsidRPr="00C84199">
        <w:rPr>
          <w:bCs/>
          <w:i/>
          <w:iCs/>
          <w:sz w:val="20"/>
        </w:rPr>
        <w:t>se</w:t>
      </w:r>
      <w:r w:rsidRPr="00C84199">
        <w:rPr>
          <w:bCs/>
          <w:i/>
          <w:iCs/>
          <w:spacing w:val="-5"/>
          <w:sz w:val="20"/>
        </w:rPr>
        <w:t xml:space="preserve"> </w:t>
      </w:r>
      <w:proofErr w:type="spellStart"/>
      <w:r w:rsidRPr="00C84199">
        <w:rPr>
          <w:bCs/>
          <w:i/>
          <w:iCs/>
          <w:spacing w:val="-2"/>
          <w:sz w:val="20"/>
        </w:rPr>
        <w:t>aplică</w:t>
      </w:r>
      <w:proofErr w:type="spellEnd"/>
      <w:r>
        <w:rPr>
          <w:bCs/>
          <w:i/>
          <w:iCs/>
          <w:spacing w:val="-2"/>
          <w:sz w:val="20"/>
        </w:rPr>
        <w:t>.</w:t>
      </w:r>
    </w:p>
    <w:p w14:paraId="7D34A850" w14:textId="77777777" w:rsidR="0055058D" w:rsidRDefault="0055058D" w:rsidP="0055058D">
      <w:pPr>
        <w:pStyle w:val="Listparagraf"/>
        <w:widowControl w:val="0"/>
        <w:numPr>
          <w:ilvl w:val="0"/>
          <w:numId w:val="41"/>
        </w:numPr>
        <w:tabs>
          <w:tab w:val="clear" w:pos="1134"/>
          <w:tab w:val="left" w:pos="984"/>
        </w:tabs>
        <w:autoSpaceDE w:val="0"/>
        <w:autoSpaceDN w:val="0"/>
        <w:spacing w:before="110"/>
        <w:ind w:left="984" w:hanging="427"/>
        <w:jc w:val="left"/>
        <w:rPr>
          <w:b/>
          <w:sz w:val="20"/>
        </w:rPr>
      </w:pPr>
      <w:r>
        <w:rPr>
          <w:b/>
          <w:sz w:val="20"/>
        </w:rPr>
        <w:t>Ofertele</w:t>
      </w:r>
      <w:r>
        <w:rPr>
          <w:b/>
          <w:spacing w:val="-5"/>
          <w:sz w:val="20"/>
        </w:rPr>
        <w:t xml:space="preserve"> </w:t>
      </w:r>
      <w:r>
        <w:rPr>
          <w:b/>
          <w:sz w:val="20"/>
        </w:rPr>
        <w:t>se</w:t>
      </w:r>
      <w:r>
        <w:rPr>
          <w:b/>
          <w:spacing w:val="-4"/>
          <w:sz w:val="20"/>
        </w:rPr>
        <w:t xml:space="preserve"> </w:t>
      </w:r>
      <w:proofErr w:type="spellStart"/>
      <w:r>
        <w:rPr>
          <w:b/>
          <w:sz w:val="20"/>
        </w:rPr>
        <w:t>prezintă</w:t>
      </w:r>
      <w:proofErr w:type="spellEnd"/>
      <w:r>
        <w:rPr>
          <w:b/>
          <w:spacing w:val="-4"/>
          <w:sz w:val="20"/>
        </w:rPr>
        <w:t xml:space="preserve"> </w:t>
      </w:r>
      <w:proofErr w:type="spellStart"/>
      <w:r>
        <w:rPr>
          <w:b/>
          <w:sz w:val="20"/>
        </w:rPr>
        <w:t>în</w:t>
      </w:r>
      <w:proofErr w:type="spellEnd"/>
      <w:r>
        <w:rPr>
          <w:b/>
          <w:spacing w:val="-3"/>
          <w:sz w:val="20"/>
        </w:rPr>
        <w:t xml:space="preserve"> </w:t>
      </w:r>
      <w:r>
        <w:rPr>
          <w:b/>
          <w:color w:val="000000"/>
          <w:sz w:val="20"/>
          <w:highlight w:val="yellow"/>
        </w:rPr>
        <w:t>lei,</w:t>
      </w:r>
      <w:r>
        <w:rPr>
          <w:b/>
          <w:color w:val="000000"/>
          <w:spacing w:val="-4"/>
          <w:sz w:val="20"/>
          <w:highlight w:val="yellow"/>
        </w:rPr>
        <w:t xml:space="preserve"> </w:t>
      </w:r>
      <w:r>
        <w:rPr>
          <w:b/>
          <w:color w:val="000000"/>
          <w:spacing w:val="-5"/>
          <w:sz w:val="20"/>
          <w:highlight w:val="yellow"/>
        </w:rPr>
        <w:t>MD</w:t>
      </w:r>
    </w:p>
    <w:p w14:paraId="6829F3A8" w14:textId="77777777" w:rsidR="0055058D" w:rsidRDefault="0055058D" w:rsidP="0055058D">
      <w:pPr>
        <w:rPr>
          <w:sz w:val="20"/>
        </w:rPr>
      </w:pPr>
    </w:p>
    <w:p w14:paraId="2C7551C5" w14:textId="77777777" w:rsidR="0055058D" w:rsidRDefault="0055058D" w:rsidP="0055058D">
      <w:pPr>
        <w:pStyle w:val="Listparagraf"/>
        <w:widowControl w:val="0"/>
        <w:numPr>
          <w:ilvl w:val="0"/>
          <w:numId w:val="41"/>
        </w:numPr>
        <w:tabs>
          <w:tab w:val="clear" w:pos="1134"/>
          <w:tab w:val="left" w:pos="984"/>
        </w:tabs>
        <w:autoSpaceDE w:val="0"/>
        <w:autoSpaceDN w:val="0"/>
        <w:spacing w:before="48" w:line="272" w:lineRule="exact"/>
        <w:ind w:left="984" w:hanging="427"/>
        <w:jc w:val="left"/>
        <w:rPr>
          <w:b/>
          <w:sz w:val="20"/>
        </w:rPr>
      </w:pPr>
      <w:proofErr w:type="spellStart"/>
      <w:r>
        <w:rPr>
          <w:b/>
          <w:sz w:val="20"/>
        </w:rPr>
        <w:t>Criteriul</w:t>
      </w:r>
      <w:proofErr w:type="spellEnd"/>
      <w:r>
        <w:rPr>
          <w:b/>
          <w:spacing w:val="-6"/>
          <w:sz w:val="20"/>
        </w:rPr>
        <w:t xml:space="preserve"> </w:t>
      </w:r>
      <w:r>
        <w:rPr>
          <w:b/>
          <w:sz w:val="20"/>
        </w:rPr>
        <w:t>de</w:t>
      </w:r>
      <w:r>
        <w:rPr>
          <w:b/>
          <w:spacing w:val="-5"/>
          <w:sz w:val="20"/>
        </w:rPr>
        <w:t xml:space="preserve"> </w:t>
      </w:r>
      <w:proofErr w:type="spellStart"/>
      <w:r>
        <w:rPr>
          <w:b/>
          <w:sz w:val="20"/>
        </w:rPr>
        <w:t>evaluare</w:t>
      </w:r>
      <w:proofErr w:type="spellEnd"/>
      <w:r>
        <w:rPr>
          <w:b/>
          <w:spacing w:val="-5"/>
          <w:sz w:val="20"/>
        </w:rPr>
        <w:t xml:space="preserve"> </w:t>
      </w:r>
      <w:proofErr w:type="spellStart"/>
      <w:r>
        <w:rPr>
          <w:b/>
          <w:sz w:val="20"/>
        </w:rPr>
        <w:t>aplicat</w:t>
      </w:r>
      <w:proofErr w:type="spellEnd"/>
      <w:r>
        <w:rPr>
          <w:b/>
          <w:spacing w:val="-5"/>
          <w:sz w:val="20"/>
        </w:rPr>
        <w:t xml:space="preserve"> </w:t>
      </w:r>
      <w:proofErr w:type="spellStart"/>
      <w:r>
        <w:rPr>
          <w:b/>
          <w:sz w:val="20"/>
        </w:rPr>
        <w:t>pentru</w:t>
      </w:r>
      <w:proofErr w:type="spellEnd"/>
      <w:r>
        <w:rPr>
          <w:b/>
          <w:spacing w:val="-5"/>
          <w:sz w:val="20"/>
        </w:rPr>
        <w:t xml:space="preserve"> </w:t>
      </w:r>
      <w:proofErr w:type="spellStart"/>
      <w:r>
        <w:rPr>
          <w:b/>
          <w:sz w:val="20"/>
        </w:rPr>
        <w:t>atribuirea</w:t>
      </w:r>
      <w:proofErr w:type="spellEnd"/>
      <w:r>
        <w:rPr>
          <w:b/>
          <w:spacing w:val="-4"/>
          <w:sz w:val="20"/>
        </w:rPr>
        <w:t xml:space="preserve"> </w:t>
      </w:r>
      <w:proofErr w:type="spellStart"/>
      <w:r>
        <w:rPr>
          <w:b/>
          <w:sz w:val="20"/>
        </w:rPr>
        <w:t>contractului</w:t>
      </w:r>
      <w:proofErr w:type="spellEnd"/>
      <w:r>
        <w:rPr>
          <w:b/>
          <w:sz w:val="20"/>
        </w:rPr>
        <w:t xml:space="preserve">: </w:t>
      </w:r>
      <w:proofErr w:type="spellStart"/>
      <w:r>
        <w:rPr>
          <w:b/>
          <w:sz w:val="20"/>
          <w:u w:val="single"/>
        </w:rPr>
        <w:t>Prețul</w:t>
      </w:r>
      <w:proofErr w:type="spellEnd"/>
      <w:r>
        <w:rPr>
          <w:b/>
          <w:spacing w:val="-5"/>
          <w:sz w:val="20"/>
          <w:u w:val="single"/>
        </w:rPr>
        <w:t xml:space="preserve"> </w:t>
      </w:r>
      <w:proofErr w:type="spellStart"/>
      <w:r>
        <w:rPr>
          <w:b/>
          <w:sz w:val="20"/>
          <w:u w:val="single"/>
        </w:rPr>
        <w:t>cel</w:t>
      </w:r>
      <w:proofErr w:type="spellEnd"/>
      <w:r>
        <w:rPr>
          <w:b/>
          <w:spacing w:val="-6"/>
          <w:sz w:val="20"/>
          <w:u w:val="single"/>
        </w:rPr>
        <w:t xml:space="preserve"> </w:t>
      </w:r>
      <w:proofErr w:type="spellStart"/>
      <w:r>
        <w:rPr>
          <w:b/>
          <w:sz w:val="20"/>
          <w:u w:val="single"/>
        </w:rPr>
        <w:t>mai</w:t>
      </w:r>
      <w:proofErr w:type="spellEnd"/>
      <w:r>
        <w:rPr>
          <w:b/>
          <w:spacing w:val="-6"/>
          <w:sz w:val="20"/>
          <w:u w:val="single"/>
        </w:rPr>
        <w:t xml:space="preserve"> </w:t>
      </w:r>
      <w:proofErr w:type="spellStart"/>
      <w:r>
        <w:rPr>
          <w:b/>
          <w:sz w:val="20"/>
          <w:u w:val="single"/>
        </w:rPr>
        <w:t>scăzut</w:t>
      </w:r>
      <w:proofErr w:type="spellEnd"/>
      <w:r>
        <w:rPr>
          <w:b/>
          <w:spacing w:val="-4"/>
          <w:sz w:val="20"/>
          <w:u w:val="single"/>
        </w:rPr>
        <w:t xml:space="preserve"> </w:t>
      </w:r>
      <w:r>
        <w:rPr>
          <w:b/>
          <w:sz w:val="20"/>
          <w:u w:val="single"/>
        </w:rPr>
        <w:t>cu</w:t>
      </w:r>
      <w:r>
        <w:rPr>
          <w:b/>
          <w:spacing w:val="-8"/>
          <w:sz w:val="20"/>
          <w:u w:val="single"/>
        </w:rPr>
        <w:t xml:space="preserve"> </w:t>
      </w:r>
      <w:proofErr w:type="spellStart"/>
      <w:r>
        <w:rPr>
          <w:b/>
          <w:spacing w:val="-2"/>
          <w:sz w:val="20"/>
          <w:u w:val="single"/>
        </w:rPr>
        <w:t>corespunderea</w:t>
      </w:r>
      <w:proofErr w:type="spellEnd"/>
    </w:p>
    <w:p w14:paraId="2BCEAEF6" w14:textId="77777777" w:rsidR="0055058D" w:rsidRDefault="0055058D" w:rsidP="0055058D">
      <w:pPr>
        <w:pStyle w:val="Corptext"/>
        <w:spacing w:line="226" w:lineRule="exact"/>
        <w:ind w:left="557"/>
      </w:pPr>
      <w:r>
        <w:rPr>
          <w:u w:val="single"/>
        </w:rPr>
        <w:t>tuturor</w:t>
      </w:r>
      <w:r>
        <w:rPr>
          <w:spacing w:val="-5"/>
          <w:u w:val="single"/>
        </w:rPr>
        <w:t xml:space="preserve"> </w:t>
      </w:r>
      <w:r>
        <w:rPr>
          <w:u w:val="single"/>
        </w:rPr>
        <w:t>criteriilor</w:t>
      </w:r>
      <w:r>
        <w:rPr>
          <w:spacing w:val="-4"/>
          <w:u w:val="single"/>
        </w:rPr>
        <w:t xml:space="preserve"> </w:t>
      </w:r>
      <w:r>
        <w:rPr>
          <w:u w:val="single"/>
        </w:rPr>
        <w:t>de</w:t>
      </w:r>
      <w:r>
        <w:rPr>
          <w:spacing w:val="-6"/>
          <w:u w:val="single"/>
        </w:rPr>
        <w:t xml:space="preserve"> </w:t>
      </w:r>
      <w:r>
        <w:rPr>
          <w:u w:val="single"/>
        </w:rPr>
        <w:t>calificare</w:t>
      </w:r>
      <w:r>
        <w:rPr>
          <w:spacing w:val="-3"/>
          <w:u w:val="single"/>
        </w:rPr>
        <w:t xml:space="preserve"> </w:t>
      </w:r>
      <w:r>
        <w:rPr>
          <w:u w:val="single"/>
        </w:rPr>
        <w:t>și</w:t>
      </w:r>
      <w:r>
        <w:rPr>
          <w:spacing w:val="-6"/>
          <w:u w:val="single"/>
        </w:rPr>
        <w:t xml:space="preserve"> </w:t>
      </w:r>
      <w:r>
        <w:rPr>
          <w:spacing w:val="-2"/>
          <w:u w:val="single"/>
        </w:rPr>
        <w:t>selecție.</w:t>
      </w:r>
    </w:p>
    <w:p w14:paraId="331AD647" w14:textId="77777777" w:rsidR="0055058D" w:rsidRDefault="0055058D" w:rsidP="0055058D">
      <w:pPr>
        <w:pStyle w:val="Listparagraf"/>
        <w:widowControl w:val="0"/>
        <w:numPr>
          <w:ilvl w:val="0"/>
          <w:numId w:val="41"/>
        </w:numPr>
        <w:tabs>
          <w:tab w:val="clear" w:pos="1134"/>
          <w:tab w:val="left" w:pos="984"/>
        </w:tabs>
        <w:autoSpaceDE w:val="0"/>
        <w:autoSpaceDN w:val="0"/>
        <w:spacing w:before="119" w:line="272" w:lineRule="exact"/>
        <w:ind w:left="984" w:hanging="427"/>
        <w:jc w:val="left"/>
        <w:rPr>
          <w:b/>
          <w:sz w:val="20"/>
        </w:rPr>
      </w:pPr>
      <w:proofErr w:type="spellStart"/>
      <w:r>
        <w:rPr>
          <w:b/>
          <w:sz w:val="20"/>
        </w:rPr>
        <w:t>Factorii</w:t>
      </w:r>
      <w:proofErr w:type="spellEnd"/>
      <w:r>
        <w:rPr>
          <w:b/>
          <w:spacing w:val="-5"/>
          <w:sz w:val="20"/>
        </w:rPr>
        <w:t xml:space="preserve"> </w:t>
      </w:r>
      <w:r>
        <w:rPr>
          <w:b/>
          <w:sz w:val="20"/>
        </w:rPr>
        <w:t>de</w:t>
      </w:r>
      <w:r>
        <w:rPr>
          <w:b/>
          <w:spacing w:val="-5"/>
          <w:sz w:val="20"/>
        </w:rPr>
        <w:t xml:space="preserve"> </w:t>
      </w:r>
      <w:proofErr w:type="spellStart"/>
      <w:r>
        <w:rPr>
          <w:b/>
          <w:sz w:val="20"/>
        </w:rPr>
        <w:t>evaluare</w:t>
      </w:r>
      <w:proofErr w:type="spellEnd"/>
      <w:r>
        <w:rPr>
          <w:b/>
          <w:spacing w:val="-6"/>
          <w:sz w:val="20"/>
        </w:rPr>
        <w:t xml:space="preserve"> </w:t>
      </w:r>
      <w:proofErr w:type="gramStart"/>
      <w:r>
        <w:rPr>
          <w:b/>
          <w:sz w:val="20"/>
        </w:rPr>
        <w:t>a</w:t>
      </w:r>
      <w:proofErr w:type="gramEnd"/>
      <w:r>
        <w:rPr>
          <w:b/>
          <w:spacing w:val="-4"/>
          <w:sz w:val="20"/>
        </w:rPr>
        <w:t xml:space="preserve"> </w:t>
      </w:r>
      <w:proofErr w:type="spellStart"/>
      <w:r>
        <w:rPr>
          <w:b/>
          <w:sz w:val="20"/>
        </w:rPr>
        <w:t>ofertei</w:t>
      </w:r>
      <w:proofErr w:type="spellEnd"/>
      <w:r>
        <w:rPr>
          <w:b/>
          <w:spacing w:val="-6"/>
          <w:sz w:val="20"/>
        </w:rPr>
        <w:t xml:space="preserve"> </w:t>
      </w:r>
      <w:proofErr w:type="spellStart"/>
      <w:r>
        <w:rPr>
          <w:b/>
          <w:sz w:val="20"/>
        </w:rPr>
        <w:t>celei</w:t>
      </w:r>
      <w:proofErr w:type="spellEnd"/>
      <w:r>
        <w:rPr>
          <w:b/>
          <w:spacing w:val="-4"/>
          <w:sz w:val="20"/>
        </w:rPr>
        <w:t xml:space="preserve"> </w:t>
      </w:r>
      <w:proofErr w:type="spellStart"/>
      <w:r>
        <w:rPr>
          <w:b/>
          <w:sz w:val="20"/>
        </w:rPr>
        <w:t>mai</w:t>
      </w:r>
      <w:proofErr w:type="spellEnd"/>
      <w:r>
        <w:rPr>
          <w:b/>
          <w:spacing w:val="-6"/>
          <w:sz w:val="20"/>
        </w:rPr>
        <w:t xml:space="preserve"> </w:t>
      </w:r>
      <w:proofErr w:type="spellStart"/>
      <w:r>
        <w:rPr>
          <w:b/>
          <w:sz w:val="20"/>
        </w:rPr>
        <w:t>avantajoase</w:t>
      </w:r>
      <w:proofErr w:type="spellEnd"/>
      <w:r>
        <w:rPr>
          <w:b/>
          <w:spacing w:val="-4"/>
          <w:sz w:val="20"/>
        </w:rPr>
        <w:t xml:space="preserve"> </w:t>
      </w:r>
      <w:r>
        <w:rPr>
          <w:b/>
          <w:sz w:val="20"/>
        </w:rPr>
        <w:t>din</w:t>
      </w:r>
      <w:r>
        <w:rPr>
          <w:b/>
          <w:spacing w:val="-6"/>
          <w:sz w:val="20"/>
        </w:rPr>
        <w:t xml:space="preserve"> </w:t>
      </w:r>
      <w:proofErr w:type="spellStart"/>
      <w:r>
        <w:rPr>
          <w:b/>
          <w:sz w:val="20"/>
        </w:rPr>
        <w:t>punct</w:t>
      </w:r>
      <w:proofErr w:type="spellEnd"/>
      <w:r>
        <w:rPr>
          <w:b/>
          <w:spacing w:val="-5"/>
          <w:sz w:val="20"/>
        </w:rPr>
        <w:t xml:space="preserve"> </w:t>
      </w:r>
      <w:r>
        <w:rPr>
          <w:b/>
          <w:sz w:val="20"/>
        </w:rPr>
        <w:t>de</w:t>
      </w:r>
      <w:r>
        <w:rPr>
          <w:b/>
          <w:spacing w:val="-4"/>
          <w:sz w:val="20"/>
        </w:rPr>
        <w:t xml:space="preserve"> </w:t>
      </w:r>
      <w:proofErr w:type="spellStart"/>
      <w:r>
        <w:rPr>
          <w:b/>
          <w:sz w:val="20"/>
        </w:rPr>
        <w:t>vedere</w:t>
      </w:r>
      <w:proofErr w:type="spellEnd"/>
      <w:r>
        <w:rPr>
          <w:b/>
          <w:spacing w:val="-5"/>
          <w:sz w:val="20"/>
        </w:rPr>
        <w:t xml:space="preserve"> </w:t>
      </w:r>
      <w:r>
        <w:rPr>
          <w:b/>
          <w:sz w:val="20"/>
        </w:rPr>
        <w:t>economic,</w:t>
      </w:r>
      <w:r>
        <w:rPr>
          <w:b/>
          <w:spacing w:val="-5"/>
          <w:sz w:val="20"/>
        </w:rPr>
        <w:t xml:space="preserve"> </w:t>
      </w:r>
      <w:r>
        <w:rPr>
          <w:b/>
          <w:sz w:val="20"/>
        </w:rPr>
        <w:t>precum</w:t>
      </w:r>
      <w:r>
        <w:rPr>
          <w:b/>
          <w:spacing w:val="-3"/>
          <w:sz w:val="20"/>
        </w:rPr>
        <w:t xml:space="preserve"> </w:t>
      </w:r>
      <w:proofErr w:type="spellStart"/>
      <w:r>
        <w:rPr>
          <w:b/>
          <w:sz w:val="20"/>
        </w:rPr>
        <w:t>și</w:t>
      </w:r>
      <w:proofErr w:type="spellEnd"/>
      <w:r>
        <w:rPr>
          <w:b/>
          <w:spacing w:val="-6"/>
          <w:sz w:val="20"/>
        </w:rPr>
        <w:t xml:space="preserve"> </w:t>
      </w:r>
      <w:proofErr w:type="spellStart"/>
      <w:r>
        <w:rPr>
          <w:b/>
          <w:spacing w:val="-2"/>
          <w:sz w:val="20"/>
        </w:rPr>
        <w:t>ponderile</w:t>
      </w:r>
      <w:proofErr w:type="spellEnd"/>
    </w:p>
    <w:p w14:paraId="279B4380" w14:textId="77777777" w:rsidR="0055058D" w:rsidRDefault="0055058D" w:rsidP="0055058D">
      <w:pPr>
        <w:pStyle w:val="Corptext"/>
        <w:spacing w:line="226" w:lineRule="exact"/>
        <w:ind w:left="557"/>
      </w:pPr>
      <w:r>
        <w:rPr>
          <w:spacing w:val="-4"/>
        </w:rPr>
        <w:t>lor:</w:t>
      </w: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7125"/>
        <w:gridCol w:w="1789"/>
      </w:tblGrid>
      <w:tr w:rsidR="0055058D" w14:paraId="184681C7" w14:textId="77777777" w:rsidTr="00A766AD">
        <w:trPr>
          <w:trHeight w:val="700"/>
        </w:trPr>
        <w:tc>
          <w:tcPr>
            <w:tcW w:w="576" w:type="dxa"/>
          </w:tcPr>
          <w:p w14:paraId="0A7959F3" w14:textId="77777777" w:rsidR="0055058D" w:rsidRDefault="0055058D" w:rsidP="00A766AD">
            <w:pPr>
              <w:pStyle w:val="TableParagraph"/>
              <w:spacing w:before="120"/>
              <w:ind w:right="173"/>
              <w:rPr>
                <w:b/>
                <w:sz w:val="20"/>
              </w:rPr>
            </w:pPr>
            <w:r>
              <w:rPr>
                <w:b/>
                <w:spacing w:val="-4"/>
                <w:sz w:val="20"/>
              </w:rPr>
              <w:t xml:space="preserve">Nr. </w:t>
            </w:r>
            <w:r>
              <w:rPr>
                <w:b/>
                <w:spacing w:val="-5"/>
                <w:sz w:val="20"/>
              </w:rPr>
              <w:t>d/o</w:t>
            </w:r>
          </w:p>
        </w:tc>
        <w:tc>
          <w:tcPr>
            <w:tcW w:w="7125" w:type="dxa"/>
          </w:tcPr>
          <w:p w14:paraId="6C7C6796" w14:textId="77777777" w:rsidR="0055058D" w:rsidRDefault="0055058D" w:rsidP="00A766AD">
            <w:pPr>
              <w:pStyle w:val="TableParagraph"/>
              <w:spacing w:before="120"/>
              <w:ind w:left="3"/>
              <w:jc w:val="center"/>
              <w:rPr>
                <w:b/>
                <w:sz w:val="20"/>
              </w:rPr>
            </w:pPr>
            <w:r>
              <w:rPr>
                <w:b/>
                <w:sz w:val="20"/>
              </w:rPr>
              <w:t>Denumirea</w:t>
            </w:r>
            <w:r>
              <w:rPr>
                <w:b/>
                <w:spacing w:val="-5"/>
                <w:sz w:val="20"/>
              </w:rPr>
              <w:t xml:space="preserve"> </w:t>
            </w:r>
            <w:r>
              <w:rPr>
                <w:b/>
                <w:sz w:val="20"/>
              </w:rPr>
              <w:t>factorului</w:t>
            </w:r>
            <w:r>
              <w:rPr>
                <w:b/>
                <w:spacing w:val="-6"/>
                <w:sz w:val="20"/>
              </w:rPr>
              <w:t xml:space="preserve"> </w:t>
            </w:r>
            <w:r>
              <w:rPr>
                <w:b/>
                <w:sz w:val="20"/>
              </w:rPr>
              <w:t>de</w:t>
            </w:r>
            <w:r>
              <w:rPr>
                <w:b/>
                <w:spacing w:val="-5"/>
                <w:sz w:val="20"/>
              </w:rPr>
              <w:t xml:space="preserve"> </w:t>
            </w:r>
            <w:r>
              <w:rPr>
                <w:b/>
                <w:spacing w:val="-2"/>
                <w:sz w:val="20"/>
              </w:rPr>
              <w:t>evaluare</w:t>
            </w:r>
          </w:p>
        </w:tc>
        <w:tc>
          <w:tcPr>
            <w:tcW w:w="1789" w:type="dxa"/>
          </w:tcPr>
          <w:p w14:paraId="7B9EDB0D" w14:textId="77777777" w:rsidR="0055058D" w:rsidRDefault="0055058D" w:rsidP="00A766AD">
            <w:pPr>
              <w:pStyle w:val="TableParagraph"/>
              <w:spacing w:before="120"/>
              <w:ind w:left="386"/>
              <w:rPr>
                <w:b/>
                <w:sz w:val="20"/>
              </w:rPr>
            </w:pPr>
            <w:r>
              <w:rPr>
                <w:b/>
                <w:spacing w:val="-2"/>
                <w:sz w:val="20"/>
              </w:rPr>
              <w:t>Ponderea%</w:t>
            </w:r>
          </w:p>
        </w:tc>
      </w:tr>
      <w:tr w:rsidR="0055058D" w14:paraId="32555DA7" w14:textId="77777777" w:rsidTr="00A766AD">
        <w:trPr>
          <w:trHeight w:val="470"/>
        </w:trPr>
        <w:tc>
          <w:tcPr>
            <w:tcW w:w="576" w:type="dxa"/>
          </w:tcPr>
          <w:p w14:paraId="63ED731A" w14:textId="77777777" w:rsidR="0055058D" w:rsidRDefault="0055058D" w:rsidP="00A766AD">
            <w:pPr>
              <w:pStyle w:val="TableParagraph"/>
              <w:ind w:left="0"/>
              <w:rPr>
                <w:sz w:val="20"/>
              </w:rPr>
            </w:pPr>
          </w:p>
        </w:tc>
        <w:tc>
          <w:tcPr>
            <w:tcW w:w="7125" w:type="dxa"/>
          </w:tcPr>
          <w:p w14:paraId="2765950C" w14:textId="77777777" w:rsidR="0055058D" w:rsidRDefault="0055058D" w:rsidP="00A766AD">
            <w:pPr>
              <w:pStyle w:val="TableParagraph"/>
              <w:ind w:left="0"/>
              <w:rPr>
                <w:sz w:val="20"/>
              </w:rPr>
            </w:pPr>
          </w:p>
        </w:tc>
        <w:tc>
          <w:tcPr>
            <w:tcW w:w="1789" w:type="dxa"/>
          </w:tcPr>
          <w:p w14:paraId="7F13B6B6" w14:textId="77777777" w:rsidR="0055058D" w:rsidRDefault="0055058D" w:rsidP="00A766AD">
            <w:pPr>
              <w:pStyle w:val="TableParagraph"/>
              <w:ind w:left="0"/>
              <w:rPr>
                <w:sz w:val="20"/>
              </w:rPr>
            </w:pPr>
          </w:p>
        </w:tc>
      </w:tr>
    </w:tbl>
    <w:p w14:paraId="0FF69B20" w14:textId="77777777" w:rsidR="0055058D" w:rsidRDefault="0055058D" w:rsidP="0055058D">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Termenul</w:t>
      </w:r>
      <w:proofErr w:type="spellEnd"/>
      <w:r>
        <w:rPr>
          <w:b/>
          <w:spacing w:val="-8"/>
          <w:sz w:val="20"/>
        </w:rPr>
        <w:t xml:space="preserve"> </w:t>
      </w:r>
      <w:proofErr w:type="spellStart"/>
      <w:r>
        <w:rPr>
          <w:b/>
          <w:sz w:val="20"/>
        </w:rPr>
        <w:t>limită</w:t>
      </w:r>
      <w:proofErr w:type="spellEnd"/>
      <w:r>
        <w:rPr>
          <w:b/>
          <w:spacing w:val="-6"/>
          <w:sz w:val="20"/>
        </w:rPr>
        <w:t xml:space="preserve"> </w:t>
      </w:r>
      <w:r>
        <w:rPr>
          <w:b/>
          <w:sz w:val="20"/>
        </w:rPr>
        <w:t>de</w:t>
      </w:r>
      <w:r>
        <w:rPr>
          <w:b/>
          <w:spacing w:val="-7"/>
          <w:sz w:val="20"/>
        </w:rPr>
        <w:t xml:space="preserve"> </w:t>
      </w:r>
      <w:proofErr w:type="spellStart"/>
      <w:r>
        <w:rPr>
          <w:b/>
          <w:sz w:val="20"/>
        </w:rPr>
        <w:t>depunere</w:t>
      </w:r>
      <w:proofErr w:type="spellEnd"/>
      <w:r>
        <w:rPr>
          <w:b/>
          <w:sz w:val="20"/>
        </w:rPr>
        <w:t>/</w:t>
      </w:r>
      <w:proofErr w:type="spellStart"/>
      <w:r>
        <w:rPr>
          <w:b/>
          <w:sz w:val="20"/>
        </w:rPr>
        <w:t>deschidere</w:t>
      </w:r>
      <w:proofErr w:type="spellEnd"/>
      <w:r>
        <w:rPr>
          <w:b/>
          <w:spacing w:val="-7"/>
          <w:sz w:val="20"/>
        </w:rPr>
        <w:t xml:space="preserve"> </w:t>
      </w:r>
      <w:proofErr w:type="gramStart"/>
      <w:r>
        <w:rPr>
          <w:b/>
          <w:sz w:val="20"/>
        </w:rPr>
        <w:t>a</w:t>
      </w:r>
      <w:proofErr w:type="gramEnd"/>
      <w:r>
        <w:rPr>
          <w:b/>
          <w:spacing w:val="-6"/>
          <w:sz w:val="20"/>
        </w:rPr>
        <w:t xml:space="preserve"> </w:t>
      </w:r>
      <w:proofErr w:type="spellStart"/>
      <w:r>
        <w:rPr>
          <w:b/>
          <w:spacing w:val="-2"/>
          <w:sz w:val="20"/>
        </w:rPr>
        <w:t>ofertelor</w:t>
      </w:r>
      <w:proofErr w:type="spellEnd"/>
      <w:r>
        <w:rPr>
          <w:b/>
          <w:spacing w:val="-2"/>
          <w:sz w:val="20"/>
        </w:rPr>
        <w:t>:</w:t>
      </w:r>
    </w:p>
    <w:p w14:paraId="02A9CABC" w14:textId="77777777" w:rsidR="0055058D" w:rsidRDefault="0055058D" w:rsidP="0055058D">
      <w:pPr>
        <w:pStyle w:val="Listparagraf"/>
        <w:widowControl w:val="0"/>
        <w:numPr>
          <w:ilvl w:val="0"/>
          <w:numId w:val="38"/>
        </w:numPr>
        <w:tabs>
          <w:tab w:val="clear" w:pos="1134"/>
          <w:tab w:val="left" w:pos="1277"/>
        </w:tabs>
        <w:autoSpaceDE w:val="0"/>
        <w:autoSpaceDN w:val="0"/>
        <w:spacing w:before="112"/>
        <w:jc w:val="left"/>
        <w:rPr>
          <w:b/>
          <w:sz w:val="20"/>
        </w:rPr>
      </w:pPr>
      <w:r>
        <w:rPr>
          <w:b/>
          <w:sz w:val="20"/>
        </w:rPr>
        <w:t>conform</w:t>
      </w:r>
      <w:r>
        <w:rPr>
          <w:b/>
          <w:spacing w:val="-1"/>
          <w:sz w:val="20"/>
        </w:rPr>
        <w:t xml:space="preserve"> </w:t>
      </w:r>
      <w:r>
        <w:rPr>
          <w:b/>
          <w:sz w:val="20"/>
        </w:rPr>
        <w:t>SIA</w:t>
      </w:r>
      <w:r>
        <w:rPr>
          <w:b/>
          <w:spacing w:val="-3"/>
          <w:sz w:val="20"/>
        </w:rPr>
        <w:t xml:space="preserve"> </w:t>
      </w:r>
      <w:r>
        <w:rPr>
          <w:b/>
          <w:sz w:val="20"/>
        </w:rPr>
        <w:t>RSAP</w:t>
      </w:r>
      <w:r>
        <w:rPr>
          <w:b/>
          <w:spacing w:val="-3"/>
          <w:sz w:val="20"/>
        </w:rPr>
        <w:t xml:space="preserve"> </w:t>
      </w:r>
      <w:r>
        <w:rPr>
          <w:b/>
          <w:sz w:val="20"/>
        </w:rPr>
        <w:t>/</w:t>
      </w:r>
      <w:proofErr w:type="spellStart"/>
      <w:r>
        <w:rPr>
          <w:b/>
          <w:sz w:val="20"/>
        </w:rPr>
        <w:t>până</w:t>
      </w:r>
      <w:proofErr w:type="spellEnd"/>
      <w:r>
        <w:rPr>
          <w:b/>
          <w:spacing w:val="-3"/>
          <w:sz w:val="20"/>
        </w:rPr>
        <w:t xml:space="preserve"> </w:t>
      </w:r>
      <w:r>
        <w:rPr>
          <w:b/>
          <w:sz w:val="20"/>
        </w:rPr>
        <w:t xml:space="preserve">la: </w:t>
      </w:r>
      <w:r>
        <w:rPr>
          <w:b/>
          <w:i/>
          <w:sz w:val="20"/>
        </w:rPr>
        <w:t>[</w:t>
      </w:r>
      <w:proofErr w:type="spellStart"/>
      <w:r>
        <w:rPr>
          <w:b/>
          <w:i/>
          <w:sz w:val="20"/>
        </w:rPr>
        <w:t>ora</w:t>
      </w:r>
      <w:proofErr w:type="spellEnd"/>
      <w:r>
        <w:rPr>
          <w:b/>
          <w:i/>
          <w:spacing w:val="-1"/>
          <w:sz w:val="20"/>
        </w:rPr>
        <w:t xml:space="preserve"> </w:t>
      </w:r>
      <w:proofErr w:type="spellStart"/>
      <w:proofErr w:type="gramStart"/>
      <w:r>
        <w:rPr>
          <w:b/>
          <w:i/>
          <w:sz w:val="20"/>
        </w:rPr>
        <w:t>exactă</w:t>
      </w:r>
      <w:proofErr w:type="spellEnd"/>
      <w:r>
        <w:rPr>
          <w:b/>
          <w:i/>
          <w:sz w:val="20"/>
        </w:rPr>
        <w:t>]</w:t>
      </w:r>
      <w:r>
        <w:rPr>
          <w:spacing w:val="176"/>
          <w:sz w:val="20"/>
          <w:u w:val="single"/>
        </w:rPr>
        <w:t xml:space="preserve"> </w:t>
      </w:r>
      <w:r>
        <w:rPr>
          <w:spacing w:val="52"/>
          <w:sz w:val="20"/>
        </w:rPr>
        <w:t xml:space="preserve"> </w:t>
      </w:r>
      <w:r>
        <w:rPr>
          <w:b/>
          <w:sz w:val="20"/>
        </w:rPr>
        <w:t>conform</w:t>
      </w:r>
      <w:proofErr w:type="gramEnd"/>
      <w:r>
        <w:rPr>
          <w:b/>
          <w:spacing w:val="-2"/>
          <w:sz w:val="20"/>
        </w:rPr>
        <w:t xml:space="preserve"> </w:t>
      </w:r>
      <w:r>
        <w:rPr>
          <w:b/>
          <w:sz w:val="20"/>
        </w:rPr>
        <w:t>SIA</w:t>
      </w:r>
      <w:r>
        <w:rPr>
          <w:b/>
          <w:spacing w:val="-3"/>
          <w:sz w:val="20"/>
        </w:rPr>
        <w:t xml:space="preserve"> </w:t>
      </w:r>
      <w:r>
        <w:rPr>
          <w:b/>
          <w:spacing w:val="-4"/>
          <w:sz w:val="20"/>
        </w:rPr>
        <w:t>RSAP</w:t>
      </w:r>
    </w:p>
    <w:p w14:paraId="46D332F0" w14:textId="77777777" w:rsidR="0055058D" w:rsidRPr="003A08DA" w:rsidRDefault="0055058D" w:rsidP="0055058D">
      <w:pPr>
        <w:pStyle w:val="Listparagraf"/>
        <w:widowControl w:val="0"/>
        <w:numPr>
          <w:ilvl w:val="0"/>
          <w:numId w:val="38"/>
        </w:numPr>
        <w:tabs>
          <w:tab w:val="clear" w:pos="1134"/>
          <w:tab w:val="left" w:pos="1277"/>
          <w:tab w:val="left" w:pos="4053"/>
        </w:tabs>
        <w:autoSpaceDE w:val="0"/>
        <w:autoSpaceDN w:val="0"/>
        <w:spacing w:before="120"/>
        <w:jc w:val="left"/>
        <w:rPr>
          <w:b/>
          <w:sz w:val="20"/>
        </w:rPr>
      </w:pPr>
      <w:r>
        <w:rPr>
          <w:b/>
          <w:sz w:val="20"/>
        </w:rPr>
        <w:t>pe:</w:t>
      </w:r>
      <w:r>
        <w:rPr>
          <w:b/>
          <w:spacing w:val="-5"/>
          <w:sz w:val="20"/>
        </w:rPr>
        <w:t xml:space="preserve"> </w:t>
      </w:r>
      <w:r>
        <w:rPr>
          <w:b/>
          <w:i/>
          <w:sz w:val="20"/>
        </w:rPr>
        <w:t>[data]conform</w:t>
      </w:r>
      <w:r>
        <w:rPr>
          <w:b/>
          <w:i/>
          <w:spacing w:val="-5"/>
          <w:sz w:val="20"/>
        </w:rPr>
        <w:t xml:space="preserve"> </w:t>
      </w:r>
      <w:r>
        <w:rPr>
          <w:b/>
          <w:i/>
          <w:sz w:val="20"/>
        </w:rPr>
        <w:t>SIA</w:t>
      </w:r>
      <w:r>
        <w:rPr>
          <w:b/>
          <w:i/>
          <w:spacing w:val="-7"/>
          <w:sz w:val="20"/>
        </w:rPr>
        <w:t xml:space="preserve"> </w:t>
      </w:r>
      <w:r>
        <w:rPr>
          <w:b/>
          <w:i/>
          <w:spacing w:val="-4"/>
          <w:sz w:val="20"/>
        </w:rPr>
        <w:t>RSAP</w:t>
      </w:r>
      <w:r>
        <w:rPr>
          <w:b/>
          <w:i/>
          <w:sz w:val="20"/>
          <w:u w:val="single"/>
        </w:rPr>
        <w:tab/>
      </w:r>
      <w:r>
        <w:rPr>
          <w:b/>
          <w:i/>
          <w:sz w:val="20"/>
        </w:rPr>
        <w:t xml:space="preserve"> </w:t>
      </w:r>
      <w:r>
        <w:rPr>
          <w:b/>
          <w:sz w:val="20"/>
        </w:rPr>
        <w:t>conform SIA RSAP</w:t>
      </w:r>
    </w:p>
    <w:p w14:paraId="2F55F436" w14:textId="77777777" w:rsidR="0055058D" w:rsidRDefault="0055058D" w:rsidP="0055058D">
      <w:pPr>
        <w:pStyle w:val="Corptext"/>
        <w:spacing w:before="10"/>
      </w:pPr>
    </w:p>
    <w:p w14:paraId="0F868FFD" w14:textId="77777777" w:rsidR="0055058D" w:rsidRDefault="0055058D" w:rsidP="0055058D">
      <w:pPr>
        <w:pStyle w:val="Listparagraf"/>
        <w:widowControl w:val="0"/>
        <w:numPr>
          <w:ilvl w:val="0"/>
          <w:numId w:val="41"/>
        </w:numPr>
        <w:tabs>
          <w:tab w:val="clear" w:pos="1134"/>
          <w:tab w:val="left" w:pos="984"/>
        </w:tabs>
        <w:autoSpaceDE w:val="0"/>
        <w:autoSpaceDN w:val="0"/>
        <w:ind w:left="984" w:hanging="427"/>
        <w:jc w:val="left"/>
        <w:rPr>
          <w:b/>
          <w:sz w:val="20"/>
        </w:rPr>
      </w:pPr>
      <w:proofErr w:type="spellStart"/>
      <w:r>
        <w:rPr>
          <w:b/>
          <w:sz w:val="20"/>
        </w:rPr>
        <w:t>Adresa</w:t>
      </w:r>
      <w:proofErr w:type="spellEnd"/>
      <w:r>
        <w:rPr>
          <w:b/>
          <w:spacing w:val="-4"/>
          <w:sz w:val="20"/>
        </w:rPr>
        <w:t xml:space="preserve"> </w:t>
      </w:r>
      <w:r>
        <w:rPr>
          <w:b/>
          <w:sz w:val="20"/>
        </w:rPr>
        <w:t>la</w:t>
      </w:r>
      <w:r>
        <w:rPr>
          <w:b/>
          <w:spacing w:val="-4"/>
          <w:sz w:val="20"/>
        </w:rPr>
        <w:t xml:space="preserve"> </w:t>
      </w:r>
      <w:r>
        <w:rPr>
          <w:b/>
          <w:sz w:val="20"/>
        </w:rPr>
        <w:t>care</w:t>
      </w:r>
      <w:r>
        <w:rPr>
          <w:b/>
          <w:spacing w:val="-5"/>
          <w:sz w:val="20"/>
        </w:rPr>
        <w:t xml:space="preserve"> </w:t>
      </w:r>
      <w:proofErr w:type="spellStart"/>
      <w:r>
        <w:rPr>
          <w:b/>
          <w:sz w:val="20"/>
        </w:rPr>
        <w:t>trebuie</w:t>
      </w:r>
      <w:proofErr w:type="spellEnd"/>
      <w:r>
        <w:rPr>
          <w:b/>
          <w:spacing w:val="-5"/>
          <w:sz w:val="20"/>
        </w:rPr>
        <w:t xml:space="preserve"> </w:t>
      </w:r>
      <w:proofErr w:type="spellStart"/>
      <w:r>
        <w:rPr>
          <w:b/>
          <w:sz w:val="20"/>
        </w:rPr>
        <w:t>transmise</w:t>
      </w:r>
      <w:proofErr w:type="spellEnd"/>
      <w:r>
        <w:rPr>
          <w:b/>
          <w:spacing w:val="-4"/>
          <w:sz w:val="20"/>
        </w:rPr>
        <w:t xml:space="preserve"> </w:t>
      </w:r>
      <w:proofErr w:type="spellStart"/>
      <w:r>
        <w:rPr>
          <w:b/>
          <w:sz w:val="20"/>
        </w:rPr>
        <w:t>ofertele</w:t>
      </w:r>
      <w:proofErr w:type="spellEnd"/>
      <w:r>
        <w:rPr>
          <w:b/>
          <w:spacing w:val="-5"/>
          <w:sz w:val="20"/>
        </w:rPr>
        <w:t xml:space="preserve"> </w:t>
      </w:r>
      <w:proofErr w:type="spellStart"/>
      <w:r>
        <w:rPr>
          <w:b/>
          <w:sz w:val="20"/>
        </w:rPr>
        <w:t>sau</w:t>
      </w:r>
      <w:proofErr w:type="spellEnd"/>
      <w:r>
        <w:rPr>
          <w:b/>
          <w:spacing w:val="-6"/>
          <w:sz w:val="20"/>
        </w:rPr>
        <w:t xml:space="preserve"> </w:t>
      </w:r>
      <w:proofErr w:type="spellStart"/>
      <w:r>
        <w:rPr>
          <w:b/>
          <w:sz w:val="20"/>
        </w:rPr>
        <w:t>cererile</w:t>
      </w:r>
      <w:proofErr w:type="spellEnd"/>
      <w:r>
        <w:rPr>
          <w:b/>
          <w:spacing w:val="-4"/>
          <w:sz w:val="20"/>
        </w:rPr>
        <w:t xml:space="preserve"> </w:t>
      </w:r>
      <w:r>
        <w:rPr>
          <w:b/>
          <w:sz w:val="20"/>
        </w:rPr>
        <w:t>de</w:t>
      </w:r>
      <w:r>
        <w:rPr>
          <w:b/>
          <w:spacing w:val="-5"/>
          <w:sz w:val="20"/>
        </w:rPr>
        <w:t xml:space="preserve"> </w:t>
      </w:r>
      <w:proofErr w:type="spellStart"/>
      <w:r>
        <w:rPr>
          <w:b/>
          <w:spacing w:val="-2"/>
          <w:sz w:val="20"/>
        </w:rPr>
        <w:t>participare</w:t>
      </w:r>
      <w:proofErr w:type="spellEnd"/>
      <w:r>
        <w:rPr>
          <w:b/>
          <w:spacing w:val="-2"/>
          <w:sz w:val="20"/>
        </w:rPr>
        <w:t>:</w:t>
      </w:r>
    </w:p>
    <w:p w14:paraId="384EA49E" w14:textId="77777777" w:rsidR="0055058D" w:rsidRDefault="0055058D" w:rsidP="0055058D">
      <w:pPr>
        <w:spacing w:before="112"/>
        <w:ind w:left="1008"/>
        <w:rPr>
          <w:b/>
          <w:i/>
          <w:sz w:val="20"/>
        </w:rPr>
      </w:pPr>
      <w:r>
        <w:rPr>
          <w:b/>
          <w:i/>
          <w:sz w:val="20"/>
        </w:rPr>
        <w:t>Ofertele</w:t>
      </w:r>
      <w:r>
        <w:rPr>
          <w:b/>
          <w:i/>
          <w:spacing w:val="-5"/>
          <w:sz w:val="20"/>
        </w:rPr>
        <w:t xml:space="preserve"> </w:t>
      </w:r>
      <w:r>
        <w:rPr>
          <w:b/>
          <w:i/>
          <w:sz w:val="20"/>
        </w:rPr>
        <w:t>sau</w:t>
      </w:r>
      <w:r>
        <w:rPr>
          <w:b/>
          <w:i/>
          <w:spacing w:val="-5"/>
          <w:sz w:val="20"/>
        </w:rPr>
        <w:t xml:space="preserve"> </w:t>
      </w:r>
      <w:r>
        <w:rPr>
          <w:b/>
          <w:i/>
          <w:sz w:val="20"/>
        </w:rPr>
        <w:t>cererile</w:t>
      </w:r>
      <w:r>
        <w:rPr>
          <w:b/>
          <w:i/>
          <w:spacing w:val="-5"/>
          <w:sz w:val="20"/>
        </w:rPr>
        <w:t xml:space="preserve"> </w:t>
      </w:r>
      <w:r>
        <w:rPr>
          <w:b/>
          <w:i/>
          <w:sz w:val="20"/>
        </w:rPr>
        <w:t>de</w:t>
      </w:r>
      <w:r>
        <w:rPr>
          <w:b/>
          <w:i/>
          <w:spacing w:val="-4"/>
          <w:sz w:val="20"/>
        </w:rPr>
        <w:t xml:space="preserve"> </w:t>
      </w:r>
      <w:r>
        <w:rPr>
          <w:b/>
          <w:i/>
          <w:sz w:val="20"/>
        </w:rPr>
        <w:t>participare</w:t>
      </w:r>
      <w:r>
        <w:rPr>
          <w:b/>
          <w:i/>
          <w:spacing w:val="-5"/>
          <w:sz w:val="20"/>
        </w:rPr>
        <w:t xml:space="preserve"> </w:t>
      </w:r>
      <w:r>
        <w:rPr>
          <w:b/>
          <w:i/>
          <w:sz w:val="20"/>
        </w:rPr>
        <w:t>vor</w:t>
      </w:r>
      <w:r>
        <w:rPr>
          <w:b/>
          <w:i/>
          <w:spacing w:val="-5"/>
          <w:sz w:val="20"/>
        </w:rPr>
        <w:t xml:space="preserve"> </w:t>
      </w:r>
      <w:r>
        <w:rPr>
          <w:b/>
          <w:i/>
          <w:sz w:val="20"/>
        </w:rPr>
        <w:t>fi</w:t>
      </w:r>
      <w:r>
        <w:rPr>
          <w:b/>
          <w:i/>
          <w:spacing w:val="-6"/>
          <w:sz w:val="20"/>
        </w:rPr>
        <w:t xml:space="preserve"> </w:t>
      </w:r>
      <w:r>
        <w:rPr>
          <w:b/>
          <w:i/>
          <w:sz w:val="20"/>
        </w:rPr>
        <w:t>depuse</w:t>
      </w:r>
      <w:r>
        <w:rPr>
          <w:b/>
          <w:i/>
          <w:spacing w:val="-4"/>
          <w:sz w:val="20"/>
        </w:rPr>
        <w:t xml:space="preserve"> </w:t>
      </w:r>
      <w:r>
        <w:rPr>
          <w:b/>
          <w:i/>
          <w:sz w:val="20"/>
        </w:rPr>
        <w:t>electronic</w:t>
      </w:r>
      <w:r>
        <w:rPr>
          <w:b/>
          <w:i/>
          <w:spacing w:val="-6"/>
          <w:sz w:val="20"/>
        </w:rPr>
        <w:t xml:space="preserve"> </w:t>
      </w:r>
      <w:r>
        <w:rPr>
          <w:b/>
          <w:i/>
          <w:sz w:val="20"/>
        </w:rPr>
        <w:t>prin</w:t>
      </w:r>
      <w:r>
        <w:rPr>
          <w:b/>
          <w:i/>
          <w:spacing w:val="-5"/>
          <w:sz w:val="20"/>
        </w:rPr>
        <w:t xml:space="preserve"> </w:t>
      </w:r>
      <w:r>
        <w:rPr>
          <w:b/>
          <w:i/>
          <w:sz w:val="20"/>
        </w:rPr>
        <w:t>intermediul</w:t>
      </w:r>
      <w:r>
        <w:rPr>
          <w:b/>
          <w:i/>
          <w:spacing w:val="-6"/>
          <w:sz w:val="20"/>
        </w:rPr>
        <w:t xml:space="preserve"> </w:t>
      </w:r>
      <w:r>
        <w:rPr>
          <w:b/>
          <w:i/>
          <w:sz w:val="20"/>
        </w:rPr>
        <w:t>SIA</w:t>
      </w:r>
      <w:r>
        <w:rPr>
          <w:b/>
          <w:i/>
          <w:spacing w:val="-5"/>
          <w:sz w:val="20"/>
        </w:rPr>
        <w:t xml:space="preserve"> </w:t>
      </w:r>
      <w:r>
        <w:rPr>
          <w:b/>
          <w:i/>
          <w:spacing w:val="-4"/>
          <w:sz w:val="20"/>
        </w:rPr>
        <w:t>RSAP</w:t>
      </w:r>
    </w:p>
    <w:p w14:paraId="3C0E14B8" w14:textId="77777777" w:rsidR="0055058D" w:rsidRDefault="0055058D" w:rsidP="0055058D">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Termenul</w:t>
      </w:r>
      <w:proofErr w:type="spellEnd"/>
      <w:r>
        <w:rPr>
          <w:b/>
          <w:spacing w:val="-6"/>
          <w:sz w:val="20"/>
        </w:rPr>
        <w:t xml:space="preserve"> </w:t>
      </w:r>
      <w:r>
        <w:rPr>
          <w:b/>
          <w:sz w:val="20"/>
        </w:rPr>
        <w:t>de</w:t>
      </w:r>
      <w:r>
        <w:rPr>
          <w:b/>
          <w:spacing w:val="-5"/>
          <w:sz w:val="20"/>
        </w:rPr>
        <w:t xml:space="preserve"> </w:t>
      </w:r>
      <w:proofErr w:type="spellStart"/>
      <w:r>
        <w:rPr>
          <w:b/>
          <w:sz w:val="20"/>
        </w:rPr>
        <w:t>valabilitate</w:t>
      </w:r>
      <w:proofErr w:type="spellEnd"/>
      <w:r>
        <w:rPr>
          <w:b/>
          <w:spacing w:val="-5"/>
          <w:sz w:val="20"/>
        </w:rPr>
        <w:t xml:space="preserve"> </w:t>
      </w:r>
      <w:proofErr w:type="gramStart"/>
      <w:r>
        <w:rPr>
          <w:b/>
          <w:sz w:val="20"/>
        </w:rPr>
        <w:t>a</w:t>
      </w:r>
      <w:proofErr w:type="gramEnd"/>
      <w:r>
        <w:rPr>
          <w:b/>
          <w:spacing w:val="-4"/>
          <w:sz w:val="20"/>
        </w:rPr>
        <w:t xml:space="preserve"> </w:t>
      </w:r>
      <w:proofErr w:type="spellStart"/>
      <w:r>
        <w:rPr>
          <w:b/>
          <w:sz w:val="20"/>
        </w:rPr>
        <w:t>ofertelor</w:t>
      </w:r>
      <w:proofErr w:type="spellEnd"/>
      <w:r>
        <w:rPr>
          <w:b/>
          <w:sz w:val="20"/>
        </w:rPr>
        <w:t>:</w:t>
      </w:r>
      <w:r>
        <w:rPr>
          <w:b/>
          <w:spacing w:val="-1"/>
          <w:sz w:val="20"/>
        </w:rPr>
        <w:t xml:space="preserve"> </w:t>
      </w:r>
      <w:r>
        <w:rPr>
          <w:b/>
          <w:sz w:val="20"/>
          <w:u w:val="single"/>
        </w:rPr>
        <w:t>60</w:t>
      </w:r>
      <w:r>
        <w:rPr>
          <w:b/>
          <w:spacing w:val="-4"/>
          <w:sz w:val="20"/>
          <w:u w:val="single"/>
        </w:rPr>
        <w:t xml:space="preserve"> </w:t>
      </w:r>
      <w:proofErr w:type="spellStart"/>
      <w:r>
        <w:rPr>
          <w:b/>
          <w:sz w:val="20"/>
          <w:u w:val="single"/>
        </w:rPr>
        <w:t>zile</w:t>
      </w:r>
      <w:proofErr w:type="spellEnd"/>
      <w:r>
        <w:rPr>
          <w:b/>
          <w:spacing w:val="-4"/>
          <w:sz w:val="20"/>
          <w:u w:val="single"/>
        </w:rPr>
        <w:t xml:space="preserve"> </w:t>
      </w:r>
      <w:proofErr w:type="spellStart"/>
      <w:r>
        <w:rPr>
          <w:b/>
          <w:spacing w:val="-2"/>
          <w:sz w:val="20"/>
          <w:u w:val="single"/>
        </w:rPr>
        <w:t>calendaristice</w:t>
      </w:r>
      <w:proofErr w:type="spellEnd"/>
      <w:r>
        <w:rPr>
          <w:b/>
          <w:spacing w:val="-2"/>
          <w:sz w:val="20"/>
        </w:rPr>
        <w:t>.</w:t>
      </w:r>
    </w:p>
    <w:p w14:paraId="033DB016" w14:textId="77777777" w:rsidR="0055058D" w:rsidRDefault="0055058D" w:rsidP="0055058D">
      <w:pPr>
        <w:pStyle w:val="Listparagraf"/>
        <w:widowControl w:val="0"/>
        <w:numPr>
          <w:ilvl w:val="0"/>
          <w:numId w:val="41"/>
        </w:numPr>
        <w:tabs>
          <w:tab w:val="clear" w:pos="1134"/>
          <w:tab w:val="left" w:pos="984"/>
        </w:tabs>
        <w:autoSpaceDE w:val="0"/>
        <w:autoSpaceDN w:val="0"/>
        <w:spacing w:before="111"/>
        <w:ind w:left="984" w:hanging="427"/>
        <w:jc w:val="left"/>
        <w:rPr>
          <w:b/>
          <w:sz w:val="20"/>
        </w:rPr>
      </w:pPr>
      <w:proofErr w:type="spellStart"/>
      <w:r>
        <w:rPr>
          <w:b/>
          <w:sz w:val="20"/>
        </w:rPr>
        <w:t>Locul</w:t>
      </w:r>
      <w:proofErr w:type="spellEnd"/>
      <w:r>
        <w:rPr>
          <w:b/>
          <w:spacing w:val="-7"/>
          <w:sz w:val="20"/>
        </w:rPr>
        <w:t xml:space="preserve"> </w:t>
      </w:r>
      <w:proofErr w:type="spellStart"/>
      <w:r>
        <w:rPr>
          <w:b/>
          <w:sz w:val="20"/>
        </w:rPr>
        <w:t>deschiderii</w:t>
      </w:r>
      <w:proofErr w:type="spellEnd"/>
      <w:r>
        <w:rPr>
          <w:b/>
          <w:spacing w:val="-7"/>
          <w:sz w:val="20"/>
        </w:rPr>
        <w:t xml:space="preserve"> </w:t>
      </w:r>
      <w:proofErr w:type="spellStart"/>
      <w:r>
        <w:rPr>
          <w:b/>
          <w:sz w:val="20"/>
        </w:rPr>
        <w:t>ofertelor</w:t>
      </w:r>
      <w:proofErr w:type="spellEnd"/>
      <w:r>
        <w:rPr>
          <w:b/>
          <w:sz w:val="20"/>
        </w:rPr>
        <w:t>:</w:t>
      </w:r>
      <w:r>
        <w:rPr>
          <w:b/>
          <w:spacing w:val="-5"/>
          <w:sz w:val="20"/>
        </w:rPr>
        <w:t xml:space="preserve"> </w:t>
      </w:r>
      <w:r>
        <w:rPr>
          <w:b/>
          <w:sz w:val="20"/>
        </w:rPr>
        <w:t>SIA</w:t>
      </w:r>
      <w:r>
        <w:rPr>
          <w:b/>
          <w:spacing w:val="-6"/>
          <w:sz w:val="20"/>
        </w:rPr>
        <w:t xml:space="preserve"> </w:t>
      </w:r>
      <w:r>
        <w:rPr>
          <w:b/>
          <w:spacing w:val="-4"/>
          <w:sz w:val="20"/>
        </w:rPr>
        <w:t>RSAP</w:t>
      </w:r>
    </w:p>
    <w:p w14:paraId="7098FC47" w14:textId="77777777" w:rsidR="0055058D" w:rsidRDefault="0055058D" w:rsidP="0055058D">
      <w:pPr>
        <w:rPr>
          <w:sz w:val="20"/>
        </w:rPr>
        <w:sectPr w:rsidR="0055058D" w:rsidSect="00D12A0F">
          <w:pgSz w:w="11910" w:h="16840"/>
          <w:pgMar w:top="993" w:right="880" w:bottom="280" w:left="720" w:header="708" w:footer="708" w:gutter="0"/>
          <w:cols w:space="708"/>
        </w:sectPr>
      </w:pPr>
    </w:p>
    <w:p w14:paraId="38132A27" w14:textId="77777777" w:rsidR="0055058D" w:rsidRDefault="0055058D" w:rsidP="0055058D">
      <w:pPr>
        <w:spacing w:before="224"/>
        <w:ind w:left="917"/>
        <w:rPr>
          <w:b/>
          <w:i/>
          <w:sz w:val="20"/>
        </w:rPr>
      </w:pPr>
      <w:r>
        <w:rPr>
          <w:b/>
          <w:i/>
          <w:sz w:val="20"/>
        </w:rPr>
        <w:t>Ofertele</w:t>
      </w:r>
      <w:r>
        <w:rPr>
          <w:b/>
          <w:i/>
          <w:spacing w:val="-5"/>
          <w:sz w:val="20"/>
        </w:rPr>
        <w:t xml:space="preserve"> </w:t>
      </w:r>
      <w:r>
        <w:rPr>
          <w:b/>
          <w:i/>
          <w:sz w:val="20"/>
        </w:rPr>
        <w:t>întârziate</w:t>
      </w:r>
      <w:r>
        <w:rPr>
          <w:b/>
          <w:i/>
          <w:spacing w:val="-4"/>
          <w:sz w:val="20"/>
        </w:rPr>
        <w:t xml:space="preserve"> </w:t>
      </w:r>
      <w:r>
        <w:rPr>
          <w:b/>
          <w:i/>
          <w:sz w:val="20"/>
        </w:rPr>
        <w:t>vor</w:t>
      </w:r>
      <w:r>
        <w:rPr>
          <w:b/>
          <w:i/>
          <w:spacing w:val="-6"/>
          <w:sz w:val="20"/>
        </w:rPr>
        <w:t xml:space="preserve"> </w:t>
      </w:r>
      <w:r>
        <w:rPr>
          <w:b/>
          <w:i/>
          <w:sz w:val="20"/>
        </w:rPr>
        <w:t>fi</w:t>
      </w:r>
      <w:r>
        <w:rPr>
          <w:b/>
          <w:i/>
          <w:spacing w:val="-5"/>
          <w:sz w:val="20"/>
        </w:rPr>
        <w:t xml:space="preserve"> </w:t>
      </w:r>
      <w:r>
        <w:rPr>
          <w:b/>
          <w:i/>
          <w:spacing w:val="-2"/>
          <w:sz w:val="20"/>
        </w:rPr>
        <w:t>respinse.</w:t>
      </w:r>
    </w:p>
    <w:p w14:paraId="5244FC66" w14:textId="77777777" w:rsidR="0055058D" w:rsidRDefault="0055058D" w:rsidP="0055058D">
      <w:pPr>
        <w:spacing w:line="224" w:lineRule="exact"/>
        <w:ind w:left="917"/>
        <w:rPr>
          <w:sz w:val="20"/>
        </w:rPr>
      </w:pPr>
      <w:r>
        <w:br w:type="column"/>
      </w:r>
      <w:r>
        <w:rPr>
          <w:sz w:val="20"/>
        </w:rPr>
        <w:t>(SIA</w:t>
      </w:r>
      <w:r>
        <w:rPr>
          <w:spacing w:val="-5"/>
          <w:sz w:val="20"/>
        </w:rPr>
        <w:t xml:space="preserve"> </w:t>
      </w:r>
      <w:r>
        <w:rPr>
          <w:sz w:val="20"/>
        </w:rPr>
        <w:t>RSAP</w:t>
      </w:r>
      <w:r>
        <w:rPr>
          <w:spacing w:val="-3"/>
          <w:sz w:val="20"/>
        </w:rPr>
        <w:t xml:space="preserve"> </w:t>
      </w:r>
      <w:r>
        <w:rPr>
          <w:sz w:val="20"/>
        </w:rPr>
        <w:t>sau</w:t>
      </w:r>
      <w:r>
        <w:rPr>
          <w:spacing w:val="-4"/>
          <w:sz w:val="20"/>
        </w:rPr>
        <w:t xml:space="preserve"> </w:t>
      </w:r>
      <w:r>
        <w:rPr>
          <w:sz w:val="20"/>
        </w:rPr>
        <w:t>adresa</w:t>
      </w:r>
      <w:r>
        <w:rPr>
          <w:spacing w:val="-4"/>
          <w:sz w:val="20"/>
        </w:rPr>
        <w:t xml:space="preserve"> </w:t>
      </w:r>
      <w:r>
        <w:rPr>
          <w:spacing w:val="-2"/>
          <w:sz w:val="20"/>
        </w:rPr>
        <w:t>deschiderii)</w:t>
      </w:r>
    </w:p>
    <w:p w14:paraId="3B93B3EA" w14:textId="77777777" w:rsidR="0055058D" w:rsidRDefault="0055058D" w:rsidP="0055058D">
      <w:pPr>
        <w:spacing w:line="224" w:lineRule="exact"/>
        <w:rPr>
          <w:sz w:val="20"/>
        </w:rPr>
        <w:sectPr w:rsidR="0055058D">
          <w:type w:val="continuous"/>
          <w:pgSz w:w="11910" w:h="16840"/>
          <w:pgMar w:top="460" w:right="880" w:bottom="280" w:left="720" w:header="708" w:footer="708" w:gutter="0"/>
          <w:cols w:num="2" w:space="708" w:equalWidth="0">
            <w:col w:w="3715" w:space="889"/>
            <w:col w:w="5706"/>
          </w:cols>
        </w:sectPr>
      </w:pPr>
    </w:p>
    <w:p w14:paraId="2C69F033" w14:textId="77777777" w:rsidR="0055058D" w:rsidRDefault="0055058D" w:rsidP="0055058D">
      <w:pPr>
        <w:pStyle w:val="Listparagraf"/>
        <w:widowControl w:val="0"/>
        <w:numPr>
          <w:ilvl w:val="0"/>
          <w:numId w:val="41"/>
        </w:numPr>
        <w:tabs>
          <w:tab w:val="clear" w:pos="1134"/>
          <w:tab w:val="left" w:pos="984"/>
        </w:tabs>
        <w:autoSpaceDE w:val="0"/>
        <w:autoSpaceDN w:val="0"/>
        <w:spacing w:before="117" w:line="273" w:lineRule="exact"/>
        <w:ind w:left="984" w:hanging="427"/>
        <w:jc w:val="left"/>
        <w:rPr>
          <w:b/>
          <w:sz w:val="20"/>
        </w:rPr>
      </w:pPr>
      <w:proofErr w:type="spellStart"/>
      <w:r>
        <w:rPr>
          <w:b/>
          <w:sz w:val="20"/>
        </w:rPr>
        <w:t>Persoanele</w:t>
      </w:r>
      <w:proofErr w:type="spellEnd"/>
      <w:r>
        <w:rPr>
          <w:b/>
          <w:spacing w:val="-7"/>
          <w:sz w:val="20"/>
        </w:rPr>
        <w:t xml:space="preserve"> </w:t>
      </w:r>
      <w:proofErr w:type="spellStart"/>
      <w:r>
        <w:rPr>
          <w:b/>
          <w:sz w:val="20"/>
        </w:rPr>
        <w:t>autorizate</w:t>
      </w:r>
      <w:proofErr w:type="spellEnd"/>
      <w:r>
        <w:rPr>
          <w:b/>
          <w:spacing w:val="-6"/>
          <w:sz w:val="20"/>
        </w:rPr>
        <w:t xml:space="preserve"> </w:t>
      </w:r>
      <w:proofErr w:type="spellStart"/>
      <w:r>
        <w:rPr>
          <w:b/>
          <w:sz w:val="20"/>
        </w:rPr>
        <w:t>să</w:t>
      </w:r>
      <w:proofErr w:type="spellEnd"/>
      <w:r>
        <w:rPr>
          <w:b/>
          <w:spacing w:val="-7"/>
          <w:sz w:val="20"/>
        </w:rPr>
        <w:t xml:space="preserve"> </w:t>
      </w:r>
      <w:proofErr w:type="spellStart"/>
      <w:r>
        <w:rPr>
          <w:b/>
          <w:sz w:val="20"/>
        </w:rPr>
        <w:t>asiste</w:t>
      </w:r>
      <w:proofErr w:type="spellEnd"/>
      <w:r>
        <w:rPr>
          <w:b/>
          <w:spacing w:val="-7"/>
          <w:sz w:val="20"/>
        </w:rPr>
        <w:t xml:space="preserve"> </w:t>
      </w:r>
      <w:r>
        <w:rPr>
          <w:b/>
          <w:sz w:val="20"/>
        </w:rPr>
        <w:t>la</w:t>
      </w:r>
      <w:r>
        <w:rPr>
          <w:b/>
          <w:spacing w:val="-5"/>
          <w:sz w:val="20"/>
        </w:rPr>
        <w:t xml:space="preserve"> </w:t>
      </w:r>
      <w:proofErr w:type="spellStart"/>
      <w:r>
        <w:rPr>
          <w:b/>
          <w:sz w:val="20"/>
        </w:rPr>
        <w:t>deschiderea</w:t>
      </w:r>
      <w:proofErr w:type="spellEnd"/>
      <w:r>
        <w:rPr>
          <w:b/>
          <w:spacing w:val="-5"/>
          <w:sz w:val="20"/>
        </w:rPr>
        <w:t xml:space="preserve"> </w:t>
      </w:r>
      <w:proofErr w:type="spellStart"/>
      <w:r>
        <w:rPr>
          <w:b/>
          <w:spacing w:val="-2"/>
          <w:sz w:val="20"/>
        </w:rPr>
        <w:t>ofertelor</w:t>
      </w:r>
      <w:proofErr w:type="spellEnd"/>
      <w:r>
        <w:rPr>
          <w:b/>
          <w:spacing w:val="-2"/>
          <w:sz w:val="20"/>
        </w:rPr>
        <w:t>:</w:t>
      </w:r>
    </w:p>
    <w:p w14:paraId="7730A659" w14:textId="77777777" w:rsidR="0055058D" w:rsidRDefault="0055058D" w:rsidP="0055058D">
      <w:pPr>
        <w:spacing w:line="237" w:lineRule="auto"/>
        <w:ind w:left="1008" w:right="446"/>
        <w:rPr>
          <w:b/>
          <w:sz w:val="20"/>
        </w:rPr>
      </w:pPr>
      <w:r>
        <w:rPr>
          <w:b/>
          <w:i/>
          <w:sz w:val="20"/>
        </w:rPr>
        <w:t>Ofertanții</w:t>
      </w:r>
      <w:r>
        <w:rPr>
          <w:b/>
          <w:i/>
          <w:spacing w:val="-5"/>
          <w:sz w:val="20"/>
        </w:rPr>
        <w:t xml:space="preserve"> </w:t>
      </w:r>
      <w:r>
        <w:rPr>
          <w:b/>
          <w:i/>
          <w:sz w:val="20"/>
        </w:rPr>
        <w:t>sau</w:t>
      </w:r>
      <w:r>
        <w:rPr>
          <w:b/>
          <w:i/>
          <w:spacing w:val="-2"/>
          <w:sz w:val="20"/>
        </w:rPr>
        <w:t xml:space="preserve"> </w:t>
      </w:r>
      <w:r>
        <w:rPr>
          <w:b/>
          <w:i/>
          <w:sz w:val="20"/>
        </w:rPr>
        <w:t>reprezentanții</w:t>
      </w:r>
      <w:r>
        <w:rPr>
          <w:b/>
          <w:i/>
          <w:spacing w:val="-2"/>
          <w:sz w:val="20"/>
        </w:rPr>
        <w:t xml:space="preserve"> </w:t>
      </w:r>
      <w:r>
        <w:rPr>
          <w:b/>
          <w:i/>
          <w:sz w:val="20"/>
        </w:rPr>
        <w:t>acestora</w:t>
      </w:r>
      <w:r>
        <w:rPr>
          <w:b/>
          <w:i/>
          <w:spacing w:val="-3"/>
          <w:sz w:val="20"/>
        </w:rPr>
        <w:t xml:space="preserve"> </w:t>
      </w:r>
      <w:r>
        <w:rPr>
          <w:b/>
          <w:i/>
          <w:sz w:val="20"/>
        </w:rPr>
        <w:t>au</w:t>
      </w:r>
      <w:r>
        <w:rPr>
          <w:b/>
          <w:i/>
          <w:spacing w:val="-5"/>
          <w:sz w:val="20"/>
        </w:rPr>
        <w:t xml:space="preserve"> </w:t>
      </w:r>
      <w:r>
        <w:rPr>
          <w:b/>
          <w:i/>
          <w:sz w:val="20"/>
        </w:rPr>
        <w:t>dreptul</w:t>
      </w:r>
      <w:r>
        <w:rPr>
          <w:b/>
          <w:i/>
          <w:spacing w:val="-5"/>
          <w:sz w:val="20"/>
        </w:rPr>
        <w:t xml:space="preserve"> </w:t>
      </w:r>
      <w:r>
        <w:rPr>
          <w:b/>
          <w:i/>
          <w:sz w:val="20"/>
        </w:rPr>
        <w:t>să</w:t>
      </w:r>
      <w:r>
        <w:rPr>
          <w:b/>
          <w:i/>
          <w:spacing w:val="-3"/>
          <w:sz w:val="20"/>
        </w:rPr>
        <w:t xml:space="preserve"> </w:t>
      </w:r>
      <w:r>
        <w:rPr>
          <w:b/>
          <w:i/>
          <w:sz w:val="20"/>
        </w:rPr>
        <w:t>participe</w:t>
      </w:r>
      <w:r>
        <w:rPr>
          <w:b/>
          <w:i/>
          <w:spacing w:val="-4"/>
          <w:sz w:val="20"/>
        </w:rPr>
        <w:t xml:space="preserve"> </w:t>
      </w:r>
      <w:r>
        <w:rPr>
          <w:b/>
          <w:i/>
          <w:sz w:val="20"/>
        </w:rPr>
        <w:t>la</w:t>
      </w:r>
      <w:r>
        <w:rPr>
          <w:b/>
          <w:i/>
          <w:spacing w:val="-3"/>
          <w:sz w:val="20"/>
        </w:rPr>
        <w:t xml:space="preserve"> </w:t>
      </w:r>
      <w:r>
        <w:rPr>
          <w:b/>
          <w:i/>
          <w:sz w:val="20"/>
        </w:rPr>
        <w:t>deschiderea</w:t>
      </w:r>
      <w:r>
        <w:rPr>
          <w:b/>
          <w:i/>
          <w:spacing w:val="-3"/>
          <w:sz w:val="20"/>
        </w:rPr>
        <w:t xml:space="preserve"> </w:t>
      </w:r>
      <w:r>
        <w:rPr>
          <w:b/>
          <w:i/>
          <w:sz w:val="20"/>
        </w:rPr>
        <w:t>ofertelor,</w:t>
      </w:r>
      <w:r>
        <w:rPr>
          <w:b/>
          <w:i/>
          <w:spacing w:val="-4"/>
          <w:sz w:val="20"/>
        </w:rPr>
        <w:t xml:space="preserve"> </w:t>
      </w:r>
      <w:r>
        <w:rPr>
          <w:b/>
          <w:i/>
          <w:sz w:val="20"/>
        </w:rPr>
        <w:t>cu</w:t>
      </w:r>
      <w:r>
        <w:rPr>
          <w:b/>
          <w:i/>
          <w:spacing w:val="-5"/>
          <w:sz w:val="20"/>
        </w:rPr>
        <w:t xml:space="preserve"> </w:t>
      </w:r>
      <w:r>
        <w:rPr>
          <w:b/>
          <w:i/>
          <w:sz w:val="20"/>
        </w:rPr>
        <w:t>excepția</w:t>
      </w:r>
      <w:r>
        <w:rPr>
          <w:b/>
          <w:i/>
          <w:spacing w:val="-3"/>
          <w:sz w:val="20"/>
        </w:rPr>
        <w:t xml:space="preserve"> </w:t>
      </w:r>
      <w:r>
        <w:rPr>
          <w:b/>
          <w:i/>
          <w:sz w:val="20"/>
        </w:rPr>
        <w:t>cazului când ofertele au fost depuse prin SIA RSAP</w:t>
      </w:r>
      <w:r>
        <w:rPr>
          <w:b/>
          <w:sz w:val="20"/>
        </w:rPr>
        <w:t>.</w:t>
      </w:r>
    </w:p>
    <w:p w14:paraId="206A8BA9" w14:textId="77777777" w:rsidR="0055058D" w:rsidRDefault="0055058D" w:rsidP="0055058D">
      <w:pPr>
        <w:pStyle w:val="Listparagraf"/>
        <w:widowControl w:val="0"/>
        <w:numPr>
          <w:ilvl w:val="0"/>
          <w:numId w:val="41"/>
        </w:numPr>
        <w:tabs>
          <w:tab w:val="clear" w:pos="1134"/>
          <w:tab w:val="left" w:pos="984"/>
        </w:tabs>
        <w:autoSpaceDE w:val="0"/>
        <w:autoSpaceDN w:val="0"/>
        <w:spacing w:before="119"/>
        <w:ind w:left="984" w:hanging="427"/>
        <w:jc w:val="left"/>
        <w:rPr>
          <w:b/>
          <w:sz w:val="20"/>
        </w:rPr>
      </w:pPr>
      <w:r>
        <w:rPr>
          <w:b/>
          <w:sz w:val="20"/>
        </w:rPr>
        <w:t>Limba</w:t>
      </w:r>
      <w:r>
        <w:rPr>
          <w:b/>
          <w:spacing w:val="-5"/>
          <w:sz w:val="20"/>
        </w:rPr>
        <w:t xml:space="preserve"> </w:t>
      </w:r>
      <w:proofErr w:type="spellStart"/>
      <w:r>
        <w:rPr>
          <w:b/>
          <w:sz w:val="20"/>
        </w:rPr>
        <w:t>sau</w:t>
      </w:r>
      <w:proofErr w:type="spellEnd"/>
      <w:r>
        <w:rPr>
          <w:b/>
          <w:spacing w:val="-6"/>
          <w:sz w:val="20"/>
        </w:rPr>
        <w:t xml:space="preserve"> </w:t>
      </w:r>
      <w:proofErr w:type="spellStart"/>
      <w:r>
        <w:rPr>
          <w:b/>
          <w:sz w:val="20"/>
        </w:rPr>
        <w:t>limbile</w:t>
      </w:r>
      <w:proofErr w:type="spellEnd"/>
      <w:r>
        <w:rPr>
          <w:b/>
          <w:spacing w:val="-5"/>
          <w:sz w:val="20"/>
        </w:rPr>
        <w:t xml:space="preserve"> </w:t>
      </w:r>
      <w:proofErr w:type="spellStart"/>
      <w:r>
        <w:rPr>
          <w:b/>
          <w:sz w:val="20"/>
        </w:rPr>
        <w:t>în</w:t>
      </w:r>
      <w:proofErr w:type="spellEnd"/>
      <w:r>
        <w:rPr>
          <w:b/>
          <w:spacing w:val="-6"/>
          <w:sz w:val="20"/>
        </w:rPr>
        <w:t xml:space="preserve"> </w:t>
      </w:r>
      <w:r>
        <w:rPr>
          <w:b/>
          <w:sz w:val="20"/>
        </w:rPr>
        <w:t>care</w:t>
      </w:r>
      <w:r>
        <w:rPr>
          <w:b/>
          <w:spacing w:val="-5"/>
          <w:sz w:val="20"/>
        </w:rPr>
        <w:t xml:space="preserve"> </w:t>
      </w:r>
      <w:proofErr w:type="spellStart"/>
      <w:r>
        <w:rPr>
          <w:b/>
          <w:sz w:val="20"/>
        </w:rPr>
        <w:t>trebuie</w:t>
      </w:r>
      <w:proofErr w:type="spellEnd"/>
      <w:r>
        <w:rPr>
          <w:b/>
          <w:spacing w:val="-4"/>
          <w:sz w:val="20"/>
        </w:rPr>
        <w:t xml:space="preserve"> </w:t>
      </w:r>
      <w:proofErr w:type="spellStart"/>
      <w:r>
        <w:rPr>
          <w:b/>
          <w:sz w:val="20"/>
        </w:rPr>
        <w:t>redactate</w:t>
      </w:r>
      <w:proofErr w:type="spellEnd"/>
      <w:r>
        <w:rPr>
          <w:b/>
          <w:spacing w:val="-5"/>
          <w:sz w:val="20"/>
        </w:rPr>
        <w:t xml:space="preserve"> </w:t>
      </w:r>
      <w:proofErr w:type="spellStart"/>
      <w:r>
        <w:rPr>
          <w:b/>
          <w:sz w:val="20"/>
        </w:rPr>
        <w:t>ofertele</w:t>
      </w:r>
      <w:proofErr w:type="spellEnd"/>
      <w:r>
        <w:rPr>
          <w:b/>
          <w:spacing w:val="-5"/>
          <w:sz w:val="20"/>
        </w:rPr>
        <w:t xml:space="preserve"> </w:t>
      </w:r>
      <w:proofErr w:type="spellStart"/>
      <w:r>
        <w:rPr>
          <w:b/>
          <w:sz w:val="20"/>
        </w:rPr>
        <w:t>sau</w:t>
      </w:r>
      <w:proofErr w:type="spellEnd"/>
      <w:r>
        <w:rPr>
          <w:b/>
          <w:spacing w:val="-8"/>
          <w:sz w:val="20"/>
        </w:rPr>
        <w:t xml:space="preserve"> </w:t>
      </w:r>
      <w:proofErr w:type="spellStart"/>
      <w:r>
        <w:rPr>
          <w:b/>
          <w:sz w:val="20"/>
        </w:rPr>
        <w:t>cererile</w:t>
      </w:r>
      <w:proofErr w:type="spellEnd"/>
      <w:r>
        <w:rPr>
          <w:b/>
          <w:spacing w:val="-5"/>
          <w:sz w:val="20"/>
        </w:rPr>
        <w:t xml:space="preserve"> </w:t>
      </w:r>
      <w:r>
        <w:rPr>
          <w:b/>
          <w:sz w:val="20"/>
        </w:rPr>
        <w:t>de</w:t>
      </w:r>
      <w:r>
        <w:rPr>
          <w:b/>
          <w:spacing w:val="-4"/>
          <w:sz w:val="20"/>
        </w:rPr>
        <w:t xml:space="preserve"> </w:t>
      </w:r>
      <w:proofErr w:type="spellStart"/>
      <w:r>
        <w:rPr>
          <w:b/>
          <w:sz w:val="20"/>
        </w:rPr>
        <w:t>participare</w:t>
      </w:r>
      <w:proofErr w:type="spellEnd"/>
      <w:r>
        <w:rPr>
          <w:b/>
          <w:sz w:val="20"/>
        </w:rPr>
        <w:t>:</w:t>
      </w:r>
      <w:r>
        <w:rPr>
          <w:b/>
          <w:spacing w:val="-5"/>
          <w:sz w:val="20"/>
        </w:rPr>
        <w:t xml:space="preserve"> </w:t>
      </w:r>
      <w:r>
        <w:rPr>
          <w:b/>
          <w:sz w:val="20"/>
        </w:rPr>
        <w:t>Limba</w:t>
      </w:r>
      <w:r>
        <w:rPr>
          <w:b/>
          <w:spacing w:val="-5"/>
          <w:sz w:val="20"/>
        </w:rPr>
        <w:t xml:space="preserve"> </w:t>
      </w:r>
      <w:r>
        <w:rPr>
          <w:b/>
          <w:sz w:val="20"/>
        </w:rPr>
        <w:t>de</w:t>
      </w:r>
      <w:r>
        <w:rPr>
          <w:b/>
          <w:spacing w:val="-5"/>
          <w:sz w:val="20"/>
        </w:rPr>
        <w:t xml:space="preserve"> </w:t>
      </w:r>
      <w:r>
        <w:rPr>
          <w:b/>
          <w:spacing w:val="-4"/>
          <w:sz w:val="20"/>
        </w:rPr>
        <w:t>stat</w:t>
      </w:r>
    </w:p>
    <w:p w14:paraId="327C9874" w14:textId="77777777" w:rsidR="0055058D" w:rsidRDefault="0055058D" w:rsidP="0055058D">
      <w:pPr>
        <w:pStyle w:val="Corptext"/>
        <w:spacing w:before="6"/>
        <w:rPr>
          <w:sz w:val="15"/>
        </w:rPr>
      </w:pPr>
      <w:r>
        <w:rPr>
          <w:noProof/>
        </w:rPr>
        <mc:AlternateContent>
          <mc:Choice Requires="wps">
            <w:drawing>
              <wp:anchor distT="0" distB="0" distL="0" distR="0" simplePos="0" relativeHeight="251659264" behindDoc="1" locked="0" layoutInCell="1" allowOverlap="1" wp14:anchorId="10D938BA" wp14:editId="7861FE4D">
                <wp:simplePos x="0" y="0"/>
                <wp:positionH relativeFrom="page">
                  <wp:posOffset>1097582</wp:posOffset>
                </wp:positionH>
                <wp:positionV relativeFrom="paragraph">
                  <wp:posOffset>128632</wp:posOffset>
                </wp:positionV>
                <wp:extent cx="1713230" cy="1270"/>
                <wp:effectExtent l="0" t="0" r="0" b="0"/>
                <wp:wrapTopAndBottom/>
                <wp:docPr id="1738333608" name="Formă liberă: formă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3230" cy="1270"/>
                        </a:xfrm>
                        <a:custGeom>
                          <a:avLst/>
                          <a:gdLst/>
                          <a:ahLst/>
                          <a:cxnLst/>
                          <a:rect l="l" t="t" r="r" b="b"/>
                          <a:pathLst>
                            <a:path w="1713230">
                              <a:moveTo>
                                <a:pt x="0" y="0"/>
                              </a:moveTo>
                              <a:lnTo>
                                <a:pt x="1712935" y="0"/>
                              </a:lnTo>
                            </a:path>
                          </a:pathLst>
                        </a:custGeom>
                        <a:ln w="872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9FCEEF" id="Formă liberă: formă 1" o:spid="_x0000_s1026" style="position:absolute;margin-left:86.4pt;margin-top:10.15pt;width:134.9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17132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" path="m,l1712935,e" filled="f" strokeweight=".24242mm">
                <v:path arrowok="t"/>
                <w10:wrap type="topAndBottom" anchorx="page"/>
              </v:shape>
            </w:pict>
          </mc:Fallback>
        </mc:AlternateContent>
      </w:r>
    </w:p>
    <w:p w14:paraId="70F16D9C" w14:textId="77777777" w:rsidR="0055058D" w:rsidRDefault="0055058D" w:rsidP="0055058D">
      <w:pPr>
        <w:pStyle w:val="Listparagraf"/>
        <w:widowControl w:val="0"/>
        <w:numPr>
          <w:ilvl w:val="0"/>
          <w:numId w:val="41"/>
        </w:numPr>
        <w:tabs>
          <w:tab w:val="clear" w:pos="1134"/>
          <w:tab w:val="left" w:pos="917"/>
        </w:tabs>
        <w:autoSpaceDE w:val="0"/>
        <w:autoSpaceDN w:val="0"/>
        <w:spacing w:before="134" w:line="272" w:lineRule="exact"/>
        <w:ind w:left="917" w:hanging="360"/>
        <w:jc w:val="left"/>
        <w:rPr>
          <w:b/>
          <w:sz w:val="20"/>
        </w:rPr>
      </w:pPr>
      <w:proofErr w:type="spellStart"/>
      <w:r>
        <w:rPr>
          <w:b/>
          <w:sz w:val="20"/>
        </w:rPr>
        <w:t>Respectivul</w:t>
      </w:r>
      <w:proofErr w:type="spellEnd"/>
      <w:r>
        <w:rPr>
          <w:b/>
          <w:spacing w:val="-7"/>
          <w:sz w:val="20"/>
        </w:rPr>
        <w:t xml:space="preserve"> </w:t>
      </w:r>
      <w:r>
        <w:rPr>
          <w:b/>
          <w:sz w:val="20"/>
        </w:rPr>
        <w:t>contract</w:t>
      </w:r>
      <w:r>
        <w:rPr>
          <w:b/>
          <w:spacing w:val="-4"/>
          <w:sz w:val="20"/>
        </w:rPr>
        <w:t xml:space="preserve"> </w:t>
      </w:r>
      <w:r>
        <w:rPr>
          <w:b/>
          <w:sz w:val="20"/>
        </w:rPr>
        <w:t>se</w:t>
      </w:r>
      <w:r>
        <w:rPr>
          <w:b/>
          <w:spacing w:val="-6"/>
          <w:sz w:val="20"/>
        </w:rPr>
        <w:t xml:space="preserve"> </w:t>
      </w:r>
      <w:proofErr w:type="spellStart"/>
      <w:r>
        <w:rPr>
          <w:b/>
          <w:sz w:val="20"/>
        </w:rPr>
        <w:t>referă</w:t>
      </w:r>
      <w:proofErr w:type="spellEnd"/>
      <w:r>
        <w:rPr>
          <w:b/>
          <w:spacing w:val="-4"/>
          <w:sz w:val="20"/>
        </w:rPr>
        <w:t xml:space="preserve"> </w:t>
      </w:r>
      <w:r>
        <w:rPr>
          <w:b/>
          <w:sz w:val="20"/>
        </w:rPr>
        <w:t>la</w:t>
      </w:r>
      <w:r>
        <w:rPr>
          <w:b/>
          <w:spacing w:val="-5"/>
          <w:sz w:val="20"/>
        </w:rPr>
        <w:t xml:space="preserve"> </w:t>
      </w:r>
      <w:r>
        <w:rPr>
          <w:b/>
          <w:sz w:val="20"/>
        </w:rPr>
        <w:t>un</w:t>
      </w:r>
      <w:r>
        <w:rPr>
          <w:b/>
          <w:spacing w:val="-6"/>
          <w:sz w:val="20"/>
        </w:rPr>
        <w:t xml:space="preserve"> </w:t>
      </w:r>
      <w:proofErr w:type="spellStart"/>
      <w:r>
        <w:rPr>
          <w:b/>
          <w:sz w:val="20"/>
        </w:rPr>
        <w:t>proiect</w:t>
      </w:r>
      <w:proofErr w:type="spellEnd"/>
      <w:r>
        <w:rPr>
          <w:b/>
          <w:spacing w:val="-4"/>
          <w:sz w:val="20"/>
        </w:rPr>
        <w:t xml:space="preserve"> </w:t>
      </w:r>
      <w:proofErr w:type="spellStart"/>
      <w:r>
        <w:rPr>
          <w:b/>
          <w:sz w:val="20"/>
        </w:rPr>
        <w:t>și</w:t>
      </w:r>
      <w:proofErr w:type="spellEnd"/>
      <w:r>
        <w:rPr>
          <w:b/>
          <w:sz w:val="20"/>
        </w:rPr>
        <w:t>/</w:t>
      </w:r>
      <w:proofErr w:type="spellStart"/>
      <w:r>
        <w:rPr>
          <w:b/>
          <w:sz w:val="20"/>
        </w:rPr>
        <w:t>sau</w:t>
      </w:r>
      <w:proofErr w:type="spellEnd"/>
      <w:r>
        <w:rPr>
          <w:b/>
          <w:spacing w:val="-7"/>
          <w:sz w:val="20"/>
        </w:rPr>
        <w:t xml:space="preserve"> </w:t>
      </w:r>
      <w:r>
        <w:rPr>
          <w:b/>
          <w:sz w:val="20"/>
        </w:rPr>
        <w:t>program</w:t>
      </w:r>
      <w:r>
        <w:rPr>
          <w:b/>
          <w:spacing w:val="-4"/>
          <w:sz w:val="20"/>
        </w:rPr>
        <w:t xml:space="preserve"> </w:t>
      </w:r>
      <w:proofErr w:type="spellStart"/>
      <w:r>
        <w:rPr>
          <w:b/>
          <w:sz w:val="20"/>
        </w:rPr>
        <w:t>finanțat</w:t>
      </w:r>
      <w:proofErr w:type="spellEnd"/>
      <w:r>
        <w:rPr>
          <w:b/>
          <w:spacing w:val="-6"/>
          <w:sz w:val="20"/>
        </w:rPr>
        <w:t xml:space="preserve"> </w:t>
      </w:r>
      <w:r>
        <w:rPr>
          <w:b/>
          <w:sz w:val="20"/>
        </w:rPr>
        <w:t>din</w:t>
      </w:r>
      <w:r>
        <w:rPr>
          <w:b/>
          <w:spacing w:val="-6"/>
          <w:sz w:val="20"/>
        </w:rPr>
        <w:t xml:space="preserve"> </w:t>
      </w:r>
      <w:proofErr w:type="spellStart"/>
      <w:r>
        <w:rPr>
          <w:b/>
          <w:sz w:val="20"/>
        </w:rPr>
        <w:t>fonduri</w:t>
      </w:r>
      <w:proofErr w:type="spellEnd"/>
      <w:r>
        <w:rPr>
          <w:b/>
          <w:spacing w:val="-6"/>
          <w:sz w:val="20"/>
        </w:rPr>
        <w:t xml:space="preserve"> </w:t>
      </w:r>
      <w:r>
        <w:rPr>
          <w:b/>
          <w:sz w:val="20"/>
        </w:rPr>
        <w:t>ale</w:t>
      </w:r>
      <w:r>
        <w:rPr>
          <w:b/>
          <w:spacing w:val="-6"/>
          <w:sz w:val="20"/>
        </w:rPr>
        <w:t xml:space="preserve"> </w:t>
      </w:r>
      <w:proofErr w:type="spellStart"/>
      <w:r>
        <w:rPr>
          <w:b/>
          <w:sz w:val="20"/>
        </w:rPr>
        <w:t>Uniunii</w:t>
      </w:r>
      <w:proofErr w:type="spellEnd"/>
      <w:r>
        <w:rPr>
          <w:b/>
          <w:spacing w:val="3"/>
          <w:sz w:val="20"/>
        </w:rPr>
        <w:t xml:space="preserve"> </w:t>
      </w:r>
      <w:proofErr w:type="spellStart"/>
      <w:r>
        <w:rPr>
          <w:b/>
          <w:sz w:val="20"/>
        </w:rPr>
        <w:t>Europene</w:t>
      </w:r>
      <w:proofErr w:type="spellEnd"/>
      <w:r>
        <w:rPr>
          <w:b/>
          <w:sz w:val="20"/>
        </w:rPr>
        <w:t>:</w:t>
      </w:r>
      <w:r>
        <w:rPr>
          <w:b/>
          <w:spacing w:val="-5"/>
          <w:sz w:val="20"/>
        </w:rPr>
        <w:t xml:space="preserve"> Nu</w:t>
      </w:r>
    </w:p>
    <w:p w14:paraId="7906E0D8" w14:textId="77777777" w:rsidR="0055058D" w:rsidRDefault="0055058D" w:rsidP="0055058D">
      <w:pPr>
        <w:pStyle w:val="Corptext"/>
        <w:spacing w:line="226" w:lineRule="exact"/>
        <w:ind w:left="917"/>
      </w:pPr>
      <w:r>
        <w:t>se</w:t>
      </w:r>
      <w:r>
        <w:rPr>
          <w:spacing w:val="-3"/>
        </w:rPr>
        <w:t xml:space="preserve"> </w:t>
      </w:r>
      <w:r>
        <w:rPr>
          <w:spacing w:val="-2"/>
        </w:rPr>
        <w:t>aplică.</w:t>
      </w:r>
    </w:p>
    <w:p w14:paraId="17ECC352" w14:textId="77777777" w:rsidR="0055058D" w:rsidRDefault="0055058D" w:rsidP="0055058D">
      <w:pPr>
        <w:ind w:left="4088"/>
        <w:rPr>
          <w:sz w:val="20"/>
        </w:rPr>
      </w:pPr>
      <w:r>
        <w:rPr>
          <w:sz w:val="20"/>
        </w:rPr>
        <w:t>(se</w:t>
      </w:r>
      <w:r>
        <w:rPr>
          <w:spacing w:val="-7"/>
          <w:sz w:val="20"/>
        </w:rPr>
        <w:t xml:space="preserve"> </w:t>
      </w:r>
      <w:r>
        <w:rPr>
          <w:sz w:val="20"/>
        </w:rPr>
        <w:t>specifică</w:t>
      </w:r>
      <w:r>
        <w:rPr>
          <w:spacing w:val="-6"/>
          <w:sz w:val="20"/>
        </w:rPr>
        <w:t xml:space="preserve"> </w:t>
      </w:r>
      <w:r>
        <w:rPr>
          <w:sz w:val="20"/>
        </w:rPr>
        <w:t>denumirea</w:t>
      </w:r>
      <w:r>
        <w:rPr>
          <w:spacing w:val="-5"/>
          <w:sz w:val="20"/>
        </w:rPr>
        <w:t xml:space="preserve"> </w:t>
      </w:r>
      <w:r>
        <w:rPr>
          <w:sz w:val="20"/>
        </w:rPr>
        <w:t>proiectului</w:t>
      </w:r>
      <w:r>
        <w:rPr>
          <w:spacing w:val="-7"/>
          <w:sz w:val="20"/>
        </w:rPr>
        <w:t xml:space="preserve"> </w:t>
      </w:r>
      <w:r>
        <w:rPr>
          <w:sz w:val="20"/>
        </w:rPr>
        <w:t>și/sau</w:t>
      </w:r>
      <w:r>
        <w:rPr>
          <w:spacing w:val="-6"/>
          <w:sz w:val="20"/>
        </w:rPr>
        <w:t xml:space="preserve"> </w:t>
      </w:r>
      <w:r>
        <w:rPr>
          <w:spacing w:val="-2"/>
          <w:sz w:val="20"/>
        </w:rPr>
        <w:t>programului)</w:t>
      </w:r>
    </w:p>
    <w:p w14:paraId="710DD636" w14:textId="77777777" w:rsidR="0055058D" w:rsidRDefault="0055058D" w:rsidP="0055058D">
      <w:pPr>
        <w:pStyle w:val="Listparagraf"/>
        <w:widowControl w:val="0"/>
        <w:numPr>
          <w:ilvl w:val="0"/>
          <w:numId w:val="41"/>
        </w:numPr>
        <w:tabs>
          <w:tab w:val="clear" w:pos="1134"/>
          <w:tab w:val="left" w:pos="984"/>
        </w:tabs>
        <w:autoSpaceDE w:val="0"/>
        <w:autoSpaceDN w:val="0"/>
        <w:spacing w:before="119" w:line="272" w:lineRule="exact"/>
        <w:ind w:left="984" w:hanging="427"/>
        <w:jc w:val="left"/>
        <w:rPr>
          <w:b/>
          <w:sz w:val="20"/>
        </w:rPr>
      </w:pPr>
      <w:proofErr w:type="spellStart"/>
      <w:r>
        <w:rPr>
          <w:b/>
          <w:sz w:val="20"/>
        </w:rPr>
        <w:t>Denumirea</w:t>
      </w:r>
      <w:proofErr w:type="spellEnd"/>
      <w:r>
        <w:rPr>
          <w:b/>
          <w:spacing w:val="-6"/>
          <w:sz w:val="20"/>
        </w:rPr>
        <w:t xml:space="preserve"> </w:t>
      </w:r>
      <w:proofErr w:type="spellStart"/>
      <w:r>
        <w:rPr>
          <w:b/>
          <w:sz w:val="20"/>
        </w:rPr>
        <w:t>și</w:t>
      </w:r>
      <w:proofErr w:type="spellEnd"/>
      <w:r>
        <w:rPr>
          <w:b/>
          <w:spacing w:val="-7"/>
          <w:sz w:val="20"/>
        </w:rPr>
        <w:t xml:space="preserve"> </w:t>
      </w:r>
      <w:proofErr w:type="spellStart"/>
      <w:r>
        <w:rPr>
          <w:b/>
          <w:sz w:val="20"/>
        </w:rPr>
        <w:t>adresa</w:t>
      </w:r>
      <w:proofErr w:type="spellEnd"/>
      <w:r>
        <w:rPr>
          <w:b/>
          <w:spacing w:val="-6"/>
          <w:sz w:val="20"/>
        </w:rPr>
        <w:t xml:space="preserve"> </w:t>
      </w:r>
      <w:proofErr w:type="spellStart"/>
      <w:r>
        <w:rPr>
          <w:b/>
          <w:sz w:val="20"/>
        </w:rPr>
        <w:t>organismului</w:t>
      </w:r>
      <w:proofErr w:type="spellEnd"/>
      <w:r>
        <w:rPr>
          <w:b/>
          <w:spacing w:val="-7"/>
          <w:sz w:val="20"/>
        </w:rPr>
        <w:t xml:space="preserve"> </w:t>
      </w:r>
      <w:r>
        <w:rPr>
          <w:b/>
          <w:sz w:val="20"/>
        </w:rPr>
        <w:t>competent</w:t>
      </w:r>
      <w:r>
        <w:rPr>
          <w:b/>
          <w:spacing w:val="-6"/>
          <w:sz w:val="20"/>
        </w:rPr>
        <w:t xml:space="preserve"> </w:t>
      </w:r>
      <w:r>
        <w:rPr>
          <w:b/>
          <w:sz w:val="20"/>
        </w:rPr>
        <w:t>de</w:t>
      </w:r>
      <w:r>
        <w:rPr>
          <w:b/>
          <w:spacing w:val="-6"/>
          <w:sz w:val="20"/>
        </w:rPr>
        <w:t xml:space="preserve"> </w:t>
      </w:r>
      <w:proofErr w:type="spellStart"/>
      <w:r>
        <w:rPr>
          <w:b/>
          <w:sz w:val="20"/>
        </w:rPr>
        <w:t>soluționare</w:t>
      </w:r>
      <w:proofErr w:type="spellEnd"/>
      <w:r>
        <w:rPr>
          <w:b/>
          <w:spacing w:val="-6"/>
          <w:sz w:val="20"/>
        </w:rPr>
        <w:t xml:space="preserve"> </w:t>
      </w:r>
      <w:r>
        <w:rPr>
          <w:b/>
          <w:sz w:val="20"/>
        </w:rPr>
        <w:t>a</w:t>
      </w:r>
      <w:r>
        <w:rPr>
          <w:b/>
          <w:spacing w:val="-5"/>
          <w:sz w:val="20"/>
        </w:rPr>
        <w:t xml:space="preserve"> </w:t>
      </w:r>
      <w:proofErr w:type="spellStart"/>
      <w:r>
        <w:rPr>
          <w:b/>
          <w:spacing w:val="-2"/>
          <w:sz w:val="20"/>
        </w:rPr>
        <w:t>contestațiilor</w:t>
      </w:r>
      <w:proofErr w:type="spellEnd"/>
      <w:r>
        <w:rPr>
          <w:b/>
          <w:spacing w:val="-2"/>
          <w:sz w:val="20"/>
        </w:rPr>
        <w:t>:</w:t>
      </w:r>
    </w:p>
    <w:p w14:paraId="3ADFC303" w14:textId="77777777" w:rsidR="0055058D" w:rsidRDefault="0055058D" w:rsidP="0055058D">
      <w:pPr>
        <w:spacing w:line="226" w:lineRule="exact"/>
        <w:ind w:left="1008"/>
        <w:rPr>
          <w:b/>
          <w:i/>
          <w:sz w:val="20"/>
        </w:rPr>
      </w:pPr>
      <w:r>
        <w:rPr>
          <w:b/>
          <w:i/>
          <w:sz w:val="20"/>
        </w:rPr>
        <w:t>Agenția</w:t>
      </w:r>
      <w:r>
        <w:rPr>
          <w:b/>
          <w:i/>
          <w:spacing w:val="-8"/>
          <w:sz w:val="20"/>
        </w:rPr>
        <w:t xml:space="preserve"> </w:t>
      </w:r>
      <w:r>
        <w:rPr>
          <w:b/>
          <w:i/>
          <w:sz w:val="20"/>
        </w:rPr>
        <w:t>Națională</w:t>
      </w:r>
      <w:r>
        <w:rPr>
          <w:b/>
          <w:i/>
          <w:spacing w:val="-7"/>
          <w:sz w:val="20"/>
        </w:rPr>
        <w:t xml:space="preserve"> </w:t>
      </w:r>
      <w:r>
        <w:rPr>
          <w:b/>
          <w:i/>
          <w:sz w:val="20"/>
        </w:rPr>
        <w:t>pentru</w:t>
      </w:r>
      <w:r>
        <w:rPr>
          <w:b/>
          <w:i/>
          <w:spacing w:val="-9"/>
          <w:sz w:val="20"/>
        </w:rPr>
        <w:t xml:space="preserve"> </w:t>
      </w:r>
      <w:r>
        <w:rPr>
          <w:b/>
          <w:i/>
          <w:sz w:val="20"/>
        </w:rPr>
        <w:t>Soluționarea</w:t>
      </w:r>
      <w:r>
        <w:rPr>
          <w:b/>
          <w:i/>
          <w:spacing w:val="-7"/>
          <w:sz w:val="20"/>
        </w:rPr>
        <w:t xml:space="preserve"> </w:t>
      </w:r>
      <w:r>
        <w:rPr>
          <w:b/>
          <w:i/>
          <w:spacing w:val="-2"/>
          <w:sz w:val="20"/>
        </w:rPr>
        <w:t>Contestațiilor</w:t>
      </w:r>
    </w:p>
    <w:p w14:paraId="35492B6C" w14:textId="77777777" w:rsidR="0055058D" w:rsidRDefault="0055058D" w:rsidP="0055058D">
      <w:pPr>
        <w:ind w:left="1008"/>
        <w:rPr>
          <w:b/>
          <w:i/>
          <w:sz w:val="20"/>
        </w:rPr>
      </w:pPr>
      <w:r>
        <w:rPr>
          <w:b/>
          <w:i/>
          <w:sz w:val="20"/>
        </w:rPr>
        <w:t>Adresa:</w:t>
      </w:r>
      <w:r>
        <w:rPr>
          <w:b/>
          <w:i/>
          <w:spacing w:val="-5"/>
          <w:sz w:val="20"/>
        </w:rPr>
        <w:t xml:space="preserve"> </w:t>
      </w:r>
      <w:r>
        <w:rPr>
          <w:b/>
          <w:i/>
          <w:sz w:val="20"/>
        </w:rPr>
        <w:t>mun.</w:t>
      </w:r>
      <w:r>
        <w:rPr>
          <w:b/>
          <w:i/>
          <w:spacing w:val="-5"/>
          <w:sz w:val="20"/>
        </w:rPr>
        <w:t xml:space="preserve"> </w:t>
      </w:r>
      <w:r>
        <w:rPr>
          <w:b/>
          <w:i/>
          <w:sz w:val="20"/>
        </w:rPr>
        <w:t>Chișinău,</w:t>
      </w:r>
      <w:r>
        <w:rPr>
          <w:b/>
          <w:i/>
          <w:spacing w:val="-5"/>
          <w:sz w:val="20"/>
        </w:rPr>
        <w:t xml:space="preserve"> </w:t>
      </w:r>
      <w:r>
        <w:rPr>
          <w:b/>
          <w:i/>
          <w:sz w:val="20"/>
        </w:rPr>
        <w:t>bd.</w:t>
      </w:r>
      <w:r>
        <w:rPr>
          <w:b/>
          <w:i/>
          <w:spacing w:val="-4"/>
          <w:sz w:val="20"/>
        </w:rPr>
        <w:t xml:space="preserve"> </w:t>
      </w:r>
      <w:r>
        <w:rPr>
          <w:b/>
          <w:i/>
          <w:sz w:val="20"/>
        </w:rPr>
        <w:t>Ștefan</w:t>
      </w:r>
      <w:r>
        <w:rPr>
          <w:b/>
          <w:i/>
          <w:spacing w:val="-6"/>
          <w:sz w:val="20"/>
        </w:rPr>
        <w:t xml:space="preserve"> </w:t>
      </w:r>
      <w:r>
        <w:rPr>
          <w:b/>
          <w:i/>
          <w:sz w:val="20"/>
        </w:rPr>
        <w:t>cel</w:t>
      </w:r>
      <w:r>
        <w:rPr>
          <w:b/>
          <w:i/>
          <w:spacing w:val="-5"/>
          <w:sz w:val="20"/>
        </w:rPr>
        <w:t xml:space="preserve"> </w:t>
      </w:r>
      <w:r>
        <w:rPr>
          <w:b/>
          <w:i/>
          <w:sz w:val="20"/>
        </w:rPr>
        <w:t>Mare</w:t>
      </w:r>
      <w:r>
        <w:rPr>
          <w:b/>
          <w:i/>
          <w:spacing w:val="-4"/>
          <w:sz w:val="20"/>
        </w:rPr>
        <w:t xml:space="preserve"> </w:t>
      </w:r>
      <w:r>
        <w:rPr>
          <w:b/>
          <w:i/>
          <w:sz w:val="20"/>
        </w:rPr>
        <w:t>și</w:t>
      </w:r>
      <w:r>
        <w:rPr>
          <w:b/>
          <w:i/>
          <w:spacing w:val="-1"/>
          <w:sz w:val="20"/>
        </w:rPr>
        <w:t xml:space="preserve"> </w:t>
      </w:r>
      <w:r>
        <w:rPr>
          <w:b/>
          <w:i/>
          <w:sz w:val="20"/>
        </w:rPr>
        <w:t>Sfânt</w:t>
      </w:r>
      <w:r>
        <w:rPr>
          <w:b/>
          <w:i/>
          <w:spacing w:val="-6"/>
          <w:sz w:val="20"/>
        </w:rPr>
        <w:t xml:space="preserve"> </w:t>
      </w:r>
      <w:r>
        <w:rPr>
          <w:b/>
          <w:i/>
          <w:sz w:val="20"/>
        </w:rPr>
        <w:t>nr.124</w:t>
      </w:r>
      <w:r>
        <w:rPr>
          <w:b/>
          <w:i/>
          <w:spacing w:val="-4"/>
          <w:sz w:val="20"/>
        </w:rPr>
        <w:t xml:space="preserve"> </w:t>
      </w:r>
      <w:r>
        <w:rPr>
          <w:b/>
          <w:i/>
          <w:sz w:val="20"/>
        </w:rPr>
        <w:t>(et.4),</w:t>
      </w:r>
      <w:r>
        <w:rPr>
          <w:b/>
          <w:i/>
          <w:spacing w:val="-4"/>
          <w:sz w:val="20"/>
        </w:rPr>
        <w:t xml:space="preserve"> </w:t>
      </w:r>
      <w:r>
        <w:rPr>
          <w:b/>
          <w:i/>
          <w:sz w:val="20"/>
        </w:rPr>
        <w:t>MD</w:t>
      </w:r>
      <w:r>
        <w:rPr>
          <w:b/>
          <w:i/>
          <w:spacing w:val="-5"/>
          <w:sz w:val="20"/>
        </w:rPr>
        <w:t xml:space="preserve"> </w:t>
      </w:r>
      <w:r>
        <w:rPr>
          <w:b/>
          <w:i/>
          <w:spacing w:val="-2"/>
          <w:sz w:val="20"/>
        </w:rPr>
        <w:t>2001;</w:t>
      </w:r>
    </w:p>
    <w:p w14:paraId="5313A633" w14:textId="77777777" w:rsidR="0055058D" w:rsidRDefault="0055058D" w:rsidP="0055058D">
      <w:pPr>
        <w:spacing w:before="1"/>
        <w:ind w:left="1008"/>
        <w:rPr>
          <w:b/>
          <w:i/>
          <w:sz w:val="20"/>
        </w:rPr>
      </w:pPr>
      <w:r>
        <w:rPr>
          <w:b/>
          <w:i/>
          <w:sz w:val="20"/>
        </w:rPr>
        <w:t>Telefon/Fax/email:</w:t>
      </w:r>
      <w:r>
        <w:rPr>
          <w:b/>
          <w:i/>
          <w:spacing w:val="-5"/>
          <w:sz w:val="20"/>
        </w:rPr>
        <w:t xml:space="preserve"> </w:t>
      </w:r>
      <w:r>
        <w:rPr>
          <w:b/>
          <w:i/>
          <w:sz w:val="20"/>
        </w:rPr>
        <w:t>022-820</w:t>
      </w:r>
      <w:r>
        <w:rPr>
          <w:b/>
          <w:i/>
          <w:spacing w:val="-6"/>
          <w:sz w:val="20"/>
        </w:rPr>
        <w:t xml:space="preserve"> </w:t>
      </w:r>
      <w:r>
        <w:rPr>
          <w:b/>
          <w:i/>
          <w:sz w:val="20"/>
        </w:rPr>
        <w:t>652,</w:t>
      </w:r>
      <w:r>
        <w:rPr>
          <w:b/>
          <w:i/>
          <w:spacing w:val="-6"/>
          <w:sz w:val="20"/>
        </w:rPr>
        <w:t xml:space="preserve"> </w:t>
      </w:r>
      <w:r>
        <w:rPr>
          <w:b/>
          <w:i/>
          <w:sz w:val="20"/>
        </w:rPr>
        <w:t>022</w:t>
      </w:r>
      <w:r>
        <w:rPr>
          <w:b/>
          <w:i/>
          <w:spacing w:val="-6"/>
          <w:sz w:val="20"/>
        </w:rPr>
        <w:t xml:space="preserve"> </w:t>
      </w:r>
      <w:r>
        <w:rPr>
          <w:b/>
          <w:i/>
          <w:sz w:val="20"/>
        </w:rPr>
        <w:t>820-651,</w:t>
      </w:r>
      <w:r>
        <w:rPr>
          <w:b/>
          <w:i/>
          <w:spacing w:val="-5"/>
          <w:sz w:val="20"/>
        </w:rPr>
        <w:t xml:space="preserve"> </w:t>
      </w:r>
      <w:hyperlink r:id="rId16">
        <w:r>
          <w:rPr>
            <w:b/>
            <w:i/>
            <w:spacing w:val="-2"/>
            <w:sz w:val="20"/>
          </w:rPr>
          <w:t>contestatii@ansc.md</w:t>
        </w:r>
      </w:hyperlink>
    </w:p>
    <w:p w14:paraId="33DBD5CF" w14:textId="77777777" w:rsidR="0055058D" w:rsidRDefault="0055058D" w:rsidP="0055058D">
      <w:pPr>
        <w:pStyle w:val="Listparagraf"/>
        <w:widowControl w:val="0"/>
        <w:numPr>
          <w:ilvl w:val="0"/>
          <w:numId w:val="41"/>
        </w:numPr>
        <w:tabs>
          <w:tab w:val="clear" w:pos="1134"/>
          <w:tab w:val="left" w:pos="917"/>
        </w:tabs>
        <w:autoSpaceDE w:val="0"/>
        <w:autoSpaceDN w:val="0"/>
        <w:spacing w:before="126" w:line="232" w:lineRule="auto"/>
        <w:ind w:left="917" w:right="810" w:hanging="360"/>
        <w:jc w:val="left"/>
        <w:rPr>
          <w:b/>
          <w:sz w:val="20"/>
        </w:rPr>
      </w:pPr>
      <w:r>
        <w:rPr>
          <w:b/>
          <w:sz w:val="20"/>
        </w:rPr>
        <w:lastRenderedPageBreak/>
        <w:t>Data</w:t>
      </w:r>
      <w:r>
        <w:rPr>
          <w:b/>
          <w:spacing w:val="-3"/>
          <w:sz w:val="20"/>
        </w:rPr>
        <w:t xml:space="preserve"> </w:t>
      </w:r>
      <w:r>
        <w:rPr>
          <w:b/>
          <w:sz w:val="20"/>
        </w:rPr>
        <w:t>(</w:t>
      </w:r>
      <w:proofErr w:type="spellStart"/>
      <w:r>
        <w:rPr>
          <w:b/>
          <w:sz w:val="20"/>
        </w:rPr>
        <w:t>datele</w:t>
      </w:r>
      <w:proofErr w:type="spellEnd"/>
      <w:r>
        <w:rPr>
          <w:b/>
          <w:sz w:val="20"/>
        </w:rPr>
        <w:t>)</w:t>
      </w:r>
      <w:r>
        <w:rPr>
          <w:b/>
          <w:spacing w:val="-5"/>
          <w:sz w:val="20"/>
        </w:rPr>
        <w:t xml:space="preserve"> </w:t>
      </w:r>
      <w:proofErr w:type="spellStart"/>
      <w:r>
        <w:rPr>
          <w:b/>
          <w:sz w:val="20"/>
        </w:rPr>
        <w:t>și</w:t>
      </w:r>
      <w:proofErr w:type="spellEnd"/>
      <w:r>
        <w:rPr>
          <w:b/>
          <w:spacing w:val="-5"/>
          <w:sz w:val="20"/>
        </w:rPr>
        <w:t xml:space="preserve"> </w:t>
      </w:r>
      <w:proofErr w:type="spellStart"/>
      <w:r>
        <w:rPr>
          <w:b/>
          <w:sz w:val="20"/>
        </w:rPr>
        <w:t>referința</w:t>
      </w:r>
      <w:proofErr w:type="spellEnd"/>
      <w:r>
        <w:rPr>
          <w:b/>
          <w:spacing w:val="-3"/>
          <w:sz w:val="20"/>
        </w:rPr>
        <w:t xml:space="preserve"> </w:t>
      </w:r>
      <w:r>
        <w:rPr>
          <w:b/>
          <w:sz w:val="20"/>
        </w:rPr>
        <w:t>(</w:t>
      </w:r>
      <w:proofErr w:type="spellStart"/>
      <w:r>
        <w:rPr>
          <w:b/>
          <w:sz w:val="20"/>
        </w:rPr>
        <w:t>referințele</w:t>
      </w:r>
      <w:proofErr w:type="spellEnd"/>
      <w:r>
        <w:rPr>
          <w:b/>
          <w:sz w:val="20"/>
        </w:rPr>
        <w:t>)</w:t>
      </w:r>
      <w:r>
        <w:rPr>
          <w:b/>
          <w:spacing w:val="-3"/>
          <w:sz w:val="20"/>
        </w:rPr>
        <w:t xml:space="preserve"> </w:t>
      </w:r>
      <w:proofErr w:type="spellStart"/>
      <w:r>
        <w:rPr>
          <w:b/>
          <w:sz w:val="20"/>
        </w:rPr>
        <w:t>publicărilor</w:t>
      </w:r>
      <w:proofErr w:type="spellEnd"/>
      <w:r>
        <w:rPr>
          <w:b/>
          <w:spacing w:val="-4"/>
          <w:sz w:val="20"/>
        </w:rPr>
        <w:t xml:space="preserve"> </w:t>
      </w:r>
      <w:proofErr w:type="spellStart"/>
      <w:r>
        <w:rPr>
          <w:b/>
          <w:sz w:val="20"/>
        </w:rPr>
        <w:t>anterioare</w:t>
      </w:r>
      <w:proofErr w:type="spellEnd"/>
      <w:r>
        <w:rPr>
          <w:b/>
          <w:spacing w:val="-4"/>
          <w:sz w:val="20"/>
        </w:rPr>
        <w:t xml:space="preserve"> </w:t>
      </w:r>
      <w:proofErr w:type="spellStart"/>
      <w:r>
        <w:rPr>
          <w:b/>
          <w:sz w:val="20"/>
        </w:rPr>
        <w:t>în</w:t>
      </w:r>
      <w:proofErr w:type="spellEnd"/>
      <w:r>
        <w:rPr>
          <w:b/>
          <w:spacing w:val="-5"/>
          <w:sz w:val="20"/>
        </w:rPr>
        <w:t xml:space="preserve"> </w:t>
      </w:r>
      <w:proofErr w:type="spellStart"/>
      <w:r>
        <w:rPr>
          <w:b/>
          <w:sz w:val="20"/>
        </w:rPr>
        <w:t>Jurnalul</w:t>
      </w:r>
      <w:proofErr w:type="spellEnd"/>
      <w:r>
        <w:rPr>
          <w:b/>
          <w:spacing w:val="-5"/>
          <w:sz w:val="20"/>
        </w:rPr>
        <w:t xml:space="preserve"> </w:t>
      </w:r>
      <w:proofErr w:type="spellStart"/>
      <w:r>
        <w:rPr>
          <w:b/>
          <w:sz w:val="20"/>
        </w:rPr>
        <w:t>Oficial</w:t>
      </w:r>
      <w:proofErr w:type="spellEnd"/>
      <w:r>
        <w:rPr>
          <w:b/>
          <w:spacing w:val="-5"/>
          <w:sz w:val="20"/>
        </w:rPr>
        <w:t xml:space="preserve"> </w:t>
      </w:r>
      <w:r>
        <w:rPr>
          <w:b/>
          <w:sz w:val="20"/>
        </w:rPr>
        <w:t>al</w:t>
      </w:r>
      <w:r>
        <w:rPr>
          <w:b/>
          <w:spacing w:val="-5"/>
          <w:sz w:val="20"/>
        </w:rPr>
        <w:t xml:space="preserve"> </w:t>
      </w:r>
      <w:proofErr w:type="spellStart"/>
      <w:r>
        <w:rPr>
          <w:b/>
          <w:sz w:val="20"/>
        </w:rPr>
        <w:t>Uniunii</w:t>
      </w:r>
      <w:proofErr w:type="spellEnd"/>
      <w:r>
        <w:rPr>
          <w:b/>
          <w:spacing w:val="-3"/>
          <w:sz w:val="20"/>
        </w:rPr>
        <w:t xml:space="preserve"> </w:t>
      </w:r>
      <w:proofErr w:type="spellStart"/>
      <w:r>
        <w:rPr>
          <w:b/>
          <w:sz w:val="20"/>
        </w:rPr>
        <w:t>Europene</w:t>
      </w:r>
      <w:proofErr w:type="spellEnd"/>
      <w:r>
        <w:rPr>
          <w:b/>
          <w:sz w:val="20"/>
        </w:rPr>
        <w:t xml:space="preserve"> </w:t>
      </w:r>
      <w:proofErr w:type="spellStart"/>
      <w:r>
        <w:rPr>
          <w:b/>
          <w:sz w:val="20"/>
        </w:rPr>
        <w:t>privind</w:t>
      </w:r>
      <w:proofErr w:type="spellEnd"/>
      <w:r>
        <w:rPr>
          <w:b/>
          <w:sz w:val="20"/>
        </w:rPr>
        <w:t xml:space="preserve"> </w:t>
      </w:r>
      <w:proofErr w:type="spellStart"/>
      <w:r>
        <w:rPr>
          <w:b/>
          <w:sz w:val="20"/>
        </w:rPr>
        <w:t>contractul</w:t>
      </w:r>
      <w:proofErr w:type="spellEnd"/>
      <w:r>
        <w:rPr>
          <w:b/>
          <w:sz w:val="20"/>
        </w:rPr>
        <w:t xml:space="preserve"> (</w:t>
      </w:r>
      <w:proofErr w:type="spellStart"/>
      <w:r>
        <w:rPr>
          <w:b/>
          <w:sz w:val="20"/>
        </w:rPr>
        <w:t>contractele</w:t>
      </w:r>
      <w:proofErr w:type="spellEnd"/>
      <w:r>
        <w:rPr>
          <w:b/>
          <w:sz w:val="20"/>
        </w:rPr>
        <w:t xml:space="preserve">) la care se </w:t>
      </w:r>
      <w:proofErr w:type="spellStart"/>
      <w:r>
        <w:rPr>
          <w:b/>
          <w:sz w:val="20"/>
        </w:rPr>
        <w:t>referă</w:t>
      </w:r>
      <w:proofErr w:type="spellEnd"/>
      <w:r>
        <w:rPr>
          <w:b/>
          <w:sz w:val="20"/>
        </w:rPr>
        <w:t xml:space="preserve"> </w:t>
      </w:r>
      <w:proofErr w:type="spellStart"/>
      <w:r>
        <w:rPr>
          <w:b/>
          <w:sz w:val="20"/>
        </w:rPr>
        <w:t>anunțul</w:t>
      </w:r>
      <w:proofErr w:type="spellEnd"/>
      <w:r>
        <w:rPr>
          <w:b/>
          <w:sz w:val="20"/>
        </w:rPr>
        <w:t xml:space="preserve"> </w:t>
      </w:r>
      <w:proofErr w:type="spellStart"/>
      <w:r>
        <w:rPr>
          <w:b/>
          <w:sz w:val="20"/>
        </w:rPr>
        <w:t>respectiv</w:t>
      </w:r>
      <w:proofErr w:type="spellEnd"/>
      <w:r>
        <w:rPr>
          <w:b/>
          <w:sz w:val="20"/>
        </w:rPr>
        <w:t xml:space="preserve"> (</w:t>
      </w:r>
      <w:proofErr w:type="spellStart"/>
      <w:r>
        <w:rPr>
          <w:b/>
          <w:sz w:val="20"/>
        </w:rPr>
        <w:t>dacă</w:t>
      </w:r>
      <w:proofErr w:type="spellEnd"/>
      <w:r>
        <w:rPr>
          <w:b/>
          <w:sz w:val="20"/>
        </w:rPr>
        <w:t xml:space="preserve"> </w:t>
      </w:r>
      <w:proofErr w:type="spellStart"/>
      <w:r>
        <w:rPr>
          <w:b/>
          <w:sz w:val="20"/>
        </w:rPr>
        <w:t>este</w:t>
      </w:r>
      <w:proofErr w:type="spellEnd"/>
      <w:r>
        <w:rPr>
          <w:b/>
          <w:sz w:val="20"/>
        </w:rPr>
        <w:t xml:space="preserve"> </w:t>
      </w:r>
      <w:proofErr w:type="spellStart"/>
      <w:r>
        <w:rPr>
          <w:b/>
          <w:sz w:val="20"/>
        </w:rPr>
        <w:t>cazul</w:t>
      </w:r>
      <w:proofErr w:type="spellEnd"/>
      <w:proofErr w:type="gramStart"/>
      <w:r>
        <w:rPr>
          <w:b/>
          <w:sz w:val="20"/>
        </w:rPr>
        <w:t>):Nu</w:t>
      </w:r>
      <w:proofErr w:type="gramEnd"/>
      <w:r>
        <w:rPr>
          <w:b/>
          <w:sz w:val="20"/>
        </w:rPr>
        <w:t xml:space="preserve"> se </w:t>
      </w:r>
      <w:proofErr w:type="spellStart"/>
      <w:r>
        <w:rPr>
          <w:b/>
          <w:sz w:val="20"/>
        </w:rPr>
        <w:t>aplică</w:t>
      </w:r>
      <w:proofErr w:type="spellEnd"/>
      <w:r>
        <w:rPr>
          <w:b/>
          <w:sz w:val="20"/>
        </w:rPr>
        <w:t>.</w:t>
      </w:r>
    </w:p>
    <w:p w14:paraId="13A63387" w14:textId="77777777" w:rsidR="0055058D" w:rsidRDefault="0055058D" w:rsidP="0055058D">
      <w:pPr>
        <w:pStyle w:val="Listparagraf"/>
        <w:widowControl w:val="0"/>
        <w:numPr>
          <w:ilvl w:val="0"/>
          <w:numId w:val="41"/>
        </w:numPr>
        <w:tabs>
          <w:tab w:val="clear" w:pos="1134"/>
          <w:tab w:val="left" w:pos="917"/>
        </w:tabs>
        <w:autoSpaceDE w:val="0"/>
        <w:autoSpaceDN w:val="0"/>
        <w:spacing w:before="119"/>
        <w:ind w:left="917" w:hanging="360"/>
        <w:jc w:val="left"/>
        <w:rPr>
          <w:b/>
          <w:sz w:val="20"/>
        </w:rPr>
      </w:pPr>
      <w:proofErr w:type="spellStart"/>
      <w:r>
        <w:rPr>
          <w:b/>
          <w:sz w:val="20"/>
        </w:rPr>
        <w:t>În</w:t>
      </w:r>
      <w:proofErr w:type="spellEnd"/>
      <w:r>
        <w:rPr>
          <w:b/>
          <w:spacing w:val="-6"/>
          <w:sz w:val="20"/>
        </w:rPr>
        <w:t xml:space="preserve"> </w:t>
      </w:r>
      <w:proofErr w:type="spellStart"/>
      <w:r>
        <w:rPr>
          <w:b/>
          <w:sz w:val="20"/>
        </w:rPr>
        <w:t>cazul</w:t>
      </w:r>
      <w:proofErr w:type="spellEnd"/>
      <w:r>
        <w:rPr>
          <w:b/>
          <w:spacing w:val="-6"/>
          <w:sz w:val="20"/>
        </w:rPr>
        <w:t xml:space="preserve"> </w:t>
      </w:r>
      <w:proofErr w:type="spellStart"/>
      <w:r>
        <w:rPr>
          <w:b/>
          <w:sz w:val="20"/>
        </w:rPr>
        <w:t>achizițiilor</w:t>
      </w:r>
      <w:proofErr w:type="spellEnd"/>
      <w:r>
        <w:rPr>
          <w:b/>
          <w:spacing w:val="-6"/>
          <w:sz w:val="20"/>
        </w:rPr>
        <w:t xml:space="preserve"> </w:t>
      </w:r>
      <w:proofErr w:type="spellStart"/>
      <w:r>
        <w:rPr>
          <w:b/>
          <w:sz w:val="20"/>
        </w:rPr>
        <w:t>periodice</w:t>
      </w:r>
      <w:proofErr w:type="spellEnd"/>
      <w:r>
        <w:rPr>
          <w:b/>
          <w:sz w:val="20"/>
        </w:rPr>
        <w:t>,</w:t>
      </w:r>
      <w:r>
        <w:rPr>
          <w:b/>
          <w:spacing w:val="-5"/>
          <w:sz w:val="20"/>
        </w:rPr>
        <w:t xml:space="preserve"> </w:t>
      </w:r>
      <w:proofErr w:type="spellStart"/>
      <w:r>
        <w:rPr>
          <w:b/>
          <w:sz w:val="20"/>
        </w:rPr>
        <w:t>calendarul</w:t>
      </w:r>
      <w:proofErr w:type="spellEnd"/>
      <w:r>
        <w:rPr>
          <w:b/>
          <w:spacing w:val="-6"/>
          <w:sz w:val="20"/>
        </w:rPr>
        <w:t xml:space="preserve"> </w:t>
      </w:r>
      <w:proofErr w:type="spellStart"/>
      <w:r>
        <w:rPr>
          <w:b/>
          <w:sz w:val="20"/>
        </w:rPr>
        <w:t>estimat</w:t>
      </w:r>
      <w:proofErr w:type="spellEnd"/>
      <w:r>
        <w:rPr>
          <w:b/>
          <w:spacing w:val="-5"/>
          <w:sz w:val="20"/>
        </w:rPr>
        <w:t xml:space="preserve"> </w:t>
      </w:r>
      <w:proofErr w:type="spellStart"/>
      <w:r>
        <w:rPr>
          <w:b/>
          <w:sz w:val="20"/>
        </w:rPr>
        <w:t>pentru</w:t>
      </w:r>
      <w:proofErr w:type="spellEnd"/>
      <w:r>
        <w:rPr>
          <w:b/>
          <w:spacing w:val="-6"/>
          <w:sz w:val="20"/>
        </w:rPr>
        <w:t xml:space="preserve"> </w:t>
      </w:r>
      <w:proofErr w:type="spellStart"/>
      <w:r>
        <w:rPr>
          <w:b/>
          <w:sz w:val="20"/>
        </w:rPr>
        <w:t>publicarea</w:t>
      </w:r>
      <w:proofErr w:type="spellEnd"/>
      <w:r>
        <w:rPr>
          <w:b/>
          <w:spacing w:val="-4"/>
          <w:sz w:val="20"/>
        </w:rPr>
        <w:t xml:space="preserve"> </w:t>
      </w:r>
      <w:proofErr w:type="spellStart"/>
      <w:r>
        <w:rPr>
          <w:b/>
          <w:sz w:val="20"/>
        </w:rPr>
        <w:t>anunțurilor</w:t>
      </w:r>
      <w:proofErr w:type="spellEnd"/>
      <w:r>
        <w:rPr>
          <w:b/>
          <w:spacing w:val="-5"/>
          <w:sz w:val="20"/>
        </w:rPr>
        <w:t xml:space="preserve"> </w:t>
      </w:r>
      <w:proofErr w:type="spellStart"/>
      <w:r>
        <w:rPr>
          <w:b/>
          <w:sz w:val="20"/>
        </w:rPr>
        <w:t>viitoare</w:t>
      </w:r>
      <w:proofErr w:type="spellEnd"/>
      <w:r>
        <w:rPr>
          <w:b/>
          <w:sz w:val="20"/>
        </w:rPr>
        <w:t>:</w:t>
      </w:r>
      <w:r>
        <w:rPr>
          <w:b/>
          <w:spacing w:val="-5"/>
          <w:sz w:val="20"/>
        </w:rPr>
        <w:t xml:space="preserve"> </w:t>
      </w:r>
      <w:r>
        <w:rPr>
          <w:b/>
          <w:sz w:val="20"/>
        </w:rPr>
        <w:t>Nu</w:t>
      </w:r>
      <w:r>
        <w:rPr>
          <w:b/>
          <w:spacing w:val="-6"/>
          <w:sz w:val="20"/>
        </w:rPr>
        <w:t xml:space="preserve"> </w:t>
      </w:r>
      <w:r>
        <w:rPr>
          <w:b/>
          <w:sz w:val="20"/>
        </w:rPr>
        <w:t>se</w:t>
      </w:r>
      <w:r>
        <w:rPr>
          <w:b/>
          <w:spacing w:val="-5"/>
          <w:sz w:val="20"/>
        </w:rPr>
        <w:t xml:space="preserve"> </w:t>
      </w:r>
      <w:proofErr w:type="spellStart"/>
      <w:r>
        <w:rPr>
          <w:b/>
          <w:spacing w:val="-2"/>
          <w:sz w:val="20"/>
        </w:rPr>
        <w:t>aplică</w:t>
      </w:r>
      <w:proofErr w:type="spellEnd"/>
      <w:r>
        <w:rPr>
          <w:b/>
          <w:spacing w:val="-2"/>
          <w:sz w:val="20"/>
        </w:rPr>
        <w:t>.</w:t>
      </w:r>
    </w:p>
    <w:p w14:paraId="6A1386E6" w14:textId="77777777" w:rsidR="0055058D" w:rsidRPr="00AB265B" w:rsidRDefault="0055058D" w:rsidP="0055058D">
      <w:pPr>
        <w:pStyle w:val="Listparagraf"/>
        <w:widowControl w:val="0"/>
        <w:numPr>
          <w:ilvl w:val="0"/>
          <w:numId w:val="41"/>
        </w:numPr>
        <w:tabs>
          <w:tab w:val="clear" w:pos="1134"/>
          <w:tab w:val="left" w:pos="984"/>
        </w:tabs>
        <w:autoSpaceDE w:val="0"/>
        <w:autoSpaceDN w:val="0"/>
        <w:spacing w:before="110"/>
        <w:ind w:left="984" w:hanging="427"/>
        <w:jc w:val="left"/>
        <w:rPr>
          <w:b/>
          <w:sz w:val="20"/>
        </w:rPr>
      </w:pPr>
      <w:r>
        <w:rPr>
          <w:b/>
          <w:sz w:val="20"/>
        </w:rPr>
        <w:t>Data</w:t>
      </w:r>
      <w:r>
        <w:rPr>
          <w:b/>
          <w:spacing w:val="-4"/>
          <w:sz w:val="20"/>
        </w:rPr>
        <w:t xml:space="preserve"> </w:t>
      </w:r>
      <w:proofErr w:type="spellStart"/>
      <w:r>
        <w:rPr>
          <w:b/>
          <w:sz w:val="20"/>
        </w:rPr>
        <w:t>publicării</w:t>
      </w:r>
      <w:proofErr w:type="spellEnd"/>
      <w:r>
        <w:rPr>
          <w:b/>
          <w:spacing w:val="-4"/>
          <w:sz w:val="20"/>
        </w:rPr>
        <w:t xml:space="preserve"> </w:t>
      </w:r>
      <w:proofErr w:type="spellStart"/>
      <w:r>
        <w:rPr>
          <w:b/>
          <w:sz w:val="20"/>
        </w:rPr>
        <w:t>anunțului</w:t>
      </w:r>
      <w:proofErr w:type="spellEnd"/>
      <w:r>
        <w:rPr>
          <w:b/>
          <w:spacing w:val="-6"/>
          <w:sz w:val="20"/>
        </w:rPr>
        <w:t xml:space="preserve"> </w:t>
      </w:r>
      <w:r>
        <w:rPr>
          <w:b/>
          <w:sz w:val="20"/>
        </w:rPr>
        <w:t>de</w:t>
      </w:r>
      <w:r>
        <w:rPr>
          <w:b/>
          <w:spacing w:val="-2"/>
          <w:sz w:val="20"/>
        </w:rPr>
        <w:t xml:space="preserve"> </w:t>
      </w:r>
      <w:proofErr w:type="spellStart"/>
      <w:r>
        <w:rPr>
          <w:b/>
          <w:sz w:val="20"/>
        </w:rPr>
        <w:t>intenție</w:t>
      </w:r>
      <w:proofErr w:type="spellEnd"/>
      <w:r>
        <w:rPr>
          <w:b/>
          <w:spacing w:val="-5"/>
          <w:sz w:val="20"/>
        </w:rPr>
        <w:t xml:space="preserve"> </w:t>
      </w:r>
      <w:proofErr w:type="spellStart"/>
      <w:r>
        <w:rPr>
          <w:b/>
          <w:sz w:val="20"/>
        </w:rPr>
        <w:t>sau</w:t>
      </w:r>
      <w:proofErr w:type="spellEnd"/>
      <w:r>
        <w:rPr>
          <w:b/>
          <w:sz w:val="20"/>
        </w:rPr>
        <w:t>,</w:t>
      </w:r>
      <w:r>
        <w:rPr>
          <w:b/>
          <w:spacing w:val="-4"/>
          <w:sz w:val="20"/>
        </w:rPr>
        <w:t xml:space="preserve"> </w:t>
      </w:r>
      <w:proofErr w:type="spellStart"/>
      <w:r>
        <w:rPr>
          <w:b/>
          <w:sz w:val="20"/>
        </w:rPr>
        <w:t>după</w:t>
      </w:r>
      <w:proofErr w:type="spellEnd"/>
      <w:r>
        <w:rPr>
          <w:b/>
          <w:spacing w:val="-5"/>
          <w:sz w:val="20"/>
        </w:rPr>
        <w:t xml:space="preserve"> </w:t>
      </w:r>
      <w:proofErr w:type="spellStart"/>
      <w:r>
        <w:rPr>
          <w:b/>
          <w:sz w:val="20"/>
        </w:rPr>
        <w:t>caz</w:t>
      </w:r>
      <w:proofErr w:type="spellEnd"/>
      <w:r>
        <w:rPr>
          <w:b/>
          <w:sz w:val="20"/>
        </w:rPr>
        <w:t>,</w:t>
      </w:r>
      <w:r>
        <w:rPr>
          <w:b/>
          <w:spacing w:val="-4"/>
          <w:sz w:val="20"/>
        </w:rPr>
        <w:t xml:space="preserve"> </w:t>
      </w:r>
      <w:proofErr w:type="spellStart"/>
      <w:r>
        <w:rPr>
          <w:b/>
          <w:sz w:val="20"/>
        </w:rPr>
        <w:t>precizarea</w:t>
      </w:r>
      <w:proofErr w:type="spellEnd"/>
      <w:r>
        <w:rPr>
          <w:b/>
          <w:spacing w:val="-4"/>
          <w:sz w:val="20"/>
        </w:rPr>
        <w:t xml:space="preserve"> </w:t>
      </w:r>
      <w:proofErr w:type="spellStart"/>
      <w:r>
        <w:rPr>
          <w:b/>
          <w:sz w:val="20"/>
        </w:rPr>
        <w:t>că</w:t>
      </w:r>
      <w:proofErr w:type="spellEnd"/>
      <w:r>
        <w:rPr>
          <w:b/>
          <w:spacing w:val="-3"/>
          <w:sz w:val="20"/>
        </w:rPr>
        <w:t xml:space="preserve"> </w:t>
      </w:r>
      <w:r>
        <w:rPr>
          <w:b/>
          <w:sz w:val="20"/>
        </w:rPr>
        <w:t>nu</w:t>
      </w:r>
      <w:r>
        <w:rPr>
          <w:b/>
          <w:spacing w:val="-5"/>
          <w:sz w:val="20"/>
        </w:rPr>
        <w:t xml:space="preserve"> </w:t>
      </w:r>
      <w:r>
        <w:rPr>
          <w:b/>
          <w:sz w:val="20"/>
        </w:rPr>
        <w:t>a</w:t>
      </w:r>
      <w:r>
        <w:rPr>
          <w:b/>
          <w:spacing w:val="-6"/>
          <w:sz w:val="20"/>
        </w:rPr>
        <w:t xml:space="preserve"> </w:t>
      </w:r>
      <w:proofErr w:type="spellStart"/>
      <w:r>
        <w:rPr>
          <w:b/>
          <w:sz w:val="20"/>
        </w:rPr>
        <w:t>fost</w:t>
      </w:r>
      <w:proofErr w:type="spellEnd"/>
      <w:r>
        <w:rPr>
          <w:b/>
          <w:spacing w:val="-4"/>
          <w:sz w:val="20"/>
        </w:rPr>
        <w:t xml:space="preserve"> </w:t>
      </w:r>
      <w:proofErr w:type="spellStart"/>
      <w:r>
        <w:rPr>
          <w:b/>
          <w:sz w:val="20"/>
        </w:rPr>
        <w:t>publicat</w:t>
      </w:r>
      <w:proofErr w:type="spellEnd"/>
      <w:r>
        <w:rPr>
          <w:b/>
          <w:spacing w:val="-5"/>
          <w:sz w:val="20"/>
        </w:rPr>
        <w:t xml:space="preserve"> </w:t>
      </w:r>
      <w:r>
        <w:rPr>
          <w:b/>
          <w:sz w:val="20"/>
        </w:rPr>
        <w:t>un</w:t>
      </w:r>
      <w:r>
        <w:rPr>
          <w:b/>
          <w:spacing w:val="-5"/>
          <w:sz w:val="20"/>
        </w:rPr>
        <w:t xml:space="preserve"> </w:t>
      </w:r>
      <w:proofErr w:type="spellStart"/>
      <w:r>
        <w:rPr>
          <w:b/>
          <w:sz w:val="20"/>
        </w:rPr>
        <w:t>astfel</w:t>
      </w:r>
      <w:proofErr w:type="spellEnd"/>
      <w:r>
        <w:rPr>
          <w:b/>
          <w:spacing w:val="-4"/>
          <w:sz w:val="20"/>
        </w:rPr>
        <w:t xml:space="preserve"> </w:t>
      </w:r>
      <w:r>
        <w:rPr>
          <w:b/>
          <w:sz w:val="20"/>
        </w:rPr>
        <w:t>de</w:t>
      </w:r>
      <w:r>
        <w:rPr>
          <w:b/>
          <w:spacing w:val="5"/>
          <w:sz w:val="20"/>
        </w:rPr>
        <w:t xml:space="preserve"> </w:t>
      </w:r>
      <w:proofErr w:type="spellStart"/>
      <w:r>
        <w:rPr>
          <w:b/>
          <w:spacing w:val="-2"/>
          <w:sz w:val="20"/>
        </w:rPr>
        <w:t>anunţ</w:t>
      </w:r>
      <w:proofErr w:type="spellEnd"/>
      <w:r>
        <w:rPr>
          <w:b/>
          <w:spacing w:val="-2"/>
          <w:sz w:val="20"/>
        </w:rPr>
        <w:t>:</w:t>
      </w:r>
    </w:p>
    <w:p w14:paraId="0A2B22FD" w14:textId="77777777" w:rsidR="0055058D" w:rsidRDefault="0055058D" w:rsidP="0055058D">
      <w:pPr>
        <w:pStyle w:val="Listparagraf"/>
        <w:widowControl w:val="0"/>
        <w:numPr>
          <w:ilvl w:val="0"/>
          <w:numId w:val="41"/>
        </w:numPr>
        <w:tabs>
          <w:tab w:val="clear" w:pos="1134"/>
          <w:tab w:val="left" w:pos="984"/>
        </w:tabs>
        <w:autoSpaceDE w:val="0"/>
        <w:autoSpaceDN w:val="0"/>
        <w:spacing w:before="120"/>
        <w:ind w:left="984" w:hanging="427"/>
        <w:jc w:val="left"/>
        <w:rPr>
          <w:b/>
          <w:sz w:val="20"/>
        </w:rPr>
      </w:pPr>
      <w:r>
        <w:rPr>
          <w:b/>
          <w:sz w:val="20"/>
        </w:rPr>
        <w:t>Data</w:t>
      </w:r>
      <w:r>
        <w:rPr>
          <w:b/>
          <w:spacing w:val="-5"/>
          <w:sz w:val="20"/>
        </w:rPr>
        <w:t xml:space="preserve"> </w:t>
      </w:r>
      <w:proofErr w:type="spellStart"/>
      <w:r>
        <w:rPr>
          <w:b/>
          <w:sz w:val="20"/>
        </w:rPr>
        <w:t>transmiterii</w:t>
      </w:r>
      <w:proofErr w:type="spellEnd"/>
      <w:r>
        <w:rPr>
          <w:b/>
          <w:spacing w:val="-7"/>
          <w:sz w:val="20"/>
        </w:rPr>
        <w:t xml:space="preserve"> </w:t>
      </w:r>
      <w:proofErr w:type="spellStart"/>
      <w:r>
        <w:rPr>
          <w:b/>
          <w:sz w:val="20"/>
        </w:rPr>
        <w:t>spre</w:t>
      </w:r>
      <w:proofErr w:type="spellEnd"/>
      <w:r>
        <w:rPr>
          <w:b/>
          <w:spacing w:val="-5"/>
          <w:sz w:val="20"/>
        </w:rPr>
        <w:t xml:space="preserve"> </w:t>
      </w:r>
      <w:proofErr w:type="spellStart"/>
      <w:r>
        <w:rPr>
          <w:b/>
          <w:sz w:val="20"/>
        </w:rPr>
        <w:t>publicare</w:t>
      </w:r>
      <w:proofErr w:type="spellEnd"/>
      <w:r>
        <w:rPr>
          <w:b/>
          <w:spacing w:val="-6"/>
          <w:sz w:val="20"/>
        </w:rPr>
        <w:t xml:space="preserve"> </w:t>
      </w:r>
      <w:proofErr w:type="gramStart"/>
      <w:r>
        <w:rPr>
          <w:b/>
          <w:sz w:val="20"/>
        </w:rPr>
        <w:t>a</w:t>
      </w:r>
      <w:proofErr w:type="gramEnd"/>
      <w:r>
        <w:rPr>
          <w:b/>
          <w:spacing w:val="-5"/>
          <w:sz w:val="20"/>
        </w:rPr>
        <w:t xml:space="preserve"> </w:t>
      </w:r>
      <w:proofErr w:type="spellStart"/>
      <w:r>
        <w:rPr>
          <w:b/>
          <w:sz w:val="20"/>
        </w:rPr>
        <w:t>anunțului</w:t>
      </w:r>
      <w:proofErr w:type="spellEnd"/>
      <w:r>
        <w:rPr>
          <w:b/>
          <w:spacing w:val="-6"/>
          <w:sz w:val="20"/>
        </w:rPr>
        <w:t xml:space="preserve"> </w:t>
      </w:r>
      <w:r>
        <w:rPr>
          <w:b/>
          <w:sz w:val="20"/>
        </w:rPr>
        <w:t>de</w:t>
      </w:r>
      <w:r>
        <w:rPr>
          <w:b/>
          <w:spacing w:val="-6"/>
          <w:sz w:val="20"/>
        </w:rPr>
        <w:t xml:space="preserve"> </w:t>
      </w:r>
      <w:proofErr w:type="spellStart"/>
      <w:r>
        <w:rPr>
          <w:b/>
          <w:sz w:val="20"/>
        </w:rPr>
        <w:t>participare</w:t>
      </w:r>
      <w:proofErr w:type="spellEnd"/>
      <w:r>
        <w:rPr>
          <w:b/>
          <w:sz w:val="20"/>
        </w:rPr>
        <w:t>:</w:t>
      </w:r>
      <w:r>
        <w:rPr>
          <w:b/>
          <w:spacing w:val="-4"/>
          <w:sz w:val="20"/>
        </w:rPr>
        <w:t xml:space="preserve"> </w:t>
      </w:r>
      <w:r>
        <w:rPr>
          <w:b/>
          <w:sz w:val="20"/>
        </w:rPr>
        <w:t>conform</w:t>
      </w:r>
      <w:r>
        <w:rPr>
          <w:b/>
          <w:spacing w:val="-5"/>
          <w:sz w:val="20"/>
        </w:rPr>
        <w:t xml:space="preserve"> </w:t>
      </w:r>
      <w:r>
        <w:rPr>
          <w:b/>
          <w:sz w:val="20"/>
        </w:rPr>
        <w:t>SIA</w:t>
      </w:r>
      <w:r>
        <w:rPr>
          <w:b/>
          <w:spacing w:val="-6"/>
          <w:sz w:val="20"/>
        </w:rPr>
        <w:t xml:space="preserve"> </w:t>
      </w:r>
      <w:r>
        <w:rPr>
          <w:b/>
          <w:spacing w:val="-4"/>
          <w:sz w:val="20"/>
        </w:rPr>
        <w:t>RSAP</w:t>
      </w:r>
    </w:p>
    <w:p w14:paraId="33E9F9EF" w14:textId="77777777" w:rsidR="0055058D" w:rsidRDefault="0055058D" w:rsidP="0055058D">
      <w:pPr>
        <w:pStyle w:val="Listparagraf"/>
        <w:widowControl w:val="0"/>
        <w:numPr>
          <w:ilvl w:val="0"/>
          <w:numId w:val="41"/>
        </w:numPr>
        <w:tabs>
          <w:tab w:val="clear" w:pos="1134"/>
          <w:tab w:val="left" w:pos="984"/>
        </w:tabs>
        <w:autoSpaceDE w:val="0"/>
        <w:autoSpaceDN w:val="0"/>
        <w:spacing w:before="113"/>
        <w:ind w:left="984" w:hanging="427"/>
        <w:jc w:val="left"/>
        <w:rPr>
          <w:b/>
          <w:sz w:val="20"/>
        </w:rPr>
      </w:pPr>
      <w:proofErr w:type="spellStart"/>
      <w:r>
        <w:rPr>
          <w:b/>
          <w:sz w:val="20"/>
        </w:rPr>
        <w:t>În</w:t>
      </w:r>
      <w:proofErr w:type="spellEnd"/>
      <w:r>
        <w:rPr>
          <w:b/>
          <w:spacing w:val="-6"/>
          <w:sz w:val="20"/>
        </w:rPr>
        <w:t xml:space="preserve"> </w:t>
      </w:r>
      <w:proofErr w:type="spellStart"/>
      <w:r>
        <w:rPr>
          <w:b/>
          <w:sz w:val="20"/>
        </w:rPr>
        <w:t>cadrul</w:t>
      </w:r>
      <w:proofErr w:type="spellEnd"/>
      <w:r>
        <w:rPr>
          <w:b/>
          <w:spacing w:val="-5"/>
          <w:sz w:val="20"/>
        </w:rPr>
        <w:t xml:space="preserve"> </w:t>
      </w:r>
      <w:proofErr w:type="spellStart"/>
      <w:r>
        <w:rPr>
          <w:b/>
          <w:sz w:val="20"/>
        </w:rPr>
        <w:t>procedurii</w:t>
      </w:r>
      <w:proofErr w:type="spellEnd"/>
      <w:r>
        <w:rPr>
          <w:b/>
          <w:spacing w:val="-5"/>
          <w:sz w:val="20"/>
        </w:rPr>
        <w:t xml:space="preserve"> </w:t>
      </w:r>
      <w:r>
        <w:rPr>
          <w:b/>
          <w:sz w:val="20"/>
        </w:rPr>
        <w:t>de</w:t>
      </w:r>
      <w:r>
        <w:rPr>
          <w:b/>
          <w:spacing w:val="-4"/>
          <w:sz w:val="20"/>
        </w:rPr>
        <w:t xml:space="preserve"> </w:t>
      </w:r>
      <w:proofErr w:type="spellStart"/>
      <w:r>
        <w:rPr>
          <w:b/>
          <w:sz w:val="20"/>
        </w:rPr>
        <w:t>achiziție</w:t>
      </w:r>
      <w:proofErr w:type="spellEnd"/>
      <w:r>
        <w:rPr>
          <w:b/>
          <w:spacing w:val="-4"/>
          <w:sz w:val="20"/>
        </w:rPr>
        <w:t xml:space="preserve"> </w:t>
      </w:r>
      <w:proofErr w:type="spellStart"/>
      <w:r>
        <w:rPr>
          <w:b/>
          <w:sz w:val="20"/>
        </w:rPr>
        <w:t>publică</w:t>
      </w:r>
      <w:proofErr w:type="spellEnd"/>
      <w:r>
        <w:rPr>
          <w:b/>
          <w:spacing w:val="-4"/>
          <w:sz w:val="20"/>
        </w:rPr>
        <w:t xml:space="preserve"> </w:t>
      </w:r>
      <w:r>
        <w:rPr>
          <w:b/>
          <w:sz w:val="20"/>
        </w:rPr>
        <w:t>se</w:t>
      </w:r>
      <w:r>
        <w:rPr>
          <w:b/>
          <w:spacing w:val="-4"/>
          <w:sz w:val="20"/>
        </w:rPr>
        <w:t xml:space="preserve"> </w:t>
      </w:r>
      <w:proofErr w:type="spellStart"/>
      <w:r>
        <w:rPr>
          <w:b/>
          <w:sz w:val="20"/>
        </w:rPr>
        <w:t>va</w:t>
      </w:r>
      <w:proofErr w:type="spellEnd"/>
      <w:r>
        <w:rPr>
          <w:b/>
          <w:spacing w:val="-3"/>
          <w:sz w:val="20"/>
        </w:rPr>
        <w:t xml:space="preserve"> </w:t>
      </w:r>
      <w:proofErr w:type="spellStart"/>
      <w:r>
        <w:rPr>
          <w:b/>
          <w:spacing w:val="-2"/>
          <w:sz w:val="20"/>
        </w:rPr>
        <w:t>utiliza</w:t>
      </w:r>
      <w:proofErr w:type="spellEnd"/>
      <w:r>
        <w:rPr>
          <w:b/>
          <w:spacing w:val="-2"/>
          <w:sz w:val="20"/>
        </w:rPr>
        <w:t>/</w:t>
      </w:r>
      <w:proofErr w:type="spellStart"/>
      <w:r>
        <w:rPr>
          <w:b/>
          <w:spacing w:val="-2"/>
          <w:sz w:val="20"/>
        </w:rPr>
        <w:t>accepta</w:t>
      </w:r>
      <w:proofErr w:type="spellEnd"/>
      <w:r>
        <w:rPr>
          <w:b/>
          <w:spacing w:val="-2"/>
          <w:sz w:val="20"/>
        </w:rPr>
        <w:t>:</w:t>
      </w:r>
    </w:p>
    <w:p w14:paraId="32261E3E" w14:textId="77777777" w:rsidR="0055058D" w:rsidRDefault="0055058D" w:rsidP="0055058D">
      <w:pPr>
        <w:pStyle w:val="Corptext"/>
        <w:spacing w:before="111"/>
      </w:pPr>
    </w:p>
    <w:tbl>
      <w:tblPr>
        <w:tblStyle w:val="TableNormal"/>
        <w:tblW w:w="0" w:type="auto"/>
        <w:tblInd w:w="10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74"/>
        <w:gridCol w:w="3769"/>
      </w:tblGrid>
      <w:tr w:rsidR="0055058D" w14:paraId="6C1CB637" w14:textId="77777777" w:rsidTr="00A766AD">
        <w:trPr>
          <w:trHeight w:val="230"/>
        </w:trPr>
        <w:tc>
          <w:tcPr>
            <w:tcW w:w="5274" w:type="dxa"/>
          </w:tcPr>
          <w:p w14:paraId="7B62F0E2" w14:textId="77777777" w:rsidR="0055058D" w:rsidRDefault="0055058D" w:rsidP="00A766AD">
            <w:pPr>
              <w:pStyle w:val="TableParagraph"/>
              <w:spacing w:line="210" w:lineRule="exact"/>
              <w:ind w:left="105"/>
              <w:rPr>
                <w:b/>
                <w:sz w:val="20"/>
              </w:rPr>
            </w:pPr>
            <w:r>
              <w:rPr>
                <w:b/>
                <w:sz w:val="20"/>
              </w:rPr>
              <w:t>Denumirea</w:t>
            </w:r>
            <w:r>
              <w:rPr>
                <w:b/>
                <w:spacing w:val="-11"/>
                <w:sz w:val="20"/>
              </w:rPr>
              <w:t xml:space="preserve"> </w:t>
            </w:r>
            <w:r>
              <w:rPr>
                <w:b/>
                <w:sz w:val="20"/>
              </w:rPr>
              <w:t>instrumentului</w:t>
            </w:r>
            <w:r>
              <w:rPr>
                <w:b/>
                <w:spacing w:val="-13"/>
                <w:sz w:val="20"/>
              </w:rPr>
              <w:t xml:space="preserve"> </w:t>
            </w:r>
            <w:r>
              <w:rPr>
                <w:b/>
                <w:spacing w:val="-2"/>
                <w:sz w:val="20"/>
              </w:rPr>
              <w:t>electronic</w:t>
            </w:r>
          </w:p>
        </w:tc>
        <w:tc>
          <w:tcPr>
            <w:tcW w:w="3769" w:type="dxa"/>
          </w:tcPr>
          <w:p w14:paraId="1DC00F6E" w14:textId="77777777" w:rsidR="0055058D" w:rsidRDefault="0055058D" w:rsidP="00A766AD">
            <w:pPr>
              <w:pStyle w:val="TableParagraph"/>
              <w:spacing w:line="210" w:lineRule="exact"/>
              <w:ind w:left="107"/>
              <w:rPr>
                <w:b/>
                <w:sz w:val="20"/>
              </w:rPr>
            </w:pPr>
            <w:r>
              <w:rPr>
                <w:b/>
                <w:sz w:val="20"/>
              </w:rPr>
              <w:t>Se</w:t>
            </w:r>
            <w:r>
              <w:rPr>
                <w:b/>
                <w:spacing w:val="-5"/>
                <w:sz w:val="20"/>
              </w:rPr>
              <w:t xml:space="preserve"> </w:t>
            </w:r>
            <w:r>
              <w:rPr>
                <w:b/>
                <w:sz w:val="20"/>
              </w:rPr>
              <w:t>va</w:t>
            </w:r>
            <w:r>
              <w:rPr>
                <w:b/>
                <w:spacing w:val="-3"/>
                <w:sz w:val="20"/>
              </w:rPr>
              <w:t xml:space="preserve"> </w:t>
            </w:r>
            <w:r>
              <w:rPr>
                <w:b/>
                <w:sz w:val="20"/>
              </w:rPr>
              <w:t>utiliza/accepta</w:t>
            </w:r>
            <w:r>
              <w:rPr>
                <w:b/>
                <w:spacing w:val="-4"/>
                <w:sz w:val="20"/>
              </w:rPr>
              <w:t xml:space="preserve"> </w:t>
            </w:r>
            <w:r>
              <w:rPr>
                <w:b/>
                <w:sz w:val="20"/>
              </w:rPr>
              <w:t>sau</w:t>
            </w:r>
            <w:r>
              <w:rPr>
                <w:b/>
                <w:spacing w:val="-5"/>
                <w:sz w:val="20"/>
              </w:rPr>
              <w:t xml:space="preserve"> nu</w:t>
            </w:r>
          </w:p>
        </w:tc>
      </w:tr>
      <w:tr w:rsidR="0055058D" w14:paraId="5AAC5D0F" w14:textId="77777777" w:rsidTr="00A766AD">
        <w:trPr>
          <w:trHeight w:val="230"/>
        </w:trPr>
        <w:tc>
          <w:tcPr>
            <w:tcW w:w="5274" w:type="dxa"/>
          </w:tcPr>
          <w:p w14:paraId="24875238" w14:textId="77777777" w:rsidR="0055058D" w:rsidRDefault="0055058D" w:rsidP="00A766AD">
            <w:pPr>
              <w:pStyle w:val="TableParagraph"/>
              <w:spacing w:line="210" w:lineRule="exact"/>
              <w:ind w:left="105"/>
              <w:rPr>
                <w:sz w:val="20"/>
              </w:rPr>
            </w:pPr>
            <w:r>
              <w:rPr>
                <w:sz w:val="20"/>
              </w:rPr>
              <w:t>depunerea</w:t>
            </w:r>
            <w:r>
              <w:rPr>
                <w:spacing w:val="-5"/>
                <w:sz w:val="20"/>
              </w:rPr>
              <w:t xml:space="preserve"> </w:t>
            </w:r>
            <w:r>
              <w:rPr>
                <w:sz w:val="20"/>
              </w:rPr>
              <w:t>electronică</w:t>
            </w:r>
            <w:r>
              <w:rPr>
                <w:spacing w:val="-4"/>
                <w:sz w:val="20"/>
              </w:rPr>
              <w:t xml:space="preserve"> </w:t>
            </w:r>
            <w:r>
              <w:rPr>
                <w:sz w:val="20"/>
              </w:rPr>
              <w:t>a</w:t>
            </w:r>
            <w:r>
              <w:rPr>
                <w:spacing w:val="-4"/>
                <w:sz w:val="20"/>
              </w:rPr>
              <w:t xml:space="preserve"> </w:t>
            </w:r>
            <w:r>
              <w:rPr>
                <w:sz w:val="20"/>
              </w:rPr>
              <w:t>ofertelor</w:t>
            </w:r>
            <w:r>
              <w:rPr>
                <w:spacing w:val="-4"/>
                <w:sz w:val="20"/>
              </w:rPr>
              <w:t xml:space="preserve"> </w:t>
            </w:r>
            <w:r>
              <w:rPr>
                <w:sz w:val="20"/>
              </w:rPr>
              <w:t>sau</w:t>
            </w:r>
            <w:r>
              <w:rPr>
                <w:spacing w:val="-4"/>
                <w:sz w:val="20"/>
              </w:rPr>
              <w:t xml:space="preserve"> </w:t>
            </w:r>
            <w:r>
              <w:rPr>
                <w:sz w:val="20"/>
              </w:rPr>
              <w:t>a</w:t>
            </w:r>
            <w:r>
              <w:rPr>
                <w:spacing w:val="-4"/>
                <w:sz w:val="20"/>
              </w:rPr>
              <w:t xml:space="preserve"> </w:t>
            </w:r>
            <w:r>
              <w:rPr>
                <w:sz w:val="20"/>
              </w:rPr>
              <w:t>cererilor</w:t>
            </w:r>
            <w:r>
              <w:rPr>
                <w:spacing w:val="-4"/>
                <w:sz w:val="20"/>
              </w:rPr>
              <w:t xml:space="preserve"> </w:t>
            </w:r>
            <w:r>
              <w:rPr>
                <w:sz w:val="20"/>
              </w:rPr>
              <w:t>de</w:t>
            </w:r>
            <w:r>
              <w:rPr>
                <w:spacing w:val="-6"/>
                <w:sz w:val="20"/>
              </w:rPr>
              <w:t xml:space="preserve"> </w:t>
            </w:r>
            <w:r>
              <w:rPr>
                <w:spacing w:val="-2"/>
                <w:sz w:val="20"/>
              </w:rPr>
              <w:t>participare</w:t>
            </w:r>
          </w:p>
        </w:tc>
        <w:tc>
          <w:tcPr>
            <w:tcW w:w="3769" w:type="dxa"/>
          </w:tcPr>
          <w:p w14:paraId="7669FA18" w14:textId="77777777" w:rsidR="0055058D" w:rsidRDefault="0055058D" w:rsidP="00A766AD">
            <w:pPr>
              <w:pStyle w:val="TableParagraph"/>
              <w:spacing w:line="210" w:lineRule="exact"/>
              <w:ind w:left="107"/>
              <w:rPr>
                <w:sz w:val="20"/>
              </w:rPr>
            </w:pPr>
            <w:r>
              <w:rPr>
                <w:sz w:val="20"/>
              </w:rPr>
              <w:t>Se</w:t>
            </w:r>
            <w:r>
              <w:rPr>
                <w:spacing w:val="-4"/>
                <w:sz w:val="20"/>
              </w:rPr>
              <w:t xml:space="preserve"> </w:t>
            </w:r>
            <w:r>
              <w:rPr>
                <w:spacing w:val="-2"/>
                <w:sz w:val="20"/>
              </w:rPr>
              <w:t>acceptă</w:t>
            </w:r>
          </w:p>
        </w:tc>
      </w:tr>
      <w:tr w:rsidR="0055058D" w14:paraId="79FE907A" w14:textId="77777777" w:rsidTr="00A766AD">
        <w:trPr>
          <w:trHeight w:val="230"/>
        </w:trPr>
        <w:tc>
          <w:tcPr>
            <w:tcW w:w="5274" w:type="dxa"/>
          </w:tcPr>
          <w:p w14:paraId="217AE97C" w14:textId="77777777" w:rsidR="0055058D" w:rsidRDefault="0055058D" w:rsidP="00A766AD">
            <w:pPr>
              <w:pStyle w:val="TableParagraph"/>
              <w:spacing w:line="210" w:lineRule="exact"/>
              <w:ind w:left="105"/>
              <w:rPr>
                <w:sz w:val="20"/>
              </w:rPr>
            </w:pPr>
            <w:r>
              <w:rPr>
                <w:sz w:val="20"/>
              </w:rPr>
              <w:t>sistemul</w:t>
            </w:r>
            <w:r>
              <w:rPr>
                <w:spacing w:val="-6"/>
                <w:sz w:val="20"/>
              </w:rPr>
              <w:t xml:space="preserve"> </w:t>
            </w:r>
            <w:r>
              <w:rPr>
                <w:sz w:val="20"/>
              </w:rPr>
              <w:t>de</w:t>
            </w:r>
            <w:r>
              <w:rPr>
                <w:spacing w:val="-4"/>
                <w:sz w:val="20"/>
              </w:rPr>
              <w:t xml:space="preserve"> </w:t>
            </w:r>
            <w:r>
              <w:rPr>
                <w:sz w:val="20"/>
              </w:rPr>
              <w:t>comenzi</w:t>
            </w:r>
            <w:r>
              <w:rPr>
                <w:spacing w:val="-4"/>
                <w:sz w:val="20"/>
              </w:rPr>
              <w:t xml:space="preserve"> </w:t>
            </w:r>
            <w:r>
              <w:rPr>
                <w:spacing w:val="-2"/>
                <w:sz w:val="20"/>
              </w:rPr>
              <w:t>electronice</w:t>
            </w:r>
          </w:p>
        </w:tc>
        <w:tc>
          <w:tcPr>
            <w:tcW w:w="3769" w:type="dxa"/>
          </w:tcPr>
          <w:p w14:paraId="035BF625" w14:textId="77777777" w:rsidR="0055058D" w:rsidRDefault="0055058D" w:rsidP="00A766AD">
            <w:pPr>
              <w:pStyle w:val="TableParagraph"/>
              <w:spacing w:line="210" w:lineRule="exact"/>
              <w:ind w:left="107"/>
              <w:rPr>
                <w:sz w:val="20"/>
              </w:rPr>
            </w:pPr>
            <w:r>
              <w:rPr>
                <w:sz w:val="20"/>
              </w:rPr>
              <w:t>Nu</w:t>
            </w:r>
            <w:r>
              <w:rPr>
                <w:spacing w:val="-2"/>
                <w:sz w:val="20"/>
              </w:rPr>
              <w:t xml:space="preserve"> </w:t>
            </w:r>
            <w:r>
              <w:rPr>
                <w:sz w:val="20"/>
              </w:rPr>
              <w:t>se</w:t>
            </w:r>
            <w:r>
              <w:rPr>
                <w:spacing w:val="-3"/>
                <w:sz w:val="20"/>
              </w:rPr>
              <w:t xml:space="preserve"> </w:t>
            </w:r>
            <w:r>
              <w:rPr>
                <w:spacing w:val="-2"/>
                <w:sz w:val="20"/>
              </w:rPr>
              <w:t>acceptă</w:t>
            </w:r>
          </w:p>
        </w:tc>
      </w:tr>
      <w:tr w:rsidR="0055058D" w14:paraId="58F2E288" w14:textId="77777777" w:rsidTr="00A766AD">
        <w:trPr>
          <w:trHeight w:val="230"/>
        </w:trPr>
        <w:tc>
          <w:tcPr>
            <w:tcW w:w="5274" w:type="dxa"/>
          </w:tcPr>
          <w:p w14:paraId="35F98A83" w14:textId="77777777" w:rsidR="0055058D" w:rsidRDefault="0055058D" w:rsidP="00A766AD">
            <w:pPr>
              <w:pStyle w:val="TableParagraph"/>
              <w:spacing w:line="210" w:lineRule="exact"/>
              <w:ind w:left="105"/>
              <w:rPr>
                <w:sz w:val="20"/>
              </w:rPr>
            </w:pPr>
            <w:r>
              <w:rPr>
                <w:sz w:val="20"/>
              </w:rPr>
              <w:t>facturarea</w:t>
            </w:r>
            <w:r>
              <w:rPr>
                <w:spacing w:val="-7"/>
                <w:sz w:val="20"/>
              </w:rPr>
              <w:t xml:space="preserve"> </w:t>
            </w:r>
            <w:r>
              <w:rPr>
                <w:spacing w:val="-2"/>
                <w:sz w:val="20"/>
              </w:rPr>
              <w:t>electronică</w:t>
            </w:r>
          </w:p>
        </w:tc>
        <w:tc>
          <w:tcPr>
            <w:tcW w:w="3769" w:type="dxa"/>
          </w:tcPr>
          <w:p w14:paraId="41439689" w14:textId="77777777" w:rsidR="0055058D" w:rsidRDefault="0055058D" w:rsidP="00A766AD">
            <w:pPr>
              <w:pStyle w:val="TableParagraph"/>
              <w:spacing w:line="210" w:lineRule="exact"/>
              <w:ind w:left="107"/>
              <w:rPr>
                <w:sz w:val="20"/>
              </w:rPr>
            </w:pPr>
            <w:r>
              <w:rPr>
                <w:sz w:val="20"/>
              </w:rPr>
              <w:t>Se</w:t>
            </w:r>
            <w:r>
              <w:rPr>
                <w:spacing w:val="-4"/>
                <w:sz w:val="20"/>
              </w:rPr>
              <w:t xml:space="preserve"> </w:t>
            </w:r>
            <w:r>
              <w:rPr>
                <w:spacing w:val="-2"/>
                <w:sz w:val="20"/>
              </w:rPr>
              <w:t>acceptă</w:t>
            </w:r>
          </w:p>
        </w:tc>
      </w:tr>
      <w:tr w:rsidR="0055058D" w14:paraId="6FD1B18D" w14:textId="77777777" w:rsidTr="00A766AD">
        <w:trPr>
          <w:trHeight w:val="230"/>
        </w:trPr>
        <w:tc>
          <w:tcPr>
            <w:tcW w:w="5274" w:type="dxa"/>
          </w:tcPr>
          <w:p w14:paraId="78E9504C" w14:textId="77777777" w:rsidR="0055058D" w:rsidRDefault="0055058D" w:rsidP="00A766AD">
            <w:pPr>
              <w:pStyle w:val="TableParagraph"/>
              <w:spacing w:line="210" w:lineRule="exact"/>
              <w:ind w:left="105"/>
              <w:rPr>
                <w:sz w:val="20"/>
              </w:rPr>
            </w:pPr>
            <w:r>
              <w:rPr>
                <w:sz w:val="20"/>
              </w:rPr>
              <w:t>plățile</w:t>
            </w:r>
            <w:r>
              <w:rPr>
                <w:spacing w:val="-4"/>
                <w:sz w:val="20"/>
              </w:rPr>
              <w:t xml:space="preserve"> </w:t>
            </w:r>
            <w:r>
              <w:rPr>
                <w:spacing w:val="-2"/>
                <w:sz w:val="20"/>
              </w:rPr>
              <w:t>electronice</w:t>
            </w:r>
          </w:p>
        </w:tc>
        <w:tc>
          <w:tcPr>
            <w:tcW w:w="3769" w:type="dxa"/>
          </w:tcPr>
          <w:p w14:paraId="29BA6C19" w14:textId="77777777" w:rsidR="0055058D" w:rsidRDefault="0055058D" w:rsidP="00A766AD">
            <w:pPr>
              <w:pStyle w:val="TableParagraph"/>
              <w:spacing w:line="210" w:lineRule="exact"/>
              <w:ind w:left="107"/>
              <w:rPr>
                <w:sz w:val="20"/>
              </w:rPr>
            </w:pPr>
            <w:r>
              <w:rPr>
                <w:sz w:val="20"/>
              </w:rPr>
              <w:t>Se</w:t>
            </w:r>
            <w:r>
              <w:rPr>
                <w:spacing w:val="-4"/>
                <w:sz w:val="20"/>
              </w:rPr>
              <w:t xml:space="preserve"> </w:t>
            </w:r>
            <w:r>
              <w:rPr>
                <w:spacing w:val="-2"/>
                <w:sz w:val="20"/>
              </w:rPr>
              <w:t>acceptă</w:t>
            </w:r>
          </w:p>
        </w:tc>
      </w:tr>
    </w:tbl>
    <w:p w14:paraId="5A957072" w14:textId="77777777" w:rsidR="0055058D" w:rsidRDefault="0055058D" w:rsidP="0055058D">
      <w:pPr>
        <w:pStyle w:val="Listparagraf"/>
        <w:widowControl w:val="0"/>
        <w:numPr>
          <w:ilvl w:val="0"/>
          <w:numId w:val="41"/>
        </w:numPr>
        <w:tabs>
          <w:tab w:val="clear" w:pos="1134"/>
          <w:tab w:val="left" w:pos="917"/>
          <w:tab w:val="left" w:pos="3714"/>
        </w:tabs>
        <w:autoSpaceDE w:val="0"/>
        <w:autoSpaceDN w:val="0"/>
        <w:spacing w:before="123" w:line="235" w:lineRule="auto"/>
        <w:ind w:left="917" w:right="279" w:hanging="360"/>
        <w:jc w:val="left"/>
        <w:rPr>
          <w:b/>
          <w:sz w:val="20"/>
        </w:rPr>
      </w:pPr>
      <w:proofErr w:type="spellStart"/>
      <w:r>
        <w:rPr>
          <w:b/>
          <w:sz w:val="20"/>
        </w:rPr>
        <w:t>Contractul</w:t>
      </w:r>
      <w:proofErr w:type="spellEnd"/>
      <w:r>
        <w:rPr>
          <w:b/>
          <w:sz w:val="20"/>
        </w:rPr>
        <w:t xml:space="preserve"> </w:t>
      </w:r>
      <w:proofErr w:type="spellStart"/>
      <w:r>
        <w:rPr>
          <w:b/>
          <w:sz w:val="20"/>
        </w:rPr>
        <w:t>intră</w:t>
      </w:r>
      <w:proofErr w:type="spellEnd"/>
      <w:r>
        <w:rPr>
          <w:b/>
          <w:sz w:val="20"/>
        </w:rPr>
        <w:t xml:space="preserve"> sub </w:t>
      </w:r>
      <w:proofErr w:type="spellStart"/>
      <w:r>
        <w:rPr>
          <w:b/>
          <w:sz w:val="20"/>
        </w:rPr>
        <w:t>incidența</w:t>
      </w:r>
      <w:proofErr w:type="spellEnd"/>
      <w:r>
        <w:rPr>
          <w:b/>
          <w:sz w:val="20"/>
        </w:rPr>
        <w:t xml:space="preserve"> </w:t>
      </w:r>
      <w:proofErr w:type="spellStart"/>
      <w:r>
        <w:rPr>
          <w:b/>
          <w:sz w:val="20"/>
        </w:rPr>
        <w:t>Acordului</w:t>
      </w:r>
      <w:proofErr w:type="spellEnd"/>
      <w:r>
        <w:rPr>
          <w:b/>
          <w:sz w:val="20"/>
        </w:rPr>
        <w:t xml:space="preserve"> </w:t>
      </w:r>
      <w:proofErr w:type="spellStart"/>
      <w:r>
        <w:rPr>
          <w:b/>
          <w:sz w:val="20"/>
        </w:rPr>
        <w:t>privind</w:t>
      </w:r>
      <w:proofErr w:type="spellEnd"/>
      <w:r>
        <w:rPr>
          <w:b/>
          <w:sz w:val="20"/>
        </w:rPr>
        <w:t xml:space="preserve"> </w:t>
      </w:r>
      <w:proofErr w:type="spellStart"/>
      <w:r>
        <w:rPr>
          <w:b/>
          <w:sz w:val="20"/>
        </w:rPr>
        <w:t>achizițiile</w:t>
      </w:r>
      <w:proofErr w:type="spellEnd"/>
      <w:r>
        <w:rPr>
          <w:b/>
          <w:sz w:val="20"/>
        </w:rPr>
        <w:t xml:space="preserve"> </w:t>
      </w:r>
      <w:proofErr w:type="spellStart"/>
      <w:r>
        <w:rPr>
          <w:b/>
          <w:sz w:val="20"/>
        </w:rPr>
        <w:t>guvernamentale</w:t>
      </w:r>
      <w:proofErr w:type="spellEnd"/>
      <w:r>
        <w:rPr>
          <w:b/>
          <w:sz w:val="20"/>
        </w:rPr>
        <w:t xml:space="preserve"> al </w:t>
      </w:r>
      <w:proofErr w:type="spellStart"/>
      <w:r>
        <w:rPr>
          <w:b/>
          <w:sz w:val="20"/>
        </w:rPr>
        <w:t>Organizației</w:t>
      </w:r>
      <w:proofErr w:type="spellEnd"/>
      <w:r>
        <w:rPr>
          <w:b/>
          <w:sz w:val="20"/>
        </w:rPr>
        <w:t xml:space="preserve"> Mondiale a </w:t>
      </w:r>
      <w:proofErr w:type="spellStart"/>
      <w:r>
        <w:rPr>
          <w:b/>
          <w:sz w:val="20"/>
        </w:rPr>
        <w:t>Comerțului</w:t>
      </w:r>
      <w:proofErr w:type="spellEnd"/>
      <w:r>
        <w:rPr>
          <w:b/>
          <w:spacing w:val="-4"/>
          <w:sz w:val="20"/>
        </w:rPr>
        <w:t xml:space="preserve"> </w:t>
      </w:r>
      <w:r>
        <w:rPr>
          <w:b/>
          <w:sz w:val="20"/>
        </w:rPr>
        <w:t>(</w:t>
      </w:r>
      <w:proofErr w:type="spellStart"/>
      <w:r>
        <w:rPr>
          <w:b/>
          <w:sz w:val="20"/>
        </w:rPr>
        <w:t>numai</w:t>
      </w:r>
      <w:proofErr w:type="spellEnd"/>
      <w:r>
        <w:rPr>
          <w:b/>
          <w:spacing w:val="-4"/>
          <w:sz w:val="20"/>
        </w:rPr>
        <w:t xml:space="preserve"> </w:t>
      </w:r>
      <w:proofErr w:type="spellStart"/>
      <w:r>
        <w:rPr>
          <w:b/>
          <w:sz w:val="20"/>
        </w:rPr>
        <w:t>în</w:t>
      </w:r>
      <w:proofErr w:type="spellEnd"/>
      <w:r>
        <w:rPr>
          <w:b/>
          <w:spacing w:val="-4"/>
          <w:sz w:val="20"/>
        </w:rPr>
        <w:t xml:space="preserve"> </w:t>
      </w:r>
      <w:proofErr w:type="spellStart"/>
      <w:r>
        <w:rPr>
          <w:b/>
          <w:sz w:val="20"/>
        </w:rPr>
        <w:t>cazul</w:t>
      </w:r>
      <w:proofErr w:type="spellEnd"/>
      <w:r>
        <w:rPr>
          <w:b/>
          <w:spacing w:val="-4"/>
          <w:sz w:val="20"/>
        </w:rPr>
        <w:t xml:space="preserve"> </w:t>
      </w:r>
      <w:proofErr w:type="spellStart"/>
      <w:r>
        <w:rPr>
          <w:b/>
          <w:sz w:val="20"/>
        </w:rPr>
        <w:t>anunțurilor</w:t>
      </w:r>
      <w:proofErr w:type="spellEnd"/>
      <w:r>
        <w:rPr>
          <w:b/>
          <w:spacing w:val="-4"/>
          <w:sz w:val="20"/>
        </w:rPr>
        <w:t xml:space="preserve"> </w:t>
      </w:r>
      <w:proofErr w:type="spellStart"/>
      <w:r>
        <w:rPr>
          <w:b/>
          <w:sz w:val="20"/>
        </w:rPr>
        <w:t>transmise</w:t>
      </w:r>
      <w:proofErr w:type="spellEnd"/>
      <w:r>
        <w:rPr>
          <w:b/>
          <w:spacing w:val="-4"/>
          <w:sz w:val="20"/>
        </w:rPr>
        <w:t xml:space="preserve"> </w:t>
      </w:r>
      <w:proofErr w:type="spellStart"/>
      <w:r>
        <w:rPr>
          <w:b/>
          <w:sz w:val="20"/>
        </w:rPr>
        <w:t>spre</w:t>
      </w:r>
      <w:proofErr w:type="spellEnd"/>
      <w:r>
        <w:rPr>
          <w:b/>
          <w:spacing w:val="-1"/>
          <w:sz w:val="20"/>
        </w:rPr>
        <w:t xml:space="preserve"> </w:t>
      </w:r>
      <w:proofErr w:type="spellStart"/>
      <w:r>
        <w:rPr>
          <w:b/>
          <w:sz w:val="20"/>
        </w:rPr>
        <w:t>publicare</w:t>
      </w:r>
      <w:proofErr w:type="spellEnd"/>
      <w:r>
        <w:rPr>
          <w:b/>
          <w:spacing w:val="-4"/>
          <w:sz w:val="20"/>
        </w:rPr>
        <w:t xml:space="preserve"> </w:t>
      </w:r>
      <w:proofErr w:type="spellStart"/>
      <w:r>
        <w:rPr>
          <w:b/>
          <w:sz w:val="20"/>
        </w:rPr>
        <w:t>în</w:t>
      </w:r>
      <w:proofErr w:type="spellEnd"/>
      <w:r>
        <w:rPr>
          <w:b/>
          <w:spacing w:val="-4"/>
          <w:sz w:val="20"/>
        </w:rPr>
        <w:t xml:space="preserve"> </w:t>
      </w:r>
      <w:proofErr w:type="spellStart"/>
      <w:r>
        <w:rPr>
          <w:b/>
          <w:sz w:val="20"/>
        </w:rPr>
        <w:t>Jurnalul</w:t>
      </w:r>
      <w:proofErr w:type="spellEnd"/>
      <w:r>
        <w:rPr>
          <w:b/>
          <w:spacing w:val="-4"/>
          <w:sz w:val="20"/>
        </w:rPr>
        <w:t xml:space="preserve"> </w:t>
      </w:r>
      <w:proofErr w:type="spellStart"/>
      <w:r>
        <w:rPr>
          <w:b/>
          <w:sz w:val="20"/>
        </w:rPr>
        <w:t>Oficial</w:t>
      </w:r>
      <w:proofErr w:type="spellEnd"/>
      <w:r>
        <w:rPr>
          <w:b/>
          <w:spacing w:val="-4"/>
          <w:sz w:val="20"/>
        </w:rPr>
        <w:t xml:space="preserve"> </w:t>
      </w:r>
      <w:r>
        <w:rPr>
          <w:b/>
          <w:sz w:val="20"/>
        </w:rPr>
        <w:t>al</w:t>
      </w:r>
      <w:r>
        <w:rPr>
          <w:b/>
          <w:spacing w:val="-4"/>
          <w:sz w:val="20"/>
        </w:rPr>
        <w:t xml:space="preserve"> </w:t>
      </w:r>
      <w:proofErr w:type="spellStart"/>
      <w:r>
        <w:rPr>
          <w:b/>
          <w:sz w:val="20"/>
        </w:rPr>
        <w:t>Uniunii</w:t>
      </w:r>
      <w:proofErr w:type="spellEnd"/>
      <w:r>
        <w:rPr>
          <w:b/>
          <w:spacing w:val="-3"/>
          <w:sz w:val="20"/>
        </w:rPr>
        <w:t xml:space="preserve"> </w:t>
      </w:r>
      <w:proofErr w:type="spellStart"/>
      <w:r>
        <w:rPr>
          <w:b/>
          <w:sz w:val="20"/>
        </w:rPr>
        <w:t>Europene</w:t>
      </w:r>
      <w:proofErr w:type="spellEnd"/>
      <w:r>
        <w:rPr>
          <w:b/>
          <w:sz w:val="20"/>
        </w:rPr>
        <w:t xml:space="preserve">): </w:t>
      </w:r>
      <w:r>
        <w:rPr>
          <w:b/>
          <w:spacing w:val="-6"/>
          <w:sz w:val="20"/>
        </w:rPr>
        <w:t>Nu</w:t>
      </w:r>
      <w:r>
        <w:rPr>
          <w:b/>
          <w:sz w:val="20"/>
          <w:u w:val="single"/>
        </w:rPr>
        <w:t>.</w:t>
      </w:r>
    </w:p>
    <w:p w14:paraId="3207B9EE" w14:textId="77777777" w:rsidR="0055058D" w:rsidRDefault="0055058D" w:rsidP="0055058D">
      <w:pPr>
        <w:spacing w:before="3"/>
        <w:ind w:left="6354"/>
        <w:rPr>
          <w:sz w:val="20"/>
        </w:rPr>
      </w:pPr>
      <w:r>
        <w:rPr>
          <w:sz w:val="20"/>
        </w:rPr>
        <w:t>(se</w:t>
      </w:r>
      <w:r>
        <w:rPr>
          <w:spacing w:val="-4"/>
          <w:sz w:val="20"/>
        </w:rPr>
        <w:t xml:space="preserve"> </w:t>
      </w:r>
      <w:r>
        <w:rPr>
          <w:sz w:val="20"/>
        </w:rPr>
        <w:t>specifică</w:t>
      </w:r>
      <w:r>
        <w:rPr>
          <w:spacing w:val="-4"/>
          <w:sz w:val="20"/>
        </w:rPr>
        <w:t xml:space="preserve"> </w:t>
      </w:r>
      <w:r>
        <w:rPr>
          <w:sz w:val="20"/>
        </w:rPr>
        <w:t>da</w:t>
      </w:r>
      <w:r>
        <w:rPr>
          <w:spacing w:val="-4"/>
          <w:sz w:val="20"/>
        </w:rPr>
        <w:t xml:space="preserve"> </w:t>
      </w:r>
      <w:r>
        <w:rPr>
          <w:sz w:val="20"/>
        </w:rPr>
        <w:t>sau</w:t>
      </w:r>
      <w:r>
        <w:rPr>
          <w:spacing w:val="-2"/>
          <w:sz w:val="20"/>
        </w:rPr>
        <w:t xml:space="preserve"> </w:t>
      </w:r>
      <w:r>
        <w:rPr>
          <w:spacing w:val="-5"/>
          <w:sz w:val="20"/>
        </w:rPr>
        <w:t>nu)</w:t>
      </w:r>
    </w:p>
    <w:p w14:paraId="2ECDD4FD" w14:textId="4294ABE4" w:rsidR="0055058D" w:rsidRPr="0055058D" w:rsidRDefault="0055058D" w:rsidP="0055058D">
      <w:pPr>
        <w:pStyle w:val="Listparagraf"/>
        <w:widowControl w:val="0"/>
        <w:numPr>
          <w:ilvl w:val="0"/>
          <w:numId w:val="41"/>
        </w:numPr>
        <w:tabs>
          <w:tab w:val="clear" w:pos="1134"/>
          <w:tab w:val="left" w:pos="984"/>
        </w:tabs>
        <w:autoSpaceDE w:val="0"/>
        <w:autoSpaceDN w:val="0"/>
        <w:spacing w:before="119"/>
        <w:ind w:left="984" w:hanging="427"/>
        <w:jc w:val="left"/>
        <w:rPr>
          <w:b/>
          <w:sz w:val="20"/>
        </w:rPr>
      </w:pPr>
      <w:r>
        <w:rPr>
          <w:b/>
          <w:sz w:val="20"/>
        </w:rPr>
        <w:t>Alte</w:t>
      </w:r>
      <w:r>
        <w:rPr>
          <w:b/>
          <w:spacing w:val="-5"/>
          <w:sz w:val="20"/>
        </w:rPr>
        <w:t xml:space="preserve"> </w:t>
      </w:r>
      <w:proofErr w:type="spellStart"/>
      <w:r>
        <w:rPr>
          <w:b/>
          <w:sz w:val="20"/>
        </w:rPr>
        <w:t>informații</w:t>
      </w:r>
      <w:proofErr w:type="spellEnd"/>
      <w:r>
        <w:rPr>
          <w:b/>
          <w:spacing w:val="-5"/>
          <w:sz w:val="20"/>
        </w:rPr>
        <w:t xml:space="preserve"> </w:t>
      </w:r>
      <w:proofErr w:type="spellStart"/>
      <w:r>
        <w:rPr>
          <w:b/>
          <w:spacing w:val="-2"/>
          <w:sz w:val="20"/>
        </w:rPr>
        <w:t>relevante</w:t>
      </w:r>
      <w:proofErr w:type="spellEnd"/>
      <w:r>
        <w:rPr>
          <w:b/>
          <w:spacing w:val="-2"/>
          <w:sz w:val="20"/>
        </w:rPr>
        <w:t>:</w:t>
      </w:r>
    </w:p>
    <w:p w14:paraId="2970A822" w14:textId="77777777" w:rsidR="0055058D" w:rsidRDefault="0055058D" w:rsidP="0055058D">
      <w:pPr>
        <w:tabs>
          <w:tab w:val="left" w:pos="984"/>
        </w:tabs>
        <w:rPr>
          <w:b/>
          <w:sz w:val="20"/>
        </w:rPr>
      </w:pPr>
    </w:p>
    <w:p w14:paraId="61EED8FF" w14:textId="77777777" w:rsidR="0055058D" w:rsidRPr="00293ECB" w:rsidRDefault="0055058D" w:rsidP="0055058D">
      <w:pPr>
        <w:pStyle w:val="Listparagraf"/>
        <w:widowControl w:val="0"/>
        <w:numPr>
          <w:ilvl w:val="0"/>
          <w:numId w:val="37"/>
        </w:numPr>
        <w:tabs>
          <w:tab w:val="clear" w:pos="1134"/>
          <w:tab w:val="left" w:pos="1277"/>
          <w:tab w:val="left" w:pos="1327"/>
        </w:tabs>
        <w:autoSpaceDE w:val="0"/>
        <w:autoSpaceDN w:val="0"/>
        <w:spacing w:before="67"/>
        <w:ind w:left="836" w:right="567" w:hanging="360"/>
        <w:rPr>
          <w:b/>
          <w:sz w:val="20"/>
          <w:szCs w:val="20"/>
        </w:rPr>
      </w:pPr>
      <w:proofErr w:type="spellStart"/>
      <w:r w:rsidRPr="00293ECB">
        <w:rPr>
          <w:b/>
          <w:bCs/>
          <w:sz w:val="20"/>
          <w:szCs w:val="20"/>
        </w:rPr>
        <w:t>Autoritatea</w:t>
      </w:r>
      <w:proofErr w:type="spellEnd"/>
      <w:r w:rsidRPr="00293ECB">
        <w:rPr>
          <w:b/>
          <w:bCs/>
          <w:sz w:val="20"/>
          <w:szCs w:val="20"/>
        </w:rPr>
        <w:t xml:space="preserve"> </w:t>
      </w:r>
      <w:proofErr w:type="spellStart"/>
      <w:r w:rsidRPr="00293ECB">
        <w:rPr>
          <w:b/>
          <w:bCs/>
          <w:sz w:val="20"/>
          <w:szCs w:val="20"/>
        </w:rPr>
        <w:t>contractantă</w:t>
      </w:r>
      <w:proofErr w:type="spellEnd"/>
      <w:r w:rsidRPr="00293ECB">
        <w:rPr>
          <w:b/>
          <w:bCs/>
          <w:sz w:val="20"/>
          <w:szCs w:val="20"/>
        </w:rPr>
        <w:t xml:space="preserve">, </w:t>
      </w:r>
      <w:proofErr w:type="spellStart"/>
      <w:r w:rsidRPr="00293ECB">
        <w:rPr>
          <w:b/>
          <w:bCs/>
          <w:sz w:val="20"/>
          <w:szCs w:val="20"/>
        </w:rPr>
        <w:t>este</w:t>
      </w:r>
      <w:proofErr w:type="spellEnd"/>
      <w:r w:rsidRPr="00293ECB">
        <w:rPr>
          <w:b/>
          <w:bCs/>
          <w:sz w:val="20"/>
          <w:szCs w:val="20"/>
        </w:rPr>
        <w:t xml:space="preserve"> </w:t>
      </w:r>
      <w:proofErr w:type="spellStart"/>
      <w:r w:rsidRPr="00293ECB">
        <w:rPr>
          <w:b/>
          <w:bCs/>
          <w:sz w:val="20"/>
          <w:szCs w:val="20"/>
        </w:rPr>
        <w:t>în</w:t>
      </w:r>
      <w:proofErr w:type="spellEnd"/>
      <w:r w:rsidRPr="00293ECB">
        <w:rPr>
          <w:b/>
          <w:bCs/>
          <w:sz w:val="20"/>
          <w:szCs w:val="20"/>
        </w:rPr>
        <w:t xml:space="preserve"> </w:t>
      </w:r>
      <w:proofErr w:type="spellStart"/>
      <w:r w:rsidRPr="00293ECB">
        <w:rPr>
          <w:b/>
          <w:bCs/>
          <w:sz w:val="20"/>
          <w:szCs w:val="20"/>
        </w:rPr>
        <w:t>drept</w:t>
      </w:r>
      <w:proofErr w:type="spellEnd"/>
      <w:r w:rsidRPr="00293ECB">
        <w:rPr>
          <w:b/>
          <w:bCs/>
          <w:sz w:val="20"/>
          <w:szCs w:val="20"/>
        </w:rPr>
        <w:t xml:space="preserve"> </w:t>
      </w:r>
      <w:proofErr w:type="spellStart"/>
      <w:r w:rsidRPr="00293ECB">
        <w:rPr>
          <w:b/>
          <w:bCs/>
          <w:sz w:val="20"/>
          <w:szCs w:val="20"/>
        </w:rPr>
        <w:t>sa</w:t>
      </w:r>
      <w:proofErr w:type="spellEnd"/>
      <w:r w:rsidRPr="00293ECB">
        <w:rPr>
          <w:b/>
          <w:bCs/>
          <w:sz w:val="20"/>
          <w:szCs w:val="20"/>
        </w:rPr>
        <w:t xml:space="preserve"> </w:t>
      </w:r>
      <w:proofErr w:type="spellStart"/>
      <w:r w:rsidRPr="00293ECB">
        <w:rPr>
          <w:b/>
          <w:bCs/>
          <w:sz w:val="20"/>
          <w:szCs w:val="20"/>
        </w:rPr>
        <w:t>rețină</w:t>
      </w:r>
      <w:proofErr w:type="spellEnd"/>
      <w:r w:rsidRPr="00293ECB">
        <w:rPr>
          <w:b/>
          <w:bCs/>
          <w:sz w:val="20"/>
          <w:szCs w:val="20"/>
        </w:rPr>
        <w:t xml:space="preserve"> </w:t>
      </w:r>
      <w:proofErr w:type="spellStart"/>
      <w:r w:rsidRPr="00293ECB">
        <w:rPr>
          <w:b/>
          <w:bCs/>
          <w:sz w:val="20"/>
          <w:szCs w:val="20"/>
        </w:rPr>
        <w:t>garanția</w:t>
      </w:r>
      <w:proofErr w:type="spellEnd"/>
      <w:r w:rsidRPr="00293ECB">
        <w:rPr>
          <w:b/>
          <w:bCs/>
          <w:sz w:val="20"/>
          <w:szCs w:val="20"/>
        </w:rPr>
        <w:t xml:space="preserve"> de </w:t>
      </w:r>
      <w:proofErr w:type="spellStart"/>
      <w:r w:rsidRPr="00293ECB">
        <w:rPr>
          <w:b/>
          <w:bCs/>
          <w:sz w:val="20"/>
          <w:szCs w:val="20"/>
        </w:rPr>
        <w:t>ofertă</w:t>
      </w:r>
      <w:proofErr w:type="spellEnd"/>
      <w:r w:rsidRPr="00293ECB">
        <w:rPr>
          <w:b/>
          <w:bCs/>
          <w:sz w:val="20"/>
          <w:szCs w:val="20"/>
        </w:rPr>
        <w:t xml:space="preserve"> </w:t>
      </w:r>
      <w:proofErr w:type="spellStart"/>
      <w:r w:rsidRPr="00293ECB">
        <w:rPr>
          <w:b/>
          <w:bCs/>
          <w:sz w:val="20"/>
          <w:szCs w:val="20"/>
        </w:rPr>
        <w:t>în</w:t>
      </w:r>
      <w:proofErr w:type="spellEnd"/>
      <w:r w:rsidRPr="00293ECB">
        <w:rPr>
          <w:b/>
          <w:bCs/>
          <w:sz w:val="20"/>
          <w:szCs w:val="20"/>
        </w:rPr>
        <w:t xml:space="preserve"> </w:t>
      </w:r>
      <w:proofErr w:type="spellStart"/>
      <w:r w:rsidRPr="00293ECB">
        <w:rPr>
          <w:b/>
          <w:bCs/>
          <w:sz w:val="20"/>
          <w:szCs w:val="20"/>
        </w:rPr>
        <w:t>situațiile</w:t>
      </w:r>
      <w:proofErr w:type="spellEnd"/>
      <w:r w:rsidRPr="00293ECB">
        <w:rPr>
          <w:b/>
          <w:bCs/>
          <w:sz w:val="20"/>
          <w:szCs w:val="20"/>
        </w:rPr>
        <w:t xml:space="preserve"> </w:t>
      </w:r>
      <w:proofErr w:type="spellStart"/>
      <w:r w:rsidRPr="00293ECB">
        <w:rPr>
          <w:b/>
          <w:bCs/>
          <w:sz w:val="20"/>
          <w:szCs w:val="20"/>
        </w:rPr>
        <w:t>în</w:t>
      </w:r>
      <w:proofErr w:type="spellEnd"/>
      <w:r w:rsidRPr="00293ECB">
        <w:rPr>
          <w:b/>
          <w:bCs/>
          <w:sz w:val="20"/>
          <w:szCs w:val="20"/>
        </w:rPr>
        <w:t xml:space="preserve"> care:</w:t>
      </w:r>
    </w:p>
    <w:p w14:paraId="230794C4" w14:textId="77777777" w:rsidR="0055058D" w:rsidRPr="00684CAD" w:rsidRDefault="0055058D" w:rsidP="0055058D">
      <w:pPr>
        <w:tabs>
          <w:tab w:val="left" w:pos="1277"/>
          <w:tab w:val="left" w:pos="1327"/>
        </w:tabs>
        <w:spacing w:before="67"/>
        <w:ind w:left="917" w:right="567"/>
        <w:jc w:val="both"/>
        <w:rPr>
          <w:sz w:val="20"/>
          <w:szCs w:val="20"/>
        </w:rPr>
      </w:pPr>
      <w:r>
        <w:rPr>
          <w:b/>
          <w:bCs/>
          <w:sz w:val="20"/>
          <w:szCs w:val="20"/>
        </w:rPr>
        <w:t xml:space="preserve">       </w:t>
      </w:r>
      <w:r w:rsidRPr="00684CAD">
        <w:rPr>
          <w:b/>
          <w:bCs/>
          <w:sz w:val="20"/>
          <w:szCs w:val="20"/>
        </w:rPr>
        <w:t xml:space="preserve">- </w:t>
      </w:r>
      <w:r w:rsidRPr="00684CAD">
        <w:rPr>
          <w:sz w:val="20"/>
          <w:szCs w:val="20"/>
        </w:rPr>
        <w:t>operatorul economic retrage sau modifică oferta după expirarea termenului de depunere a  ofertelor;</w:t>
      </w:r>
    </w:p>
    <w:p w14:paraId="74E2ECC8" w14:textId="77777777" w:rsidR="0055058D" w:rsidRPr="00684CAD" w:rsidRDefault="0055058D" w:rsidP="0055058D">
      <w:pPr>
        <w:pStyle w:val="Listparagraf"/>
        <w:tabs>
          <w:tab w:val="left" w:pos="1277"/>
          <w:tab w:val="left" w:pos="1327"/>
        </w:tabs>
        <w:spacing w:before="67"/>
        <w:ind w:left="1277" w:right="567" w:firstLine="0"/>
        <w:rPr>
          <w:sz w:val="20"/>
          <w:szCs w:val="20"/>
        </w:rPr>
      </w:pPr>
      <w:r w:rsidRPr="00684CAD">
        <w:rPr>
          <w:sz w:val="20"/>
          <w:szCs w:val="20"/>
        </w:rPr>
        <w:t xml:space="preserve">- </w:t>
      </w:r>
      <w:proofErr w:type="spellStart"/>
      <w:r w:rsidRPr="00684CAD">
        <w:rPr>
          <w:sz w:val="20"/>
          <w:szCs w:val="20"/>
        </w:rPr>
        <w:t>ofertantul</w:t>
      </w:r>
      <w:proofErr w:type="spellEnd"/>
      <w:r w:rsidRPr="00684CAD">
        <w:rPr>
          <w:sz w:val="20"/>
          <w:szCs w:val="20"/>
        </w:rPr>
        <w:t xml:space="preserve"> </w:t>
      </w:r>
      <w:proofErr w:type="spellStart"/>
      <w:r w:rsidRPr="00684CAD">
        <w:rPr>
          <w:sz w:val="20"/>
          <w:szCs w:val="20"/>
        </w:rPr>
        <w:t>câștigător</w:t>
      </w:r>
      <w:proofErr w:type="spellEnd"/>
      <w:r w:rsidRPr="00684CAD">
        <w:rPr>
          <w:sz w:val="20"/>
          <w:szCs w:val="20"/>
        </w:rPr>
        <w:t xml:space="preserve"> nu </w:t>
      </w:r>
      <w:proofErr w:type="spellStart"/>
      <w:r w:rsidRPr="00684CAD">
        <w:rPr>
          <w:sz w:val="20"/>
          <w:szCs w:val="20"/>
        </w:rPr>
        <w:t>semnează</w:t>
      </w:r>
      <w:proofErr w:type="spellEnd"/>
      <w:r w:rsidRPr="00684CAD">
        <w:rPr>
          <w:sz w:val="20"/>
          <w:szCs w:val="20"/>
        </w:rPr>
        <w:t xml:space="preserve"> </w:t>
      </w:r>
      <w:proofErr w:type="spellStart"/>
      <w:r w:rsidRPr="00684CAD">
        <w:rPr>
          <w:sz w:val="20"/>
          <w:szCs w:val="20"/>
        </w:rPr>
        <w:t>contractul</w:t>
      </w:r>
      <w:proofErr w:type="spellEnd"/>
      <w:r w:rsidRPr="00684CAD">
        <w:rPr>
          <w:sz w:val="20"/>
          <w:szCs w:val="20"/>
        </w:rPr>
        <w:t xml:space="preserve"> de </w:t>
      </w:r>
      <w:proofErr w:type="spellStart"/>
      <w:r w:rsidRPr="00684CAD">
        <w:rPr>
          <w:sz w:val="20"/>
          <w:szCs w:val="20"/>
        </w:rPr>
        <w:t>achiziții</w:t>
      </w:r>
      <w:proofErr w:type="spellEnd"/>
      <w:r w:rsidRPr="00684CAD">
        <w:rPr>
          <w:sz w:val="20"/>
          <w:szCs w:val="20"/>
        </w:rPr>
        <w:t xml:space="preserve"> </w:t>
      </w:r>
      <w:proofErr w:type="spellStart"/>
      <w:r w:rsidRPr="00684CAD">
        <w:rPr>
          <w:sz w:val="20"/>
          <w:szCs w:val="20"/>
        </w:rPr>
        <w:t>publice</w:t>
      </w:r>
      <w:proofErr w:type="spellEnd"/>
      <w:r w:rsidRPr="00684CAD">
        <w:rPr>
          <w:sz w:val="20"/>
          <w:szCs w:val="20"/>
        </w:rPr>
        <w:t xml:space="preserve">; </w:t>
      </w:r>
    </w:p>
    <w:p w14:paraId="40A29CBB" w14:textId="77777777" w:rsidR="0055058D" w:rsidRDefault="0055058D" w:rsidP="0055058D">
      <w:pPr>
        <w:pStyle w:val="Listparagraf"/>
        <w:tabs>
          <w:tab w:val="left" w:pos="1277"/>
          <w:tab w:val="left" w:pos="1327"/>
        </w:tabs>
        <w:spacing w:before="67"/>
        <w:ind w:left="1277" w:right="567" w:firstLine="0"/>
        <w:rPr>
          <w:sz w:val="20"/>
          <w:szCs w:val="20"/>
        </w:rPr>
      </w:pPr>
      <w:r w:rsidRPr="00684CAD">
        <w:rPr>
          <w:sz w:val="20"/>
          <w:szCs w:val="20"/>
        </w:rPr>
        <w:t xml:space="preserve">- nu se </w:t>
      </w:r>
      <w:proofErr w:type="spellStart"/>
      <w:r w:rsidRPr="00684CAD">
        <w:rPr>
          <w:sz w:val="20"/>
          <w:szCs w:val="20"/>
        </w:rPr>
        <w:t>depune</w:t>
      </w:r>
      <w:proofErr w:type="spellEnd"/>
      <w:r w:rsidRPr="00684CAD">
        <w:rPr>
          <w:sz w:val="20"/>
          <w:szCs w:val="20"/>
        </w:rPr>
        <w:t xml:space="preserve"> </w:t>
      </w:r>
      <w:proofErr w:type="spellStart"/>
      <w:r w:rsidRPr="00684CAD">
        <w:rPr>
          <w:sz w:val="20"/>
          <w:szCs w:val="20"/>
        </w:rPr>
        <w:t>garanția</w:t>
      </w:r>
      <w:proofErr w:type="spellEnd"/>
      <w:r w:rsidRPr="00684CAD">
        <w:rPr>
          <w:sz w:val="20"/>
          <w:szCs w:val="20"/>
        </w:rPr>
        <w:t xml:space="preserve"> de </w:t>
      </w:r>
      <w:proofErr w:type="spellStart"/>
      <w:r w:rsidRPr="00684CAD">
        <w:rPr>
          <w:sz w:val="20"/>
          <w:szCs w:val="20"/>
        </w:rPr>
        <w:t>bună</w:t>
      </w:r>
      <w:proofErr w:type="spellEnd"/>
      <w:r w:rsidRPr="00684CAD">
        <w:rPr>
          <w:sz w:val="20"/>
          <w:szCs w:val="20"/>
        </w:rPr>
        <w:t xml:space="preserve"> </w:t>
      </w:r>
      <w:proofErr w:type="spellStart"/>
      <w:r w:rsidRPr="00684CAD">
        <w:rPr>
          <w:sz w:val="20"/>
          <w:szCs w:val="20"/>
        </w:rPr>
        <w:t>execuție</w:t>
      </w:r>
      <w:proofErr w:type="spellEnd"/>
      <w:r w:rsidRPr="00684CAD">
        <w:rPr>
          <w:sz w:val="20"/>
          <w:szCs w:val="20"/>
        </w:rPr>
        <w:t xml:space="preserve"> a </w:t>
      </w:r>
      <w:proofErr w:type="spellStart"/>
      <w:r w:rsidRPr="00684CAD">
        <w:rPr>
          <w:sz w:val="20"/>
          <w:szCs w:val="20"/>
        </w:rPr>
        <w:t>contractului</w:t>
      </w:r>
      <w:proofErr w:type="spellEnd"/>
      <w:r w:rsidRPr="00684CAD">
        <w:rPr>
          <w:sz w:val="20"/>
          <w:szCs w:val="20"/>
        </w:rPr>
        <w:t xml:space="preserve"> </w:t>
      </w:r>
      <w:proofErr w:type="spellStart"/>
      <w:r w:rsidRPr="00684CAD">
        <w:rPr>
          <w:sz w:val="20"/>
          <w:szCs w:val="20"/>
        </w:rPr>
        <w:t>după</w:t>
      </w:r>
      <w:proofErr w:type="spellEnd"/>
      <w:r w:rsidRPr="00684CAD">
        <w:rPr>
          <w:sz w:val="20"/>
          <w:szCs w:val="20"/>
        </w:rPr>
        <w:t xml:space="preserve"> </w:t>
      </w:r>
      <w:proofErr w:type="spellStart"/>
      <w:r w:rsidRPr="00684CAD">
        <w:rPr>
          <w:sz w:val="20"/>
          <w:szCs w:val="20"/>
        </w:rPr>
        <w:t>acceptarea</w:t>
      </w:r>
      <w:proofErr w:type="spellEnd"/>
      <w:r w:rsidRPr="00684CAD">
        <w:rPr>
          <w:sz w:val="20"/>
          <w:szCs w:val="20"/>
        </w:rPr>
        <w:t xml:space="preserve"> </w:t>
      </w:r>
      <w:proofErr w:type="spellStart"/>
      <w:r w:rsidRPr="00684CAD">
        <w:rPr>
          <w:sz w:val="20"/>
          <w:szCs w:val="20"/>
        </w:rPr>
        <w:t>ofertei</w:t>
      </w:r>
      <w:proofErr w:type="spellEnd"/>
      <w:r w:rsidRPr="00684CAD">
        <w:rPr>
          <w:sz w:val="20"/>
          <w:szCs w:val="20"/>
        </w:rPr>
        <w:t xml:space="preserve"> </w:t>
      </w:r>
      <w:proofErr w:type="spellStart"/>
      <w:r w:rsidRPr="00684CAD">
        <w:rPr>
          <w:sz w:val="20"/>
          <w:szCs w:val="20"/>
        </w:rPr>
        <w:t>sau</w:t>
      </w:r>
      <w:proofErr w:type="spellEnd"/>
      <w:r w:rsidRPr="00684CAD">
        <w:rPr>
          <w:sz w:val="20"/>
          <w:szCs w:val="20"/>
        </w:rPr>
        <w:t xml:space="preserve"> nu se </w:t>
      </w:r>
      <w:proofErr w:type="spellStart"/>
      <w:r w:rsidRPr="00684CAD">
        <w:rPr>
          <w:sz w:val="20"/>
          <w:szCs w:val="20"/>
        </w:rPr>
        <w:t>execută</w:t>
      </w:r>
      <w:proofErr w:type="spellEnd"/>
      <w:r w:rsidRPr="00684CAD">
        <w:rPr>
          <w:sz w:val="20"/>
          <w:szCs w:val="20"/>
        </w:rPr>
        <w:t xml:space="preserve"> </w:t>
      </w:r>
      <w:proofErr w:type="spellStart"/>
      <w:r w:rsidRPr="00684CAD">
        <w:rPr>
          <w:sz w:val="20"/>
          <w:szCs w:val="20"/>
        </w:rPr>
        <w:t>vreo</w:t>
      </w:r>
      <w:proofErr w:type="spellEnd"/>
      <w:r w:rsidRPr="00684CAD">
        <w:rPr>
          <w:sz w:val="20"/>
          <w:szCs w:val="20"/>
        </w:rPr>
        <w:t xml:space="preserve"> </w:t>
      </w:r>
      <w:r>
        <w:rPr>
          <w:sz w:val="20"/>
          <w:szCs w:val="20"/>
        </w:rPr>
        <w:t xml:space="preserve">  </w:t>
      </w:r>
    </w:p>
    <w:p w14:paraId="39639750" w14:textId="77777777" w:rsidR="0055058D" w:rsidRPr="00684CAD" w:rsidRDefault="0055058D" w:rsidP="0055058D">
      <w:pPr>
        <w:pStyle w:val="Listparagraf"/>
        <w:tabs>
          <w:tab w:val="left" w:pos="1277"/>
          <w:tab w:val="left" w:pos="1327"/>
        </w:tabs>
        <w:spacing w:before="67"/>
        <w:ind w:left="1277" w:right="567" w:firstLine="0"/>
        <w:rPr>
          <w:sz w:val="20"/>
          <w:szCs w:val="20"/>
        </w:rPr>
      </w:pPr>
      <w:r>
        <w:rPr>
          <w:sz w:val="20"/>
          <w:szCs w:val="20"/>
        </w:rPr>
        <w:t xml:space="preserve">   </w:t>
      </w:r>
      <w:proofErr w:type="spellStart"/>
      <w:r w:rsidRPr="00684CAD">
        <w:rPr>
          <w:sz w:val="20"/>
          <w:szCs w:val="20"/>
        </w:rPr>
        <w:t>condiție</w:t>
      </w:r>
      <w:proofErr w:type="spellEnd"/>
      <w:r w:rsidRPr="00684CAD">
        <w:rPr>
          <w:sz w:val="20"/>
          <w:szCs w:val="20"/>
        </w:rPr>
        <w:t xml:space="preserve"> </w:t>
      </w:r>
      <w:proofErr w:type="spellStart"/>
      <w:r w:rsidRPr="00684CAD">
        <w:rPr>
          <w:sz w:val="20"/>
          <w:szCs w:val="20"/>
        </w:rPr>
        <w:t>specificată</w:t>
      </w:r>
      <w:proofErr w:type="spellEnd"/>
      <w:r w:rsidRPr="00684CAD">
        <w:rPr>
          <w:sz w:val="20"/>
          <w:szCs w:val="20"/>
        </w:rPr>
        <w:t xml:space="preserve"> </w:t>
      </w:r>
      <w:proofErr w:type="spellStart"/>
      <w:r w:rsidRPr="00684CAD">
        <w:rPr>
          <w:sz w:val="20"/>
          <w:szCs w:val="20"/>
        </w:rPr>
        <w:t>în</w:t>
      </w:r>
      <w:proofErr w:type="spellEnd"/>
      <w:r w:rsidRPr="00684CAD">
        <w:rPr>
          <w:sz w:val="20"/>
          <w:szCs w:val="20"/>
        </w:rPr>
        <w:t xml:space="preserve"> </w:t>
      </w:r>
      <w:proofErr w:type="spellStart"/>
      <w:r w:rsidRPr="00684CAD">
        <w:rPr>
          <w:sz w:val="20"/>
          <w:szCs w:val="20"/>
        </w:rPr>
        <w:t>documentația</w:t>
      </w:r>
      <w:proofErr w:type="spellEnd"/>
      <w:r w:rsidRPr="00684CAD">
        <w:rPr>
          <w:sz w:val="20"/>
          <w:szCs w:val="20"/>
        </w:rPr>
        <w:t xml:space="preserve"> de </w:t>
      </w:r>
      <w:proofErr w:type="spellStart"/>
      <w:r w:rsidRPr="00684CAD">
        <w:rPr>
          <w:sz w:val="20"/>
          <w:szCs w:val="20"/>
        </w:rPr>
        <w:t>atribuire</w:t>
      </w:r>
      <w:proofErr w:type="spellEnd"/>
      <w:r w:rsidRPr="00684CAD">
        <w:rPr>
          <w:sz w:val="20"/>
          <w:szCs w:val="20"/>
        </w:rPr>
        <w:t xml:space="preserve"> </w:t>
      </w:r>
      <w:proofErr w:type="spellStart"/>
      <w:r w:rsidRPr="00684CAD">
        <w:rPr>
          <w:sz w:val="20"/>
          <w:szCs w:val="20"/>
        </w:rPr>
        <w:t>înainte</w:t>
      </w:r>
      <w:proofErr w:type="spellEnd"/>
      <w:r w:rsidRPr="00684CAD">
        <w:rPr>
          <w:sz w:val="20"/>
          <w:szCs w:val="20"/>
        </w:rPr>
        <w:t xml:space="preserve"> de </w:t>
      </w:r>
      <w:proofErr w:type="spellStart"/>
      <w:r w:rsidRPr="00684CAD">
        <w:rPr>
          <w:sz w:val="20"/>
          <w:szCs w:val="20"/>
        </w:rPr>
        <w:t>semnarea</w:t>
      </w:r>
      <w:proofErr w:type="spellEnd"/>
      <w:r w:rsidRPr="00684CAD">
        <w:rPr>
          <w:sz w:val="20"/>
          <w:szCs w:val="20"/>
        </w:rPr>
        <w:t xml:space="preserve"> </w:t>
      </w:r>
      <w:proofErr w:type="spellStart"/>
      <w:r w:rsidRPr="00684CAD">
        <w:rPr>
          <w:sz w:val="20"/>
          <w:szCs w:val="20"/>
        </w:rPr>
        <w:t>contractului</w:t>
      </w:r>
      <w:proofErr w:type="spellEnd"/>
      <w:r w:rsidRPr="00684CAD">
        <w:rPr>
          <w:sz w:val="20"/>
          <w:szCs w:val="20"/>
        </w:rPr>
        <w:t xml:space="preserve"> de </w:t>
      </w:r>
      <w:proofErr w:type="spellStart"/>
      <w:r w:rsidRPr="00684CAD">
        <w:rPr>
          <w:sz w:val="20"/>
          <w:szCs w:val="20"/>
        </w:rPr>
        <w:t>achiziții</w:t>
      </w:r>
      <w:proofErr w:type="spellEnd"/>
      <w:r w:rsidRPr="00684CAD">
        <w:rPr>
          <w:sz w:val="20"/>
          <w:szCs w:val="20"/>
        </w:rPr>
        <w:t xml:space="preserve"> </w:t>
      </w:r>
      <w:proofErr w:type="spellStart"/>
      <w:r w:rsidRPr="00684CAD">
        <w:rPr>
          <w:sz w:val="20"/>
          <w:szCs w:val="20"/>
        </w:rPr>
        <w:t>publice</w:t>
      </w:r>
      <w:proofErr w:type="spellEnd"/>
      <w:r w:rsidRPr="00684CAD">
        <w:rPr>
          <w:sz w:val="20"/>
          <w:szCs w:val="20"/>
        </w:rPr>
        <w:t>.</w:t>
      </w:r>
    </w:p>
    <w:p w14:paraId="3CB0A8B0" w14:textId="77777777" w:rsidR="0055058D" w:rsidRPr="00853504" w:rsidRDefault="0055058D" w:rsidP="0055058D">
      <w:pPr>
        <w:pStyle w:val="Listparagraf"/>
        <w:widowControl w:val="0"/>
        <w:numPr>
          <w:ilvl w:val="0"/>
          <w:numId w:val="37"/>
        </w:numPr>
        <w:tabs>
          <w:tab w:val="clear" w:pos="1134"/>
          <w:tab w:val="left" w:pos="1277"/>
          <w:tab w:val="left" w:pos="1327"/>
        </w:tabs>
        <w:autoSpaceDE w:val="0"/>
        <w:autoSpaceDN w:val="0"/>
        <w:spacing w:before="67"/>
        <w:ind w:left="836" w:right="567" w:hanging="360"/>
        <w:rPr>
          <w:b/>
          <w:sz w:val="20"/>
        </w:rPr>
      </w:pPr>
      <w:r w:rsidRPr="00853504">
        <w:rPr>
          <w:b/>
          <w:sz w:val="20"/>
        </w:rPr>
        <w:tab/>
      </w:r>
      <w:proofErr w:type="spellStart"/>
      <w:r w:rsidRPr="00853504">
        <w:t>Antreprenorul</w:t>
      </w:r>
      <w:proofErr w:type="spellEnd"/>
      <w:r w:rsidRPr="00853504">
        <w:t xml:space="preserve"> are </w:t>
      </w:r>
      <w:proofErr w:type="spellStart"/>
      <w:r w:rsidRPr="00853504">
        <w:t>obligaţia</w:t>
      </w:r>
      <w:proofErr w:type="spellEnd"/>
      <w:r w:rsidRPr="00853504">
        <w:t xml:space="preserve"> de a </w:t>
      </w:r>
      <w:proofErr w:type="spellStart"/>
      <w:r w:rsidRPr="00853504">
        <w:t>notifica</w:t>
      </w:r>
      <w:proofErr w:type="spellEnd"/>
      <w:r w:rsidRPr="00853504">
        <w:t xml:space="preserve"> </w:t>
      </w:r>
      <w:proofErr w:type="spellStart"/>
      <w:r w:rsidRPr="00853504">
        <w:t>în</w:t>
      </w:r>
      <w:proofErr w:type="spellEnd"/>
      <w:r w:rsidRPr="00853504">
        <w:t xml:space="preserve"> </w:t>
      </w:r>
      <w:proofErr w:type="spellStart"/>
      <w:r w:rsidRPr="00853504">
        <w:t>scris</w:t>
      </w:r>
      <w:proofErr w:type="spellEnd"/>
      <w:r w:rsidRPr="00853504">
        <w:t xml:space="preserve"> </w:t>
      </w:r>
      <w:proofErr w:type="spellStart"/>
      <w:r w:rsidRPr="00853504">
        <w:t>Beneficiarul</w:t>
      </w:r>
      <w:proofErr w:type="spellEnd"/>
      <w:r w:rsidRPr="00853504">
        <w:t xml:space="preserve"> cu </w:t>
      </w:r>
      <w:proofErr w:type="spellStart"/>
      <w:r w:rsidRPr="00853504">
        <w:t>privire</w:t>
      </w:r>
      <w:proofErr w:type="spellEnd"/>
      <w:r w:rsidRPr="00853504">
        <w:t xml:space="preserve"> la </w:t>
      </w:r>
      <w:proofErr w:type="spellStart"/>
      <w:r w:rsidRPr="00853504">
        <w:t>îndeplinirea</w:t>
      </w:r>
      <w:proofErr w:type="spellEnd"/>
      <w:r w:rsidRPr="00853504">
        <w:t xml:space="preserve"> </w:t>
      </w:r>
      <w:proofErr w:type="spellStart"/>
      <w:r w:rsidRPr="00853504">
        <w:t>condiţiilor</w:t>
      </w:r>
      <w:proofErr w:type="spellEnd"/>
      <w:r w:rsidRPr="00853504">
        <w:t xml:space="preserve"> de </w:t>
      </w:r>
      <w:proofErr w:type="spellStart"/>
      <w:r w:rsidRPr="00853504">
        <w:t>recepţie</w:t>
      </w:r>
      <w:proofErr w:type="spellEnd"/>
      <w:r w:rsidRPr="00853504">
        <w:t xml:space="preserve">, </w:t>
      </w:r>
      <w:proofErr w:type="spellStart"/>
      <w:r w:rsidRPr="00853504">
        <w:t>solicitând</w:t>
      </w:r>
      <w:proofErr w:type="spellEnd"/>
      <w:r w:rsidRPr="00853504">
        <w:t xml:space="preserve"> </w:t>
      </w:r>
      <w:proofErr w:type="spellStart"/>
      <w:r w:rsidRPr="00853504">
        <w:t>acestuia</w:t>
      </w:r>
      <w:proofErr w:type="spellEnd"/>
      <w:r w:rsidRPr="00853504">
        <w:t xml:space="preserve"> </w:t>
      </w:r>
      <w:proofErr w:type="spellStart"/>
      <w:r w:rsidRPr="00853504">
        <w:t>convocarea</w:t>
      </w:r>
      <w:proofErr w:type="spellEnd"/>
      <w:r w:rsidRPr="00853504">
        <w:t xml:space="preserve"> </w:t>
      </w:r>
      <w:proofErr w:type="spellStart"/>
      <w:r w:rsidRPr="00853504">
        <w:t>comisiei</w:t>
      </w:r>
      <w:proofErr w:type="spellEnd"/>
      <w:r w:rsidRPr="00853504">
        <w:t xml:space="preserve"> de </w:t>
      </w:r>
      <w:proofErr w:type="spellStart"/>
      <w:r w:rsidRPr="00853504">
        <w:t>recepţie</w:t>
      </w:r>
      <w:proofErr w:type="spellEnd"/>
      <w:r w:rsidRPr="00853504">
        <w:t xml:space="preserve"> conform </w:t>
      </w:r>
      <w:proofErr w:type="spellStart"/>
      <w:r w:rsidRPr="00853504">
        <w:t>prevederilor</w:t>
      </w:r>
      <w:proofErr w:type="spellEnd"/>
      <w:r w:rsidRPr="00853504">
        <w:t xml:space="preserve"> art.196 din </w:t>
      </w:r>
      <w:proofErr w:type="spellStart"/>
      <w:r w:rsidRPr="00853504">
        <w:t>Codul</w:t>
      </w:r>
      <w:proofErr w:type="spellEnd"/>
      <w:r w:rsidRPr="00853504">
        <w:t xml:space="preserve"> </w:t>
      </w:r>
      <w:proofErr w:type="spellStart"/>
      <w:r w:rsidRPr="00853504">
        <w:t>urbanismului</w:t>
      </w:r>
      <w:proofErr w:type="spellEnd"/>
      <w:r w:rsidRPr="00853504">
        <w:t xml:space="preserve"> </w:t>
      </w:r>
      <w:proofErr w:type="spellStart"/>
      <w:r w:rsidRPr="00853504">
        <w:t>și</w:t>
      </w:r>
      <w:proofErr w:type="spellEnd"/>
      <w:r w:rsidRPr="00853504">
        <w:t xml:space="preserve"> </w:t>
      </w:r>
      <w:proofErr w:type="spellStart"/>
      <w:r w:rsidRPr="00853504">
        <w:t>construcțiilor</w:t>
      </w:r>
      <w:proofErr w:type="spellEnd"/>
      <w:r w:rsidRPr="00853504">
        <w:t xml:space="preserve"> al </w:t>
      </w:r>
      <w:proofErr w:type="spellStart"/>
      <w:r w:rsidRPr="00853504">
        <w:t>Republicii</w:t>
      </w:r>
      <w:proofErr w:type="spellEnd"/>
      <w:r w:rsidRPr="00853504">
        <w:t xml:space="preserve"> Moldova nr. 434/2023. </w:t>
      </w:r>
      <w:proofErr w:type="spellStart"/>
      <w:r w:rsidRPr="00853504">
        <w:t>Notificarea</w:t>
      </w:r>
      <w:proofErr w:type="spellEnd"/>
      <w:r w:rsidRPr="00853504">
        <w:t xml:space="preserve"> </w:t>
      </w:r>
      <w:proofErr w:type="spellStart"/>
      <w:r w:rsidRPr="00853504">
        <w:t>va</w:t>
      </w:r>
      <w:proofErr w:type="spellEnd"/>
      <w:r w:rsidRPr="00853504">
        <w:t xml:space="preserve"> fi </w:t>
      </w:r>
      <w:proofErr w:type="spellStart"/>
      <w:r w:rsidRPr="00853504">
        <w:t>avizată</w:t>
      </w:r>
      <w:proofErr w:type="spellEnd"/>
      <w:r w:rsidRPr="00853504">
        <w:t xml:space="preserve"> de </w:t>
      </w:r>
      <w:proofErr w:type="spellStart"/>
      <w:r w:rsidRPr="00853504">
        <w:t>către</w:t>
      </w:r>
      <w:proofErr w:type="spellEnd"/>
      <w:r w:rsidRPr="00853504">
        <w:t xml:space="preserve"> </w:t>
      </w:r>
      <w:proofErr w:type="spellStart"/>
      <w:r w:rsidRPr="00853504">
        <w:t>dirigintele</w:t>
      </w:r>
      <w:proofErr w:type="spellEnd"/>
      <w:r w:rsidRPr="00853504">
        <w:t xml:space="preserve"> de </w:t>
      </w:r>
      <w:proofErr w:type="spellStart"/>
      <w:r w:rsidRPr="00853504">
        <w:t>șantier</w:t>
      </w:r>
      <w:proofErr w:type="spellEnd"/>
      <w:r w:rsidRPr="00853504">
        <w:t xml:space="preserve">. </w:t>
      </w:r>
      <w:proofErr w:type="spellStart"/>
      <w:r w:rsidRPr="00853504">
        <w:t>În</w:t>
      </w:r>
      <w:proofErr w:type="spellEnd"/>
      <w:r w:rsidRPr="00853504">
        <w:t xml:space="preserve"> </w:t>
      </w:r>
      <w:proofErr w:type="spellStart"/>
      <w:r w:rsidRPr="00853504">
        <w:t>baza</w:t>
      </w:r>
      <w:proofErr w:type="spellEnd"/>
      <w:r w:rsidRPr="00853504">
        <w:t xml:space="preserve"> </w:t>
      </w:r>
      <w:proofErr w:type="spellStart"/>
      <w:r w:rsidRPr="00853504">
        <w:t>acestei</w:t>
      </w:r>
      <w:proofErr w:type="spellEnd"/>
      <w:r w:rsidRPr="00853504">
        <w:t xml:space="preserve"> </w:t>
      </w:r>
      <w:proofErr w:type="spellStart"/>
      <w:r w:rsidRPr="00853504">
        <w:t>notificări</w:t>
      </w:r>
      <w:proofErr w:type="spellEnd"/>
      <w:r w:rsidRPr="00853504">
        <w:t xml:space="preserve">, </w:t>
      </w:r>
      <w:proofErr w:type="spellStart"/>
      <w:r w:rsidRPr="00853504">
        <w:t>Beneficiarul</w:t>
      </w:r>
      <w:proofErr w:type="spellEnd"/>
      <w:r w:rsidRPr="00853504">
        <w:t xml:space="preserve"> </w:t>
      </w:r>
      <w:proofErr w:type="spellStart"/>
      <w:r w:rsidRPr="00853504">
        <w:t>va</w:t>
      </w:r>
      <w:proofErr w:type="spellEnd"/>
      <w:r w:rsidRPr="00853504">
        <w:t xml:space="preserve"> </w:t>
      </w:r>
      <w:proofErr w:type="spellStart"/>
      <w:proofErr w:type="gramStart"/>
      <w:r w:rsidRPr="00853504">
        <w:t>convoca</w:t>
      </w:r>
      <w:proofErr w:type="spellEnd"/>
      <w:r w:rsidRPr="00853504">
        <w:t xml:space="preserve">  </w:t>
      </w:r>
      <w:proofErr w:type="spellStart"/>
      <w:r w:rsidRPr="00853504">
        <w:t>comisia</w:t>
      </w:r>
      <w:proofErr w:type="spellEnd"/>
      <w:proofErr w:type="gramEnd"/>
      <w:r w:rsidRPr="00853504">
        <w:t xml:space="preserve"> de </w:t>
      </w:r>
      <w:proofErr w:type="spellStart"/>
      <w:r w:rsidRPr="00853504">
        <w:t>recepție</w:t>
      </w:r>
      <w:proofErr w:type="spellEnd"/>
      <w:r w:rsidRPr="00853504">
        <w:t xml:space="preserve"> la </w:t>
      </w:r>
      <w:proofErr w:type="spellStart"/>
      <w:r w:rsidRPr="00853504">
        <w:t>terminrea</w:t>
      </w:r>
      <w:proofErr w:type="spellEnd"/>
      <w:r w:rsidRPr="00853504">
        <w:t xml:space="preserve"> </w:t>
      </w:r>
      <w:proofErr w:type="spellStart"/>
      <w:r w:rsidRPr="00853504">
        <w:t>lucrărilor</w:t>
      </w:r>
      <w:proofErr w:type="spellEnd"/>
      <w:r w:rsidRPr="00853504">
        <w:t xml:space="preserve">, </w:t>
      </w:r>
      <w:proofErr w:type="spellStart"/>
      <w:r w:rsidRPr="00853504">
        <w:t>în</w:t>
      </w:r>
      <w:proofErr w:type="spellEnd"/>
      <w:r w:rsidRPr="00853504">
        <w:t xml:space="preserve"> </w:t>
      </w:r>
      <w:proofErr w:type="spellStart"/>
      <w:r w:rsidRPr="00853504">
        <w:t>termenii</w:t>
      </w:r>
      <w:proofErr w:type="spellEnd"/>
      <w:r w:rsidRPr="00853504">
        <w:t xml:space="preserve"> </w:t>
      </w:r>
      <w:proofErr w:type="spellStart"/>
      <w:r w:rsidRPr="00853504">
        <w:t>stabiliți</w:t>
      </w:r>
      <w:proofErr w:type="spellEnd"/>
      <w:r w:rsidRPr="00853504">
        <w:t xml:space="preserve"> de </w:t>
      </w:r>
      <w:proofErr w:type="spellStart"/>
      <w:r w:rsidRPr="00853504">
        <w:t>legislație</w:t>
      </w:r>
      <w:proofErr w:type="spellEnd"/>
    </w:p>
    <w:p w14:paraId="326BE5B2" w14:textId="762FD3A8" w:rsidR="0055058D" w:rsidRPr="0055058D" w:rsidRDefault="0055058D" w:rsidP="0055058D">
      <w:pPr>
        <w:pStyle w:val="Listparagraf"/>
        <w:widowControl w:val="0"/>
        <w:numPr>
          <w:ilvl w:val="0"/>
          <w:numId w:val="37"/>
        </w:numPr>
        <w:tabs>
          <w:tab w:val="clear" w:pos="1134"/>
          <w:tab w:val="left" w:pos="1277"/>
        </w:tabs>
        <w:autoSpaceDE w:val="0"/>
        <w:autoSpaceDN w:val="0"/>
        <w:spacing w:before="230"/>
        <w:ind w:left="836" w:right="256" w:hanging="360"/>
        <w:jc w:val="left"/>
        <w:rPr>
          <w:bCs/>
          <w:sz w:val="20"/>
        </w:rPr>
      </w:pPr>
      <w:proofErr w:type="spellStart"/>
      <w:r w:rsidRPr="001C6B4B">
        <w:rPr>
          <w:bCs/>
          <w:sz w:val="20"/>
        </w:rPr>
        <w:t>Achitările</w:t>
      </w:r>
      <w:proofErr w:type="spellEnd"/>
      <w:r w:rsidRPr="001C6B4B">
        <w:rPr>
          <w:bCs/>
          <w:sz w:val="20"/>
        </w:rPr>
        <w:t xml:space="preserve"> se </w:t>
      </w:r>
      <w:proofErr w:type="spellStart"/>
      <w:r w:rsidRPr="001C6B4B">
        <w:rPr>
          <w:bCs/>
          <w:sz w:val="20"/>
        </w:rPr>
        <w:t>vor</w:t>
      </w:r>
      <w:proofErr w:type="spellEnd"/>
      <w:r w:rsidRPr="001C6B4B">
        <w:rPr>
          <w:bCs/>
          <w:sz w:val="20"/>
        </w:rPr>
        <w:t xml:space="preserve"> face </w:t>
      </w:r>
      <w:proofErr w:type="spellStart"/>
      <w:r w:rsidRPr="001C6B4B">
        <w:rPr>
          <w:bCs/>
          <w:sz w:val="20"/>
        </w:rPr>
        <w:t>în</w:t>
      </w:r>
      <w:proofErr w:type="spellEnd"/>
      <w:r w:rsidRPr="001C6B4B">
        <w:rPr>
          <w:bCs/>
          <w:sz w:val="20"/>
        </w:rPr>
        <w:t xml:space="preserve"> </w:t>
      </w:r>
      <w:proofErr w:type="spellStart"/>
      <w:r w:rsidRPr="001C6B4B">
        <w:rPr>
          <w:bCs/>
          <w:sz w:val="20"/>
        </w:rPr>
        <w:t>baza</w:t>
      </w:r>
      <w:proofErr w:type="spellEnd"/>
      <w:r w:rsidRPr="001C6B4B">
        <w:rPr>
          <w:bCs/>
          <w:sz w:val="20"/>
        </w:rPr>
        <w:t xml:space="preserve"> </w:t>
      </w:r>
      <w:proofErr w:type="spellStart"/>
      <w:r w:rsidRPr="001C6B4B">
        <w:rPr>
          <w:bCs/>
          <w:sz w:val="20"/>
        </w:rPr>
        <w:t>facturii</w:t>
      </w:r>
      <w:proofErr w:type="spellEnd"/>
      <w:r w:rsidRPr="001C6B4B">
        <w:rPr>
          <w:bCs/>
          <w:sz w:val="20"/>
        </w:rPr>
        <w:t xml:space="preserve"> </w:t>
      </w:r>
      <w:proofErr w:type="spellStart"/>
      <w:r w:rsidRPr="001C6B4B">
        <w:rPr>
          <w:bCs/>
          <w:sz w:val="20"/>
        </w:rPr>
        <w:t>fiscale</w:t>
      </w:r>
      <w:proofErr w:type="spellEnd"/>
      <w:r w:rsidRPr="001C6B4B">
        <w:rPr>
          <w:bCs/>
          <w:sz w:val="20"/>
        </w:rPr>
        <w:t xml:space="preserve"> </w:t>
      </w:r>
      <w:proofErr w:type="spellStart"/>
      <w:r w:rsidRPr="001C6B4B">
        <w:rPr>
          <w:bCs/>
          <w:sz w:val="20"/>
        </w:rPr>
        <w:t>și</w:t>
      </w:r>
      <w:proofErr w:type="spellEnd"/>
      <w:r w:rsidRPr="001C6B4B">
        <w:rPr>
          <w:bCs/>
          <w:sz w:val="20"/>
        </w:rPr>
        <w:t xml:space="preserve"> a </w:t>
      </w:r>
      <w:proofErr w:type="spellStart"/>
      <w:r w:rsidRPr="001C6B4B">
        <w:rPr>
          <w:bCs/>
          <w:sz w:val="20"/>
        </w:rPr>
        <w:t>procesului</w:t>
      </w:r>
      <w:proofErr w:type="spellEnd"/>
      <w:r w:rsidRPr="001C6B4B">
        <w:rPr>
          <w:bCs/>
          <w:sz w:val="20"/>
        </w:rPr>
        <w:t xml:space="preserve">-verbal al </w:t>
      </w:r>
      <w:proofErr w:type="spellStart"/>
      <w:r w:rsidRPr="001C6B4B">
        <w:rPr>
          <w:bCs/>
          <w:sz w:val="20"/>
        </w:rPr>
        <w:t>lucrărilor</w:t>
      </w:r>
      <w:proofErr w:type="spellEnd"/>
      <w:r w:rsidRPr="001C6B4B">
        <w:rPr>
          <w:bCs/>
          <w:sz w:val="20"/>
        </w:rPr>
        <w:t xml:space="preserve"> </w:t>
      </w:r>
      <w:proofErr w:type="spellStart"/>
      <w:r w:rsidRPr="001C6B4B">
        <w:rPr>
          <w:bCs/>
          <w:sz w:val="20"/>
        </w:rPr>
        <w:t>executate</w:t>
      </w:r>
      <w:proofErr w:type="spellEnd"/>
      <w:r w:rsidRPr="001C6B4B">
        <w:rPr>
          <w:bCs/>
          <w:sz w:val="20"/>
        </w:rPr>
        <w:t xml:space="preserve"> </w:t>
      </w:r>
      <w:proofErr w:type="spellStart"/>
      <w:r w:rsidRPr="001C6B4B">
        <w:rPr>
          <w:bCs/>
          <w:sz w:val="20"/>
        </w:rPr>
        <w:t>semnate</w:t>
      </w:r>
      <w:proofErr w:type="spellEnd"/>
      <w:r w:rsidRPr="001C6B4B">
        <w:rPr>
          <w:bCs/>
          <w:sz w:val="20"/>
        </w:rPr>
        <w:t xml:space="preserve"> de </w:t>
      </w:r>
      <w:proofErr w:type="spellStart"/>
      <w:r w:rsidRPr="001C6B4B">
        <w:rPr>
          <w:bCs/>
          <w:sz w:val="20"/>
        </w:rPr>
        <w:t>către</w:t>
      </w:r>
      <w:proofErr w:type="spellEnd"/>
      <w:r w:rsidRPr="001C6B4B">
        <w:rPr>
          <w:bCs/>
          <w:sz w:val="20"/>
        </w:rPr>
        <w:t xml:space="preserve"> </w:t>
      </w:r>
      <w:proofErr w:type="spellStart"/>
      <w:r w:rsidRPr="001C6B4B">
        <w:rPr>
          <w:bCs/>
          <w:sz w:val="20"/>
        </w:rPr>
        <w:t>Antreprenor</w:t>
      </w:r>
      <w:proofErr w:type="spellEnd"/>
      <w:r w:rsidRPr="001C6B4B">
        <w:rPr>
          <w:bCs/>
          <w:sz w:val="20"/>
        </w:rPr>
        <w:t xml:space="preserve">, </w:t>
      </w:r>
      <w:proofErr w:type="spellStart"/>
      <w:r w:rsidRPr="001C6B4B">
        <w:rPr>
          <w:bCs/>
          <w:sz w:val="20"/>
        </w:rPr>
        <w:t>diriginte</w:t>
      </w:r>
      <w:proofErr w:type="spellEnd"/>
      <w:r w:rsidRPr="001C6B4B">
        <w:rPr>
          <w:bCs/>
          <w:sz w:val="20"/>
        </w:rPr>
        <w:t xml:space="preserve"> de </w:t>
      </w:r>
      <w:proofErr w:type="spellStart"/>
      <w:r w:rsidRPr="001C6B4B">
        <w:rPr>
          <w:bCs/>
          <w:sz w:val="20"/>
        </w:rPr>
        <w:t>șantier</w:t>
      </w:r>
      <w:proofErr w:type="spellEnd"/>
      <w:r w:rsidRPr="001C6B4B">
        <w:rPr>
          <w:bCs/>
          <w:sz w:val="20"/>
        </w:rPr>
        <w:t xml:space="preserve"> </w:t>
      </w:r>
      <w:proofErr w:type="spellStart"/>
      <w:r w:rsidRPr="001C6B4B">
        <w:rPr>
          <w:bCs/>
          <w:sz w:val="20"/>
        </w:rPr>
        <w:t>și</w:t>
      </w:r>
      <w:proofErr w:type="spellEnd"/>
      <w:r w:rsidRPr="001C6B4B">
        <w:rPr>
          <w:bCs/>
          <w:sz w:val="20"/>
        </w:rPr>
        <w:t xml:space="preserve"> </w:t>
      </w:r>
      <w:proofErr w:type="spellStart"/>
      <w:r w:rsidRPr="001C6B4B">
        <w:rPr>
          <w:bCs/>
          <w:sz w:val="20"/>
        </w:rPr>
        <w:t>responsabilul</w:t>
      </w:r>
      <w:proofErr w:type="spellEnd"/>
      <w:r w:rsidRPr="001C6B4B">
        <w:rPr>
          <w:bCs/>
          <w:sz w:val="20"/>
        </w:rPr>
        <w:t xml:space="preserve"> </w:t>
      </w:r>
      <w:proofErr w:type="spellStart"/>
      <w:r w:rsidRPr="001C6B4B">
        <w:rPr>
          <w:bCs/>
          <w:sz w:val="20"/>
        </w:rPr>
        <w:t>tehnic</w:t>
      </w:r>
      <w:proofErr w:type="spellEnd"/>
      <w:r w:rsidRPr="001C6B4B">
        <w:rPr>
          <w:bCs/>
          <w:sz w:val="20"/>
        </w:rPr>
        <w:t xml:space="preserve">, </w:t>
      </w:r>
      <w:proofErr w:type="spellStart"/>
      <w:r w:rsidRPr="001C6B4B">
        <w:rPr>
          <w:bCs/>
          <w:sz w:val="20"/>
        </w:rPr>
        <w:t>în</w:t>
      </w:r>
      <w:proofErr w:type="spellEnd"/>
      <w:r w:rsidRPr="001C6B4B">
        <w:rPr>
          <w:bCs/>
          <w:sz w:val="20"/>
        </w:rPr>
        <w:t xml:space="preserve"> </w:t>
      </w:r>
      <w:proofErr w:type="spellStart"/>
      <w:r w:rsidRPr="001C6B4B">
        <w:rPr>
          <w:bCs/>
          <w:sz w:val="20"/>
        </w:rPr>
        <w:t>limita</w:t>
      </w:r>
      <w:proofErr w:type="spellEnd"/>
      <w:r w:rsidRPr="001C6B4B">
        <w:rPr>
          <w:bCs/>
          <w:sz w:val="20"/>
        </w:rPr>
        <w:t xml:space="preserve"> </w:t>
      </w:r>
      <w:proofErr w:type="spellStart"/>
      <w:r w:rsidRPr="001C6B4B">
        <w:rPr>
          <w:bCs/>
          <w:sz w:val="20"/>
        </w:rPr>
        <w:t>alocațiilor</w:t>
      </w:r>
      <w:proofErr w:type="spellEnd"/>
      <w:r w:rsidRPr="001C6B4B">
        <w:rPr>
          <w:bCs/>
          <w:sz w:val="20"/>
        </w:rPr>
        <w:t xml:space="preserve"> </w:t>
      </w:r>
      <w:proofErr w:type="spellStart"/>
      <w:r w:rsidRPr="001C6B4B">
        <w:rPr>
          <w:bCs/>
          <w:sz w:val="20"/>
        </w:rPr>
        <w:t>anuale</w:t>
      </w:r>
      <w:proofErr w:type="spellEnd"/>
      <w:r w:rsidRPr="001C6B4B">
        <w:rPr>
          <w:bCs/>
          <w:sz w:val="20"/>
        </w:rPr>
        <w:t xml:space="preserve"> </w:t>
      </w:r>
      <w:proofErr w:type="spellStart"/>
      <w:r w:rsidRPr="001C6B4B">
        <w:rPr>
          <w:bCs/>
          <w:sz w:val="20"/>
        </w:rPr>
        <w:t>bugetare</w:t>
      </w:r>
      <w:proofErr w:type="spellEnd"/>
      <w:r w:rsidRPr="001C6B4B">
        <w:rPr>
          <w:bCs/>
          <w:sz w:val="20"/>
        </w:rPr>
        <w:t xml:space="preserve"> </w:t>
      </w:r>
      <w:proofErr w:type="spellStart"/>
      <w:r w:rsidRPr="001C6B4B">
        <w:rPr>
          <w:bCs/>
          <w:sz w:val="20"/>
        </w:rPr>
        <w:t>aprobate</w:t>
      </w:r>
      <w:proofErr w:type="spellEnd"/>
      <w:r w:rsidRPr="001C6B4B">
        <w:rPr>
          <w:bCs/>
          <w:sz w:val="20"/>
        </w:rPr>
        <w:t>.</w:t>
      </w:r>
      <w:r w:rsidRPr="001C6B4B">
        <w:rPr>
          <w:bCs/>
          <w:spacing w:val="-3"/>
          <w:sz w:val="20"/>
        </w:rPr>
        <w:t xml:space="preserve"> </w:t>
      </w:r>
      <w:r w:rsidRPr="001C6B4B">
        <w:rPr>
          <w:bCs/>
          <w:sz w:val="20"/>
        </w:rPr>
        <w:t>Ultima</w:t>
      </w:r>
      <w:r w:rsidRPr="001C6B4B">
        <w:rPr>
          <w:bCs/>
          <w:spacing w:val="-3"/>
          <w:sz w:val="20"/>
        </w:rPr>
        <w:t xml:space="preserve"> </w:t>
      </w:r>
      <w:proofErr w:type="spellStart"/>
      <w:r w:rsidRPr="001C6B4B">
        <w:rPr>
          <w:bCs/>
          <w:sz w:val="20"/>
        </w:rPr>
        <w:t>plată</w:t>
      </w:r>
      <w:proofErr w:type="spellEnd"/>
      <w:r w:rsidRPr="001C6B4B">
        <w:rPr>
          <w:bCs/>
          <w:spacing w:val="-2"/>
          <w:sz w:val="20"/>
        </w:rPr>
        <w:t xml:space="preserve"> </w:t>
      </w:r>
      <w:r w:rsidRPr="001C6B4B">
        <w:rPr>
          <w:bCs/>
          <w:sz w:val="20"/>
        </w:rPr>
        <w:t>se</w:t>
      </w:r>
      <w:r w:rsidRPr="001C6B4B">
        <w:rPr>
          <w:bCs/>
          <w:spacing w:val="-3"/>
          <w:sz w:val="20"/>
        </w:rPr>
        <w:t xml:space="preserve"> </w:t>
      </w:r>
      <w:proofErr w:type="spellStart"/>
      <w:r w:rsidRPr="001C6B4B">
        <w:rPr>
          <w:bCs/>
          <w:sz w:val="20"/>
        </w:rPr>
        <w:t>va</w:t>
      </w:r>
      <w:proofErr w:type="spellEnd"/>
      <w:r w:rsidRPr="001C6B4B">
        <w:rPr>
          <w:bCs/>
          <w:spacing w:val="-4"/>
          <w:sz w:val="20"/>
        </w:rPr>
        <w:t xml:space="preserve"> </w:t>
      </w:r>
      <w:proofErr w:type="spellStart"/>
      <w:r w:rsidRPr="001C6B4B">
        <w:rPr>
          <w:bCs/>
          <w:sz w:val="20"/>
        </w:rPr>
        <w:t>efectua</w:t>
      </w:r>
      <w:proofErr w:type="spellEnd"/>
      <w:r w:rsidRPr="001C6B4B">
        <w:rPr>
          <w:bCs/>
          <w:spacing w:val="-3"/>
          <w:sz w:val="20"/>
        </w:rPr>
        <w:t xml:space="preserve"> </w:t>
      </w:r>
      <w:proofErr w:type="spellStart"/>
      <w:r w:rsidRPr="001C6B4B">
        <w:rPr>
          <w:bCs/>
          <w:sz w:val="20"/>
        </w:rPr>
        <w:t>în</w:t>
      </w:r>
      <w:proofErr w:type="spellEnd"/>
      <w:r w:rsidRPr="001C6B4B">
        <w:rPr>
          <w:bCs/>
          <w:spacing w:val="-4"/>
          <w:sz w:val="20"/>
        </w:rPr>
        <w:t xml:space="preserve"> </w:t>
      </w:r>
      <w:proofErr w:type="spellStart"/>
      <w:r w:rsidRPr="001C6B4B">
        <w:rPr>
          <w:bCs/>
          <w:sz w:val="20"/>
        </w:rPr>
        <w:t>baza</w:t>
      </w:r>
      <w:proofErr w:type="spellEnd"/>
      <w:r w:rsidRPr="001C6B4B">
        <w:rPr>
          <w:bCs/>
          <w:spacing w:val="-2"/>
          <w:sz w:val="20"/>
        </w:rPr>
        <w:t xml:space="preserve"> </w:t>
      </w:r>
      <w:proofErr w:type="spellStart"/>
      <w:r w:rsidRPr="001C6B4B">
        <w:rPr>
          <w:bCs/>
          <w:sz w:val="20"/>
        </w:rPr>
        <w:t>procesului</w:t>
      </w:r>
      <w:proofErr w:type="spellEnd"/>
      <w:r w:rsidRPr="001C6B4B">
        <w:rPr>
          <w:bCs/>
          <w:sz w:val="20"/>
        </w:rPr>
        <w:t>-verbal</w:t>
      </w:r>
      <w:r w:rsidRPr="001C6B4B">
        <w:rPr>
          <w:bCs/>
          <w:spacing w:val="-4"/>
          <w:sz w:val="20"/>
        </w:rPr>
        <w:t xml:space="preserve"> </w:t>
      </w:r>
      <w:r w:rsidRPr="001C6B4B">
        <w:rPr>
          <w:bCs/>
          <w:sz w:val="20"/>
        </w:rPr>
        <w:t>la</w:t>
      </w:r>
      <w:r w:rsidRPr="001C6B4B">
        <w:rPr>
          <w:bCs/>
          <w:spacing w:val="-2"/>
          <w:sz w:val="20"/>
        </w:rPr>
        <w:t xml:space="preserve"> </w:t>
      </w:r>
      <w:proofErr w:type="spellStart"/>
      <w:r w:rsidRPr="001C6B4B">
        <w:rPr>
          <w:bCs/>
          <w:sz w:val="20"/>
        </w:rPr>
        <w:t>terminarea</w:t>
      </w:r>
      <w:proofErr w:type="spellEnd"/>
      <w:r w:rsidRPr="001C6B4B">
        <w:rPr>
          <w:bCs/>
          <w:spacing w:val="-4"/>
          <w:sz w:val="20"/>
        </w:rPr>
        <w:t xml:space="preserve"> </w:t>
      </w:r>
      <w:proofErr w:type="spellStart"/>
      <w:r w:rsidRPr="001C6B4B">
        <w:rPr>
          <w:bCs/>
          <w:sz w:val="20"/>
        </w:rPr>
        <w:t>lucrărilor</w:t>
      </w:r>
      <w:proofErr w:type="spellEnd"/>
      <w:r w:rsidRPr="001C6B4B">
        <w:rPr>
          <w:bCs/>
          <w:spacing w:val="-3"/>
          <w:sz w:val="20"/>
        </w:rPr>
        <w:t xml:space="preserve"> </w:t>
      </w:r>
      <w:proofErr w:type="spellStart"/>
      <w:r w:rsidRPr="001C6B4B">
        <w:rPr>
          <w:bCs/>
          <w:sz w:val="20"/>
        </w:rPr>
        <w:t>semnat</w:t>
      </w:r>
      <w:proofErr w:type="spellEnd"/>
      <w:r w:rsidRPr="001C6B4B">
        <w:rPr>
          <w:bCs/>
          <w:spacing w:val="-3"/>
          <w:sz w:val="20"/>
        </w:rPr>
        <w:t xml:space="preserve"> </w:t>
      </w:r>
      <w:r w:rsidRPr="001C6B4B">
        <w:rPr>
          <w:bCs/>
          <w:sz w:val="20"/>
        </w:rPr>
        <w:t>de</w:t>
      </w:r>
      <w:r w:rsidRPr="001C6B4B">
        <w:rPr>
          <w:bCs/>
          <w:spacing w:val="-3"/>
          <w:sz w:val="20"/>
        </w:rPr>
        <w:t xml:space="preserve"> </w:t>
      </w:r>
      <w:proofErr w:type="spellStart"/>
      <w:r w:rsidRPr="001C6B4B">
        <w:rPr>
          <w:bCs/>
          <w:sz w:val="20"/>
        </w:rPr>
        <w:t>către</w:t>
      </w:r>
      <w:proofErr w:type="spellEnd"/>
      <w:r w:rsidRPr="001C6B4B">
        <w:rPr>
          <w:bCs/>
          <w:sz w:val="20"/>
        </w:rPr>
        <w:t xml:space="preserve"> </w:t>
      </w:r>
      <w:proofErr w:type="spellStart"/>
      <w:r w:rsidRPr="001C6B4B">
        <w:rPr>
          <w:bCs/>
          <w:sz w:val="20"/>
        </w:rPr>
        <w:t>toți</w:t>
      </w:r>
      <w:proofErr w:type="spellEnd"/>
      <w:r w:rsidRPr="001C6B4B">
        <w:rPr>
          <w:bCs/>
          <w:sz w:val="20"/>
        </w:rPr>
        <w:t xml:space="preserve"> </w:t>
      </w:r>
      <w:proofErr w:type="spellStart"/>
      <w:r w:rsidRPr="001C6B4B">
        <w:rPr>
          <w:bCs/>
          <w:sz w:val="20"/>
        </w:rPr>
        <w:t>membrii</w:t>
      </w:r>
      <w:proofErr w:type="spellEnd"/>
      <w:r w:rsidRPr="001C6B4B">
        <w:rPr>
          <w:bCs/>
          <w:sz w:val="20"/>
        </w:rPr>
        <w:t xml:space="preserve"> </w:t>
      </w:r>
      <w:proofErr w:type="spellStart"/>
      <w:r w:rsidRPr="001C6B4B">
        <w:rPr>
          <w:bCs/>
          <w:sz w:val="20"/>
        </w:rPr>
        <w:t>comisiei</w:t>
      </w:r>
      <w:proofErr w:type="spellEnd"/>
      <w:r w:rsidRPr="001C6B4B">
        <w:rPr>
          <w:bCs/>
          <w:sz w:val="20"/>
        </w:rPr>
        <w:t xml:space="preserve"> de </w:t>
      </w:r>
      <w:proofErr w:type="spellStart"/>
      <w:r w:rsidRPr="001C6B4B">
        <w:rPr>
          <w:bCs/>
          <w:sz w:val="20"/>
        </w:rPr>
        <w:t>recepție</w:t>
      </w:r>
      <w:proofErr w:type="spellEnd"/>
      <w:r w:rsidRPr="001C6B4B">
        <w:rPr>
          <w:bCs/>
          <w:sz w:val="20"/>
        </w:rPr>
        <w:t xml:space="preserve"> </w:t>
      </w:r>
      <w:proofErr w:type="spellStart"/>
      <w:r w:rsidRPr="001C6B4B">
        <w:rPr>
          <w:bCs/>
          <w:sz w:val="20"/>
        </w:rPr>
        <w:t>și</w:t>
      </w:r>
      <w:proofErr w:type="spellEnd"/>
      <w:r w:rsidRPr="001C6B4B">
        <w:rPr>
          <w:bCs/>
          <w:sz w:val="20"/>
        </w:rPr>
        <w:t xml:space="preserve"> a </w:t>
      </w:r>
      <w:proofErr w:type="spellStart"/>
      <w:r w:rsidRPr="001C6B4B">
        <w:rPr>
          <w:bCs/>
          <w:sz w:val="20"/>
        </w:rPr>
        <w:t>facturii</w:t>
      </w:r>
      <w:proofErr w:type="spellEnd"/>
      <w:r w:rsidRPr="001C6B4B">
        <w:rPr>
          <w:bCs/>
          <w:sz w:val="20"/>
        </w:rPr>
        <w:t xml:space="preserve"> </w:t>
      </w:r>
      <w:proofErr w:type="spellStart"/>
      <w:r w:rsidRPr="001C6B4B">
        <w:rPr>
          <w:bCs/>
          <w:sz w:val="20"/>
        </w:rPr>
        <w:t>fiscale</w:t>
      </w:r>
      <w:proofErr w:type="spellEnd"/>
      <w:r w:rsidRPr="001C6B4B">
        <w:rPr>
          <w:bCs/>
          <w:sz w:val="20"/>
        </w:rPr>
        <w:t>.</w:t>
      </w:r>
    </w:p>
    <w:p w14:paraId="7057A42B" w14:textId="77777777" w:rsidR="0055058D" w:rsidRDefault="0055058D" w:rsidP="0055058D">
      <w:pPr>
        <w:pStyle w:val="Corptext"/>
      </w:pPr>
    </w:p>
    <w:p w14:paraId="6D4202E6" w14:textId="77777777" w:rsidR="0055058D" w:rsidRDefault="0055058D" w:rsidP="0055058D">
      <w:pPr>
        <w:pStyle w:val="Listparagraf"/>
        <w:widowControl w:val="0"/>
        <w:numPr>
          <w:ilvl w:val="0"/>
          <w:numId w:val="37"/>
        </w:numPr>
        <w:tabs>
          <w:tab w:val="clear" w:pos="1134"/>
          <w:tab w:val="left" w:pos="1277"/>
        </w:tabs>
        <w:autoSpaceDE w:val="0"/>
        <w:autoSpaceDN w:val="0"/>
        <w:ind w:left="836" w:hanging="360"/>
        <w:jc w:val="left"/>
        <w:rPr>
          <w:b/>
          <w:sz w:val="20"/>
        </w:rPr>
      </w:pPr>
      <w:proofErr w:type="spellStart"/>
      <w:r>
        <w:rPr>
          <w:b/>
          <w:sz w:val="20"/>
        </w:rPr>
        <w:t>Materialele</w:t>
      </w:r>
      <w:proofErr w:type="spellEnd"/>
      <w:r>
        <w:rPr>
          <w:b/>
          <w:spacing w:val="-6"/>
          <w:sz w:val="20"/>
        </w:rPr>
        <w:t xml:space="preserve"> </w:t>
      </w:r>
      <w:r>
        <w:rPr>
          <w:b/>
          <w:sz w:val="20"/>
        </w:rPr>
        <w:t>de</w:t>
      </w:r>
      <w:r>
        <w:rPr>
          <w:b/>
          <w:spacing w:val="-6"/>
          <w:sz w:val="20"/>
        </w:rPr>
        <w:t xml:space="preserve"> </w:t>
      </w:r>
      <w:proofErr w:type="spellStart"/>
      <w:r>
        <w:rPr>
          <w:b/>
          <w:sz w:val="20"/>
        </w:rPr>
        <w:t>construcție</w:t>
      </w:r>
      <w:proofErr w:type="spellEnd"/>
      <w:r>
        <w:rPr>
          <w:b/>
          <w:spacing w:val="-5"/>
          <w:sz w:val="20"/>
        </w:rPr>
        <w:t xml:space="preserve"> </w:t>
      </w:r>
      <w:proofErr w:type="spellStart"/>
      <w:r>
        <w:rPr>
          <w:b/>
          <w:sz w:val="20"/>
        </w:rPr>
        <w:t>vor</w:t>
      </w:r>
      <w:proofErr w:type="spellEnd"/>
      <w:r>
        <w:rPr>
          <w:b/>
          <w:spacing w:val="-6"/>
          <w:sz w:val="20"/>
        </w:rPr>
        <w:t xml:space="preserve"> </w:t>
      </w:r>
      <w:proofErr w:type="spellStart"/>
      <w:r>
        <w:rPr>
          <w:b/>
          <w:sz w:val="20"/>
        </w:rPr>
        <w:t>respecta</w:t>
      </w:r>
      <w:proofErr w:type="spellEnd"/>
      <w:r>
        <w:rPr>
          <w:b/>
          <w:spacing w:val="-4"/>
          <w:sz w:val="20"/>
        </w:rPr>
        <w:t xml:space="preserve"> </w:t>
      </w:r>
      <w:proofErr w:type="spellStart"/>
      <w:r>
        <w:rPr>
          <w:b/>
          <w:sz w:val="20"/>
        </w:rPr>
        <w:t>standardele</w:t>
      </w:r>
      <w:proofErr w:type="spellEnd"/>
      <w:r>
        <w:rPr>
          <w:b/>
          <w:spacing w:val="-6"/>
          <w:sz w:val="20"/>
        </w:rPr>
        <w:t xml:space="preserve"> </w:t>
      </w:r>
      <w:r>
        <w:rPr>
          <w:b/>
          <w:sz w:val="20"/>
        </w:rPr>
        <w:t>de</w:t>
      </w:r>
      <w:r>
        <w:rPr>
          <w:b/>
          <w:spacing w:val="-6"/>
          <w:sz w:val="20"/>
        </w:rPr>
        <w:t xml:space="preserve"> </w:t>
      </w:r>
      <w:proofErr w:type="spellStart"/>
      <w:r>
        <w:rPr>
          <w:b/>
          <w:sz w:val="20"/>
        </w:rPr>
        <w:t>calitate</w:t>
      </w:r>
      <w:proofErr w:type="spellEnd"/>
      <w:r>
        <w:rPr>
          <w:b/>
          <w:spacing w:val="-5"/>
          <w:sz w:val="20"/>
        </w:rPr>
        <w:t xml:space="preserve"> </w:t>
      </w:r>
      <w:proofErr w:type="spellStart"/>
      <w:r>
        <w:rPr>
          <w:b/>
          <w:sz w:val="20"/>
        </w:rPr>
        <w:t>nationale</w:t>
      </w:r>
      <w:proofErr w:type="spellEnd"/>
      <w:r>
        <w:rPr>
          <w:b/>
          <w:spacing w:val="-6"/>
          <w:sz w:val="20"/>
        </w:rPr>
        <w:t xml:space="preserve"> </w:t>
      </w:r>
      <w:proofErr w:type="spellStart"/>
      <w:r>
        <w:rPr>
          <w:b/>
          <w:sz w:val="20"/>
        </w:rPr>
        <w:t>si</w:t>
      </w:r>
      <w:proofErr w:type="spellEnd"/>
      <w:r>
        <w:rPr>
          <w:b/>
          <w:sz w:val="20"/>
        </w:rPr>
        <w:t>/</w:t>
      </w:r>
      <w:r>
        <w:rPr>
          <w:b/>
          <w:spacing w:val="-6"/>
          <w:sz w:val="20"/>
        </w:rPr>
        <w:t xml:space="preserve"> </w:t>
      </w:r>
      <w:proofErr w:type="spellStart"/>
      <w:r>
        <w:rPr>
          <w:b/>
          <w:sz w:val="20"/>
        </w:rPr>
        <w:t>sau</w:t>
      </w:r>
      <w:proofErr w:type="spellEnd"/>
      <w:r>
        <w:rPr>
          <w:b/>
          <w:spacing w:val="-7"/>
          <w:sz w:val="20"/>
        </w:rPr>
        <w:t xml:space="preserve"> </w:t>
      </w:r>
      <w:proofErr w:type="spellStart"/>
      <w:r>
        <w:rPr>
          <w:b/>
          <w:spacing w:val="-2"/>
          <w:sz w:val="20"/>
        </w:rPr>
        <w:t>internaționale</w:t>
      </w:r>
      <w:proofErr w:type="spellEnd"/>
      <w:r>
        <w:rPr>
          <w:b/>
          <w:spacing w:val="-2"/>
          <w:sz w:val="20"/>
        </w:rPr>
        <w:t>.</w:t>
      </w:r>
    </w:p>
    <w:p w14:paraId="07AAC4E2" w14:textId="77777777" w:rsidR="0055058D" w:rsidRDefault="0055058D" w:rsidP="0055058D">
      <w:pPr>
        <w:pStyle w:val="Corptext"/>
        <w:spacing w:before="10"/>
      </w:pPr>
    </w:p>
    <w:p w14:paraId="3D4FD8AF" w14:textId="77777777" w:rsidR="0055058D" w:rsidRPr="00432F6E" w:rsidRDefault="0055058D" w:rsidP="0055058D">
      <w:pPr>
        <w:pStyle w:val="Listparagraf"/>
        <w:widowControl w:val="0"/>
        <w:numPr>
          <w:ilvl w:val="0"/>
          <w:numId w:val="37"/>
        </w:numPr>
        <w:tabs>
          <w:tab w:val="clear" w:pos="1134"/>
          <w:tab w:val="left" w:pos="1276"/>
        </w:tabs>
        <w:autoSpaceDE w:val="0"/>
        <w:autoSpaceDN w:val="0"/>
        <w:spacing w:before="1"/>
        <w:ind w:left="1276" w:hanging="359"/>
        <w:jc w:val="left"/>
        <w:rPr>
          <w:b/>
        </w:rPr>
      </w:pPr>
      <w:proofErr w:type="spellStart"/>
      <w:r w:rsidRPr="00432F6E">
        <w:rPr>
          <w:b/>
        </w:rPr>
        <w:t>Perioada</w:t>
      </w:r>
      <w:proofErr w:type="spellEnd"/>
      <w:r w:rsidRPr="00432F6E">
        <w:rPr>
          <w:b/>
          <w:spacing w:val="-4"/>
        </w:rPr>
        <w:t xml:space="preserve"> </w:t>
      </w:r>
      <w:r w:rsidRPr="00432F6E">
        <w:rPr>
          <w:b/>
        </w:rPr>
        <w:t>de</w:t>
      </w:r>
      <w:r w:rsidRPr="00432F6E">
        <w:rPr>
          <w:b/>
          <w:spacing w:val="-4"/>
        </w:rPr>
        <w:t xml:space="preserve"> </w:t>
      </w:r>
      <w:proofErr w:type="spellStart"/>
      <w:r w:rsidRPr="00432F6E">
        <w:rPr>
          <w:b/>
        </w:rPr>
        <w:t>garanție</w:t>
      </w:r>
      <w:proofErr w:type="spellEnd"/>
      <w:r w:rsidRPr="00432F6E">
        <w:rPr>
          <w:b/>
          <w:spacing w:val="-3"/>
        </w:rPr>
        <w:t xml:space="preserve"> </w:t>
      </w:r>
      <w:proofErr w:type="spellStart"/>
      <w:r w:rsidRPr="00432F6E">
        <w:rPr>
          <w:b/>
        </w:rPr>
        <w:t>pentru</w:t>
      </w:r>
      <w:proofErr w:type="spellEnd"/>
      <w:r w:rsidRPr="00432F6E">
        <w:rPr>
          <w:b/>
          <w:spacing w:val="-5"/>
        </w:rPr>
        <w:t xml:space="preserve"> </w:t>
      </w:r>
      <w:proofErr w:type="spellStart"/>
      <w:r w:rsidRPr="00432F6E">
        <w:rPr>
          <w:b/>
        </w:rPr>
        <w:t>lucrările</w:t>
      </w:r>
      <w:proofErr w:type="spellEnd"/>
      <w:r w:rsidRPr="00432F6E">
        <w:rPr>
          <w:b/>
          <w:spacing w:val="-3"/>
        </w:rPr>
        <w:t xml:space="preserve"> </w:t>
      </w:r>
      <w:proofErr w:type="spellStart"/>
      <w:r w:rsidRPr="00432F6E">
        <w:rPr>
          <w:b/>
        </w:rPr>
        <w:t>executate</w:t>
      </w:r>
      <w:proofErr w:type="spellEnd"/>
      <w:r w:rsidRPr="00432F6E">
        <w:rPr>
          <w:b/>
          <w:spacing w:val="-4"/>
        </w:rPr>
        <w:t xml:space="preserve"> </w:t>
      </w:r>
      <w:proofErr w:type="spellStart"/>
      <w:r w:rsidRPr="00432F6E">
        <w:rPr>
          <w:b/>
        </w:rPr>
        <w:t>va</w:t>
      </w:r>
      <w:proofErr w:type="spellEnd"/>
      <w:r w:rsidRPr="00432F6E">
        <w:rPr>
          <w:b/>
          <w:spacing w:val="-4"/>
        </w:rPr>
        <w:t xml:space="preserve"> </w:t>
      </w:r>
      <w:r w:rsidRPr="00432F6E">
        <w:rPr>
          <w:b/>
        </w:rPr>
        <w:t>fi</w:t>
      </w:r>
      <w:r w:rsidRPr="00432F6E">
        <w:rPr>
          <w:b/>
          <w:spacing w:val="-5"/>
        </w:rPr>
        <w:t xml:space="preserve"> </w:t>
      </w:r>
      <w:r w:rsidRPr="00432F6E">
        <w:rPr>
          <w:b/>
        </w:rPr>
        <w:t>de</w:t>
      </w:r>
      <w:r w:rsidRPr="00432F6E">
        <w:rPr>
          <w:b/>
          <w:spacing w:val="-2"/>
        </w:rPr>
        <w:t xml:space="preserve"> </w:t>
      </w:r>
      <w:r w:rsidRPr="000F5661">
        <w:rPr>
          <w:b/>
          <w:color w:val="FF0000"/>
        </w:rPr>
        <w:t>min</w:t>
      </w:r>
      <w:r>
        <w:rPr>
          <w:b/>
          <w:color w:val="FF0000"/>
        </w:rPr>
        <w:t>imum</w:t>
      </w:r>
      <w:r w:rsidRPr="000F5661">
        <w:rPr>
          <w:b/>
          <w:color w:val="FF0000"/>
          <w:spacing w:val="-3"/>
        </w:rPr>
        <w:t xml:space="preserve"> </w:t>
      </w:r>
      <w:r>
        <w:rPr>
          <w:b/>
          <w:color w:val="FF0000"/>
        </w:rPr>
        <w:t xml:space="preserve">60 de </w:t>
      </w:r>
      <w:proofErr w:type="spellStart"/>
      <w:r>
        <w:rPr>
          <w:b/>
          <w:color w:val="FF0000"/>
        </w:rPr>
        <w:t>luni</w:t>
      </w:r>
      <w:proofErr w:type="spellEnd"/>
      <w:r w:rsidRPr="00432F6E">
        <w:rPr>
          <w:b/>
        </w:rPr>
        <w:t>.</w:t>
      </w:r>
      <w:r w:rsidRPr="00432F6E">
        <w:rPr>
          <w:b/>
          <w:spacing w:val="-3"/>
        </w:rPr>
        <w:t xml:space="preserve"> </w:t>
      </w:r>
      <w:proofErr w:type="spellStart"/>
      <w:r w:rsidRPr="00432F6E">
        <w:rPr>
          <w:b/>
        </w:rPr>
        <w:t>În</w:t>
      </w:r>
      <w:proofErr w:type="spellEnd"/>
      <w:r w:rsidRPr="00432F6E">
        <w:rPr>
          <w:b/>
          <w:spacing w:val="-5"/>
        </w:rPr>
        <w:t xml:space="preserve"> </w:t>
      </w:r>
      <w:proofErr w:type="spellStart"/>
      <w:r w:rsidRPr="00432F6E">
        <w:rPr>
          <w:b/>
        </w:rPr>
        <w:t>perioada</w:t>
      </w:r>
      <w:proofErr w:type="spellEnd"/>
      <w:r w:rsidRPr="00432F6E">
        <w:rPr>
          <w:b/>
          <w:spacing w:val="-3"/>
        </w:rPr>
        <w:t xml:space="preserve"> </w:t>
      </w:r>
      <w:r w:rsidRPr="00432F6E">
        <w:rPr>
          <w:b/>
        </w:rPr>
        <w:t>de</w:t>
      </w:r>
      <w:r w:rsidRPr="00432F6E">
        <w:rPr>
          <w:b/>
          <w:spacing w:val="-4"/>
        </w:rPr>
        <w:t xml:space="preserve"> </w:t>
      </w:r>
      <w:proofErr w:type="spellStart"/>
      <w:r w:rsidRPr="00432F6E">
        <w:rPr>
          <w:b/>
          <w:spacing w:val="-2"/>
        </w:rPr>
        <w:t>garanție</w:t>
      </w:r>
      <w:proofErr w:type="spellEnd"/>
      <w:r w:rsidRPr="00432F6E">
        <w:rPr>
          <w:b/>
          <w:spacing w:val="-2"/>
        </w:rPr>
        <w:t xml:space="preserve">, </w:t>
      </w:r>
      <w:proofErr w:type="spellStart"/>
      <w:r w:rsidRPr="00432F6E">
        <w:t>Antreprenorul</w:t>
      </w:r>
      <w:proofErr w:type="spellEnd"/>
      <w:r w:rsidRPr="00432F6E">
        <w:rPr>
          <w:spacing w:val="-6"/>
        </w:rPr>
        <w:t xml:space="preserve"> </w:t>
      </w:r>
      <w:r w:rsidRPr="00432F6E">
        <w:t>General</w:t>
      </w:r>
      <w:r w:rsidRPr="00432F6E">
        <w:rPr>
          <w:spacing w:val="-6"/>
        </w:rPr>
        <w:t xml:space="preserve"> </w:t>
      </w:r>
      <w:proofErr w:type="spellStart"/>
      <w:r w:rsidRPr="00432F6E">
        <w:t>va</w:t>
      </w:r>
      <w:proofErr w:type="spellEnd"/>
      <w:r w:rsidRPr="00432F6E">
        <w:rPr>
          <w:spacing w:val="-4"/>
        </w:rPr>
        <w:t xml:space="preserve"> </w:t>
      </w:r>
      <w:proofErr w:type="spellStart"/>
      <w:r w:rsidRPr="00432F6E">
        <w:t>înlătura</w:t>
      </w:r>
      <w:proofErr w:type="spellEnd"/>
      <w:r w:rsidRPr="00432F6E">
        <w:rPr>
          <w:spacing w:val="-3"/>
        </w:rPr>
        <w:t xml:space="preserve"> </w:t>
      </w:r>
      <w:proofErr w:type="spellStart"/>
      <w:r w:rsidRPr="00432F6E">
        <w:t>toate</w:t>
      </w:r>
      <w:proofErr w:type="spellEnd"/>
      <w:r w:rsidRPr="00432F6E">
        <w:rPr>
          <w:spacing w:val="-7"/>
        </w:rPr>
        <w:t xml:space="preserve"> </w:t>
      </w:r>
      <w:proofErr w:type="spellStart"/>
      <w:r w:rsidRPr="00432F6E">
        <w:t>defectele</w:t>
      </w:r>
      <w:proofErr w:type="spellEnd"/>
      <w:r w:rsidRPr="00432F6E">
        <w:rPr>
          <w:spacing w:val="-5"/>
        </w:rPr>
        <w:t xml:space="preserve"> </w:t>
      </w:r>
      <w:proofErr w:type="spellStart"/>
      <w:r w:rsidRPr="00432F6E">
        <w:t>ce</w:t>
      </w:r>
      <w:proofErr w:type="spellEnd"/>
      <w:r w:rsidRPr="00432F6E">
        <w:rPr>
          <w:spacing w:val="-4"/>
        </w:rPr>
        <w:t xml:space="preserve"> </w:t>
      </w:r>
      <w:r w:rsidRPr="00432F6E">
        <w:t>apar,</w:t>
      </w:r>
      <w:r w:rsidRPr="00432F6E">
        <w:rPr>
          <w:spacing w:val="-5"/>
        </w:rPr>
        <w:t xml:space="preserve"> </w:t>
      </w:r>
      <w:proofErr w:type="spellStart"/>
      <w:r w:rsidRPr="00432F6E">
        <w:t>dacă</w:t>
      </w:r>
      <w:proofErr w:type="spellEnd"/>
      <w:r w:rsidRPr="00432F6E">
        <w:rPr>
          <w:spacing w:val="-4"/>
        </w:rPr>
        <w:t xml:space="preserve"> </w:t>
      </w:r>
      <w:proofErr w:type="spellStart"/>
      <w:r w:rsidRPr="00432F6E">
        <w:t>acestea</w:t>
      </w:r>
      <w:proofErr w:type="spellEnd"/>
      <w:r w:rsidRPr="00432F6E">
        <w:rPr>
          <w:spacing w:val="-4"/>
        </w:rPr>
        <w:t xml:space="preserve"> </w:t>
      </w:r>
      <w:r w:rsidRPr="00432F6E">
        <w:t>se</w:t>
      </w:r>
      <w:r w:rsidRPr="00432F6E">
        <w:rPr>
          <w:spacing w:val="-4"/>
        </w:rPr>
        <w:t xml:space="preserve"> </w:t>
      </w:r>
      <w:proofErr w:type="spellStart"/>
      <w:r w:rsidRPr="00432F6E">
        <w:t>datoreaza</w:t>
      </w:r>
      <w:proofErr w:type="spellEnd"/>
      <w:r w:rsidRPr="00432F6E">
        <w:rPr>
          <w:spacing w:val="-4"/>
        </w:rPr>
        <w:t xml:space="preserve"> </w:t>
      </w:r>
      <w:r w:rsidRPr="00432F6E">
        <w:t>a</w:t>
      </w:r>
      <w:r w:rsidRPr="00432F6E">
        <w:rPr>
          <w:spacing w:val="-5"/>
        </w:rPr>
        <w:t xml:space="preserve"> </w:t>
      </w:r>
      <w:r w:rsidRPr="00432F6E">
        <w:t>fi</w:t>
      </w:r>
      <w:r w:rsidRPr="00432F6E">
        <w:rPr>
          <w:spacing w:val="-5"/>
        </w:rPr>
        <w:t xml:space="preserve"> </w:t>
      </w:r>
      <w:r w:rsidRPr="00432F6E">
        <w:t>din</w:t>
      </w:r>
      <w:r w:rsidRPr="00432F6E">
        <w:rPr>
          <w:spacing w:val="-6"/>
        </w:rPr>
        <w:t xml:space="preserve"> </w:t>
      </w:r>
      <w:r w:rsidRPr="00432F6E">
        <w:rPr>
          <w:spacing w:val="-4"/>
        </w:rPr>
        <w:t>vina</w:t>
      </w:r>
      <w:r>
        <w:rPr>
          <w:spacing w:val="-4"/>
        </w:rPr>
        <w:t xml:space="preserve"> </w:t>
      </w:r>
      <w:proofErr w:type="spellStart"/>
      <w:r w:rsidRPr="00432F6E">
        <w:rPr>
          <w:spacing w:val="-2"/>
        </w:rPr>
        <w:t>acestuia</w:t>
      </w:r>
      <w:proofErr w:type="spellEnd"/>
      <w:r w:rsidRPr="00432F6E">
        <w:rPr>
          <w:spacing w:val="-2"/>
        </w:rPr>
        <w:t>.</w:t>
      </w:r>
    </w:p>
    <w:p w14:paraId="3B388F76" w14:textId="77777777" w:rsidR="0055058D" w:rsidRDefault="0055058D" w:rsidP="0055058D">
      <w:pPr>
        <w:pStyle w:val="Corptext"/>
      </w:pPr>
    </w:p>
    <w:p w14:paraId="03E46C33" w14:textId="77777777" w:rsidR="0055058D" w:rsidRDefault="0055058D" w:rsidP="0055058D">
      <w:pPr>
        <w:pStyle w:val="Listparagraf"/>
        <w:widowControl w:val="0"/>
        <w:numPr>
          <w:ilvl w:val="0"/>
          <w:numId w:val="37"/>
        </w:numPr>
        <w:tabs>
          <w:tab w:val="clear" w:pos="1134"/>
          <w:tab w:val="left" w:pos="1277"/>
          <w:tab w:val="left" w:pos="1327"/>
        </w:tabs>
        <w:autoSpaceDE w:val="0"/>
        <w:autoSpaceDN w:val="0"/>
        <w:ind w:left="836" w:right="368" w:hanging="360"/>
        <w:jc w:val="left"/>
        <w:rPr>
          <w:b/>
          <w:sz w:val="20"/>
        </w:rPr>
      </w:pPr>
      <w:r>
        <w:rPr>
          <w:b/>
          <w:sz w:val="20"/>
        </w:rPr>
        <w:tab/>
      </w:r>
      <w:proofErr w:type="spellStart"/>
      <w:r>
        <w:rPr>
          <w:b/>
          <w:sz w:val="20"/>
        </w:rPr>
        <w:t>Pentru</w:t>
      </w:r>
      <w:proofErr w:type="spellEnd"/>
      <w:r>
        <w:rPr>
          <w:b/>
          <w:sz w:val="20"/>
        </w:rPr>
        <w:t xml:space="preserve"> </w:t>
      </w:r>
      <w:proofErr w:type="spellStart"/>
      <w:r>
        <w:rPr>
          <w:b/>
          <w:sz w:val="20"/>
        </w:rPr>
        <w:t>executarea</w:t>
      </w:r>
      <w:proofErr w:type="spellEnd"/>
      <w:r>
        <w:rPr>
          <w:b/>
          <w:sz w:val="20"/>
        </w:rPr>
        <w:t xml:space="preserve"> cu </w:t>
      </w:r>
      <w:proofErr w:type="spellStart"/>
      <w:r>
        <w:rPr>
          <w:b/>
          <w:sz w:val="20"/>
        </w:rPr>
        <w:t>întârziere</w:t>
      </w:r>
      <w:proofErr w:type="spellEnd"/>
      <w:r>
        <w:rPr>
          <w:b/>
          <w:sz w:val="20"/>
        </w:rPr>
        <w:t xml:space="preserve"> a </w:t>
      </w:r>
      <w:proofErr w:type="spellStart"/>
      <w:r>
        <w:rPr>
          <w:b/>
          <w:sz w:val="20"/>
        </w:rPr>
        <w:t>lucrărilor</w:t>
      </w:r>
      <w:proofErr w:type="spellEnd"/>
      <w:r>
        <w:rPr>
          <w:b/>
          <w:sz w:val="20"/>
        </w:rPr>
        <w:t xml:space="preserve"> </w:t>
      </w:r>
      <w:proofErr w:type="spellStart"/>
      <w:r>
        <w:rPr>
          <w:b/>
          <w:sz w:val="20"/>
        </w:rPr>
        <w:t>și</w:t>
      </w:r>
      <w:proofErr w:type="spellEnd"/>
      <w:r>
        <w:rPr>
          <w:b/>
          <w:sz w:val="20"/>
        </w:rPr>
        <w:t>/</w:t>
      </w:r>
      <w:proofErr w:type="spellStart"/>
      <w:r>
        <w:rPr>
          <w:b/>
          <w:sz w:val="20"/>
        </w:rPr>
        <w:t>sau</w:t>
      </w:r>
      <w:proofErr w:type="spellEnd"/>
      <w:r>
        <w:rPr>
          <w:b/>
          <w:sz w:val="20"/>
        </w:rPr>
        <w:t xml:space="preserve"> </w:t>
      </w:r>
      <w:proofErr w:type="spellStart"/>
      <w:r>
        <w:rPr>
          <w:b/>
          <w:sz w:val="20"/>
        </w:rPr>
        <w:t>executarea</w:t>
      </w:r>
      <w:proofErr w:type="spellEnd"/>
      <w:r>
        <w:rPr>
          <w:b/>
          <w:sz w:val="20"/>
        </w:rPr>
        <w:t xml:space="preserve"> </w:t>
      </w:r>
      <w:proofErr w:type="spellStart"/>
      <w:r>
        <w:rPr>
          <w:b/>
          <w:sz w:val="20"/>
        </w:rPr>
        <w:t>necalitativă</w:t>
      </w:r>
      <w:proofErr w:type="spellEnd"/>
      <w:r>
        <w:rPr>
          <w:b/>
          <w:sz w:val="20"/>
        </w:rPr>
        <w:t xml:space="preserve"> </w:t>
      </w:r>
      <w:proofErr w:type="spellStart"/>
      <w:r>
        <w:rPr>
          <w:b/>
          <w:sz w:val="20"/>
        </w:rPr>
        <w:t>Antreprenorului</w:t>
      </w:r>
      <w:proofErr w:type="spellEnd"/>
      <w:r>
        <w:rPr>
          <w:b/>
          <w:spacing w:val="40"/>
          <w:sz w:val="20"/>
        </w:rPr>
        <w:t xml:space="preserve"> </w:t>
      </w:r>
      <w:proofErr w:type="spellStart"/>
      <w:r>
        <w:rPr>
          <w:b/>
          <w:sz w:val="20"/>
        </w:rPr>
        <w:t>i</w:t>
      </w:r>
      <w:proofErr w:type="spellEnd"/>
      <w:r>
        <w:rPr>
          <w:b/>
          <w:sz w:val="20"/>
        </w:rPr>
        <w:t xml:space="preserve"> se </w:t>
      </w:r>
      <w:proofErr w:type="spellStart"/>
      <w:r>
        <w:rPr>
          <w:b/>
          <w:sz w:val="20"/>
        </w:rPr>
        <w:t>vor</w:t>
      </w:r>
      <w:proofErr w:type="spellEnd"/>
      <w:r>
        <w:rPr>
          <w:b/>
          <w:sz w:val="20"/>
        </w:rPr>
        <w:t xml:space="preserve"> </w:t>
      </w:r>
      <w:proofErr w:type="spellStart"/>
      <w:r>
        <w:rPr>
          <w:b/>
          <w:sz w:val="20"/>
        </w:rPr>
        <w:t>aplica</w:t>
      </w:r>
      <w:proofErr w:type="spellEnd"/>
      <w:r>
        <w:rPr>
          <w:b/>
          <w:spacing w:val="-2"/>
          <w:sz w:val="20"/>
        </w:rPr>
        <w:t xml:space="preserve"> </w:t>
      </w:r>
      <w:proofErr w:type="spellStart"/>
      <w:r>
        <w:rPr>
          <w:b/>
          <w:sz w:val="20"/>
        </w:rPr>
        <w:t>sancțiuni</w:t>
      </w:r>
      <w:proofErr w:type="spellEnd"/>
      <w:r>
        <w:rPr>
          <w:b/>
          <w:spacing w:val="-4"/>
          <w:sz w:val="20"/>
        </w:rPr>
        <w:t xml:space="preserve"> </w:t>
      </w:r>
      <w:proofErr w:type="spellStart"/>
      <w:r>
        <w:rPr>
          <w:b/>
          <w:sz w:val="20"/>
        </w:rPr>
        <w:t>în</w:t>
      </w:r>
      <w:proofErr w:type="spellEnd"/>
      <w:r>
        <w:rPr>
          <w:b/>
          <w:spacing w:val="-4"/>
          <w:sz w:val="20"/>
        </w:rPr>
        <w:t xml:space="preserve"> </w:t>
      </w:r>
      <w:proofErr w:type="spellStart"/>
      <w:r>
        <w:rPr>
          <w:b/>
          <w:sz w:val="20"/>
        </w:rPr>
        <w:t>mărime</w:t>
      </w:r>
      <w:proofErr w:type="spellEnd"/>
      <w:r>
        <w:rPr>
          <w:b/>
          <w:spacing w:val="-3"/>
          <w:sz w:val="20"/>
        </w:rPr>
        <w:t xml:space="preserve"> </w:t>
      </w:r>
      <w:r>
        <w:rPr>
          <w:b/>
          <w:sz w:val="20"/>
        </w:rPr>
        <w:t>de</w:t>
      </w:r>
      <w:r>
        <w:rPr>
          <w:b/>
          <w:spacing w:val="-3"/>
          <w:sz w:val="20"/>
        </w:rPr>
        <w:t xml:space="preserve"> </w:t>
      </w:r>
      <w:r>
        <w:rPr>
          <w:b/>
          <w:sz w:val="20"/>
        </w:rPr>
        <w:t>0,1%</w:t>
      </w:r>
      <w:r>
        <w:rPr>
          <w:b/>
          <w:spacing w:val="-3"/>
          <w:sz w:val="20"/>
        </w:rPr>
        <w:t xml:space="preserve"> </w:t>
      </w:r>
      <w:proofErr w:type="spellStart"/>
      <w:r>
        <w:rPr>
          <w:b/>
          <w:sz w:val="20"/>
        </w:rPr>
        <w:t>pentru</w:t>
      </w:r>
      <w:proofErr w:type="spellEnd"/>
      <w:r>
        <w:rPr>
          <w:b/>
          <w:spacing w:val="-4"/>
          <w:sz w:val="20"/>
        </w:rPr>
        <w:t xml:space="preserve"> </w:t>
      </w:r>
      <w:proofErr w:type="spellStart"/>
      <w:r>
        <w:rPr>
          <w:b/>
          <w:sz w:val="20"/>
        </w:rPr>
        <w:t>fiecare</w:t>
      </w:r>
      <w:proofErr w:type="spellEnd"/>
      <w:r>
        <w:rPr>
          <w:b/>
          <w:spacing w:val="-3"/>
          <w:sz w:val="20"/>
        </w:rPr>
        <w:t xml:space="preserve"> </w:t>
      </w:r>
      <w:r>
        <w:rPr>
          <w:b/>
          <w:sz w:val="20"/>
        </w:rPr>
        <w:t>zi</w:t>
      </w:r>
      <w:r>
        <w:rPr>
          <w:b/>
          <w:spacing w:val="-3"/>
          <w:sz w:val="20"/>
        </w:rPr>
        <w:t xml:space="preserve"> </w:t>
      </w:r>
      <w:r>
        <w:rPr>
          <w:b/>
          <w:sz w:val="20"/>
        </w:rPr>
        <w:t>de</w:t>
      </w:r>
      <w:r>
        <w:rPr>
          <w:b/>
          <w:spacing w:val="-3"/>
          <w:sz w:val="20"/>
        </w:rPr>
        <w:t xml:space="preserve"> </w:t>
      </w:r>
      <w:proofErr w:type="spellStart"/>
      <w:r>
        <w:rPr>
          <w:b/>
          <w:sz w:val="20"/>
        </w:rPr>
        <w:t>întârziere</w:t>
      </w:r>
      <w:proofErr w:type="spellEnd"/>
      <w:r>
        <w:rPr>
          <w:b/>
          <w:spacing w:val="-3"/>
          <w:sz w:val="20"/>
        </w:rPr>
        <w:t xml:space="preserve"> </w:t>
      </w:r>
      <w:r>
        <w:rPr>
          <w:b/>
          <w:sz w:val="20"/>
        </w:rPr>
        <w:t>calculate</w:t>
      </w:r>
      <w:r>
        <w:rPr>
          <w:b/>
          <w:spacing w:val="-3"/>
          <w:sz w:val="20"/>
        </w:rPr>
        <w:t xml:space="preserve"> </w:t>
      </w:r>
      <w:r>
        <w:rPr>
          <w:b/>
          <w:sz w:val="20"/>
        </w:rPr>
        <w:t>din</w:t>
      </w:r>
      <w:r>
        <w:rPr>
          <w:b/>
          <w:spacing w:val="-4"/>
          <w:sz w:val="20"/>
        </w:rPr>
        <w:t xml:space="preserve"> </w:t>
      </w:r>
      <w:proofErr w:type="spellStart"/>
      <w:r>
        <w:rPr>
          <w:b/>
          <w:sz w:val="20"/>
        </w:rPr>
        <w:t>valoarea</w:t>
      </w:r>
      <w:proofErr w:type="spellEnd"/>
      <w:r>
        <w:rPr>
          <w:b/>
          <w:spacing w:val="-2"/>
          <w:sz w:val="20"/>
        </w:rPr>
        <w:t xml:space="preserve"> </w:t>
      </w:r>
      <w:proofErr w:type="spellStart"/>
      <w:r>
        <w:rPr>
          <w:b/>
          <w:sz w:val="20"/>
        </w:rPr>
        <w:t>contractului</w:t>
      </w:r>
      <w:proofErr w:type="spellEnd"/>
      <w:r>
        <w:rPr>
          <w:b/>
          <w:sz w:val="20"/>
        </w:rPr>
        <w:t xml:space="preserve">, </w:t>
      </w:r>
      <w:proofErr w:type="spellStart"/>
      <w:r>
        <w:rPr>
          <w:b/>
          <w:sz w:val="20"/>
        </w:rPr>
        <w:t>dar</w:t>
      </w:r>
      <w:proofErr w:type="spellEnd"/>
      <w:r>
        <w:rPr>
          <w:b/>
          <w:sz w:val="20"/>
        </w:rPr>
        <w:t xml:space="preserve"> nu </w:t>
      </w:r>
      <w:proofErr w:type="spellStart"/>
      <w:r>
        <w:rPr>
          <w:b/>
          <w:sz w:val="20"/>
        </w:rPr>
        <w:t>mai</w:t>
      </w:r>
      <w:proofErr w:type="spellEnd"/>
      <w:r>
        <w:rPr>
          <w:b/>
          <w:sz w:val="20"/>
        </w:rPr>
        <w:t xml:space="preserve"> </w:t>
      </w:r>
      <w:proofErr w:type="spellStart"/>
      <w:r>
        <w:rPr>
          <w:b/>
          <w:sz w:val="20"/>
        </w:rPr>
        <w:t>mult</w:t>
      </w:r>
      <w:proofErr w:type="spellEnd"/>
      <w:r>
        <w:rPr>
          <w:b/>
          <w:sz w:val="20"/>
        </w:rPr>
        <w:t xml:space="preserve"> de 5% din </w:t>
      </w:r>
      <w:proofErr w:type="spellStart"/>
      <w:r>
        <w:rPr>
          <w:b/>
          <w:sz w:val="20"/>
        </w:rPr>
        <w:t>valoarea</w:t>
      </w:r>
      <w:proofErr w:type="spellEnd"/>
      <w:r>
        <w:rPr>
          <w:b/>
          <w:sz w:val="20"/>
        </w:rPr>
        <w:t xml:space="preserve"> </w:t>
      </w:r>
      <w:proofErr w:type="spellStart"/>
      <w:r>
        <w:rPr>
          <w:b/>
          <w:sz w:val="20"/>
        </w:rPr>
        <w:t>totală</w:t>
      </w:r>
      <w:proofErr w:type="spellEnd"/>
      <w:r>
        <w:rPr>
          <w:b/>
          <w:sz w:val="20"/>
        </w:rPr>
        <w:t xml:space="preserve"> a </w:t>
      </w:r>
      <w:proofErr w:type="spellStart"/>
      <w:r>
        <w:rPr>
          <w:b/>
          <w:sz w:val="20"/>
        </w:rPr>
        <w:t>contractului</w:t>
      </w:r>
      <w:proofErr w:type="spellEnd"/>
      <w:r>
        <w:rPr>
          <w:b/>
          <w:sz w:val="20"/>
        </w:rPr>
        <w:t>.</w:t>
      </w:r>
    </w:p>
    <w:p w14:paraId="6D179B32" w14:textId="77777777" w:rsidR="0055058D" w:rsidRDefault="0055058D" w:rsidP="0055058D">
      <w:pPr>
        <w:pStyle w:val="Listparagraf"/>
        <w:widowControl w:val="0"/>
        <w:numPr>
          <w:ilvl w:val="0"/>
          <w:numId w:val="37"/>
        </w:numPr>
        <w:tabs>
          <w:tab w:val="clear" w:pos="1134"/>
          <w:tab w:val="left" w:pos="1277"/>
        </w:tabs>
        <w:autoSpaceDE w:val="0"/>
        <w:autoSpaceDN w:val="0"/>
        <w:spacing w:before="229"/>
        <w:ind w:left="836" w:right="334" w:hanging="360"/>
        <w:jc w:val="left"/>
        <w:rPr>
          <w:b/>
          <w:sz w:val="20"/>
        </w:rPr>
      </w:pPr>
      <w:proofErr w:type="spellStart"/>
      <w:r>
        <w:rPr>
          <w:b/>
          <w:sz w:val="20"/>
        </w:rPr>
        <w:t>Pentru</w:t>
      </w:r>
      <w:proofErr w:type="spellEnd"/>
      <w:r>
        <w:rPr>
          <w:b/>
          <w:spacing w:val="-2"/>
          <w:sz w:val="20"/>
        </w:rPr>
        <w:t xml:space="preserve"> </w:t>
      </w:r>
      <w:proofErr w:type="spellStart"/>
      <w:r>
        <w:rPr>
          <w:b/>
          <w:sz w:val="20"/>
        </w:rPr>
        <w:t>refuzul</w:t>
      </w:r>
      <w:proofErr w:type="spellEnd"/>
      <w:r>
        <w:rPr>
          <w:b/>
          <w:spacing w:val="-3"/>
          <w:sz w:val="20"/>
        </w:rPr>
        <w:t xml:space="preserve"> </w:t>
      </w:r>
      <w:r>
        <w:rPr>
          <w:b/>
          <w:sz w:val="20"/>
        </w:rPr>
        <w:t>de</w:t>
      </w:r>
      <w:r>
        <w:rPr>
          <w:b/>
          <w:spacing w:val="-2"/>
          <w:sz w:val="20"/>
        </w:rPr>
        <w:t xml:space="preserve"> </w:t>
      </w:r>
      <w:proofErr w:type="gramStart"/>
      <w:r>
        <w:rPr>
          <w:b/>
          <w:sz w:val="20"/>
        </w:rPr>
        <w:t>a</w:t>
      </w:r>
      <w:proofErr w:type="gramEnd"/>
      <w:r>
        <w:rPr>
          <w:b/>
          <w:spacing w:val="-1"/>
          <w:sz w:val="20"/>
        </w:rPr>
        <w:t xml:space="preserve"> </w:t>
      </w:r>
      <w:proofErr w:type="spellStart"/>
      <w:r>
        <w:rPr>
          <w:b/>
          <w:sz w:val="20"/>
        </w:rPr>
        <w:t>executa</w:t>
      </w:r>
      <w:proofErr w:type="spellEnd"/>
      <w:r>
        <w:rPr>
          <w:b/>
          <w:spacing w:val="-1"/>
          <w:sz w:val="20"/>
        </w:rPr>
        <w:t xml:space="preserve"> </w:t>
      </w:r>
      <w:proofErr w:type="spellStart"/>
      <w:r>
        <w:rPr>
          <w:b/>
          <w:sz w:val="20"/>
        </w:rPr>
        <w:t>lucrările</w:t>
      </w:r>
      <w:proofErr w:type="spellEnd"/>
      <w:r>
        <w:rPr>
          <w:b/>
          <w:sz w:val="20"/>
        </w:rPr>
        <w:t>,</w:t>
      </w:r>
      <w:r>
        <w:rPr>
          <w:b/>
          <w:spacing w:val="-2"/>
          <w:sz w:val="20"/>
        </w:rPr>
        <w:t xml:space="preserve"> </w:t>
      </w:r>
      <w:proofErr w:type="spellStart"/>
      <w:r>
        <w:rPr>
          <w:b/>
          <w:sz w:val="20"/>
        </w:rPr>
        <w:t>Antreprenorului</w:t>
      </w:r>
      <w:proofErr w:type="spellEnd"/>
      <w:r>
        <w:rPr>
          <w:b/>
          <w:spacing w:val="-3"/>
          <w:sz w:val="20"/>
        </w:rPr>
        <w:t xml:space="preserve"> </w:t>
      </w:r>
      <w:proofErr w:type="spellStart"/>
      <w:r>
        <w:rPr>
          <w:b/>
          <w:sz w:val="20"/>
        </w:rPr>
        <w:t>i</w:t>
      </w:r>
      <w:proofErr w:type="spellEnd"/>
      <w:r>
        <w:rPr>
          <w:b/>
          <w:spacing w:val="-2"/>
          <w:sz w:val="20"/>
        </w:rPr>
        <w:t xml:space="preserve"> </w:t>
      </w:r>
      <w:r>
        <w:rPr>
          <w:b/>
          <w:sz w:val="20"/>
        </w:rPr>
        <w:t>se</w:t>
      </w:r>
      <w:r>
        <w:rPr>
          <w:b/>
          <w:spacing w:val="-2"/>
          <w:sz w:val="20"/>
        </w:rPr>
        <w:t xml:space="preserve"> </w:t>
      </w:r>
      <w:proofErr w:type="spellStart"/>
      <w:r>
        <w:rPr>
          <w:b/>
          <w:sz w:val="20"/>
        </w:rPr>
        <w:t>va</w:t>
      </w:r>
      <w:proofErr w:type="spellEnd"/>
      <w:r>
        <w:rPr>
          <w:b/>
          <w:spacing w:val="-1"/>
          <w:sz w:val="20"/>
        </w:rPr>
        <w:t xml:space="preserve"> </w:t>
      </w:r>
      <w:proofErr w:type="spellStart"/>
      <w:r>
        <w:rPr>
          <w:b/>
          <w:sz w:val="20"/>
        </w:rPr>
        <w:t>aplica</w:t>
      </w:r>
      <w:proofErr w:type="spellEnd"/>
      <w:r>
        <w:rPr>
          <w:b/>
          <w:spacing w:val="-3"/>
          <w:sz w:val="20"/>
        </w:rPr>
        <w:t xml:space="preserve"> </w:t>
      </w:r>
      <w:r>
        <w:rPr>
          <w:b/>
          <w:sz w:val="20"/>
        </w:rPr>
        <w:t>o</w:t>
      </w:r>
      <w:r>
        <w:rPr>
          <w:b/>
          <w:spacing w:val="-1"/>
          <w:sz w:val="20"/>
        </w:rPr>
        <w:t xml:space="preserve"> </w:t>
      </w:r>
      <w:proofErr w:type="spellStart"/>
      <w:r>
        <w:rPr>
          <w:b/>
          <w:sz w:val="20"/>
        </w:rPr>
        <w:t>penalitate</w:t>
      </w:r>
      <w:proofErr w:type="spellEnd"/>
      <w:r>
        <w:rPr>
          <w:b/>
          <w:spacing w:val="-2"/>
          <w:sz w:val="20"/>
        </w:rPr>
        <w:t xml:space="preserve"> </w:t>
      </w:r>
      <w:proofErr w:type="spellStart"/>
      <w:r>
        <w:rPr>
          <w:b/>
          <w:sz w:val="20"/>
        </w:rPr>
        <w:t>în</w:t>
      </w:r>
      <w:proofErr w:type="spellEnd"/>
      <w:r>
        <w:rPr>
          <w:b/>
          <w:spacing w:val="-3"/>
          <w:sz w:val="20"/>
        </w:rPr>
        <w:t xml:space="preserve"> </w:t>
      </w:r>
      <w:proofErr w:type="spellStart"/>
      <w:r>
        <w:rPr>
          <w:b/>
          <w:sz w:val="20"/>
        </w:rPr>
        <w:t>mărime</w:t>
      </w:r>
      <w:proofErr w:type="spellEnd"/>
      <w:r>
        <w:rPr>
          <w:b/>
          <w:spacing w:val="-2"/>
          <w:sz w:val="20"/>
        </w:rPr>
        <w:t xml:space="preserve"> </w:t>
      </w:r>
      <w:r>
        <w:rPr>
          <w:b/>
          <w:sz w:val="20"/>
        </w:rPr>
        <w:t>de 5%</w:t>
      </w:r>
      <w:r>
        <w:rPr>
          <w:b/>
          <w:spacing w:val="-2"/>
          <w:sz w:val="20"/>
        </w:rPr>
        <w:t xml:space="preserve"> </w:t>
      </w:r>
      <w:r>
        <w:rPr>
          <w:b/>
          <w:sz w:val="20"/>
        </w:rPr>
        <w:t xml:space="preserve">din </w:t>
      </w:r>
      <w:proofErr w:type="spellStart"/>
      <w:r>
        <w:rPr>
          <w:b/>
          <w:sz w:val="20"/>
        </w:rPr>
        <w:t>valoarea</w:t>
      </w:r>
      <w:proofErr w:type="spellEnd"/>
      <w:r>
        <w:rPr>
          <w:b/>
          <w:sz w:val="20"/>
        </w:rPr>
        <w:t xml:space="preserve"> </w:t>
      </w:r>
      <w:proofErr w:type="spellStart"/>
      <w:r>
        <w:rPr>
          <w:b/>
          <w:sz w:val="20"/>
        </w:rPr>
        <w:t>contractului</w:t>
      </w:r>
      <w:proofErr w:type="spellEnd"/>
      <w:r>
        <w:rPr>
          <w:b/>
          <w:sz w:val="20"/>
        </w:rPr>
        <w:t>.</w:t>
      </w:r>
    </w:p>
    <w:p w14:paraId="31C33450" w14:textId="77777777" w:rsidR="0055058D" w:rsidRDefault="0055058D" w:rsidP="0055058D">
      <w:pPr>
        <w:pStyle w:val="Corptext"/>
        <w:spacing w:before="9"/>
      </w:pPr>
    </w:p>
    <w:p w14:paraId="28BABAD4" w14:textId="77777777" w:rsidR="0055058D" w:rsidRDefault="0055058D" w:rsidP="0055058D">
      <w:pPr>
        <w:pStyle w:val="Listparagraf"/>
        <w:widowControl w:val="0"/>
        <w:numPr>
          <w:ilvl w:val="0"/>
          <w:numId w:val="37"/>
        </w:numPr>
        <w:tabs>
          <w:tab w:val="clear" w:pos="1134"/>
          <w:tab w:val="left" w:pos="1187"/>
        </w:tabs>
        <w:autoSpaceDE w:val="0"/>
        <w:autoSpaceDN w:val="0"/>
        <w:ind w:left="1187" w:hanging="227"/>
        <w:jc w:val="left"/>
        <w:rPr>
          <w:b/>
          <w:sz w:val="20"/>
        </w:rPr>
      </w:pPr>
      <w:proofErr w:type="spellStart"/>
      <w:r>
        <w:rPr>
          <w:b/>
          <w:sz w:val="20"/>
        </w:rPr>
        <w:t>Autoritatea</w:t>
      </w:r>
      <w:proofErr w:type="spellEnd"/>
      <w:r>
        <w:rPr>
          <w:b/>
          <w:spacing w:val="-9"/>
          <w:sz w:val="20"/>
        </w:rPr>
        <w:t xml:space="preserve"> </w:t>
      </w:r>
      <w:proofErr w:type="spellStart"/>
      <w:r>
        <w:rPr>
          <w:b/>
          <w:sz w:val="20"/>
        </w:rPr>
        <w:t>contractantă</w:t>
      </w:r>
      <w:proofErr w:type="spellEnd"/>
      <w:r>
        <w:rPr>
          <w:b/>
          <w:sz w:val="20"/>
        </w:rPr>
        <w:t>,</w:t>
      </w:r>
      <w:r>
        <w:rPr>
          <w:b/>
          <w:spacing w:val="-8"/>
          <w:sz w:val="20"/>
        </w:rPr>
        <w:t xml:space="preserve"> </w:t>
      </w:r>
      <w:proofErr w:type="spellStart"/>
      <w:r>
        <w:rPr>
          <w:b/>
          <w:sz w:val="20"/>
        </w:rPr>
        <w:t>după</w:t>
      </w:r>
      <w:proofErr w:type="spellEnd"/>
      <w:r>
        <w:rPr>
          <w:b/>
          <w:spacing w:val="-7"/>
          <w:sz w:val="20"/>
        </w:rPr>
        <w:t xml:space="preserve"> </w:t>
      </w:r>
      <w:proofErr w:type="spellStart"/>
      <w:r>
        <w:rPr>
          <w:b/>
          <w:sz w:val="20"/>
        </w:rPr>
        <w:t>expirarea</w:t>
      </w:r>
      <w:proofErr w:type="spellEnd"/>
      <w:r>
        <w:rPr>
          <w:b/>
          <w:spacing w:val="-7"/>
          <w:sz w:val="20"/>
        </w:rPr>
        <w:t xml:space="preserve"> </w:t>
      </w:r>
      <w:proofErr w:type="spellStart"/>
      <w:r>
        <w:rPr>
          <w:b/>
          <w:sz w:val="20"/>
        </w:rPr>
        <w:t>termenului</w:t>
      </w:r>
      <w:proofErr w:type="spellEnd"/>
      <w:r>
        <w:rPr>
          <w:b/>
          <w:spacing w:val="-8"/>
          <w:sz w:val="20"/>
        </w:rPr>
        <w:t xml:space="preserve"> </w:t>
      </w:r>
      <w:r>
        <w:rPr>
          <w:b/>
          <w:sz w:val="20"/>
        </w:rPr>
        <w:t>de</w:t>
      </w:r>
      <w:r>
        <w:rPr>
          <w:b/>
          <w:spacing w:val="-8"/>
          <w:sz w:val="20"/>
        </w:rPr>
        <w:t xml:space="preserve"> </w:t>
      </w:r>
      <w:proofErr w:type="spellStart"/>
      <w:r>
        <w:rPr>
          <w:b/>
          <w:sz w:val="20"/>
        </w:rPr>
        <w:t>așteptare</w:t>
      </w:r>
      <w:proofErr w:type="spellEnd"/>
      <w:r>
        <w:rPr>
          <w:b/>
          <w:sz w:val="20"/>
        </w:rPr>
        <w:t>,</w:t>
      </w:r>
      <w:r>
        <w:rPr>
          <w:b/>
          <w:spacing w:val="-7"/>
          <w:sz w:val="20"/>
        </w:rPr>
        <w:t xml:space="preserve"> </w:t>
      </w:r>
      <w:proofErr w:type="spellStart"/>
      <w:r>
        <w:rPr>
          <w:b/>
          <w:sz w:val="20"/>
        </w:rPr>
        <w:t>remite</w:t>
      </w:r>
      <w:proofErr w:type="spellEnd"/>
      <w:r>
        <w:rPr>
          <w:b/>
          <w:spacing w:val="-8"/>
          <w:sz w:val="20"/>
        </w:rPr>
        <w:t xml:space="preserve"> </w:t>
      </w:r>
      <w:proofErr w:type="spellStart"/>
      <w:r>
        <w:rPr>
          <w:b/>
          <w:sz w:val="20"/>
        </w:rPr>
        <w:t>în</w:t>
      </w:r>
      <w:proofErr w:type="spellEnd"/>
      <w:r>
        <w:rPr>
          <w:b/>
          <w:spacing w:val="-8"/>
          <w:sz w:val="20"/>
        </w:rPr>
        <w:t xml:space="preserve"> </w:t>
      </w:r>
      <w:proofErr w:type="spellStart"/>
      <w:r>
        <w:rPr>
          <w:b/>
          <w:sz w:val="20"/>
        </w:rPr>
        <w:t>adresa</w:t>
      </w:r>
      <w:proofErr w:type="spellEnd"/>
      <w:r>
        <w:rPr>
          <w:b/>
          <w:spacing w:val="-8"/>
          <w:sz w:val="20"/>
        </w:rPr>
        <w:t xml:space="preserve"> </w:t>
      </w:r>
      <w:proofErr w:type="spellStart"/>
      <w:r>
        <w:rPr>
          <w:b/>
          <w:spacing w:val="-2"/>
          <w:sz w:val="20"/>
        </w:rPr>
        <w:t>operatorului</w:t>
      </w:r>
      <w:proofErr w:type="spellEnd"/>
    </w:p>
    <w:p w14:paraId="1E9E21B9" w14:textId="77777777" w:rsidR="0055058D" w:rsidRDefault="0055058D" w:rsidP="0055058D">
      <w:pPr>
        <w:pStyle w:val="Corptext"/>
        <w:spacing w:before="1"/>
        <w:ind w:left="557" w:right="446"/>
      </w:pPr>
      <w:r>
        <w:t xml:space="preserve">economic desemnat </w:t>
      </w:r>
      <w:proofErr w:type="spellStart"/>
      <w:r>
        <w:t>castigator</w:t>
      </w:r>
      <w:proofErr w:type="spellEnd"/>
      <w:r>
        <w:t>, conform deciziei</w:t>
      </w:r>
      <w:r>
        <w:rPr>
          <w:spacing w:val="-1"/>
        </w:rPr>
        <w:t xml:space="preserve"> </w:t>
      </w:r>
      <w:r>
        <w:t>grupului</w:t>
      </w:r>
      <w:r>
        <w:rPr>
          <w:spacing w:val="-1"/>
        </w:rPr>
        <w:t xml:space="preserve"> </w:t>
      </w:r>
      <w:r>
        <w:t>de lucru, contractul</w:t>
      </w:r>
      <w:r>
        <w:rPr>
          <w:spacing w:val="-1"/>
        </w:rPr>
        <w:t xml:space="preserve"> </w:t>
      </w:r>
      <w:r>
        <w:t>de achiziții</w:t>
      </w:r>
      <w:r>
        <w:rPr>
          <w:spacing w:val="-1"/>
        </w:rPr>
        <w:t xml:space="preserve"> </w:t>
      </w:r>
      <w:r>
        <w:t>publice pentru</w:t>
      </w:r>
      <w:r>
        <w:rPr>
          <w:spacing w:val="-1"/>
        </w:rPr>
        <w:t xml:space="preserve"> </w:t>
      </w:r>
      <w:r>
        <w:t>a fi semnat.</w:t>
      </w:r>
      <w:r>
        <w:rPr>
          <w:spacing w:val="-3"/>
        </w:rPr>
        <w:t xml:space="preserve"> </w:t>
      </w:r>
      <w:r>
        <w:t>Din</w:t>
      </w:r>
      <w:r>
        <w:rPr>
          <w:spacing w:val="-4"/>
        </w:rPr>
        <w:t xml:space="preserve"> </w:t>
      </w:r>
      <w:r>
        <w:t>data</w:t>
      </w:r>
      <w:r>
        <w:rPr>
          <w:spacing w:val="-2"/>
        </w:rPr>
        <w:t xml:space="preserve"> </w:t>
      </w:r>
      <w:r>
        <w:t>remiterii</w:t>
      </w:r>
      <w:r>
        <w:rPr>
          <w:spacing w:val="-4"/>
        </w:rPr>
        <w:t xml:space="preserve"> </w:t>
      </w:r>
      <w:r>
        <w:t>contractului</w:t>
      </w:r>
      <w:r>
        <w:rPr>
          <w:spacing w:val="-4"/>
        </w:rPr>
        <w:t xml:space="preserve"> </w:t>
      </w:r>
      <w:r>
        <w:t>către</w:t>
      </w:r>
      <w:r>
        <w:rPr>
          <w:spacing w:val="-3"/>
        </w:rPr>
        <w:t xml:space="preserve"> </w:t>
      </w:r>
      <w:r>
        <w:t>agentul</w:t>
      </w:r>
      <w:r>
        <w:rPr>
          <w:spacing w:val="-4"/>
        </w:rPr>
        <w:t xml:space="preserve"> </w:t>
      </w:r>
      <w:r>
        <w:t>economic,</w:t>
      </w:r>
      <w:r>
        <w:rPr>
          <w:spacing w:val="-3"/>
        </w:rPr>
        <w:t xml:space="preserve"> </w:t>
      </w:r>
      <w:r>
        <w:t>acesta</w:t>
      </w:r>
      <w:r>
        <w:rPr>
          <w:spacing w:val="-4"/>
        </w:rPr>
        <w:t xml:space="preserve"> </w:t>
      </w:r>
      <w:r>
        <w:t>are</w:t>
      </w:r>
      <w:r>
        <w:rPr>
          <w:spacing w:val="-3"/>
        </w:rPr>
        <w:t xml:space="preserve"> </w:t>
      </w:r>
      <w:r>
        <w:t>la</w:t>
      </w:r>
      <w:r>
        <w:rPr>
          <w:spacing w:val="-2"/>
        </w:rPr>
        <w:t xml:space="preserve"> </w:t>
      </w:r>
      <w:r>
        <w:t>dispoziție</w:t>
      </w:r>
      <w:r>
        <w:rPr>
          <w:spacing w:val="-3"/>
        </w:rPr>
        <w:t xml:space="preserve"> </w:t>
      </w:r>
      <w:r>
        <w:t>10</w:t>
      </w:r>
      <w:r>
        <w:rPr>
          <w:spacing w:val="-2"/>
        </w:rPr>
        <w:t xml:space="preserve"> </w:t>
      </w:r>
      <w:r>
        <w:t>(zece)</w:t>
      </w:r>
      <w:r>
        <w:rPr>
          <w:spacing w:val="-3"/>
        </w:rPr>
        <w:t xml:space="preserve"> </w:t>
      </w:r>
      <w:r>
        <w:t>zile</w:t>
      </w:r>
      <w:r>
        <w:rPr>
          <w:spacing w:val="-3"/>
        </w:rPr>
        <w:t xml:space="preserve"> </w:t>
      </w:r>
      <w:r>
        <w:t>pentru</w:t>
      </w:r>
      <w:r>
        <w:rPr>
          <w:spacing w:val="-4"/>
        </w:rPr>
        <w:t xml:space="preserve"> </w:t>
      </w:r>
      <w:r>
        <w:t>a studia</w:t>
      </w:r>
      <w:r>
        <w:rPr>
          <w:spacing w:val="40"/>
        </w:rPr>
        <w:t xml:space="preserve"> </w:t>
      </w:r>
      <w:r>
        <w:t>clauzele contractuale și a semna contractul. Dacă după expirarea termenului de 10 zile, autoritatea contractantă nu primește contractul semnat, se consideră ca refuz al operatorului economic de a semna</w:t>
      </w:r>
    </w:p>
    <w:p w14:paraId="33806D5B" w14:textId="77777777" w:rsidR="0055058D" w:rsidRDefault="0055058D" w:rsidP="0055058D">
      <w:pPr>
        <w:pStyle w:val="Corptext"/>
        <w:spacing w:before="2"/>
        <w:ind w:left="557"/>
      </w:pPr>
      <w:r>
        <w:t>contractual</w:t>
      </w:r>
      <w:r>
        <w:rPr>
          <w:spacing w:val="-6"/>
        </w:rPr>
        <w:t xml:space="preserve"> </w:t>
      </w:r>
      <w:r>
        <w:t>și</w:t>
      </w:r>
      <w:r>
        <w:rPr>
          <w:spacing w:val="-5"/>
        </w:rPr>
        <w:t xml:space="preserve"> </w:t>
      </w:r>
      <w:r>
        <w:t>atunci</w:t>
      </w:r>
      <w:r>
        <w:rPr>
          <w:spacing w:val="-4"/>
        </w:rPr>
        <w:t xml:space="preserve"> </w:t>
      </w:r>
      <w:r>
        <w:t>se</w:t>
      </w:r>
      <w:r>
        <w:rPr>
          <w:spacing w:val="-4"/>
        </w:rPr>
        <w:t xml:space="preserve"> </w:t>
      </w:r>
      <w:r>
        <w:t>reține</w:t>
      </w:r>
      <w:r>
        <w:rPr>
          <w:spacing w:val="-5"/>
        </w:rPr>
        <w:t xml:space="preserve"> </w:t>
      </w:r>
      <w:r>
        <w:t>garanția</w:t>
      </w:r>
      <w:r>
        <w:rPr>
          <w:spacing w:val="-3"/>
        </w:rPr>
        <w:t xml:space="preserve"> </w:t>
      </w:r>
      <w:r>
        <w:t>de</w:t>
      </w:r>
      <w:r>
        <w:rPr>
          <w:spacing w:val="-6"/>
        </w:rPr>
        <w:t xml:space="preserve"> </w:t>
      </w:r>
      <w:r>
        <w:rPr>
          <w:spacing w:val="-2"/>
        </w:rPr>
        <w:t>ofertă.</w:t>
      </w:r>
    </w:p>
    <w:p w14:paraId="60F009E8" w14:textId="77777777" w:rsidR="0055058D" w:rsidRDefault="0055058D" w:rsidP="0055058D">
      <w:pPr>
        <w:pStyle w:val="Corptext"/>
      </w:pPr>
    </w:p>
    <w:p w14:paraId="73B8FEEA" w14:textId="77777777" w:rsidR="0055058D" w:rsidRDefault="0055058D" w:rsidP="0055058D">
      <w:pPr>
        <w:pStyle w:val="Corptext"/>
        <w:spacing w:before="139"/>
      </w:pPr>
    </w:p>
    <w:p w14:paraId="1B185DF5" w14:textId="21D2192D" w:rsidR="0055058D" w:rsidRPr="00D74482" w:rsidRDefault="0055058D" w:rsidP="0055058D">
      <w:pPr>
        <w:pStyle w:val="Corptext"/>
        <w:spacing w:before="1"/>
        <w:ind w:left="557"/>
        <w:rPr>
          <w:b/>
          <w:sz w:val="20"/>
        </w:rPr>
        <w:sectPr w:rsidR="0055058D" w:rsidRPr="00D74482">
          <w:type w:val="continuous"/>
          <w:pgSz w:w="11910" w:h="16840"/>
          <w:pgMar w:top="460" w:right="880" w:bottom="280" w:left="720" w:header="708" w:footer="708" w:gutter="0"/>
          <w:cols w:space="708"/>
        </w:sectPr>
      </w:pPr>
      <w:r>
        <w:t>Conducătorul</w:t>
      </w:r>
      <w:r>
        <w:rPr>
          <w:spacing w:val="-9"/>
        </w:rPr>
        <w:t xml:space="preserve"> </w:t>
      </w:r>
      <w:r>
        <w:t>grupului</w:t>
      </w:r>
      <w:r>
        <w:rPr>
          <w:spacing w:val="-6"/>
        </w:rPr>
        <w:t xml:space="preserve"> </w:t>
      </w:r>
      <w:r>
        <w:t>de</w:t>
      </w:r>
      <w:r>
        <w:rPr>
          <w:spacing w:val="-5"/>
        </w:rPr>
        <w:t xml:space="preserve"> </w:t>
      </w:r>
      <w:r>
        <w:t>lucru:</w:t>
      </w:r>
      <w:r>
        <w:rPr>
          <w:spacing w:val="64"/>
          <w:w w:val="150"/>
        </w:rPr>
        <w:t xml:space="preserve">                           </w:t>
      </w:r>
      <w:r>
        <w:t>DRAGANEL</w:t>
      </w:r>
      <w:r>
        <w:rPr>
          <w:spacing w:val="-6"/>
        </w:rPr>
        <w:t xml:space="preserve"> </w:t>
      </w:r>
      <w:r>
        <w:rPr>
          <w:spacing w:val="-2"/>
        </w:rPr>
        <w:t>Nicolae</w:t>
      </w:r>
    </w:p>
    <w:p w14:paraId="52A68194" w14:textId="77777777" w:rsidR="000960C1" w:rsidRPr="0055058D" w:rsidRDefault="000960C1" w:rsidP="002A6E99">
      <w:pPr>
        <w:pStyle w:val="Style3"/>
        <w:tabs>
          <w:tab w:val="left" w:pos="567"/>
        </w:tabs>
        <w:spacing w:before="0" w:beforeAutospacing="0" w:after="0"/>
        <w:ind w:left="0" w:firstLine="0"/>
        <w:jc w:val="center"/>
        <w:rPr>
          <w:rFonts w:eastAsia="PMingLiU"/>
          <w:lang w:val="ro-RO"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76BA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76BA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76BA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76BA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7"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8"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76BA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76BAD">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9"/>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635A9E8C" w14:textId="77777777" w:rsidR="00702222" w:rsidRPr="006369F2" w:rsidRDefault="00702222" w:rsidP="00702222">
      <w:pPr>
        <w:pStyle w:val="Listparagraf"/>
        <w:numPr>
          <w:ilvl w:val="0"/>
          <w:numId w:val="0"/>
        </w:numPr>
        <w:tabs>
          <w:tab w:val="left" w:pos="1260"/>
        </w:tabs>
        <w:ind w:left="720"/>
        <w:jc w:val="center"/>
        <w:rPr>
          <w:b/>
        </w:rPr>
      </w:pPr>
      <w:r w:rsidRPr="006369F2">
        <w:rPr>
          <w:b/>
        </w:rPr>
        <w:t>CONTRACT – MODEL</w:t>
      </w:r>
    </w:p>
    <w:p w14:paraId="268146D7" w14:textId="77777777" w:rsidR="00702222" w:rsidRPr="006369F2" w:rsidRDefault="00702222" w:rsidP="00702222">
      <w:pPr>
        <w:pStyle w:val="Listparagraf"/>
        <w:numPr>
          <w:ilvl w:val="0"/>
          <w:numId w:val="0"/>
        </w:numPr>
        <w:tabs>
          <w:tab w:val="left" w:pos="1260"/>
        </w:tabs>
        <w:ind w:left="720"/>
        <w:jc w:val="center"/>
        <w:rPr>
          <w:b/>
          <w:caps/>
        </w:rPr>
      </w:pPr>
    </w:p>
    <w:p w14:paraId="488761C0" w14:textId="77777777" w:rsidR="00702222" w:rsidRPr="006369F2" w:rsidRDefault="00702222" w:rsidP="00702222">
      <w:pPr>
        <w:pStyle w:val="Listparagraf"/>
        <w:numPr>
          <w:ilvl w:val="0"/>
          <w:numId w:val="0"/>
        </w:numPr>
        <w:tabs>
          <w:tab w:val="left" w:pos="1260"/>
        </w:tabs>
        <w:ind w:left="720"/>
        <w:jc w:val="center"/>
        <w:rPr>
          <w:b/>
        </w:rPr>
      </w:pPr>
      <w:r w:rsidRPr="006369F2">
        <w:rPr>
          <w:b/>
          <w:caps/>
        </w:rPr>
        <w:t>Contract</w:t>
      </w:r>
      <w:r w:rsidRPr="006369F2">
        <w:rPr>
          <w:b/>
        </w:rPr>
        <w:t xml:space="preserve"> DE ANTREPRIZĂ </w:t>
      </w:r>
      <w:proofErr w:type="gramStart"/>
      <w:r w:rsidRPr="006369F2">
        <w:rPr>
          <w:b/>
        </w:rPr>
        <w:t>nr._</w:t>
      </w:r>
      <w:proofErr w:type="gramEnd"/>
      <w:r w:rsidRPr="006369F2">
        <w:rPr>
          <w:b/>
        </w:rPr>
        <w:t>__________</w:t>
      </w:r>
    </w:p>
    <w:p w14:paraId="0CBDCCB5" w14:textId="77777777" w:rsidR="00702222" w:rsidRPr="0001624C" w:rsidRDefault="00702222" w:rsidP="00702222">
      <w:pPr>
        <w:pStyle w:val="Listparagraf"/>
        <w:numPr>
          <w:ilvl w:val="0"/>
          <w:numId w:val="0"/>
        </w:numPr>
        <w:tabs>
          <w:tab w:val="left" w:pos="1260"/>
        </w:tabs>
        <w:ind w:left="720"/>
        <w:jc w:val="center"/>
        <w:rPr>
          <w:lang w:val="ro-RO"/>
        </w:rPr>
      </w:pPr>
    </w:p>
    <w:p w14:paraId="6862F9F1" w14:textId="218655CF" w:rsidR="00702222" w:rsidRPr="0001624C" w:rsidRDefault="00702222" w:rsidP="00702222">
      <w:pPr>
        <w:pStyle w:val="Listparagraf"/>
        <w:numPr>
          <w:ilvl w:val="0"/>
          <w:numId w:val="47"/>
        </w:numPr>
        <w:tabs>
          <w:tab w:val="clear" w:pos="1134"/>
          <w:tab w:val="left" w:pos="540"/>
        </w:tabs>
        <w:contextualSpacing/>
        <w:rPr>
          <w:b/>
          <w:lang w:val="ro-RO"/>
        </w:rPr>
      </w:pPr>
      <w:r w:rsidRPr="0001624C">
        <w:rPr>
          <w:b/>
          <w:lang w:val="ro-RO"/>
        </w:rPr>
        <w:t>PARTEA GENERALĂ</w:t>
      </w:r>
    </w:p>
    <w:p w14:paraId="381B899D" w14:textId="77777777" w:rsidR="00702222" w:rsidRPr="00861622" w:rsidRDefault="00702222" w:rsidP="00702222">
      <w:pPr>
        <w:pStyle w:val="Listparagraf"/>
        <w:numPr>
          <w:ilvl w:val="0"/>
          <w:numId w:val="0"/>
        </w:numPr>
        <w:tabs>
          <w:tab w:val="left" w:pos="540"/>
        </w:tabs>
        <w:jc w:val="center"/>
        <w:rPr>
          <w:i/>
          <w:sz w:val="20"/>
          <w:szCs w:val="20"/>
          <w:lang w:val="ro-RO"/>
        </w:rPr>
      </w:pPr>
      <w:r w:rsidRPr="00861622">
        <w:rPr>
          <w:i/>
          <w:sz w:val="20"/>
          <w:szCs w:val="20"/>
          <w:lang w:val="ro-RO"/>
        </w:rPr>
        <w:t>(OBLIGATORIE)</w:t>
      </w:r>
    </w:p>
    <w:p w14:paraId="137B1791" w14:textId="77777777" w:rsidR="00702222" w:rsidRPr="00861622" w:rsidRDefault="00702222" w:rsidP="00702222">
      <w:pPr>
        <w:pStyle w:val="Listparagraf"/>
        <w:numPr>
          <w:ilvl w:val="0"/>
          <w:numId w:val="0"/>
        </w:numPr>
        <w:tabs>
          <w:tab w:val="left" w:pos="540"/>
        </w:tabs>
        <w:jc w:val="center"/>
        <w:rPr>
          <w:i/>
          <w:lang w:val="ro-RO"/>
        </w:rPr>
      </w:pPr>
    </w:p>
    <w:p w14:paraId="7443CCBF" w14:textId="77777777" w:rsidR="00702222" w:rsidRPr="00861622" w:rsidRDefault="00702222" w:rsidP="00702222">
      <w:pPr>
        <w:pStyle w:val="Listparagraf"/>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702222" w:rsidRPr="00FF430B" w14:paraId="4E206AD6" w14:textId="77777777" w:rsidTr="007F29C0">
        <w:tc>
          <w:tcPr>
            <w:tcW w:w="2553" w:type="pct"/>
          </w:tcPr>
          <w:p w14:paraId="6812A8A1" w14:textId="35544D61" w:rsidR="00702222" w:rsidRPr="00FF430B" w:rsidRDefault="00702222" w:rsidP="007F29C0">
            <w:pPr>
              <w:tabs>
                <w:tab w:val="left" w:pos="360"/>
              </w:tabs>
              <w:jc w:val="both"/>
              <w:rPr>
                <w:b/>
              </w:rPr>
            </w:pPr>
            <w:r w:rsidRPr="00FF430B">
              <w:rPr>
                <w:b/>
              </w:rPr>
              <w:t>Beneficiar</w:t>
            </w:r>
            <w:r w:rsidR="00993861">
              <w:rPr>
                <w:b/>
              </w:rPr>
              <w:t xml:space="preserve"> </w:t>
            </w:r>
          </w:p>
        </w:tc>
        <w:tc>
          <w:tcPr>
            <w:tcW w:w="2447" w:type="pct"/>
          </w:tcPr>
          <w:p w14:paraId="2EDC2266" w14:textId="77777777" w:rsidR="00702222" w:rsidRPr="00FF430B" w:rsidRDefault="00702222" w:rsidP="007F29C0">
            <w:pPr>
              <w:tabs>
                <w:tab w:val="left" w:pos="360"/>
              </w:tabs>
              <w:jc w:val="both"/>
              <w:rPr>
                <w:b/>
              </w:rPr>
            </w:pPr>
            <w:r>
              <w:rPr>
                <w:b/>
              </w:rPr>
              <w:t>Antreprenor</w:t>
            </w:r>
          </w:p>
        </w:tc>
      </w:tr>
      <w:tr w:rsidR="00702222" w:rsidRPr="00D27ECE" w14:paraId="504A1335" w14:textId="77777777" w:rsidTr="007F29C0">
        <w:tc>
          <w:tcPr>
            <w:tcW w:w="2553" w:type="pct"/>
          </w:tcPr>
          <w:p w14:paraId="4CAF6E08" w14:textId="785C568B" w:rsidR="00702222" w:rsidRPr="006369F2" w:rsidRDefault="00993861" w:rsidP="007F29C0">
            <w:pPr>
              <w:tabs>
                <w:tab w:val="left" w:pos="360"/>
              </w:tabs>
              <w:jc w:val="both"/>
              <w:rPr>
                <w:lang w:val="en-US"/>
              </w:rPr>
            </w:pPr>
            <w:r>
              <w:rPr>
                <w:b/>
                <w:u w:val="single"/>
              </w:rPr>
              <w:t>Consiliul raional Călărași</w:t>
            </w:r>
            <w:r w:rsidRPr="006369F2">
              <w:rPr>
                <w:lang w:val="en-US"/>
              </w:rPr>
              <w:t xml:space="preserve"> </w:t>
            </w:r>
            <w:r w:rsidR="00702222" w:rsidRPr="006369F2">
              <w:rPr>
                <w:lang w:val="en-US"/>
              </w:rPr>
              <w:t>reprezentat legal prin</w:t>
            </w:r>
            <w:r>
              <w:rPr>
                <w:lang w:val="en-US"/>
              </w:rPr>
              <w:t xml:space="preserve"> </w:t>
            </w:r>
            <w:r>
              <w:rPr>
                <w:b/>
                <w:u w:val="single"/>
              </w:rPr>
              <w:t>președintele raionului dl. Nicolae DRAGANEL</w:t>
            </w:r>
            <w:r w:rsidR="00702222" w:rsidRPr="006369F2">
              <w:rPr>
                <w:lang w:val="en-US"/>
              </w:rPr>
              <w:t xml:space="preserve">, </w:t>
            </w:r>
            <w:r w:rsidR="00702222" w:rsidRPr="007926DA">
              <w:t>în calitate</w:t>
            </w:r>
            <w:r w:rsidR="00702222" w:rsidRPr="007926DA">
              <w:rPr>
                <w:lang w:val="en-US"/>
              </w:rPr>
              <w:t xml:space="preserve"> de</w:t>
            </w:r>
            <w:r w:rsidR="00702222" w:rsidRPr="006369F2">
              <w:rPr>
                <w:lang w:val="en-US"/>
              </w:rPr>
              <w:t xml:space="preserve"> </w:t>
            </w:r>
            <w:r w:rsidR="00702222" w:rsidRPr="006369F2">
              <w:rPr>
                <w:i/>
                <w:lang w:val="en-US"/>
              </w:rPr>
              <w:t>Beneficiar</w:t>
            </w:r>
            <w:r w:rsidR="00702222" w:rsidRPr="006369F2">
              <w:rPr>
                <w:lang w:val="en-US"/>
              </w:rPr>
              <w:t>, IDNO</w:t>
            </w:r>
            <w:r>
              <w:rPr>
                <w:lang w:val="en-US"/>
              </w:rPr>
              <w:t xml:space="preserve">: </w:t>
            </w:r>
            <w:r>
              <w:t>1007601009886</w:t>
            </w:r>
            <w:r w:rsidR="00702222" w:rsidRPr="006369F2">
              <w:rPr>
                <w:i/>
                <w:lang w:val="en-US"/>
              </w:rPr>
              <w:t xml:space="preserve"> </w:t>
            </w:r>
            <w:r w:rsidR="00702222" w:rsidRPr="006369F2">
              <w:rPr>
                <w:lang w:val="en-US"/>
              </w:rPr>
              <w:t xml:space="preserve"> pe de o parte,</w:t>
            </w:r>
          </w:p>
        </w:tc>
        <w:tc>
          <w:tcPr>
            <w:tcW w:w="2447" w:type="pct"/>
          </w:tcPr>
          <w:p w14:paraId="011CFE07" w14:textId="77777777" w:rsidR="00702222" w:rsidRPr="006369F2" w:rsidRDefault="00702222" w:rsidP="007F29C0">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44CFA8BA" w14:textId="77777777" w:rsidR="00702222" w:rsidRPr="00861622" w:rsidRDefault="00702222" w:rsidP="00702222">
      <w:pPr>
        <w:pStyle w:val="Listparagraf"/>
        <w:numPr>
          <w:ilvl w:val="0"/>
          <w:numId w:val="0"/>
        </w:numPr>
        <w:tabs>
          <w:tab w:val="left" w:pos="1260"/>
        </w:tabs>
      </w:pPr>
      <w:proofErr w:type="spellStart"/>
      <w:r w:rsidRPr="006369F2">
        <w:t>ambii</w:t>
      </w:r>
      <w:proofErr w:type="spellEnd"/>
      <w:r w:rsidRPr="006369F2">
        <w:t xml:space="preserve"> (</w:t>
      </w:r>
      <w:proofErr w:type="spellStart"/>
      <w:r w:rsidRPr="006369F2">
        <w:t>denumiţi</w:t>
      </w:r>
      <w:proofErr w:type="spellEnd"/>
      <w:r w:rsidRPr="006369F2">
        <w:t xml:space="preserve"> </w:t>
      </w:r>
      <w:proofErr w:type="spellStart"/>
      <w:r w:rsidRPr="006369F2">
        <w:t>în</w:t>
      </w:r>
      <w:proofErr w:type="spellEnd"/>
      <w:r w:rsidRPr="006369F2">
        <w:t xml:space="preserve"> </w:t>
      </w:r>
      <w:proofErr w:type="spellStart"/>
      <w:r w:rsidRPr="006369F2">
        <w:t>continuare</w:t>
      </w:r>
      <w:proofErr w:type="spellEnd"/>
      <w:r w:rsidRPr="006369F2">
        <w:t xml:space="preserve"> </w:t>
      </w:r>
      <w:proofErr w:type="spellStart"/>
      <w:r w:rsidRPr="006369F2">
        <w:rPr>
          <w:i/>
        </w:rPr>
        <w:t>Părţi</w:t>
      </w:r>
      <w:proofErr w:type="spellEnd"/>
      <w:r w:rsidRPr="006369F2">
        <w:t xml:space="preserve">), au </w:t>
      </w:r>
      <w:proofErr w:type="spellStart"/>
      <w:r w:rsidRPr="006369F2">
        <w:t>încheiat</w:t>
      </w:r>
      <w:proofErr w:type="spellEnd"/>
      <w:r w:rsidRPr="006369F2">
        <w:t xml:space="preserve"> </w:t>
      </w:r>
      <w:proofErr w:type="spellStart"/>
      <w:r w:rsidRPr="006369F2">
        <w:t>prezentul</w:t>
      </w:r>
      <w:proofErr w:type="spellEnd"/>
      <w:r w:rsidRPr="006369F2">
        <w:t xml:space="preserve"> contract </w:t>
      </w:r>
      <w:proofErr w:type="spellStart"/>
      <w:r w:rsidRPr="006369F2">
        <w:t>referitor</w:t>
      </w:r>
      <w:proofErr w:type="spellEnd"/>
      <w:r w:rsidRPr="006369F2">
        <w:t xml:space="preserve"> la </w:t>
      </w:r>
      <w:proofErr w:type="spellStart"/>
      <w:r w:rsidRPr="006369F2">
        <w:t>următoarele</w:t>
      </w:r>
      <w:proofErr w:type="spellEnd"/>
      <w:r w:rsidRPr="006369F2">
        <w:t>:</w:t>
      </w:r>
    </w:p>
    <w:tbl>
      <w:tblPr>
        <w:tblW w:w="9540" w:type="dxa"/>
        <w:tblLayout w:type="fixed"/>
        <w:tblLook w:val="04A0" w:firstRow="1" w:lastRow="0" w:firstColumn="1" w:lastColumn="0" w:noHBand="0" w:noVBand="1"/>
      </w:tblPr>
      <w:tblGrid>
        <w:gridCol w:w="9540"/>
      </w:tblGrid>
      <w:tr w:rsidR="00702222" w:rsidRPr="00EC30C2" w14:paraId="69CED25B" w14:textId="77777777" w:rsidTr="007F29C0">
        <w:trPr>
          <w:trHeight w:val="697"/>
        </w:trPr>
        <w:tc>
          <w:tcPr>
            <w:tcW w:w="9540" w:type="dxa"/>
            <w:vAlign w:val="center"/>
          </w:tcPr>
          <w:p w14:paraId="6D88D005" w14:textId="77777777" w:rsidR="00702222" w:rsidRPr="006369F2" w:rsidRDefault="00702222" w:rsidP="007F29C0">
            <w:pPr>
              <w:tabs>
                <w:tab w:val="left" w:pos="360"/>
              </w:tabs>
              <w:jc w:val="both"/>
              <w:rPr>
                <w:lang w:val="en-US"/>
              </w:rPr>
            </w:pPr>
          </w:p>
          <w:p w14:paraId="34A13199" w14:textId="77777777" w:rsidR="00702222" w:rsidRPr="006369F2" w:rsidRDefault="00702222" w:rsidP="007F29C0">
            <w:pPr>
              <w:tabs>
                <w:tab w:val="left" w:pos="525"/>
                <w:tab w:val="left" w:pos="1134"/>
                <w:tab w:val="left" w:pos="3705"/>
              </w:tabs>
              <w:jc w:val="both"/>
              <w:rPr>
                <w:b/>
                <w:lang w:val="en-US"/>
              </w:rPr>
            </w:pPr>
            <w:r w:rsidRPr="006369F2">
              <w:rPr>
                <w:b/>
                <w:lang w:val="en-US"/>
              </w:rPr>
              <w:t>1. OBIECTUL CONTRACTULUI</w:t>
            </w:r>
          </w:p>
          <w:p w14:paraId="26F89612" w14:textId="2A63E48B" w:rsidR="00702222" w:rsidRPr="00CD2ED8" w:rsidRDefault="00702222" w:rsidP="00CD2ED8">
            <w:pPr>
              <w:jc w:val="both"/>
              <w:rPr>
                <w:noProof w:val="0"/>
              </w:rPr>
            </w:pPr>
            <w:r w:rsidRPr="006369F2">
              <w:rPr>
                <w:lang w:val="en-US"/>
              </w:rPr>
              <w:t xml:space="preserve">Antreprenorul se obligă să execute </w:t>
            </w:r>
            <w:r w:rsidRPr="006369F2">
              <w:rPr>
                <w:b/>
                <w:lang w:val="en-US"/>
              </w:rPr>
              <w:t xml:space="preserve">lucrările </w:t>
            </w:r>
            <w:r w:rsidR="00C64D9A" w:rsidRPr="00C64D9A">
              <w:rPr>
                <w:b/>
                <w:bCs/>
              </w:rPr>
              <w:t>Reparația capitală a unui sector de drum L353 drum de acces spre s. Tuzara</w:t>
            </w:r>
            <w:r w:rsidR="00C64D9A">
              <w:t>,</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ionate conform procedurii de achiziție publică</w:t>
            </w:r>
            <w:r w:rsidR="00C64D9A">
              <w:rPr>
                <w:lang w:val="en-US"/>
              </w:rPr>
              <w:t xml:space="preserve"> </w:t>
            </w:r>
            <w:r w:rsidR="00C64D9A" w:rsidRPr="00C64D9A">
              <w:rPr>
                <w:b/>
                <w:bCs/>
                <w:color w:val="333333"/>
                <w:shd w:val="clear" w:color="auto" w:fill="FFFFFF"/>
              </w:rPr>
              <w:t>Cererea ofertelor de prețuri</w:t>
            </w:r>
            <w:r w:rsidRPr="006369F2">
              <w:rPr>
                <w:lang w:val="en-US"/>
              </w:rPr>
              <w:t xml:space="preserve">     nr. </w:t>
            </w:r>
            <w:r w:rsidR="00CD2ED8">
              <w:rPr>
                <w:rFonts w:ascii="Helvetica" w:hAnsi="Helvetica" w:cs="Helvetica"/>
                <w:color w:val="333333"/>
                <w:sz w:val="2"/>
                <w:szCs w:val="2"/>
                <w:shd w:val="clear" w:color="auto" w:fill="FFFFFF"/>
              </w:rPr>
              <w:t> </w:t>
            </w:r>
            <w:hyperlink r:id="rId20" w:tgtFrame="_blank" w:history="1">
              <w:r w:rsidR="00CD2ED8">
                <w:rPr>
                  <w:rStyle w:val="Hyperlink"/>
                  <w:rFonts w:ascii="inherit" w:eastAsiaTheme="majorEastAsia" w:hAnsi="inherit" w:cs="Helvetica"/>
                  <w:color w:val="3560B9"/>
                  <w:sz w:val="23"/>
                  <w:szCs w:val="23"/>
                  <w:bdr w:val="none" w:sz="0" w:space="0" w:color="auto" w:frame="1"/>
                </w:rPr>
                <w:t>ocds-b3wdp1-MD-1787033411001</w:t>
              </w:r>
            </w:hyperlink>
            <w:r w:rsidRPr="006369F2">
              <w:rPr>
                <w:lang w:val="en-US"/>
              </w:rPr>
              <w:t xml:space="preserve"> </w:t>
            </w:r>
            <w:r w:rsidR="00C64D9A">
              <w:rPr>
                <w:rFonts w:ascii="Helvetica" w:hAnsi="Helvetica" w:cs="Helvetica"/>
                <w:color w:val="333333"/>
                <w:sz w:val="2"/>
                <w:szCs w:val="2"/>
                <w:shd w:val="clear" w:color="auto" w:fill="FFFFFF"/>
              </w:rPr>
              <w:t> </w:t>
            </w:r>
            <w:r w:rsidR="00C64D9A">
              <w:rPr>
                <w:rFonts w:ascii="Helvetica" w:hAnsi="Helvetica" w:cs="Helvetica"/>
                <w:color w:val="333333"/>
                <w:sz w:val="23"/>
                <w:szCs w:val="23"/>
              </w:rPr>
              <w:t xml:space="preserve">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29A20210" w14:textId="77777777" w:rsidR="00702222" w:rsidRPr="006369F2" w:rsidRDefault="00702222" w:rsidP="007F29C0">
            <w:pPr>
              <w:tabs>
                <w:tab w:val="left" w:pos="360"/>
              </w:tabs>
              <w:jc w:val="both"/>
              <w:rPr>
                <w:lang w:val="en-US"/>
              </w:rPr>
            </w:pPr>
          </w:p>
          <w:p w14:paraId="4735EB44" w14:textId="77777777" w:rsidR="00702222" w:rsidRPr="006369F2" w:rsidRDefault="00702222" w:rsidP="007F29C0">
            <w:pPr>
              <w:pStyle w:val="NormalWeb"/>
              <w:tabs>
                <w:tab w:val="left" w:pos="525"/>
                <w:tab w:val="left" w:pos="567"/>
              </w:tabs>
              <w:ind w:left="-15"/>
              <w:rPr>
                <w:b/>
                <w:lang w:val="en-US"/>
              </w:rPr>
            </w:pPr>
            <w:r w:rsidRPr="006369F2">
              <w:rPr>
                <w:b/>
                <w:lang w:val="en-US"/>
              </w:rPr>
              <w:t>2. DOCUMENTELE CONTRACTULUI</w:t>
            </w:r>
          </w:p>
          <w:p w14:paraId="7A8F662B" w14:textId="77777777" w:rsidR="00702222" w:rsidRPr="006369F2" w:rsidRDefault="00702222" w:rsidP="007F29C0">
            <w:pPr>
              <w:tabs>
                <w:tab w:val="left" w:pos="360"/>
              </w:tabs>
              <w:jc w:val="both"/>
              <w:rPr>
                <w:lang w:val="en-US"/>
              </w:rPr>
            </w:pPr>
            <w:r w:rsidRPr="006369F2">
              <w:rPr>
                <w:lang w:val="en-US"/>
              </w:rPr>
              <w:t>2.1. Următoarele documente vor fi considerate părţi componente ale Contractului:</w:t>
            </w:r>
          </w:p>
          <w:p w14:paraId="6A4F70FC" w14:textId="77777777" w:rsidR="00702222" w:rsidRPr="00E73483" w:rsidRDefault="00702222" w:rsidP="00702222">
            <w:pPr>
              <w:numPr>
                <w:ilvl w:val="0"/>
                <w:numId w:val="45"/>
              </w:numPr>
              <w:tabs>
                <w:tab w:val="left" w:pos="360"/>
              </w:tabs>
              <w:suppressAutoHyphens/>
              <w:ind w:left="-15" w:firstLine="0"/>
              <w:jc w:val="both"/>
            </w:pPr>
            <w:r w:rsidRPr="00E73483">
              <w:t>Formularul contractului;</w:t>
            </w:r>
          </w:p>
          <w:p w14:paraId="04AE6D02"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Propunerea tehnică și propunerea financiară;</w:t>
            </w:r>
          </w:p>
          <w:p w14:paraId="3298AA10" w14:textId="77777777" w:rsidR="00702222" w:rsidRPr="00E73483" w:rsidRDefault="00702222" w:rsidP="00702222">
            <w:pPr>
              <w:numPr>
                <w:ilvl w:val="0"/>
                <w:numId w:val="45"/>
              </w:numPr>
              <w:tabs>
                <w:tab w:val="left" w:pos="360"/>
              </w:tabs>
              <w:suppressAutoHyphens/>
              <w:ind w:left="-15" w:firstLine="0"/>
              <w:jc w:val="both"/>
            </w:pPr>
            <w:r w:rsidRPr="00E73483">
              <w:t>Caietul de sarcini;</w:t>
            </w:r>
          </w:p>
          <w:p w14:paraId="25C0F477"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Garanția de bună execuție a contractului;</w:t>
            </w:r>
          </w:p>
          <w:p w14:paraId="766F4C19"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Acordul de asociere (după caz);</w:t>
            </w:r>
          </w:p>
          <w:p w14:paraId="26C7573D"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486A9840"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Graficul de execuție a contractului aprobat de ambele părți.</w:t>
            </w:r>
          </w:p>
          <w:p w14:paraId="3C5FA7F7" w14:textId="77777777" w:rsidR="00702222" w:rsidRPr="006369F2" w:rsidRDefault="00702222" w:rsidP="007F29C0">
            <w:pPr>
              <w:pStyle w:val="Listparagraf"/>
              <w:tabs>
                <w:tab w:val="left" w:pos="360"/>
              </w:tabs>
              <w:ind w:left="1530"/>
            </w:pPr>
          </w:p>
          <w:p w14:paraId="3CBB8AF8" w14:textId="77777777" w:rsidR="00702222" w:rsidRPr="006369F2" w:rsidRDefault="00702222" w:rsidP="007F29C0">
            <w:pPr>
              <w:tabs>
                <w:tab w:val="left" w:pos="525"/>
                <w:tab w:val="left" w:pos="3645"/>
              </w:tabs>
              <w:jc w:val="both"/>
              <w:rPr>
                <w:b/>
                <w:lang w:val="en-US"/>
              </w:rPr>
            </w:pPr>
            <w:r w:rsidRPr="006369F2">
              <w:rPr>
                <w:b/>
                <w:lang w:val="en-US"/>
              </w:rPr>
              <w:t>3. PREȚUL CONTRACTULUI ŞI MODALITĂŢILE DE PLATĂ</w:t>
            </w:r>
          </w:p>
          <w:p w14:paraId="01CF1694" w14:textId="77777777" w:rsidR="00702222" w:rsidRPr="006369F2" w:rsidRDefault="00702222" w:rsidP="007F29C0">
            <w:pPr>
              <w:jc w:val="both"/>
              <w:rPr>
                <w:lang w:val="en-US"/>
              </w:rPr>
            </w:pPr>
            <w:r w:rsidRPr="006369F2">
              <w:rPr>
                <w:lang w:val="en-US"/>
              </w:rPr>
              <w:t>3.1. Prețul lucrărilor, ce reprezintă obiectul prezentului contract, este stabilit în lei MDL.</w:t>
            </w:r>
          </w:p>
          <w:p w14:paraId="00A1CE03" w14:textId="77777777" w:rsidR="00702222" w:rsidRPr="00423D94" w:rsidRDefault="00702222" w:rsidP="007F29C0">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A68FCF1" w14:textId="77777777" w:rsidR="00702222" w:rsidRPr="006369F2" w:rsidRDefault="00702222" w:rsidP="007F29C0">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________zile.</w:t>
            </w:r>
          </w:p>
          <w:p w14:paraId="08BC8EB4" w14:textId="77777777" w:rsidR="00702222" w:rsidRPr="006369F2" w:rsidRDefault="00702222" w:rsidP="007F29C0">
            <w:pPr>
              <w:jc w:val="both"/>
              <w:rPr>
                <w:lang w:val="en-US"/>
              </w:rPr>
            </w:pPr>
            <w:r w:rsidRPr="006369F2">
              <w:rPr>
                <w:lang w:val="en-US"/>
              </w:rPr>
              <w:t>3.4. Beneficiarul va verifica procesele-verbale de recepție a lucrărilor executate în termen de ________ zile de la primirea acestora de la Antreprenor.</w:t>
            </w:r>
          </w:p>
          <w:p w14:paraId="44BB3800" w14:textId="77777777" w:rsidR="00702222" w:rsidRPr="006369F2" w:rsidRDefault="00702222" w:rsidP="007F29C0">
            <w:pPr>
              <w:jc w:val="both"/>
              <w:rPr>
                <w:lang w:val="en-US"/>
              </w:rPr>
            </w:pPr>
            <w:r w:rsidRPr="006369F2">
              <w:rPr>
                <w:lang w:val="en-US"/>
              </w:rPr>
              <w:lastRenderedPageBreak/>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5D604312" w14:textId="77777777" w:rsidR="00702222" w:rsidRPr="006369F2" w:rsidRDefault="00702222" w:rsidP="007F29C0">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50F9F908" w14:textId="77777777" w:rsidR="00702222" w:rsidRPr="006369F2" w:rsidRDefault="00702222" w:rsidP="007F29C0">
            <w:pPr>
              <w:jc w:val="both"/>
              <w:rPr>
                <w:lang w:val="en-US"/>
              </w:rPr>
            </w:pPr>
          </w:p>
          <w:p w14:paraId="20D38C8A" w14:textId="77777777" w:rsidR="00702222" w:rsidRPr="006369F2" w:rsidRDefault="00702222" w:rsidP="007F29C0">
            <w:pPr>
              <w:pStyle w:val="NormalWeb"/>
              <w:tabs>
                <w:tab w:val="left" w:pos="567"/>
              </w:tabs>
              <w:rPr>
                <w:b/>
                <w:lang w:val="en-US"/>
              </w:rPr>
            </w:pPr>
            <w:r w:rsidRPr="006369F2">
              <w:rPr>
                <w:b/>
                <w:lang w:val="en-US"/>
              </w:rPr>
              <w:t>4. DURATA DE EXECUȚIE</w:t>
            </w:r>
          </w:p>
          <w:p w14:paraId="6EC33B6F" w14:textId="71B0826E" w:rsidR="00702222" w:rsidRPr="006369F2" w:rsidRDefault="00702222" w:rsidP="007F29C0">
            <w:pPr>
              <w:pStyle w:val="NormalWeb"/>
              <w:tabs>
                <w:tab w:val="left" w:pos="567"/>
              </w:tabs>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 </w:t>
            </w:r>
            <w:proofErr w:type="spellStart"/>
            <w:r w:rsidR="00DC14FE" w:rsidRPr="005451E5">
              <w:rPr>
                <w:u w:val="single"/>
                <w:lang w:val="en-US"/>
              </w:rPr>
              <w:t>două</w:t>
            </w:r>
            <w:proofErr w:type="spellEnd"/>
            <w:r w:rsidR="00DC14FE" w:rsidRPr="005451E5">
              <w:rPr>
                <w:u w:val="single"/>
                <w:lang w:val="en-US"/>
              </w:rPr>
              <w:t xml:space="preserve"> (2)</w:t>
            </w:r>
            <w:r w:rsidRPr="005451E5">
              <w:rPr>
                <w:u w:val="single"/>
                <w:lang w:val="en-US"/>
              </w:rPr>
              <w:t xml:space="preserve"> </w:t>
            </w:r>
            <w:proofErr w:type="spellStart"/>
            <w:r w:rsidRPr="005451E5">
              <w:rPr>
                <w:u w:val="single"/>
                <w:lang w:val="en-US"/>
              </w:rPr>
              <w:t>luni</w:t>
            </w:r>
            <w:proofErr w:type="spellEnd"/>
            <w:r w:rsidRPr="006369F2">
              <w:rPr>
                <w:lang w:val="en-US"/>
              </w:rPr>
              <w:t xml:space="preserve">, </w:t>
            </w:r>
            <w:r w:rsidRPr="00B70E83">
              <w:rPr>
                <w:lang w:val="ro-RO"/>
              </w:rPr>
              <w:t>începând de la data prevăzută în Ordinul de începere</w:t>
            </w:r>
            <w:r w:rsidRPr="006369F2">
              <w:rPr>
                <w:lang w:val="en-US"/>
              </w:rPr>
              <w:t>.</w:t>
            </w:r>
          </w:p>
          <w:p w14:paraId="52CBFF18" w14:textId="4DF394C2" w:rsidR="00702222" w:rsidRPr="006369F2" w:rsidRDefault="00702222" w:rsidP="007F29C0">
            <w:pPr>
              <w:pStyle w:val="NormalWeb"/>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proofErr w:type="spellStart"/>
            <w:r w:rsidR="005451E5" w:rsidRPr="005451E5">
              <w:rPr>
                <w:u w:val="single"/>
                <w:lang w:val="en-US"/>
              </w:rPr>
              <w:t>două</w:t>
            </w:r>
            <w:proofErr w:type="spellEnd"/>
            <w:r w:rsidR="005451E5" w:rsidRPr="005451E5">
              <w:rPr>
                <w:u w:val="single"/>
                <w:lang w:val="en-US"/>
              </w:rPr>
              <w:t xml:space="preserve"> (2) </w:t>
            </w:r>
            <w:r w:rsidRPr="005451E5">
              <w:rPr>
                <w:u w:val="single"/>
                <w:lang w:val="ro-RO"/>
              </w:rPr>
              <w:t xml:space="preserve"> luni</w:t>
            </w:r>
            <w:r w:rsidRPr="007926DA">
              <w:rPr>
                <w:lang w:val="ro-RO"/>
              </w:rPr>
              <w:t xml:space="preserve"> de la data precizată în ordinul de începere a lucrărilor. Emiterea ordinului de începere a lucrărilor este condiționată de îndeplinirea cumulativă a următoarelor condiții:</w:t>
            </w:r>
          </w:p>
          <w:p w14:paraId="7706199A" w14:textId="77777777" w:rsidR="00702222" w:rsidRPr="007926DA" w:rsidRDefault="00702222" w:rsidP="007F29C0">
            <w:pPr>
              <w:jc w:val="both"/>
            </w:pPr>
            <w:r w:rsidRPr="007926DA">
              <w:t>- obținerea autorizației de construire de către Beneficiar;</w:t>
            </w:r>
          </w:p>
          <w:p w14:paraId="401119A3" w14:textId="77777777" w:rsidR="00702222" w:rsidRPr="007926DA" w:rsidRDefault="00702222" w:rsidP="007F29C0">
            <w:pPr>
              <w:jc w:val="both"/>
            </w:pPr>
            <w:r w:rsidRPr="007926DA">
              <w:t>- constituirea garanției de bun</w:t>
            </w:r>
            <w:r>
              <w:t>ă</w:t>
            </w:r>
            <w:r w:rsidRPr="007926DA">
              <w:t xml:space="preserve"> execuție a contractului;</w:t>
            </w:r>
          </w:p>
          <w:p w14:paraId="6B11633F" w14:textId="77777777" w:rsidR="00702222" w:rsidRPr="007926DA" w:rsidRDefault="00702222" w:rsidP="007F29C0">
            <w:pPr>
              <w:jc w:val="both"/>
            </w:pPr>
            <w:r w:rsidRPr="007926DA">
              <w:t>- semnarea procesului–verbal de predare - primire a amplasamentului, liber de orice sarcini care împiedică realizarea obiectului prezentului contract.</w:t>
            </w:r>
          </w:p>
          <w:p w14:paraId="15194A58" w14:textId="77777777" w:rsidR="00702222" w:rsidRPr="006369F2" w:rsidRDefault="00702222" w:rsidP="007F29C0">
            <w:pPr>
              <w:pStyle w:val="NormalWeb"/>
              <w:tabs>
                <w:tab w:val="left" w:pos="567"/>
              </w:tabs>
              <w:ind w:firstLine="29"/>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14:paraId="0645DF86" w14:textId="77777777" w:rsidR="00702222" w:rsidRPr="006369F2" w:rsidRDefault="00702222" w:rsidP="007F29C0">
            <w:pPr>
              <w:pStyle w:val="NormalWeb"/>
              <w:tabs>
                <w:tab w:val="left" w:pos="567"/>
              </w:tabs>
              <w:ind w:right="-110"/>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419CCB15" w14:textId="77777777" w:rsidR="00702222" w:rsidRPr="006369F2" w:rsidRDefault="00702222" w:rsidP="007F29C0">
            <w:pPr>
              <w:pStyle w:val="NormalWeb"/>
              <w:tabs>
                <w:tab w:val="left" w:pos="567"/>
              </w:tabs>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3727AF55" w14:textId="77777777" w:rsidR="00702222" w:rsidRPr="006369F2" w:rsidRDefault="00702222" w:rsidP="007F29C0">
            <w:pPr>
              <w:tabs>
                <w:tab w:val="left" w:pos="1276"/>
              </w:tabs>
              <w:jc w:val="both"/>
              <w:rPr>
                <w:lang w:val="en-US"/>
              </w:rPr>
            </w:pPr>
            <w:r w:rsidRPr="006369F2">
              <w:rPr>
                <w:lang w:val="en-US"/>
              </w:rPr>
              <w:t>a) generate de Beneficiar;</w:t>
            </w:r>
          </w:p>
          <w:p w14:paraId="087E2D65" w14:textId="77777777" w:rsidR="00702222" w:rsidRPr="006369F2" w:rsidRDefault="00702222" w:rsidP="007F29C0">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6BA0232D" w14:textId="77777777" w:rsidR="00702222" w:rsidRPr="006369F2" w:rsidRDefault="00702222" w:rsidP="007F29C0">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79726AFB" w14:textId="77777777" w:rsidR="00702222" w:rsidRPr="006369F2" w:rsidRDefault="00702222" w:rsidP="007F29C0">
            <w:pPr>
              <w:tabs>
                <w:tab w:val="left" w:pos="1276"/>
              </w:tabs>
              <w:jc w:val="both"/>
              <w:rPr>
                <w:lang w:val="en-US"/>
              </w:rPr>
            </w:pPr>
            <w:r w:rsidRPr="006369F2">
              <w:rPr>
                <w:lang w:val="en-US"/>
              </w:rPr>
              <w:t>d) calamităţilor naturale recunoscute de autoritatea legală.</w:t>
            </w:r>
          </w:p>
          <w:p w14:paraId="357F2648" w14:textId="77777777" w:rsidR="00702222" w:rsidRPr="006369F2" w:rsidRDefault="00702222" w:rsidP="007F29C0">
            <w:pPr>
              <w:pStyle w:val="NormalWeb"/>
              <w:tabs>
                <w:tab w:val="left" w:pos="567"/>
              </w:tabs>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69EC5ED0" w14:textId="77777777" w:rsidR="00702222" w:rsidRPr="006369F2" w:rsidRDefault="00702222" w:rsidP="007F29C0">
            <w:pPr>
              <w:pStyle w:val="NormalWeb"/>
              <w:tabs>
                <w:tab w:val="left" w:pos="567"/>
              </w:tabs>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2BFE366B" w14:textId="77777777" w:rsidR="00702222" w:rsidRPr="006369F2" w:rsidRDefault="00702222" w:rsidP="007F29C0">
            <w:pPr>
              <w:tabs>
                <w:tab w:val="left" w:pos="360"/>
              </w:tabs>
              <w:jc w:val="both"/>
              <w:rPr>
                <w:lang w:val="en-US"/>
              </w:rPr>
            </w:pPr>
          </w:p>
          <w:p w14:paraId="527A6D14" w14:textId="77777777" w:rsidR="00702222" w:rsidRPr="006369F2" w:rsidRDefault="00702222" w:rsidP="007F29C0">
            <w:pPr>
              <w:pStyle w:val="NormalWeb"/>
              <w:tabs>
                <w:tab w:val="left" w:pos="525"/>
              </w:tabs>
              <w:rPr>
                <w:b/>
                <w:lang w:val="en-US"/>
              </w:rPr>
            </w:pPr>
            <w:r w:rsidRPr="006369F2">
              <w:rPr>
                <w:b/>
                <w:lang w:val="en-US"/>
              </w:rPr>
              <w:t>5. RECEPŢIA LUCRĂRILOR DE EXECUŢIE</w:t>
            </w:r>
          </w:p>
          <w:p w14:paraId="3DB779AC" w14:textId="77777777" w:rsidR="00702222" w:rsidRPr="006369F2" w:rsidRDefault="00702222" w:rsidP="007F29C0">
            <w:pPr>
              <w:pStyle w:val="NormalWeb"/>
              <w:tabs>
                <w:tab w:val="left" w:pos="567"/>
              </w:tabs>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42C39A6B" w14:textId="77777777" w:rsidR="00702222" w:rsidRPr="006369F2" w:rsidRDefault="00702222" w:rsidP="007F29C0">
            <w:pPr>
              <w:pStyle w:val="NormalWeb"/>
              <w:tabs>
                <w:tab w:val="left" w:pos="567"/>
              </w:tabs>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6507DA07" w14:textId="77777777" w:rsidR="00702222" w:rsidRPr="006369F2" w:rsidRDefault="00702222" w:rsidP="007F29C0">
            <w:pPr>
              <w:pStyle w:val="NormalWeb"/>
              <w:tabs>
                <w:tab w:val="left" w:pos="567"/>
              </w:tabs>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7944329B" w14:textId="77777777" w:rsidR="00702222" w:rsidRPr="00B70E83" w:rsidRDefault="00702222" w:rsidP="007F29C0">
            <w:pPr>
              <w:pStyle w:val="NormalWeb"/>
              <w:tabs>
                <w:tab w:val="left" w:pos="567"/>
              </w:tabs>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art.196 din </w:t>
            </w:r>
            <w:r w:rsidRPr="00D965A1">
              <w:rPr>
                <w:lang w:val="ro-RO"/>
              </w:rPr>
              <w:t>Codul urbanismului și construcțiilor al Republicii Moldova nr. 434/2023</w:t>
            </w:r>
            <w:r w:rsidRPr="00B70E83">
              <w:rPr>
                <w:lang w:val="ro-RO"/>
              </w:rPr>
              <w:t xml:space="preserve">. Notificarea </w:t>
            </w:r>
            <w:r w:rsidRPr="00B70E83">
              <w:rPr>
                <w:lang w:val="ro-RO"/>
              </w:rPr>
              <w:lastRenderedPageBreak/>
              <w:t xml:space="preserve">va fi avizată de către dirigintele de șantier. În baza acestei notificări, Beneficiarul va convoca  comisia de recepție la </w:t>
            </w:r>
            <w:proofErr w:type="spellStart"/>
            <w:r w:rsidRPr="00B70E83">
              <w:rPr>
                <w:lang w:val="ro-RO"/>
              </w:rPr>
              <w:t>terminrea</w:t>
            </w:r>
            <w:proofErr w:type="spellEnd"/>
            <w:r w:rsidRPr="00B70E83">
              <w:rPr>
                <w:lang w:val="ro-RO"/>
              </w:rPr>
              <w:t xml:space="preserve"> lucrărilor, în termenii stabiliți de legislație.</w:t>
            </w:r>
          </w:p>
          <w:p w14:paraId="48564C02" w14:textId="77777777" w:rsidR="00702222" w:rsidRPr="006369F2" w:rsidRDefault="00702222" w:rsidP="007F29C0">
            <w:pPr>
              <w:pStyle w:val="NormalWeb"/>
              <w:tabs>
                <w:tab w:val="left" w:pos="567"/>
              </w:tabs>
              <w:rPr>
                <w:lang w:val="en-US"/>
              </w:rPr>
            </w:pPr>
            <w:r w:rsidRPr="006369F2">
              <w:rPr>
                <w:lang w:val="en-US"/>
              </w:rPr>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Comisia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31AED18D" w14:textId="77777777" w:rsidR="00702222" w:rsidRPr="00B70E83" w:rsidRDefault="00702222" w:rsidP="007F29C0">
            <w:pPr>
              <w:pStyle w:val="NormalWeb"/>
              <w:tabs>
                <w:tab w:val="left" w:pos="567"/>
              </w:tabs>
              <w:rPr>
                <w:lang w:val="en-US"/>
              </w:rPr>
            </w:pPr>
            <w:r w:rsidRPr="006369F2">
              <w:rPr>
                <w:lang w:val="en-US"/>
              </w:rPr>
              <w:t xml:space="preserve">5.2.3. Comisia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1AA9EC7C" w14:textId="77777777" w:rsidR="00702222" w:rsidRPr="006369F2" w:rsidRDefault="00702222" w:rsidP="007F29C0">
            <w:pPr>
              <w:pStyle w:val="NormalWeb"/>
              <w:tabs>
                <w:tab w:val="left" w:pos="567"/>
              </w:tabs>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3E217DC" w14:textId="77777777" w:rsidR="00702222" w:rsidRPr="006369F2" w:rsidRDefault="00702222" w:rsidP="007F29C0">
            <w:pPr>
              <w:pStyle w:val="NormalWeb"/>
              <w:tabs>
                <w:tab w:val="left" w:pos="567"/>
              </w:tabs>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13B9F8FD" w14:textId="77777777" w:rsidR="00702222" w:rsidRPr="006369F2" w:rsidRDefault="00702222" w:rsidP="007F29C0">
            <w:pPr>
              <w:pStyle w:val="NormalWeb"/>
              <w:tabs>
                <w:tab w:val="left" w:pos="567"/>
              </w:tabs>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6091BFE0" w14:textId="77777777" w:rsidR="00702222" w:rsidRPr="006369F2" w:rsidRDefault="00702222" w:rsidP="007F29C0">
            <w:pPr>
              <w:pStyle w:val="NormalWeb"/>
              <w:tabs>
                <w:tab w:val="left" w:pos="567"/>
              </w:tabs>
              <w:rPr>
                <w:lang w:val="en-US"/>
              </w:rPr>
            </w:pPr>
          </w:p>
          <w:p w14:paraId="527AD688" w14:textId="77777777" w:rsidR="00702222" w:rsidRPr="006369F2" w:rsidRDefault="00702222" w:rsidP="007F29C0">
            <w:pPr>
              <w:tabs>
                <w:tab w:val="left" w:pos="525"/>
              </w:tabs>
              <w:jc w:val="both"/>
              <w:rPr>
                <w:b/>
                <w:lang w:val="en-US"/>
              </w:rPr>
            </w:pPr>
            <w:r w:rsidRPr="006369F2">
              <w:rPr>
                <w:b/>
                <w:lang w:val="en-US"/>
              </w:rPr>
              <w:t>6. REMEDIEREA DEFECTELOR</w:t>
            </w:r>
          </w:p>
          <w:p w14:paraId="4D84F74C" w14:textId="77777777" w:rsidR="00702222" w:rsidRPr="006369F2" w:rsidRDefault="00702222" w:rsidP="007F29C0">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010FFAED" w14:textId="77777777" w:rsidR="00702222" w:rsidRPr="006369F2" w:rsidRDefault="00702222" w:rsidP="007F29C0">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5D1A012E" w14:textId="77777777" w:rsidR="00702222" w:rsidRPr="006369F2" w:rsidRDefault="00702222" w:rsidP="007F29C0">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49AC2C8F" w14:textId="77777777" w:rsidR="00702222" w:rsidRPr="006369F2" w:rsidRDefault="00702222" w:rsidP="007F29C0">
            <w:pPr>
              <w:pStyle w:val="NormalWeb"/>
              <w:tabs>
                <w:tab w:val="left" w:pos="567"/>
              </w:tabs>
              <w:rPr>
                <w:lang w:val="en-US"/>
              </w:rPr>
            </w:pPr>
          </w:p>
          <w:p w14:paraId="6D365000" w14:textId="77777777" w:rsidR="00702222" w:rsidRPr="006369F2" w:rsidRDefault="00702222" w:rsidP="007F29C0">
            <w:pPr>
              <w:pStyle w:val="NormalWeb"/>
              <w:tabs>
                <w:tab w:val="left" w:pos="525"/>
              </w:tabs>
              <w:rPr>
                <w:lang w:val="en-US"/>
              </w:rPr>
            </w:pPr>
            <w:r w:rsidRPr="006369F2">
              <w:rPr>
                <w:b/>
                <w:lang w:val="en-US"/>
              </w:rPr>
              <w:t>7. DREPTURILE ŞI OBLIGAŢIUNILE ANTREPRENORULUI ŞI ALE BENEFICIARULUI</w:t>
            </w:r>
          </w:p>
          <w:p w14:paraId="57A7F8F9" w14:textId="77777777" w:rsidR="00702222" w:rsidRPr="006369F2" w:rsidRDefault="00702222" w:rsidP="007F29C0">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620754BA" w14:textId="77777777" w:rsidR="00702222" w:rsidRPr="006369F2" w:rsidRDefault="00702222" w:rsidP="007F29C0">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E4A4F77" w14:textId="77777777" w:rsidR="00702222" w:rsidRPr="006369F2" w:rsidRDefault="00702222" w:rsidP="007F29C0">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3D777A7" w14:textId="77777777" w:rsidR="00702222" w:rsidRPr="006369F2" w:rsidRDefault="00702222" w:rsidP="007F29C0">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4C15F8F7" w14:textId="77777777" w:rsidR="00702222" w:rsidRPr="006369F2" w:rsidRDefault="00702222" w:rsidP="007F29C0">
            <w:pPr>
              <w:tabs>
                <w:tab w:val="left" w:pos="1276"/>
              </w:tabs>
              <w:jc w:val="both"/>
              <w:rPr>
                <w:lang w:val="en-US"/>
              </w:rPr>
            </w:pPr>
            <w:r w:rsidRPr="006369F2">
              <w:rPr>
                <w:lang w:val="en-US"/>
              </w:rPr>
              <w:t>a) un exemplar rămâne la dispoziţia Antreprenorului,</w:t>
            </w:r>
          </w:p>
          <w:p w14:paraId="01FCF786" w14:textId="77777777" w:rsidR="00702222" w:rsidRPr="006369F2" w:rsidRDefault="00702222" w:rsidP="007F29C0">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60B07059" w14:textId="77777777" w:rsidR="00702222" w:rsidRPr="006369F2" w:rsidRDefault="00702222" w:rsidP="007F29C0">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BD2E7AA" w14:textId="77777777" w:rsidR="00702222" w:rsidRPr="006369F2" w:rsidRDefault="00702222" w:rsidP="007F29C0">
            <w:pPr>
              <w:tabs>
                <w:tab w:val="left" w:pos="1276"/>
              </w:tabs>
              <w:jc w:val="both"/>
              <w:rPr>
                <w:lang w:val="en-US"/>
              </w:rPr>
            </w:pPr>
            <w:r w:rsidRPr="006369F2">
              <w:rPr>
                <w:lang w:val="en-US"/>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50E53BB" w14:textId="77777777" w:rsidR="00702222" w:rsidRPr="006369F2" w:rsidRDefault="00702222" w:rsidP="007F29C0">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61AEE0DB" w14:textId="77777777" w:rsidR="00702222" w:rsidRPr="006369F2" w:rsidRDefault="00702222" w:rsidP="007F29C0">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0CF52D0B" w14:textId="77777777" w:rsidR="00702222" w:rsidRPr="006369F2" w:rsidRDefault="00702222" w:rsidP="007F29C0">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4CDBFA9" w14:textId="77777777" w:rsidR="00702222" w:rsidRPr="006369F2" w:rsidRDefault="00702222" w:rsidP="007F29C0">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543E86DE" w14:textId="77777777" w:rsidR="00702222" w:rsidRPr="006369F2" w:rsidRDefault="00702222" w:rsidP="007F29C0">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DC8CFA2" w14:textId="77777777" w:rsidR="00702222" w:rsidRPr="006369F2" w:rsidRDefault="00702222" w:rsidP="007F29C0">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BD263A7" w14:textId="77777777" w:rsidR="00702222" w:rsidRPr="006369F2" w:rsidRDefault="00702222" w:rsidP="007F29C0">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7145C36C" w14:textId="77777777" w:rsidR="00702222" w:rsidRPr="006369F2" w:rsidRDefault="00702222" w:rsidP="007F29C0">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C670A8F" w14:textId="77777777" w:rsidR="00702222" w:rsidRPr="006369F2" w:rsidRDefault="00702222" w:rsidP="007F29C0">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80CE166" w14:textId="77777777" w:rsidR="00702222" w:rsidRPr="006369F2" w:rsidRDefault="00702222" w:rsidP="007F29C0">
            <w:pPr>
              <w:tabs>
                <w:tab w:val="left" w:pos="1276"/>
              </w:tabs>
              <w:jc w:val="both"/>
              <w:rPr>
                <w:lang w:val="en-US"/>
              </w:rPr>
            </w:pPr>
            <w:r w:rsidRPr="006369F2">
              <w:rPr>
                <w:lang w:val="en-US"/>
              </w:rPr>
              <w:t xml:space="preserve">7.16. Pe parcursul executării lucrărilor, Beneficiarul are dreptul să dispună în scris: </w:t>
            </w:r>
          </w:p>
          <w:p w14:paraId="612FCA8A" w14:textId="77777777" w:rsidR="00702222" w:rsidRPr="006369F2" w:rsidRDefault="00702222" w:rsidP="00702222">
            <w:pPr>
              <w:pStyle w:val="Listparagraf"/>
              <w:numPr>
                <w:ilvl w:val="0"/>
                <w:numId w:val="44"/>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w:t>
            </w:r>
            <w:proofErr w:type="gramStart"/>
            <w:r w:rsidRPr="006369F2">
              <w:t>a</w:t>
            </w:r>
            <w:proofErr w:type="gramEnd"/>
            <w:r w:rsidRPr="006369F2">
              <w:t xml:space="preserve">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0179EABA" w14:textId="77777777" w:rsidR="00702222" w:rsidRPr="006369F2" w:rsidRDefault="00702222" w:rsidP="00702222">
            <w:pPr>
              <w:numPr>
                <w:ilvl w:val="0"/>
                <w:numId w:val="44"/>
              </w:numPr>
              <w:tabs>
                <w:tab w:val="left" w:pos="345"/>
              </w:tabs>
              <w:ind w:left="0" w:firstLine="0"/>
              <w:jc w:val="both"/>
              <w:rPr>
                <w:lang w:val="en-US"/>
              </w:rPr>
            </w:pPr>
            <w:r w:rsidRPr="006369F2">
              <w:rPr>
                <w:lang w:val="en-US"/>
              </w:rPr>
              <w:t xml:space="preserve">înlocuirea materialelor necorespunzătoare calitativ cu altele corespunzătoare; </w:t>
            </w:r>
          </w:p>
          <w:p w14:paraId="3D2E85D6" w14:textId="77777777" w:rsidR="00702222" w:rsidRPr="006369F2" w:rsidRDefault="00702222" w:rsidP="00702222">
            <w:pPr>
              <w:numPr>
                <w:ilvl w:val="0"/>
                <w:numId w:val="44"/>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3CD13949" w14:textId="77777777" w:rsidR="00702222" w:rsidRPr="006369F2" w:rsidRDefault="00702222" w:rsidP="007F29C0">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18F82F5" w14:textId="77777777" w:rsidR="00702222" w:rsidRPr="006369F2" w:rsidRDefault="00702222" w:rsidP="007F29C0">
            <w:pPr>
              <w:tabs>
                <w:tab w:val="left" w:pos="314"/>
              </w:tabs>
              <w:jc w:val="both"/>
              <w:rPr>
                <w:lang w:val="en-US"/>
              </w:rPr>
            </w:pPr>
            <w:r w:rsidRPr="006369F2">
              <w:rPr>
                <w:lang w:val="en-US"/>
              </w:rPr>
              <w:lastRenderedPageBreak/>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399FB7E3" w14:textId="77777777" w:rsidR="00702222" w:rsidRPr="006369F2" w:rsidRDefault="00702222" w:rsidP="007F29C0">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F5E52DC" w14:textId="77777777" w:rsidR="00702222" w:rsidRPr="006369F2" w:rsidRDefault="00702222" w:rsidP="007F29C0">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209DA222" w14:textId="77777777" w:rsidR="00702222" w:rsidRPr="006369F2" w:rsidRDefault="00702222" w:rsidP="007F29C0">
            <w:pPr>
              <w:tabs>
                <w:tab w:val="left" w:pos="314"/>
              </w:tabs>
              <w:jc w:val="both"/>
              <w:rPr>
                <w:lang w:val="en-US"/>
              </w:rPr>
            </w:pPr>
            <w:r w:rsidRPr="006369F2">
              <w:rPr>
                <w:lang w:val="en-US"/>
              </w:rPr>
              <w:t>7.21. Antreprenorul răspunde pentru defectele ascunse ale construcției, în conformitate cu prevederile actelor normative.</w:t>
            </w:r>
          </w:p>
          <w:p w14:paraId="5A61AE85" w14:textId="77777777" w:rsidR="00702222" w:rsidRPr="006369F2" w:rsidRDefault="00702222" w:rsidP="007F29C0">
            <w:pPr>
              <w:pStyle w:val="NormalWeb"/>
              <w:tabs>
                <w:tab w:val="left" w:pos="525"/>
              </w:tabs>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7070F8AF" w14:textId="77777777" w:rsidR="00702222" w:rsidRPr="006369F2" w:rsidRDefault="00702222" w:rsidP="007F29C0">
            <w:pPr>
              <w:pStyle w:val="NormalWeb"/>
              <w:tabs>
                <w:tab w:val="left" w:pos="525"/>
              </w:tabs>
              <w:rPr>
                <w:lang w:val="en-US"/>
              </w:rPr>
            </w:pPr>
          </w:p>
          <w:p w14:paraId="39013FA5" w14:textId="77777777" w:rsidR="00702222" w:rsidRPr="006369F2" w:rsidRDefault="00702222" w:rsidP="007F29C0">
            <w:pPr>
              <w:pStyle w:val="NormalWeb"/>
              <w:tabs>
                <w:tab w:val="left" w:pos="525"/>
              </w:tabs>
              <w:rPr>
                <w:b/>
                <w:lang w:val="en-US"/>
              </w:rPr>
            </w:pPr>
            <w:r w:rsidRPr="006369F2">
              <w:rPr>
                <w:b/>
                <w:lang w:val="en-US"/>
              </w:rPr>
              <w:t>8. MODIFICĂRI</w:t>
            </w:r>
          </w:p>
          <w:p w14:paraId="7FF37055" w14:textId="77777777" w:rsidR="00702222" w:rsidRPr="006369F2" w:rsidRDefault="00702222" w:rsidP="007F29C0">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39297373" w14:textId="77777777" w:rsidR="00702222" w:rsidRPr="006369F2" w:rsidRDefault="00702222" w:rsidP="007F29C0">
            <w:pPr>
              <w:tabs>
                <w:tab w:val="left" w:pos="360"/>
              </w:tabs>
              <w:jc w:val="both"/>
              <w:rPr>
                <w:lang w:val="en-US"/>
              </w:rPr>
            </w:pPr>
          </w:p>
          <w:p w14:paraId="063EE550" w14:textId="77777777" w:rsidR="00702222" w:rsidRPr="006369F2" w:rsidRDefault="00702222" w:rsidP="007F29C0">
            <w:pPr>
              <w:tabs>
                <w:tab w:val="left" w:pos="360"/>
              </w:tabs>
              <w:jc w:val="both"/>
              <w:rPr>
                <w:lang w:val="en-US"/>
              </w:rPr>
            </w:pPr>
            <w:r w:rsidRPr="004D58FA">
              <w:rPr>
                <w:b/>
                <w:lang w:val="en-US"/>
              </w:rPr>
              <w:t>9. AJUSTAREA PREŢULUI CONTRACTULUI</w:t>
            </w:r>
          </w:p>
          <w:p w14:paraId="35EFDC12" w14:textId="77777777" w:rsidR="00702222" w:rsidRPr="007926DA" w:rsidRDefault="00702222" w:rsidP="007F29C0">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DDA663F" w14:textId="77777777" w:rsidR="00702222" w:rsidRPr="006369F2" w:rsidRDefault="00702222" w:rsidP="007F29C0">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4E915235" w14:textId="77777777" w:rsidR="00702222" w:rsidRPr="006369F2" w:rsidRDefault="00702222" w:rsidP="007F29C0">
            <w:pPr>
              <w:tabs>
                <w:tab w:val="left" w:pos="360"/>
              </w:tabs>
              <w:jc w:val="both"/>
              <w:rPr>
                <w:lang w:val="en-US"/>
              </w:rPr>
            </w:pPr>
          </w:p>
          <w:p w14:paraId="380B947F" w14:textId="77777777" w:rsidR="00702222" w:rsidRPr="006369F2" w:rsidRDefault="00702222" w:rsidP="007F29C0">
            <w:pPr>
              <w:tabs>
                <w:tab w:val="left" w:pos="555"/>
                <w:tab w:val="left" w:pos="4365"/>
              </w:tabs>
              <w:jc w:val="both"/>
              <w:rPr>
                <w:b/>
                <w:lang w:val="en-US"/>
              </w:rPr>
            </w:pPr>
            <w:r w:rsidRPr="006369F2">
              <w:rPr>
                <w:b/>
                <w:lang w:val="en-US"/>
              </w:rPr>
              <w:t xml:space="preserve">10. ANTREPRENORUL ŞI SUBANTREPRENORII </w:t>
            </w:r>
          </w:p>
          <w:p w14:paraId="2F4C8C6D" w14:textId="77777777" w:rsidR="00702222" w:rsidRPr="006369F2" w:rsidRDefault="00702222" w:rsidP="007F29C0">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6B40598" w14:textId="77777777" w:rsidR="00702222" w:rsidRPr="006369F2" w:rsidRDefault="00702222" w:rsidP="007F29C0">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63476372" w14:textId="77777777" w:rsidR="00702222" w:rsidRDefault="00702222" w:rsidP="007F29C0">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4BEF457" w14:textId="77777777" w:rsidR="00702222" w:rsidRPr="006369F2" w:rsidRDefault="00702222" w:rsidP="007F29C0">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6CB084F8" w14:textId="77777777" w:rsidR="00702222" w:rsidRPr="006369F2" w:rsidRDefault="00702222" w:rsidP="007F29C0">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4AEA165A" w14:textId="77777777" w:rsidR="00702222" w:rsidRPr="006369F2" w:rsidRDefault="00702222" w:rsidP="007F29C0">
            <w:pPr>
              <w:tabs>
                <w:tab w:val="left" w:pos="4365"/>
              </w:tabs>
              <w:jc w:val="both"/>
              <w:rPr>
                <w:b/>
                <w:lang w:val="en-US"/>
              </w:rPr>
            </w:pPr>
          </w:p>
          <w:p w14:paraId="11686911" w14:textId="77777777" w:rsidR="00702222" w:rsidRPr="006369F2" w:rsidRDefault="00702222" w:rsidP="007F29C0">
            <w:pPr>
              <w:tabs>
                <w:tab w:val="left" w:pos="4365"/>
              </w:tabs>
              <w:jc w:val="both"/>
              <w:rPr>
                <w:lang w:val="en-US"/>
              </w:rPr>
            </w:pPr>
            <w:r w:rsidRPr="006369F2">
              <w:rPr>
                <w:b/>
                <w:lang w:val="en-US"/>
              </w:rPr>
              <w:t>11. FORȚA DE MUNCĂ</w:t>
            </w:r>
          </w:p>
          <w:p w14:paraId="6D937A01" w14:textId="77777777" w:rsidR="00702222" w:rsidRPr="006369F2" w:rsidRDefault="00702222" w:rsidP="007F29C0">
            <w:pPr>
              <w:pStyle w:val="Listparagraf"/>
              <w:tabs>
                <w:tab w:val="left" w:pos="795"/>
              </w:tabs>
              <w:ind w:left="-14"/>
            </w:pPr>
            <w:proofErr w:type="spellStart"/>
            <w:r w:rsidRPr="006369F2">
              <w:lastRenderedPageBreak/>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 xml:space="preserve">securității </w:t>
            </w:r>
            <w:proofErr w:type="spellStart"/>
            <w:r w:rsidRPr="006221C8">
              <w:rPr>
                <w:lang w:val="ro-RO"/>
              </w:rPr>
              <w:t>şi</w:t>
            </w:r>
            <w:proofErr w:type="spellEnd"/>
            <w:r w:rsidRPr="006221C8">
              <w:rPr>
                <w:lang w:val="ro-RO"/>
              </w:rPr>
              <w:t xml:space="preserve"> sănătății în muncă</w:t>
            </w:r>
            <w:r w:rsidRPr="006369F2">
              <w:t>.</w:t>
            </w:r>
          </w:p>
          <w:p w14:paraId="4DBC677B" w14:textId="77777777" w:rsidR="00702222" w:rsidRPr="006369F2" w:rsidRDefault="00702222" w:rsidP="007F29C0">
            <w:pPr>
              <w:pStyle w:val="Listparagraf"/>
              <w:tabs>
                <w:tab w:val="left" w:pos="795"/>
              </w:tabs>
              <w:ind w:left="-15"/>
            </w:pPr>
          </w:p>
          <w:p w14:paraId="4FDAC1E9" w14:textId="77777777" w:rsidR="00702222" w:rsidRPr="006369F2" w:rsidRDefault="00702222" w:rsidP="007F29C0">
            <w:pPr>
              <w:tabs>
                <w:tab w:val="left" w:pos="795"/>
              </w:tabs>
              <w:jc w:val="both"/>
              <w:rPr>
                <w:lang w:val="en-US"/>
              </w:rPr>
            </w:pPr>
            <w:r w:rsidRPr="006369F2">
              <w:rPr>
                <w:b/>
                <w:lang w:val="en-US"/>
              </w:rPr>
              <w:t>12. MATERIALELE ŞI EXECUŢIA LUCRĂRILOR</w:t>
            </w:r>
          </w:p>
          <w:p w14:paraId="164DD486" w14:textId="77777777" w:rsidR="00702222" w:rsidRPr="006369F2" w:rsidRDefault="00702222" w:rsidP="007F29C0">
            <w:pPr>
              <w:pStyle w:val="NormalWeb"/>
              <w:tabs>
                <w:tab w:val="left" w:pos="0"/>
              </w:tabs>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42DEDA18" w14:textId="77777777" w:rsidR="00702222" w:rsidRPr="006369F2" w:rsidRDefault="00702222" w:rsidP="007F29C0">
            <w:pPr>
              <w:pStyle w:val="NormalWeb"/>
              <w:tabs>
                <w:tab w:val="left" w:pos="0"/>
              </w:tabs>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7A619425" w14:textId="77777777" w:rsidR="00702222" w:rsidRPr="006369F2" w:rsidRDefault="00702222" w:rsidP="007F29C0">
            <w:pPr>
              <w:pStyle w:val="NormalWeb"/>
              <w:tabs>
                <w:tab w:val="left" w:pos="284"/>
              </w:tabs>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0C7D4FF2" w14:textId="77777777" w:rsidR="00702222" w:rsidRPr="006369F2" w:rsidRDefault="00702222" w:rsidP="007F29C0">
            <w:pPr>
              <w:pStyle w:val="NormalWeb"/>
              <w:tabs>
                <w:tab w:val="left" w:pos="284"/>
              </w:tabs>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14:paraId="3E70BE2C" w14:textId="77777777" w:rsidR="00702222" w:rsidRPr="006369F2" w:rsidRDefault="00702222" w:rsidP="007F29C0">
            <w:pPr>
              <w:pStyle w:val="NormalWeb"/>
              <w:tabs>
                <w:tab w:val="left" w:pos="284"/>
              </w:tabs>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63C6DDD" w14:textId="77777777" w:rsidR="00702222" w:rsidRPr="006369F2" w:rsidRDefault="00702222" w:rsidP="007F29C0">
            <w:pPr>
              <w:pStyle w:val="NormalWeb"/>
              <w:tabs>
                <w:tab w:val="left" w:pos="284"/>
              </w:tabs>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574F5C86" w14:textId="77777777" w:rsidR="00702222" w:rsidRPr="006369F2" w:rsidRDefault="00702222" w:rsidP="007F29C0">
            <w:pPr>
              <w:pStyle w:val="NormalWeb"/>
              <w:tabs>
                <w:tab w:val="left" w:pos="284"/>
              </w:tabs>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cel</w:t>
            </w:r>
            <w:proofErr w:type="spellEnd"/>
            <w:r w:rsidRPr="006369F2">
              <w:rPr>
                <w:lang w:val="en-US"/>
              </w:rPr>
              <w:t xml:space="preserve">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1A9D6516" w14:textId="77777777" w:rsidR="00702222" w:rsidRPr="006369F2" w:rsidRDefault="00702222" w:rsidP="007F29C0">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33BBFC1" w14:textId="77777777" w:rsidR="00702222" w:rsidRPr="006369F2" w:rsidRDefault="00702222" w:rsidP="007F29C0">
            <w:pPr>
              <w:tabs>
                <w:tab w:val="left" w:pos="360"/>
              </w:tabs>
              <w:jc w:val="both"/>
              <w:rPr>
                <w:lang w:val="en-US"/>
              </w:rPr>
            </w:pPr>
          </w:p>
          <w:p w14:paraId="463822E2" w14:textId="77777777" w:rsidR="00702222" w:rsidRPr="006369F2" w:rsidRDefault="00702222" w:rsidP="007F29C0">
            <w:pPr>
              <w:tabs>
                <w:tab w:val="left" w:pos="525"/>
              </w:tabs>
              <w:jc w:val="both"/>
              <w:rPr>
                <w:lang w:val="en-US"/>
              </w:rPr>
            </w:pPr>
            <w:r w:rsidRPr="006369F2">
              <w:rPr>
                <w:b/>
                <w:lang w:val="en-US"/>
              </w:rPr>
              <w:t>13. PERIOADA DE GARANŢIE ŞI REMEDIERI ÎN PERIOADA DE GARANŢIE</w:t>
            </w:r>
          </w:p>
          <w:p w14:paraId="729F14C9" w14:textId="1F80AC76" w:rsidR="00702222" w:rsidRPr="006369F2" w:rsidRDefault="00702222" w:rsidP="007F29C0">
            <w:pPr>
              <w:pStyle w:val="NormalWeb"/>
              <w:tabs>
                <w:tab w:val="left" w:pos="567"/>
              </w:tabs>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de</w:t>
            </w:r>
            <w:proofErr w:type="gramEnd"/>
            <w:r w:rsidRPr="006369F2">
              <w:rPr>
                <w:lang w:val="en-US"/>
              </w:rPr>
              <w:t xml:space="preserve">  </w:t>
            </w:r>
            <w:r w:rsidR="005451E5">
              <w:rPr>
                <w:lang w:val="en-US"/>
              </w:rPr>
              <w:t>60</w:t>
            </w:r>
            <w:r w:rsidRPr="006369F2">
              <w:rPr>
                <w:lang w:val="en-US"/>
              </w:rPr>
              <w:t xml:space="preserve"> </w:t>
            </w:r>
            <w:proofErr w:type="spellStart"/>
            <w:r w:rsidRPr="006369F2">
              <w:rPr>
                <w:lang w:val="en-US"/>
              </w:rPr>
              <w:t>luni</w:t>
            </w:r>
            <w:proofErr w:type="spellEnd"/>
            <w:r w:rsidRPr="006369F2">
              <w:rPr>
                <w:lang w:val="en-US"/>
              </w:rPr>
              <w:t xml:space="preserve">. </w:t>
            </w:r>
          </w:p>
          <w:p w14:paraId="5BED574F" w14:textId="77777777" w:rsidR="00702222" w:rsidRPr="006369F2" w:rsidRDefault="00702222" w:rsidP="007F29C0">
            <w:pPr>
              <w:pStyle w:val="NormalWeb"/>
              <w:tabs>
                <w:tab w:val="left" w:pos="567"/>
              </w:tabs>
              <w:rPr>
                <w:lang w:val="en-US"/>
              </w:rPr>
            </w:pPr>
            <w:r w:rsidRPr="006369F2">
              <w:rPr>
                <w:lang w:val="en-US"/>
              </w:rPr>
              <w:t xml:space="preserve">13.2. </w:t>
            </w:r>
            <w:r w:rsidRPr="007926DA">
              <w:rPr>
                <w:lang w:val="ro-RO"/>
              </w:rPr>
              <w:t xml:space="preserve">În perioada de </w:t>
            </w:r>
            <w:proofErr w:type="spellStart"/>
            <w:r w:rsidRPr="007926DA">
              <w:rPr>
                <w:lang w:val="ro-RO"/>
              </w:rPr>
              <w:t>garanţie</w:t>
            </w:r>
            <w:proofErr w:type="spellEnd"/>
            <w:r w:rsidRPr="007926DA">
              <w:rPr>
                <w:lang w:val="ro-RO"/>
              </w:rPr>
              <w:t xml:space="preserve"> Antreprenorul are </w:t>
            </w:r>
            <w:proofErr w:type="spellStart"/>
            <w:r w:rsidRPr="007926DA">
              <w:rPr>
                <w:lang w:val="ro-RO"/>
              </w:rPr>
              <w:t>obligaţia</w:t>
            </w:r>
            <w:proofErr w:type="spellEnd"/>
            <w:r w:rsidRPr="007926DA">
              <w:rPr>
                <w:lang w:val="ro-RO"/>
              </w:rPr>
              <w:t xml:space="preserve">, în urma </w:t>
            </w:r>
            <w:proofErr w:type="spellStart"/>
            <w:r w:rsidRPr="007926DA">
              <w:rPr>
                <w:lang w:val="ro-RO"/>
              </w:rPr>
              <w:t>dispoziţiei</w:t>
            </w:r>
            <w:proofErr w:type="spellEnd"/>
            <w:r w:rsidRPr="007926DA">
              <w:rPr>
                <w:lang w:val="ro-RO"/>
              </w:rPr>
              <w:t xml:space="preserve"> date de Beneficiar, de a executa toate lucrările de modificare, </w:t>
            </w:r>
            <w:proofErr w:type="spellStart"/>
            <w:r w:rsidRPr="007926DA">
              <w:rPr>
                <w:lang w:val="ro-RO"/>
              </w:rPr>
              <w:t>reconstrucţie</w:t>
            </w:r>
            <w:proofErr w:type="spellEnd"/>
            <w:r w:rsidRPr="007926DA">
              <w:rPr>
                <w:lang w:val="ro-RO"/>
              </w:rPr>
              <w:t xml:space="preserve"> </w:t>
            </w:r>
            <w:proofErr w:type="spellStart"/>
            <w:r w:rsidRPr="007926DA">
              <w:rPr>
                <w:lang w:val="ro-RO"/>
              </w:rPr>
              <w:t>şi</w:t>
            </w:r>
            <w:proofErr w:type="spellEnd"/>
            <w:r w:rsidRPr="007926DA">
              <w:rPr>
                <w:lang w:val="ro-RO"/>
              </w:rPr>
              <w:t xml:space="preserve"> remediere a viciilor </w:t>
            </w:r>
            <w:proofErr w:type="spellStart"/>
            <w:r w:rsidRPr="007926DA">
              <w:rPr>
                <w:lang w:val="ro-RO"/>
              </w:rPr>
              <w:t>şi</w:t>
            </w:r>
            <w:proofErr w:type="spellEnd"/>
            <w:r w:rsidRPr="007926DA">
              <w:rPr>
                <w:lang w:val="ro-RO"/>
              </w:rPr>
              <w:t xml:space="preserve"> altor defecte a căror cauză este nerespectarea clauzelor contractuale, conform prevederilor </w:t>
            </w:r>
            <w:r w:rsidRPr="00396817">
              <w:rPr>
                <w:lang w:val="ro-RO"/>
              </w:rPr>
              <w:t>actelor normative</w:t>
            </w:r>
            <w:r w:rsidRPr="007926DA">
              <w:rPr>
                <w:lang w:val="ro-RO"/>
              </w:rPr>
              <w:t>.</w:t>
            </w:r>
          </w:p>
          <w:p w14:paraId="3B3B47F1" w14:textId="77777777" w:rsidR="00702222" w:rsidRPr="007926DA" w:rsidRDefault="00702222" w:rsidP="007F29C0">
            <w:pPr>
              <w:pStyle w:val="NormalWeb"/>
              <w:tabs>
                <w:tab w:val="left" w:pos="567"/>
              </w:tabs>
              <w:rPr>
                <w:lang w:val="ro-RO"/>
              </w:rPr>
            </w:pPr>
            <w:r>
              <w:rPr>
                <w:lang w:val="ro-RO"/>
              </w:rPr>
              <w:t>13</w:t>
            </w:r>
            <w:r w:rsidRPr="007926DA">
              <w:rPr>
                <w:lang w:val="ro-RO"/>
              </w:rPr>
              <w:t xml:space="preserve">.3. </w:t>
            </w:r>
            <w:proofErr w:type="spellStart"/>
            <w:r w:rsidRPr="007926DA">
              <w:rPr>
                <w:lang w:val="ro-RO"/>
              </w:rPr>
              <w:t>Intervenţiile</w:t>
            </w:r>
            <w:proofErr w:type="spellEnd"/>
            <w:r w:rsidRPr="007926DA">
              <w:rPr>
                <w:lang w:val="ro-RO"/>
              </w:rPr>
              <w:t xml:space="preserve"> efectuate în perioada de </w:t>
            </w:r>
            <w:proofErr w:type="spellStart"/>
            <w:r w:rsidRPr="007926DA">
              <w:rPr>
                <w:lang w:val="ro-RO"/>
              </w:rPr>
              <w:t>garanţie</w:t>
            </w:r>
            <w:proofErr w:type="spellEnd"/>
            <w:r w:rsidRPr="007926DA">
              <w:rPr>
                <w:lang w:val="ro-RO"/>
              </w:rPr>
              <w:t>, aflate în sarcina Antreprenorului, se realizează pe cheltuiala acestuia, în cazul în care ele sunt necesare ca urmare a:</w:t>
            </w:r>
          </w:p>
          <w:p w14:paraId="6C43C503" w14:textId="77777777" w:rsidR="00702222" w:rsidRPr="007926DA" w:rsidRDefault="00702222" w:rsidP="007F29C0">
            <w:pPr>
              <w:pStyle w:val="NormalWeb"/>
              <w:tabs>
                <w:tab w:val="left" w:pos="567"/>
              </w:tabs>
              <w:rPr>
                <w:lang w:val="ro-RO"/>
              </w:rPr>
            </w:pPr>
            <w:r w:rsidRPr="007926DA">
              <w:rPr>
                <w:lang w:val="ro-RO"/>
              </w:rPr>
              <w:t xml:space="preserve">a) utilizării de materiale, </w:t>
            </w:r>
            <w:proofErr w:type="spellStart"/>
            <w:r w:rsidRPr="007926DA">
              <w:rPr>
                <w:lang w:val="ro-RO"/>
              </w:rPr>
              <w:t>instalaţii</w:t>
            </w:r>
            <w:proofErr w:type="spellEnd"/>
            <w:r w:rsidRPr="007926DA">
              <w:rPr>
                <w:lang w:val="ro-RO"/>
              </w:rPr>
              <w:t xml:space="preserve"> sau a unei manopere neconforme cu prevederile contractului și/sau cu prevederile documentației </w:t>
            </w:r>
            <w:proofErr w:type="spellStart"/>
            <w:r w:rsidRPr="007926DA">
              <w:rPr>
                <w:lang w:val="ro-RO"/>
              </w:rPr>
              <w:t>tehnico</w:t>
            </w:r>
            <w:proofErr w:type="spellEnd"/>
            <w:r w:rsidRPr="007926DA">
              <w:rPr>
                <w:lang w:val="ro-RO"/>
              </w:rPr>
              <w:t>-economice;</w:t>
            </w:r>
          </w:p>
          <w:p w14:paraId="7EE9E378" w14:textId="77777777" w:rsidR="00702222" w:rsidRDefault="00702222" w:rsidP="007F29C0">
            <w:pPr>
              <w:pStyle w:val="NormalWeb"/>
              <w:tabs>
                <w:tab w:val="left" w:pos="567"/>
              </w:tabs>
              <w:rPr>
                <w:lang w:val="ro-RO"/>
              </w:rPr>
            </w:pPr>
            <w:r w:rsidRPr="007926DA">
              <w:rPr>
                <w:lang w:val="ro-RO"/>
              </w:rPr>
              <w:t xml:space="preserve">b) </w:t>
            </w:r>
            <w:proofErr w:type="spellStart"/>
            <w:r w:rsidRPr="007926DA">
              <w:rPr>
                <w:lang w:val="ro-RO"/>
              </w:rPr>
              <w:t>neglijenţei</w:t>
            </w:r>
            <w:proofErr w:type="spellEnd"/>
            <w:r w:rsidRPr="007926DA">
              <w:rPr>
                <w:lang w:val="ro-RO"/>
              </w:rPr>
              <w:t xml:space="preserve"> sau neîndeplinirii de către Antreprenor a oricăreia dintre </w:t>
            </w:r>
            <w:proofErr w:type="spellStart"/>
            <w:r w:rsidRPr="007926DA">
              <w:rPr>
                <w:lang w:val="ro-RO"/>
              </w:rPr>
              <w:t>obligaţiile</w:t>
            </w:r>
            <w:proofErr w:type="spellEnd"/>
            <w:r w:rsidRPr="007926DA">
              <w:rPr>
                <w:lang w:val="ro-RO"/>
              </w:rPr>
              <w:t xml:space="preserve"> care îi revin în baza contractului.</w:t>
            </w:r>
          </w:p>
          <w:p w14:paraId="6DC87BA3" w14:textId="77777777" w:rsidR="00702222" w:rsidRDefault="00702222" w:rsidP="007F29C0">
            <w:pPr>
              <w:tabs>
                <w:tab w:val="left" w:pos="360"/>
              </w:tabs>
              <w:jc w:val="both"/>
            </w:pPr>
            <w:r>
              <w:lastRenderedPageBreak/>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F3BFE99" w14:textId="77777777" w:rsidR="00702222" w:rsidRDefault="00702222" w:rsidP="007F29C0">
            <w:pPr>
              <w:tabs>
                <w:tab w:val="left" w:pos="360"/>
              </w:tabs>
              <w:jc w:val="both"/>
            </w:pPr>
          </w:p>
          <w:p w14:paraId="7BA2FA16" w14:textId="77777777" w:rsidR="00702222" w:rsidRPr="006369F2" w:rsidRDefault="00702222" w:rsidP="007F29C0">
            <w:pPr>
              <w:tabs>
                <w:tab w:val="left" w:pos="525"/>
              </w:tabs>
              <w:jc w:val="both"/>
              <w:rPr>
                <w:lang w:val="en-US"/>
              </w:rPr>
            </w:pPr>
            <w:r w:rsidRPr="006369F2">
              <w:rPr>
                <w:b/>
                <w:lang w:val="en-US"/>
              </w:rPr>
              <w:t>14. RĂSPUNDEREA PĂRŢILOR</w:t>
            </w:r>
          </w:p>
          <w:p w14:paraId="36611B46" w14:textId="77777777" w:rsidR="00702222" w:rsidRPr="006369F2" w:rsidRDefault="00702222" w:rsidP="007F29C0">
            <w:pPr>
              <w:pStyle w:val="NormalWeb"/>
              <w:tabs>
                <w:tab w:val="left" w:pos="567"/>
              </w:tabs>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proofErr w:type="gram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proofErr w:type="gram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46601AE1" w14:textId="77777777" w:rsidR="00702222" w:rsidRPr="006369F2" w:rsidRDefault="00702222" w:rsidP="007F29C0">
            <w:pPr>
              <w:pStyle w:val="NormalWeb"/>
              <w:tabs>
                <w:tab w:val="left" w:pos="567"/>
              </w:tabs>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FF40A65" w14:textId="77777777" w:rsidR="00702222" w:rsidRPr="006369F2" w:rsidRDefault="00702222" w:rsidP="007F29C0">
            <w:pPr>
              <w:pStyle w:val="NormalWeb"/>
              <w:tabs>
                <w:tab w:val="left" w:pos="567"/>
              </w:tabs>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003FAAAC" w14:textId="77777777" w:rsidR="00702222" w:rsidRPr="006369F2" w:rsidRDefault="00702222" w:rsidP="007F29C0">
            <w:pPr>
              <w:pStyle w:val="NormalWeb"/>
              <w:tabs>
                <w:tab w:val="left" w:pos="567"/>
              </w:tabs>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25834434" w14:textId="77777777" w:rsidR="00702222" w:rsidRPr="006369F2" w:rsidRDefault="00702222" w:rsidP="007F29C0">
            <w:pPr>
              <w:pStyle w:val="NormalWeb"/>
              <w:tabs>
                <w:tab w:val="left" w:pos="567"/>
              </w:tabs>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37DC4FD1" w14:textId="77777777" w:rsidR="00702222" w:rsidRPr="006369F2" w:rsidRDefault="00702222" w:rsidP="007F29C0">
            <w:pPr>
              <w:pStyle w:val="NormalWeb"/>
              <w:tabs>
                <w:tab w:val="left" w:pos="567"/>
              </w:tabs>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19EECD62" w14:textId="77777777" w:rsidR="00702222" w:rsidRPr="006369F2" w:rsidRDefault="00702222" w:rsidP="007F29C0">
            <w:pPr>
              <w:pStyle w:val="NormalWeb"/>
              <w:tabs>
                <w:tab w:val="left" w:pos="567"/>
              </w:tabs>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949F4E0" w14:textId="77777777" w:rsidR="00702222" w:rsidRPr="006369F2" w:rsidRDefault="00702222" w:rsidP="007F29C0">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25443222" w14:textId="77777777" w:rsidR="00702222" w:rsidRPr="006369F2" w:rsidRDefault="00702222" w:rsidP="007F29C0">
            <w:pPr>
              <w:pStyle w:val="Listparagraf"/>
              <w:tabs>
                <w:tab w:val="left" w:pos="0"/>
              </w:tabs>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w:t>
            </w:r>
            <w:proofErr w:type="gramStart"/>
            <w:r w:rsidRPr="006369F2">
              <w:t>a</w:t>
            </w:r>
            <w:proofErr w:type="gramEnd"/>
            <w:r w:rsidRPr="006369F2">
              <w:t xml:space="preserve"> </w:t>
            </w:r>
            <w:proofErr w:type="spellStart"/>
            <w:r w:rsidRPr="006369F2">
              <w:t>agenţilor</w:t>
            </w:r>
            <w:proofErr w:type="spellEnd"/>
            <w:r w:rsidRPr="006369F2">
              <w:t xml:space="preserve"> </w:t>
            </w:r>
            <w:proofErr w:type="spellStart"/>
            <w:r w:rsidRPr="006369F2">
              <w:t>sau</w:t>
            </w:r>
            <w:proofErr w:type="spellEnd"/>
            <w:r w:rsidRPr="006369F2">
              <w:t xml:space="preserve"> a </w:t>
            </w:r>
            <w:proofErr w:type="spellStart"/>
            <w:r w:rsidRPr="006369F2">
              <w:t>angajaţilor</w:t>
            </w:r>
            <w:proofErr w:type="spellEnd"/>
            <w:r w:rsidRPr="006369F2">
              <w:t xml:space="preserve"> </w:t>
            </w:r>
            <w:proofErr w:type="spellStart"/>
            <w:r w:rsidRPr="006369F2">
              <w:t>acestora</w:t>
            </w:r>
            <w:proofErr w:type="spellEnd"/>
            <w:r w:rsidRPr="006369F2">
              <w:t>.</w:t>
            </w:r>
          </w:p>
          <w:p w14:paraId="44440676" w14:textId="77777777" w:rsidR="00702222" w:rsidRPr="006369F2" w:rsidRDefault="00702222" w:rsidP="007F29C0">
            <w:pPr>
              <w:tabs>
                <w:tab w:val="left" w:pos="360"/>
              </w:tabs>
              <w:jc w:val="both"/>
              <w:rPr>
                <w:lang w:val="en-US"/>
              </w:rPr>
            </w:pPr>
          </w:p>
          <w:p w14:paraId="00B8BAFB" w14:textId="77777777" w:rsidR="00702222" w:rsidRPr="006369F2" w:rsidRDefault="00702222" w:rsidP="007F29C0">
            <w:pPr>
              <w:tabs>
                <w:tab w:val="left" w:pos="525"/>
              </w:tabs>
              <w:jc w:val="both"/>
              <w:rPr>
                <w:lang w:val="en-US"/>
              </w:rPr>
            </w:pPr>
            <w:r w:rsidRPr="006369F2">
              <w:rPr>
                <w:b/>
                <w:lang w:val="en-US"/>
              </w:rPr>
              <w:t>15. RECLAMAŢII ŞI SANCŢIUNI</w:t>
            </w:r>
          </w:p>
          <w:p w14:paraId="49E9E80E" w14:textId="19ED4B50" w:rsidR="00702222" w:rsidRPr="006369F2" w:rsidRDefault="00702222" w:rsidP="007F29C0">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5451E5">
              <w:rPr>
                <w:lang w:val="en-US"/>
              </w:rPr>
              <w:t>0,1</w:t>
            </w:r>
            <w:r w:rsidRPr="006369F2">
              <w:rPr>
                <w:lang w:val="en-US"/>
              </w:rPr>
              <w:t xml:space="preserve"> %/ zi din valoarea restului de executat dar nu mai mult de </w:t>
            </w:r>
            <w:r w:rsidR="005451E5">
              <w:rPr>
                <w:lang w:val="en-US"/>
              </w:rPr>
              <w:t xml:space="preserve">5 </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D7835C2" w14:textId="77777777" w:rsidR="00702222" w:rsidRPr="006369F2" w:rsidRDefault="00702222" w:rsidP="007F29C0">
            <w:pPr>
              <w:jc w:val="both"/>
              <w:rPr>
                <w:color w:val="000000"/>
                <w:lang w:val="en-US"/>
              </w:rPr>
            </w:pPr>
            <w:r w:rsidRPr="006369F2">
              <w:rPr>
                <w:color w:val="000000"/>
                <w:lang w:val="en-US"/>
              </w:rPr>
              <w:t>15.2. Beneficiarul va notifica Antreprenorul în scris cu privire la deducerea acestor penalități și modul de calcul.</w:t>
            </w:r>
          </w:p>
          <w:p w14:paraId="77B31C27" w14:textId="77777777" w:rsidR="00702222" w:rsidRPr="006369F2" w:rsidRDefault="00702222" w:rsidP="007F29C0">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D4C0BB7" w14:textId="77777777" w:rsidR="00702222" w:rsidRPr="006369F2" w:rsidRDefault="00702222" w:rsidP="007F29C0">
            <w:pPr>
              <w:jc w:val="both"/>
              <w:rPr>
                <w:lang w:val="en-US"/>
              </w:rPr>
            </w:pPr>
            <w:r w:rsidRPr="006369F2">
              <w:rPr>
                <w:lang w:val="en-US"/>
              </w:rPr>
              <w:lastRenderedPageBreak/>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96A3595" w14:textId="31EA1520" w:rsidR="00702222" w:rsidRPr="00F538D1" w:rsidRDefault="00702222" w:rsidP="007F29C0">
            <w:pPr>
              <w:jc w:val="both"/>
            </w:pPr>
            <w:r w:rsidRPr="006369F2">
              <w:rPr>
                <w:lang w:val="en-US"/>
              </w:rPr>
              <w:t xml:space="preserve">15.5. Pentru refuzul de a executa lucrările prevăzute în prezentul contract, Antreprenorul suportă o penalitate în valoare de </w:t>
            </w:r>
            <w:r w:rsidR="005451E5">
              <w:rPr>
                <w:lang w:val="en-US"/>
              </w:rPr>
              <w:t>5</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5A96879E" w14:textId="77777777" w:rsidR="00702222" w:rsidRPr="00F538D1" w:rsidRDefault="00702222" w:rsidP="007F29C0">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5BDDA737" w14:textId="77777777" w:rsidR="00702222" w:rsidRPr="006369F2" w:rsidRDefault="00702222" w:rsidP="007F29C0">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164DB9E" w14:textId="77777777" w:rsidR="00702222" w:rsidRPr="006369F2" w:rsidRDefault="00702222" w:rsidP="007F29C0">
            <w:pPr>
              <w:tabs>
                <w:tab w:val="left" w:pos="360"/>
              </w:tabs>
              <w:jc w:val="both"/>
              <w:rPr>
                <w:lang w:val="en-US"/>
              </w:rPr>
            </w:pPr>
          </w:p>
          <w:p w14:paraId="754A3927" w14:textId="77777777" w:rsidR="00702222" w:rsidRPr="00DB0E74" w:rsidRDefault="00702222" w:rsidP="007F29C0">
            <w:pPr>
              <w:tabs>
                <w:tab w:val="left" w:pos="540"/>
              </w:tabs>
              <w:jc w:val="both"/>
              <w:rPr>
                <w:b/>
                <w:lang w:val="en-US"/>
              </w:rPr>
            </w:pPr>
            <w:r w:rsidRPr="00DB0E74">
              <w:rPr>
                <w:b/>
                <w:lang w:val="en-US"/>
              </w:rPr>
              <w:t xml:space="preserve">16. GARANŢIA DE BUNĂ EXECUŢIE A CONTRACTULUI </w:t>
            </w:r>
          </w:p>
          <w:p w14:paraId="3B7F7791" w14:textId="77777777" w:rsidR="00702222" w:rsidRPr="00304B34" w:rsidRDefault="00702222" w:rsidP="007F29C0">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41ACCD2" w14:textId="6ACA8F3E" w:rsidR="00702222" w:rsidRPr="00304B34" w:rsidRDefault="00702222" w:rsidP="007F29C0">
            <w:pPr>
              <w:jc w:val="both"/>
            </w:pPr>
            <w:r>
              <w:t>16</w:t>
            </w:r>
            <w:r w:rsidRPr="00304B34">
              <w:t xml:space="preserve">.2. Cuantumul garanţiei de bună execuţie a </w:t>
            </w:r>
            <w:r>
              <w:t xml:space="preserve">contractului reprezintă </w:t>
            </w:r>
            <w:r w:rsidR="005451E5">
              <w:t>5</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33305148" w14:textId="77777777" w:rsidR="00702222" w:rsidRPr="00304B34" w:rsidRDefault="00702222" w:rsidP="007F29C0">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FAB0B73" w14:textId="77777777" w:rsidR="00702222" w:rsidRPr="00304B34" w:rsidRDefault="00702222" w:rsidP="007F29C0">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3FE321E1" w14:textId="77777777" w:rsidR="00702222" w:rsidRPr="00304B34" w:rsidRDefault="00702222" w:rsidP="007F29C0">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7978C2F" w14:textId="77777777" w:rsidR="00702222" w:rsidRPr="00304B34" w:rsidRDefault="00702222" w:rsidP="007F29C0">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5BE99993" w14:textId="77777777" w:rsidR="00702222" w:rsidRPr="00304B34" w:rsidRDefault="00702222" w:rsidP="007F29C0">
            <w:pPr>
              <w:jc w:val="both"/>
            </w:pPr>
            <w:r>
              <w:t>16</w:t>
            </w:r>
            <w:r w:rsidRPr="00304B34">
              <w:t>.5. Beneficiarul va executa garanţia de bună execuţie, în eventualitatea în care:</w:t>
            </w:r>
          </w:p>
          <w:p w14:paraId="2BB58694" w14:textId="77777777" w:rsidR="00702222" w:rsidRPr="00304B34" w:rsidRDefault="00702222" w:rsidP="007F29C0">
            <w:pPr>
              <w:jc w:val="both"/>
            </w:pPr>
            <w:r w:rsidRPr="00304B34">
              <w:t xml:space="preserve">a) oricând pe parcursul îndeplinirii contractului, în limita prejudiciului creat, în conformitate cu </w:t>
            </w:r>
            <w:r>
              <w:t>actele normative</w:t>
            </w:r>
            <w:r w:rsidRPr="00304B34">
              <w:t>;</w:t>
            </w:r>
          </w:p>
          <w:p w14:paraId="6DF89E00" w14:textId="77777777" w:rsidR="00702222" w:rsidRPr="00304B34" w:rsidRDefault="00702222" w:rsidP="007F29C0">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75D255B7" w14:textId="77777777" w:rsidR="00702222" w:rsidRPr="00304B34" w:rsidRDefault="00702222" w:rsidP="007F29C0">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212F4717" w14:textId="77777777" w:rsidR="00702222" w:rsidRPr="00E73483" w:rsidRDefault="00702222" w:rsidP="007F29C0">
            <w:pPr>
              <w:pStyle w:val="Listparagraf"/>
              <w:tabs>
                <w:tab w:val="left" w:pos="360"/>
              </w:tabs>
              <w:ind w:left="-15" w:firstLine="15"/>
            </w:pPr>
            <w:r>
              <w:rPr>
                <w:lang w:val="ro-RO"/>
              </w:rPr>
              <w:t>16</w:t>
            </w:r>
            <w:r w:rsidRPr="00304B34">
              <w:rPr>
                <w:lang w:val="ro-RO"/>
              </w:rPr>
              <w:t xml:space="preserve">.7. Restituirea </w:t>
            </w:r>
            <w:proofErr w:type="spellStart"/>
            <w:r w:rsidRPr="00304B34">
              <w:rPr>
                <w:lang w:val="ro-RO"/>
              </w:rPr>
              <w:t>garanţiei</w:t>
            </w:r>
            <w:proofErr w:type="spellEnd"/>
            <w:r w:rsidRPr="00304B34">
              <w:rPr>
                <w:lang w:val="ro-RO"/>
              </w:rPr>
              <w:t xml:space="preserve"> de bună </w:t>
            </w:r>
            <w:proofErr w:type="spellStart"/>
            <w:r w:rsidRPr="00304B34">
              <w:rPr>
                <w:lang w:val="ro-RO"/>
              </w:rPr>
              <w:t>execuţie</w:t>
            </w:r>
            <w:proofErr w:type="spellEnd"/>
            <w:r w:rsidRPr="00304B34">
              <w:rPr>
                <w:lang w:val="ro-RO"/>
              </w:rPr>
              <w:t xml:space="preserv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2DC70FB4" w14:textId="77777777" w:rsidR="00702222" w:rsidRPr="006369F2" w:rsidRDefault="00702222" w:rsidP="007F29C0">
            <w:pPr>
              <w:tabs>
                <w:tab w:val="left" w:pos="360"/>
              </w:tabs>
              <w:jc w:val="both"/>
              <w:rPr>
                <w:lang w:val="en-US"/>
              </w:rPr>
            </w:pPr>
          </w:p>
          <w:p w14:paraId="48B237C5" w14:textId="77777777" w:rsidR="00702222" w:rsidRPr="00DB0E74" w:rsidRDefault="00702222" w:rsidP="00702222">
            <w:pPr>
              <w:pStyle w:val="Listparagraf"/>
              <w:numPr>
                <w:ilvl w:val="0"/>
                <w:numId w:val="46"/>
              </w:numPr>
              <w:tabs>
                <w:tab w:val="clear" w:pos="1134"/>
                <w:tab w:val="left" w:pos="525"/>
              </w:tabs>
              <w:ind w:left="0" w:hanging="15"/>
              <w:contextualSpacing/>
            </w:pPr>
            <w:r w:rsidRPr="00DB0E74">
              <w:rPr>
                <w:b/>
              </w:rPr>
              <w:t>SOLUŢIONAREA LITIGIILOR</w:t>
            </w:r>
          </w:p>
          <w:p w14:paraId="78125010" w14:textId="77777777" w:rsidR="00702222" w:rsidRPr="006369F2" w:rsidRDefault="00702222" w:rsidP="007F29C0">
            <w:pPr>
              <w:pStyle w:val="Listparagraf"/>
              <w:tabs>
                <w:tab w:val="left" w:pos="3465"/>
              </w:tabs>
              <w:ind w:left="0"/>
            </w:pPr>
            <w:r w:rsidRPr="006369F2">
              <w:lastRenderedPageBreak/>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w:t>
            </w:r>
            <w:proofErr w:type="spellStart"/>
            <w:r w:rsidRPr="006369F2">
              <w:t>cale</w:t>
            </w:r>
            <w:proofErr w:type="spellEnd"/>
            <w:r w:rsidRPr="006369F2">
              <w:t xml:space="preserv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14:paraId="71966B4C" w14:textId="77777777" w:rsidR="00702222" w:rsidRPr="006369F2" w:rsidRDefault="00702222" w:rsidP="007F29C0">
            <w:pPr>
              <w:pStyle w:val="Listparagraf"/>
              <w:tabs>
                <w:tab w:val="left" w:pos="3465"/>
              </w:tabs>
              <w:ind w:left="0"/>
            </w:pPr>
            <w:r w:rsidRPr="006369F2">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termen de _____ </w:t>
            </w:r>
            <w:proofErr w:type="spellStart"/>
            <w:r w:rsidRPr="006369F2">
              <w:t>zile</w:t>
            </w:r>
            <w:proofErr w:type="spellEnd"/>
            <w:r w:rsidRPr="006369F2">
              <w:t xml:space="preserve">, </w:t>
            </w:r>
            <w:proofErr w:type="spellStart"/>
            <w:r w:rsidRPr="006369F2">
              <w:t>fiecare</w:t>
            </w:r>
            <w:proofErr w:type="spellEnd"/>
            <w:r w:rsidRPr="006369F2">
              <w:t xml:space="preserve"> </w:t>
            </w:r>
            <w:proofErr w:type="spellStart"/>
            <w:r w:rsidRPr="006369F2">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14:paraId="329F3B9F" w14:textId="77777777" w:rsidR="00702222" w:rsidRPr="006369F2" w:rsidRDefault="00702222" w:rsidP="007F29C0">
            <w:pPr>
              <w:pStyle w:val="Listparagraf"/>
              <w:tabs>
                <w:tab w:val="left" w:pos="567"/>
              </w:tabs>
              <w:ind w:left="0"/>
            </w:pPr>
            <w:r w:rsidRPr="006369F2">
              <w:t xml:space="preserve">17.3. </w:t>
            </w:r>
            <w:proofErr w:type="spellStart"/>
            <w:r w:rsidRPr="006369F2">
              <w:t>În</w:t>
            </w:r>
            <w:proofErr w:type="spellEnd"/>
            <w:r w:rsidRPr="006369F2">
              <w:t xml:space="preserve"> </w:t>
            </w:r>
            <w:proofErr w:type="spellStart"/>
            <w:r w:rsidRPr="006369F2">
              <w:t>cazul</w:t>
            </w:r>
            <w:proofErr w:type="spellEnd"/>
            <w:r w:rsidRPr="006369F2">
              <w:t xml:space="preserve"> </w:t>
            </w:r>
            <w:proofErr w:type="spellStart"/>
            <w:r w:rsidRPr="006369F2">
              <w:t>litigiilor</w:t>
            </w:r>
            <w:proofErr w:type="spellEnd"/>
            <w:r w:rsidRPr="006369F2">
              <w:t xml:space="preserve"> </w:t>
            </w:r>
            <w:proofErr w:type="spellStart"/>
            <w:r w:rsidRPr="006369F2">
              <w:t>privind</w:t>
            </w:r>
            <w:proofErr w:type="spellEnd"/>
            <w:r w:rsidRPr="006369F2">
              <w:t xml:space="preserve"> </w:t>
            </w:r>
            <w:proofErr w:type="spellStart"/>
            <w:r w:rsidRPr="006369F2">
              <w:t>calitatea</w:t>
            </w:r>
            <w:proofErr w:type="spellEnd"/>
            <w:r w:rsidRPr="006369F2">
              <w:t xml:space="preserve"> </w:t>
            </w:r>
            <w:proofErr w:type="spellStart"/>
            <w:r w:rsidRPr="006369F2">
              <w:t>şi</w:t>
            </w:r>
            <w:proofErr w:type="spellEnd"/>
            <w:r w:rsidRPr="006369F2">
              <w:t xml:space="preserve"> </w:t>
            </w:r>
            <w:proofErr w:type="spellStart"/>
            <w:r w:rsidRPr="006369F2">
              <w:t>proprietăţile</w:t>
            </w:r>
            <w:proofErr w:type="spellEnd"/>
            <w:r w:rsidRPr="006369F2">
              <w:t xml:space="preserve"> </w:t>
            </w:r>
            <w:proofErr w:type="spellStart"/>
            <w:r w:rsidRPr="006369F2">
              <w:t>materialelor</w:t>
            </w:r>
            <w:proofErr w:type="spellEnd"/>
            <w:r w:rsidRPr="006369F2">
              <w:t xml:space="preserve"> de </w:t>
            </w:r>
            <w:proofErr w:type="spellStart"/>
            <w:r w:rsidRPr="006369F2">
              <w:t>construcţie</w:t>
            </w:r>
            <w:proofErr w:type="spellEnd"/>
            <w:r w:rsidRPr="006369F2">
              <w:t xml:space="preserve">, </w:t>
            </w:r>
            <w:proofErr w:type="spellStart"/>
            <w:r w:rsidRPr="006369F2">
              <w:t>procedurile</w:t>
            </w:r>
            <w:proofErr w:type="spellEnd"/>
            <w:r w:rsidRPr="006369F2">
              <w:t xml:space="preserve"> de </w:t>
            </w:r>
            <w:proofErr w:type="spellStart"/>
            <w:r w:rsidRPr="006369F2">
              <w:t>verificare</w:t>
            </w:r>
            <w:proofErr w:type="spellEnd"/>
            <w:r w:rsidRPr="006369F2">
              <w:t xml:space="preserve">, </w:t>
            </w:r>
            <w:proofErr w:type="spellStart"/>
            <w:r w:rsidRPr="006369F2">
              <w:t>corectitudinea</w:t>
            </w:r>
            <w:proofErr w:type="spellEnd"/>
            <w:r w:rsidRPr="006369F2">
              <w:t xml:space="preserve"> </w:t>
            </w:r>
            <w:proofErr w:type="spellStart"/>
            <w:r w:rsidRPr="006369F2">
              <w:t>efectuării</w:t>
            </w:r>
            <w:proofErr w:type="spellEnd"/>
            <w:r w:rsidRPr="006369F2">
              <w:t xml:space="preserve"> </w:t>
            </w:r>
            <w:proofErr w:type="spellStart"/>
            <w:r w:rsidRPr="006369F2">
              <w:t>probelor</w:t>
            </w:r>
            <w:proofErr w:type="spellEnd"/>
            <w:r w:rsidRPr="006369F2">
              <w:t xml:space="preserve">, a </w:t>
            </w:r>
            <w:proofErr w:type="spellStart"/>
            <w:r w:rsidRPr="006369F2">
              <w:t>utilajelor</w:t>
            </w:r>
            <w:proofErr w:type="spellEnd"/>
            <w:r w:rsidRPr="006369F2">
              <w:t xml:space="preserve"> de </w:t>
            </w:r>
            <w:proofErr w:type="spellStart"/>
            <w:r w:rsidRPr="006369F2">
              <w:t>construcţie</w:t>
            </w:r>
            <w:proofErr w:type="spellEnd"/>
            <w:r w:rsidRPr="006369F2">
              <w:t xml:space="preserve"> </w:t>
            </w:r>
            <w:proofErr w:type="spellStart"/>
            <w:r w:rsidRPr="006369F2">
              <w:t>folosite</w:t>
            </w:r>
            <w:proofErr w:type="spellEnd"/>
            <w:r w:rsidRPr="006369F2">
              <w:t xml:space="preserve">, </w:t>
            </w:r>
            <w:proofErr w:type="spellStart"/>
            <w:r w:rsidRPr="006369F2">
              <w:t>fiecare</w:t>
            </w:r>
            <w:proofErr w:type="spellEnd"/>
            <w:r w:rsidRPr="006369F2">
              <w:t xml:space="preserve"> </w:t>
            </w:r>
            <w:proofErr w:type="spellStart"/>
            <w:r w:rsidRPr="006369F2">
              <w:t>parte</w:t>
            </w:r>
            <w:proofErr w:type="spellEnd"/>
            <w:r w:rsidRPr="006369F2">
              <w:t xml:space="preserve"> </w:t>
            </w:r>
            <w:proofErr w:type="spellStart"/>
            <w:r w:rsidRPr="006369F2">
              <w:t>poate</w:t>
            </w:r>
            <w:proofErr w:type="spellEnd"/>
            <w:r w:rsidRPr="006369F2">
              <w:t xml:space="preserve">, </w:t>
            </w:r>
            <w:proofErr w:type="spellStart"/>
            <w:r w:rsidRPr="006369F2">
              <w:t>după</w:t>
            </w:r>
            <w:proofErr w:type="spellEnd"/>
            <w:r w:rsidRPr="006369F2">
              <w:t xml:space="preserve"> o </w:t>
            </w:r>
            <w:proofErr w:type="spellStart"/>
            <w:r w:rsidRPr="006369F2">
              <w:t>înştiinţare</w:t>
            </w:r>
            <w:proofErr w:type="spellEnd"/>
            <w:r w:rsidRPr="006369F2">
              <w:t xml:space="preserve"> </w:t>
            </w:r>
            <w:proofErr w:type="spellStart"/>
            <w:r w:rsidRPr="006369F2">
              <w:t>prealabilă</w:t>
            </w:r>
            <w:proofErr w:type="spellEnd"/>
            <w:r w:rsidRPr="006369F2">
              <w:t xml:space="preserve"> a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să</w:t>
            </w:r>
            <w:proofErr w:type="spellEnd"/>
            <w:r w:rsidRPr="006369F2">
              <w:t xml:space="preserve"> </w:t>
            </w:r>
            <w:proofErr w:type="spellStart"/>
            <w:r w:rsidRPr="006369F2">
              <w:t>solicite</w:t>
            </w:r>
            <w:proofErr w:type="spellEnd"/>
            <w:r w:rsidRPr="006369F2">
              <w:t xml:space="preserve"> </w:t>
            </w:r>
            <w:proofErr w:type="spellStart"/>
            <w:r w:rsidRPr="006369F2">
              <w:t>verificarea</w:t>
            </w:r>
            <w:proofErr w:type="spellEnd"/>
            <w:r w:rsidRPr="006369F2">
              <w:t>, m</w:t>
            </w:r>
            <w:proofErr w:type="spellStart"/>
            <w:r w:rsidRPr="00B70E83">
              <w:rPr>
                <w:lang w:val="ro-RO"/>
              </w:rPr>
              <w:t>ăsurarea</w:t>
            </w:r>
            <w:proofErr w:type="spellEnd"/>
            <w:r w:rsidRPr="00B70E83">
              <w:rPr>
                <w:lang w:val="ro-RO"/>
              </w:rPr>
              <w:t xml:space="preserve"> și testarea, conform normativelor.</w:t>
            </w:r>
            <w:r>
              <w:rPr>
                <w:lang w:val="ro-RO"/>
              </w:rPr>
              <w:t xml:space="preserve"> </w:t>
            </w:r>
            <w:proofErr w:type="spellStart"/>
            <w:r w:rsidRPr="006369F2">
              <w:t>Costurile</w:t>
            </w:r>
            <w:proofErr w:type="spellEnd"/>
            <w:r w:rsidRPr="006369F2">
              <w:t xml:space="preserve"> </w:t>
            </w:r>
            <w:proofErr w:type="spellStart"/>
            <w:r w:rsidRPr="006369F2">
              <w:t>cercetărilor</w:t>
            </w:r>
            <w:proofErr w:type="spellEnd"/>
            <w:r w:rsidRPr="006369F2">
              <w:t xml:space="preserve"> </w:t>
            </w:r>
            <w:proofErr w:type="spellStart"/>
            <w:r w:rsidRPr="006369F2">
              <w:t>efectuate</w:t>
            </w:r>
            <w:proofErr w:type="spellEnd"/>
            <w:r w:rsidRPr="006369F2">
              <w:t xml:space="preserve"> le </w:t>
            </w:r>
            <w:proofErr w:type="spellStart"/>
            <w:proofErr w:type="gramStart"/>
            <w:r w:rsidRPr="006369F2">
              <w:t>suportă</w:t>
            </w:r>
            <w:proofErr w:type="spellEnd"/>
            <w:r w:rsidRPr="006369F2">
              <w:t xml:space="preserve">  </w:t>
            </w:r>
            <w:proofErr w:type="spellStart"/>
            <w:r w:rsidRPr="006369F2">
              <w:t>partea</w:t>
            </w:r>
            <w:proofErr w:type="spellEnd"/>
            <w:proofErr w:type="gramEnd"/>
            <w:r w:rsidRPr="006369F2">
              <w:t xml:space="preserve"> a </w:t>
            </w:r>
            <w:proofErr w:type="spellStart"/>
            <w:r w:rsidRPr="006369F2">
              <w:t>cărei</w:t>
            </w:r>
            <w:proofErr w:type="spellEnd"/>
            <w:r w:rsidRPr="006369F2">
              <w:t xml:space="preserve"> </w:t>
            </w:r>
            <w:proofErr w:type="spellStart"/>
            <w:r w:rsidRPr="006369F2">
              <w:t>culpă</w:t>
            </w:r>
            <w:proofErr w:type="spellEnd"/>
            <w:r w:rsidRPr="006369F2">
              <w:t xml:space="preserve"> a </w:t>
            </w:r>
            <w:proofErr w:type="spellStart"/>
            <w:r w:rsidRPr="006369F2">
              <w:t>fost</w:t>
            </w:r>
            <w:proofErr w:type="spellEnd"/>
            <w:r w:rsidRPr="006369F2">
              <w:t xml:space="preserve"> </w:t>
            </w:r>
            <w:proofErr w:type="spellStart"/>
            <w:r w:rsidRPr="006369F2">
              <w:t>dovedită</w:t>
            </w:r>
            <w:proofErr w:type="spellEnd"/>
            <w:r w:rsidRPr="006369F2">
              <w:t>.</w:t>
            </w:r>
          </w:p>
          <w:p w14:paraId="21BF03BA" w14:textId="77777777" w:rsidR="00702222" w:rsidRPr="006369F2" w:rsidRDefault="00702222" w:rsidP="007F29C0">
            <w:pPr>
              <w:tabs>
                <w:tab w:val="left" w:pos="567"/>
              </w:tabs>
              <w:jc w:val="both"/>
              <w:rPr>
                <w:b/>
                <w:lang w:val="en-US"/>
              </w:rPr>
            </w:pPr>
          </w:p>
          <w:p w14:paraId="37FEBC8E" w14:textId="77777777" w:rsidR="00702222" w:rsidRPr="006369F2" w:rsidRDefault="00702222" w:rsidP="007F29C0">
            <w:pPr>
              <w:tabs>
                <w:tab w:val="left" w:pos="567"/>
              </w:tabs>
              <w:jc w:val="both"/>
              <w:rPr>
                <w:b/>
                <w:lang w:val="en-US"/>
              </w:rPr>
            </w:pPr>
            <w:r w:rsidRPr="006369F2">
              <w:rPr>
                <w:b/>
                <w:lang w:val="en-US"/>
              </w:rPr>
              <w:t>18. REZOLUȚIUNEA CONTRACTULUI</w:t>
            </w:r>
          </w:p>
          <w:p w14:paraId="42946017" w14:textId="77777777" w:rsidR="00702222" w:rsidRPr="006369F2" w:rsidRDefault="00702222" w:rsidP="007F29C0">
            <w:pPr>
              <w:pStyle w:val="NormalWeb"/>
              <w:tabs>
                <w:tab w:val="left" w:pos="567"/>
              </w:tabs>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5137174A" w14:textId="77777777" w:rsidR="00702222" w:rsidRPr="006369F2" w:rsidRDefault="00702222" w:rsidP="007F29C0">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49854FEB" w14:textId="77777777" w:rsidR="00702222" w:rsidRPr="006369F2" w:rsidRDefault="00702222" w:rsidP="00702222">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1A57C2A4"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3D2C002"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71CC992"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14:paraId="666DAC65"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14:paraId="187B8E0A"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14:paraId="5704C5F6"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6D2B4E46"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166C074"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4DF1E0B5"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53464CEE"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4B0223BF"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2C2235B2"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772C94D"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49A16E6E" w14:textId="77777777" w:rsidR="00702222" w:rsidRPr="006369F2" w:rsidRDefault="00702222" w:rsidP="00702222">
            <w:pPr>
              <w:pStyle w:val="NormalWeb"/>
              <w:numPr>
                <w:ilvl w:val="1"/>
                <w:numId w:val="42"/>
              </w:numPr>
              <w:tabs>
                <w:tab w:val="left" w:pos="567"/>
              </w:tabs>
              <w:ind w:left="0" w:hanging="567"/>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51165B89"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61C26DFC"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lastRenderedPageBreak/>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B0246DE" w14:textId="77777777" w:rsidR="00702222" w:rsidRPr="006369F2" w:rsidRDefault="00702222" w:rsidP="007F29C0">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165A930" w14:textId="77777777" w:rsidR="00702222" w:rsidRPr="006369F2" w:rsidRDefault="00702222" w:rsidP="007F29C0">
            <w:pPr>
              <w:tabs>
                <w:tab w:val="left" w:pos="567"/>
              </w:tabs>
              <w:jc w:val="both"/>
              <w:rPr>
                <w:lang w:val="en-US"/>
              </w:rPr>
            </w:pPr>
          </w:p>
          <w:p w14:paraId="541857B3" w14:textId="77777777" w:rsidR="00702222" w:rsidRPr="006369F2" w:rsidRDefault="00702222" w:rsidP="007F29C0">
            <w:pPr>
              <w:tabs>
                <w:tab w:val="left" w:pos="567"/>
              </w:tabs>
              <w:jc w:val="both"/>
              <w:rPr>
                <w:b/>
                <w:lang w:val="en-US"/>
              </w:rPr>
            </w:pPr>
            <w:r w:rsidRPr="006369F2">
              <w:rPr>
                <w:b/>
                <w:lang w:val="en-US"/>
              </w:rPr>
              <w:t>19. DISPOZIȚII FINALE</w:t>
            </w:r>
          </w:p>
          <w:p w14:paraId="44E94FE2" w14:textId="77777777" w:rsidR="00702222" w:rsidRPr="006369F2" w:rsidRDefault="00702222" w:rsidP="007F29C0">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5AA737B" w14:textId="77777777" w:rsidR="00702222" w:rsidRPr="006369F2" w:rsidRDefault="00702222" w:rsidP="007F29C0">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71D227B" w14:textId="77777777" w:rsidR="00702222" w:rsidRPr="006369F2" w:rsidRDefault="00702222" w:rsidP="007F29C0">
            <w:pPr>
              <w:jc w:val="both"/>
              <w:rPr>
                <w:lang w:val="en-US"/>
              </w:rPr>
            </w:pPr>
            <w:r w:rsidRPr="006369F2">
              <w:rPr>
                <w:lang w:val="en-US"/>
              </w:rPr>
              <w:t>19.3. Prezentul contract este întocmit în limba de română, în două exemplare de valoare juridică egală, câte un exemplar pentru Beneficiar și Antreprenor.</w:t>
            </w:r>
          </w:p>
          <w:p w14:paraId="73C098A1" w14:textId="77777777" w:rsidR="00702222" w:rsidRPr="006369F2" w:rsidRDefault="00702222" w:rsidP="007F29C0">
            <w:pPr>
              <w:pStyle w:val="NormalWeb"/>
              <w:tabs>
                <w:tab w:val="left" w:pos="567"/>
              </w:tabs>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3EAC516C" w14:textId="77777777" w:rsidR="00702222" w:rsidRDefault="00702222" w:rsidP="007F29C0">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73BC7CAA" w14:textId="77777777" w:rsidR="00702222" w:rsidRDefault="00702222" w:rsidP="007F29C0">
            <w:pPr>
              <w:tabs>
                <w:tab w:val="left" w:pos="2295"/>
              </w:tabs>
              <w:jc w:val="both"/>
            </w:pPr>
          </w:p>
          <w:p w14:paraId="21077D32" w14:textId="77777777" w:rsidR="00702222" w:rsidRPr="00FF430B" w:rsidRDefault="00702222" w:rsidP="00702222">
            <w:pPr>
              <w:pStyle w:val="Listparagraf"/>
              <w:numPr>
                <w:ilvl w:val="0"/>
                <w:numId w:val="43"/>
              </w:numPr>
              <w:tabs>
                <w:tab w:val="clear" w:pos="1134"/>
                <w:tab w:val="left" w:pos="525"/>
                <w:tab w:val="left" w:pos="2295"/>
              </w:tabs>
              <w:ind w:left="0" w:firstLine="0"/>
              <w:jc w:val="center"/>
            </w:pPr>
            <w:r w:rsidRPr="00FF430B">
              <w:rPr>
                <w:b/>
              </w:rPr>
              <w:t>PARTEA CE ȚINE DE CONDIȚIILE</w:t>
            </w:r>
          </w:p>
          <w:p w14:paraId="375AAF52" w14:textId="77777777" w:rsidR="00702222" w:rsidRPr="00FF430B" w:rsidRDefault="00702222" w:rsidP="007F29C0">
            <w:pPr>
              <w:pStyle w:val="Listparagraf"/>
              <w:tabs>
                <w:tab w:val="left" w:pos="2295"/>
              </w:tabs>
              <w:ind w:left="3240"/>
            </w:pPr>
            <w:r w:rsidRPr="00FF430B">
              <w:rPr>
                <w:b/>
              </w:rPr>
              <w:t>SPECIALE A CONTRACTULUI</w:t>
            </w:r>
          </w:p>
          <w:p w14:paraId="2D04B38F" w14:textId="77777777" w:rsidR="00702222" w:rsidRPr="00E75501" w:rsidRDefault="00702222" w:rsidP="007F29C0">
            <w:pPr>
              <w:jc w:val="center"/>
              <w:rPr>
                <w:i/>
              </w:rPr>
            </w:pPr>
            <w:r w:rsidRPr="00FF430B">
              <w:t xml:space="preserve">             </w:t>
            </w:r>
            <w:r w:rsidRPr="00E75501">
              <w:rPr>
                <w:i/>
              </w:rPr>
              <w:t>(</w:t>
            </w:r>
            <w:r w:rsidRPr="00E75501">
              <w:rPr>
                <w:i/>
                <w:sz w:val="20"/>
                <w:szCs w:val="20"/>
              </w:rPr>
              <w:t>LA NECESITATE)</w:t>
            </w:r>
          </w:p>
          <w:p w14:paraId="28693577" w14:textId="77777777" w:rsidR="00702222" w:rsidRPr="00E75501" w:rsidRDefault="00702222" w:rsidP="00702222">
            <w:pPr>
              <w:pStyle w:val="Listparagraf"/>
              <w:numPr>
                <w:ilvl w:val="0"/>
                <w:numId w:val="16"/>
              </w:numPr>
              <w:tabs>
                <w:tab w:val="clear" w:pos="1134"/>
              </w:tabs>
              <w:spacing w:line="276" w:lineRule="auto"/>
              <w:ind w:left="0"/>
              <w:contextualSpacing/>
            </w:pPr>
            <w:r w:rsidRPr="00FF430B">
              <w:rPr>
                <w:b/>
              </w:rPr>
              <w:t xml:space="preserve">                 </w:t>
            </w:r>
          </w:p>
          <w:p w14:paraId="6734D8C4" w14:textId="77777777" w:rsidR="00702222" w:rsidRPr="00E75501" w:rsidRDefault="00702222" w:rsidP="00702222">
            <w:pPr>
              <w:pStyle w:val="Listparagraf"/>
              <w:numPr>
                <w:ilvl w:val="0"/>
                <w:numId w:val="16"/>
              </w:numPr>
              <w:tabs>
                <w:tab w:val="clear" w:pos="1134"/>
              </w:tabs>
              <w:spacing w:line="276" w:lineRule="auto"/>
              <w:ind w:left="0"/>
              <w:contextualSpacing/>
            </w:pPr>
          </w:p>
          <w:p w14:paraId="716CBC6E" w14:textId="77777777" w:rsidR="00702222" w:rsidRPr="006369F2" w:rsidRDefault="00702222" w:rsidP="007F29C0">
            <w:pPr>
              <w:pStyle w:val="Listparagraf"/>
              <w:spacing w:line="276" w:lineRule="auto"/>
              <w:ind w:left="0"/>
              <w:jc w:val="center"/>
              <w:rPr>
                <w:b/>
              </w:rPr>
            </w:pPr>
            <w:r w:rsidRPr="006369F2">
              <w:rPr>
                <w:b/>
              </w:rPr>
              <w:t>RECHIZITELE JURIDICE, POŞTALE ŞI DE PLĂŢI ALE PĂRŢILOR</w:t>
            </w:r>
          </w:p>
          <w:p w14:paraId="7385B102" w14:textId="77777777" w:rsidR="00702222" w:rsidRPr="006369F2" w:rsidRDefault="00702222" w:rsidP="007F29C0">
            <w:pPr>
              <w:pStyle w:val="Listparagraf"/>
              <w:spacing w:line="276" w:lineRule="auto"/>
              <w:ind w:left="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02222" w:rsidRPr="00B87B8E" w14:paraId="703BD97D" w14:textId="77777777" w:rsidTr="007F29C0">
              <w:tc>
                <w:tcPr>
                  <w:tcW w:w="4675" w:type="dxa"/>
                </w:tcPr>
                <w:p w14:paraId="7E3953A6" w14:textId="77777777" w:rsidR="00702222" w:rsidRDefault="00702222" w:rsidP="007F29C0">
                  <w:pPr>
                    <w:tabs>
                      <w:tab w:val="left" w:pos="3295"/>
                    </w:tabs>
                    <w:rPr>
                      <w:b/>
                      <w:iCs/>
                      <w:lang w:val="en-US"/>
                    </w:rPr>
                  </w:pPr>
                  <w:r w:rsidRPr="006369F2">
                    <w:rPr>
                      <w:b/>
                      <w:iCs/>
                      <w:lang w:val="en-US"/>
                    </w:rPr>
                    <w:t>BENEFICIAR</w:t>
                  </w:r>
                </w:p>
                <w:p w14:paraId="6AE48D0A" w14:textId="784AF944" w:rsidR="000A0781" w:rsidRPr="006369F2" w:rsidRDefault="000A0781" w:rsidP="007F29C0">
                  <w:pPr>
                    <w:tabs>
                      <w:tab w:val="left" w:pos="3295"/>
                    </w:tabs>
                    <w:rPr>
                      <w:b/>
                      <w:lang w:val="en-US"/>
                    </w:rPr>
                  </w:pPr>
                  <w:r w:rsidRPr="001A043F">
                    <w:rPr>
                      <w:b/>
                      <w:bCs/>
                      <w:lang w:val="ro-MD"/>
                    </w:rPr>
                    <w:t>Consiliul raional Călărași</w:t>
                  </w:r>
                </w:p>
              </w:tc>
              <w:tc>
                <w:tcPr>
                  <w:tcW w:w="4680" w:type="dxa"/>
                </w:tcPr>
                <w:p w14:paraId="5D03A773" w14:textId="77777777" w:rsidR="00702222" w:rsidRPr="006369F2" w:rsidRDefault="00702222" w:rsidP="007F29C0">
                  <w:pPr>
                    <w:tabs>
                      <w:tab w:val="left" w:pos="3295"/>
                    </w:tabs>
                    <w:rPr>
                      <w:lang w:val="en-US"/>
                    </w:rPr>
                  </w:pPr>
                  <w:r w:rsidRPr="006369F2">
                    <w:rPr>
                      <w:b/>
                      <w:iCs/>
                      <w:lang w:val="en-US"/>
                    </w:rPr>
                    <w:t xml:space="preserve">ANTREPRENOR </w:t>
                  </w:r>
                </w:p>
              </w:tc>
            </w:tr>
            <w:tr w:rsidR="00702222" w:rsidRPr="00B87B8E" w14:paraId="270B31BF" w14:textId="77777777" w:rsidTr="007F29C0">
              <w:tc>
                <w:tcPr>
                  <w:tcW w:w="4675" w:type="dxa"/>
                  <w:vAlign w:val="center"/>
                </w:tcPr>
                <w:p w14:paraId="43139422" w14:textId="50DC156E" w:rsidR="00702222" w:rsidRPr="000A0781" w:rsidRDefault="00702222" w:rsidP="007F29C0">
                  <w:pPr>
                    <w:tabs>
                      <w:tab w:val="left" w:pos="1134"/>
                      <w:tab w:val="left" w:pos="4680"/>
                      <w:tab w:val="left" w:pos="7020"/>
                    </w:tabs>
                    <w:suppressAutoHyphens/>
                    <w:jc w:val="both"/>
                    <w:rPr>
                      <w:lang w:val="ro-MD"/>
                    </w:rPr>
                  </w:pPr>
                  <w:r w:rsidRPr="006369F2">
                    <w:rPr>
                      <w:lang w:val="en-US"/>
                    </w:rPr>
                    <w:t>Adresa poştală:</w:t>
                  </w:r>
                  <w:r w:rsidR="000A0781" w:rsidRPr="00DB71B7">
                    <w:rPr>
                      <w:color w:val="000000" w:themeColor="text1"/>
                      <w:lang w:val="en-US"/>
                    </w:rPr>
                    <w:t xml:space="preserve"> </w:t>
                  </w:r>
                  <w:r w:rsidR="000A0781" w:rsidRPr="00DB71B7">
                    <w:rPr>
                      <w:color w:val="000000" w:themeColor="text1"/>
                      <w:lang w:val="en-US"/>
                    </w:rPr>
                    <w:t xml:space="preserve">or. Călărași, str. </w:t>
                  </w:r>
                  <w:r w:rsidR="000A0781" w:rsidRPr="00164A27">
                    <w:rPr>
                      <w:color w:val="000000" w:themeColor="text1"/>
                    </w:rPr>
                    <w:t>Biruinței 1/1</w:t>
                  </w:r>
                </w:p>
              </w:tc>
              <w:tc>
                <w:tcPr>
                  <w:tcW w:w="4680" w:type="dxa"/>
                  <w:vAlign w:val="center"/>
                </w:tcPr>
                <w:p w14:paraId="6126C2C7"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Adresa poştală:</w:t>
                  </w:r>
                </w:p>
              </w:tc>
            </w:tr>
            <w:tr w:rsidR="00702222" w:rsidRPr="00B87B8E" w14:paraId="546A19B1" w14:textId="77777777" w:rsidTr="007F29C0">
              <w:tc>
                <w:tcPr>
                  <w:tcW w:w="4675" w:type="dxa"/>
                  <w:vAlign w:val="center"/>
                </w:tcPr>
                <w:p w14:paraId="738043FA" w14:textId="06CE2A2D" w:rsidR="00702222" w:rsidRPr="006369F2" w:rsidRDefault="00702222" w:rsidP="007F29C0">
                  <w:pPr>
                    <w:tabs>
                      <w:tab w:val="left" w:pos="1134"/>
                      <w:tab w:val="left" w:pos="4680"/>
                      <w:tab w:val="left" w:pos="7020"/>
                    </w:tabs>
                    <w:suppressAutoHyphens/>
                    <w:jc w:val="both"/>
                    <w:rPr>
                      <w:lang w:val="en-US"/>
                    </w:rPr>
                  </w:pPr>
                  <w:r w:rsidRPr="006369F2">
                    <w:rPr>
                      <w:lang w:val="en-US"/>
                    </w:rPr>
                    <w:t>Telefon:</w:t>
                  </w:r>
                  <w:r w:rsidR="000A0781" w:rsidRPr="00164A27">
                    <w:rPr>
                      <w:color w:val="000000" w:themeColor="text1"/>
                    </w:rPr>
                    <w:t xml:space="preserve"> </w:t>
                  </w:r>
                  <w:r w:rsidR="000A0781">
                    <w:rPr>
                      <w:color w:val="000000" w:themeColor="text1"/>
                    </w:rPr>
                    <w:t>(</w:t>
                  </w:r>
                  <w:r w:rsidR="000A0781" w:rsidRPr="00164A27">
                    <w:rPr>
                      <w:color w:val="000000" w:themeColor="text1"/>
                    </w:rPr>
                    <w:t>0244)22058</w:t>
                  </w:r>
                </w:p>
              </w:tc>
              <w:tc>
                <w:tcPr>
                  <w:tcW w:w="4680" w:type="dxa"/>
                  <w:vAlign w:val="center"/>
                </w:tcPr>
                <w:p w14:paraId="1ABCB4A0"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Telefon:</w:t>
                  </w:r>
                </w:p>
              </w:tc>
            </w:tr>
            <w:tr w:rsidR="00702222" w:rsidRPr="00B87B8E" w14:paraId="781FB981" w14:textId="77777777" w:rsidTr="007F29C0">
              <w:tc>
                <w:tcPr>
                  <w:tcW w:w="4675" w:type="dxa"/>
                  <w:vAlign w:val="center"/>
                </w:tcPr>
                <w:p w14:paraId="056884A7" w14:textId="0A67C68F" w:rsidR="00702222" w:rsidRPr="006369F2" w:rsidRDefault="00702222" w:rsidP="007F29C0">
                  <w:pPr>
                    <w:tabs>
                      <w:tab w:val="left" w:pos="1134"/>
                      <w:tab w:val="left" w:pos="4680"/>
                      <w:tab w:val="left" w:pos="7020"/>
                    </w:tabs>
                    <w:suppressAutoHyphens/>
                    <w:jc w:val="both"/>
                    <w:rPr>
                      <w:lang w:val="en-US"/>
                    </w:rPr>
                  </w:pPr>
                  <w:r w:rsidRPr="006369F2">
                    <w:rPr>
                      <w:lang w:val="en-US"/>
                    </w:rPr>
                    <w:t>Cod fiscal:</w:t>
                  </w:r>
                  <w:r w:rsidR="000A0781" w:rsidRPr="00164A27">
                    <w:rPr>
                      <w:color w:val="000000" w:themeColor="text1"/>
                    </w:rPr>
                    <w:t xml:space="preserve"> </w:t>
                  </w:r>
                  <w:r w:rsidR="000A0781" w:rsidRPr="00164A27">
                    <w:rPr>
                      <w:color w:val="000000" w:themeColor="text1"/>
                    </w:rPr>
                    <w:t>1007601009886</w:t>
                  </w:r>
                </w:p>
              </w:tc>
              <w:tc>
                <w:tcPr>
                  <w:tcW w:w="4680" w:type="dxa"/>
                  <w:vAlign w:val="center"/>
                </w:tcPr>
                <w:p w14:paraId="15B5BCFB"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Cod fiscal:</w:t>
                  </w:r>
                </w:p>
              </w:tc>
            </w:tr>
            <w:tr w:rsidR="00702222" w:rsidRPr="00B87B8E" w14:paraId="6241D0E9" w14:textId="77777777" w:rsidTr="007F29C0">
              <w:tc>
                <w:tcPr>
                  <w:tcW w:w="4675" w:type="dxa"/>
                  <w:vAlign w:val="center"/>
                </w:tcPr>
                <w:p w14:paraId="741C7F46" w14:textId="4762DFB2" w:rsidR="00702222" w:rsidRPr="000A0781" w:rsidRDefault="00702222" w:rsidP="007F29C0">
                  <w:pPr>
                    <w:tabs>
                      <w:tab w:val="left" w:pos="1134"/>
                      <w:tab w:val="left" w:pos="4680"/>
                      <w:tab w:val="left" w:pos="7020"/>
                    </w:tabs>
                    <w:suppressAutoHyphens/>
                    <w:jc w:val="both"/>
                    <w:rPr>
                      <w:lang w:val="ro-MD"/>
                    </w:rPr>
                  </w:pPr>
                  <w:r w:rsidRPr="006369F2">
                    <w:rPr>
                      <w:lang w:val="en-US"/>
                    </w:rPr>
                    <w:t>Banca:</w:t>
                  </w:r>
                  <w:r w:rsidR="000A0781" w:rsidRPr="00DB71B7">
                    <w:rPr>
                      <w:color w:val="000000" w:themeColor="text1"/>
                      <w:lang w:val="en-US"/>
                    </w:rPr>
                    <w:t xml:space="preserve"> </w:t>
                  </w:r>
                  <w:r w:rsidR="000A0781" w:rsidRPr="00DB71B7">
                    <w:rPr>
                      <w:color w:val="000000" w:themeColor="text1"/>
                      <w:lang w:val="en-US"/>
                    </w:rPr>
                    <w:t>MF-TR Centru Călărași</w:t>
                  </w:r>
                </w:p>
              </w:tc>
              <w:tc>
                <w:tcPr>
                  <w:tcW w:w="4680" w:type="dxa"/>
                  <w:vAlign w:val="center"/>
                </w:tcPr>
                <w:p w14:paraId="044B928D"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Banca:</w:t>
                  </w:r>
                </w:p>
              </w:tc>
            </w:tr>
            <w:tr w:rsidR="00702222" w:rsidRPr="00B87B8E" w14:paraId="4A21C7C9" w14:textId="77777777" w:rsidTr="007F29C0">
              <w:tc>
                <w:tcPr>
                  <w:tcW w:w="4675" w:type="dxa"/>
                  <w:vAlign w:val="center"/>
                </w:tcPr>
                <w:p w14:paraId="0B4A47BB" w14:textId="3BAE8D67" w:rsidR="000A0781" w:rsidRDefault="00702222" w:rsidP="007F29C0">
                  <w:pPr>
                    <w:tabs>
                      <w:tab w:val="left" w:pos="1134"/>
                      <w:tab w:val="left" w:pos="4680"/>
                      <w:tab w:val="left" w:pos="7020"/>
                    </w:tabs>
                    <w:suppressAutoHyphens/>
                    <w:jc w:val="both"/>
                    <w:rPr>
                      <w:lang w:val="en-US"/>
                    </w:rPr>
                  </w:pPr>
                  <w:r w:rsidRPr="006369F2">
                    <w:rPr>
                      <w:lang w:val="en-US"/>
                    </w:rPr>
                    <w:t xml:space="preserve">Cod </w:t>
                  </w:r>
                  <w:r w:rsidR="000A0781" w:rsidRPr="00DB71B7">
                    <w:rPr>
                      <w:color w:val="000000" w:themeColor="text1"/>
                      <w:lang w:val="en-US"/>
                    </w:rPr>
                    <w:t>TREZMD2X</w:t>
                  </w:r>
                </w:p>
                <w:p w14:paraId="11F86280" w14:textId="1E025B97" w:rsidR="00702222" w:rsidRPr="006369F2" w:rsidRDefault="00702222" w:rsidP="007F29C0">
                  <w:pPr>
                    <w:tabs>
                      <w:tab w:val="left" w:pos="1134"/>
                      <w:tab w:val="left" w:pos="4680"/>
                      <w:tab w:val="left" w:pos="7020"/>
                    </w:tabs>
                    <w:suppressAutoHyphens/>
                    <w:jc w:val="both"/>
                    <w:rPr>
                      <w:lang w:val="en-US"/>
                    </w:rPr>
                  </w:pPr>
                  <w:r w:rsidRPr="006369F2">
                    <w:rPr>
                      <w:lang w:val="en-US"/>
                    </w:rPr>
                    <w:t>IBAN:</w:t>
                  </w:r>
                  <w:r w:rsidR="000A0781" w:rsidRPr="008D5F4C">
                    <w:rPr>
                      <w:sz w:val="22"/>
                      <w:szCs w:val="22"/>
                      <w:shd w:val="clear" w:color="auto" w:fill="FFFFFF"/>
                      <w:lang w:val="en-US"/>
                    </w:rPr>
                    <w:t xml:space="preserve"> </w:t>
                  </w:r>
                  <w:r w:rsidR="000A0781" w:rsidRPr="008D5F4C">
                    <w:rPr>
                      <w:sz w:val="22"/>
                      <w:szCs w:val="22"/>
                      <w:shd w:val="clear" w:color="auto" w:fill="FFFFFF"/>
                      <w:lang w:val="en-US"/>
                    </w:rPr>
                    <w:t>MD72TRPDBH312120A11618AB</w:t>
                  </w:r>
                </w:p>
              </w:tc>
              <w:tc>
                <w:tcPr>
                  <w:tcW w:w="4680" w:type="dxa"/>
                  <w:vAlign w:val="center"/>
                </w:tcPr>
                <w:p w14:paraId="00E7728A"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Cod IBAN:</w:t>
                  </w:r>
                </w:p>
              </w:tc>
            </w:tr>
          </w:tbl>
          <w:p w14:paraId="0CFA57F2" w14:textId="77777777" w:rsidR="00702222" w:rsidRPr="006369F2" w:rsidRDefault="00702222" w:rsidP="007F29C0">
            <w:pPr>
              <w:pStyle w:val="Listparagraf"/>
              <w:spacing w:line="276" w:lineRule="auto"/>
              <w:ind w:left="0"/>
              <w:jc w:val="center"/>
              <w:rPr>
                <w:b/>
              </w:rPr>
            </w:pPr>
          </w:p>
          <w:p w14:paraId="7B0C8965" w14:textId="77777777" w:rsidR="00702222" w:rsidRPr="006369F2" w:rsidRDefault="00702222" w:rsidP="007F29C0">
            <w:pPr>
              <w:tabs>
                <w:tab w:val="left" w:pos="360"/>
              </w:tabs>
              <w:jc w:val="both"/>
              <w:rPr>
                <w:lang w:val="en-US"/>
              </w:rPr>
            </w:pPr>
          </w:p>
          <w:p w14:paraId="2AFFE785" w14:textId="77777777" w:rsidR="00702222" w:rsidRPr="006369F2" w:rsidRDefault="00702222" w:rsidP="007F29C0">
            <w:pPr>
              <w:tabs>
                <w:tab w:val="left" w:pos="360"/>
                <w:tab w:val="left" w:pos="2685"/>
              </w:tabs>
              <w:jc w:val="both"/>
              <w:rPr>
                <w:lang w:val="en-US"/>
              </w:rPr>
            </w:pPr>
            <w:r w:rsidRPr="006369F2">
              <w:rPr>
                <w:lang w:val="en-US"/>
              </w:rPr>
              <w:tab/>
            </w:r>
          </w:p>
          <w:p w14:paraId="3661AEA9" w14:textId="77777777" w:rsidR="00702222" w:rsidRPr="006369F2" w:rsidRDefault="00702222" w:rsidP="007F29C0">
            <w:pPr>
              <w:pStyle w:val="Listparagraf"/>
              <w:tabs>
                <w:tab w:val="left" w:pos="360"/>
                <w:tab w:val="left" w:pos="2685"/>
              </w:tabs>
              <w:spacing w:line="276" w:lineRule="auto"/>
              <w:ind w:left="0"/>
              <w:jc w:val="center"/>
              <w:rPr>
                <w:b/>
              </w:rPr>
            </w:pPr>
            <w:r w:rsidRPr="006369F2">
              <w:rPr>
                <w:b/>
              </w:rPr>
              <w:t>SEMNĂTURILE PĂRŢILOR</w:t>
            </w:r>
          </w:p>
          <w:p w14:paraId="5C765EF6" w14:textId="77777777" w:rsidR="00702222" w:rsidRPr="006369F2" w:rsidRDefault="00702222" w:rsidP="007F29C0">
            <w:pPr>
              <w:pStyle w:val="Listparagraf"/>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702222" w:rsidRPr="00EC30C2" w14:paraId="007A3038" w14:textId="77777777" w:rsidTr="007F29C0">
              <w:trPr>
                <w:trHeight w:val="357"/>
              </w:trPr>
              <w:tc>
                <w:tcPr>
                  <w:tcW w:w="4630" w:type="dxa"/>
                  <w:vAlign w:val="center"/>
                </w:tcPr>
                <w:p w14:paraId="4425EDD7" w14:textId="77777777" w:rsidR="00702222" w:rsidRPr="00FF430B" w:rsidRDefault="00702222" w:rsidP="007F29C0">
                  <w:pPr>
                    <w:tabs>
                      <w:tab w:val="left" w:pos="360"/>
                    </w:tabs>
                    <w:jc w:val="center"/>
                    <w:rPr>
                      <w:b/>
                    </w:rPr>
                  </w:pPr>
                  <w:r>
                    <w:rPr>
                      <w:b/>
                    </w:rPr>
                    <w:t>BENEFICIAR</w:t>
                  </w:r>
                </w:p>
              </w:tc>
              <w:tc>
                <w:tcPr>
                  <w:tcW w:w="4710" w:type="dxa"/>
                  <w:vAlign w:val="center"/>
                </w:tcPr>
                <w:p w14:paraId="7E222F36" w14:textId="77777777" w:rsidR="00702222" w:rsidRPr="00FF430B" w:rsidRDefault="00702222" w:rsidP="007F29C0">
                  <w:pPr>
                    <w:tabs>
                      <w:tab w:val="left" w:pos="360"/>
                    </w:tabs>
                    <w:jc w:val="center"/>
                    <w:rPr>
                      <w:b/>
                    </w:rPr>
                  </w:pPr>
                  <w:r>
                    <w:rPr>
                      <w:b/>
                    </w:rPr>
                    <w:t>ANTREPRENOR</w:t>
                  </w:r>
                </w:p>
              </w:tc>
            </w:tr>
            <w:tr w:rsidR="00702222" w:rsidRPr="00EC30C2" w14:paraId="36634494" w14:textId="77777777" w:rsidTr="007F29C0">
              <w:trPr>
                <w:trHeight w:val="357"/>
              </w:trPr>
              <w:tc>
                <w:tcPr>
                  <w:tcW w:w="4630" w:type="dxa"/>
                  <w:vAlign w:val="center"/>
                </w:tcPr>
                <w:p w14:paraId="6A9882B9" w14:textId="77777777" w:rsidR="00702222" w:rsidRPr="00FF430B" w:rsidRDefault="00702222" w:rsidP="007F29C0">
                  <w:pPr>
                    <w:tabs>
                      <w:tab w:val="left" w:pos="360"/>
                    </w:tabs>
                    <w:jc w:val="both"/>
                    <w:rPr>
                      <w:b/>
                    </w:rPr>
                  </w:pPr>
                </w:p>
                <w:p w14:paraId="77DBDDC1" w14:textId="77777777" w:rsidR="00702222" w:rsidRPr="00FF430B" w:rsidRDefault="00702222" w:rsidP="007F29C0">
                  <w:pPr>
                    <w:tabs>
                      <w:tab w:val="left" w:pos="360"/>
                    </w:tabs>
                    <w:jc w:val="both"/>
                    <w:rPr>
                      <w:b/>
                    </w:rPr>
                  </w:pPr>
                </w:p>
                <w:p w14:paraId="48D725A8" w14:textId="77777777" w:rsidR="00702222" w:rsidRPr="00FF430B" w:rsidRDefault="00702222" w:rsidP="007F29C0">
                  <w:pPr>
                    <w:tabs>
                      <w:tab w:val="left" w:pos="360"/>
                    </w:tabs>
                    <w:jc w:val="both"/>
                    <w:rPr>
                      <w:b/>
                    </w:rPr>
                  </w:pPr>
                </w:p>
              </w:tc>
              <w:tc>
                <w:tcPr>
                  <w:tcW w:w="4710" w:type="dxa"/>
                  <w:vAlign w:val="center"/>
                </w:tcPr>
                <w:p w14:paraId="00CC7148" w14:textId="77777777" w:rsidR="00702222" w:rsidRPr="00FF430B" w:rsidRDefault="00702222" w:rsidP="007F29C0">
                  <w:pPr>
                    <w:tabs>
                      <w:tab w:val="left" w:pos="360"/>
                    </w:tabs>
                    <w:jc w:val="both"/>
                    <w:rPr>
                      <w:b/>
                    </w:rPr>
                  </w:pPr>
                </w:p>
                <w:p w14:paraId="3E228311" w14:textId="77777777" w:rsidR="00702222" w:rsidRPr="00FF430B" w:rsidRDefault="00702222" w:rsidP="007F29C0">
                  <w:pPr>
                    <w:tabs>
                      <w:tab w:val="left" w:pos="360"/>
                    </w:tabs>
                    <w:jc w:val="both"/>
                    <w:rPr>
                      <w:b/>
                    </w:rPr>
                  </w:pPr>
                </w:p>
                <w:p w14:paraId="4D0AE796" w14:textId="77777777" w:rsidR="00702222" w:rsidRPr="00FF430B" w:rsidRDefault="00702222" w:rsidP="007F29C0">
                  <w:pPr>
                    <w:tabs>
                      <w:tab w:val="left" w:pos="360"/>
                    </w:tabs>
                    <w:jc w:val="both"/>
                    <w:rPr>
                      <w:b/>
                    </w:rPr>
                  </w:pPr>
                </w:p>
              </w:tc>
            </w:tr>
            <w:tr w:rsidR="00702222" w:rsidRPr="00EC30C2" w14:paraId="0584CE75" w14:textId="77777777" w:rsidTr="007F29C0">
              <w:trPr>
                <w:trHeight w:val="357"/>
              </w:trPr>
              <w:tc>
                <w:tcPr>
                  <w:tcW w:w="4630" w:type="dxa"/>
                  <w:vAlign w:val="center"/>
                </w:tcPr>
                <w:p w14:paraId="194AA880" w14:textId="77777777" w:rsidR="00702222" w:rsidRPr="00FF430B" w:rsidRDefault="00702222" w:rsidP="007F29C0">
                  <w:pPr>
                    <w:tabs>
                      <w:tab w:val="left" w:pos="360"/>
                    </w:tabs>
                    <w:jc w:val="center"/>
                    <w:rPr>
                      <w:b/>
                    </w:rPr>
                  </w:pPr>
                  <w:r w:rsidRPr="00FF430B">
                    <w:lastRenderedPageBreak/>
                    <w:t>„___”_________20__</w:t>
                  </w:r>
                </w:p>
              </w:tc>
              <w:tc>
                <w:tcPr>
                  <w:tcW w:w="4710" w:type="dxa"/>
                  <w:vAlign w:val="center"/>
                </w:tcPr>
                <w:p w14:paraId="602EFBF5" w14:textId="77777777" w:rsidR="00702222" w:rsidRPr="00FF430B" w:rsidRDefault="00702222" w:rsidP="007F29C0">
                  <w:pPr>
                    <w:tabs>
                      <w:tab w:val="left" w:pos="360"/>
                    </w:tabs>
                    <w:jc w:val="center"/>
                    <w:rPr>
                      <w:b/>
                    </w:rPr>
                  </w:pPr>
                  <w:r w:rsidRPr="00FF430B">
                    <w:t>„___”_________20__</w:t>
                  </w:r>
                  <w:r>
                    <w:t>”.</w:t>
                  </w:r>
                </w:p>
              </w:tc>
            </w:tr>
          </w:tbl>
          <w:p w14:paraId="52F119EC" w14:textId="77777777" w:rsidR="00702222" w:rsidRPr="00FF430B" w:rsidRDefault="00702222" w:rsidP="007F29C0">
            <w:pPr>
              <w:tabs>
                <w:tab w:val="left" w:pos="360"/>
                <w:tab w:val="left" w:pos="2295"/>
              </w:tabs>
              <w:jc w:val="both"/>
            </w:pPr>
            <w:r>
              <w:t xml:space="preserve">              </w:t>
            </w:r>
          </w:p>
          <w:p w14:paraId="067C4E27" w14:textId="77777777" w:rsidR="00702222" w:rsidRPr="00FF430B" w:rsidRDefault="00702222" w:rsidP="007F29C0">
            <w:pPr>
              <w:tabs>
                <w:tab w:val="left" w:pos="360"/>
              </w:tabs>
              <w:jc w:val="both"/>
            </w:pPr>
          </w:p>
        </w:tc>
      </w:tr>
    </w:tbl>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770D7217" w14:textId="40AE6473" w:rsidR="00A14C96" w:rsidRPr="005A51C9" w:rsidRDefault="00A14C96" w:rsidP="005A51C9">
            <w:pPr>
              <w:pStyle w:val="NormalWeb"/>
              <w:tabs>
                <w:tab w:val="left" w:pos="567"/>
              </w:tabs>
              <w:ind w:firstLine="0"/>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76BAD">
            <w:pPr>
              <w:pStyle w:val="Listparagraf"/>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76BA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76BA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76BA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76BA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lastRenderedPageBreak/>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76BA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76BA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76BA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lastRenderedPageBreak/>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lastRenderedPageBreak/>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76BAD">
            <w:pPr>
              <w:pStyle w:val="Listparagraf"/>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76BAD">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lastRenderedPageBreak/>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76BA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76BAD">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76BAD">
            <w:pPr>
              <w:pStyle w:val="Listparagraf"/>
              <w:numPr>
                <w:ilvl w:val="0"/>
                <w:numId w:val="36"/>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576BAD">
            <w:pPr>
              <w:pStyle w:val="Listparagraf"/>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76BAD">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DB19" w14:textId="77777777" w:rsidR="002C12F6" w:rsidRDefault="002C12F6" w:rsidP="00A20ACF">
      <w:r>
        <w:separator/>
      </w:r>
    </w:p>
  </w:endnote>
  <w:endnote w:type="continuationSeparator" w:id="0">
    <w:p w14:paraId="5475860E" w14:textId="77777777" w:rsidR="002C12F6" w:rsidRDefault="002C12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573" w14:textId="77777777" w:rsidR="002C12F6" w:rsidRDefault="002C12F6" w:rsidP="00A20ACF">
      <w:r>
        <w:separator/>
      </w:r>
    </w:p>
  </w:footnote>
  <w:footnote w:type="continuationSeparator" w:id="0">
    <w:p w14:paraId="5A581B25" w14:textId="77777777" w:rsidR="002C12F6" w:rsidRDefault="002C12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AD81403"/>
    <w:multiLevelType w:val="hybridMultilevel"/>
    <w:tmpl w:val="F9AE55A0"/>
    <w:lvl w:ilvl="0" w:tplc="65EEDEAA">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414"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F0C462E"/>
    <w:multiLevelType w:val="multilevel"/>
    <w:tmpl w:val="169A5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43" w15:restartNumberingAfterBreak="0">
    <w:nsid w:val="75DD7CFF"/>
    <w:multiLevelType w:val="hybridMultilevel"/>
    <w:tmpl w:val="C6961A18"/>
    <w:lvl w:ilvl="0" w:tplc="7A7A2BC6">
      <w:start w:val="1"/>
      <w:numFmt w:val="upperRoman"/>
      <w:lvlText w:val="%1."/>
      <w:lvlJc w:val="left"/>
      <w:pPr>
        <w:ind w:left="3360" w:hanging="720"/>
      </w:pPr>
      <w:rPr>
        <w:rFonts w:hint="default"/>
      </w:rPr>
    </w:lvl>
    <w:lvl w:ilvl="1" w:tplc="04180019" w:tentative="1">
      <w:start w:val="1"/>
      <w:numFmt w:val="lowerLetter"/>
      <w:lvlText w:val="%2."/>
      <w:lvlJc w:val="left"/>
      <w:pPr>
        <w:ind w:left="3720" w:hanging="360"/>
      </w:pPr>
    </w:lvl>
    <w:lvl w:ilvl="2" w:tplc="0418001B" w:tentative="1">
      <w:start w:val="1"/>
      <w:numFmt w:val="lowerRoman"/>
      <w:lvlText w:val="%3."/>
      <w:lvlJc w:val="right"/>
      <w:pPr>
        <w:ind w:left="4440" w:hanging="180"/>
      </w:pPr>
    </w:lvl>
    <w:lvl w:ilvl="3" w:tplc="0418000F" w:tentative="1">
      <w:start w:val="1"/>
      <w:numFmt w:val="decimal"/>
      <w:lvlText w:val="%4."/>
      <w:lvlJc w:val="left"/>
      <w:pPr>
        <w:ind w:left="5160" w:hanging="360"/>
      </w:pPr>
    </w:lvl>
    <w:lvl w:ilvl="4" w:tplc="04180019" w:tentative="1">
      <w:start w:val="1"/>
      <w:numFmt w:val="lowerLetter"/>
      <w:lvlText w:val="%5."/>
      <w:lvlJc w:val="left"/>
      <w:pPr>
        <w:ind w:left="5880" w:hanging="360"/>
      </w:pPr>
    </w:lvl>
    <w:lvl w:ilvl="5" w:tplc="0418001B" w:tentative="1">
      <w:start w:val="1"/>
      <w:numFmt w:val="lowerRoman"/>
      <w:lvlText w:val="%6."/>
      <w:lvlJc w:val="right"/>
      <w:pPr>
        <w:ind w:left="6600" w:hanging="180"/>
      </w:pPr>
    </w:lvl>
    <w:lvl w:ilvl="6" w:tplc="0418000F" w:tentative="1">
      <w:start w:val="1"/>
      <w:numFmt w:val="decimal"/>
      <w:lvlText w:val="%7."/>
      <w:lvlJc w:val="left"/>
      <w:pPr>
        <w:ind w:left="7320" w:hanging="360"/>
      </w:pPr>
    </w:lvl>
    <w:lvl w:ilvl="7" w:tplc="04180019" w:tentative="1">
      <w:start w:val="1"/>
      <w:numFmt w:val="lowerLetter"/>
      <w:lvlText w:val="%8."/>
      <w:lvlJc w:val="left"/>
      <w:pPr>
        <w:ind w:left="8040" w:hanging="360"/>
      </w:pPr>
    </w:lvl>
    <w:lvl w:ilvl="8" w:tplc="0418001B" w:tentative="1">
      <w:start w:val="1"/>
      <w:numFmt w:val="lowerRoman"/>
      <w:lvlText w:val="%9."/>
      <w:lvlJc w:val="right"/>
      <w:pPr>
        <w:ind w:left="8760" w:hanging="180"/>
      </w:pPr>
    </w:lvl>
  </w:abstractNum>
  <w:abstractNum w:abstractNumId="44"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4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05591403">
    <w:abstractNumId w:val="37"/>
  </w:num>
  <w:num w:numId="2" w16cid:durableId="2126997186">
    <w:abstractNumId w:val="47"/>
  </w:num>
  <w:num w:numId="3" w16cid:durableId="971209513">
    <w:abstractNumId w:val="31"/>
  </w:num>
  <w:num w:numId="4" w16cid:durableId="1684430651">
    <w:abstractNumId w:val="30"/>
  </w:num>
  <w:num w:numId="5" w16cid:durableId="301152755">
    <w:abstractNumId w:val="13"/>
  </w:num>
  <w:num w:numId="6" w16cid:durableId="2077126888">
    <w:abstractNumId w:val="16"/>
  </w:num>
  <w:num w:numId="7" w16cid:durableId="921569248">
    <w:abstractNumId w:val="14"/>
  </w:num>
  <w:num w:numId="8" w16cid:durableId="1829055770">
    <w:abstractNumId w:val="7"/>
  </w:num>
  <w:num w:numId="9" w16cid:durableId="1426881058">
    <w:abstractNumId w:val="28"/>
  </w:num>
  <w:num w:numId="10" w16cid:durableId="847795787">
    <w:abstractNumId w:val="11"/>
  </w:num>
  <w:num w:numId="11" w16cid:durableId="1998222754">
    <w:abstractNumId w:val="21"/>
  </w:num>
  <w:num w:numId="12" w16cid:durableId="1222329673">
    <w:abstractNumId w:val="22"/>
  </w:num>
  <w:num w:numId="13" w16cid:durableId="1625849250">
    <w:abstractNumId w:val="39"/>
  </w:num>
  <w:num w:numId="14" w16cid:durableId="394427607">
    <w:abstractNumId w:val="27"/>
  </w:num>
  <w:num w:numId="15" w16cid:durableId="418212080">
    <w:abstractNumId w:val="6"/>
  </w:num>
  <w:num w:numId="16" w16cid:durableId="1759280574">
    <w:abstractNumId w:val="25"/>
  </w:num>
  <w:num w:numId="17" w16cid:durableId="81728946">
    <w:abstractNumId w:val="9"/>
  </w:num>
  <w:num w:numId="18" w16cid:durableId="2048748884">
    <w:abstractNumId w:val="41"/>
  </w:num>
  <w:num w:numId="19" w16cid:durableId="544024064">
    <w:abstractNumId w:val="36"/>
  </w:num>
  <w:num w:numId="20" w16cid:durableId="1816530752">
    <w:abstractNumId w:val="10"/>
  </w:num>
  <w:num w:numId="21" w16cid:durableId="1381399601">
    <w:abstractNumId w:val="33"/>
  </w:num>
  <w:num w:numId="22" w16cid:durableId="1922517837">
    <w:abstractNumId w:val="18"/>
  </w:num>
  <w:num w:numId="23" w16cid:durableId="1377199616">
    <w:abstractNumId w:val="26"/>
  </w:num>
  <w:num w:numId="24" w16cid:durableId="698243448">
    <w:abstractNumId w:val="20"/>
  </w:num>
  <w:num w:numId="25" w16cid:durableId="1171264119">
    <w:abstractNumId w:val="40"/>
  </w:num>
  <w:num w:numId="26" w16cid:durableId="2013486329">
    <w:abstractNumId w:val="12"/>
  </w:num>
  <w:num w:numId="27" w16cid:durableId="5599109">
    <w:abstractNumId w:val="8"/>
  </w:num>
  <w:num w:numId="28" w16cid:durableId="342124089">
    <w:abstractNumId w:val="19"/>
  </w:num>
  <w:num w:numId="29" w16cid:durableId="1922524513">
    <w:abstractNumId w:val="3"/>
  </w:num>
  <w:num w:numId="30" w16cid:durableId="846947784">
    <w:abstractNumId w:val="0"/>
  </w:num>
  <w:num w:numId="31" w16cid:durableId="380249179">
    <w:abstractNumId w:val="2"/>
  </w:num>
  <w:num w:numId="32" w16cid:durableId="117846349">
    <w:abstractNumId w:val="4"/>
  </w:num>
  <w:num w:numId="33" w16cid:durableId="1545677665">
    <w:abstractNumId w:val="1"/>
  </w:num>
  <w:num w:numId="34" w16cid:durableId="1538348415">
    <w:abstractNumId w:val="38"/>
  </w:num>
  <w:num w:numId="35" w16cid:durableId="484246065">
    <w:abstractNumId w:val="15"/>
  </w:num>
  <w:num w:numId="36" w16cid:durableId="1307079521">
    <w:abstractNumId w:val="44"/>
  </w:num>
  <w:num w:numId="37" w16cid:durableId="71124611">
    <w:abstractNumId w:val="42"/>
  </w:num>
  <w:num w:numId="38" w16cid:durableId="828785723">
    <w:abstractNumId w:val="46"/>
  </w:num>
  <w:num w:numId="39" w16cid:durableId="248925584">
    <w:abstractNumId w:val="5"/>
  </w:num>
  <w:num w:numId="40" w16cid:durableId="1038050779">
    <w:abstractNumId w:val="32"/>
  </w:num>
  <w:num w:numId="41" w16cid:durableId="1335066228">
    <w:abstractNumId w:val="29"/>
  </w:num>
  <w:num w:numId="42" w16cid:durableId="1473791682">
    <w:abstractNumId w:val="35"/>
  </w:num>
  <w:num w:numId="43" w16cid:durableId="1159271683">
    <w:abstractNumId w:val="17"/>
  </w:num>
  <w:num w:numId="44" w16cid:durableId="910892398">
    <w:abstractNumId w:val="23"/>
  </w:num>
  <w:num w:numId="45" w16cid:durableId="1054933539">
    <w:abstractNumId w:val="45"/>
  </w:num>
  <w:num w:numId="46" w16cid:durableId="934943340">
    <w:abstractNumId w:val="24"/>
  </w:num>
  <w:num w:numId="47" w16cid:durableId="1995063765">
    <w:abstractNumId w:val="43"/>
  </w:num>
  <w:num w:numId="48" w16cid:durableId="227032240">
    <w:abstractNumId w:val="3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0781"/>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64"/>
    <w:rsid w:val="000F36A9"/>
    <w:rsid w:val="000F52DC"/>
    <w:rsid w:val="000F5924"/>
    <w:rsid w:val="000F5A5D"/>
    <w:rsid w:val="000F650B"/>
    <w:rsid w:val="000F6CDC"/>
    <w:rsid w:val="000F7FA0"/>
    <w:rsid w:val="00101CBC"/>
    <w:rsid w:val="001034CC"/>
    <w:rsid w:val="00103B7C"/>
    <w:rsid w:val="00104432"/>
    <w:rsid w:val="00104A00"/>
    <w:rsid w:val="00106AE6"/>
    <w:rsid w:val="00106D13"/>
    <w:rsid w:val="0011134B"/>
    <w:rsid w:val="00111546"/>
    <w:rsid w:val="00112E04"/>
    <w:rsid w:val="00112F50"/>
    <w:rsid w:val="00113AB8"/>
    <w:rsid w:val="00113B5E"/>
    <w:rsid w:val="00115188"/>
    <w:rsid w:val="00115B7D"/>
    <w:rsid w:val="00116C35"/>
    <w:rsid w:val="00116CF2"/>
    <w:rsid w:val="0012020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D0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681"/>
    <w:rsid w:val="00220775"/>
    <w:rsid w:val="002217B0"/>
    <w:rsid w:val="002221ED"/>
    <w:rsid w:val="0022237A"/>
    <w:rsid w:val="00222AFE"/>
    <w:rsid w:val="00222FD0"/>
    <w:rsid w:val="0022376E"/>
    <w:rsid w:val="00223D58"/>
    <w:rsid w:val="002242A0"/>
    <w:rsid w:val="0022479E"/>
    <w:rsid w:val="002253A6"/>
    <w:rsid w:val="00225942"/>
    <w:rsid w:val="002263F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2F6"/>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A8"/>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26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BD1"/>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EA5"/>
    <w:rsid w:val="0053238B"/>
    <w:rsid w:val="00532A46"/>
    <w:rsid w:val="00536403"/>
    <w:rsid w:val="00537904"/>
    <w:rsid w:val="00541DCC"/>
    <w:rsid w:val="00543226"/>
    <w:rsid w:val="005451E5"/>
    <w:rsid w:val="005459A4"/>
    <w:rsid w:val="00546E60"/>
    <w:rsid w:val="0055058D"/>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BAD"/>
    <w:rsid w:val="005805E6"/>
    <w:rsid w:val="00580D91"/>
    <w:rsid w:val="005827D9"/>
    <w:rsid w:val="00582ECA"/>
    <w:rsid w:val="00584ACB"/>
    <w:rsid w:val="00585937"/>
    <w:rsid w:val="00590C16"/>
    <w:rsid w:val="00590EDE"/>
    <w:rsid w:val="00590F43"/>
    <w:rsid w:val="0059194F"/>
    <w:rsid w:val="00592775"/>
    <w:rsid w:val="00593D34"/>
    <w:rsid w:val="005970D4"/>
    <w:rsid w:val="00597903"/>
    <w:rsid w:val="005A14A0"/>
    <w:rsid w:val="005A51B4"/>
    <w:rsid w:val="005A51C9"/>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3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D7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C9"/>
    <w:rsid w:val="006F164C"/>
    <w:rsid w:val="006F24A8"/>
    <w:rsid w:val="006F2895"/>
    <w:rsid w:val="006F3B8E"/>
    <w:rsid w:val="006F4A02"/>
    <w:rsid w:val="006F4DC3"/>
    <w:rsid w:val="007001BE"/>
    <w:rsid w:val="00700318"/>
    <w:rsid w:val="00702222"/>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66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632A"/>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EA7"/>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6DC"/>
    <w:rsid w:val="00863AAB"/>
    <w:rsid w:val="0086412E"/>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47BFD"/>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861"/>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A9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D9A"/>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2ED8"/>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9BA"/>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4FE"/>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4D4"/>
    <w:rsid w:val="00E845B0"/>
    <w:rsid w:val="00E85B92"/>
    <w:rsid w:val="00E86623"/>
    <w:rsid w:val="00E92862"/>
    <w:rsid w:val="00E93A68"/>
    <w:rsid w:val="00E94F3E"/>
    <w:rsid w:val="00E9530A"/>
    <w:rsid w:val="00E95E11"/>
    <w:rsid w:val="00EA21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D6929"/>
    <w:rsid w:val="00EE204E"/>
    <w:rsid w:val="00EF08C9"/>
    <w:rsid w:val="00EF143F"/>
    <w:rsid w:val="00EF2D85"/>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6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149"/>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576B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6BAD"/>
    <w:pPr>
      <w:widowControl w:val="0"/>
      <w:autoSpaceDE w:val="0"/>
      <w:autoSpaceDN w:val="0"/>
      <w:ind w:left="108"/>
    </w:pPr>
    <w:rPr>
      <w:noProof w:val="0"/>
      <w:sz w:val="22"/>
      <w:szCs w:val="22"/>
    </w:rPr>
  </w:style>
  <w:style w:type="character" w:styleId="MeniuneNerezolvat">
    <w:name w:val="Unresolved Mention"/>
    <w:basedOn w:val="Fontdeparagrafimplicit"/>
    <w:uiPriority w:val="99"/>
    <w:semiHidden/>
    <w:unhideWhenUsed/>
    <w:rsid w:val="00576BAD"/>
    <w:rPr>
      <w:color w:val="605E5C"/>
      <w:shd w:val="clear" w:color="auto" w:fill="E1DFDD"/>
    </w:rPr>
  </w:style>
  <w:style w:type="character" w:styleId="HyperlinkParcurs">
    <w:name w:val="FollowedHyperlink"/>
    <w:basedOn w:val="Fontdeparagrafimplicit"/>
    <w:uiPriority w:val="99"/>
    <w:semiHidden/>
    <w:unhideWhenUsed/>
    <w:rsid w:val="008641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8727090">
      <w:bodyDiv w:val="1"/>
      <w:marLeft w:val="0"/>
      <w:marRight w:val="0"/>
      <w:marTop w:val="0"/>
      <w:marBottom w:val="0"/>
      <w:divBdr>
        <w:top w:val="none" w:sz="0" w:space="0" w:color="auto"/>
        <w:left w:val="none" w:sz="0" w:space="0" w:color="auto"/>
        <w:bottom w:val="none" w:sz="0" w:space="0" w:color="auto"/>
        <w:right w:val="none" w:sz="0" w:space="0" w:color="auto"/>
      </w:divBdr>
      <w:divsChild>
        <w:div w:id="2102526894">
          <w:marLeft w:val="0"/>
          <w:marRight w:val="0"/>
          <w:marTop w:val="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872184242">
      <w:bodyDiv w:val="1"/>
      <w:marLeft w:val="0"/>
      <w:marRight w:val="0"/>
      <w:marTop w:val="0"/>
      <w:marBottom w:val="0"/>
      <w:divBdr>
        <w:top w:val="none" w:sz="0" w:space="0" w:color="auto"/>
        <w:left w:val="none" w:sz="0" w:space="0" w:color="auto"/>
        <w:bottom w:val="none" w:sz="0" w:space="0" w:color="auto"/>
        <w:right w:val="none" w:sz="0" w:space="0" w:color="auto"/>
      </w:divBdr>
      <w:divsChild>
        <w:div w:id="95402596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39430827">
      <w:bodyDiv w:val="1"/>
      <w:marLeft w:val="0"/>
      <w:marRight w:val="0"/>
      <w:marTop w:val="0"/>
      <w:marBottom w:val="0"/>
      <w:divBdr>
        <w:top w:val="none" w:sz="0" w:space="0" w:color="auto"/>
        <w:left w:val="none" w:sz="0" w:space="0" w:color="auto"/>
        <w:bottom w:val="none" w:sz="0" w:space="0" w:color="auto"/>
        <w:right w:val="none" w:sz="0" w:space="0" w:color="auto"/>
      </w:divBdr>
      <w:divsChild>
        <w:div w:id="1731534651">
          <w:marLeft w:val="0"/>
          <w:marRight w:val="0"/>
          <w:marTop w:val="0"/>
          <w:marBottom w:val="0"/>
          <w:divBdr>
            <w:top w:val="none" w:sz="0" w:space="0" w:color="auto"/>
            <w:left w:val="none" w:sz="0" w:space="0" w:color="auto"/>
            <w:bottom w:val="none" w:sz="0" w:space="0" w:color="auto"/>
            <w:right w:val="none" w:sz="0" w:space="0" w:color="auto"/>
          </w:divBdr>
        </w:div>
      </w:divsChild>
    </w:div>
    <w:div w:id="1054961837">
      <w:bodyDiv w:val="1"/>
      <w:marLeft w:val="0"/>
      <w:marRight w:val="0"/>
      <w:marTop w:val="0"/>
      <w:marBottom w:val="0"/>
      <w:divBdr>
        <w:top w:val="none" w:sz="0" w:space="0" w:color="auto"/>
        <w:left w:val="none" w:sz="0" w:space="0" w:color="auto"/>
        <w:bottom w:val="none" w:sz="0" w:space="0" w:color="auto"/>
        <w:right w:val="none" w:sz="0" w:space="0" w:color="auto"/>
      </w:divBdr>
      <w:divsChild>
        <w:div w:id="38387229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90917">
      <w:bodyDiv w:val="1"/>
      <w:marLeft w:val="0"/>
      <w:marRight w:val="0"/>
      <w:marTop w:val="0"/>
      <w:marBottom w:val="0"/>
      <w:divBdr>
        <w:top w:val="none" w:sz="0" w:space="0" w:color="auto"/>
        <w:left w:val="none" w:sz="0" w:space="0" w:color="auto"/>
        <w:bottom w:val="none" w:sz="0" w:space="0" w:color="auto"/>
        <w:right w:val="none" w:sz="0" w:space="0" w:color="auto"/>
      </w:divBdr>
      <w:divsChild>
        <w:div w:id="1112021296">
          <w:marLeft w:val="0"/>
          <w:marRight w:val="0"/>
          <w:marTop w:val="0"/>
          <w:marBottom w:val="0"/>
          <w:divBdr>
            <w:top w:val="none" w:sz="0" w:space="0" w:color="auto"/>
            <w:left w:val="none" w:sz="0" w:space="0" w:color="auto"/>
            <w:bottom w:val="none" w:sz="0" w:space="0" w:color="auto"/>
            <w:right w:val="none" w:sz="0" w:space="0" w:color="auto"/>
          </w:divBdr>
        </w:div>
      </w:divsChild>
    </w:div>
    <w:div w:id="1257906018">
      <w:bodyDiv w:val="1"/>
      <w:marLeft w:val="0"/>
      <w:marRight w:val="0"/>
      <w:marTop w:val="0"/>
      <w:marBottom w:val="0"/>
      <w:divBdr>
        <w:top w:val="none" w:sz="0" w:space="0" w:color="auto"/>
        <w:left w:val="none" w:sz="0" w:space="0" w:color="auto"/>
        <w:bottom w:val="none" w:sz="0" w:space="0" w:color="auto"/>
        <w:right w:val="none" w:sz="0" w:space="0" w:color="auto"/>
      </w:divBdr>
      <w:divsChild>
        <w:div w:id="185515101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105461">
      <w:bodyDiv w:val="1"/>
      <w:marLeft w:val="0"/>
      <w:marRight w:val="0"/>
      <w:marTop w:val="0"/>
      <w:marBottom w:val="0"/>
      <w:divBdr>
        <w:top w:val="none" w:sz="0" w:space="0" w:color="auto"/>
        <w:left w:val="none" w:sz="0" w:space="0" w:color="auto"/>
        <w:bottom w:val="none" w:sz="0" w:space="0" w:color="auto"/>
        <w:right w:val="none" w:sz="0" w:space="0" w:color="auto"/>
      </w:divBdr>
      <w:divsChild>
        <w:div w:id="82670134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422235">
      <w:bodyDiv w:val="1"/>
      <w:marLeft w:val="0"/>
      <w:marRight w:val="0"/>
      <w:marTop w:val="0"/>
      <w:marBottom w:val="0"/>
      <w:divBdr>
        <w:top w:val="none" w:sz="0" w:space="0" w:color="auto"/>
        <w:left w:val="none" w:sz="0" w:space="0" w:color="auto"/>
        <w:bottom w:val="none" w:sz="0" w:space="0" w:color="auto"/>
        <w:right w:val="none" w:sz="0" w:space="0" w:color="auto"/>
      </w:divBdr>
      <w:divsChild>
        <w:div w:id="394166077">
          <w:marLeft w:val="0"/>
          <w:marRight w:val="0"/>
          <w:marTop w:val="0"/>
          <w:marBottom w:val="0"/>
          <w:divBdr>
            <w:top w:val="none" w:sz="0" w:space="0" w:color="auto"/>
            <w:left w:val="none" w:sz="0" w:space="0" w:color="auto"/>
            <w:bottom w:val="none" w:sz="0" w:space="0" w:color="auto"/>
            <w:right w:val="none" w:sz="0" w:space="0" w:color="auto"/>
          </w:divBdr>
        </w:div>
      </w:divsChild>
    </w:div>
    <w:div w:id="2003660447">
      <w:bodyDiv w:val="1"/>
      <w:marLeft w:val="0"/>
      <w:marRight w:val="0"/>
      <w:marTop w:val="0"/>
      <w:marBottom w:val="0"/>
      <w:divBdr>
        <w:top w:val="none" w:sz="0" w:space="0" w:color="auto"/>
        <w:left w:val="none" w:sz="0" w:space="0" w:color="auto"/>
        <w:bottom w:val="none" w:sz="0" w:space="0" w:color="auto"/>
        <w:right w:val="none" w:sz="0" w:space="0" w:color="auto"/>
      </w:divBdr>
      <w:divsChild>
        <w:div w:id="1871800567">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524509">
      <w:bodyDiv w:val="1"/>
      <w:marLeft w:val="0"/>
      <w:marRight w:val="0"/>
      <w:marTop w:val="0"/>
      <w:marBottom w:val="0"/>
      <w:divBdr>
        <w:top w:val="none" w:sz="0" w:space="0" w:color="auto"/>
        <w:left w:val="none" w:sz="0" w:space="0" w:color="auto"/>
        <w:bottom w:val="none" w:sz="0" w:space="0" w:color="auto"/>
        <w:right w:val="none" w:sz="0" w:space="0" w:color="auto"/>
      </w:divBdr>
      <w:divsChild>
        <w:div w:id="2066483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alarasi.md/category/transparenta-"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hyperlink" Target="https://mtender.gov.md/tenders/ocds-b3wdp1-MD-17870334110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calarasi.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chizitiicr@gmail.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73</Pages>
  <Words>28492</Words>
  <Characters>165256</Characters>
  <Application>Microsoft Office Word</Application>
  <DocSecurity>0</DocSecurity>
  <Lines>1377</Lines>
  <Paragraphs>386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20</cp:revision>
  <cp:lastPrinted>2021-06-01T11:52:00Z</cp:lastPrinted>
  <dcterms:created xsi:type="dcterms:W3CDTF">2026-02-03T11:46:00Z</dcterms:created>
  <dcterms:modified xsi:type="dcterms:W3CDTF">2026-08-19T06:26:00Z</dcterms:modified>
</cp:coreProperties>
</file>