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50B8D38" w:rsidR="002C07A2" w:rsidRPr="007A6705" w:rsidRDefault="00314161" w:rsidP="00C805CC">
      <w:pPr>
        <w:tabs>
          <w:tab w:val="left" w:pos="5103"/>
          <w:tab w:val="left" w:pos="10348"/>
        </w:tabs>
        <w:jc w:val="right"/>
        <w:rPr>
          <w:rFonts w:ascii="Onest" w:hAnsi="Onest"/>
          <w:noProof w:val="0"/>
          <w:lang w:eastAsia="ru-RU"/>
        </w:rPr>
      </w:pPr>
      <w:r w:rsidRPr="007A6705">
        <w:rPr>
          <w:rFonts w:ascii="Onest" w:hAnsi="Onest"/>
          <w:noProof w:val="0"/>
          <w:lang w:eastAsia="ru-RU"/>
        </w:rPr>
        <w:t xml:space="preserve"> </w:t>
      </w:r>
      <w:r w:rsidR="002C07A2" w:rsidRPr="007A6705">
        <w:rPr>
          <w:rFonts w:ascii="Onest" w:hAnsi="Onest"/>
          <w:noProof w:val="0"/>
          <w:lang w:eastAsia="ru-RU"/>
        </w:rPr>
        <w:t>APROBAT</w:t>
      </w:r>
      <w:r w:rsidR="0072565E" w:rsidRPr="007A6705">
        <w:rPr>
          <w:rFonts w:ascii="Onest" w:hAnsi="Onest"/>
          <w:noProof w:val="0"/>
          <w:lang w:eastAsia="ru-RU"/>
        </w:rPr>
        <w:t>Ă</w:t>
      </w:r>
    </w:p>
    <w:p w14:paraId="2EF46595" w14:textId="77777777" w:rsidR="003961E7" w:rsidRPr="007A6705" w:rsidRDefault="002C07A2" w:rsidP="00AF76C0">
      <w:pPr>
        <w:tabs>
          <w:tab w:val="left" w:pos="5103"/>
          <w:tab w:val="left" w:pos="10348"/>
        </w:tabs>
        <w:jc w:val="right"/>
        <w:rPr>
          <w:rFonts w:ascii="Onest" w:hAnsi="Onest"/>
          <w:noProof w:val="0"/>
          <w:lang w:eastAsia="ru-RU"/>
        </w:rPr>
      </w:pPr>
      <w:r w:rsidRPr="007A6705">
        <w:rPr>
          <w:rFonts w:ascii="Onest" w:hAnsi="Onest"/>
          <w:noProof w:val="0"/>
          <w:lang w:eastAsia="ru-RU"/>
        </w:rPr>
        <w:t xml:space="preserve"> prin</w:t>
      </w:r>
      <w:r w:rsidR="003961E7" w:rsidRPr="007A6705">
        <w:rPr>
          <w:rFonts w:ascii="Onest" w:hAnsi="Onest"/>
          <w:noProof w:val="0"/>
          <w:lang w:eastAsia="ru-RU"/>
        </w:rPr>
        <w:t xml:space="preserve"> Ordinul </w:t>
      </w:r>
    </w:p>
    <w:p w14:paraId="53784BAB" w14:textId="54E70398" w:rsidR="003961E7" w:rsidRPr="007A6705" w:rsidRDefault="003961E7" w:rsidP="003961E7">
      <w:pPr>
        <w:tabs>
          <w:tab w:val="left" w:pos="5103"/>
          <w:tab w:val="left" w:pos="10348"/>
        </w:tabs>
        <w:jc w:val="right"/>
        <w:rPr>
          <w:rFonts w:ascii="Onest" w:hAnsi="Onest"/>
          <w:noProof w:val="0"/>
          <w:lang w:eastAsia="ru-RU"/>
        </w:rPr>
      </w:pPr>
      <w:r w:rsidRPr="007A6705">
        <w:rPr>
          <w:rFonts w:ascii="Onest" w:hAnsi="Onest"/>
          <w:noProof w:val="0"/>
          <w:lang w:eastAsia="ru-RU"/>
        </w:rPr>
        <w:t xml:space="preserve">                                               nr.</w:t>
      </w:r>
      <w:r w:rsidR="00C127C6" w:rsidRPr="007A6705">
        <w:rPr>
          <w:rFonts w:ascii="Onest" w:hAnsi="Onest"/>
          <w:noProof w:val="0"/>
          <w:lang w:eastAsia="ru-RU"/>
        </w:rPr>
        <w:t>69</w:t>
      </w:r>
      <w:r w:rsidRPr="007A6705">
        <w:rPr>
          <w:rFonts w:ascii="Onest" w:hAnsi="Onest"/>
          <w:noProof w:val="0"/>
          <w:lang w:eastAsia="ru-RU"/>
        </w:rPr>
        <w:t xml:space="preserve"> din </w:t>
      </w:r>
      <w:r w:rsidR="00C127C6" w:rsidRPr="007A6705">
        <w:rPr>
          <w:rFonts w:ascii="Onest" w:hAnsi="Onest"/>
          <w:noProof w:val="0"/>
          <w:lang w:eastAsia="ru-RU"/>
        </w:rPr>
        <w:t xml:space="preserve">07 mai </w:t>
      </w:r>
      <w:r w:rsidRPr="007A6705">
        <w:rPr>
          <w:rFonts w:ascii="Onest" w:hAnsi="Onest"/>
          <w:noProof w:val="0"/>
          <w:lang w:eastAsia="ru-RU"/>
        </w:rPr>
        <w:t>202</w:t>
      </w:r>
      <w:r w:rsidR="00AD32DD" w:rsidRPr="007A6705">
        <w:rPr>
          <w:rFonts w:ascii="Onest" w:hAnsi="Onest"/>
          <w:noProof w:val="0"/>
          <w:lang w:eastAsia="ru-RU"/>
        </w:rPr>
        <w:t>1</w:t>
      </w:r>
    </w:p>
    <w:p w14:paraId="49A2A71F" w14:textId="77777777" w:rsidR="008F1D40" w:rsidRPr="007A6705" w:rsidRDefault="008F1D40" w:rsidP="003961E7">
      <w:pPr>
        <w:tabs>
          <w:tab w:val="left" w:pos="5103"/>
          <w:tab w:val="left" w:pos="10348"/>
        </w:tabs>
        <w:jc w:val="right"/>
        <w:rPr>
          <w:rFonts w:ascii="Onest" w:hAnsi="Onest"/>
          <w:noProof w:val="0"/>
          <w:lang w:eastAsia="ru-RU"/>
        </w:rPr>
      </w:pPr>
    </w:p>
    <w:p w14:paraId="48FBB12B" w14:textId="77777777" w:rsidR="00D925B0" w:rsidRPr="007A6705" w:rsidRDefault="00D925B0" w:rsidP="003961E7">
      <w:pPr>
        <w:tabs>
          <w:tab w:val="left" w:pos="5103"/>
          <w:tab w:val="left" w:pos="10348"/>
        </w:tabs>
        <w:jc w:val="center"/>
        <w:rPr>
          <w:rFonts w:ascii="Onest" w:hAnsi="Onest"/>
          <w:noProof w:val="0"/>
          <w:lang w:eastAsia="ru-RU"/>
        </w:rPr>
      </w:pPr>
    </w:p>
    <w:p w14:paraId="7AC8947C" w14:textId="77777777" w:rsidR="00DA6115" w:rsidRPr="007A6705" w:rsidRDefault="00DA6115" w:rsidP="003961E7">
      <w:pPr>
        <w:tabs>
          <w:tab w:val="left" w:pos="5103"/>
          <w:tab w:val="left" w:pos="10348"/>
        </w:tabs>
        <w:jc w:val="center"/>
        <w:rPr>
          <w:rFonts w:ascii="Onest" w:hAnsi="Onest"/>
          <w:b/>
          <w:noProof w:val="0"/>
          <w:lang w:eastAsia="ru-RU"/>
        </w:rPr>
      </w:pPr>
    </w:p>
    <w:p w14:paraId="7BF55F64" w14:textId="77777777" w:rsidR="003961E7" w:rsidRPr="007A6705" w:rsidRDefault="003961E7" w:rsidP="003961E7">
      <w:pPr>
        <w:tabs>
          <w:tab w:val="left" w:pos="5103"/>
          <w:tab w:val="left" w:pos="10348"/>
        </w:tabs>
        <w:jc w:val="center"/>
        <w:rPr>
          <w:rFonts w:ascii="Onest" w:hAnsi="Onest"/>
          <w:b/>
          <w:noProof w:val="0"/>
          <w:lang w:eastAsia="ru-RU"/>
        </w:rPr>
      </w:pPr>
      <w:r w:rsidRPr="007A6705">
        <w:rPr>
          <w:rFonts w:ascii="Onest" w:hAnsi="Onest"/>
          <w:b/>
          <w:noProof w:val="0"/>
          <w:lang w:eastAsia="ru-RU"/>
        </w:rPr>
        <w:t>DOCUMENTAŢIA STANDARD</w:t>
      </w:r>
    </w:p>
    <w:p w14:paraId="0F597365" w14:textId="77777777" w:rsidR="003961E7" w:rsidRPr="007A6705" w:rsidRDefault="003961E7" w:rsidP="003961E7">
      <w:pPr>
        <w:tabs>
          <w:tab w:val="left" w:pos="5103"/>
          <w:tab w:val="left" w:pos="10348"/>
        </w:tabs>
        <w:jc w:val="center"/>
        <w:rPr>
          <w:rFonts w:ascii="Onest" w:hAnsi="Onest"/>
          <w:b/>
          <w:noProof w:val="0"/>
          <w:lang w:eastAsia="ru-RU"/>
        </w:rPr>
      </w:pPr>
      <w:r w:rsidRPr="007A6705">
        <w:rPr>
          <w:rFonts w:ascii="Onest" w:hAnsi="Onest"/>
          <w:b/>
          <w:noProof w:val="0"/>
          <w:lang w:eastAsia="ru-RU"/>
        </w:rPr>
        <w:t>pentru realizarea achizițiilor publice de lucrări</w:t>
      </w:r>
    </w:p>
    <w:p w14:paraId="175BD9F0" w14:textId="77777777" w:rsidR="0074269A" w:rsidRPr="007A6705" w:rsidRDefault="0074269A" w:rsidP="003961E7">
      <w:pPr>
        <w:tabs>
          <w:tab w:val="left" w:pos="5103"/>
          <w:tab w:val="left" w:pos="10348"/>
        </w:tabs>
        <w:jc w:val="center"/>
        <w:rPr>
          <w:rFonts w:ascii="Onest" w:hAnsi="Onest"/>
          <w:b/>
          <w:noProof w:val="0"/>
          <w:lang w:eastAsia="ru-RU"/>
        </w:rPr>
      </w:pPr>
    </w:p>
    <w:p w14:paraId="39C48090" w14:textId="77777777" w:rsidR="0074269A" w:rsidRPr="007A6705" w:rsidRDefault="0074269A" w:rsidP="003961E7">
      <w:pPr>
        <w:tabs>
          <w:tab w:val="left" w:pos="5103"/>
          <w:tab w:val="left" w:pos="10348"/>
        </w:tabs>
        <w:jc w:val="center"/>
        <w:rPr>
          <w:rFonts w:ascii="Onest" w:hAnsi="Onest"/>
          <w:b/>
          <w:noProof w:val="0"/>
          <w:lang w:eastAsia="ru-RU"/>
        </w:rPr>
      </w:pPr>
    </w:p>
    <w:p w14:paraId="4284ECE1" w14:textId="77777777" w:rsidR="0074269A" w:rsidRPr="007A6705" w:rsidRDefault="0074269A" w:rsidP="003961E7">
      <w:pPr>
        <w:tabs>
          <w:tab w:val="left" w:pos="5103"/>
          <w:tab w:val="left" w:pos="10348"/>
        </w:tabs>
        <w:jc w:val="center"/>
        <w:rPr>
          <w:rFonts w:ascii="Onest" w:hAnsi="Onest"/>
          <w:b/>
          <w:noProof w:val="0"/>
          <w:lang w:eastAsia="ru-RU"/>
        </w:rPr>
      </w:pPr>
    </w:p>
    <w:p w14:paraId="0080420B" w14:textId="77777777" w:rsidR="0074269A" w:rsidRPr="007A6705" w:rsidRDefault="0074269A" w:rsidP="003961E7">
      <w:pPr>
        <w:tabs>
          <w:tab w:val="left" w:pos="5103"/>
          <w:tab w:val="left" w:pos="10348"/>
        </w:tabs>
        <w:jc w:val="center"/>
        <w:rPr>
          <w:rFonts w:ascii="Onest" w:hAnsi="Onest"/>
          <w:b/>
          <w:noProof w:val="0"/>
          <w:lang w:eastAsia="ru-RU"/>
        </w:rPr>
      </w:pPr>
    </w:p>
    <w:p w14:paraId="53724C5A" w14:textId="77777777" w:rsidR="0074269A" w:rsidRPr="007A6705" w:rsidRDefault="0074269A" w:rsidP="003961E7">
      <w:pPr>
        <w:tabs>
          <w:tab w:val="left" w:pos="5103"/>
          <w:tab w:val="left" w:pos="10348"/>
        </w:tabs>
        <w:jc w:val="center"/>
        <w:rPr>
          <w:rFonts w:ascii="Onest" w:hAnsi="Onest"/>
          <w:b/>
          <w:noProof w:val="0"/>
          <w:lang w:eastAsia="ru-RU"/>
        </w:rPr>
      </w:pPr>
    </w:p>
    <w:p w14:paraId="62E806EA" w14:textId="77777777" w:rsidR="0074269A" w:rsidRPr="007A6705" w:rsidRDefault="0074269A" w:rsidP="003961E7">
      <w:pPr>
        <w:tabs>
          <w:tab w:val="left" w:pos="5103"/>
          <w:tab w:val="left" w:pos="10348"/>
        </w:tabs>
        <w:jc w:val="center"/>
        <w:rPr>
          <w:rFonts w:ascii="Onest" w:hAnsi="Onest"/>
          <w:noProof w:val="0"/>
          <w:lang w:eastAsia="ru-RU"/>
        </w:rPr>
      </w:pPr>
    </w:p>
    <w:p w14:paraId="4CE04329" w14:textId="17FB3E91" w:rsidR="008E125E" w:rsidRPr="007A6705" w:rsidRDefault="0074269A" w:rsidP="008E125E">
      <w:pPr>
        <w:tabs>
          <w:tab w:val="left" w:pos="5103"/>
          <w:tab w:val="left" w:pos="10348"/>
        </w:tabs>
        <w:jc w:val="both"/>
        <w:rPr>
          <w:rFonts w:ascii="Onest" w:hAnsi="Onest"/>
          <w:noProof w:val="0"/>
          <w:lang w:eastAsia="ru-RU"/>
        </w:rPr>
      </w:pPr>
      <w:r w:rsidRPr="007A6705">
        <w:rPr>
          <w:rFonts w:ascii="Onest" w:hAnsi="Onest"/>
          <w:b/>
          <w:noProof w:val="0"/>
          <w:lang w:eastAsia="ru-RU"/>
        </w:rPr>
        <w:t>Obiectul achiziției:</w:t>
      </w:r>
      <w:r w:rsidRPr="007A6705">
        <w:rPr>
          <w:rFonts w:ascii="Onest" w:hAnsi="Onest"/>
          <w:noProof w:val="0"/>
          <w:lang w:eastAsia="ru-RU"/>
        </w:rPr>
        <w:t xml:space="preserve"> </w:t>
      </w:r>
      <w:bookmarkStart w:id="0" w:name="_Hlk189663104"/>
      <w:r w:rsidR="00707D0F">
        <w:rPr>
          <w:rFonts w:ascii="Onest" w:hAnsi="Onest"/>
          <w:bCs/>
          <w:i/>
          <w:noProof w:val="0"/>
          <w:lang w:val="ro-MD" w:eastAsia="ru-RU"/>
        </w:rPr>
        <w:t xml:space="preserve">Lucrări </w:t>
      </w:r>
      <w:r w:rsidR="00707D0F">
        <w:rPr>
          <w:rFonts w:ascii="Onest" w:hAnsi="Onest"/>
          <w:bCs/>
          <w:i/>
          <w:noProof w:val="0"/>
          <w:lang w:eastAsia="ru-RU"/>
        </w:rPr>
        <w:t xml:space="preserve">de reparație </w:t>
      </w:r>
      <w:bookmarkEnd w:id="0"/>
      <w:r w:rsidR="00707D0F">
        <w:rPr>
          <w:rFonts w:ascii="Onest" w:hAnsi="Onest"/>
          <w:bCs/>
          <w:i/>
          <w:noProof w:val="0"/>
          <w:lang w:eastAsia="ru-RU"/>
        </w:rPr>
        <w:t>a acoperișului garajului, șos. Hâncești 64, mun. Chișinău și a acoperișului Casei Radio, str. Miorița, 1, mun. Chișinău, IP Compania „Teleradio-Moldova”</w:t>
      </w:r>
    </w:p>
    <w:p w14:paraId="05324D19" w14:textId="4D1C2C67" w:rsidR="0074269A" w:rsidRPr="007A6705" w:rsidRDefault="0074269A" w:rsidP="0074269A">
      <w:pPr>
        <w:tabs>
          <w:tab w:val="left" w:pos="5103"/>
          <w:tab w:val="left" w:pos="10348"/>
        </w:tabs>
        <w:jc w:val="both"/>
        <w:rPr>
          <w:rFonts w:ascii="Onest" w:hAnsi="Onest"/>
          <w:b/>
          <w:noProof w:val="0"/>
          <w:lang w:eastAsia="ru-RU"/>
        </w:rPr>
      </w:pPr>
    </w:p>
    <w:p w14:paraId="09C06DEB" w14:textId="77777777" w:rsidR="0074269A" w:rsidRPr="007A6705" w:rsidRDefault="0074269A" w:rsidP="003961E7">
      <w:pPr>
        <w:tabs>
          <w:tab w:val="left" w:pos="5103"/>
          <w:tab w:val="left" w:pos="10348"/>
        </w:tabs>
        <w:jc w:val="center"/>
        <w:rPr>
          <w:rFonts w:ascii="Onest" w:hAnsi="Onest"/>
          <w:b/>
          <w:noProof w:val="0"/>
          <w:lang w:eastAsia="ru-RU"/>
        </w:rPr>
      </w:pPr>
    </w:p>
    <w:p w14:paraId="364580DA" w14:textId="77777777" w:rsidR="0074269A" w:rsidRPr="007A6705" w:rsidRDefault="0074269A" w:rsidP="003961E7">
      <w:pPr>
        <w:tabs>
          <w:tab w:val="left" w:pos="5103"/>
          <w:tab w:val="left" w:pos="10348"/>
        </w:tabs>
        <w:jc w:val="center"/>
        <w:rPr>
          <w:rFonts w:ascii="Onest" w:hAnsi="Onest"/>
          <w:b/>
          <w:noProof w:val="0"/>
          <w:lang w:eastAsia="ru-RU"/>
        </w:rPr>
      </w:pPr>
    </w:p>
    <w:p w14:paraId="236CF2AE" w14:textId="77777777" w:rsidR="0074269A" w:rsidRPr="007A6705" w:rsidRDefault="0074269A" w:rsidP="003961E7">
      <w:pPr>
        <w:tabs>
          <w:tab w:val="left" w:pos="5103"/>
          <w:tab w:val="left" w:pos="10348"/>
        </w:tabs>
        <w:jc w:val="center"/>
        <w:rPr>
          <w:rFonts w:ascii="Onest" w:hAnsi="Onest"/>
          <w:b/>
          <w:noProof w:val="0"/>
          <w:lang w:eastAsia="ru-RU"/>
        </w:rPr>
      </w:pPr>
    </w:p>
    <w:p w14:paraId="25A6BBA1" w14:textId="77777777" w:rsidR="0074269A" w:rsidRPr="007A6705" w:rsidRDefault="0074269A" w:rsidP="003961E7">
      <w:pPr>
        <w:tabs>
          <w:tab w:val="left" w:pos="5103"/>
          <w:tab w:val="left" w:pos="10348"/>
        </w:tabs>
        <w:jc w:val="center"/>
        <w:rPr>
          <w:rFonts w:ascii="Onest" w:hAnsi="Onest"/>
          <w:b/>
          <w:noProof w:val="0"/>
          <w:lang w:eastAsia="ru-RU"/>
        </w:rPr>
      </w:pPr>
    </w:p>
    <w:p w14:paraId="0878CEBB" w14:textId="4DBA0220" w:rsidR="0074269A" w:rsidRPr="007A6705" w:rsidRDefault="00141A75" w:rsidP="00141A75">
      <w:pPr>
        <w:tabs>
          <w:tab w:val="left" w:pos="5103"/>
          <w:tab w:val="left" w:pos="10348"/>
        </w:tabs>
        <w:rPr>
          <w:rFonts w:ascii="Onest" w:hAnsi="Onest"/>
          <w:noProof w:val="0"/>
          <w:lang w:eastAsia="ru-RU"/>
        </w:rPr>
      </w:pPr>
      <w:r w:rsidRPr="007A6705">
        <w:rPr>
          <w:rFonts w:ascii="Onest" w:hAnsi="Onest"/>
          <w:b/>
          <w:noProof w:val="0"/>
          <w:lang w:eastAsia="ru-RU"/>
        </w:rPr>
        <w:t>Cod CPV</w:t>
      </w:r>
      <w:r w:rsidR="00284A67" w:rsidRPr="007A6705">
        <w:rPr>
          <w:rFonts w:ascii="Onest" w:hAnsi="Onest"/>
          <w:noProof w:val="0"/>
          <w:sz w:val="22"/>
          <w:szCs w:val="22"/>
          <w:lang w:eastAsia="ru-RU"/>
        </w:rPr>
        <w:t>:</w:t>
      </w:r>
      <w:r w:rsidRPr="007A6705">
        <w:rPr>
          <w:rFonts w:ascii="Onest" w:hAnsi="Onest"/>
          <w:noProof w:val="0"/>
          <w:sz w:val="22"/>
          <w:szCs w:val="22"/>
          <w:lang w:eastAsia="ru-RU"/>
        </w:rPr>
        <w:t xml:space="preserve"> </w:t>
      </w:r>
      <w:r w:rsidR="00F502D7" w:rsidRPr="00707D0F">
        <w:rPr>
          <w:rFonts w:ascii="Onest" w:hAnsi="Onest"/>
          <w:noProof w:val="0"/>
          <w:sz w:val="22"/>
          <w:szCs w:val="22"/>
          <w:lang w:eastAsia="ru-RU"/>
        </w:rPr>
        <w:t>45400000-1</w:t>
      </w:r>
    </w:p>
    <w:p w14:paraId="78282C0E" w14:textId="77777777" w:rsidR="00141A75" w:rsidRPr="007A6705" w:rsidRDefault="00141A75" w:rsidP="00141A75">
      <w:pPr>
        <w:tabs>
          <w:tab w:val="left" w:pos="5103"/>
          <w:tab w:val="left" w:pos="10348"/>
        </w:tabs>
        <w:rPr>
          <w:rFonts w:ascii="Onest" w:hAnsi="Onest"/>
          <w:noProof w:val="0"/>
          <w:lang w:eastAsia="ru-RU"/>
        </w:rPr>
      </w:pPr>
    </w:p>
    <w:p w14:paraId="00E34E8C" w14:textId="77777777" w:rsidR="00141A75" w:rsidRPr="007A6705" w:rsidRDefault="00141A75" w:rsidP="00141A75">
      <w:pPr>
        <w:tabs>
          <w:tab w:val="left" w:pos="5103"/>
          <w:tab w:val="left" w:pos="10348"/>
        </w:tabs>
        <w:rPr>
          <w:rFonts w:ascii="Onest" w:hAnsi="Onest"/>
          <w:noProof w:val="0"/>
          <w:lang w:eastAsia="ru-RU"/>
        </w:rPr>
      </w:pPr>
    </w:p>
    <w:p w14:paraId="2B490E01" w14:textId="77777777" w:rsidR="00141A75" w:rsidRPr="007A6705" w:rsidRDefault="00141A75" w:rsidP="00141A75">
      <w:pPr>
        <w:tabs>
          <w:tab w:val="left" w:pos="5103"/>
          <w:tab w:val="left" w:pos="10348"/>
        </w:tabs>
        <w:rPr>
          <w:rFonts w:ascii="Onest" w:hAnsi="Onest"/>
          <w:noProof w:val="0"/>
          <w:lang w:eastAsia="ru-RU"/>
        </w:rPr>
      </w:pPr>
    </w:p>
    <w:p w14:paraId="2CAAF83C" w14:textId="77777777" w:rsidR="00141A75" w:rsidRPr="007A6705" w:rsidRDefault="00141A75" w:rsidP="00141A75">
      <w:pPr>
        <w:tabs>
          <w:tab w:val="left" w:pos="5103"/>
          <w:tab w:val="left" w:pos="10348"/>
        </w:tabs>
        <w:rPr>
          <w:rFonts w:ascii="Onest" w:hAnsi="Onest"/>
          <w:noProof w:val="0"/>
          <w:lang w:eastAsia="ru-RU"/>
        </w:rPr>
      </w:pPr>
    </w:p>
    <w:p w14:paraId="3601D9CC" w14:textId="45BED696" w:rsidR="00141A75" w:rsidRPr="007A6705" w:rsidRDefault="00141A75" w:rsidP="00141A75">
      <w:pPr>
        <w:tabs>
          <w:tab w:val="left" w:pos="5103"/>
          <w:tab w:val="left" w:pos="10348"/>
        </w:tabs>
        <w:rPr>
          <w:rFonts w:ascii="Onest" w:hAnsi="Onest"/>
          <w:noProof w:val="0"/>
          <w:lang w:eastAsia="ru-RU"/>
        </w:rPr>
      </w:pPr>
      <w:r w:rsidRPr="007A6705">
        <w:rPr>
          <w:rFonts w:ascii="Onest" w:hAnsi="Onest"/>
          <w:noProof w:val="0"/>
          <w:lang w:eastAsia="ru-RU"/>
        </w:rPr>
        <w:t xml:space="preserve">Autoritatea Contractantă: </w:t>
      </w:r>
      <w:r w:rsidRPr="007A6705">
        <w:rPr>
          <w:rFonts w:ascii="Onest" w:hAnsi="Onest"/>
          <w:i/>
          <w:noProof w:val="0"/>
          <w:lang w:eastAsia="ru-RU"/>
        </w:rPr>
        <w:t>IP Compania „Teleradio-Moldova</w:t>
      </w:r>
      <w:r w:rsidRPr="007A6705">
        <w:rPr>
          <w:rFonts w:ascii="Onest" w:hAnsi="Onest"/>
          <w:noProof w:val="0"/>
          <w:lang w:eastAsia="ru-RU"/>
        </w:rPr>
        <w:t>”</w:t>
      </w:r>
    </w:p>
    <w:p w14:paraId="40149D2D" w14:textId="77777777" w:rsidR="00141A75" w:rsidRPr="007A6705" w:rsidRDefault="00141A75" w:rsidP="00141A75">
      <w:pPr>
        <w:tabs>
          <w:tab w:val="left" w:pos="5103"/>
          <w:tab w:val="left" w:pos="10348"/>
        </w:tabs>
        <w:rPr>
          <w:rFonts w:ascii="Onest" w:hAnsi="Onest"/>
          <w:noProof w:val="0"/>
          <w:lang w:eastAsia="ru-RU"/>
        </w:rPr>
      </w:pPr>
    </w:p>
    <w:p w14:paraId="1D9F9B1A" w14:textId="7E59F7EE" w:rsidR="0074269A" w:rsidRPr="007A6705" w:rsidRDefault="00141A75" w:rsidP="00F502D7">
      <w:pPr>
        <w:tabs>
          <w:tab w:val="left" w:pos="5103"/>
          <w:tab w:val="left" w:pos="10348"/>
        </w:tabs>
        <w:rPr>
          <w:rFonts w:ascii="Onest" w:hAnsi="Onest"/>
          <w:b/>
          <w:noProof w:val="0"/>
          <w:lang w:eastAsia="ru-RU"/>
        </w:rPr>
      </w:pPr>
      <w:r w:rsidRPr="007A6705">
        <w:rPr>
          <w:rFonts w:ascii="Onest" w:hAnsi="Onest"/>
          <w:noProof w:val="0"/>
          <w:lang w:eastAsia="ru-RU"/>
        </w:rPr>
        <w:t xml:space="preserve">Procedura achiziției:           </w:t>
      </w:r>
      <w:r w:rsidR="00DC10AF">
        <w:rPr>
          <w:rFonts w:ascii="Onest" w:hAnsi="Onest"/>
          <w:noProof w:val="0"/>
          <w:lang w:eastAsia="ru-RU"/>
        </w:rPr>
        <w:t>Cererea ofertelor de prețuri</w:t>
      </w:r>
    </w:p>
    <w:p w14:paraId="0F0DECA5" w14:textId="77777777" w:rsidR="0074269A" w:rsidRPr="007A6705" w:rsidRDefault="0074269A" w:rsidP="003961E7">
      <w:pPr>
        <w:tabs>
          <w:tab w:val="left" w:pos="5103"/>
          <w:tab w:val="left" w:pos="10348"/>
        </w:tabs>
        <w:jc w:val="center"/>
        <w:rPr>
          <w:rFonts w:ascii="Onest" w:hAnsi="Onest"/>
          <w:b/>
          <w:noProof w:val="0"/>
          <w:lang w:eastAsia="ru-RU"/>
        </w:rPr>
      </w:pPr>
    </w:p>
    <w:p w14:paraId="243C3243" w14:textId="77777777" w:rsidR="0074269A" w:rsidRPr="007A6705" w:rsidRDefault="0074269A" w:rsidP="003961E7">
      <w:pPr>
        <w:tabs>
          <w:tab w:val="left" w:pos="5103"/>
          <w:tab w:val="left" w:pos="10348"/>
        </w:tabs>
        <w:jc w:val="center"/>
        <w:rPr>
          <w:rFonts w:ascii="Onest" w:hAnsi="Onest"/>
          <w:b/>
          <w:noProof w:val="0"/>
          <w:lang w:eastAsia="ru-RU"/>
        </w:rPr>
      </w:pPr>
    </w:p>
    <w:p w14:paraId="3460F049" w14:textId="77777777" w:rsidR="0074269A" w:rsidRPr="007A6705" w:rsidRDefault="0074269A" w:rsidP="003961E7">
      <w:pPr>
        <w:tabs>
          <w:tab w:val="left" w:pos="5103"/>
          <w:tab w:val="left" w:pos="10348"/>
        </w:tabs>
        <w:jc w:val="center"/>
        <w:rPr>
          <w:rFonts w:ascii="Onest" w:hAnsi="Onest"/>
          <w:b/>
          <w:noProof w:val="0"/>
          <w:lang w:eastAsia="ru-RU"/>
        </w:rPr>
      </w:pPr>
    </w:p>
    <w:p w14:paraId="05EEDFFD" w14:textId="77777777" w:rsidR="0074269A" w:rsidRPr="007A6705" w:rsidRDefault="0074269A" w:rsidP="003961E7">
      <w:pPr>
        <w:tabs>
          <w:tab w:val="left" w:pos="5103"/>
          <w:tab w:val="left" w:pos="10348"/>
        </w:tabs>
        <w:jc w:val="center"/>
        <w:rPr>
          <w:rFonts w:ascii="Onest" w:hAnsi="Onest"/>
          <w:b/>
          <w:noProof w:val="0"/>
          <w:lang w:eastAsia="ru-RU"/>
        </w:rPr>
      </w:pPr>
    </w:p>
    <w:p w14:paraId="38139A9E" w14:textId="77777777" w:rsidR="0074269A" w:rsidRPr="007A6705" w:rsidRDefault="0074269A" w:rsidP="003961E7">
      <w:pPr>
        <w:tabs>
          <w:tab w:val="left" w:pos="5103"/>
          <w:tab w:val="left" w:pos="10348"/>
        </w:tabs>
        <w:jc w:val="center"/>
        <w:rPr>
          <w:rFonts w:ascii="Onest" w:hAnsi="Onest"/>
          <w:b/>
          <w:noProof w:val="0"/>
          <w:lang w:eastAsia="ru-RU"/>
        </w:rPr>
      </w:pPr>
    </w:p>
    <w:p w14:paraId="631F7198" w14:textId="77777777" w:rsidR="0074269A" w:rsidRPr="007A6705" w:rsidRDefault="0074269A" w:rsidP="003961E7">
      <w:pPr>
        <w:tabs>
          <w:tab w:val="left" w:pos="5103"/>
          <w:tab w:val="left" w:pos="10348"/>
        </w:tabs>
        <w:jc w:val="center"/>
        <w:rPr>
          <w:rFonts w:ascii="Onest" w:hAnsi="Onest"/>
          <w:b/>
          <w:noProof w:val="0"/>
          <w:lang w:eastAsia="ru-RU"/>
        </w:rPr>
      </w:pPr>
    </w:p>
    <w:p w14:paraId="4855B806" w14:textId="77777777" w:rsidR="0074269A" w:rsidRPr="007A6705" w:rsidRDefault="0074269A" w:rsidP="003961E7">
      <w:pPr>
        <w:tabs>
          <w:tab w:val="left" w:pos="5103"/>
          <w:tab w:val="left" w:pos="10348"/>
        </w:tabs>
        <w:jc w:val="center"/>
        <w:rPr>
          <w:rFonts w:ascii="Onest" w:hAnsi="Onest"/>
          <w:b/>
          <w:noProof w:val="0"/>
          <w:lang w:eastAsia="ru-RU"/>
        </w:rPr>
      </w:pPr>
    </w:p>
    <w:p w14:paraId="1B8195EC" w14:textId="77777777" w:rsidR="0074269A" w:rsidRPr="007A6705" w:rsidRDefault="0074269A" w:rsidP="003961E7">
      <w:pPr>
        <w:tabs>
          <w:tab w:val="left" w:pos="5103"/>
          <w:tab w:val="left" w:pos="10348"/>
        </w:tabs>
        <w:jc w:val="center"/>
        <w:rPr>
          <w:rFonts w:ascii="Onest" w:hAnsi="Onest"/>
          <w:b/>
          <w:noProof w:val="0"/>
          <w:lang w:eastAsia="ru-RU"/>
        </w:rPr>
      </w:pPr>
    </w:p>
    <w:p w14:paraId="55614D1C" w14:textId="77777777" w:rsidR="0074269A" w:rsidRPr="007A6705" w:rsidRDefault="0074269A" w:rsidP="003961E7">
      <w:pPr>
        <w:tabs>
          <w:tab w:val="left" w:pos="5103"/>
          <w:tab w:val="left" w:pos="10348"/>
        </w:tabs>
        <w:jc w:val="center"/>
        <w:rPr>
          <w:rFonts w:ascii="Onest" w:hAnsi="Onest"/>
          <w:b/>
          <w:noProof w:val="0"/>
          <w:lang w:eastAsia="ru-RU"/>
        </w:rPr>
      </w:pPr>
    </w:p>
    <w:p w14:paraId="10D804DD" w14:textId="77777777" w:rsidR="0074269A" w:rsidRPr="007A6705" w:rsidRDefault="0074269A" w:rsidP="003961E7">
      <w:pPr>
        <w:tabs>
          <w:tab w:val="left" w:pos="5103"/>
          <w:tab w:val="left" w:pos="10348"/>
        </w:tabs>
        <w:jc w:val="center"/>
        <w:rPr>
          <w:rFonts w:ascii="Onest" w:hAnsi="Onest"/>
          <w:b/>
          <w:noProof w:val="0"/>
          <w:lang w:eastAsia="ru-RU"/>
        </w:rPr>
      </w:pPr>
    </w:p>
    <w:p w14:paraId="4A3F5605" w14:textId="77777777" w:rsidR="0074269A" w:rsidRPr="007A6705" w:rsidRDefault="0074269A" w:rsidP="003961E7">
      <w:pPr>
        <w:tabs>
          <w:tab w:val="left" w:pos="5103"/>
          <w:tab w:val="left" w:pos="10348"/>
        </w:tabs>
        <w:jc w:val="center"/>
        <w:rPr>
          <w:rFonts w:ascii="Onest" w:hAnsi="Onest"/>
          <w:b/>
          <w:noProof w:val="0"/>
          <w:lang w:eastAsia="ru-RU"/>
        </w:rPr>
      </w:pPr>
    </w:p>
    <w:p w14:paraId="7AD3DF72" w14:textId="77777777" w:rsidR="0074269A" w:rsidRPr="007A6705" w:rsidRDefault="0074269A" w:rsidP="003961E7">
      <w:pPr>
        <w:tabs>
          <w:tab w:val="left" w:pos="5103"/>
          <w:tab w:val="left" w:pos="10348"/>
        </w:tabs>
        <w:jc w:val="center"/>
        <w:rPr>
          <w:rFonts w:ascii="Onest" w:hAnsi="Onest"/>
          <w:b/>
          <w:noProof w:val="0"/>
          <w:lang w:eastAsia="ru-RU"/>
        </w:rPr>
      </w:pPr>
    </w:p>
    <w:p w14:paraId="2D300C41" w14:textId="77777777" w:rsidR="0074269A" w:rsidRPr="007A6705" w:rsidRDefault="0074269A" w:rsidP="003961E7">
      <w:pPr>
        <w:tabs>
          <w:tab w:val="left" w:pos="5103"/>
          <w:tab w:val="left" w:pos="10348"/>
        </w:tabs>
        <w:jc w:val="center"/>
        <w:rPr>
          <w:rFonts w:ascii="Onest" w:hAnsi="Onest"/>
          <w:b/>
          <w:noProof w:val="0"/>
          <w:lang w:eastAsia="ru-RU"/>
        </w:rPr>
      </w:pPr>
    </w:p>
    <w:p w14:paraId="2752EC90" w14:textId="77777777" w:rsidR="0074269A" w:rsidRPr="007A6705" w:rsidRDefault="0074269A" w:rsidP="003961E7">
      <w:pPr>
        <w:tabs>
          <w:tab w:val="left" w:pos="5103"/>
          <w:tab w:val="left" w:pos="10348"/>
        </w:tabs>
        <w:jc w:val="center"/>
        <w:rPr>
          <w:rFonts w:ascii="Onest" w:hAnsi="Onest"/>
          <w:b/>
          <w:noProof w:val="0"/>
          <w:lang w:eastAsia="ru-RU"/>
        </w:rPr>
      </w:pPr>
    </w:p>
    <w:p w14:paraId="334A06B6" w14:textId="77777777" w:rsidR="0074269A" w:rsidRPr="007A6705" w:rsidRDefault="0074269A" w:rsidP="003961E7">
      <w:pPr>
        <w:tabs>
          <w:tab w:val="left" w:pos="5103"/>
          <w:tab w:val="left" w:pos="10348"/>
        </w:tabs>
        <w:jc w:val="center"/>
        <w:rPr>
          <w:rFonts w:ascii="Onest" w:hAnsi="Onest"/>
          <w:b/>
          <w:noProof w:val="0"/>
          <w:lang w:eastAsia="ru-RU"/>
        </w:rPr>
      </w:pPr>
    </w:p>
    <w:p w14:paraId="39F04903" w14:textId="77777777" w:rsidR="0074269A" w:rsidRPr="007A6705" w:rsidRDefault="0074269A" w:rsidP="003961E7">
      <w:pPr>
        <w:tabs>
          <w:tab w:val="left" w:pos="5103"/>
          <w:tab w:val="left" w:pos="10348"/>
        </w:tabs>
        <w:jc w:val="center"/>
        <w:rPr>
          <w:rFonts w:ascii="Onest" w:hAnsi="Onest"/>
          <w:b/>
          <w:noProof w:val="0"/>
          <w:lang w:eastAsia="ru-RU"/>
        </w:rPr>
      </w:pPr>
    </w:p>
    <w:p w14:paraId="522DCA36" w14:textId="77777777" w:rsidR="0074269A" w:rsidRPr="007A6705" w:rsidRDefault="0074269A" w:rsidP="003961E7">
      <w:pPr>
        <w:tabs>
          <w:tab w:val="left" w:pos="5103"/>
          <w:tab w:val="left" w:pos="10348"/>
        </w:tabs>
        <w:jc w:val="center"/>
        <w:rPr>
          <w:rFonts w:ascii="Onest" w:hAnsi="Onest"/>
          <w:b/>
          <w:noProof w:val="0"/>
          <w:lang w:eastAsia="ru-RU"/>
        </w:rPr>
      </w:pPr>
    </w:p>
    <w:p w14:paraId="41B35674" w14:textId="77777777" w:rsidR="0074269A" w:rsidRPr="007A6705" w:rsidRDefault="0074269A" w:rsidP="003961E7">
      <w:pPr>
        <w:tabs>
          <w:tab w:val="left" w:pos="5103"/>
          <w:tab w:val="left" w:pos="10348"/>
        </w:tabs>
        <w:jc w:val="center"/>
        <w:rPr>
          <w:rFonts w:ascii="Onest" w:hAnsi="Onest"/>
          <w:b/>
          <w:noProof w:val="0"/>
          <w:lang w:eastAsia="ru-RU"/>
        </w:rPr>
      </w:pPr>
    </w:p>
    <w:p w14:paraId="18087C01" w14:textId="77777777" w:rsidR="0074269A" w:rsidRPr="007A6705" w:rsidRDefault="0074269A" w:rsidP="003961E7">
      <w:pPr>
        <w:tabs>
          <w:tab w:val="left" w:pos="5103"/>
          <w:tab w:val="left" w:pos="10348"/>
        </w:tabs>
        <w:jc w:val="center"/>
        <w:rPr>
          <w:rFonts w:ascii="Onest" w:hAnsi="Onest"/>
          <w:b/>
          <w:noProof w:val="0"/>
          <w:lang w:eastAsia="ru-RU"/>
        </w:rPr>
      </w:pPr>
    </w:p>
    <w:p w14:paraId="1AF1C068" w14:textId="77777777" w:rsidR="00DC10AF" w:rsidRDefault="00DC10AF" w:rsidP="00BA7FF4">
      <w:pPr>
        <w:jc w:val="right"/>
        <w:rPr>
          <w:rFonts w:ascii="Onest" w:hAnsi="Onest"/>
          <w:noProof w:val="0"/>
        </w:rPr>
      </w:pPr>
      <w:bookmarkStart w:id="1" w:name="_Toc449692095"/>
    </w:p>
    <w:p w14:paraId="03A16651" w14:textId="5C8950E8"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7</w:t>
      </w:r>
    </w:p>
    <w:p w14:paraId="61DEF323"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FA0A8D" w:rsidRPr="007A6705">
        <w:rPr>
          <w:rFonts w:ascii="Onest" w:hAnsi="Onest"/>
          <w:noProof w:val="0"/>
        </w:rPr>
        <w:t>D</w:t>
      </w:r>
      <w:r w:rsidRPr="007A6705">
        <w:rPr>
          <w:rFonts w:ascii="Onest" w:hAnsi="Onest"/>
          <w:noProof w:val="0"/>
        </w:rPr>
        <w:t>ocumentația standard nr._____</w:t>
      </w:r>
    </w:p>
    <w:p w14:paraId="41226B05"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60706878" w14:textId="77777777" w:rsidR="00101CBC" w:rsidRPr="007A6705" w:rsidRDefault="00101CBC">
      <w:pPr>
        <w:pStyle w:val="Style3"/>
        <w:tabs>
          <w:tab w:val="left" w:pos="567"/>
        </w:tabs>
        <w:spacing w:before="0" w:beforeAutospacing="0" w:after="0"/>
        <w:ind w:left="0" w:firstLine="0"/>
        <w:rPr>
          <w:rFonts w:ascii="Onest" w:eastAsia="PMingLiU" w:hAnsi="Onest"/>
          <w:lang w:eastAsia="zh-CN"/>
        </w:rPr>
      </w:pPr>
    </w:p>
    <w:p w14:paraId="5364B2A3" w14:textId="77777777" w:rsidR="00B65C93" w:rsidRPr="007A6705" w:rsidRDefault="00B65C93" w:rsidP="00B322B4">
      <w:pPr>
        <w:pStyle w:val="Style3"/>
        <w:tabs>
          <w:tab w:val="left" w:pos="567"/>
        </w:tabs>
        <w:spacing w:before="0" w:beforeAutospacing="0" w:after="0"/>
        <w:ind w:left="0" w:firstLine="0"/>
        <w:jc w:val="center"/>
        <w:rPr>
          <w:rFonts w:ascii="Onest" w:eastAsia="PMingLiU" w:hAnsi="Onest"/>
          <w:lang w:eastAsia="zh-CN"/>
        </w:rPr>
      </w:pPr>
    </w:p>
    <w:p w14:paraId="5925F865" w14:textId="77777777" w:rsidR="00F5261B" w:rsidRPr="007A6705" w:rsidRDefault="00F5261B" w:rsidP="00F5261B">
      <w:pPr>
        <w:pStyle w:val="BodyText"/>
        <w:tabs>
          <w:tab w:val="left" w:pos="567"/>
        </w:tabs>
        <w:rPr>
          <w:rFonts w:ascii="Onest" w:hAnsi="Onest" w:cstheme="majorHAnsi"/>
          <w:b/>
          <w:szCs w:val="24"/>
        </w:rPr>
      </w:pPr>
      <w:bookmarkStart w:id="2" w:name="_Toc449692096"/>
      <w:bookmarkEnd w:id="1"/>
    </w:p>
    <w:p w14:paraId="66FAB8EB" w14:textId="77777777" w:rsidR="0077513C" w:rsidRPr="007A6705" w:rsidRDefault="0077513C" w:rsidP="00F5261B">
      <w:pPr>
        <w:pStyle w:val="BodyText"/>
        <w:tabs>
          <w:tab w:val="left" w:pos="567"/>
        </w:tabs>
        <w:jc w:val="center"/>
        <w:rPr>
          <w:rFonts w:ascii="Onest" w:hAnsi="Onest"/>
          <w:b/>
          <w:sz w:val="28"/>
          <w:szCs w:val="28"/>
        </w:rPr>
      </w:pPr>
    </w:p>
    <w:p w14:paraId="3B9501CA" w14:textId="77777777" w:rsidR="0077513C" w:rsidRPr="007A6705" w:rsidRDefault="0077513C" w:rsidP="00F5261B">
      <w:pPr>
        <w:pStyle w:val="BodyText"/>
        <w:tabs>
          <w:tab w:val="left" w:pos="567"/>
        </w:tabs>
        <w:jc w:val="center"/>
        <w:rPr>
          <w:rFonts w:ascii="Onest" w:hAnsi="Onest"/>
          <w:b/>
          <w:sz w:val="28"/>
          <w:szCs w:val="28"/>
        </w:rPr>
      </w:pPr>
    </w:p>
    <w:p w14:paraId="5E7263DE" w14:textId="77777777" w:rsidR="0077513C" w:rsidRPr="007A6705" w:rsidRDefault="0077513C" w:rsidP="00F5261B">
      <w:pPr>
        <w:pStyle w:val="BodyText"/>
        <w:tabs>
          <w:tab w:val="left" w:pos="567"/>
        </w:tabs>
        <w:jc w:val="center"/>
        <w:rPr>
          <w:rFonts w:ascii="Onest" w:hAnsi="Onest"/>
          <w:b/>
          <w:sz w:val="28"/>
          <w:szCs w:val="28"/>
        </w:rPr>
      </w:pPr>
    </w:p>
    <w:p w14:paraId="20B72B16" w14:textId="77777777" w:rsidR="00F5261B" w:rsidRPr="007A6705" w:rsidRDefault="00F5261B" w:rsidP="00F5261B">
      <w:pPr>
        <w:pStyle w:val="BodyText"/>
        <w:tabs>
          <w:tab w:val="left" w:pos="567"/>
        </w:tabs>
        <w:jc w:val="center"/>
        <w:rPr>
          <w:rFonts w:ascii="Onest" w:hAnsi="Onest"/>
          <w:sz w:val="28"/>
          <w:szCs w:val="28"/>
        </w:rPr>
      </w:pPr>
      <w:r w:rsidRPr="007A6705">
        <w:rPr>
          <w:rFonts w:ascii="Onest" w:hAnsi="Onest"/>
          <w:b/>
          <w:sz w:val="28"/>
          <w:szCs w:val="28"/>
        </w:rPr>
        <w:t>CERERE DE PARTICIPARE</w:t>
      </w:r>
    </w:p>
    <w:p w14:paraId="2DFCB027" w14:textId="77777777" w:rsidR="00F5261B" w:rsidRPr="007A6705" w:rsidRDefault="00F5261B" w:rsidP="00F5261B">
      <w:pPr>
        <w:pStyle w:val="BodyText"/>
        <w:tabs>
          <w:tab w:val="left" w:pos="-142"/>
        </w:tabs>
        <w:spacing w:before="240"/>
        <w:jc w:val="center"/>
        <w:rPr>
          <w:rFonts w:ascii="Onest" w:hAnsi="Onest" w:cstheme="majorHAnsi"/>
          <w:szCs w:val="24"/>
        </w:rPr>
      </w:pPr>
    </w:p>
    <w:p w14:paraId="51FE94BE" w14:textId="77777777" w:rsidR="00F5261B" w:rsidRPr="007A6705" w:rsidRDefault="00F5261B" w:rsidP="00F5261B">
      <w:pPr>
        <w:pStyle w:val="BodyText"/>
        <w:tabs>
          <w:tab w:val="left" w:pos="-142"/>
        </w:tabs>
        <w:spacing w:before="240"/>
        <w:jc w:val="center"/>
        <w:rPr>
          <w:rFonts w:ascii="Onest" w:hAnsi="Onest"/>
          <w:szCs w:val="24"/>
        </w:rPr>
      </w:pPr>
      <w:r w:rsidRPr="007A6705">
        <w:rPr>
          <w:rFonts w:ascii="Onest" w:hAnsi="Onest"/>
          <w:szCs w:val="24"/>
        </w:rPr>
        <w:t>Către_________________________________________________________________________</w:t>
      </w:r>
      <w:r w:rsidRPr="007A6705">
        <w:rPr>
          <w:rFonts w:ascii="Onest" w:hAnsi="Onest"/>
          <w:szCs w:val="24"/>
        </w:rPr>
        <w:softHyphen/>
      </w:r>
      <w:r w:rsidRPr="007A6705">
        <w:rPr>
          <w:rFonts w:ascii="Onest" w:hAnsi="Onest"/>
          <w:szCs w:val="24"/>
        </w:rPr>
        <w:softHyphen/>
      </w:r>
      <w:r w:rsidRPr="007A6705">
        <w:rPr>
          <w:rFonts w:ascii="Onest" w:hAnsi="Onest"/>
          <w:szCs w:val="24"/>
        </w:rPr>
        <w:softHyphen/>
        <w:t xml:space="preserve">                                                      (denumirea autorităţii contractante şi adresa completă)</w:t>
      </w:r>
    </w:p>
    <w:p w14:paraId="2E9D2F4A" w14:textId="77777777" w:rsidR="00F5261B" w:rsidRPr="007A6705" w:rsidRDefault="00F5261B" w:rsidP="00F5261B">
      <w:pPr>
        <w:pStyle w:val="BodyText"/>
        <w:tabs>
          <w:tab w:val="left" w:pos="567"/>
        </w:tabs>
        <w:spacing w:line="360" w:lineRule="auto"/>
        <w:jc w:val="both"/>
        <w:rPr>
          <w:rFonts w:ascii="Onest" w:hAnsi="Onest"/>
          <w:szCs w:val="24"/>
        </w:rPr>
      </w:pPr>
    </w:p>
    <w:p w14:paraId="5F2C03CC" w14:textId="77777777" w:rsidR="00F5261B" w:rsidRPr="007A6705" w:rsidRDefault="00F5261B" w:rsidP="00F5261B">
      <w:pPr>
        <w:pStyle w:val="BodyText"/>
        <w:tabs>
          <w:tab w:val="left" w:pos="567"/>
        </w:tabs>
        <w:spacing w:line="360" w:lineRule="auto"/>
        <w:jc w:val="both"/>
        <w:rPr>
          <w:rFonts w:ascii="Onest" w:hAnsi="Onest"/>
          <w:szCs w:val="24"/>
        </w:rPr>
      </w:pPr>
      <w:r w:rsidRPr="007A6705">
        <w:rPr>
          <w:rFonts w:ascii="Onest" w:hAnsi="Onest"/>
          <w:b/>
          <w:szCs w:val="24"/>
        </w:rPr>
        <w:t>Stimaţi domni</w:t>
      </w:r>
      <w:r w:rsidRPr="007A6705">
        <w:rPr>
          <w:rFonts w:ascii="Onest" w:hAnsi="Onest"/>
          <w:szCs w:val="24"/>
        </w:rPr>
        <w:t>,</w:t>
      </w:r>
    </w:p>
    <w:p w14:paraId="369A81C0" w14:textId="77777777" w:rsidR="00F5261B" w:rsidRPr="007A6705" w:rsidRDefault="00F5261B" w:rsidP="00F5261B">
      <w:pPr>
        <w:pStyle w:val="BodyText"/>
        <w:tabs>
          <w:tab w:val="left" w:pos="567"/>
        </w:tabs>
        <w:spacing w:line="360" w:lineRule="auto"/>
        <w:jc w:val="both"/>
        <w:rPr>
          <w:rFonts w:ascii="Onest" w:hAnsi="Onest"/>
          <w:szCs w:val="24"/>
        </w:rPr>
      </w:pPr>
      <w:r w:rsidRPr="007A6705">
        <w:rPr>
          <w:rFonts w:ascii="Onest" w:hAnsi="Onest"/>
          <w:szCs w:val="24"/>
        </w:rPr>
        <w:t>Ca urmare a anunțului/invitației de participare</w:t>
      </w:r>
      <w:r w:rsidR="00FB1667" w:rsidRPr="007A6705">
        <w:rPr>
          <w:rFonts w:ascii="Onest" w:hAnsi="Onest"/>
          <w:szCs w:val="24"/>
        </w:rPr>
        <w:t>/de pre</w:t>
      </w:r>
      <w:r w:rsidR="00657833" w:rsidRPr="007A6705">
        <w:rPr>
          <w:rFonts w:ascii="Onest" w:hAnsi="Onest"/>
          <w:szCs w:val="24"/>
        </w:rPr>
        <w:t>s</w:t>
      </w:r>
      <w:r w:rsidR="00FB1667" w:rsidRPr="007A6705">
        <w:rPr>
          <w:rFonts w:ascii="Onest" w:hAnsi="Onest"/>
          <w:szCs w:val="24"/>
        </w:rPr>
        <w:t>elecție</w:t>
      </w:r>
      <w:r w:rsidRPr="007A6705">
        <w:rPr>
          <w:rFonts w:ascii="Onest" w:hAnsi="Onest"/>
          <w:szCs w:val="24"/>
        </w:rPr>
        <w:t xml:space="preserve"> apărut în Buletinul </w:t>
      </w:r>
      <w:r w:rsidR="007E463D" w:rsidRPr="007A6705">
        <w:rPr>
          <w:rFonts w:ascii="Onest" w:hAnsi="Onest"/>
          <w:szCs w:val="24"/>
        </w:rPr>
        <w:t>a</w:t>
      </w:r>
      <w:r w:rsidRPr="007A6705">
        <w:rPr>
          <w:rFonts w:ascii="Onest" w:hAnsi="Onest"/>
          <w:szCs w:val="24"/>
        </w:rPr>
        <w:t xml:space="preserve">chizițiilor </w:t>
      </w:r>
      <w:r w:rsidR="007E463D" w:rsidRPr="007A6705">
        <w:rPr>
          <w:rFonts w:ascii="Onest" w:hAnsi="Onest"/>
          <w:szCs w:val="24"/>
        </w:rPr>
        <w:t>p</w:t>
      </w:r>
      <w:r w:rsidRPr="007A6705">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A6705">
        <w:rPr>
          <w:rFonts w:ascii="Onest" w:hAnsi="Onest"/>
          <w:szCs w:val="24"/>
        </w:rPr>
        <w:t>/candidatului</w:t>
      </w:r>
      <w:r w:rsidRPr="007A6705">
        <w:rPr>
          <w:rFonts w:ascii="Onest" w:hAnsi="Onest"/>
          <w:szCs w:val="24"/>
        </w:rPr>
        <w:t>)</w:t>
      </w:r>
      <w:r w:rsidRPr="007A6705">
        <w:rPr>
          <w:rFonts w:ascii="Onest" w:hAnsi="Onest"/>
        </w:rPr>
        <w:t xml:space="preserve">, </w:t>
      </w:r>
      <w:r w:rsidRPr="007A6705">
        <w:rPr>
          <w:rFonts w:ascii="Onest" w:hAnsi="Onest"/>
          <w:szCs w:val="24"/>
        </w:rPr>
        <w:t xml:space="preserve">am luat cunoștință de condițiile și </w:t>
      </w:r>
      <w:r w:rsidR="00F24A96" w:rsidRPr="007A6705">
        <w:rPr>
          <w:rFonts w:ascii="Onest" w:hAnsi="Onest"/>
          <w:szCs w:val="24"/>
        </w:rPr>
        <w:t xml:space="preserve">de </w:t>
      </w:r>
      <w:r w:rsidRPr="007A6705">
        <w:rPr>
          <w:rFonts w:ascii="Onest" w:hAnsi="Onest"/>
          <w:szCs w:val="24"/>
        </w:rPr>
        <w:t xml:space="preserve">cerințele expuse în documentația de atribuire și </w:t>
      </w:r>
      <w:r w:rsidR="001B1E45" w:rsidRPr="007A6705">
        <w:rPr>
          <w:rFonts w:ascii="Onest" w:hAnsi="Onest"/>
          <w:szCs w:val="24"/>
        </w:rPr>
        <w:t xml:space="preserve">ne </w:t>
      </w:r>
      <w:r w:rsidRPr="007A6705">
        <w:rPr>
          <w:rFonts w:ascii="Onest" w:hAnsi="Onest"/>
        </w:rPr>
        <w:t>exprimăm</w:t>
      </w:r>
      <w:r w:rsidR="001B1E45" w:rsidRPr="007A6705">
        <w:rPr>
          <w:rFonts w:ascii="Onest" w:hAnsi="Onest"/>
        </w:rPr>
        <w:t>,</w:t>
      </w:r>
      <w:r w:rsidRPr="007A6705">
        <w:rPr>
          <w:rFonts w:ascii="Onest" w:hAnsi="Onest"/>
        </w:rPr>
        <w:t xml:space="preserve">  prin prezenta</w:t>
      </w:r>
      <w:r w:rsidR="001B1E45" w:rsidRPr="007A6705">
        <w:rPr>
          <w:rFonts w:ascii="Onest" w:hAnsi="Onest"/>
        </w:rPr>
        <w:t>,</w:t>
      </w:r>
      <w:r w:rsidRPr="007A6705">
        <w:rPr>
          <w:rFonts w:ascii="Onest" w:hAnsi="Onest"/>
        </w:rPr>
        <w:t xml:space="preserve">  interesul de a participa, în calitate de ofertant/candidat, </w:t>
      </w:r>
      <w:r w:rsidRPr="007A6705">
        <w:rPr>
          <w:rFonts w:ascii="Onest" w:hAnsi="Onest"/>
          <w:szCs w:val="24"/>
        </w:rPr>
        <w:t xml:space="preserve"> neav</w:t>
      </w:r>
      <w:r w:rsidR="009C1502" w:rsidRPr="007A6705">
        <w:rPr>
          <w:rFonts w:ascii="Onest" w:hAnsi="Onest"/>
          <w:szCs w:val="24"/>
        </w:rPr>
        <w:t>î</w:t>
      </w:r>
      <w:r w:rsidRPr="007A6705">
        <w:rPr>
          <w:rFonts w:ascii="Onest" w:hAnsi="Onest"/>
          <w:szCs w:val="24"/>
        </w:rPr>
        <w:t xml:space="preserve">nd obiecții la </w:t>
      </w:r>
      <w:r w:rsidR="008B330F" w:rsidRPr="007A6705">
        <w:rPr>
          <w:rFonts w:ascii="Onest" w:hAnsi="Onest"/>
          <w:szCs w:val="24"/>
        </w:rPr>
        <w:t>documentația de atribuire</w:t>
      </w:r>
      <w:r w:rsidRPr="007A6705">
        <w:rPr>
          <w:rFonts w:ascii="Onest" w:hAnsi="Onest"/>
          <w:szCs w:val="24"/>
        </w:rPr>
        <w:t xml:space="preserve">. </w:t>
      </w:r>
    </w:p>
    <w:p w14:paraId="60707804" w14:textId="77777777" w:rsidR="00E706C1" w:rsidRPr="007A6705" w:rsidRDefault="00E706C1" w:rsidP="00F5261B">
      <w:pPr>
        <w:pStyle w:val="BodyText"/>
        <w:tabs>
          <w:tab w:val="left" w:pos="567"/>
        </w:tabs>
        <w:spacing w:line="360" w:lineRule="auto"/>
        <w:rPr>
          <w:rFonts w:ascii="Onest" w:hAnsi="Onest"/>
          <w:szCs w:val="24"/>
        </w:rPr>
      </w:pPr>
    </w:p>
    <w:p w14:paraId="55B9266A" w14:textId="77777777" w:rsidR="00F5261B" w:rsidRPr="007A6705" w:rsidRDefault="00F5261B" w:rsidP="00F5261B">
      <w:pPr>
        <w:pStyle w:val="BodyText"/>
        <w:tabs>
          <w:tab w:val="left" w:pos="567"/>
        </w:tabs>
        <w:spacing w:line="360" w:lineRule="auto"/>
        <w:rPr>
          <w:rFonts w:ascii="Onest" w:hAnsi="Onest"/>
          <w:szCs w:val="24"/>
        </w:rPr>
      </w:pPr>
      <w:r w:rsidRPr="007A6705">
        <w:rPr>
          <w:rFonts w:ascii="Onest" w:hAnsi="Onest"/>
          <w:szCs w:val="24"/>
        </w:rPr>
        <w:t>Data completării . . . . . . . . . . . . .</w:t>
      </w:r>
      <w:r w:rsidRPr="007A6705">
        <w:rPr>
          <w:rFonts w:ascii="Onest" w:hAnsi="Onest"/>
          <w:szCs w:val="24"/>
        </w:rPr>
        <w:tab/>
        <w:t>Cu stimă,</w:t>
      </w:r>
    </w:p>
    <w:p w14:paraId="3B039F1A"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Ofertant</w:t>
      </w:r>
      <w:r w:rsidR="00FB1667" w:rsidRPr="007A6705">
        <w:rPr>
          <w:rFonts w:ascii="Onest" w:hAnsi="Onest"/>
          <w:szCs w:val="24"/>
        </w:rPr>
        <w:t>/candidat</w:t>
      </w:r>
    </w:p>
    <w:p w14:paraId="14FB862F"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 . . . . . . . . . . . . . . . . . . . . . . .</w:t>
      </w:r>
    </w:p>
    <w:p w14:paraId="10577578"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(semnătura autorizată)</w:t>
      </w:r>
    </w:p>
    <w:p w14:paraId="06423F82" w14:textId="77777777" w:rsidR="00227348" w:rsidRPr="007A6705" w:rsidRDefault="00227348" w:rsidP="00950D18">
      <w:pPr>
        <w:pStyle w:val="BodyText"/>
        <w:tabs>
          <w:tab w:val="left" w:pos="567"/>
        </w:tabs>
        <w:spacing w:line="360" w:lineRule="auto"/>
        <w:rPr>
          <w:rFonts w:ascii="Onest" w:hAnsi="Onest"/>
          <w:szCs w:val="24"/>
        </w:rPr>
      </w:pPr>
    </w:p>
    <w:p w14:paraId="368B1992" w14:textId="77777777" w:rsidR="0033109C" w:rsidRPr="007A6705" w:rsidRDefault="0033109C" w:rsidP="00950D18">
      <w:pPr>
        <w:pStyle w:val="BodyText"/>
        <w:tabs>
          <w:tab w:val="left" w:pos="567"/>
        </w:tabs>
        <w:spacing w:line="360" w:lineRule="auto"/>
        <w:rPr>
          <w:rFonts w:ascii="Onest" w:hAnsi="Onest"/>
          <w:szCs w:val="24"/>
        </w:rPr>
      </w:pPr>
    </w:p>
    <w:p w14:paraId="1160CA7D" w14:textId="77777777" w:rsidR="00B65C93" w:rsidRPr="007A6705" w:rsidRDefault="00B65C93" w:rsidP="00950D18">
      <w:pPr>
        <w:pStyle w:val="BodyText"/>
        <w:tabs>
          <w:tab w:val="left" w:pos="567"/>
        </w:tabs>
        <w:spacing w:line="360" w:lineRule="auto"/>
        <w:rPr>
          <w:rFonts w:ascii="Onest" w:hAnsi="Onest"/>
          <w:szCs w:val="24"/>
        </w:rPr>
      </w:pPr>
    </w:p>
    <w:p w14:paraId="4944C5B9" w14:textId="77777777" w:rsidR="00B65C93" w:rsidRPr="007A6705" w:rsidRDefault="00B65C93" w:rsidP="00950D18">
      <w:pPr>
        <w:pStyle w:val="BodyText"/>
        <w:tabs>
          <w:tab w:val="left" w:pos="567"/>
        </w:tabs>
        <w:spacing w:line="360" w:lineRule="auto"/>
        <w:rPr>
          <w:rFonts w:ascii="Onest" w:hAnsi="Onest"/>
          <w:szCs w:val="24"/>
        </w:rPr>
      </w:pPr>
    </w:p>
    <w:p w14:paraId="6E621967" w14:textId="77777777" w:rsidR="00B65C93" w:rsidRPr="007A6705" w:rsidRDefault="00B65C93" w:rsidP="00950D18">
      <w:pPr>
        <w:pStyle w:val="BodyText"/>
        <w:tabs>
          <w:tab w:val="left" w:pos="567"/>
        </w:tabs>
        <w:spacing w:line="360" w:lineRule="auto"/>
        <w:rPr>
          <w:rFonts w:ascii="Onest" w:hAnsi="Onest"/>
          <w:szCs w:val="24"/>
        </w:rPr>
      </w:pPr>
    </w:p>
    <w:p w14:paraId="44758465" w14:textId="77777777" w:rsidR="00B65C93" w:rsidRPr="007A6705" w:rsidRDefault="00B65C93" w:rsidP="00950D18">
      <w:pPr>
        <w:pStyle w:val="BodyText"/>
        <w:tabs>
          <w:tab w:val="left" w:pos="567"/>
        </w:tabs>
        <w:spacing w:line="360" w:lineRule="auto"/>
        <w:rPr>
          <w:rFonts w:ascii="Onest" w:hAnsi="Onest"/>
          <w:szCs w:val="24"/>
        </w:rPr>
      </w:pPr>
    </w:p>
    <w:p w14:paraId="6B64F9D2" w14:textId="77777777" w:rsidR="00B65C93" w:rsidRPr="007A6705" w:rsidRDefault="00B65C93" w:rsidP="00950D18">
      <w:pPr>
        <w:pStyle w:val="BodyText"/>
        <w:tabs>
          <w:tab w:val="left" w:pos="567"/>
        </w:tabs>
        <w:spacing w:line="360" w:lineRule="auto"/>
        <w:rPr>
          <w:rFonts w:ascii="Onest" w:hAnsi="Onest"/>
          <w:szCs w:val="24"/>
        </w:rPr>
      </w:pPr>
    </w:p>
    <w:p w14:paraId="05A6EBE2" w14:textId="202AE870"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8</w:t>
      </w:r>
    </w:p>
    <w:p w14:paraId="6FB3F2F9"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7A3B63" w:rsidRPr="007A6705">
        <w:rPr>
          <w:rFonts w:ascii="Onest" w:hAnsi="Onest"/>
          <w:noProof w:val="0"/>
        </w:rPr>
        <w:t>D</w:t>
      </w:r>
      <w:r w:rsidRPr="007A6705">
        <w:rPr>
          <w:rFonts w:ascii="Onest" w:hAnsi="Onest"/>
          <w:noProof w:val="0"/>
        </w:rPr>
        <w:t>ocumentația standard nr._____</w:t>
      </w:r>
    </w:p>
    <w:p w14:paraId="657D2B4C"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0DF2F1BB" w14:textId="77777777" w:rsidR="00B65C93" w:rsidRPr="007A6705" w:rsidRDefault="00B65C93" w:rsidP="00950D18">
      <w:pPr>
        <w:pStyle w:val="BodyText"/>
        <w:tabs>
          <w:tab w:val="left" w:pos="567"/>
        </w:tabs>
        <w:spacing w:line="360" w:lineRule="auto"/>
        <w:rPr>
          <w:rFonts w:ascii="Onest" w:hAnsi="Onest"/>
          <w:szCs w:val="24"/>
        </w:rPr>
      </w:pPr>
    </w:p>
    <w:p w14:paraId="0CB7E4CF" w14:textId="77777777" w:rsidR="0077513C" w:rsidRPr="007A6705" w:rsidRDefault="0077513C" w:rsidP="0077513C">
      <w:pPr>
        <w:pStyle w:val="BodyText"/>
        <w:tabs>
          <w:tab w:val="left" w:pos="567"/>
        </w:tabs>
        <w:spacing w:line="360" w:lineRule="auto"/>
        <w:rPr>
          <w:rFonts w:ascii="Onest" w:hAnsi="Onest"/>
          <w:b/>
          <w:i/>
          <w:iCs/>
          <w:color w:val="2E74B5" w:themeColor="accent1" w:themeShade="BF"/>
          <w:sz w:val="28"/>
          <w:szCs w:val="28"/>
        </w:rPr>
      </w:pPr>
    </w:p>
    <w:p w14:paraId="1C54E063"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7F30ECBC"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12F6E009"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252F031E" w14:textId="77777777" w:rsidR="00BB1EC7" w:rsidRPr="007A6705" w:rsidRDefault="00BB1EC7" w:rsidP="00BB1EC7">
      <w:pPr>
        <w:pStyle w:val="Heading2"/>
        <w:tabs>
          <w:tab w:val="left" w:pos="567"/>
        </w:tabs>
        <w:spacing w:before="0"/>
        <w:jc w:val="center"/>
        <w:rPr>
          <w:rFonts w:ascii="Onest" w:hAnsi="Onest" w:cs="Times New Roman"/>
          <w:color w:val="auto"/>
          <w:sz w:val="24"/>
          <w:szCs w:val="24"/>
        </w:rPr>
      </w:pPr>
      <w:r w:rsidRPr="007A6705">
        <w:rPr>
          <w:rFonts w:ascii="Onest" w:hAnsi="Onest" w:cs="Times New Roman"/>
          <w:color w:val="auto"/>
          <w:sz w:val="24"/>
          <w:szCs w:val="24"/>
        </w:rPr>
        <w:t>DECLARAŢIE</w:t>
      </w:r>
    </w:p>
    <w:p w14:paraId="17975B6F" w14:textId="77777777" w:rsidR="003F2E01" w:rsidRPr="007A6705" w:rsidRDefault="00BB1EC7" w:rsidP="00BB1EC7">
      <w:pPr>
        <w:pStyle w:val="BodyText"/>
        <w:tabs>
          <w:tab w:val="left" w:pos="567"/>
        </w:tabs>
        <w:spacing w:line="360" w:lineRule="auto"/>
        <w:jc w:val="center"/>
        <w:rPr>
          <w:rFonts w:ascii="Onest" w:hAnsi="Onest"/>
          <w:b/>
          <w:szCs w:val="24"/>
        </w:rPr>
      </w:pPr>
      <w:r w:rsidRPr="007A6705">
        <w:rPr>
          <w:rFonts w:ascii="Onest" w:hAnsi="Onest"/>
          <w:b/>
          <w:szCs w:val="24"/>
        </w:rPr>
        <w:t>privind valabilitatea ofertei</w:t>
      </w:r>
    </w:p>
    <w:p w14:paraId="249B7A62" w14:textId="77777777" w:rsidR="00BB1EC7" w:rsidRPr="007A6705" w:rsidRDefault="00BB1EC7" w:rsidP="00950D18">
      <w:pPr>
        <w:pStyle w:val="BodyText"/>
        <w:tabs>
          <w:tab w:val="left" w:pos="567"/>
        </w:tabs>
        <w:spacing w:line="360" w:lineRule="auto"/>
        <w:rPr>
          <w:rFonts w:ascii="Onest" w:hAnsi="Onest"/>
          <w:szCs w:val="24"/>
        </w:rPr>
      </w:pPr>
    </w:p>
    <w:p w14:paraId="7BB2B8E5" w14:textId="77777777" w:rsidR="00211C74" w:rsidRPr="007A6705" w:rsidRDefault="00211C74" w:rsidP="00211C74">
      <w:pPr>
        <w:pStyle w:val="BodyText"/>
        <w:tabs>
          <w:tab w:val="left" w:pos="-142"/>
        </w:tabs>
        <w:spacing w:before="240"/>
        <w:jc w:val="center"/>
        <w:rPr>
          <w:rFonts w:ascii="Onest" w:hAnsi="Onest"/>
          <w:szCs w:val="24"/>
        </w:rPr>
      </w:pPr>
      <w:r w:rsidRPr="007A6705">
        <w:rPr>
          <w:rFonts w:ascii="Onest" w:hAnsi="Onest"/>
          <w:szCs w:val="24"/>
        </w:rPr>
        <w:t>Către_________________________________________________________________________</w:t>
      </w:r>
      <w:r w:rsidRPr="007A6705">
        <w:rPr>
          <w:rFonts w:ascii="Onest" w:hAnsi="Onest"/>
          <w:szCs w:val="24"/>
        </w:rPr>
        <w:softHyphen/>
      </w:r>
      <w:r w:rsidRPr="007A6705">
        <w:rPr>
          <w:rFonts w:ascii="Onest" w:hAnsi="Onest"/>
          <w:szCs w:val="24"/>
        </w:rPr>
        <w:softHyphen/>
      </w:r>
      <w:r w:rsidRPr="007A6705">
        <w:rPr>
          <w:rFonts w:ascii="Onest" w:hAnsi="Onest"/>
          <w:szCs w:val="24"/>
        </w:rPr>
        <w:softHyphen/>
      </w:r>
      <w:r w:rsidRPr="007A6705">
        <w:rPr>
          <w:rFonts w:ascii="Onest" w:hAnsi="Onest"/>
          <w:sz w:val="20"/>
        </w:rPr>
        <w:t>(</w:t>
      </w:r>
      <w:r w:rsidRPr="007A6705">
        <w:rPr>
          <w:rFonts w:ascii="Onest" w:hAnsi="Onest"/>
          <w:i/>
          <w:sz w:val="20"/>
        </w:rPr>
        <w:t>denumirea autorităţii contractante şi adresa completă</w:t>
      </w:r>
      <w:r w:rsidRPr="007A6705">
        <w:rPr>
          <w:rFonts w:ascii="Onest" w:hAnsi="Onest"/>
          <w:sz w:val="20"/>
        </w:rPr>
        <w:t>)</w:t>
      </w:r>
    </w:p>
    <w:p w14:paraId="126C2B58" w14:textId="77777777" w:rsidR="00211C74" w:rsidRPr="007A6705" w:rsidRDefault="00211C74" w:rsidP="00211C74">
      <w:pPr>
        <w:pStyle w:val="BodyText"/>
        <w:tabs>
          <w:tab w:val="left" w:pos="567"/>
        </w:tabs>
        <w:spacing w:line="360" w:lineRule="auto"/>
        <w:jc w:val="both"/>
        <w:rPr>
          <w:rFonts w:ascii="Onest" w:hAnsi="Onest"/>
          <w:szCs w:val="24"/>
        </w:rPr>
      </w:pPr>
    </w:p>
    <w:p w14:paraId="5AC79613" w14:textId="77777777" w:rsidR="00211C74" w:rsidRPr="007A6705" w:rsidRDefault="00211C74" w:rsidP="00211C74">
      <w:pPr>
        <w:pStyle w:val="BodyText"/>
        <w:tabs>
          <w:tab w:val="left" w:pos="567"/>
        </w:tabs>
        <w:spacing w:line="360" w:lineRule="auto"/>
        <w:jc w:val="both"/>
        <w:rPr>
          <w:rFonts w:ascii="Onest" w:hAnsi="Onest"/>
          <w:szCs w:val="24"/>
        </w:rPr>
      </w:pPr>
    </w:p>
    <w:p w14:paraId="35D53F34" w14:textId="77777777" w:rsidR="00211C74" w:rsidRPr="007A6705" w:rsidRDefault="00211C74" w:rsidP="00211C74">
      <w:pPr>
        <w:pStyle w:val="BodyText"/>
        <w:tabs>
          <w:tab w:val="left" w:pos="567"/>
        </w:tabs>
        <w:spacing w:line="360" w:lineRule="auto"/>
        <w:jc w:val="both"/>
        <w:rPr>
          <w:rFonts w:ascii="Onest" w:hAnsi="Onest"/>
          <w:szCs w:val="24"/>
        </w:rPr>
      </w:pPr>
      <w:r w:rsidRPr="007A6705">
        <w:rPr>
          <w:rFonts w:ascii="Onest" w:hAnsi="Onest"/>
          <w:b/>
          <w:szCs w:val="24"/>
        </w:rPr>
        <w:t>Stimaţi domni</w:t>
      </w:r>
      <w:r w:rsidRPr="007A6705">
        <w:rPr>
          <w:rFonts w:ascii="Onest" w:hAnsi="Onest"/>
          <w:szCs w:val="24"/>
        </w:rPr>
        <w:t>,</w:t>
      </w:r>
    </w:p>
    <w:p w14:paraId="50E681BC" w14:textId="77777777" w:rsidR="00BB1EC7" w:rsidRPr="007A6705" w:rsidRDefault="00BB1EC7" w:rsidP="00950D18">
      <w:pPr>
        <w:pStyle w:val="BodyText"/>
        <w:tabs>
          <w:tab w:val="left" w:pos="567"/>
        </w:tabs>
        <w:spacing w:line="360" w:lineRule="auto"/>
        <w:rPr>
          <w:rFonts w:ascii="Onest" w:hAnsi="Onest"/>
          <w:szCs w:val="24"/>
        </w:rPr>
      </w:pPr>
    </w:p>
    <w:p w14:paraId="360BECF4" w14:textId="77777777" w:rsidR="00211C74" w:rsidRPr="007A6705" w:rsidRDefault="00211C74" w:rsidP="00211C74">
      <w:pPr>
        <w:shd w:val="clear" w:color="auto" w:fill="FFFFFF" w:themeFill="background1"/>
        <w:spacing w:before="120"/>
        <w:rPr>
          <w:rFonts w:ascii="Onest" w:hAnsi="Onest"/>
          <w:b/>
          <w:noProof w:val="0"/>
          <w:lang w:eastAsia="ru-RU"/>
        </w:rPr>
      </w:pPr>
      <w:r w:rsidRPr="007A6705">
        <w:rPr>
          <w:rFonts w:ascii="Onest" w:eastAsia="Calibri" w:hAnsi="Onest"/>
        </w:rPr>
        <w:t xml:space="preserve">    Ne angajăm să menț</w:t>
      </w:r>
      <w:r w:rsidR="00BB1EC7" w:rsidRPr="007A6705">
        <w:rPr>
          <w:rFonts w:ascii="Onest" w:eastAsia="Calibri" w:hAnsi="Onest"/>
        </w:rPr>
        <w:t>inem ofert</w:t>
      </w:r>
      <w:r w:rsidRPr="007A6705">
        <w:rPr>
          <w:rFonts w:ascii="Onest" w:eastAsia="Calibri" w:hAnsi="Onest"/>
        </w:rPr>
        <w:t>a</w:t>
      </w:r>
      <w:r w:rsidR="00BB1EC7" w:rsidRPr="007A6705">
        <w:rPr>
          <w:rFonts w:ascii="Onest" w:eastAsia="Calibri" w:hAnsi="Onest"/>
        </w:rPr>
        <w:t xml:space="preserve"> valabil</w:t>
      </w:r>
      <w:r w:rsidRPr="007A6705">
        <w:rPr>
          <w:rFonts w:ascii="Onest" w:eastAsia="Calibri" w:hAnsi="Onest"/>
        </w:rPr>
        <w:t>ă,</w:t>
      </w:r>
      <w:r w:rsidR="00E706C1" w:rsidRPr="007A6705">
        <w:rPr>
          <w:rFonts w:ascii="Onest" w:eastAsia="Calibri" w:hAnsi="Onest"/>
        </w:rPr>
        <w:t xml:space="preserve"> </w:t>
      </w:r>
      <w:r w:rsidRPr="007A6705">
        <w:rPr>
          <w:rFonts w:ascii="Onest" w:hAnsi="Onest"/>
          <w:b/>
          <w:noProof w:val="0"/>
          <w:lang w:eastAsia="ru-RU"/>
        </w:rPr>
        <w:t xml:space="preserve">privind achiziționarea </w:t>
      </w:r>
      <w:r w:rsidRPr="007A6705">
        <w:rPr>
          <w:rFonts w:ascii="Onest" w:hAnsi="Onest"/>
          <w:b/>
          <w:noProof w:val="0"/>
          <w:shd w:val="clear" w:color="auto" w:fill="FFFFFF" w:themeFill="background1"/>
          <w:lang w:eastAsia="ru-RU"/>
        </w:rPr>
        <w:t>_______________________</w:t>
      </w:r>
      <w:r w:rsidRPr="007A6705">
        <w:rPr>
          <w:rFonts w:ascii="Onest" w:hAnsi="Onest"/>
          <w:b/>
          <w:noProof w:val="0"/>
          <w:shd w:val="clear" w:color="auto" w:fill="FFFFFF" w:themeFill="background1"/>
          <w:lang w:eastAsia="ru-RU"/>
        </w:rPr>
        <w:br/>
      </w:r>
      <w:r w:rsidR="00E706C1" w:rsidRPr="007A6705">
        <w:rPr>
          <w:rFonts w:ascii="Onest" w:hAnsi="Onest"/>
          <w:noProof w:val="0"/>
          <w:sz w:val="20"/>
          <w:lang w:eastAsia="ru-RU"/>
        </w:rPr>
        <w:t xml:space="preserve">                                                                                                                                   </w:t>
      </w:r>
      <w:r w:rsidRPr="007A6705">
        <w:rPr>
          <w:rFonts w:ascii="Onest" w:hAnsi="Onest"/>
          <w:noProof w:val="0"/>
          <w:sz w:val="20"/>
          <w:lang w:eastAsia="ru-RU"/>
        </w:rPr>
        <w:t>(se indică obiectul achiziției)</w:t>
      </w:r>
      <w:r w:rsidRPr="007A6705">
        <w:rPr>
          <w:rFonts w:ascii="Onest" w:hAnsi="Onest"/>
          <w:b/>
          <w:noProof w:val="0"/>
          <w:lang w:eastAsia="ru-RU"/>
        </w:rPr>
        <w:br/>
        <w:t>prin procedura de achiziție__________________________</w:t>
      </w:r>
      <w:r w:rsidR="002927B7" w:rsidRPr="007A6705">
        <w:rPr>
          <w:rFonts w:ascii="Onest" w:hAnsi="Onest"/>
          <w:b/>
          <w:noProof w:val="0"/>
          <w:lang w:eastAsia="ru-RU"/>
        </w:rPr>
        <w:t>___________,</w:t>
      </w:r>
      <w:r w:rsidRPr="007A6705">
        <w:rPr>
          <w:rFonts w:ascii="Onest" w:hAnsi="Onest"/>
          <w:b/>
          <w:noProof w:val="0"/>
          <w:lang w:eastAsia="ru-RU"/>
        </w:rPr>
        <w:br/>
      </w:r>
      <w:r w:rsidR="00E706C1" w:rsidRPr="007A6705">
        <w:rPr>
          <w:rFonts w:ascii="Onest" w:hAnsi="Onest"/>
          <w:noProof w:val="0"/>
          <w:sz w:val="20"/>
          <w:lang w:eastAsia="ru-RU"/>
        </w:rPr>
        <w:t xml:space="preserve">                                                                           </w:t>
      </w:r>
      <w:r w:rsidRPr="007A6705">
        <w:rPr>
          <w:rFonts w:ascii="Onest" w:hAnsi="Onest"/>
          <w:noProof w:val="0"/>
          <w:sz w:val="20"/>
          <w:lang w:eastAsia="ru-RU"/>
        </w:rPr>
        <w:t>(tipul procedurii de achiziție)</w:t>
      </w:r>
    </w:p>
    <w:p w14:paraId="028E1673" w14:textId="77777777" w:rsidR="00BB1EC7" w:rsidRPr="007A6705" w:rsidRDefault="00BB1EC7" w:rsidP="00BB1EC7">
      <w:pPr>
        <w:autoSpaceDN w:val="0"/>
        <w:adjustRightInd w:val="0"/>
        <w:jc w:val="both"/>
        <w:rPr>
          <w:rFonts w:ascii="Onest" w:eastAsia="Calibri" w:hAnsi="Onest"/>
        </w:rPr>
      </w:pPr>
      <w:r w:rsidRPr="007A6705">
        <w:rPr>
          <w:rFonts w:ascii="Onest" w:eastAsia="Calibri" w:hAnsi="Onest"/>
        </w:rPr>
        <w:t>pentru o durat</w:t>
      </w:r>
      <w:r w:rsidR="00211C74" w:rsidRPr="007A6705">
        <w:rPr>
          <w:rFonts w:ascii="Onest" w:eastAsia="Calibri" w:hAnsi="Onest"/>
        </w:rPr>
        <w:t>ă de _______</w:t>
      </w:r>
      <w:r w:rsidR="002927B7" w:rsidRPr="007A6705">
        <w:rPr>
          <w:rFonts w:ascii="Onest" w:eastAsia="Calibri" w:hAnsi="Onest"/>
        </w:rPr>
        <w:t>______</w:t>
      </w:r>
      <w:r w:rsidR="00211C74" w:rsidRPr="007A6705">
        <w:rPr>
          <w:rFonts w:ascii="Onest" w:eastAsia="Calibri" w:hAnsi="Onest"/>
        </w:rPr>
        <w:t xml:space="preserve"> zile, (durata în litere ș</w:t>
      </w:r>
      <w:r w:rsidRPr="007A6705">
        <w:rPr>
          <w:rFonts w:ascii="Onest" w:eastAsia="Calibri" w:hAnsi="Onest"/>
        </w:rPr>
        <w:t>i cifre), respectiv p</w:t>
      </w:r>
      <w:r w:rsidR="00211C74" w:rsidRPr="007A6705">
        <w:rPr>
          <w:rFonts w:ascii="Onest" w:eastAsia="Calibri" w:hAnsi="Onest"/>
        </w:rPr>
        <w:t>ână</w:t>
      </w:r>
      <w:r w:rsidRPr="007A6705">
        <w:rPr>
          <w:rFonts w:ascii="Onest" w:eastAsia="Calibri" w:hAnsi="Onest"/>
        </w:rPr>
        <w:t xml:space="preserve"> la data de _______</w:t>
      </w:r>
      <w:r w:rsidR="00211C74" w:rsidRPr="007A6705">
        <w:rPr>
          <w:rFonts w:ascii="Onest" w:eastAsia="Calibri" w:hAnsi="Onest"/>
        </w:rPr>
        <w:t>____________ (ziua/luna/anul), și ea va rămâne obligatorie pentru noi ș</w:t>
      </w:r>
      <w:r w:rsidRPr="007A6705">
        <w:rPr>
          <w:rFonts w:ascii="Onest" w:eastAsia="Calibri" w:hAnsi="Onest"/>
        </w:rPr>
        <w:t>i poate fi acceptat</w:t>
      </w:r>
      <w:r w:rsidR="00211C74" w:rsidRPr="007A6705">
        <w:rPr>
          <w:rFonts w:ascii="Onest" w:eastAsia="Calibri" w:hAnsi="Onest"/>
        </w:rPr>
        <w:t>ă</w:t>
      </w:r>
      <w:r w:rsidRPr="007A6705">
        <w:rPr>
          <w:rFonts w:ascii="Onest" w:eastAsia="Calibri" w:hAnsi="Onest"/>
        </w:rPr>
        <w:t xml:space="preserve"> oric</w:t>
      </w:r>
      <w:r w:rsidR="00211C74" w:rsidRPr="007A6705">
        <w:rPr>
          <w:rFonts w:ascii="Onest" w:eastAsia="Calibri" w:hAnsi="Onest"/>
        </w:rPr>
        <w:t>ând î</w:t>
      </w:r>
      <w:r w:rsidRPr="007A6705">
        <w:rPr>
          <w:rFonts w:ascii="Onest" w:eastAsia="Calibri" w:hAnsi="Onest"/>
        </w:rPr>
        <w:t>nainte de expirarea perioadei de valabilitate.</w:t>
      </w:r>
    </w:p>
    <w:p w14:paraId="1FFFEA09" w14:textId="77777777" w:rsidR="00BB1EC7" w:rsidRPr="007A6705" w:rsidRDefault="00BB1EC7" w:rsidP="00950D18">
      <w:pPr>
        <w:pStyle w:val="BodyText"/>
        <w:tabs>
          <w:tab w:val="left" w:pos="567"/>
        </w:tabs>
        <w:spacing w:line="360" w:lineRule="auto"/>
        <w:rPr>
          <w:rFonts w:ascii="Onest" w:hAnsi="Onest"/>
          <w:szCs w:val="24"/>
        </w:rPr>
      </w:pPr>
    </w:p>
    <w:p w14:paraId="3AC6F755" w14:textId="77777777" w:rsidR="00BE49DD" w:rsidRPr="007A6705" w:rsidRDefault="00BE49DD" w:rsidP="00950D18">
      <w:pPr>
        <w:pStyle w:val="BodyText"/>
        <w:tabs>
          <w:tab w:val="left" w:pos="567"/>
        </w:tabs>
        <w:spacing w:line="360" w:lineRule="auto"/>
        <w:rPr>
          <w:rFonts w:ascii="Onest" w:hAnsi="Onest"/>
          <w:szCs w:val="24"/>
        </w:rPr>
      </w:pPr>
    </w:p>
    <w:p w14:paraId="7E0B4786" w14:textId="77777777" w:rsidR="00BE49DD" w:rsidRPr="007A6705" w:rsidRDefault="00BE49DD" w:rsidP="00950D18">
      <w:pPr>
        <w:pStyle w:val="BodyText"/>
        <w:tabs>
          <w:tab w:val="left" w:pos="567"/>
        </w:tabs>
        <w:spacing w:line="360" w:lineRule="auto"/>
        <w:rPr>
          <w:rFonts w:ascii="Onest" w:hAnsi="Onest"/>
          <w:szCs w:val="24"/>
        </w:rPr>
      </w:pPr>
    </w:p>
    <w:p w14:paraId="11C3E31B" w14:textId="77777777" w:rsidR="00211C74" w:rsidRPr="007A6705" w:rsidRDefault="00211C74" w:rsidP="00211C74">
      <w:pPr>
        <w:pStyle w:val="BodyText"/>
        <w:tabs>
          <w:tab w:val="left" w:pos="567"/>
        </w:tabs>
        <w:spacing w:line="360" w:lineRule="auto"/>
        <w:rPr>
          <w:rFonts w:ascii="Onest" w:hAnsi="Onest"/>
          <w:szCs w:val="24"/>
        </w:rPr>
      </w:pPr>
      <w:r w:rsidRPr="007A6705">
        <w:rPr>
          <w:rFonts w:ascii="Onest" w:hAnsi="Onest"/>
          <w:szCs w:val="24"/>
        </w:rPr>
        <w:t>Data completării . . . . . . . . . . . . .</w:t>
      </w:r>
      <w:r w:rsidRPr="007A6705">
        <w:rPr>
          <w:rFonts w:ascii="Onest" w:hAnsi="Onest"/>
          <w:szCs w:val="24"/>
        </w:rPr>
        <w:tab/>
        <w:t>Cu stimă,</w:t>
      </w:r>
    </w:p>
    <w:p w14:paraId="22EC4D5D"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Ofertant/candidat</w:t>
      </w:r>
    </w:p>
    <w:p w14:paraId="5E60B85C"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 . . . . . . . . . . . . . . . . . . . . . . .</w:t>
      </w:r>
    </w:p>
    <w:p w14:paraId="3F8D7784"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(semnătura autorizată)</w:t>
      </w:r>
    </w:p>
    <w:p w14:paraId="312ED17B" w14:textId="77777777" w:rsidR="00BE49DD" w:rsidRPr="007A6705" w:rsidRDefault="00BE49DD" w:rsidP="00950D18">
      <w:pPr>
        <w:pStyle w:val="BodyText"/>
        <w:tabs>
          <w:tab w:val="left" w:pos="567"/>
        </w:tabs>
        <w:spacing w:line="360" w:lineRule="auto"/>
        <w:rPr>
          <w:rFonts w:ascii="Onest" w:hAnsi="Onest"/>
          <w:szCs w:val="24"/>
        </w:rPr>
      </w:pPr>
    </w:p>
    <w:p w14:paraId="07DCFCB8" w14:textId="5D6AA1FC" w:rsidR="0077513C" w:rsidRPr="007A6705" w:rsidRDefault="0077513C" w:rsidP="007A6705">
      <w:pPr>
        <w:pStyle w:val="BodyText"/>
        <w:tabs>
          <w:tab w:val="left" w:pos="567"/>
        </w:tabs>
        <w:jc w:val="both"/>
        <w:rPr>
          <w:rFonts w:ascii="Onest" w:hAnsi="Onest"/>
          <w:b/>
          <w:i/>
          <w:color w:val="FF0000"/>
          <w:sz w:val="20"/>
        </w:rPr>
      </w:pPr>
      <w:r w:rsidRPr="007A6705">
        <w:rPr>
          <w:rFonts w:ascii="Onest" w:hAnsi="Onest"/>
          <w:b/>
          <w:i/>
          <w:color w:val="FF0000"/>
          <w:sz w:val="20"/>
        </w:rPr>
        <w:t xml:space="preserve">*Notă: Termenul valabilităţii ofertei începe să decurgă din momentul termenului limită de depunere a ofertelor. Orice ofertă valabilă pentru o perioadă mai mică decât cea prevăzută în </w:t>
      </w:r>
      <w:r w:rsidR="007A6705" w:rsidRPr="007A6705">
        <w:rPr>
          <w:rFonts w:ascii="Onest" w:hAnsi="Onest"/>
          <w:b/>
          <w:i/>
          <w:color w:val="FF0000"/>
          <w:sz w:val="20"/>
        </w:rPr>
        <w:t>anunțul de participare</w:t>
      </w:r>
      <w:r w:rsidRPr="007A6705">
        <w:rPr>
          <w:rFonts w:ascii="Onest" w:hAnsi="Onest"/>
          <w:b/>
          <w:i/>
          <w:color w:val="FF0000"/>
          <w:sz w:val="20"/>
        </w:rPr>
        <w:t xml:space="preserve"> se respinge de către grupul de lucru ca fiind necorespunzătoare.</w:t>
      </w:r>
    </w:p>
    <w:p w14:paraId="4072F474" w14:textId="77777777" w:rsidR="00BE49DD" w:rsidRPr="007A6705" w:rsidRDefault="00BE49DD" w:rsidP="00950D18">
      <w:pPr>
        <w:pStyle w:val="BodyText"/>
        <w:tabs>
          <w:tab w:val="left" w:pos="567"/>
        </w:tabs>
        <w:spacing w:line="360" w:lineRule="auto"/>
        <w:rPr>
          <w:rFonts w:ascii="Onest" w:hAnsi="Onest"/>
          <w:szCs w:val="24"/>
        </w:rPr>
      </w:pPr>
    </w:p>
    <w:p w14:paraId="54002888" w14:textId="1E2565E9" w:rsidR="00BA7FF4" w:rsidRPr="007A6705" w:rsidRDefault="00BA7FF4" w:rsidP="00BA7FF4">
      <w:pPr>
        <w:jc w:val="right"/>
        <w:rPr>
          <w:rFonts w:ascii="Onest" w:hAnsi="Onest"/>
          <w:noProof w:val="0"/>
          <w:sz w:val="22"/>
          <w:szCs w:val="22"/>
        </w:rPr>
      </w:pPr>
      <w:bookmarkStart w:id="3" w:name="_Toc449692097"/>
      <w:bookmarkEnd w:id="2"/>
      <w:r w:rsidRPr="007A6705">
        <w:rPr>
          <w:rFonts w:ascii="Onest" w:hAnsi="Onest"/>
          <w:noProof w:val="0"/>
        </w:rPr>
        <w:lastRenderedPageBreak/>
        <w:t>Anexa nr.</w:t>
      </w:r>
      <w:r w:rsidR="00FF430B" w:rsidRPr="007A6705">
        <w:rPr>
          <w:rFonts w:ascii="Onest" w:hAnsi="Onest"/>
          <w:noProof w:val="0"/>
        </w:rPr>
        <w:t xml:space="preserve"> </w:t>
      </w:r>
      <w:r w:rsidR="00BE49DD" w:rsidRPr="007A6705">
        <w:rPr>
          <w:rFonts w:ascii="Onest" w:hAnsi="Onest"/>
          <w:noProof w:val="0"/>
        </w:rPr>
        <w:t>10</w:t>
      </w:r>
    </w:p>
    <w:p w14:paraId="251FD827"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7A3B63" w:rsidRPr="007A6705">
        <w:rPr>
          <w:rFonts w:ascii="Onest" w:hAnsi="Onest"/>
          <w:noProof w:val="0"/>
        </w:rPr>
        <w:t>D</w:t>
      </w:r>
      <w:r w:rsidRPr="007A6705">
        <w:rPr>
          <w:rFonts w:ascii="Onest" w:hAnsi="Onest"/>
          <w:noProof w:val="0"/>
        </w:rPr>
        <w:t>ocumentația standard nr._____</w:t>
      </w:r>
    </w:p>
    <w:p w14:paraId="51B4157A"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596DAC67" w14:textId="77777777" w:rsidR="00950D18" w:rsidRPr="007A6705" w:rsidRDefault="00950D18" w:rsidP="00950D18">
      <w:pPr>
        <w:rPr>
          <w:rFonts w:ascii="Onest" w:hAnsi="Onest"/>
          <w:lang w:eastAsia="zh-CN"/>
        </w:rPr>
      </w:pPr>
    </w:p>
    <w:p w14:paraId="6E30E72A" w14:textId="77777777" w:rsidR="0077513C" w:rsidRPr="007A6705" w:rsidRDefault="0077513C" w:rsidP="00950D18">
      <w:pPr>
        <w:rPr>
          <w:rFonts w:ascii="Onest" w:hAnsi="Onest"/>
          <w:lang w:eastAsia="zh-CN"/>
        </w:rPr>
      </w:pPr>
    </w:p>
    <w:p w14:paraId="4C9779B8" w14:textId="77777777" w:rsidR="0077513C" w:rsidRPr="007A6705" w:rsidRDefault="0077513C" w:rsidP="00950D18">
      <w:pPr>
        <w:rPr>
          <w:rFonts w:ascii="Onest" w:hAnsi="Onest"/>
          <w:lang w:eastAsia="zh-CN"/>
        </w:rPr>
      </w:pPr>
    </w:p>
    <w:bookmarkEnd w:id="3"/>
    <w:p w14:paraId="5F7BC614" w14:textId="77777777" w:rsidR="008B330F" w:rsidRPr="007A6705" w:rsidRDefault="008B330F" w:rsidP="00950D18">
      <w:pPr>
        <w:jc w:val="center"/>
        <w:rPr>
          <w:rFonts w:ascii="Onest" w:hAnsi="Onest"/>
          <w:b/>
        </w:rPr>
      </w:pPr>
    </w:p>
    <w:p w14:paraId="2A6AE53A" w14:textId="77777777" w:rsidR="00AA1372" w:rsidRPr="007A6705" w:rsidRDefault="00A227F2" w:rsidP="00950D18">
      <w:pPr>
        <w:pStyle w:val="BodyText"/>
        <w:tabs>
          <w:tab w:val="left" w:pos="567"/>
        </w:tabs>
        <w:jc w:val="center"/>
        <w:rPr>
          <w:rFonts w:ascii="Onest" w:hAnsi="Onest"/>
          <w:b/>
          <w:szCs w:val="24"/>
        </w:rPr>
      </w:pPr>
      <w:r w:rsidRPr="007A6705">
        <w:rPr>
          <w:rFonts w:ascii="Onest" w:hAnsi="Onest"/>
          <w:b/>
          <w:szCs w:val="24"/>
        </w:rPr>
        <w:t>GRAFIC DE  EXECUTARE A LUCRĂRILOR</w:t>
      </w:r>
    </w:p>
    <w:p w14:paraId="61E8B47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_____________________________________________________________________________</w:t>
      </w:r>
    </w:p>
    <w:p w14:paraId="3761181F" w14:textId="77777777" w:rsidR="00AA1372" w:rsidRPr="007A6705" w:rsidRDefault="00A227F2" w:rsidP="00950D18">
      <w:pPr>
        <w:pStyle w:val="BodyText"/>
        <w:tabs>
          <w:tab w:val="left" w:pos="567"/>
        </w:tabs>
        <w:jc w:val="center"/>
        <w:rPr>
          <w:rFonts w:ascii="Onest" w:hAnsi="Onest"/>
          <w:szCs w:val="24"/>
        </w:rPr>
      </w:pPr>
      <w:r w:rsidRPr="007A6705">
        <w:rPr>
          <w:rFonts w:ascii="Onest" w:hAnsi="Onest"/>
          <w:szCs w:val="24"/>
        </w:rPr>
        <w:t>(denumirea lucrărilor)</w:t>
      </w:r>
    </w:p>
    <w:p w14:paraId="22E728A4" w14:textId="77777777" w:rsidR="00AA1372" w:rsidRPr="007A6705" w:rsidRDefault="00AA1372" w:rsidP="00950D18">
      <w:pPr>
        <w:pStyle w:val="BodyText"/>
        <w:tabs>
          <w:tab w:val="left" w:pos="567"/>
        </w:tabs>
        <w:rPr>
          <w:rFonts w:ascii="Onest" w:hAnsi="Ones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A6705" w14:paraId="3463AAA9" w14:textId="77777777" w:rsidTr="00233538">
        <w:trPr>
          <w:cantSplit/>
          <w:trHeight w:val="300"/>
        </w:trPr>
        <w:tc>
          <w:tcPr>
            <w:tcW w:w="709" w:type="dxa"/>
            <w:vMerge w:val="restart"/>
          </w:tcPr>
          <w:p w14:paraId="190EEB14"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Nr.</w:t>
            </w:r>
          </w:p>
          <w:p w14:paraId="6C5D2D63"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d/o</w:t>
            </w:r>
          </w:p>
        </w:tc>
        <w:tc>
          <w:tcPr>
            <w:tcW w:w="2825" w:type="dxa"/>
            <w:vMerge w:val="restart"/>
          </w:tcPr>
          <w:p w14:paraId="4DA327F9"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Grupa de obiecte/denumirea obiectului</w:t>
            </w:r>
          </w:p>
        </w:tc>
        <w:tc>
          <w:tcPr>
            <w:tcW w:w="3126" w:type="dxa"/>
            <w:gridSpan w:val="3"/>
          </w:tcPr>
          <w:p w14:paraId="074162C9"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Anul</w:t>
            </w:r>
            <w:r w:rsidR="00087114" w:rsidRPr="007A6705">
              <w:rPr>
                <w:rFonts w:ascii="Onest" w:hAnsi="Onest"/>
                <w:b/>
                <w:szCs w:val="24"/>
              </w:rPr>
              <w:t xml:space="preserve"> 1</w:t>
            </w:r>
          </w:p>
        </w:tc>
        <w:tc>
          <w:tcPr>
            <w:tcW w:w="1044" w:type="dxa"/>
            <w:gridSpan w:val="2"/>
          </w:tcPr>
          <w:p w14:paraId="72777F0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w:t>
            </w:r>
          </w:p>
        </w:tc>
        <w:tc>
          <w:tcPr>
            <w:tcW w:w="1320" w:type="dxa"/>
            <w:gridSpan w:val="2"/>
          </w:tcPr>
          <w:p w14:paraId="6D5015DD"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Anul (n)</w:t>
            </w:r>
          </w:p>
        </w:tc>
      </w:tr>
      <w:tr w:rsidR="00AA1372" w:rsidRPr="007A6705" w14:paraId="3E915E5F" w14:textId="77777777" w:rsidTr="00233538">
        <w:trPr>
          <w:cantSplit/>
          <w:trHeight w:val="240"/>
        </w:trPr>
        <w:tc>
          <w:tcPr>
            <w:tcW w:w="709" w:type="dxa"/>
            <w:vMerge/>
          </w:tcPr>
          <w:p w14:paraId="6E96D41B" w14:textId="77777777" w:rsidR="00AA1372" w:rsidRPr="007A6705" w:rsidRDefault="00AA1372" w:rsidP="00950D18">
            <w:pPr>
              <w:pStyle w:val="BodyText"/>
              <w:tabs>
                <w:tab w:val="left" w:pos="567"/>
              </w:tabs>
              <w:rPr>
                <w:rFonts w:ascii="Onest" w:hAnsi="Onest"/>
                <w:b/>
                <w:szCs w:val="24"/>
              </w:rPr>
            </w:pPr>
          </w:p>
        </w:tc>
        <w:tc>
          <w:tcPr>
            <w:tcW w:w="2825" w:type="dxa"/>
            <w:vMerge/>
          </w:tcPr>
          <w:p w14:paraId="2B541149" w14:textId="77777777" w:rsidR="00AA1372" w:rsidRPr="007A6705" w:rsidRDefault="00AA1372" w:rsidP="00950D18">
            <w:pPr>
              <w:pStyle w:val="BodyText"/>
              <w:tabs>
                <w:tab w:val="left" w:pos="567"/>
              </w:tabs>
              <w:rPr>
                <w:rFonts w:ascii="Onest" w:hAnsi="Onest"/>
                <w:b/>
                <w:szCs w:val="24"/>
              </w:rPr>
            </w:pPr>
          </w:p>
        </w:tc>
        <w:tc>
          <w:tcPr>
            <w:tcW w:w="5490" w:type="dxa"/>
            <w:gridSpan w:val="7"/>
          </w:tcPr>
          <w:p w14:paraId="5327F29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Luna</w:t>
            </w:r>
          </w:p>
        </w:tc>
      </w:tr>
      <w:tr w:rsidR="00AA1372" w:rsidRPr="007A6705" w14:paraId="2E819E2C" w14:textId="77777777" w:rsidTr="00233538">
        <w:trPr>
          <w:cantSplit/>
          <w:trHeight w:val="120"/>
        </w:trPr>
        <w:tc>
          <w:tcPr>
            <w:tcW w:w="709" w:type="dxa"/>
            <w:vMerge/>
          </w:tcPr>
          <w:p w14:paraId="69DE371B" w14:textId="77777777" w:rsidR="00AA1372" w:rsidRPr="007A6705" w:rsidRDefault="00AA1372" w:rsidP="00950D18">
            <w:pPr>
              <w:pStyle w:val="BodyText"/>
              <w:tabs>
                <w:tab w:val="left" w:pos="567"/>
              </w:tabs>
              <w:rPr>
                <w:rFonts w:ascii="Onest" w:hAnsi="Onest"/>
                <w:b/>
                <w:szCs w:val="24"/>
              </w:rPr>
            </w:pPr>
          </w:p>
        </w:tc>
        <w:tc>
          <w:tcPr>
            <w:tcW w:w="2825" w:type="dxa"/>
            <w:vMerge/>
          </w:tcPr>
          <w:p w14:paraId="0CF4E36C" w14:textId="77777777" w:rsidR="00AA1372" w:rsidRPr="007A6705" w:rsidRDefault="00AA1372" w:rsidP="00950D18">
            <w:pPr>
              <w:pStyle w:val="BodyText"/>
              <w:tabs>
                <w:tab w:val="left" w:pos="567"/>
              </w:tabs>
              <w:rPr>
                <w:rFonts w:ascii="Onest" w:hAnsi="Onest"/>
                <w:b/>
                <w:szCs w:val="24"/>
              </w:rPr>
            </w:pPr>
          </w:p>
        </w:tc>
        <w:tc>
          <w:tcPr>
            <w:tcW w:w="1035" w:type="dxa"/>
          </w:tcPr>
          <w:p w14:paraId="29C56D31"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1</w:t>
            </w:r>
          </w:p>
        </w:tc>
        <w:tc>
          <w:tcPr>
            <w:tcW w:w="1215" w:type="dxa"/>
          </w:tcPr>
          <w:p w14:paraId="15FACB2B"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2</w:t>
            </w:r>
          </w:p>
        </w:tc>
        <w:tc>
          <w:tcPr>
            <w:tcW w:w="1005" w:type="dxa"/>
            <w:gridSpan w:val="2"/>
          </w:tcPr>
          <w:p w14:paraId="5150E658"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3</w:t>
            </w:r>
          </w:p>
        </w:tc>
        <w:tc>
          <w:tcPr>
            <w:tcW w:w="990" w:type="dxa"/>
            <w:gridSpan w:val="2"/>
          </w:tcPr>
          <w:p w14:paraId="27A1A0E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w:t>
            </w:r>
          </w:p>
        </w:tc>
        <w:tc>
          <w:tcPr>
            <w:tcW w:w="1245" w:type="dxa"/>
          </w:tcPr>
          <w:p w14:paraId="7EA58238" w14:textId="77777777" w:rsidR="00AA1372" w:rsidRPr="007A6705" w:rsidRDefault="00087114" w:rsidP="00950D18">
            <w:pPr>
              <w:pStyle w:val="BodyText"/>
              <w:tabs>
                <w:tab w:val="left" w:pos="567"/>
              </w:tabs>
              <w:rPr>
                <w:rFonts w:ascii="Onest" w:hAnsi="Onest"/>
                <w:b/>
                <w:szCs w:val="24"/>
              </w:rPr>
            </w:pPr>
            <w:r w:rsidRPr="007A6705">
              <w:rPr>
                <w:rFonts w:ascii="Onest" w:hAnsi="Onest"/>
                <w:b/>
                <w:szCs w:val="24"/>
              </w:rPr>
              <w:t>n</w:t>
            </w:r>
          </w:p>
        </w:tc>
      </w:tr>
      <w:tr w:rsidR="00AA1372" w:rsidRPr="007A6705" w14:paraId="3A507754" w14:textId="77777777" w:rsidTr="00233538">
        <w:trPr>
          <w:cantSplit/>
          <w:trHeight w:val="180"/>
        </w:trPr>
        <w:tc>
          <w:tcPr>
            <w:tcW w:w="709" w:type="dxa"/>
          </w:tcPr>
          <w:p w14:paraId="3D9DD35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1.</w:t>
            </w:r>
          </w:p>
        </w:tc>
        <w:tc>
          <w:tcPr>
            <w:tcW w:w="2825" w:type="dxa"/>
          </w:tcPr>
          <w:p w14:paraId="6AC11315"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Organizare de şantier</w:t>
            </w:r>
          </w:p>
        </w:tc>
        <w:tc>
          <w:tcPr>
            <w:tcW w:w="1035" w:type="dxa"/>
          </w:tcPr>
          <w:p w14:paraId="0C05F71B" w14:textId="77777777" w:rsidR="00AA1372" w:rsidRPr="007A6705" w:rsidRDefault="00AA1372" w:rsidP="00950D18">
            <w:pPr>
              <w:pStyle w:val="BodyText"/>
              <w:tabs>
                <w:tab w:val="left" w:pos="567"/>
              </w:tabs>
              <w:rPr>
                <w:rFonts w:ascii="Onest" w:hAnsi="Onest"/>
                <w:szCs w:val="24"/>
              </w:rPr>
            </w:pPr>
          </w:p>
        </w:tc>
        <w:tc>
          <w:tcPr>
            <w:tcW w:w="1215" w:type="dxa"/>
          </w:tcPr>
          <w:p w14:paraId="5BE57E8E"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0E34ECD3" w14:textId="77777777" w:rsidR="00AA1372" w:rsidRPr="007A6705" w:rsidRDefault="00AA1372" w:rsidP="00950D18">
            <w:pPr>
              <w:pStyle w:val="BodyText"/>
              <w:tabs>
                <w:tab w:val="left" w:pos="567"/>
              </w:tabs>
              <w:rPr>
                <w:rFonts w:ascii="Onest" w:hAnsi="Onest"/>
                <w:szCs w:val="24"/>
              </w:rPr>
            </w:pPr>
          </w:p>
        </w:tc>
        <w:tc>
          <w:tcPr>
            <w:tcW w:w="990" w:type="dxa"/>
            <w:gridSpan w:val="2"/>
          </w:tcPr>
          <w:p w14:paraId="1F6E08F6" w14:textId="77777777" w:rsidR="00AA1372" w:rsidRPr="007A6705" w:rsidRDefault="00AA1372" w:rsidP="00950D18">
            <w:pPr>
              <w:pStyle w:val="BodyText"/>
              <w:tabs>
                <w:tab w:val="left" w:pos="567"/>
              </w:tabs>
              <w:rPr>
                <w:rFonts w:ascii="Onest" w:hAnsi="Onest"/>
                <w:szCs w:val="24"/>
              </w:rPr>
            </w:pPr>
          </w:p>
        </w:tc>
        <w:tc>
          <w:tcPr>
            <w:tcW w:w="1245" w:type="dxa"/>
          </w:tcPr>
          <w:p w14:paraId="5B5A8295" w14:textId="77777777" w:rsidR="00AA1372" w:rsidRPr="007A6705" w:rsidRDefault="00AA1372" w:rsidP="00950D18">
            <w:pPr>
              <w:pStyle w:val="BodyText"/>
              <w:tabs>
                <w:tab w:val="left" w:pos="567"/>
              </w:tabs>
              <w:rPr>
                <w:rFonts w:ascii="Onest" w:hAnsi="Onest"/>
                <w:szCs w:val="24"/>
              </w:rPr>
            </w:pPr>
          </w:p>
        </w:tc>
      </w:tr>
      <w:tr w:rsidR="00AA1372" w:rsidRPr="007A6705" w14:paraId="2CFBB607" w14:textId="77777777" w:rsidTr="00233538">
        <w:trPr>
          <w:cantSplit/>
          <w:trHeight w:val="1372"/>
        </w:trPr>
        <w:tc>
          <w:tcPr>
            <w:tcW w:w="709" w:type="dxa"/>
          </w:tcPr>
          <w:p w14:paraId="3BFEAC41"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 xml:space="preserve">2. </w:t>
            </w:r>
          </w:p>
          <w:p w14:paraId="3423122E" w14:textId="77777777" w:rsidR="00AA1372" w:rsidRPr="007A6705" w:rsidRDefault="00AA1372" w:rsidP="00950D18">
            <w:pPr>
              <w:pStyle w:val="BodyText"/>
              <w:tabs>
                <w:tab w:val="left" w:pos="567"/>
              </w:tabs>
              <w:rPr>
                <w:rFonts w:ascii="Onest" w:hAnsi="Onest"/>
                <w:szCs w:val="24"/>
              </w:rPr>
            </w:pPr>
          </w:p>
          <w:p w14:paraId="407D3D03" w14:textId="77777777" w:rsidR="00AA1372" w:rsidRPr="007A6705" w:rsidRDefault="00AA1372" w:rsidP="00950D18">
            <w:pPr>
              <w:pStyle w:val="BodyText"/>
              <w:tabs>
                <w:tab w:val="left" w:pos="567"/>
              </w:tabs>
              <w:rPr>
                <w:rFonts w:ascii="Onest" w:hAnsi="Onest"/>
                <w:szCs w:val="24"/>
              </w:rPr>
            </w:pPr>
          </w:p>
          <w:p w14:paraId="1F9A6ED0" w14:textId="77777777" w:rsidR="00AA1372" w:rsidRPr="007A6705" w:rsidRDefault="00AA1372" w:rsidP="00950D18">
            <w:pPr>
              <w:pStyle w:val="BodyText"/>
              <w:tabs>
                <w:tab w:val="left" w:pos="567"/>
              </w:tabs>
              <w:rPr>
                <w:rFonts w:ascii="Onest" w:hAnsi="Onest"/>
                <w:szCs w:val="24"/>
              </w:rPr>
            </w:pPr>
          </w:p>
          <w:p w14:paraId="0299E96C" w14:textId="77777777" w:rsidR="00AA1372" w:rsidRPr="007A6705" w:rsidRDefault="00AA1372" w:rsidP="00950D18">
            <w:pPr>
              <w:pStyle w:val="BodyText"/>
              <w:tabs>
                <w:tab w:val="left" w:pos="567"/>
              </w:tabs>
              <w:rPr>
                <w:rFonts w:ascii="Onest" w:hAnsi="Onest"/>
                <w:szCs w:val="24"/>
              </w:rPr>
            </w:pPr>
          </w:p>
        </w:tc>
        <w:tc>
          <w:tcPr>
            <w:tcW w:w="2825" w:type="dxa"/>
          </w:tcPr>
          <w:p w14:paraId="659C8F20"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 01</w:t>
            </w:r>
          </w:p>
          <w:p w14:paraId="422BB5F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21F182F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49398E87"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401D9A40" w14:textId="77777777" w:rsidR="00AA1372" w:rsidRPr="007A6705" w:rsidRDefault="00AA1372" w:rsidP="00950D18">
            <w:pPr>
              <w:pStyle w:val="BodyText"/>
              <w:tabs>
                <w:tab w:val="left" w:pos="567"/>
              </w:tabs>
              <w:rPr>
                <w:rFonts w:ascii="Onest" w:hAnsi="Onest"/>
                <w:szCs w:val="24"/>
              </w:rPr>
            </w:pPr>
          </w:p>
        </w:tc>
        <w:tc>
          <w:tcPr>
            <w:tcW w:w="1035" w:type="dxa"/>
          </w:tcPr>
          <w:p w14:paraId="4AB34E7C" w14:textId="77777777" w:rsidR="00AA1372" w:rsidRPr="007A6705" w:rsidRDefault="00AA1372" w:rsidP="00950D18">
            <w:pPr>
              <w:pStyle w:val="BodyText"/>
              <w:tabs>
                <w:tab w:val="left" w:pos="567"/>
              </w:tabs>
              <w:rPr>
                <w:rFonts w:ascii="Onest" w:hAnsi="Onest"/>
                <w:szCs w:val="24"/>
              </w:rPr>
            </w:pPr>
          </w:p>
        </w:tc>
        <w:tc>
          <w:tcPr>
            <w:tcW w:w="1215" w:type="dxa"/>
          </w:tcPr>
          <w:p w14:paraId="5BD6BE97"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585A9500" w14:textId="77777777" w:rsidR="00AA1372" w:rsidRPr="007A6705" w:rsidRDefault="00AA1372" w:rsidP="00950D18">
            <w:pPr>
              <w:pStyle w:val="BodyText"/>
              <w:tabs>
                <w:tab w:val="left" w:pos="567"/>
              </w:tabs>
              <w:rPr>
                <w:rFonts w:ascii="Onest" w:hAnsi="Onest"/>
                <w:szCs w:val="24"/>
              </w:rPr>
            </w:pPr>
          </w:p>
        </w:tc>
        <w:tc>
          <w:tcPr>
            <w:tcW w:w="990" w:type="dxa"/>
            <w:gridSpan w:val="2"/>
          </w:tcPr>
          <w:p w14:paraId="2612FB4A" w14:textId="77777777" w:rsidR="00AA1372" w:rsidRPr="007A6705" w:rsidRDefault="00AA1372" w:rsidP="00950D18">
            <w:pPr>
              <w:pStyle w:val="BodyText"/>
              <w:tabs>
                <w:tab w:val="left" w:pos="567"/>
              </w:tabs>
              <w:rPr>
                <w:rFonts w:ascii="Onest" w:hAnsi="Onest"/>
                <w:szCs w:val="24"/>
              </w:rPr>
            </w:pPr>
          </w:p>
        </w:tc>
        <w:tc>
          <w:tcPr>
            <w:tcW w:w="1245" w:type="dxa"/>
          </w:tcPr>
          <w:p w14:paraId="413F1B00" w14:textId="77777777" w:rsidR="00AA1372" w:rsidRPr="007A6705" w:rsidRDefault="00AA1372" w:rsidP="00950D18">
            <w:pPr>
              <w:pStyle w:val="BodyText"/>
              <w:tabs>
                <w:tab w:val="left" w:pos="567"/>
              </w:tabs>
              <w:rPr>
                <w:rFonts w:ascii="Onest" w:hAnsi="Onest"/>
                <w:szCs w:val="24"/>
              </w:rPr>
            </w:pPr>
          </w:p>
        </w:tc>
      </w:tr>
      <w:tr w:rsidR="00AA1372" w:rsidRPr="007A6705" w14:paraId="03E55A56" w14:textId="77777777" w:rsidTr="00233538">
        <w:trPr>
          <w:cantSplit/>
          <w:trHeight w:val="1412"/>
        </w:trPr>
        <w:tc>
          <w:tcPr>
            <w:tcW w:w="709" w:type="dxa"/>
          </w:tcPr>
          <w:p w14:paraId="4F82FB0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3.</w:t>
            </w:r>
          </w:p>
          <w:p w14:paraId="6EE4A570" w14:textId="77777777" w:rsidR="00AA1372" w:rsidRPr="007A6705" w:rsidRDefault="00AA1372" w:rsidP="00950D18">
            <w:pPr>
              <w:pStyle w:val="BodyText"/>
              <w:tabs>
                <w:tab w:val="left" w:pos="567"/>
              </w:tabs>
              <w:rPr>
                <w:rFonts w:ascii="Onest" w:hAnsi="Onest"/>
                <w:szCs w:val="24"/>
              </w:rPr>
            </w:pPr>
          </w:p>
          <w:p w14:paraId="54ABA37C" w14:textId="77777777" w:rsidR="00AA1372" w:rsidRPr="007A6705" w:rsidRDefault="00AA1372" w:rsidP="00950D18">
            <w:pPr>
              <w:pStyle w:val="BodyText"/>
              <w:tabs>
                <w:tab w:val="left" w:pos="567"/>
              </w:tabs>
              <w:rPr>
                <w:rFonts w:ascii="Onest" w:hAnsi="Onest"/>
                <w:szCs w:val="24"/>
              </w:rPr>
            </w:pPr>
          </w:p>
          <w:p w14:paraId="57ABB82B" w14:textId="77777777" w:rsidR="00AA1372" w:rsidRPr="007A6705" w:rsidRDefault="00AA1372" w:rsidP="00950D18">
            <w:pPr>
              <w:pStyle w:val="BodyText"/>
              <w:tabs>
                <w:tab w:val="left" w:pos="567"/>
              </w:tabs>
              <w:rPr>
                <w:rFonts w:ascii="Onest" w:hAnsi="Onest"/>
                <w:szCs w:val="24"/>
              </w:rPr>
            </w:pPr>
          </w:p>
          <w:p w14:paraId="71C52794" w14:textId="77777777" w:rsidR="00AA1372" w:rsidRPr="007A6705" w:rsidRDefault="00AA1372" w:rsidP="00950D18">
            <w:pPr>
              <w:pStyle w:val="BodyText"/>
              <w:tabs>
                <w:tab w:val="left" w:pos="567"/>
              </w:tabs>
              <w:rPr>
                <w:rFonts w:ascii="Onest" w:hAnsi="Onest"/>
                <w:szCs w:val="24"/>
              </w:rPr>
            </w:pPr>
          </w:p>
        </w:tc>
        <w:tc>
          <w:tcPr>
            <w:tcW w:w="2825" w:type="dxa"/>
          </w:tcPr>
          <w:p w14:paraId="338C506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 02</w:t>
            </w:r>
          </w:p>
          <w:p w14:paraId="28F64296"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0A6537EE"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681F6B38"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1861214E" w14:textId="77777777" w:rsidR="00AA1372" w:rsidRPr="007A6705" w:rsidRDefault="00AA1372" w:rsidP="00950D18">
            <w:pPr>
              <w:pStyle w:val="BodyText"/>
              <w:tabs>
                <w:tab w:val="left" w:pos="567"/>
              </w:tabs>
              <w:rPr>
                <w:rFonts w:ascii="Onest" w:hAnsi="Onest"/>
                <w:szCs w:val="24"/>
              </w:rPr>
            </w:pPr>
          </w:p>
        </w:tc>
        <w:tc>
          <w:tcPr>
            <w:tcW w:w="1035" w:type="dxa"/>
          </w:tcPr>
          <w:p w14:paraId="61477EA2" w14:textId="77777777" w:rsidR="00AA1372" w:rsidRPr="007A6705" w:rsidRDefault="00AA1372" w:rsidP="00950D18">
            <w:pPr>
              <w:pStyle w:val="BodyText"/>
              <w:tabs>
                <w:tab w:val="left" w:pos="567"/>
              </w:tabs>
              <w:rPr>
                <w:rFonts w:ascii="Onest" w:hAnsi="Onest"/>
                <w:szCs w:val="24"/>
              </w:rPr>
            </w:pPr>
          </w:p>
        </w:tc>
        <w:tc>
          <w:tcPr>
            <w:tcW w:w="1215" w:type="dxa"/>
          </w:tcPr>
          <w:p w14:paraId="0ED1E9C4"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2601C0AC" w14:textId="77777777" w:rsidR="00AA1372" w:rsidRPr="007A6705" w:rsidRDefault="00AA1372" w:rsidP="00950D18">
            <w:pPr>
              <w:pStyle w:val="BodyText"/>
              <w:tabs>
                <w:tab w:val="left" w:pos="567"/>
              </w:tabs>
              <w:rPr>
                <w:rFonts w:ascii="Onest" w:hAnsi="Onest"/>
                <w:szCs w:val="24"/>
              </w:rPr>
            </w:pPr>
          </w:p>
        </w:tc>
        <w:tc>
          <w:tcPr>
            <w:tcW w:w="990" w:type="dxa"/>
            <w:gridSpan w:val="2"/>
          </w:tcPr>
          <w:p w14:paraId="2C49505D" w14:textId="77777777" w:rsidR="00AA1372" w:rsidRPr="007A6705" w:rsidRDefault="00AA1372" w:rsidP="00950D18">
            <w:pPr>
              <w:pStyle w:val="BodyText"/>
              <w:tabs>
                <w:tab w:val="left" w:pos="567"/>
              </w:tabs>
              <w:rPr>
                <w:rFonts w:ascii="Onest" w:hAnsi="Onest"/>
                <w:szCs w:val="24"/>
              </w:rPr>
            </w:pPr>
          </w:p>
        </w:tc>
        <w:tc>
          <w:tcPr>
            <w:tcW w:w="1245" w:type="dxa"/>
          </w:tcPr>
          <w:p w14:paraId="139CDD60" w14:textId="77777777" w:rsidR="00AA1372" w:rsidRPr="007A6705" w:rsidRDefault="00AA1372" w:rsidP="00950D18">
            <w:pPr>
              <w:pStyle w:val="BodyText"/>
              <w:tabs>
                <w:tab w:val="left" w:pos="567"/>
              </w:tabs>
              <w:rPr>
                <w:rFonts w:ascii="Onest" w:hAnsi="Onest"/>
                <w:szCs w:val="24"/>
              </w:rPr>
            </w:pPr>
          </w:p>
        </w:tc>
      </w:tr>
      <w:tr w:rsidR="00AA1372" w:rsidRPr="007A6705" w14:paraId="0F101322" w14:textId="77777777" w:rsidTr="00233538">
        <w:trPr>
          <w:cantSplit/>
          <w:trHeight w:val="1593"/>
        </w:trPr>
        <w:tc>
          <w:tcPr>
            <w:tcW w:w="709" w:type="dxa"/>
          </w:tcPr>
          <w:p w14:paraId="10C73A09"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w:t>
            </w:r>
          </w:p>
        </w:tc>
        <w:tc>
          <w:tcPr>
            <w:tcW w:w="2825" w:type="dxa"/>
          </w:tcPr>
          <w:p w14:paraId="460A25D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w:t>
            </w:r>
            <w:r w:rsidR="00087114" w:rsidRPr="007A6705">
              <w:rPr>
                <w:rFonts w:ascii="Onest" w:hAnsi="Onest"/>
                <w:szCs w:val="24"/>
              </w:rPr>
              <w:t xml:space="preserve"> n</w:t>
            </w:r>
            <w:r w:rsidRPr="007A6705">
              <w:rPr>
                <w:rFonts w:ascii="Onest" w:hAnsi="Onest"/>
                <w:szCs w:val="24"/>
              </w:rPr>
              <w:t xml:space="preserve"> …</w:t>
            </w:r>
          </w:p>
          <w:p w14:paraId="0E5B6AC7"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641BFF73"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2123D098"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76062DAF" w14:textId="77777777" w:rsidR="00AA1372" w:rsidRPr="007A6705" w:rsidRDefault="00AA1372" w:rsidP="00950D18">
            <w:pPr>
              <w:pStyle w:val="BodyText"/>
              <w:tabs>
                <w:tab w:val="left" w:pos="567"/>
              </w:tabs>
              <w:rPr>
                <w:rFonts w:ascii="Onest" w:hAnsi="Onest"/>
                <w:szCs w:val="24"/>
              </w:rPr>
            </w:pPr>
          </w:p>
        </w:tc>
        <w:tc>
          <w:tcPr>
            <w:tcW w:w="1035" w:type="dxa"/>
          </w:tcPr>
          <w:p w14:paraId="661383F0" w14:textId="77777777" w:rsidR="00AA1372" w:rsidRPr="007A6705" w:rsidRDefault="00AA1372" w:rsidP="00950D18">
            <w:pPr>
              <w:pStyle w:val="BodyText"/>
              <w:tabs>
                <w:tab w:val="left" w:pos="567"/>
              </w:tabs>
              <w:rPr>
                <w:rFonts w:ascii="Onest" w:hAnsi="Onest"/>
                <w:szCs w:val="24"/>
              </w:rPr>
            </w:pPr>
          </w:p>
        </w:tc>
        <w:tc>
          <w:tcPr>
            <w:tcW w:w="1215" w:type="dxa"/>
          </w:tcPr>
          <w:p w14:paraId="15B987A6"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0995AFA5" w14:textId="77777777" w:rsidR="00AA1372" w:rsidRPr="007A6705" w:rsidRDefault="00AA1372" w:rsidP="00950D18">
            <w:pPr>
              <w:pStyle w:val="BodyText"/>
              <w:tabs>
                <w:tab w:val="left" w:pos="567"/>
              </w:tabs>
              <w:rPr>
                <w:rFonts w:ascii="Onest" w:hAnsi="Onest"/>
                <w:szCs w:val="24"/>
              </w:rPr>
            </w:pPr>
          </w:p>
        </w:tc>
        <w:tc>
          <w:tcPr>
            <w:tcW w:w="990" w:type="dxa"/>
            <w:gridSpan w:val="2"/>
          </w:tcPr>
          <w:p w14:paraId="4E7FF33B" w14:textId="77777777" w:rsidR="00AA1372" w:rsidRPr="007A6705" w:rsidRDefault="00AA1372" w:rsidP="00950D18">
            <w:pPr>
              <w:pStyle w:val="BodyText"/>
              <w:tabs>
                <w:tab w:val="left" w:pos="567"/>
              </w:tabs>
              <w:rPr>
                <w:rFonts w:ascii="Onest" w:hAnsi="Onest"/>
                <w:szCs w:val="24"/>
              </w:rPr>
            </w:pPr>
          </w:p>
        </w:tc>
        <w:tc>
          <w:tcPr>
            <w:tcW w:w="1245" w:type="dxa"/>
          </w:tcPr>
          <w:p w14:paraId="1DA2F14F" w14:textId="77777777" w:rsidR="00AA1372" w:rsidRPr="007A6705" w:rsidRDefault="00AA1372" w:rsidP="00950D18">
            <w:pPr>
              <w:pStyle w:val="BodyText"/>
              <w:tabs>
                <w:tab w:val="left" w:pos="567"/>
              </w:tabs>
              <w:rPr>
                <w:rFonts w:ascii="Onest" w:hAnsi="Onest"/>
                <w:szCs w:val="24"/>
              </w:rPr>
            </w:pPr>
          </w:p>
        </w:tc>
      </w:tr>
    </w:tbl>
    <w:p w14:paraId="76BAB200" w14:textId="77777777" w:rsidR="00AA1372" w:rsidRPr="007A6705" w:rsidRDefault="00AA1372" w:rsidP="00950D18">
      <w:pPr>
        <w:jc w:val="both"/>
        <w:rPr>
          <w:rFonts w:ascii="Onest" w:hAnsi="Onest"/>
        </w:rPr>
      </w:pPr>
    </w:p>
    <w:p w14:paraId="3796EC9B" w14:textId="319B2B9C" w:rsidR="00AA1372" w:rsidRPr="007A6705" w:rsidRDefault="00083BA9" w:rsidP="00950D18">
      <w:pPr>
        <w:jc w:val="both"/>
        <w:rPr>
          <w:rFonts w:ascii="Onest" w:eastAsia="PMingLiU" w:hAnsi="Onest"/>
          <w:lang w:eastAsia="zh-CN"/>
        </w:rPr>
      </w:pPr>
      <w:r w:rsidRPr="007A6705">
        <w:rPr>
          <w:rFonts w:ascii="Onest" w:eastAsia="PMingLiU" w:hAnsi="Onest"/>
          <w:lang w:eastAsia="zh-CN"/>
        </w:rPr>
        <w:t>S</w:t>
      </w:r>
      <w:r w:rsidR="00A227F2" w:rsidRPr="007A6705">
        <w:rPr>
          <w:rFonts w:ascii="Onest" w:eastAsia="PMingLiU" w:hAnsi="Onest"/>
          <w:lang w:eastAsia="zh-CN"/>
        </w:rPr>
        <w:t>emnat: _________________________________________</w:t>
      </w:r>
    </w:p>
    <w:p w14:paraId="33FFC775" w14:textId="77777777" w:rsidR="00AA1372" w:rsidRPr="007A6705" w:rsidRDefault="00A227F2" w:rsidP="00950D18">
      <w:pPr>
        <w:jc w:val="both"/>
        <w:rPr>
          <w:rFonts w:ascii="Onest" w:eastAsia="PMingLiU" w:hAnsi="Onest"/>
          <w:lang w:eastAsia="zh-CN"/>
        </w:rPr>
      </w:pPr>
      <w:r w:rsidRPr="007A6705">
        <w:rPr>
          <w:rFonts w:ascii="Onest" w:eastAsia="PMingLiU" w:hAnsi="Onest"/>
          <w:lang w:eastAsia="zh-CN"/>
        </w:rPr>
        <w:t>Nume: __________________________________________</w:t>
      </w:r>
    </w:p>
    <w:p w14:paraId="7693A27A" w14:textId="77777777" w:rsidR="00AA1372" w:rsidRPr="007A6705" w:rsidRDefault="00A227F2" w:rsidP="00950D18">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8CD0D65" w14:textId="77777777" w:rsidR="00F43D02" w:rsidRPr="007A6705" w:rsidRDefault="00A227F2" w:rsidP="00F43D02">
      <w:pPr>
        <w:jc w:val="both"/>
        <w:rPr>
          <w:rFonts w:ascii="Onest" w:eastAsia="PMingLiU" w:hAnsi="Onest"/>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xml:space="preserve"> _____________________________</w:t>
      </w:r>
      <w:bookmarkStart w:id="4" w:name="_Toc449692098"/>
      <w:r w:rsidRPr="007A6705">
        <w:rPr>
          <w:rFonts w:ascii="Onest" w:eastAsia="PMingLiU" w:hAnsi="Onest"/>
          <w:lang w:eastAsia="zh-CN"/>
        </w:rPr>
        <w:t>____</w:t>
      </w:r>
    </w:p>
    <w:p w14:paraId="3FA4E8D2" w14:textId="77777777" w:rsidR="00083BA9" w:rsidRPr="007A6705" w:rsidRDefault="00083BA9" w:rsidP="00BA7FF4">
      <w:pPr>
        <w:jc w:val="right"/>
        <w:rPr>
          <w:rFonts w:ascii="Onest" w:hAnsi="Onest"/>
          <w:noProof w:val="0"/>
        </w:rPr>
      </w:pPr>
    </w:p>
    <w:p w14:paraId="60419CD4" w14:textId="77777777" w:rsidR="00083BA9" w:rsidRPr="007A6705" w:rsidRDefault="00083BA9" w:rsidP="00BA7FF4">
      <w:pPr>
        <w:jc w:val="right"/>
        <w:rPr>
          <w:rFonts w:ascii="Onest" w:hAnsi="Onest"/>
          <w:noProof w:val="0"/>
        </w:rPr>
      </w:pPr>
    </w:p>
    <w:p w14:paraId="039D2D2E" w14:textId="77777777" w:rsidR="00083BA9" w:rsidRPr="007A6705" w:rsidRDefault="00083BA9" w:rsidP="00BA7FF4">
      <w:pPr>
        <w:jc w:val="right"/>
        <w:rPr>
          <w:rFonts w:ascii="Onest" w:hAnsi="Onest"/>
          <w:noProof w:val="0"/>
        </w:rPr>
      </w:pPr>
    </w:p>
    <w:p w14:paraId="4D6F0F97" w14:textId="77777777" w:rsidR="00083BA9" w:rsidRPr="007A6705" w:rsidRDefault="00083BA9" w:rsidP="00BA7FF4">
      <w:pPr>
        <w:jc w:val="right"/>
        <w:rPr>
          <w:rFonts w:ascii="Onest" w:hAnsi="Onest"/>
          <w:noProof w:val="0"/>
        </w:rPr>
      </w:pPr>
    </w:p>
    <w:p w14:paraId="39A2B259" w14:textId="77777777" w:rsidR="00083BA9" w:rsidRPr="007A6705" w:rsidRDefault="00083BA9" w:rsidP="00BA7FF4">
      <w:pPr>
        <w:jc w:val="right"/>
        <w:rPr>
          <w:rFonts w:ascii="Onest" w:hAnsi="Onest"/>
          <w:noProof w:val="0"/>
        </w:rPr>
      </w:pPr>
    </w:p>
    <w:p w14:paraId="04658A12" w14:textId="77777777" w:rsidR="00083BA9" w:rsidRPr="007A6705" w:rsidRDefault="00083BA9" w:rsidP="00BA7FF4">
      <w:pPr>
        <w:jc w:val="right"/>
        <w:rPr>
          <w:rFonts w:ascii="Onest" w:hAnsi="Onest"/>
          <w:noProof w:val="0"/>
        </w:rPr>
      </w:pPr>
    </w:p>
    <w:p w14:paraId="1B927A0A" w14:textId="77777777" w:rsidR="00083BA9" w:rsidRPr="007A6705" w:rsidRDefault="00083BA9" w:rsidP="00BA7FF4">
      <w:pPr>
        <w:jc w:val="right"/>
        <w:rPr>
          <w:rFonts w:ascii="Onest" w:hAnsi="Onest"/>
          <w:noProof w:val="0"/>
        </w:rPr>
      </w:pPr>
    </w:p>
    <w:p w14:paraId="5BB9CB03" w14:textId="77777777" w:rsidR="00083BA9" w:rsidRPr="007A6705" w:rsidRDefault="00083BA9" w:rsidP="00BA7FF4">
      <w:pPr>
        <w:jc w:val="right"/>
        <w:rPr>
          <w:rFonts w:ascii="Onest" w:hAnsi="Onest"/>
          <w:noProof w:val="0"/>
        </w:rPr>
      </w:pPr>
    </w:p>
    <w:p w14:paraId="11C9848F" w14:textId="77777777" w:rsidR="00083BA9" w:rsidRPr="007A6705" w:rsidRDefault="00083BA9" w:rsidP="00BA7FF4">
      <w:pPr>
        <w:jc w:val="right"/>
        <w:rPr>
          <w:rFonts w:ascii="Onest" w:hAnsi="Onest"/>
          <w:noProof w:val="0"/>
        </w:rPr>
      </w:pPr>
    </w:p>
    <w:p w14:paraId="44DBB3D2" w14:textId="77777777" w:rsidR="00083BA9" w:rsidRPr="007A6705" w:rsidRDefault="00083BA9" w:rsidP="00BA7FF4">
      <w:pPr>
        <w:jc w:val="right"/>
        <w:rPr>
          <w:rFonts w:ascii="Onest" w:hAnsi="Onest"/>
          <w:noProof w:val="0"/>
        </w:rPr>
      </w:pPr>
    </w:p>
    <w:p w14:paraId="5D09EF29" w14:textId="77777777" w:rsidR="00083BA9" w:rsidRPr="007A6705" w:rsidRDefault="00083BA9" w:rsidP="00BA7FF4">
      <w:pPr>
        <w:jc w:val="right"/>
        <w:rPr>
          <w:rFonts w:ascii="Onest" w:hAnsi="Onest"/>
          <w:noProof w:val="0"/>
        </w:rPr>
      </w:pPr>
    </w:p>
    <w:p w14:paraId="49853AE9" w14:textId="77777777" w:rsidR="00083BA9" w:rsidRPr="007A6705" w:rsidRDefault="00083BA9" w:rsidP="00BA7FF4">
      <w:pPr>
        <w:jc w:val="right"/>
        <w:rPr>
          <w:rFonts w:ascii="Onest" w:hAnsi="Onest"/>
          <w:noProof w:val="0"/>
        </w:rPr>
      </w:pPr>
    </w:p>
    <w:p w14:paraId="70F23E29" w14:textId="77777777" w:rsidR="00F874B6" w:rsidRDefault="00F874B6" w:rsidP="00BA7FF4">
      <w:pPr>
        <w:jc w:val="right"/>
        <w:rPr>
          <w:rFonts w:ascii="Onest" w:hAnsi="Onest"/>
          <w:noProof w:val="0"/>
        </w:rPr>
      </w:pPr>
    </w:p>
    <w:p w14:paraId="0C6DFE98" w14:textId="77777777" w:rsidR="00F874B6" w:rsidRDefault="00F874B6" w:rsidP="00BA7FF4">
      <w:pPr>
        <w:jc w:val="right"/>
        <w:rPr>
          <w:rFonts w:ascii="Onest" w:hAnsi="Onest"/>
          <w:noProof w:val="0"/>
        </w:rPr>
      </w:pPr>
    </w:p>
    <w:p w14:paraId="07E34268" w14:textId="1847900D"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BE49DD" w:rsidRPr="007A6705">
        <w:rPr>
          <w:rFonts w:ascii="Onest" w:hAnsi="Onest"/>
          <w:noProof w:val="0"/>
        </w:rPr>
        <w:t>2</w:t>
      </w:r>
    </w:p>
    <w:p w14:paraId="34774E0C"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5FF9FA06"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bookmarkEnd w:id="4"/>
    <w:p w14:paraId="13F9A5F4" w14:textId="77777777" w:rsidR="002242A0" w:rsidRPr="007A6705" w:rsidRDefault="002242A0" w:rsidP="00773FE9">
      <w:pPr>
        <w:rPr>
          <w:rFonts w:ascii="Onest" w:eastAsia="PMingLiU" w:hAnsi="Onest"/>
          <w:b/>
          <w:lang w:eastAsia="zh-CN"/>
        </w:rPr>
      </w:pPr>
    </w:p>
    <w:p w14:paraId="0B0C14ED" w14:textId="77777777" w:rsidR="0077513C" w:rsidRPr="007A6705" w:rsidRDefault="0077513C" w:rsidP="002242A0">
      <w:pPr>
        <w:jc w:val="center"/>
        <w:rPr>
          <w:rFonts w:ascii="Onest" w:eastAsia="PMingLiU" w:hAnsi="Onest"/>
          <w:b/>
          <w:lang w:eastAsia="zh-CN"/>
        </w:rPr>
      </w:pPr>
    </w:p>
    <w:p w14:paraId="6B603916" w14:textId="77777777" w:rsidR="00980A78" w:rsidRPr="007A6705" w:rsidRDefault="00A227F2" w:rsidP="002242A0">
      <w:pPr>
        <w:jc w:val="center"/>
        <w:rPr>
          <w:rFonts w:ascii="Onest" w:eastAsia="PMingLiU" w:hAnsi="Onest"/>
          <w:b/>
          <w:noProof w:val="0"/>
          <w:lang w:eastAsia="zh-CN"/>
        </w:rPr>
      </w:pPr>
      <w:r w:rsidRPr="007A6705">
        <w:rPr>
          <w:rFonts w:ascii="Onest" w:eastAsia="PMingLiU" w:hAnsi="Onest"/>
          <w:b/>
          <w:lang w:eastAsia="zh-CN"/>
        </w:rPr>
        <w:t>DECLARAȚIE</w:t>
      </w:r>
    </w:p>
    <w:p w14:paraId="657AEAB7" w14:textId="77777777" w:rsidR="00A50D0A" w:rsidRPr="007A6705" w:rsidRDefault="00A227F2">
      <w:pPr>
        <w:pStyle w:val="BodyText"/>
        <w:tabs>
          <w:tab w:val="left" w:pos="567"/>
        </w:tabs>
        <w:jc w:val="center"/>
        <w:rPr>
          <w:rFonts w:ascii="Onest" w:hAnsi="Onest"/>
          <w:b/>
        </w:rPr>
      </w:pPr>
      <w:r w:rsidRPr="007A6705">
        <w:rPr>
          <w:rFonts w:ascii="Onest" w:hAnsi="Onest"/>
          <w:b/>
        </w:rPr>
        <w:t>privind experienţa similară</w:t>
      </w:r>
    </w:p>
    <w:p w14:paraId="378B53B6" w14:textId="77777777" w:rsidR="00FB2FFC" w:rsidRPr="007A6705" w:rsidRDefault="00FB2FFC">
      <w:pPr>
        <w:pStyle w:val="BodyText"/>
        <w:tabs>
          <w:tab w:val="left" w:pos="567"/>
        </w:tabs>
        <w:jc w:val="center"/>
        <w:rPr>
          <w:rFonts w:ascii="Onest" w:hAnsi="Onest"/>
          <w:b/>
          <w:szCs w:val="24"/>
        </w:rPr>
      </w:pPr>
    </w:p>
    <w:p w14:paraId="77172FCD"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1. Denumirea şi obiectul contractului______________________________________________</w:t>
      </w:r>
    </w:p>
    <w:p w14:paraId="4F91BEA3"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2. Numărul şi data contractului___________________________________________________</w:t>
      </w:r>
    </w:p>
    <w:p w14:paraId="254B5419"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3. Denumirea/numele beneficiarului_______________________________________________</w:t>
      </w:r>
    </w:p>
    <w:p w14:paraId="55E6179A"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4. Adresa beneficiarului_________________________________________________________</w:t>
      </w:r>
    </w:p>
    <w:p w14:paraId="77244496"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5. Ţara______________________________________________________________________</w:t>
      </w:r>
    </w:p>
    <w:p w14:paraId="45681FEF"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6. Calitatea în care a participat la îndeplinirea contractului______________________________</w:t>
      </w:r>
    </w:p>
    <w:p w14:paraId="469DEDF6" w14:textId="77777777" w:rsidR="00AA1372" w:rsidRPr="007A6705" w:rsidRDefault="00A227F2" w:rsidP="00773FE9">
      <w:pPr>
        <w:pStyle w:val="BodyText"/>
        <w:tabs>
          <w:tab w:val="left" w:pos="567"/>
        </w:tabs>
        <w:jc w:val="right"/>
        <w:rPr>
          <w:rFonts w:ascii="Onest" w:hAnsi="Onest"/>
          <w:szCs w:val="24"/>
        </w:rPr>
      </w:pPr>
      <w:r w:rsidRPr="007A6705">
        <w:rPr>
          <w:rFonts w:ascii="Onest" w:hAnsi="Onest"/>
          <w:szCs w:val="24"/>
        </w:rPr>
        <w:t>(se notează opţiunea corespunzătoare)</w:t>
      </w:r>
    </w:p>
    <w:p w14:paraId="33BEE3EA" w14:textId="77777777" w:rsidR="00AA1372" w:rsidRPr="007A6705" w:rsidRDefault="00A227F2" w:rsidP="002F556B">
      <w:pPr>
        <w:pStyle w:val="BodyText"/>
        <w:numPr>
          <w:ilvl w:val="0"/>
          <w:numId w:val="8"/>
        </w:numPr>
        <w:tabs>
          <w:tab w:val="left" w:pos="567"/>
        </w:tabs>
        <w:ind w:hanging="1429"/>
        <w:jc w:val="both"/>
        <w:rPr>
          <w:rFonts w:ascii="Onest" w:hAnsi="Onest"/>
          <w:szCs w:val="24"/>
        </w:rPr>
      </w:pPr>
      <w:r w:rsidRPr="007A6705">
        <w:rPr>
          <w:rFonts w:ascii="Onest" w:hAnsi="Onest"/>
          <w:szCs w:val="24"/>
        </w:rPr>
        <w:t>antreprenorul sau antreprenorul general (lider de asociaţie)</w:t>
      </w:r>
    </w:p>
    <w:p w14:paraId="3D3A50EA" w14:textId="77777777" w:rsidR="00AA1372" w:rsidRPr="007A6705" w:rsidRDefault="00A227F2" w:rsidP="002F556B">
      <w:pPr>
        <w:pStyle w:val="BodyText"/>
        <w:numPr>
          <w:ilvl w:val="0"/>
          <w:numId w:val="8"/>
        </w:numPr>
        <w:tabs>
          <w:tab w:val="left" w:pos="567"/>
        </w:tabs>
        <w:ind w:left="0" w:firstLine="0"/>
        <w:jc w:val="both"/>
        <w:rPr>
          <w:rFonts w:ascii="Onest" w:hAnsi="Onest"/>
          <w:szCs w:val="24"/>
        </w:rPr>
      </w:pPr>
      <w:r w:rsidRPr="007A6705">
        <w:rPr>
          <w:rFonts w:ascii="Onest" w:hAnsi="Onest"/>
          <w:szCs w:val="24"/>
        </w:rPr>
        <w:t>antreprenor asociat</w:t>
      </w:r>
    </w:p>
    <w:p w14:paraId="013EF0BC" w14:textId="77777777" w:rsidR="00AA1372" w:rsidRPr="007A6705" w:rsidRDefault="00A227F2" w:rsidP="002F556B">
      <w:pPr>
        <w:pStyle w:val="BodyText"/>
        <w:numPr>
          <w:ilvl w:val="0"/>
          <w:numId w:val="8"/>
        </w:numPr>
        <w:tabs>
          <w:tab w:val="left" w:pos="567"/>
        </w:tabs>
        <w:ind w:left="0" w:firstLine="0"/>
        <w:jc w:val="both"/>
        <w:rPr>
          <w:rFonts w:ascii="Onest" w:hAnsi="Onest"/>
          <w:szCs w:val="24"/>
        </w:rPr>
      </w:pPr>
      <w:r w:rsidRPr="007A6705">
        <w:rPr>
          <w:rFonts w:ascii="Onest" w:hAnsi="Onest"/>
          <w:szCs w:val="24"/>
        </w:rPr>
        <w:t>subantreprenor</w:t>
      </w:r>
    </w:p>
    <w:p w14:paraId="66A619F6"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7.  Valoarea contractului</w:t>
      </w:r>
      <w:r w:rsidRPr="007A6705">
        <w:rPr>
          <w:rFonts w:ascii="Onest" w:hAnsi="Onest"/>
          <w:szCs w:val="24"/>
        </w:rPr>
        <w:tab/>
      </w:r>
      <w:r w:rsidRPr="007A6705">
        <w:rPr>
          <w:rFonts w:ascii="Onest" w:hAnsi="Onest"/>
          <w:szCs w:val="24"/>
        </w:rPr>
        <w:tab/>
        <w:t xml:space="preserve">exprimată în moneda      </w:t>
      </w:r>
      <w:r w:rsidRPr="007A6705">
        <w:rPr>
          <w:rFonts w:ascii="Onest" w:hAnsi="Onest"/>
          <w:szCs w:val="24"/>
        </w:rPr>
        <w:tab/>
        <w:t xml:space="preserve">     exprimată</w:t>
      </w:r>
    </w:p>
    <w:p w14:paraId="0D3EDF05"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 xml:space="preserve">                                                            în care s-a                       </w:t>
      </w:r>
      <w:r w:rsidRPr="007A6705">
        <w:rPr>
          <w:rFonts w:ascii="Onest" w:hAnsi="Onest"/>
          <w:szCs w:val="24"/>
        </w:rPr>
        <w:tab/>
        <w:t xml:space="preserve">     în echivalent</w:t>
      </w:r>
    </w:p>
    <w:p w14:paraId="3FFE69EE" w14:textId="77777777" w:rsidR="00AA1372" w:rsidRPr="007A6705" w:rsidRDefault="00A227F2" w:rsidP="002242A0">
      <w:pPr>
        <w:pStyle w:val="BodyText"/>
        <w:tabs>
          <w:tab w:val="left" w:pos="567"/>
          <w:tab w:val="left" w:pos="5670"/>
        </w:tabs>
        <w:jc w:val="center"/>
        <w:rPr>
          <w:rFonts w:ascii="Onest" w:hAnsi="Onest"/>
          <w:szCs w:val="24"/>
        </w:rPr>
      </w:pPr>
      <w:r w:rsidRPr="007A6705">
        <w:rPr>
          <w:rFonts w:ascii="Onest" w:hAnsi="Onest"/>
          <w:szCs w:val="24"/>
        </w:rPr>
        <w:t xml:space="preserve">încheiat contractul     </w:t>
      </w:r>
      <w:r w:rsidRPr="007A6705">
        <w:rPr>
          <w:rFonts w:ascii="Onest" w:hAnsi="Onest"/>
          <w:szCs w:val="24"/>
        </w:rPr>
        <w:tab/>
        <w:t>dolari SUA</w:t>
      </w:r>
    </w:p>
    <w:p w14:paraId="1E32A242" w14:textId="05B975A1" w:rsidR="00AA1372" w:rsidRPr="007A6705" w:rsidRDefault="00A227F2" w:rsidP="00773FE9">
      <w:pPr>
        <w:pStyle w:val="BodyText"/>
        <w:tabs>
          <w:tab w:val="left" w:pos="567"/>
        </w:tabs>
        <w:rPr>
          <w:rFonts w:ascii="Onest" w:hAnsi="Onest"/>
          <w:szCs w:val="24"/>
        </w:rPr>
      </w:pPr>
      <w:r w:rsidRPr="007A6705">
        <w:rPr>
          <w:rFonts w:ascii="Onest" w:hAnsi="Onest"/>
          <w:szCs w:val="24"/>
        </w:rPr>
        <w:t>a) iniţială</w:t>
      </w:r>
      <w:r w:rsidR="0019071C" w:rsidRPr="007A6705">
        <w:rPr>
          <w:rFonts w:ascii="Onest" w:hAnsi="Onest"/>
          <w:szCs w:val="24"/>
        </w:rPr>
        <w:t xml:space="preserve"> </w:t>
      </w:r>
      <w:r w:rsidRPr="007A6705">
        <w:rPr>
          <w:rFonts w:ascii="Onest" w:hAnsi="Onest"/>
          <w:szCs w:val="24"/>
        </w:rPr>
        <w:t>(la data semnării contractului )    ______________</w:t>
      </w:r>
      <w:r w:rsidR="0019071C" w:rsidRPr="007A6705">
        <w:rPr>
          <w:rFonts w:ascii="Onest" w:hAnsi="Onest"/>
          <w:szCs w:val="24"/>
        </w:rPr>
        <w:t>__</w:t>
      </w:r>
      <w:r w:rsidR="007A6705">
        <w:rPr>
          <w:rFonts w:ascii="Onest" w:hAnsi="Onest"/>
          <w:szCs w:val="24"/>
        </w:rPr>
        <w:t xml:space="preserve">     ___________________</w:t>
      </w:r>
    </w:p>
    <w:p w14:paraId="17878CCE" w14:textId="77777777" w:rsidR="00AA1372" w:rsidRPr="007A6705" w:rsidRDefault="00A227F2" w:rsidP="0019071C">
      <w:pPr>
        <w:pStyle w:val="BodyText"/>
        <w:tabs>
          <w:tab w:val="left" w:pos="567"/>
        </w:tabs>
        <w:rPr>
          <w:rFonts w:ascii="Onest" w:hAnsi="Onest"/>
          <w:szCs w:val="24"/>
        </w:rPr>
      </w:pPr>
      <w:r w:rsidRPr="007A6705">
        <w:rPr>
          <w:rFonts w:ascii="Onest" w:hAnsi="Onest"/>
          <w:szCs w:val="24"/>
        </w:rPr>
        <w:t>b) finală</w:t>
      </w:r>
      <w:r w:rsidR="0019071C" w:rsidRPr="007A6705">
        <w:rPr>
          <w:rFonts w:ascii="Onest" w:hAnsi="Onest"/>
          <w:szCs w:val="24"/>
        </w:rPr>
        <w:t xml:space="preserve"> </w:t>
      </w:r>
      <w:r w:rsidRPr="007A6705">
        <w:rPr>
          <w:rFonts w:ascii="Onest" w:hAnsi="Onest"/>
        </w:rPr>
        <w:t>(la data  finalizării c</w:t>
      </w:r>
      <w:r w:rsidR="0019071C" w:rsidRPr="007A6705">
        <w:rPr>
          <w:rFonts w:ascii="Onest" w:hAnsi="Onest"/>
        </w:rPr>
        <w:t>ontractului) __________________</w:t>
      </w:r>
      <w:r w:rsidR="0019071C" w:rsidRPr="007A6705">
        <w:rPr>
          <w:rFonts w:ascii="Onest" w:hAnsi="Onest"/>
        </w:rPr>
        <w:tab/>
        <w:t xml:space="preserve">    ____________________</w:t>
      </w:r>
    </w:p>
    <w:p w14:paraId="4631719C"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8. Dacă au fost litigii privind îndeplinirea contractului, natura acestora şi modul lor de soluţionare:___________________________________________________________________</w:t>
      </w:r>
    </w:p>
    <w:p w14:paraId="71E03F0B"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9. Perioada de executare a lucrării (luni)</w:t>
      </w:r>
    </w:p>
    <w:p w14:paraId="42DF6CE0" w14:textId="77777777" w:rsidR="006C34D7" w:rsidRPr="007A6705" w:rsidRDefault="00A227F2" w:rsidP="002F556B">
      <w:pPr>
        <w:pStyle w:val="BodyText"/>
        <w:numPr>
          <w:ilvl w:val="0"/>
          <w:numId w:val="4"/>
        </w:numPr>
        <w:tabs>
          <w:tab w:val="clear" w:pos="360"/>
          <w:tab w:val="left" w:pos="567"/>
          <w:tab w:val="left" w:pos="1080"/>
          <w:tab w:val="num" w:pos="5889"/>
        </w:tabs>
        <w:ind w:left="0" w:firstLine="0"/>
        <w:jc w:val="both"/>
        <w:rPr>
          <w:rFonts w:ascii="Onest" w:hAnsi="Onest"/>
          <w:szCs w:val="24"/>
        </w:rPr>
      </w:pPr>
      <w:r w:rsidRPr="007A6705">
        <w:rPr>
          <w:rFonts w:ascii="Onest" w:hAnsi="Onest"/>
          <w:szCs w:val="24"/>
        </w:rPr>
        <w:t>contractată_______________________________________________________________</w:t>
      </w:r>
    </w:p>
    <w:p w14:paraId="1060AC2A" w14:textId="77777777" w:rsidR="00AA1372" w:rsidRPr="007A6705" w:rsidRDefault="00A227F2" w:rsidP="00773FE9">
      <w:pPr>
        <w:pStyle w:val="BodyText"/>
        <w:tabs>
          <w:tab w:val="left" w:pos="567"/>
          <w:tab w:val="left" w:pos="1080"/>
        </w:tabs>
        <w:jc w:val="both"/>
        <w:rPr>
          <w:rFonts w:ascii="Onest" w:hAnsi="Onest"/>
          <w:szCs w:val="24"/>
        </w:rPr>
      </w:pPr>
      <w:r w:rsidRPr="007A6705">
        <w:rPr>
          <w:rFonts w:ascii="Onest" w:hAnsi="Onest"/>
          <w:szCs w:val="24"/>
        </w:rPr>
        <w:t>b) efectiv realizată ____________________________________________________________</w:t>
      </w:r>
    </w:p>
    <w:p w14:paraId="67B9721D" w14:textId="1B6CA083" w:rsidR="00AA1372" w:rsidRPr="007A6705" w:rsidRDefault="00A227F2" w:rsidP="00F24A96">
      <w:pPr>
        <w:pStyle w:val="BodyText"/>
        <w:tabs>
          <w:tab w:val="left" w:pos="567"/>
          <w:tab w:val="left" w:pos="1080"/>
        </w:tabs>
        <w:rPr>
          <w:rFonts w:ascii="Onest" w:hAnsi="Onest"/>
          <w:szCs w:val="24"/>
        </w:rPr>
      </w:pPr>
      <w:r w:rsidRPr="007A6705">
        <w:rPr>
          <w:rFonts w:ascii="Onest" w:hAnsi="Onest"/>
          <w:szCs w:val="24"/>
        </w:rPr>
        <w:t>c) motivul de decalare a termenului contractat (dacă este cazul), care va fi susţinut pe bază de acte adiţionale încheiate cu</w:t>
      </w:r>
      <w:r w:rsidR="00DF4DCF" w:rsidRPr="007A6705">
        <w:rPr>
          <w:rFonts w:ascii="Onest" w:hAnsi="Onest"/>
          <w:szCs w:val="24"/>
        </w:rPr>
        <w:t xml:space="preserve"> </w:t>
      </w:r>
      <w:r w:rsidRPr="007A6705">
        <w:rPr>
          <w:rFonts w:ascii="Onest" w:hAnsi="Onest"/>
          <w:szCs w:val="24"/>
        </w:rPr>
        <w:t>beneficiarul_______________________________________________</w:t>
      </w:r>
    </w:p>
    <w:p w14:paraId="505BBED7" w14:textId="5AC778F6" w:rsidR="00AA1372" w:rsidRPr="007A6705" w:rsidRDefault="00A227F2" w:rsidP="00773FE9">
      <w:pPr>
        <w:pStyle w:val="BodyText"/>
        <w:tabs>
          <w:tab w:val="left" w:pos="567"/>
        </w:tabs>
        <w:rPr>
          <w:rFonts w:ascii="Onest" w:hAnsi="Onest"/>
          <w:szCs w:val="24"/>
        </w:rPr>
      </w:pPr>
      <w:r w:rsidRPr="007A6705">
        <w:rPr>
          <w:rFonts w:ascii="Onest" w:hAnsi="Onest"/>
          <w:szCs w:val="24"/>
        </w:rPr>
        <w:t>10. Numărul şi data procesului-verbal de recepţie la terminarea lucrărilor _______</w:t>
      </w:r>
    </w:p>
    <w:p w14:paraId="6AB5250E"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11. Principalele remedieri şi completări înscrise în procesul-verbal de recepţie_____________</w:t>
      </w:r>
    </w:p>
    <w:p w14:paraId="0290D8C3" w14:textId="77777777" w:rsidR="00083BA9" w:rsidRPr="007A6705" w:rsidRDefault="00A227F2" w:rsidP="00083BA9">
      <w:pPr>
        <w:pStyle w:val="BodyText"/>
        <w:tabs>
          <w:tab w:val="left" w:pos="567"/>
        </w:tabs>
        <w:rPr>
          <w:rFonts w:ascii="Onest" w:hAnsi="Onest"/>
          <w:szCs w:val="24"/>
        </w:rPr>
      </w:pPr>
      <w:r w:rsidRPr="007A6705">
        <w:rPr>
          <w:rFonts w:ascii="Onest" w:hAnsi="Onest"/>
          <w:szCs w:val="24"/>
        </w:rPr>
        <w:t>12. Alte aspecte relevante prin care ofertantul îşi</w:t>
      </w:r>
      <w:r w:rsidR="00DF4DCF" w:rsidRPr="007A6705">
        <w:rPr>
          <w:rFonts w:ascii="Onest" w:hAnsi="Onest"/>
          <w:szCs w:val="24"/>
        </w:rPr>
        <w:t xml:space="preserve"> </w:t>
      </w:r>
      <w:r w:rsidRPr="007A6705">
        <w:rPr>
          <w:rFonts w:ascii="Onest" w:hAnsi="Onest"/>
          <w:szCs w:val="24"/>
        </w:rPr>
        <w:t>susţine</w:t>
      </w:r>
      <w:r w:rsidR="00DF4DCF" w:rsidRPr="007A6705">
        <w:rPr>
          <w:rFonts w:ascii="Onest" w:hAnsi="Onest"/>
          <w:szCs w:val="24"/>
        </w:rPr>
        <w:t xml:space="preserve"> </w:t>
      </w:r>
      <w:r w:rsidRPr="007A6705">
        <w:rPr>
          <w:rFonts w:ascii="Onest" w:hAnsi="Onest"/>
          <w:szCs w:val="24"/>
        </w:rPr>
        <w:t>experienţa similară, cu referire în mod special la suprafeţe sau volume fizice ale principalelor capacităţişi categorii de lucrări prevăzute în contracte _________________________________</w:t>
      </w:r>
    </w:p>
    <w:p w14:paraId="4A0272D8" w14:textId="794C6378" w:rsidR="00AA1372" w:rsidRPr="007A6705" w:rsidRDefault="00A227F2" w:rsidP="00083BA9">
      <w:pPr>
        <w:pStyle w:val="BodyText"/>
        <w:tabs>
          <w:tab w:val="left" w:pos="567"/>
        </w:tabs>
        <w:rPr>
          <w:rFonts w:ascii="Onest" w:hAnsi="Onest"/>
          <w:szCs w:val="24"/>
        </w:rPr>
      </w:pPr>
      <w:r w:rsidRPr="007A6705">
        <w:rPr>
          <w:rFonts w:ascii="Onest" w:eastAsia="MS Mincho" w:hAnsi="Onest"/>
          <w:lang w:eastAsia="zh-CN"/>
        </w:rPr>
        <w:t>Data completării:______________________</w:t>
      </w:r>
    </w:p>
    <w:p w14:paraId="5AFC94AB"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Semnat: _____________________________</w:t>
      </w:r>
    </w:p>
    <w:p w14:paraId="26E059E9"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Nume: ______________________________</w:t>
      </w:r>
    </w:p>
    <w:p w14:paraId="07E607CE"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EC61A3E" w14:textId="77777777" w:rsidR="00AA1372" w:rsidRPr="007A6705" w:rsidRDefault="00A227F2" w:rsidP="00773FE9">
      <w:pPr>
        <w:jc w:val="both"/>
        <w:rPr>
          <w:rFonts w:ascii="Onest" w:eastAsia="PMingLiU" w:hAnsi="Onest"/>
          <w:b/>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__________________________</w:t>
      </w:r>
    </w:p>
    <w:p w14:paraId="489038D6" w14:textId="77777777" w:rsidR="007A6705" w:rsidRDefault="007A6705" w:rsidP="00BA7FF4">
      <w:pPr>
        <w:jc w:val="right"/>
        <w:rPr>
          <w:rFonts w:ascii="Onest" w:hAnsi="Onest"/>
          <w:noProof w:val="0"/>
        </w:rPr>
      </w:pPr>
      <w:bookmarkStart w:id="5" w:name="_Toc449692110"/>
    </w:p>
    <w:p w14:paraId="5DF6534D" w14:textId="77777777" w:rsidR="007A6705" w:rsidRDefault="007A6705" w:rsidP="00BA7FF4">
      <w:pPr>
        <w:jc w:val="right"/>
        <w:rPr>
          <w:rFonts w:ascii="Onest" w:hAnsi="Onest"/>
          <w:noProof w:val="0"/>
        </w:rPr>
      </w:pPr>
    </w:p>
    <w:p w14:paraId="5658C43E" w14:textId="77777777" w:rsidR="007A6705" w:rsidRPr="007A6705" w:rsidRDefault="007A6705" w:rsidP="007A6705">
      <w:pPr>
        <w:jc w:val="right"/>
        <w:rPr>
          <w:rFonts w:ascii="Onest" w:hAnsi="Onest"/>
          <w:noProof w:val="0"/>
          <w:sz w:val="22"/>
          <w:szCs w:val="22"/>
        </w:rPr>
      </w:pPr>
      <w:r w:rsidRPr="007A6705">
        <w:rPr>
          <w:rFonts w:ascii="Onest" w:hAnsi="Onest"/>
          <w:noProof w:val="0"/>
        </w:rPr>
        <w:t>Anexa nr. 13</w:t>
      </w:r>
    </w:p>
    <w:p w14:paraId="266D6135" w14:textId="77777777" w:rsidR="007A6705" w:rsidRPr="007A6705" w:rsidRDefault="007A6705" w:rsidP="007A6705">
      <w:pPr>
        <w:jc w:val="right"/>
        <w:rPr>
          <w:rFonts w:ascii="Onest" w:hAnsi="Onest"/>
          <w:noProof w:val="0"/>
        </w:rPr>
      </w:pPr>
      <w:r w:rsidRPr="007A6705">
        <w:rPr>
          <w:rFonts w:ascii="Onest" w:hAnsi="Onest"/>
          <w:noProof w:val="0"/>
        </w:rPr>
        <w:t>la Documentația standard nr._____</w:t>
      </w:r>
    </w:p>
    <w:p w14:paraId="4D36EA32" w14:textId="77777777" w:rsidR="007A6705" w:rsidRPr="007A6705" w:rsidRDefault="007A6705" w:rsidP="007A6705">
      <w:pPr>
        <w:jc w:val="right"/>
        <w:rPr>
          <w:rFonts w:ascii="Onest" w:hAnsi="Onest"/>
          <w:noProof w:val="0"/>
        </w:rPr>
      </w:pPr>
      <w:r w:rsidRPr="007A6705">
        <w:rPr>
          <w:rFonts w:ascii="Onest" w:hAnsi="Onest"/>
          <w:noProof w:val="0"/>
        </w:rPr>
        <w:t>din “____” ________ 20___</w:t>
      </w:r>
    </w:p>
    <w:p w14:paraId="4EC365FE" w14:textId="77777777" w:rsidR="007A6705" w:rsidRPr="007A6705" w:rsidRDefault="007A6705" w:rsidP="007A6705">
      <w:pPr>
        <w:jc w:val="center"/>
        <w:rPr>
          <w:rFonts w:ascii="Onest" w:eastAsia="PMingLiU" w:hAnsi="Onest"/>
          <w:b/>
          <w:lang w:eastAsia="zh-CN"/>
        </w:rPr>
      </w:pPr>
    </w:p>
    <w:p w14:paraId="392C9558" w14:textId="77777777" w:rsidR="007A6705" w:rsidRPr="007A6705" w:rsidRDefault="007A6705" w:rsidP="007A6705">
      <w:pPr>
        <w:jc w:val="center"/>
        <w:rPr>
          <w:rFonts w:ascii="Onest" w:eastAsia="PMingLiU" w:hAnsi="Onest"/>
          <w:b/>
          <w:lang w:eastAsia="zh-CN"/>
        </w:rPr>
      </w:pPr>
    </w:p>
    <w:p w14:paraId="7E6A2329" w14:textId="77777777" w:rsidR="007A6705" w:rsidRPr="007A6705" w:rsidRDefault="007A6705" w:rsidP="007A6705">
      <w:pPr>
        <w:jc w:val="center"/>
        <w:rPr>
          <w:rFonts w:ascii="Onest" w:eastAsia="PMingLiU" w:hAnsi="Onest"/>
          <w:b/>
          <w:lang w:eastAsia="zh-CN"/>
        </w:rPr>
      </w:pPr>
    </w:p>
    <w:p w14:paraId="48D3E610" w14:textId="77777777" w:rsidR="007A6705" w:rsidRPr="007A6705" w:rsidRDefault="007A6705" w:rsidP="007A6705">
      <w:pPr>
        <w:jc w:val="center"/>
        <w:rPr>
          <w:rFonts w:ascii="Onest" w:hAnsi="Onest"/>
          <w:b/>
        </w:rPr>
      </w:pPr>
    </w:p>
    <w:p w14:paraId="042DCB8F" w14:textId="77777777" w:rsidR="007A6705" w:rsidRPr="007A6705" w:rsidRDefault="007A6705" w:rsidP="007A6705">
      <w:pPr>
        <w:pStyle w:val="BodyText"/>
        <w:tabs>
          <w:tab w:val="left" w:pos="567"/>
        </w:tabs>
        <w:jc w:val="center"/>
        <w:rPr>
          <w:rFonts w:ascii="Onest" w:eastAsia="PMingLiU" w:hAnsi="Onest"/>
          <w:b/>
          <w:szCs w:val="24"/>
          <w:lang w:eastAsia="zh-CN"/>
        </w:rPr>
      </w:pPr>
      <w:r w:rsidRPr="007A6705">
        <w:rPr>
          <w:rFonts w:ascii="Onest" w:eastAsia="PMingLiU" w:hAnsi="Onest"/>
          <w:b/>
          <w:szCs w:val="24"/>
          <w:lang w:eastAsia="zh-CN"/>
        </w:rPr>
        <w:t xml:space="preserve">DECLARAȚIE </w:t>
      </w:r>
    </w:p>
    <w:p w14:paraId="6BE6D4F5" w14:textId="77777777" w:rsidR="007A6705" w:rsidRPr="007A6705" w:rsidRDefault="007A6705" w:rsidP="007A6705">
      <w:pPr>
        <w:pStyle w:val="BodyText"/>
        <w:tabs>
          <w:tab w:val="left" w:pos="567"/>
        </w:tabs>
        <w:jc w:val="center"/>
        <w:rPr>
          <w:rFonts w:ascii="Onest" w:hAnsi="Onest"/>
          <w:b/>
          <w:szCs w:val="24"/>
        </w:rPr>
      </w:pPr>
      <w:r w:rsidRPr="007A6705">
        <w:rPr>
          <w:rFonts w:ascii="Onest" w:eastAsia="PMingLiU" w:hAnsi="Onest"/>
          <w:b/>
          <w:szCs w:val="24"/>
          <w:lang w:eastAsia="zh-CN"/>
        </w:rPr>
        <w:t xml:space="preserve">privind </w:t>
      </w:r>
      <w:r w:rsidRPr="007A6705">
        <w:rPr>
          <w:rFonts w:ascii="Onest" w:hAnsi="Onest"/>
          <w:b/>
          <w:szCs w:val="24"/>
        </w:rPr>
        <w:t>lista principalelor lucrări executate în ultimul an de activitate</w:t>
      </w:r>
    </w:p>
    <w:p w14:paraId="1184BB0F" w14:textId="77777777" w:rsidR="007A6705" w:rsidRPr="007A6705" w:rsidRDefault="007A6705" w:rsidP="007A6705">
      <w:pPr>
        <w:pStyle w:val="BodyText"/>
        <w:tabs>
          <w:tab w:val="left" w:pos="567"/>
        </w:tabs>
        <w:rPr>
          <w:rFonts w:ascii="Onest" w:hAnsi="Onest"/>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A6705" w:rsidRPr="007A6705" w14:paraId="6427C54E" w14:textId="77777777" w:rsidTr="007A670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C08F243" w14:textId="77777777" w:rsidR="007A6705" w:rsidRPr="007A6705" w:rsidRDefault="007A6705">
            <w:pPr>
              <w:spacing w:line="256" w:lineRule="auto"/>
              <w:jc w:val="center"/>
              <w:rPr>
                <w:rFonts w:ascii="Onest" w:hAnsi="Onest"/>
                <w:b/>
                <w:bCs/>
              </w:rPr>
            </w:pPr>
            <w:r w:rsidRPr="007A6705">
              <w:rPr>
                <w:rFonts w:ascii="Onest" w:hAnsi="Onest"/>
                <w:b/>
                <w:bCs/>
              </w:rPr>
              <w:t>Nr</w:t>
            </w:r>
          </w:p>
          <w:p w14:paraId="6E42B693" w14:textId="77777777" w:rsidR="007A6705" w:rsidRPr="007A6705" w:rsidRDefault="007A6705">
            <w:pPr>
              <w:spacing w:line="256" w:lineRule="auto"/>
              <w:jc w:val="center"/>
              <w:rPr>
                <w:rFonts w:ascii="Onest" w:hAnsi="Onest"/>
                <w:b/>
                <w:bCs/>
                <w:lang w:eastAsia="zh-CN"/>
              </w:rPr>
            </w:pPr>
            <w:r w:rsidRPr="007A6705">
              <w:rPr>
                <w:rFonts w:ascii="Onest" w:hAnsi="Onest"/>
                <w:b/>
                <w:bCs/>
              </w:rPr>
              <w:t>d/o</w:t>
            </w:r>
          </w:p>
        </w:tc>
        <w:tc>
          <w:tcPr>
            <w:tcW w:w="1080" w:type="dxa"/>
            <w:tcBorders>
              <w:top w:val="single" w:sz="4" w:space="0" w:color="auto"/>
              <w:left w:val="nil"/>
              <w:bottom w:val="single" w:sz="4" w:space="0" w:color="auto"/>
              <w:right w:val="single" w:sz="4" w:space="0" w:color="auto"/>
            </w:tcBorders>
            <w:vAlign w:val="center"/>
            <w:hideMark/>
          </w:tcPr>
          <w:p w14:paraId="10631520" w14:textId="77777777" w:rsidR="007A6705" w:rsidRPr="007A6705" w:rsidRDefault="007A6705">
            <w:pPr>
              <w:spacing w:line="256" w:lineRule="auto"/>
              <w:jc w:val="center"/>
              <w:rPr>
                <w:rFonts w:ascii="Onest" w:hAnsi="Onest"/>
                <w:b/>
                <w:bCs/>
              </w:rPr>
            </w:pPr>
            <w:r w:rsidRPr="007A6705">
              <w:rPr>
                <w:rFonts w:ascii="Onest" w:hAnsi="Onest"/>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42E1982" w14:textId="77777777" w:rsidR="007A6705" w:rsidRPr="007A6705" w:rsidRDefault="007A6705">
            <w:pPr>
              <w:spacing w:line="256" w:lineRule="auto"/>
              <w:jc w:val="center"/>
              <w:rPr>
                <w:rFonts w:ascii="Onest" w:hAnsi="Onest"/>
                <w:b/>
                <w:bCs/>
              </w:rPr>
            </w:pPr>
            <w:r w:rsidRPr="007A6705">
              <w:rPr>
                <w:rFonts w:ascii="Onest" w:hAnsi="Onest"/>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37956280" w14:textId="77777777" w:rsidR="007A6705" w:rsidRPr="007A6705" w:rsidRDefault="007A6705">
            <w:pPr>
              <w:spacing w:line="256" w:lineRule="auto"/>
              <w:jc w:val="center"/>
              <w:rPr>
                <w:rFonts w:ascii="Onest" w:hAnsi="Onest"/>
                <w:b/>
                <w:bCs/>
              </w:rPr>
            </w:pPr>
            <w:r w:rsidRPr="007A6705">
              <w:rPr>
                <w:rFonts w:ascii="Onest" w:hAnsi="Onest"/>
                <w:b/>
                <w:bCs/>
              </w:rPr>
              <w:t>Calitatea antreprenorului</w:t>
            </w:r>
            <w:r w:rsidRPr="007A6705">
              <w:rPr>
                <w:rFonts w:ascii="Onest" w:hAnsi="Onest"/>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78F08CE8" w14:textId="77777777" w:rsidR="007A6705" w:rsidRPr="007A6705" w:rsidRDefault="007A6705">
            <w:pPr>
              <w:spacing w:line="256" w:lineRule="auto"/>
              <w:jc w:val="center"/>
              <w:rPr>
                <w:rFonts w:ascii="Onest" w:hAnsi="Onest"/>
                <w:b/>
                <w:bCs/>
              </w:rPr>
            </w:pPr>
            <w:r w:rsidRPr="007A6705">
              <w:rPr>
                <w:rFonts w:ascii="Onest" w:hAnsi="Onest"/>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3F5A9A44" w14:textId="77777777" w:rsidR="007A6705" w:rsidRPr="007A6705" w:rsidRDefault="007A6705">
            <w:pPr>
              <w:spacing w:line="256" w:lineRule="auto"/>
              <w:jc w:val="center"/>
              <w:rPr>
                <w:rFonts w:ascii="Onest" w:hAnsi="Onest"/>
                <w:b/>
                <w:bCs/>
              </w:rPr>
            </w:pPr>
            <w:r w:rsidRPr="007A6705">
              <w:rPr>
                <w:rFonts w:ascii="Onest" w:hAnsi="Onest"/>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11DCF175" w14:textId="77777777" w:rsidR="007A6705" w:rsidRPr="007A6705" w:rsidRDefault="007A6705">
            <w:pPr>
              <w:spacing w:line="256" w:lineRule="auto"/>
              <w:jc w:val="center"/>
              <w:rPr>
                <w:rFonts w:ascii="Onest" w:hAnsi="Onest"/>
                <w:b/>
                <w:bCs/>
              </w:rPr>
            </w:pPr>
            <w:r w:rsidRPr="007A6705">
              <w:rPr>
                <w:rFonts w:ascii="Onest" w:hAnsi="Onest"/>
                <w:b/>
                <w:bCs/>
              </w:rPr>
              <w:t>Numărul şi data procesului-verbal de recepţie la terminarea lucrărilor</w:t>
            </w:r>
          </w:p>
        </w:tc>
      </w:tr>
      <w:tr w:rsidR="007A6705" w:rsidRPr="007A6705" w14:paraId="171EF630"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64C93D31" w14:textId="77777777" w:rsidR="007A6705" w:rsidRPr="007A6705" w:rsidRDefault="007A6705">
            <w:pPr>
              <w:spacing w:line="256" w:lineRule="auto"/>
              <w:jc w:val="center"/>
              <w:rPr>
                <w:rFonts w:ascii="Onest" w:hAnsi="Onest"/>
                <w:b/>
                <w:bCs/>
              </w:rPr>
            </w:pPr>
            <w:r w:rsidRPr="007A6705">
              <w:rPr>
                <w:rFonts w:ascii="Onest" w:hAnsi="Onest"/>
                <w:b/>
                <w:bCs/>
              </w:rPr>
              <w:t>1</w:t>
            </w:r>
          </w:p>
        </w:tc>
        <w:tc>
          <w:tcPr>
            <w:tcW w:w="1080" w:type="dxa"/>
            <w:tcBorders>
              <w:top w:val="nil"/>
              <w:left w:val="nil"/>
              <w:bottom w:val="single" w:sz="4" w:space="0" w:color="auto"/>
              <w:right w:val="single" w:sz="4" w:space="0" w:color="auto"/>
            </w:tcBorders>
            <w:vAlign w:val="center"/>
            <w:hideMark/>
          </w:tcPr>
          <w:p w14:paraId="173D644F"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293DE692"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46C32789"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47D08AF6"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66FD131"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2AB905C4" w14:textId="77777777" w:rsidR="007A6705" w:rsidRPr="007A6705" w:rsidRDefault="007A6705">
            <w:pPr>
              <w:spacing w:line="256" w:lineRule="auto"/>
              <w:jc w:val="center"/>
              <w:rPr>
                <w:rFonts w:ascii="Onest" w:hAnsi="Onest"/>
              </w:rPr>
            </w:pPr>
            <w:r w:rsidRPr="007A6705">
              <w:rPr>
                <w:rFonts w:ascii="Onest" w:hAnsi="Onest"/>
              </w:rPr>
              <w:t> </w:t>
            </w:r>
          </w:p>
        </w:tc>
      </w:tr>
      <w:tr w:rsidR="007A6705" w:rsidRPr="007A6705" w14:paraId="26E02812"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19D75BF1" w14:textId="77777777" w:rsidR="007A6705" w:rsidRPr="007A6705" w:rsidRDefault="007A6705">
            <w:pPr>
              <w:spacing w:line="256" w:lineRule="auto"/>
              <w:jc w:val="center"/>
              <w:rPr>
                <w:rFonts w:ascii="Onest" w:hAnsi="Onest"/>
                <w:b/>
                <w:bCs/>
              </w:rPr>
            </w:pPr>
            <w:r w:rsidRPr="007A6705">
              <w:rPr>
                <w:rFonts w:ascii="Onest" w:hAnsi="Onest"/>
                <w:b/>
                <w:bCs/>
              </w:rPr>
              <w:t>2</w:t>
            </w:r>
          </w:p>
        </w:tc>
        <w:tc>
          <w:tcPr>
            <w:tcW w:w="1080" w:type="dxa"/>
            <w:tcBorders>
              <w:top w:val="nil"/>
              <w:left w:val="nil"/>
              <w:bottom w:val="single" w:sz="4" w:space="0" w:color="auto"/>
              <w:right w:val="single" w:sz="4" w:space="0" w:color="auto"/>
            </w:tcBorders>
            <w:vAlign w:val="center"/>
            <w:hideMark/>
          </w:tcPr>
          <w:p w14:paraId="75EEF17B"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6AB30014"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7016FDF7"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3D19F2DA"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786746E"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6C2D74A1" w14:textId="77777777" w:rsidR="007A6705" w:rsidRPr="007A6705" w:rsidRDefault="007A6705">
            <w:pPr>
              <w:spacing w:line="256" w:lineRule="auto"/>
              <w:jc w:val="center"/>
              <w:rPr>
                <w:rFonts w:ascii="Onest" w:hAnsi="Onest"/>
              </w:rPr>
            </w:pPr>
            <w:r w:rsidRPr="007A6705">
              <w:rPr>
                <w:rFonts w:ascii="Onest" w:hAnsi="Onest"/>
              </w:rPr>
              <w:t> </w:t>
            </w:r>
          </w:p>
        </w:tc>
      </w:tr>
      <w:tr w:rsidR="007A6705" w:rsidRPr="007A6705" w14:paraId="13D010F0"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006DFD74" w14:textId="77777777" w:rsidR="007A6705" w:rsidRPr="007A6705" w:rsidRDefault="007A6705">
            <w:pPr>
              <w:spacing w:line="256" w:lineRule="auto"/>
              <w:jc w:val="center"/>
              <w:rPr>
                <w:rFonts w:ascii="Onest" w:hAnsi="Onest"/>
                <w:b/>
                <w:bCs/>
              </w:rPr>
            </w:pPr>
            <w:r w:rsidRPr="007A6705">
              <w:rPr>
                <w:rFonts w:ascii="Onest" w:hAnsi="Onest"/>
                <w:b/>
                <w:bCs/>
              </w:rPr>
              <w:t>...</w:t>
            </w:r>
          </w:p>
        </w:tc>
        <w:tc>
          <w:tcPr>
            <w:tcW w:w="1080" w:type="dxa"/>
            <w:tcBorders>
              <w:top w:val="nil"/>
              <w:left w:val="nil"/>
              <w:bottom w:val="single" w:sz="4" w:space="0" w:color="auto"/>
              <w:right w:val="single" w:sz="4" w:space="0" w:color="auto"/>
            </w:tcBorders>
            <w:vAlign w:val="center"/>
            <w:hideMark/>
          </w:tcPr>
          <w:p w14:paraId="16A1067D"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3A82977E"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3EFA96F3"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E7DC617"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A2523B8"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6DD808A2" w14:textId="77777777" w:rsidR="007A6705" w:rsidRPr="007A6705" w:rsidRDefault="007A6705">
            <w:pPr>
              <w:spacing w:line="256" w:lineRule="auto"/>
              <w:jc w:val="center"/>
              <w:rPr>
                <w:rFonts w:ascii="Onest" w:hAnsi="Onest"/>
              </w:rPr>
            </w:pPr>
            <w:r w:rsidRPr="007A6705">
              <w:rPr>
                <w:rFonts w:ascii="Onest" w:hAnsi="Onest"/>
              </w:rPr>
              <w:t> </w:t>
            </w:r>
          </w:p>
        </w:tc>
      </w:tr>
    </w:tbl>
    <w:p w14:paraId="302671D3" w14:textId="77777777" w:rsidR="007A6705" w:rsidRPr="007A6705" w:rsidRDefault="007A6705" w:rsidP="007A6705">
      <w:pPr>
        <w:jc w:val="both"/>
        <w:rPr>
          <w:rFonts w:ascii="Onest" w:hAnsi="Onest"/>
        </w:rPr>
      </w:pPr>
    </w:p>
    <w:p w14:paraId="4DE96CB1" w14:textId="77777777" w:rsidR="007A6705" w:rsidRPr="007A6705" w:rsidRDefault="007A6705" w:rsidP="007A6705">
      <w:pPr>
        <w:jc w:val="both"/>
        <w:rPr>
          <w:rFonts w:ascii="Onest" w:hAnsi="Onest"/>
        </w:rPr>
      </w:pPr>
      <w:r w:rsidRPr="007A6705">
        <w:rPr>
          <w:rStyle w:val="FootnoteReference"/>
          <w:rFonts w:ascii="Onest" w:hAnsi="Onest"/>
        </w:rPr>
        <w:t>*</w:t>
      </w:r>
      <w:r w:rsidRPr="007A6705">
        <w:rPr>
          <w:rFonts w:ascii="Onest" w:hAnsi="Onest"/>
        </w:rPr>
        <w:t xml:space="preserve"> Se precizează calitatea în care a participat la îndeplinirea contractului, care poate fi de: contractant unic sau lider de asociaţie; contractant asociat; subcontractant.</w:t>
      </w:r>
    </w:p>
    <w:p w14:paraId="0EFB8F41" w14:textId="77777777" w:rsidR="007A6705" w:rsidRPr="007A6705" w:rsidRDefault="007A6705" w:rsidP="007A6705">
      <w:pPr>
        <w:jc w:val="both"/>
        <w:rPr>
          <w:rFonts w:ascii="Onest" w:eastAsia="PMingLiU" w:hAnsi="Onest"/>
          <w:lang w:eastAsia="zh-CN"/>
        </w:rPr>
      </w:pPr>
    </w:p>
    <w:p w14:paraId="63B378FE"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Semnat: ________________________________________</w:t>
      </w:r>
    </w:p>
    <w:p w14:paraId="773593F1"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Nume: _________________________________________</w:t>
      </w:r>
    </w:p>
    <w:p w14:paraId="5D79856D"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Funcţia în cadrul întreprinderii: ___________________________</w:t>
      </w:r>
    </w:p>
    <w:p w14:paraId="1A0090A0"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Denumirea întreprinderii: ________________________________</w:t>
      </w:r>
    </w:p>
    <w:p w14:paraId="22B8FE6D" w14:textId="77777777" w:rsidR="007A6705" w:rsidRDefault="007A6705" w:rsidP="007A6705">
      <w:pPr>
        <w:spacing w:after="200" w:line="276" w:lineRule="auto"/>
        <w:rPr>
          <w:rFonts w:eastAsia="PMingLiU"/>
          <w:lang w:eastAsia="zh-CN"/>
        </w:rPr>
      </w:pPr>
    </w:p>
    <w:p w14:paraId="2450723B" w14:textId="77777777" w:rsidR="007A6705" w:rsidRDefault="007A6705" w:rsidP="00BA7FF4">
      <w:pPr>
        <w:jc w:val="right"/>
        <w:rPr>
          <w:rFonts w:ascii="Onest" w:hAnsi="Onest"/>
          <w:noProof w:val="0"/>
        </w:rPr>
      </w:pPr>
    </w:p>
    <w:p w14:paraId="1D4D783A" w14:textId="77777777" w:rsidR="007A6705" w:rsidRDefault="007A6705" w:rsidP="00BA7FF4">
      <w:pPr>
        <w:jc w:val="right"/>
        <w:rPr>
          <w:rFonts w:ascii="Onest" w:hAnsi="Onest"/>
          <w:noProof w:val="0"/>
        </w:rPr>
      </w:pPr>
    </w:p>
    <w:p w14:paraId="2309532B" w14:textId="77777777" w:rsidR="007A6705" w:rsidRDefault="007A6705" w:rsidP="00BA7FF4">
      <w:pPr>
        <w:jc w:val="right"/>
        <w:rPr>
          <w:rFonts w:ascii="Onest" w:hAnsi="Onest"/>
          <w:noProof w:val="0"/>
        </w:rPr>
      </w:pPr>
    </w:p>
    <w:p w14:paraId="1D8EA50E" w14:textId="77777777" w:rsidR="007A6705" w:rsidRDefault="007A6705" w:rsidP="00BA7FF4">
      <w:pPr>
        <w:jc w:val="right"/>
        <w:rPr>
          <w:rFonts w:ascii="Onest" w:hAnsi="Onest"/>
          <w:noProof w:val="0"/>
        </w:rPr>
      </w:pPr>
    </w:p>
    <w:p w14:paraId="41A96E57" w14:textId="77777777" w:rsidR="007A6705" w:rsidRDefault="007A6705" w:rsidP="00BA7FF4">
      <w:pPr>
        <w:jc w:val="right"/>
        <w:rPr>
          <w:rFonts w:ascii="Onest" w:hAnsi="Onest"/>
          <w:noProof w:val="0"/>
        </w:rPr>
      </w:pPr>
    </w:p>
    <w:p w14:paraId="7E4D006C" w14:textId="77777777" w:rsidR="007A6705" w:rsidRDefault="007A6705" w:rsidP="00BA7FF4">
      <w:pPr>
        <w:jc w:val="right"/>
        <w:rPr>
          <w:rFonts w:ascii="Onest" w:hAnsi="Onest"/>
          <w:noProof w:val="0"/>
        </w:rPr>
      </w:pPr>
    </w:p>
    <w:p w14:paraId="4E2681D9" w14:textId="77777777" w:rsidR="007A6705" w:rsidRDefault="007A6705" w:rsidP="00BA7FF4">
      <w:pPr>
        <w:jc w:val="right"/>
        <w:rPr>
          <w:rFonts w:ascii="Onest" w:hAnsi="Onest"/>
          <w:noProof w:val="0"/>
        </w:rPr>
      </w:pPr>
    </w:p>
    <w:p w14:paraId="41866AB4" w14:textId="77777777" w:rsidR="007A6705" w:rsidRDefault="007A6705" w:rsidP="00BA7FF4">
      <w:pPr>
        <w:jc w:val="right"/>
        <w:rPr>
          <w:rFonts w:ascii="Onest" w:hAnsi="Onest"/>
          <w:noProof w:val="0"/>
        </w:rPr>
      </w:pPr>
    </w:p>
    <w:p w14:paraId="28B5B292" w14:textId="77777777" w:rsidR="007A6705" w:rsidRDefault="007A6705" w:rsidP="00BA7FF4">
      <w:pPr>
        <w:jc w:val="right"/>
        <w:rPr>
          <w:rFonts w:ascii="Onest" w:hAnsi="Onest"/>
          <w:noProof w:val="0"/>
        </w:rPr>
      </w:pPr>
    </w:p>
    <w:p w14:paraId="043F02A9" w14:textId="77777777" w:rsidR="007A6705" w:rsidRDefault="007A6705" w:rsidP="00BA7FF4">
      <w:pPr>
        <w:jc w:val="right"/>
        <w:rPr>
          <w:rFonts w:ascii="Onest" w:hAnsi="Onest"/>
          <w:noProof w:val="0"/>
        </w:rPr>
      </w:pPr>
    </w:p>
    <w:p w14:paraId="7467C198" w14:textId="77777777" w:rsidR="007A6705" w:rsidRDefault="007A6705" w:rsidP="00BA7FF4">
      <w:pPr>
        <w:jc w:val="right"/>
        <w:rPr>
          <w:rFonts w:ascii="Onest" w:hAnsi="Onest"/>
          <w:noProof w:val="0"/>
        </w:rPr>
      </w:pPr>
    </w:p>
    <w:p w14:paraId="45015EB6" w14:textId="77777777" w:rsidR="007A6705" w:rsidRDefault="007A6705" w:rsidP="00BA7FF4">
      <w:pPr>
        <w:jc w:val="right"/>
        <w:rPr>
          <w:rFonts w:ascii="Onest" w:hAnsi="Onest"/>
          <w:noProof w:val="0"/>
        </w:rPr>
      </w:pPr>
    </w:p>
    <w:p w14:paraId="40DD2DE8" w14:textId="77777777" w:rsidR="007A6705" w:rsidRDefault="007A6705" w:rsidP="00BA7FF4">
      <w:pPr>
        <w:jc w:val="right"/>
        <w:rPr>
          <w:rFonts w:ascii="Onest" w:hAnsi="Onest"/>
          <w:noProof w:val="0"/>
        </w:rPr>
      </w:pPr>
    </w:p>
    <w:p w14:paraId="58EC83D6" w14:textId="77777777" w:rsidR="007A6705" w:rsidRDefault="007A6705" w:rsidP="00BA7FF4">
      <w:pPr>
        <w:jc w:val="right"/>
        <w:rPr>
          <w:rFonts w:ascii="Onest" w:hAnsi="Onest"/>
          <w:noProof w:val="0"/>
        </w:rPr>
      </w:pPr>
    </w:p>
    <w:p w14:paraId="40DAFFC2" w14:textId="0036FF4B"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4</w:t>
      </w:r>
    </w:p>
    <w:p w14:paraId="2C9295FC"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0E90BC97"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56FAF7FE" w14:textId="77777777" w:rsidR="0077513C" w:rsidRPr="007A6705" w:rsidRDefault="0077513C" w:rsidP="0077513C">
      <w:pPr>
        <w:pStyle w:val="BodyText"/>
        <w:tabs>
          <w:tab w:val="left" w:pos="567"/>
        </w:tabs>
        <w:spacing w:line="360" w:lineRule="auto"/>
        <w:jc w:val="both"/>
        <w:rPr>
          <w:rFonts w:ascii="Onest" w:hAnsi="Onest"/>
          <w:b/>
          <w:i/>
          <w:iCs/>
          <w:color w:val="2E74B5" w:themeColor="accent1" w:themeShade="BF"/>
          <w:sz w:val="28"/>
          <w:szCs w:val="28"/>
        </w:rPr>
      </w:pPr>
    </w:p>
    <w:p w14:paraId="464C323A" w14:textId="77777777" w:rsidR="002D6E71" w:rsidRPr="007A6705" w:rsidRDefault="002D6E71" w:rsidP="00284ED0">
      <w:pPr>
        <w:spacing w:line="276" w:lineRule="auto"/>
        <w:jc w:val="center"/>
        <w:rPr>
          <w:rFonts w:ascii="Onest" w:eastAsia="PMingLiU" w:hAnsi="Onest"/>
          <w:b/>
          <w:lang w:eastAsia="zh-CN"/>
        </w:rPr>
      </w:pPr>
    </w:p>
    <w:bookmarkEnd w:id="5"/>
    <w:p w14:paraId="742FC6AA" w14:textId="77777777" w:rsidR="00B14173" w:rsidRPr="007A6705" w:rsidRDefault="00B14173" w:rsidP="00284ED0">
      <w:pPr>
        <w:spacing w:line="276" w:lineRule="auto"/>
        <w:jc w:val="center"/>
        <w:rPr>
          <w:rFonts w:ascii="Onest" w:eastAsia="PMingLiU" w:hAnsi="Onest"/>
          <w:b/>
          <w:noProof w:val="0"/>
          <w:lang w:eastAsia="zh-CN"/>
        </w:rPr>
      </w:pPr>
    </w:p>
    <w:p w14:paraId="67E561AA" w14:textId="77777777" w:rsidR="00AA1372" w:rsidRPr="007A6705" w:rsidRDefault="00A227F2" w:rsidP="00284ED0">
      <w:pPr>
        <w:keepNext/>
        <w:ind w:firstLine="1"/>
        <w:jc w:val="center"/>
        <w:outlineLvl w:val="1"/>
        <w:rPr>
          <w:rFonts w:ascii="Onest" w:eastAsia="PMingLiU" w:hAnsi="Onest"/>
          <w:b/>
          <w:bCs/>
          <w:iCs/>
          <w:lang w:eastAsia="zh-CN"/>
        </w:rPr>
      </w:pPr>
      <w:bookmarkStart w:id="6" w:name="_Toc449632664"/>
      <w:bookmarkStart w:id="7" w:name="_Toc449633156"/>
      <w:bookmarkStart w:id="8" w:name="_Toc449692111"/>
      <w:r w:rsidRPr="007A6705">
        <w:rPr>
          <w:rFonts w:ascii="Onest" w:eastAsia="PMingLiU" w:hAnsi="Onest"/>
          <w:b/>
          <w:bCs/>
          <w:iCs/>
          <w:lang w:eastAsia="zh-CN"/>
        </w:rPr>
        <w:t>DECLARAŢIE</w:t>
      </w:r>
      <w:bookmarkEnd w:id="6"/>
      <w:bookmarkEnd w:id="7"/>
      <w:bookmarkEnd w:id="8"/>
    </w:p>
    <w:p w14:paraId="65E0A4FA" w14:textId="77777777" w:rsidR="00AA1372" w:rsidRPr="007A6705" w:rsidRDefault="00A227F2" w:rsidP="00284ED0">
      <w:pPr>
        <w:tabs>
          <w:tab w:val="left" w:pos="720"/>
        </w:tabs>
        <w:jc w:val="center"/>
        <w:outlineLvl w:val="1"/>
        <w:rPr>
          <w:rFonts w:ascii="Onest" w:eastAsia="PMingLiU" w:hAnsi="Onest"/>
          <w:b/>
          <w:lang w:eastAsia="zh-CN"/>
        </w:rPr>
      </w:pPr>
      <w:bookmarkStart w:id="9" w:name="_Toc449632665"/>
      <w:bookmarkStart w:id="10" w:name="_Toc449633157"/>
      <w:bookmarkStart w:id="11" w:name="_Toc449692112"/>
      <w:r w:rsidRPr="007A6705">
        <w:rPr>
          <w:rFonts w:ascii="Onest" w:eastAsia="PMingLiU" w:hAnsi="Onest"/>
          <w:b/>
        </w:rPr>
        <w:t xml:space="preserve">privind dotările specifice, utilajul şi echipamentul necesar </w:t>
      </w:r>
      <w:r w:rsidRPr="007A6705">
        <w:rPr>
          <w:rFonts w:ascii="Onest" w:eastAsia="PMingLiU" w:hAnsi="Onest"/>
          <w:b/>
          <w:bCs/>
          <w:spacing w:val="-2"/>
          <w:lang w:eastAsia="zh-CN"/>
        </w:rPr>
        <w:t xml:space="preserve">pentru </w:t>
      </w:r>
      <w:r w:rsidRPr="007A6705">
        <w:rPr>
          <w:rFonts w:ascii="Onest" w:eastAsia="PMingLiU" w:hAnsi="Onest"/>
          <w:b/>
          <w:lang w:eastAsia="zh-CN"/>
        </w:rPr>
        <w:t>îndeplinirea corespunzătoare a contractului</w:t>
      </w:r>
      <w:bookmarkEnd w:id="9"/>
      <w:bookmarkEnd w:id="10"/>
      <w:bookmarkEnd w:id="11"/>
    </w:p>
    <w:p w14:paraId="7625EC13" w14:textId="77777777" w:rsidR="00AA1372" w:rsidRPr="007A6705" w:rsidRDefault="00AA1372" w:rsidP="00196AB4">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A6705" w14:paraId="29901EC4" w14:textId="77777777" w:rsidTr="00233538">
        <w:trPr>
          <w:trHeight w:val="700"/>
        </w:trPr>
        <w:tc>
          <w:tcPr>
            <w:tcW w:w="720" w:type="dxa"/>
          </w:tcPr>
          <w:p w14:paraId="27DE8C44" w14:textId="77777777" w:rsidR="00AA1372" w:rsidRPr="007A6705" w:rsidRDefault="00AA1372" w:rsidP="008A6911">
            <w:pPr>
              <w:tabs>
                <w:tab w:val="left" w:pos="567"/>
                <w:tab w:val="left" w:pos="1134"/>
              </w:tabs>
              <w:ind w:left="360"/>
              <w:jc w:val="both"/>
              <w:outlineLvl w:val="0"/>
              <w:rPr>
                <w:rFonts w:ascii="Onest" w:hAnsi="Onest"/>
                <w:b/>
              </w:rPr>
            </w:pPr>
          </w:p>
          <w:p w14:paraId="1FB7CDD1" w14:textId="77777777" w:rsidR="00AA1372" w:rsidRPr="007A6705" w:rsidRDefault="00A227F2" w:rsidP="00196AB4">
            <w:pPr>
              <w:tabs>
                <w:tab w:val="left" w:pos="567"/>
              </w:tabs>
              <w:jc w:val="both"/>
              <w:rPr>
                <w:rFonts w:ascii="Onest" w:hAnsi="Onest"/>
                <w:b/>
              </w:rPr>
            </w:pPr>
            <w:r w:rsidRPr="007A6705">
              <w:rPr>
                <w:rFonts w:ascii="Onest" w:hAnsi="Onest"/>
                <w:b/>
              </w:rPr>
              <w:t>Nr.</w:t>
            </w:r>
          </w:p>
          <w:p w14:paraId="695F9ED8" w14:textId="77777777" w:rsidR="00AA1372" w:rsidRPr="007A6705" w:rsidRDefault="00A227F2" w:rsidP="00196AB4">
            <w:pPr>
              <w:tabs>
                <w:tab w:val="left" w:pos="567"/>
              </w:tabs>
              <w:jc w:val="both"/>
              <w:rPr>
                <w:rFonts w:ascii="Onest" w:hAnsi="Onest"/>
                <w:b/>
              </w:rPr>
            </w:pPr>
            <w:r w:rsidRPr="007A6705">
              <w:rPr>
                <w:rFonts w:ascii="Onest" w:hAnsi="Onest"/>
                <w:b/>
              </w:rPr>
              <w:t>d/o</w:t>
            </w:r>
          </w:p>
        </w:tc>
        <w:tc>
          <w:tcPr>
            <w:tcW w:w="4680" w:type="dxa"/>
            <w:vAlign w:val="center"/>
          </w:tcPr>
          <w:p w14:paraId="145DAF18" w14:textId="77777777" w:rsidR="00AA1372" w:rsidRPr="007A6705" w:rsidRDefault="00A227F2" w:rsidP="00196AB4">
            <w:pPr>
              <w:tabs>
                <w:tab w:val="left" w:pos="567"/>
              </w:tabs>
              <w:jc w:val="center"/>
              <w:rPr>
                <w:rFonts w:ascii="Onest" w:hAnsi="Onest"/>
                <w:b/>
              </w:rPr>
            </w:pPr>
            <w:r w:rsidRPr="007A6705">
              <w:rPr>
                <w:rFonts w:ascii="Onest" w:hAnsi="Ones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7A6705" w:rsidRDefault="00AA1372" w:rsidP="008A6911">
            <w:pPr>
              <w:tabs>
                <w:tab w:val="left" w:pos="567"/>
                <w:tab w:val="left" w:pos="1134"/>
              </w:tabs>
              <w:ind w:left="360"/>
              <w:jc w:val="center"/>
              <w:outlineLvl w:val="0"/>
              <w:rPr>
                <w:rFonts w:ascii="Onest" w:hAnsi="Onest"/>
                <w:b/>
              </w:rPr>
            </w:pPr>
          </w:p>
          <w:p w14:paraId="16C3D36A" w14:textId="77777777" w:rsidR="00AA1372" w:rsidRPr="007A6705" w:rsidRDefault="00A227F2" w:rsidP="00196AB4">
            <w:pPr>
              <w:tabs>
                <w:tab w:val="left" w:pos="567"/>
              </w:tabs>
              <w:jc w:val="center"/>
              <w:rPr>
                <w:rFonts w:ascii="Onest" w:hAnsi="Onest"/>
                <w:b/>
              </w:rPr>
            </w:pPr>
            <w:r w:rsidRPr="007A6705">
              <w:rPr>
                <w:rFonts w:ascii="Onest" w:hAnsi="Onest"/>
                <w:b/>
              </w:rPr>
              <w:t>Unitatea de măsură</w:t>
            </w:r>
          </w:p>
          <w:p w14:paraId="7192388F" w14:textId="77777777" w:rsidR="00AA1372" w:rsidRPr="007A6705" w:rsidRDefault="00D7570D" w:rsidP="00196AB4">
            <w:pPr>
              <w:tabs>
                <w:tab w:val="left" w:pos="567"/>
              </w:tabs>
              <w:jc w:val="center"/>
              <w:rPr>
                <w:rFonts w:ascii="Onest" w:hAnsi="Onest"/>
                <w:b/>
              </w:rPr>
            </w:pPr>
            <w:r w:rsidRPr="007A6705">
              <w:rPr>
                <w:rFonts w:ascii="Onest" w:hAnsi="Onest"/>
                <w:b/>
              </w:rPr>
              <w:t>(bucăţi şi seturi)</w:t>
            </w:r>
          </w:p>
        </w:tc>
        <w:tc>
          <w:tcPr>
            <w:tcW w:w="1289" w:type="dxa"/>
            <w:vAlign w:val="center"/>
          </w:tcPr>
          <w:p w14:paraId="1190C8DA" w14:textId="77777777" w:rsidR="00AA1372" w:rsidRPr="007A6705" w:rsidRDefault="00AA1372" w:rsidP="008A6911">
            <w:pPr>
              <w:tabs>
                <w:tab w:val="left" w:pos="567"/>
                <w:tab w:val="left" w:pos="1134"/>
              </w:tabs>
              <w:ind w:left="360"/>
              <w:jc w:val="center"/>
              <w:outlineLvl w:val="0"/>
              <w:rPr>
                <w:rFonts w:ascii="Onest" w:hAnsi="Onest"/>
                <w:b/>
              </w:rPr>
            </w:pPr>
          </w:p>
          <w:p w14:paraId="7A761341" w14:textId="77777777" w:rsidR="00AA1372" w:rsidRPr="007A6705" w:rsidRDefault="00A227F2" w:rsidP="00196AB4">
            <w:pPr>
              <w:tabs>
                <w:tab w:val="left" w:pos="567"/>
              </w:tabs>
              <w:jc w:val="center"/>
              <w:rPr>
                <w:rFonts w:ascii="Onest" w:hAnsi="Onest"/>
                <w:b/>
              </w:rPr>
            </w:pPr>
            <w:r w:rsidRPr="007A6705">
              <w:rPr>
                <w:rFonts w:ascii="Onest" w:hAnsi="Onest"/>
                <w:b/>
              </w:rPr>
              <w:t>Asigurate din dotare</w:t>
            </w:r>
          </w:p>
        </w:tc>
        <w:tc>
          <w:tcPr>
            <w:tcW w:w="1544" w:type="dxa"/>
            <w:vAlign w:val="center"/>
          </w:tcPr>
          <w:p w14:paraId="1ECDB06F" w14:textId="77777777" w:rsidR="00AA1372" w:rsidRPr="007A6705" w:rsidRDefault="00AA1372" w:rsidP="008A6911">
            <w:pPr>
              <w:tabs>
                <w:tab w:val="left" w:pos="567"/>
                <w:tab w:val="left" w:pos="1134"/>
              </w:tabs>
              <w:ind w:left="360"/>
              <w:jc w:val="center"/>
              <w:outlineLvl w:val="0"/>
              <w:rPr>
                <w:rFonts w:ascii="Onest" w:hAnsi="Onest"/>
                <w:b/>
              </w:rPr>
            </w:pPr>
          </w:p>
          <w:p w14:paraId="53F643B3" w14:textId="77777777" w:rsidR="00AA1372" w:rsidRPr="007A6705" w:rsidRDefault="00A227F2" w:rsidP="00196AB4">
            <w:pPr>
              <w:tabs>
                <w:tab w:val="left" w:pos="567"/>
              </w:tabs>
              <w:jc w:val="center"/>
              <w:rPr>
                <w:rFonts w:ascii="Onest" w:hAnsi="Onest"/>
                <w:b/>
              </w:rPr>
            </w:pPr>
            <w:r w:rsidRPr="007A6705">
              <w:rPr>
                <w:rFonts w:ascii="Onest" w:hAnsi="Onest"/>
                <w:b/>
              </w:rPr>
              <w:t>Asigurate de la terţi sau din alte surse</w:t>
            </w:r>
          </w:p>
        </w:tc>
      </w:tr>
      <w:tr w:rsidR="00AA1372" w:rsidRPr="007A6705" w14:paraId="42774060" w14:textId="77777777" w:rsidTr="00233538">
        <w:trPr>
          <w:trHeight w:val="240"/>
        </w:trPr>
        <w:tc>
          <w:tcPr>
            <w:tcW w:w="720" w:type="dxa"/>
          </w:tcPr>
          <w:p w14:paraId="18F91EE5" w14:textId="77777777" w:rsidR="00AA1372" w:rsidRPr="007A6705" w:rsidRDefault="00D7570D" w:rsidP="00196AB4">
            <w:pPr>
              <w:tabs>
                <w:tab w:val="left" w:pos="567"/>
              </w:tabs>
              <w:jc w:val="both"/>
              <w:rPr>
                <w:rFonts w:ascii="Onest" w:hAnsi="Onest"/>
                <w:b/>
              </w:rPr>
            </w:pPr>
            <w:r w:rsidRPr="007A6705">
              <w:rPr>
                <w:rFonts w:ascii="Onest" w:hAnsi="Onest"/>
                <w:b/>
              </w:rPr>
              <w:t>0</w:t>
            </w:r>
          </w:p>
        </w:tc>
        <w:tc>
          <w:tcPr>
            <w:tcW w:w="4680" w:type="dxa"/>
          </w:tcPr>
          <w:p w14:paraId="2822FAEE" w14:textId="77777777" w:rsidR="00AA1372" w:rsidRPr="007A6705" w:rsidRDefault="00D7570D" w:rsidP="00196AB4">
            <w:pPr>
              <w:tabs>
                <w:tab w:val="left" w:pos="567"/>
              </w:tabs>
              <w:jc w:val="both"/>
              <w:rPr>
                <w:rFonts w:ascii="Onest" w:hAnsi="Onest"/>
                <w:b/>
              </w:rPr>
            </w:pPr>
            <w:r w:rsidRPr="007A6705">
              <w:rPr>
                <w:rFonts w:ascii="Onest" w:hAnsi="Onest"/>
                <w:b/>
              </w:rPr>
              <w:t xml:space="preserve">                             1</w:t>
            </w:r>
          </w:p>
        </w:tc>
        <w:tc>
          <w:tcPr>
            <w:tcW w:w="1260" w:type="dxa"/>
          </w:tcPr>
          <w:p w14:paraId="610137BA" w14:textId="77777777" w:rsidR="00AA1372" w:rsidRPr="007A6705" w:rsidRDefault="0003591A" w:rsidP="00196AB4">
            <w:pPr>
              <w:tabs>
                <w:tab w:val="left" w:pos="567"/>
              </w:tabs>
              <w:jc w:val="both"/>
              <w:rPr>
                <w:rFonts w:ascii="Onest" w:hAnsi="Onest"/>
                <w:b/>
              </w:rPr>
            </w:pPr>
            <w:r w:rsidRPr="007A6705">
              <w:rPr>
                <w:rFonts w:ascii="Onest" w:hAnsi="Onest"/>
                <w:b/>
              </w:rPr>
              <w:t>2</w:t>
            </w:r>
          </w:p>
        </w:tc>
        <w:tc>
          <w:tcPr>
            <w:tcW w:w="1289" w:type="dxa"/>
          </w:tcPr>
          <w:p w14:paraId="06C3CE6A" w14:textId="77777777" w:rsidR="00AA1372" w:rsidRPr="007A6705" w:rsidRDefault="0003591A" w:rsidP="00196AB4">
            <w:pPr>
              <w:tabs>
                <w:tab w:val="left" w:pos="567"/>
              </w:tabs>
              <w:jc w:val="both"/>
              <w:rPr>
                <w:rFonts w:ascii="Onest" w:hAnsi="Onest"/>
                <w:b/>
              </w:rPr>
            </w:pPr>
            <w:r w:rsidRPr="007A6705">
              <w:rPr>
                <w:rFonts w:ascii="Onest" w:hAnsi="Onest"/>
                <w:b/>
              </w:rPr>
              <w:t>3</w:t>
            </w:r>
          </w:p>
        </w:tc>
        <w:tc>
          <w:tcPr>
            <w:tcW w:w="1544" w:type="dxa"/>
          </w:tcPr>
          <w:p w14:paraId="20D264F1" w14:textId="77777777" w:rsidR="00AA1372" w:rsidRPr="007A6705" w:rsidRDefault="0003591A" w:rsidP="00196AB4">
            <w:pPr>
              <w:tabs>
                <w:tab w:val="left" w:pos="567"/>
              </w:tabs>
              <w:jc w:val="both"/>
              <w:rPr>
                <w:rFonts w:ascii="Onest" w:hAnsi="Onest"/>
                <w:b/>
              </w:rPr>
            </w:pPr>
            <w:r w:rsidRPr="007A6705">
              <w:rPr>
                <w:rFonts w:ascii="Onest" w:hAnsi="Onest"/>
                <w:b/>
              </w:rPr>
              <w:t>4</w:t>
            </w:r>
          </w:p>
        </w:tc>
      </w:tr>
      <w:tr w:rsidR="00AA1372" w:rsidRPr="007A6705" w14:paraId="39A3589A" w14:textId="77777777" w:rsidTr="00233538">
        <w:trPr>
          <w:trHeight w:val="240"/>
        </w:trPr>
        <w:tc>
          <w:tcPr>
            <w:tcW w:w="720" w:type="dxa"/>
          </w:tcPr>
          <w:p w14:paraId="73ED8002" w14:textId="77777777" w:rsidR="00AA1372" w:rsidRPr="007A6705" w:rsidRDefault="0003591A" w:rsidP="00196AB4">
            <w:pPr>
              <w:tabs>
                <w:tab w:val="left" w:pos="567"/>
              </w:tabs>
              <w:jc w:val="both"/>
              <w:rPr>
                <w:rFonts w:ascii="Onest" w:hAnsi="Onest"/>
              </w:rPr>
            </w:pPr>
            <w:r w:rsidRPr="007A6705">
              <w:rPr>
                <w:rFonts w:ascii="Onest" w:hAnsi="Onest"/>
              </w:rPr>
              <w:t>1.</w:t>
            </w:r>
          </w:p>
        </w:tc>
        <w:tc>
          <w:tcPr>
            <w:tcW w:w="4680" w:type="dxa"/>
          </w:tcPr>
          <w:p w14:paraId="7954C475"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4401C6E6"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13382BEA"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6CF978FC"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4911BA6A" w14:textId="77777777" w:rsidTr="00233538">
        <w:trPr>
          <w:trHeight w:val="240"/>
        </w:trPr>
        <w:tc>
          <w:tcPr>
            <w:tcW w:w="720" w:type="dxa"/>
          </w:tcPr>
          <w:p w14:paraId="4A8AEBEE" w14:textId="77777777" w:rsidR="00AA1372" w:rsidRPr="007A6705" w:rsidRDefault="0003591A" w:rsidP="00196AB4">
            <w:pPr>
              <w:tabs>
                <w:tab w:val="left" w:pos="567"/>
              </w:tabs>
              <w:jc w:val="both"/>
              <w:rPr>
                <w:rFonts w:ascii="Onest" w:hAnsi="Onest"/>
              </w:rPr>
            </w:pPr>
            <w:r w:rsidRPr="007A6705">
              <w:rPr>
                <w:rFonts w:ascii="Onest" w:hAnsi="Onest"/>
              </w:rPr>
              <w:t>2.</w:t>
            </w:r>
          </w:p>
        </w:tc>
        <w:tc>
          <w:tcPr>
            <w:tcW w:w="4680" w:type="dxa"/>
          </w:tcPr>
          <w:p w14:paraId="4E89D716"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190D47BA"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2D857127"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352C30D"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F405A4F" w14:textId="77777777" w:rsidTr="00233538">
        <w:trPr>
          <w:trHeight w:val="240"/>
        </w:trPr>
        <w:tc>
          <w:tcPr>
            <w:tcW w:w="720" w:type="dxa"/>
          </w:tcPr>
          <w:p w14:paraId="4829558A" w14:textId="77777777" w:rsidR="00AA1372" w:rsidRPr="007A6705" w:rsidRDefault="0003591A" w:rsidP="00196AB4">
            <w:pPr>
              <w:tabs>
                <w:tab w:val="left" w:pos="567"/>
              </w:tabs>
              <w:jc w:val="both"/>
              <w:rPr>
                <w:rFonts w:ascii="Onest" w:hAnsi="Onest"/>
              </w:rPr>
            </w:pPr>
            <w:r w:rsidRPr="007A6705">
              <w:rPr>
                <w:rFonts w:ascii="Onest" w:hAnsi="Onest"/>
              </w:rPr>
              <w:t>3.</w:t>
            </w:r>
          </w:p>
        </w:tc>
        <w:tc>
          <w:tcPr>
            <w:tcW w:w="4680" w:type="dxa"/>
          </w:tcPr>
          <w:p w14:paraId="74C37196"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08E97B43"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002A5EE2"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486B7A6"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06CDDC8" w14:textId="77777777" w:rsidTr="00233538">
        <w:trPr>
          <w:trHeight w:val="240"/>
        </w:trPr>
        <w:tc>
          <w:tcPr>
            <w:tcW w:w="720" w:type="dxa"/>
          </w:tcPr>
          <w:p w14:paraId="12D56C6F" w14:textId="77777777" w:rsidR="00AA1372" w:rsidRPr="007A6705" w:rsidRDefault="0003591A" w:rsidP="00196AB4">
            <w:pPr>
              <w:tabs>
                <w:tab w:val="left" w:pos="567"/>
              </w:tabs>
              <w:jc w:val="both"/>
              <w:rPr>
                <w:rFonts w:ascii="Onest" w:hAnsi="Onest"/>
              </w:rPr>
            </w:pPr>
            <w:r w:rsidRPr="007A6705">
              <w:rPr>
                <w:rFonts w:ascii="Onest" w:hAnsi="Onest"/>
              </w:rPr>
              <w:t>.</w:t>
            </w:r>
          </w:p>
        </w:tc>
        <w:tc>
          <w:tcPr>
            <w:tcW w:w="4680" w:type="dxa"/>
          </w:tcPr>
          <w:p w14:paraId="20AD88D0"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3C6646AA"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3AB1BCF4"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4FAAA445"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41DFF62F" w14:textId="77777777" w:rsidTr="00233538">
        <w:trPr>
          <w:trHeight w:val="240"/>
        </w:trPr>
        <w:tc>
          <w:tcPr>
            <w:tcW w:w="720" w:type="dxa"/>
          </w:tcPr>
          <w:p w14:paraId="4B851F04" w14:textId="77777777" w:rsidR="00AA1372" w:rsidRPr="007A6705" w:rsidRDefault="00AA1372" w:rsidP="00196AB4">
            <w:pPr>
              <w:keepNext/>
              <w:keepLines/>
              <w:tabs>
                <w:tab w:val="left" w:pos="567"/>
              </w:tabs>
              <w:spacing w:before="200"/>
              <w:jc w:val="both"/>
              <w:outlineLvl w:val="2"/>
              <w:rPr>
                <w:rFonts w:ascii="Onest" w:hAnsi="Onest"/>
              </w:rPr>
            </w:pPr>
          </w:p>
        </w:tc>
        <w:tc>
          <w:tcPr>
            <w:tcW w:w="4680" w:type="dxa"/>
          </w:tcPr>
          <w:p w14:paraId="4D03C2BB"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24525774"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05F1B69D"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24F764BA"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1A92CB67" w14:textId="77777777" w:rsidTr="00233538">
        <w:trPr>
          <w:trHeight w:val="240"/>
        </w:trPr>
        <w:tc>
          <w:tcPr>
            <w:tcW w:w="720" w:type="dxa"/>
          </w:tcPr>
          <w:p w14:paraId="47F42EE8" w14:textId="77777777" w:rsidR="00AA1372" w:rsidRPr="007A6705" w:rsidRDefault="0003591A" w:rsidP="00196AB4">
            <w:pPr>
              <w:tabs>
                <w:tab w:val="left" w:pos="567"/>
              </w:tabs>
              <w:jc w:val="both"/>
              <w:rPr>
                <w:rFonts w:ascii="Onest" w:hAnsi="Onest"/>
              </w:rPr>
            </w:pPr>
            <w:r w:rsidRPr="007A6705">
              <w:rPr>
                <w:rFonts w:ascii="Onest" w:hAnsi="Onest"/>
              </w:rPr>
              <w:t>n</w:t>
            </w:r>
          </w:p>
        </w:tc>
        <w:tc>
          <w:tcPr>
            <w:tcW w:w="4680" w:type="dxa"/>
          </w:tcPr>
          <w:p w14:paraId="7DB85F35"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252967CC"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407FB42F"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E3035F4" w14:textId="77777777" w:rsidR="00AA1372" w:rsidRPr="007A6705" w:rsidRDefault="00AA1372" w:rsidP="00196AB4">
            <w:pPr>
              <w:keepNext/>
              <w:keepLines/>
              <w:tabs>
                <w:tab w:val="left" w:pos="567"/>
              </w:tabs>
              <w:spacing w:before="200"/>
              <w:jc w:val="both"/>
              <w:outlineLvl w:val="2"/>
              <w:rPr>
                <w:rFonts w:ascii="Onest" w:hAnsi="Onest"/>
              </w:rPr>
            </w:pPr>
          </w:p>
        </w:tc>
      </w:tr>
    </w:tbl>
    <w:p w14:paraId="0C91E857" w14:textId="77777777" w:rsidR="008A6911" w:rsidRPr="007A6705" w:rsidRDefault="008A6911" w:rsidP="00196AB4">
      <w:pPr>
        <w:jc w:val="both"/>
        <w:rPr>
          <w:rFonts w:ascii="Onest" w:eastAsia="PMingLiU" w:hAnsi="Onest"/>
          <w:lang w:eastAsia="zh-CN"/>
        </w:rPr>
      </w:pPr>
    </w:p>
    <w:p w14:paraId="548B14BE" w14:textId="77777777" w:rsidR="0019071C" w:rsidRPr="007A6705" w:rsidRDefault="0019071C" w:rsidP="00196AB4">
      <w:pPr>
        <w:jc w:val="both"/>
        <w:rPr>
          <w:rFonts w:ascii="Onest" w:eastAsia="PMingLiU" w:hAnsi="Onest"/>
          <w:lang w:eastAsia="zh-CN"/>
        </w:rPr>
      </w:pPr>
    </w:p>
    <w:p w14:paraId="76A78D45"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_________________________________________</w:t>
      </w:r>
    </w:p>
    <w:p w14:paraId="14E37E84"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__________________________________________</w:t>
      </w:r>
    </w:p>
    <w:p w14:paraId="76793789"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23547BB5"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_________________________________</w:t>
      </w:r>
    </w:p>
    <w:p w14:paraId="7B1A88D2" w14:textId="77777777" w:rsidR="00B322B4" w:rsidRPr="007A6705" w:rsidRDefault="00B322B4" w:rsidP="00B322B4">
      <w:pPr>
        <w:spacing w:after="200" w:line="276" w:lineRule="auto"/>
        <w:jc w:val="center"/>
        <w:rPr>
          <w:rFonts w:ascii="Onest" w:eastAsia="PMingLiU" w:hAnsi="Onest"/>
          <w:lang w:eastAsia="zh-CN"/>
        </w:rPr>
      </w:pPr>
      <w:bookmarkStart w:id="12" w:name="_Toc449692113"/>
    </w:p>
    <w:p w14:paraId="43FFD7BA" w14:textId="77777777" w:rsidR="002D6E71" w:rsidRPr="007A6705" w:rsidRDefault="002D6E71" w:rsidP="00B322B4">
      <w:pPr>
        <w:spacing w:line="276" w:lineRule="auto"/>
        <w:jc w:val="center"/>
        <w:rPr>
          <w:rFonts w:ascii="Onest" w:eastAsia="PMingLiU" w:hAnsi="Onest"/>
          <w:b/>
          <w:lang w:eastAsia="zh-CN"/>
        </w:rPr>
      </w:pPr>
    </w:p>
    <w:p w14:paraId="4903C2BA" w14:textId="77777777" w:rsidR="002D6E71" w:rsidRPr="007A6705" w:rsidRDefault="002D6E71" w:rsidP="00B322B4">
      <w:pPr>
        <w:spacing w:line="276" w:lineRule="auto"/>
        <w:jc w:val="center"/>
        <w:rPr>
          <w:rFonts w:ascii="Onest" w:eastAsia="PMingLiU" w:hAnsi="Onest"/>
          <w:b/>
          <w:lang w:eastAsia="zh-CN"/>
        </w:rPr>
      </w:pPr>
    </w:p>
    <w:p w14:paraId="30523057" w14:textId="77777777" w:rsidR="002D6E71" w:rsidRPr="007A6705" w:rsidRDefault="002D6E71" w:rsidP="00B322B4">
      <w:pPr>
        <w:spacing w:line="276" w:lineRule="auto"/>
        <w:jc w:val="center"/>
        <w:rPr>
          <w:rFonts w:ascii="Onest" w:eastAsia="PMingLiU" w:hAnsi="Onest"/>
          <w:b/>
          <w:lang w:eastAsia="zh-CN"/>
        </w:rPr>
      </w:pPr>
    </w:p>
    <w:p w14:paraId="5C153A1E" w14:textId="77777777" w:rsidR="002D6E71" w:rsidRPr="007A6705" w:rsidRDefault="002D6E71" w:rsidP="00B322B4">
      <w:pPr>
        <w:spacing w:line="276" w:lineRule="auto"/>
        <w:jc w:val="center"/>
        <w:rPr>
          <w:rFonts w:ascii="Onest" w:eastAsia="PMingLiU" w:hAnsi="Onest"/>
          <w:b/>
          <w:lang w:eastAsia="zh-CN"/>
        </w:rPr>
      </w:pPr>
    </w:p>
    <w:p w14:paraId="356379CD" w14:textId="77777777" w:rsidR="002D6E71" w:rsidRPr="007A6705" w:rsidRDefault="002D6E71" w:rsidP="00B322B4">
      <w:pPr>
        <w:spacing w:line="276" w:lineRule="auto"/>
        <w:jc w:val="center"/>
        <w:rPr>
          <w:rFonts w:ascii="Onest" w:eastAsia="PMingLiU" w:hAnsi="Onest"/>
          <w:b/>
          <w:lang w:eastAsia="zh-CN"/>
        </w:rPr>
      </w:pPr>
    </w:p>
    <w:p w14:paraId="44446C56" w14:textId="77777777" w:rsidR="002D6E71" w:rsidRPr="007A6705" w:rsidRDefault="002D6E71" w:rsidP="00B322B4">
      <w:pPr>
        <w:spacing w:line="276" w:lineRule="auto"/>
        <w:jc w:val="center"/>
        <w:rPr>
          <w:rFonts w:ascii="Onest" w:eastAsia="PMingLiU" w:hAnsi="Onest"/>
          <w:b/>
          <w:lang w:eastAsia="zh-CN"/>
        </w:rPr>
      </w:pPr>
    </w:p>
    <w:p w14:paraId="0FFD084B" w14:textId="77777777" w:rsidR="002D6E71" w:rsidRPr="007A6705" w:rsidRDefault="002D6E71" w:rsidP="00B322B4">
      <w:pPr>
        <w:spacing w:line="276" w:lineRule="auto"/>
        <w:jc w:val="center"/>
        <w:rPr>
          <w:rFonts w:ascii="Onest" w:eastAsia="PMingLiU" w:hAnsi="Onest"/>
          <w:b/>
          <w:lang w:eastAsia="zh-CN"/>
        </w:rPr>
      </w:pPr>
    </w:p>
    <w:p w14:paraId="7933F20B" w14:textId="77777777" w:rsidR="002D6E71" w:rsidRPr="007A6705" w:rsidRDefault="002D6E71" w:rsidP="00B322B4">
      <w:pPr>
        <w:spacing w:line="276" w:lineRule="auto"/>
        <w:jc w:val="center"/>
        <w:rPr>
          <w:rFonts w:ascii="Onest" w:eastAsia="PMingLiU" w:hAnsi="Onest"/>
          <w:b/>
          <w:lang w:eastAsia="zh-CN"/>
        </w:rPr>
      </w:pPr>
    </w:p>
    <w:p w14:paraId="58D9972A" w14:textId="77777777" w:rsidR="002D6E71" w:rsidRPr="007A6705" w:rsidRDefault="002D6E71" w:rsidP="00B322B4">
      <w:pPr>
        <w:spacing w:line="276" w:lineRule="auto"/>
        <w:jc w:val="center"/>
        <w:rPr>
          <w:rFonts w:ascii="Onest" w:eastAsia="PMingLiU" w:hAnsi="Onest"/>
          <w:b/>
          <w:lang w:eastAsia="zh-CN"/>
        </w:rPr>
      </w:pPr>
    </w:p>
    <w:p w14:paraId="0C766FFF" w14:textId="7BFF15D9"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5</w:t>
      </w:r>
    </w:p>
    <w:p w14:paraId="36B34A3A"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17335C94"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6B7DE8A6" w14:textId="77777777" w:rsidR="002D6E71" w:rsidRPr="007A6705" w:rsidRDefault="002D6E71" w:rsidP="00B322B4">
      <w:pPr>
        <w:spacing w:line="276" w:lineRule="auto"/>
        <w:jc w:val="center"/>
        <w:rPr>
          <w:rFonts w:ascii="Onest" w:eastAsia="PMingLiU" w:hAnsi="Onest"/>
          <w:b/>
          <w:lang w:eastAsia="zh-CN"/>
        </w:rPr>
      </w:pPr>
    </w:p>
    <w:p w14:paraId="78B000C1" w14:textId="77777777" w:rsidR="0077513C" w:rsidRPr="007A6705" w:rsidRDefault="0077513C" w:rsidP="00B322B4">
      <w:pPr>
        <w:spacing w:line="276" w:lineRule="auto"/>
        <w:jc w:val="center"/>
        <w:rPr>
          <w:rFonts w:ascii="Onest" w:eastAsia="PMingLiU" w:hAnsi="Onest"/>
          <w:b/>
          <w:lang w:eastAsia="zh-CN"/>
        </w:rPr>
      </w:pPr>
    </w:p>
    <w:bookmarkEnd w:id="12"/>
    <w:p w14:paraId="585317F2" w14:textId="77777777" w:rsidR="00316C81" w:rsidRPr="007A6705" w:rsidRDefault="00316C81" w:rsidP="00B322B4">
      <w:pPr>
        <w:spacing w:line="276" w:lineRule="auto"/>
        <w:jc w:val="center"/>
        <w:rPr>
          <w:rFonts w:ascii="Onest" w:eastAsia="PMingLiU" w:hAnsi="Onest"/>
          <w:b/>
          <w:noProof w:val="0"/>
          <w:lang w:eastAsia="zh-CN"/>
        </w:rPr>
      </w:pPr>
    </w:p>
    <w:p w14:paraId="06CA91A2" w14:textId="77777777" w:rsidR="00AA1372" w:rsidRPr="007A6705" w:rsidRDefault="0003591A" w:rsidP="00393AC1">
      <w:pPr>
        <w:ind w:firstLine="709"/>
        <w:jc w:val="center"/>
        <w:rPr>
          <w:rFonts w:ascii="Onest" w:eastAsia="PMingLiU" w:hAnsi="Onest"/>
          <w:b/>
          <w:lang w:eastAsia="zh-CN"/>
        </w:rPr>
      </w:pPr>
      <w:r w:rsidRPr="007A6705">
        <w:rPr>
          <w:rFonts w:ascii="Onest" w:eastAsia="PMingLiU" w:hAnsi="Onest"/>
          <w:b/>
          <w:lang w:eastAsia="zh-CN"/>
        </w:rPr>
        <w:t>DECLARAŢIE</w:t>
      </w:r>
    </w:p>
    <w:p w14:paraId="2441AADA" w14:textId="77777777" w:rsidR="00AA1372" w:rsidRPr="007A6705" w:rsidRDefault="0003591A" w:rsidP="00B322B4">
      <w:pPr>
        <w:ind w:firstLine="709"/>
        <w:jc w:val="center"/>
        <w:rPr>
          <w:rFonts w:ascii="Onest" w:eastAsia="PMingLiU" w:hAnsi="Onest"/>
          <w:b/>
          <w:lang w:eastAsia="zh-CN"/>
        </w:rPr>
      </w:pPr>
      <w:r w:rsidRPr="007A6705">
        <w:rPr>
          <w:rFonts w:ascii="Onest" w:eastAsia="PMingLiU" w:hAnsi="Onest"/>
          <w:b/>
          <w:lang w:eastAsia="zh-CN"/>
        </w:rPr>
        <w:t>privind personalul de specialitate propus pentru implementarea contractului</w:t>
      </w:r>
    </w:p>
    <w:p w14:paraId="06442D1D" w14:textId="77777777" w:rsidR="00AA1372" w:rsidRPr="007A6705" w:rsidRDefault="00AA1372" w:rsidP="00196AB4">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1343"/>
        <w:gridCol w:w="1743"/>
        <w:gridCol w:w="1808"/>
        <w:gridCol w:w="1845"/>
        <w:gridCol w:w="1644"/>
      </w:tblGrid>
      <w:tr w:rsidR="00AA1372" w:rsidRPr="007A6705" w14:paraId="6B8AF6ED" w14:textId="77777777" w:rsidTr="00233538">
        <w:trPr>
          <w:cantSplit/>
          <w:trHeight w:val="1942"/>
        </w:trPr>
        <w:tc>
          <w:tcPr>
            <w:tcW w:w="273" w:type="pct"/>
            <w:vAlign w:val="center"/>
          </w:tcPr>
          <w:p w14:paraId="008362B1" w14:textId="77777777" w:rsidR="00AA1372" w:rsidRPr="007A6705" w:rsidRDefault="00AA1372" w:rsidP="00196AB4">
            <w:pPr>
              <w:tabs>
                <w:tab w:val="left" w:pos="567"/>
              </w:tabs>
              <w:jc w:val="center"/>
              <w:rPr>
                <w:rFonts w:ascii="Onest" w:hAnsi="Onest"/>
                <w:b/>
                <w:bCs/>
              </w:rPr>
            </w:pPr>
          </w:p>
          <w:p w14:paraId="4B6DD9C5" w14:textId="77777777" w:rsidR="00AA1372" w:rsidRPr="007A6705" w:rsidRDefault="0003591A" w:rsidP="00196AB4">
            <w:pPr>
              <w:tabs>
                <w:tab w:val="left" w:pos="567"/>
              </w:tabs>
              <w:jc w:val="center"/>
              <w:rPr>
                <w:rFonts w:ascii="Onest" w:hAnsi="Onest"/>
                <w:b/>
                <w:bCs/>
              </w:rPr>
            </w:pPr>
            <w:r w:rsidRPr="007A6705">
              <w:rPr>
                <w:rFonts w:ascii="Onest" w:hAnsi="Onest"/>
                <w:b/>
                <w:bCs/>
              </w:rPr>
              <w:t>Nr.</w:t>
            </w:r>
          </w:p>
          <w:p w14:paraId="5048409F" w14:textId="77777777" w:rsidR="00AA1372" w:rsidRPr="007A6705" w:rsidRDefault="0003591A" w:rsidP="00196AB4">
            <w:pPr>
              <w:tabs>
                <w:tab w:val="left" w:pos="567"/>
              </w:tabs>
              <w:jc w:val="center"/>
              <w:rPr>
                <w:rFonts w:ascii="Onest" w:hAnsi="Onest"/>
                <w:b/>
                <w:bCs/>
              </w:rPr>
            </w:pPr>
            <w:r w:rsidRPr="007A6705">
              <w:rPr>
                <w:rFonts w:ascii="Onest" w:hAnsi="Onest"/>
                <w:b/>
                <w:bCs/>
              </w:rPr>
              <w:t>d/o</w:t>
            </w:r>
          </w:p>
        </w:tc>
        <w:tc>
          <w:tcPr>
            <w:tcW w:w="727" w:type="pct"/>
            <w:vAlign w:val="center"/>
          </w:tcPr>
          <w:p w14:paraId="7EE3E1D5" w14:textId="77777777" w:rsidR="00AA1372" w:rsidRPr="007A6705" w:rsidRDefault="00AA1372" w:rsidP="008A6911">
            <w:pPr>
              <w:tabs>
                <w:tab w:val="left" w:pos="567"/>
                <w:tab w:val="left" w:pos="1134"/>
              </w:tabs>
              <w:ind w:left="360"/>
              <w:jc w:val="center"/>
              <w:outlineLvl w:val="0"/>
              <w:rPr>
                <w:rFonts w:ascii="Onest" w:hAnsi="Onest"/>
                <w:b/>
                <w:bCs/>
              </w:rPr>
            </w:pPr>
          </w:p>
          <w:p w14:paraId="075BB2ED" w14:textId="77777777" w:rsidR="00AA1372" w:rsidRPr="007A6705" w:rsidRDefault="0003591A" w:rsidP="00196AB4">
            <w:pPr>
              <w:tabs>
                <w:tab w:val="left" w:pos="567"/>
              </w:tabs>
              <w:jc w:val="center"/>
              <w:rPr>
                <w:rFonts w:ascii="Onest" w:hAnsi="Onest"/>
                <w:b/>
                <w:bCs/>
              </w:rPr>
            </w:pPr>
            <w:r w:rsidRPr="007A6705">
              <w:rPr>
                <w:rFonts w:ascii="Onest" w:hAnsi="Onest"/>
                <w:b/>
                <w:bCs/>
              </w:rPr>
              <w:t>Funcţia</w:t>
            </w:r>
          </w:p>
        </w:tc>
        <w:tc>
          <w:tcPr>
            <w:tcW w:w="1000" w:type="pct"/>
            <w:vAlign w:val="center"/>
          </w:tcPr>
          <w:p w14:paraId="63EBDC07" w14:textId="77777777" w:rsidR="00AA1372" w:rsidRPr="007A6705" w:rsidRDefault="00AA1372" w:rsidP="008A6911">
            <w:pPr>
              <w:tabs>
                <w:tab w:val="left" w:pos="567"/>
                <w:tab w:val="left" w:pos="1134"/>
              </w:tabs>
              <w:ind w:left="360"/>
              <w:jc w:val="center"/>
              <w:outlineLvl w:val="0"/>
              <w:rPr>
                <w:rFonts w:ascii="Onest" w:hAnsi="Onest"/>
                <w:b/>
                <w:bCs/>
              </w:rPr>
            </w:pPr>
          </w:p>
          <w:p w14:paraId="6A64DFA4" w14:textId="77777777" w:rsidR="00AA1372" w:rsidRPr="007A6705" w:rsidRDefault="0003591A" w:rsidP="00196AB4">
            <w:pPr>
              <w:tabs>
                <w:tab w:val="left" w:pos="567"/>
              </w:tabs>
              <w:jc w:val="center"/>
              <w:rPr>
                <w:rFonts w:ascii="Onest" w:hAnsi="Onest"/>
                <w:b/>
                <w:bCs/>
              </w:rPr>
            </w:pPr>
            <w:r w:rsidRPr="007A6705">
              <w:rPr>
                <w:rFonts w:ascii="Onest" w:hAnsi="Onest"/>
                <w:b/>
                <w:bCs/>
              </w:rPr>
              <w:t>Studii de specialitate</w:t>
            </w:r>
          </w:p>
        </w:tc>
        <w:tc>
          <w:tcPr>
            <w:tcW w:w="1036" w:type="pct"/>
            <w:vAlign w:val="center"/>
          </w:tcPr>
          <w:p w14:paraId="3AE49462" w14:textId="77777777" w:rsidR="00AA1372" w:rsidRPr="007A6705" w:rsidRDefault="0003591A" w:rsidP="00196AB4">
            <w:pPr>
              <w:tabs>
                <w:tab w:val="left" w:pos="567"/>
              </w:tabs>
              <w:jc w:val="center"/>
              <w:rPr>
                <w:rFonts w:ascii="Onest" w:hAnsi="Onest"/>
                <w:b/>
                <w:bCs/>
              </w:rPr>
            </w:pPr>
            <w:r w:rsidRPr="007A6705">
              <w:rPr>
                <w:rFonts w:ascii="Onest" w:hAnsi="Onest"/>
                <w:b/>
                <w:bCs/>
              </w:rPr>
              <w:t>Vechimea în  munca de specialitate (ani)</w:t>
            </w:r>
          </w:p>
        </w:tc>
        <w:tc>
          <w:tcPr>
            <w:tcW w:w="1056" w:type="pct"/>
            <w:vAlign w:val="center"/>
          </w:tcPr>
          <w:p w14:paraId="6E1D4C77" w14:textId="77777777" w:rsidR="00AA1372" w:rsidRPr="007A6705" w:rsidRDefault="0003591A" w:rsidP="00196AB4">
            <w:pPr>
              <w:tabs>
                <w:tab w:val="left" w:pos="567"/>
              </w:tabs>
              <w:jc w:val="center"/>
              <w:rPr>
                <w:rFonts w:ascii="Onest" w:hAnsi="Onest"/>
                <w:b/>
                <w:bCs/>
              </w:rPr>
            </w:pPr>
            <w:r w:rsidRPr="007A6705">
              <w:rPr>
                <w:rFonts w:ascii="Onest" w:hAnsi="Onest"/>
                <w:b/>
                <w:bCs/>
              </w:rPr>
              <w:t>Numărul şi denumirea lucrărilor similare executate în calitate de conducător</w:t>
            </w:r>
          </w:p>
        </w:tc>
        <w:tc>
          <w:tcPr>
            <w:tcW w:w="908" w:type="pct"/>
            <w:vAlign w:val="center"/>
          </w:tcPr>
          <w:p w14:paraId="750B5B67" w14:textId="77777777" w:rsidR="00AA1372" w:rsidRPr="007A6705" w:rsidRDefault="0003591A" w:rsidP="00196AB4">
            <w:pPr>
              <w:tabs>
                <w:tab w:val="left" w:pos="567"/>
              </w:tabs>
              <w:jc w:val="center"/>
              <w:rPr>
                <w:rFonts w:ascii="Onest" w:hAnsi="Onest"/>
                <w:b/>
                <w:bCs/>
              </w:rPr>
            </w:pPr>
            <w:r w:rsidRPr="007A6705">
              <w:rPr>
                <w:rFonts w:ascii="Onest" w:hAnsi="Onest"/>
                <w:b/>
                <w:bCs/>
              </w:rPr>
              <w:t>Numărul certificatului de atestare</w:t>
            </w:r>
          </w:p>
          <w:p w14:paraId="4FBE6718" w14:textId="77777777" w:rsidR="00AA1372" w:rsidRPr="007A6705" w:rsidRDefault="0003591A" w:rsidP="00196AB4">
            <w:pPr>
              <w:tabs>
                <w:tab w:val="left" w:pos="567"/>
              </w:tabs>
              <w:jc w:val="center"/>
              <w:rPr>
                <w:rFonts w:ascii="Onest" w:hAnsi="Onest"/>
                <w:b/>
                <w:bCs/>
              </w:rPr>
            </w:pPr>
            <w:r w:rsidRPr="007A6705">
              <w:rPr>
                <w:rFonts w:ascii="Onest" w:hAnsi="Onest"/>
                <w:b/>
                <w:bCs/>
              </w:rPr>
              <w:t xml:space="preserve">și </w:t>
            </w:r>
            <w:r w:rsidR="005B24DA" w:rsidRPr="007A6705">
              <w:rPr>
                <w:rFonts w:ascii="Onest" w:hAnsi="Onest"/>
                <w:b/>
                <w:bCs/>
              </w:rPr>
              <w:t>d</w:t>
            </w:r>
            <w:r w:rsidRPr="007A6705">
              <w:rPr>
                <w:rFonts w:ascii="Onest" w:hAnsi="Onest"/>
                <w:b/>
                <w:bCs/>
              </w:rPr>
              <w:t>ata eliberării</w:t>
            </w:r>
          </w:p>
          <w:p w14:paraId="5685D41E" w14:textId="77777777" w:rsidR="00AA1372" w:rsidRPr="007A6705" w:rsidRDefault="00AA1372" w:rsidP="008A6911">
            <w:pPr>
              <w:tabs>
                <w:tab w:val="left" w:pos="567"/>
                <w:tab w:val="left" w:pos="1134"/>
              </w:tabs>
              <w:ind w:left="360"/>
              <w:jc w:val="center"/>
              <w:outlineLvl w:val="0"/>
              <w:rPr>
                <w:rFonts w:ascii="Onest" w:hAnsi="Onest"/>
                <w:b/>
                <w:bCs/>
              </w:rPr>
            </w:pPr>
          </w:p>
          <w:p w14:paraId="672758EA" w14:textId="77777777" w:rsidR="00AA1372" w:rsidRPr="007A6705" w:rsidRDefault="00AA1372" w:rsidP="008A6911">
            <w:pPr>
              <w:tabs>
                <w:tab w:val="left" w:pos="567"/>
                <w:tab w:val="left" w:pos="1134"/>
              </w:tabs>
              <w:ind w:left="360"/>
              <w:jc w:val="center"/>
              <w:outlineLvl w:val="0"/>
              <w:rPr>
                <w:rFonts w:ascii="Onest" w:hAnsi="Onest"/>
                <w:b/>
                <w:bCs/>
              </w:rPr>
            </w:pPr>
          </w:p>
        </w:tc>
      </w:tr>
      <w:tr w:rsidR="00AA1372" w:rsidRPr="007A6705" w14:paraId="5B0B4D69" w14:textId="77777777" w:rsidTr="00233538">
        <w:trPr>
          <w:cantSplit/>
          <w:trHeight w:val="320"/>
        </w:trPr>
        <w:tc>
          <w:tcPr>
            <w:tcW w:w="273" w:type="pct"/>
          </w:tcPr>
          <w:p w14:paraId="4D2FCDD8" w14:textId="77777777" w:rsidR="00AA1372" w:rsidRPr="007A6705" w:rsidRDefault="00AA1372" w:rsidP="008A6911">
            <w:pPr>
              <w:tabs>
                <w:tab w:val="left" w:pos="567"/>
                <w:tab w:val="left" w:pos="1134"/>
              </w:tabs>
              <w:ind w:left="360"/>
              <w:jc w:val="both"/>
              <w:outlineLvl w:val="0"/>
              <w:rPr>
                <w:rFonts w:ascii="Onest" w:hAnsi="Onest"/>
                <w:b/>
                <w:bCs/>
              </w:rPr>
            </w:pPr>
          </w:p>
        </w:tc>
        <w:tc>
          <w:tcPr>
            <w:tcW w:w="727" w:type="pct"/>
          </w:tcPr>
          <w:p w14:paraId="3DF8B91A" w14:textId="77777777" w:rsidR="00AA1372" w:rsidRPr="007A6705" w:rsidRDefault="0003591A" w:rsidP="00196AB4">
            <w:pPr>
              <w:tabs>
                <w:tab w:val="left" w:pos="567"/>
              </w:tabs>
              <w:jc w:val="both"/>
              <w:rPr>
                <w:rFonts w:ascii="Onest" w:hAnsi="Onest"/>
                <w:b/>
                <w:bCs/>
              </w:rPr>
            </w:pPr>
            <w:r w:rsidRPr="007A6705">
              <w:rPr>
                <w:rFonts w:ascii="Onest" w:hAnsi="Onest"/>
                <w:b/>
                <w:bCs/>
              </w:rPr>
              <w:t>1</w:t>
            </w:r>
          </w:p>
        </w:tc>
        <w:tc>
          <w:tcPr>
            <w:tcW w:w="1000" w:type="pct"/>
          </w:tcPr>
          <w:p w14:paraId="09E1E7ED" w14:textId="77777777" w:rsidR="00AA1372" w:rsidRPr="007A6705" w:rsidRDefault="0003591A" w:rsidP="00196AB4">
            <w:pPr>
              <w:tabs>
                <w:tab w:val="left" w:pos="567"/>
              </w:tabs>
              <w:jc w:val="both"/>
              <w:rPr>
                <w:rFonts w:ascii="Onest" w:hAnsi="Onest"/>
                <w:b/>
                <w:bCs/>
              </w:rPr>
            </w:pPr>
            <w:r w:rsidRPr="007A6705">
              <w:rPr>
                <w:rFonts w:ascii="Onest" w:hAnsi="Onest"/>
                <w:b/>
                <w:bCs/>
              </w:rPr>
              <w:t>2</w:t>
            </w:r>
          </w:p>
        </w:tc>
        <w:tc>
          <w:tcPr>
            <w:tcW w:w="1036" w:type="pct"/>
          </w:tcPr>
          <w:p w14:paraId="3A8B1B88" w14:textId="77777777" w:rsidR="00AA1372" w:rsidRPr="007A6705" w:rsidRDefault="0003591A" w:rsidP="00196AB4">
            <w:pPr>
              <w:tabs>
                <w:tab w:val="left" w:pos="567"/>
              </w:tabs>
              <w:jc w:val="both"/>
              <w:rPr>
                <w:rFonts w:ascii="Onest" w:hAnsi="Onest"/>
                <w:b/>
                <w:bCs/>
              </w:rPr>
            </w:pPr>
            <w:r w:rsidRPr="007A6705">
              <w:rPr>
                <w:rFonts w:ascii="Onest" w:hAnsi="Onest"/>
                <w:b/>
                <w:bCs/>
              </w:rPr>
              <w:t>3</w:t>
            </w:r>
          </w:p>
        </w:tc>
        <w:tc>
          <w:tcPr>
            <w:tcW w:w="1056" w:type="pct"/>
          </w:tcPr>
          <w:p w14:paraId="05ABFF3C" w14:textId="77777777" w:rsidR="00AA1372" w:rsidRPr="007A6705" w:rsidRDefault="0003591A" w:rsidP="00196AB4">
            <w:pPr>
              <w:tabs>
                <w:tab w:val="left" w:pos="567"/>
              </w:tabs>
              <w:jc w:val="both"/>
              <w:rPr>
                <w:rFonts w:ascii="Onest" w:hAnsi="Onest"/>
                <w:b/>
                <w:bCs/>
              </w:rPr>
            </w:pPr>
            <w:r w:rsidRPr="007A6705">
              <w:rPr>
                <w:rFonts w:ascii="Onest" w:hAnsi="Onest"/>
                <w:b/>
                <w:bCs/>
              </w:rPr>
              <w:t>4</w:t>
            </w:r>
          </w:p>
        </w:tc>
        <w:tc>
          <w:tcPr>
            <w:tcW w:w="908" w:type="pct"/>
          </w:tcPr>
          <w:p w14:paraId="326B5792" w14:textId="77777777" w:rsidR="00AA1372" w:rsidRPr="007A6705" w:rsidRDefault="008A6911" w:rsidP="008A6911">
            <w:pPr>
              <w:tabs>
                <w:tab w:val="left" w:pos="567"/>
              </w:tabs>
              <w:jc w:val="both"/>
              <w:rPr>
                <w:rFonts w:ascii="Onest" w:hAnsi="Onest"/>
                <w:b/>
                <w:bCs/>
              </w:rPr>
            </w:pPr>
            <w:r w:rsidRPr="007A6705">
              <w:rPr>
                <w:rFonts w:ascii="Onest" w:hAnsi="Onest"/>
                <w:b/>
                <w:bCs/>
              </w:rPr>
              <w:t>5</w:t>
            </w:r>
          </w:p>
        </w:tc>
      </w:tr>
      <w:tr w:rsidR="00AA1372" w:rsidRPr="007A6705" w14:paraId="2C3FA3C2" w14:textId="77777777" w:rsidTr="00233538">
        <w:trPr>
          <w:cantSplit/>
          <w:trHeight w:val="140"/>
        </w:trPr>
        <w:tc>
          <w:tcPr>
            <w:tcW w:w="273" w:type="pct"/>
          </w:tcPr>
          <w:p w14:paraId="5BA59906"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7AEC59E3" w14:textId="77777777" w:rsidR="00AA1372" w:rsidRPr="007A6705" w:rsidRDefault="0003591A" w:rsidP="005B24DA">
            <w:pPr>
              <w:tabs>
                <w:tab w:val="left" w:pos="567"/>
              </w:tabs>
              <w:jc w:val="both"/>
              <w:rPr>
                <w:rFonts w:ascii="Onest" w:hAnsi="Onest"/>
                <w:bCs/>
              </w:rPr>
            </w:pPr>
            <w:r w:rsidRPr="007A6705">
              <w:rPr>
                <w:rFonts w:ascii="Onest" w:hAnsi="Onest"/>
                <w:bCs/>
              </w:rPr>
              <w:t>Arhitect</w:t>
            </w:r>
            <w:r w:rsidR="005B24DA" w:rsidRPr="007A6705">
              <w:rPr>
                <w:rFonts w:ascii="Onest" w:hAnsi="Onest"/>
                <w:bCs/>
              </w:rPr>
              <w:t>-</w:t>
            </w:r>
            <w:r w:rsidRPr="007A6705">
              <w:rPr>
                <w:rFonts w:ascii="Onest" w:hAnsi="Onest"/>
                <w:bCs/>
              </w:rPr>
              <w:t>șef</w:t>
            </w:r>
          </w:p>
        </w:tc>
        <w:tc>
          <w:tcPr>
            <w:tcW w:w="1000" w:type="pct"/>
          </w:tcPr>
          <w:p w14:paraId="58414A15"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5BC3E1C4"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04B909C1"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49B7D3A8" w14:textId="77777777" w:rsidR="00AA1372" w:rsidRPr="007A6705" w:rsidRDefault="00AA1372" w:rsidP="00196AB4">
            <w:pPr>
              <w:keepNext/>
              <w:keepLines/>
              <w:tabs>
                <w:tab w:val="left" w:pos="567"/>
              </w:tabs>
              <w:spacing w:before="200"/>
              <w:jc w:val="both"/>
              <w:outlineLvl w:val="2"/>
              <w:rPr>
                <w:rFonts w:ascii="Onest" w:hAnsi="Onest"/>
                <w:bCs/>
              </w:rPr>
            </w:pPr>
          </w:p>
        </w:tc>
      </w:tr>
      <w:tr w:rsidR="009451E2" w:rsidRPr="007A6705" w14:paraId="330FF0F4" w14:textId="77777777" w:rsidTr="00233538">
        <w:trPr>
          <w:cantSplit/>
          <w:trHeight w:val="140"/>
        </w:trPr>
        <w:tc>
          <w:tcPr>
            <w:tcW w:w="273" w:type="pct"/>
          </w:tcPr>
          <w:p w14:paraId="207A0725" w14:textId="77777777" w:rsidR="009451E2" w:rsidRPr="007A6705" w:rsidRDefault="009451E2" w:rsidP="00196AB4">
            <w:pPr>
              <w:keepNext/>
              <w:keepLines/>
              <w:tabs>
                <w:tab w:val="left" w:pos="567"/>
              </w:tabs>
              <w:spacing w:before="200"/>
              <w:jc w:val="both"/>
              <w:outlineLvl w:val="2"/>
              <w:rPr>
                <w:rFonts w:ascii="Onest" w:hAnsi="Onest"/>
                <w:bCs/>
              </w:rPr>
            </w:pPr>
          </w:p>
        </w:tc>
        <w:tc>
          <w:tcPr>
            <w:tcW w:w="727" w:type="pct"/>
          </w:tcPr>
          <w:p w14:paraId="0470DCBA" w14:textId="77777777" w:rsidR="009451E2" w:rsidRPr="007A6705" w:rsidRDefault="0003591A" w:rsidP="005B24DA">
            <w:pPr>
              <w:tabs>
                <w:tab w:val="left" w:pos="567"/>
              </w:tabs>
              <w:jc w:val="both"/>
              <w:rPr>
                <w:rFonts w:ascii="Onest" w:hAnsi="Onest"/>
                <w:bCs/>
              </w:rPr>
            </w:pPr>
            <w:r w:rsidRPr="007A6705">
              <w:rPr>
                <w:rFonts w:ascii="Onest" w:hAnsi="Onest"/>
                <w:bCs/>
              </w:rPr>
              <w:t>Inginer</w:t>
            </w:r>
            <w:r w:rsidR="005B24DA" w:rsidRPr="007A6705">
              <w:rPr>
                <w:rFonts w:ascii="Onest" w:hAnsi="Onest"/>
                <w:bCs/>
              </w:rPr>
              <w:t>-</w:t>
            </w:r>
            <w:r w:rsidRPr="007A6705">
              <w:rPr>
                <w:rFonts w:ascii="Onest" w:hAnsi="Onest"/>
                <w:bCs/>
              </w:rPr>
              <w:t>șef</w:t>
            </w:r>
          </w:p>
        </w:tc>
        <w:tc>
          <w:tcPr>
            <w:tcW w:w="1000" w:type="pct"/>
          </w:tcPr>
          <w:p w14:paraId="78D08D94" w14:textId="77777777" w:rsidR="009451E2" w:rsidRPr="007A6705" w:rsidRDefault="009451E2" w:rsidP="00196AB4">
            <w:pPr>
              <w:keepNext/>
              <w:keepLines/>
              <w:tabs>
                <w:tab w:val="left" w:pos="567"/>
              </w:tabs>
              <w:spacing w:before="200"/>
              <w:jc w:val="both"/>
              <w:outlineLvl w:val="2"/>
              <w:rPr>
                <w:rFonts w:ascii="Onest" w:hAnsi="Onest"/>
                <w:bCs/>
              </w:rPr>
            </w:pPr>
          </w:p>
        </w:tc>
        <w:tc>
          <w:tcPr>
            <w:tcW w:w="1036" w:type="pct"/>
          </w:tcPr>
          <w:p w14:paraId="73D467F0" w14:textId="77777777" w:rsidR="009451E2" w:rsidRPr="007A6705" w:rsidRDefault="009451E2" w:rsidP="00196AB4">
            <w:pPr>
              <w:keepNext/>
              <w:keepLines/>
              <w:tabs>
                <w:tab w:val="left" w:pos="567"/>
              </w:tabs>
              <w:spacing w:before="200"/>
              <w:jc w:val="both"/>
              <w:outlineLvl w:val="2"/>
              <w:rPr>
                <w:rFonts w:ascii="Onest" w:hAnsi="Onest"/>
                <w:bCs/>
              </w:rPr>
            </w:pPr>
          </w:p>
        </w:tc>
        <w:tc>
          <w:tcPr>
            <w:tcW w:w="1056" w:type="pct"/>
          </w:tcPr>
          <w:p w14:paraId="36A46816" w14:textId="77777777" w:rsidR="009451E2" w:rsidRPr="007A6705" w:rsidRDefault="009451E2" w:rsidP="00196AB4">
            <w:pPr>
              <w:keepNext/>
              <w:keepLines/>
              <w:tabs>
                <w:tab w:val="left" w:pos="567"/>
              </w:tabs>
              <w:spacing w:before="200"/>
              <w:jc w:val="both"/>
              <w:outlineLvl w:val="2"/>
              <w:rPr>
                <w:rFonts w:ascii="Onest" w:hAnsi="Onest"/>
                <w:bCs/>
              </w:rPr>
            </w:pPr>
          </w:p>
        </w:tc>
        <w:tc>
          <w:tcPr>
            <w:tcW w:w="908" w:type="pct"/>
          </w:tcPr>
          <w:p w14:paraId="5C39DE3F" w14:textId="77777777" w:rsidR="009451E2" w:rsidRPr="007A6705" w:rsidRDefault="009451E2" w:rsidP="00196AB4">
            <w:pPr>
              <w:keepNext/>
              <w:keepLines/>
              <w:tabs>
                <w:tab w:val="left" w:pos="567"/>
              </w:tabs>
              <w:spacing w:before="200"/>
              <w:jc w:val="both"/>
              <w:outlineLvl w:val="2"/>
              <w:rPr>
                <w:rFonts w:ascii="Onest" w:hAnsi="Onest"/>
                <w:bCs/>
              </w:rPr>
            </w:pPr>
          </w:p>
        </w:tc>
      </w:tr>
      <w:tr w:rsidR="009451E2" w:rsidRPr="007A6705" w14:paraId="5A442D37" w14:textId="77777777" w:rsidTr="00233538">
        <w:trPr>
          <w:cantSplit/>
          <w:trHeight w:val="140"/>
        </w:trPr>
        <w:tc>
          <w:tcPr>
            <w:tcW w:w="273" w:type="pct"/>
          </w:tcPr>
          <w:p w14:paraId="059B80DC" w14:textId="77777777" w:rsidR="009451E2" w:rsidRPr="007A6705" w:rsidRDefault="009451E2" w:rsidP="00196AB4">
            <w:pPr>
              <w:keepNext/>
              <w:keepLines/>
              <w:tabs>
                <w:tab w:val="left" w:pos="567"/>
              </w:tabs>
              <w:spacing w:before="200"/>
              <w:jc w:val="both"/>
              <w:outlineLvl w:val="2"/>
              <w:rPr>
                <w:rFonts w:ascii="Onest" w:hAnsi="Onest"/>
                <w:bCs/>
              </w:rPr>
            </w:pPr>
          </w:p>
        </w:tc>
        <w:tc>
          <w:tcPr>
            <w:tcW w:w="727" w:type="pct"/>
          </w:tcPr>
          <w:p w14:paraId="39AB1E96" w14:textId="77777777" w:rsidR="009451E2" w:rsidRPr="007A6705" w:rsidRDefault="0003591A" w:rsidP="00196AB4">
            <w:pPr>
              <w:tabs>
                <w:tab w:val="left" w:pos="567"/>
              </w:tabs>
              <w:jc w:val="both"/>
              <w:rPr>
                <w:rFonts w:ascii="Onest" w:hAnsi="Onest"/>
                <w:bCs/>
              </w:rPr>
            </w:pPr>
            <w:r w:rsidRPr="007A6705">
              <w:rPr>
                <w:rFonts w:ascii="Onest" w:hAnsi="Onest"/>
                <w:bCs/>
              </w:rPr>
              <w:t>Diriginţi de şantier</w:t>
            </w:r>
          </w:p>
        </w:tc>
        <w:tc>
          <w:tcPr>
            <w:tcW w:w="1000" w:type="pct"/>
          </w:tcPr>
          <w:p w14:paraId="74C12FD7" w14:textId="77777777" w:rsidR="009451E2" w:rsidRPr="007A6705" w:rsidRDefault="009451E2" w:rsidP="00196AB4">
            <w:pPr>
              <w:keepNext/>
              <w:keepLines/>
              <w:tabs>
                <w:tab w:val="left" w:pos="567"/>
              </w:tabs>
              <w:spacing w:before="200"/>
              <w:jc w:val="both"/>
              <w:outlineLvl w:val="2"/>
              <w:rPr>
                <w:rFonts w:ascii="Onest" w:hAnsi="Onest"/>
                <w:bCs/>
              </w:rPr>
            </w:pPr>
          </w:p>
        </w:tc>
        <w:tc>
          <w:tcPr>
            <w:tcW w:w="1036" w:type="pct"/>
          </w:tcPr>
          <w:p w14:paraId="325532A8" w14:textId="77777777" w:rsidR="009451E2" w:rsidRPr="007A6705" w:rsidRDefault="009451E2" w:rsidP="00196AB4">
            <w:pPr>
              <w:keepNext/>
              <w:keepLines/>
              <w:tabs>
                <w:tab w:val="left" w:pos="567"/>
              </w:tabs>
              <w:spacing w:before="200"/>
              <w:jc w:val="both"/>
              <w:outlineLvl w:val="2"/>
              <w:rPr>
                <w:rFonts w:ascii="Onest" w:hAnsi="Onest"/>
                <w:bCs/>
              </w:rPr>
            </w:pPr>
          </w:p>
        </w:tc>
        <w:tc>
          <w:tcPr>
            <w:tcW w:w="1056" w:type="pct"/>
          </w:tcPr>
          <w:p w14:paraId="09853213" w14:textId="77777777" w:rsidR="009451E2" w:rsidRPr="007A6705" w:rsidRDefault="009451E2" w:rsidP="00196AB4">
            <w:pPr>
              <w:keepNext/>
              <w:keepLines/>
              <w:tabs>
                <w:tab w:val="left" w:pos="567"/>
              </w:tabs>
              <w:spacing w:before="200"/>
              <w:jc w:val="both"/>
              <w:outlineLvl w:val="2"/>
              <w:rPr>
                <w:rFonts w:ascii="Onest" w:hAnsi="Onest"/>
                <w:bCs/>
              </w:rPr>
            </w:pPr>
          </w:p>
        </w:tc>
        <w:tc>
          <w:tcPr>
            <w:tcW w:w="908" w:type="pct"/>
          </w:tcPr>
          <w:p w14:paraId="55DEAA9D" w14:textId="77777777" w:rsidR="009451E2" w:rsidRPr="007A6705" w:rsidRDefault="009451E2" w:rsidP="00196AB4">
            <w:pPr>
              <w:keepNext/>
              <w:keepLines/>
              <w:tabs>
                <w:tab w:val="left" w:pos="567"/>
              </w:tabs>
              <w:spacing w:before="200"/>
              <w:jc w:val="both"/>
              <w:outlineLvl w:val="2"/>
              <w:rPr>
                <w:rFonts w:ascii="Onest" w:hAnsi="Onest"/>
                <w:bCs/>
              </w:rPr>
            </w:pPr>
          </w:p>
        </w:tc>
      </w:tr>
      <w:tr w:rsidR="00AA1372" w:rsidRPr="007A6705" w14:paraId="0EBD612C" w14:textId="77777777" w:rsidTr="00233538">
        <w:trPr>
          <w:cantSplit/>
          <w:trHeight w:val="140"/>
        </w:trPr>
        <w:tc>
          <w:tcPr>
            <w:tcW w:w="273" w:type="pct"/>
          </w:tcPr>
          <w:p w14:paraId="04876B34"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5A2863A9" w14:textId="77777777" w:rsidR="00AA1372" w:rsidRPr="007A6705" w:rsidRDefault="0003591A" w:rsidP="00196AB4">
            <w:pPr>
              <w:tabs>
                <w:tab w:val="left" w:pos="567"/>
              </w:tabs>
              <w:jc w:val="both"/>
              <w:rPr>
                <w:rFonts w:ascii="Onest" w:hAnsi="Onest"/>
                <w:bCs/>
              </w:rPr>
            </w:pPr>
            <w:r w:rsidRPr="007A6705">
              <w:rPr>
                <w:rFonts w:ascii="Onest" w:hAnsi="Onest"/>
                <w:bCs/>
              </w:rPr>
              <w:t>Maiştri</w:t>
            </w:r>
          </w:p>
        </w:tc>
        <w:tc>
          <w:tcPr>
            <w:tcW w:w="1000" w:type="pct"/>
          </w:tcPr>
          <w:p w14:paraId="5A8425F5"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1AB1007F"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136CCF79"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5060056F" w14:textId="77777777" w:rsidR="00AA1372" w:rsidRPr="007A6705" w:rsidRDefault="00AA1372" w:rsidP="00196AB4">
            <w:pPr>
              <w:keepNext/>
              <w:keepLines/>
              <w:tabs>
                <w:tab w:val="left" w:pos="567"/>
              </w:tabs>
              <w:spacing w:before="200"/>
              <w:jc w:val="both"/>
              <w:outlineLvl w:val="2"/>
              <w:rPr>
                <w:rFonts w:ascii="Onest" w:hAnsi="Onest"/>
                <w:bCs/>
              </w:rPr>
            </w:pPr>
          </w:p>
        </w:tc>
      </w:tr>
      <w:tr w:rsidR="00AA1372" w:rsidRPr="007A6705" w14:paraId="5204A3B4" w14:textId="77777777" w:rsidTr="00233538">
        <w:trPr>
          <w:cantSplit/>
          <w:trHeight w:val="1270"/>
        </w:trPr>
        <w:tc>
          <w:tcPr>
            <w:tcW w:w="273" w:type="pct"/>
          </w:tcPr>
          <w:p w14:paraId="12459367"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123495A9" w14:textId="77777777" w:rsidR="00AA1372" w:rsidRPr="007A6705" w:rsidRDefault="0003591A" w:rsidP="00196AB4">
            <w:pPr>
              <w:tabs>
                <w:tab w:val="left" w:pos="567"/>
              </w:tabs>
              <w:jc w:val="both"/>
              <w:rPr>
                <w:rFonts w:ascii="Onest" w:hAnsi="Onest"/>
                <w:bCs/>
              </w:rPr>
            </w:pPr>
            <w:r w:rsidRPr="007A6705">
              <w:rPr>
                <w:rFonts w:ascii="Onest" w:hAnsi="Onest"/>
                <w:bCs/>
              </w:rPr>
              <w:t>Specialişti</w:t>
            </w:r>
          </w:p>
          <w:p w14:paraId="065E3390" w14:textId="77777777" w:rsidR="00AA1372" w:rsidRPr="007A6705" w:rsidRDefault="0003591A" w:rsidP="00196AB4">
            <w:pPr>
              <w:tabs>
                <w:tab w:val="left" w:pos="567"/>
              </w:tabs>
              <w:jc w:val="both"/>
              <w:rPr>
                <w:rFonts w:ascii="Onest" w:hAnsi="Onest"/>
                <w:bCs/>
              </w:rPr>
            </w:pPr>
            <w:r w:rsidRPr="007A6705">
              <w:rPr>
                <w:rFonts w:ascii="Onest" w:hAnsi="Onest"/>
                <w:bCs/>
              </w:rPr>
              <w:t>……………</w:t>
            </w:r>
          </w:p>
          <w:p w14:paraId="66ECD382" w14:textId="77777777" w:rsidR="00AA1372" w:rsidRPr="007A6705" w:rsidRDefault="0003591A" w:rsidP="00196AB4">
            <w:pPr>
              <w:tabs>
                <w:tab w:val="left" w:pos="567"/>
              </w:tabs>
              <w:jc w:val="both"/>
              <w:rPr>
                <w:rFonts w:ascii="Onest" w:hAnsi="Onest"/>
                <w:bCs/>
              </w:rPr>
            </w:pPr>
            <w:r w:rsidRPr="007A6705">
              <w:rPr>
                <w:rFonts w:ascii="Onest" w:hAnsi="Onest"/>
                <w:bCs/>
              </w:rPr>
              <w:t>……………</w:t>
            </w:r>
          </w:p>
          <w:p w14:paraId="267B04E9" w14:textId="77777777" w:rsidR="00AA1372" w:rsidRPr="007A6705" w:rsidRDefault="0003591A" w:rsidP="00196AB4">
            <w:pPr>
              <w:tabs>
                <w:tab w:val="left" w:pos="567"/>
              </w:tabs>
              <w:jc w:val="both"/>
              <w:rPr>
                <w:rFonts w:ascii="Onest" w:hAnsi="Onest"/>
                <w:bCs/>
              </w:rPr>
            </w:pPr>
            <w:r w:rsidRPr="007A6705">
              <w:rPr>
                <w:rFonts w:ascii="Onest" w:hAnsi="Onest"/>
                <w:bCs/>
              </w:rPr>
              <w:t>…………….</w:t>
            </w:r>
          </w:p>
        </w:tc>
        <w:tc>
          <w:tcPr>
            <w:tcW w:w="1000" w:type="pct"/>
          </w:tcPr>
          <w:p w14:paraId="58781A96"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12A0D253"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3EB167DC"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36EA351E" w14:textId="77777777" w:rsidR="00AA1372" w:rsidRPr="007A6705" w:rsidRDefault="00AA1372" w:rsidP="00196AB4">
            <w:pPr>
              <w:keepNext/>
              <w:keepLines/>
              <w:tabs>
                <w:tab w:val="left" w:pos="567"/>
              </w:tabs>
              <w:spacing w:before="200"/>
              <w:jc w:val="both"/>
              <w:outlineLvl w:val="2"/>
              <w:rPr>
                <w:rFonts w:ascii="Onest" w:hAnsi="Onest"/>
                <w:bCs/>
              </w:rPr>
            </w:pPr>
          </w:p>
        </w:tc>
      </w:tr>
    </w:tbl>
    <w:p w14:paraId="17090822" w14:textId="77777777" w:rsidR="008A6911" w:rsidRPr="007A6705" w:rsidRDefault="008A6911" w:rsidP="00196AB4">
      <w:pPr>
        <w:jc w:val="both"/>
        <w:rPr>
          <w:rFonts w:ascii="Onest" w:eastAsia="PMingLiU" w:hAnsi="Onest"/>
          <w:lang w:eastAsia="zh-CN"/>
        </w:rPr>
      </w:pPr>
    </w:p>
    <w:p w14:paraId="5089CEBA"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_________________________________________</w:t>
      </w:r>
    </w:p>
    <w:p w14:paraId="51CC8F42"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__________________________________________</w:t>
      </w:r>
    </w:p>
    <w:p w14:paraId="2FA0C114"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Funcţia</w:t>
      </w:r>
      <w:r w:rsidR="00401517" w:rsidRPr="007A6705">
        <w:rPr>
          <w:rFonts w:ascii="Onest" w:eastAsia="PMingLiU" w:hAnsi="Onest"/>
          <w:lang w:eastAsia="zh-CN"/>
        </w:rPr>
        <w:t xml:space="preserve">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451BD789"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_________________________________</w:t>
      </w:r>
    </w:p>
    <w:p w14:paraId="5828703F" w14:textId="77777777" w:rsidR="004F77F1" w:rsidRPr="007A6705" w:rsidRDefault="004F77F1" w:rsidP="004F77F1">
      <w:pPr>
        <w:spacing w:after="200" w:line="276" w:lineRule="auto"/>
        <w:rPr>
          <w:rFonts w:ascii="Onest" w:eastAsia="PMingLiU" w:hAnsi="Onest"/>
          <w:lang w:eastAsia="zh-CN"/>
        </w:rPr>
      </w:pPr>
      <w:bookmarkStart w:id="13" w:name="_Toc449692114"/>
    </w:p>
    <w:p w14:paraId="2266F3AF" w14:textId="77777777" w:rsidR="002D6E71" w:rsidRPr="007A6705" w:rsidRDefault="002D6E71" w:rsidP="004F77F1">
      <w:pPr>
        <w:spacing w:line="276" w:lineRule="auto"/>
        <w:jc w:val="center"/>
        <w:rPr>
          <w:rFonts w:ascii="Onest" w:eastAsia="PMingLiU" w:hAnsi="Onest"/>
          <w:b/>
          <w:lang w:eastAsia="zh-CN"/>
        </w:rPr>
      </w:pPr>
    </w:p>
    <w:p w14:paraId="629F4F66" w14:textId="77777777" w:rsidR="002D6E71" w:rsidRPr="007A6705" w:rsidRDefault="002D6E71" w:rsidP="004F77F1">
      <w:pPr>
        <w:spacing w:line="276" w:lineRule="auto"/>
        <w:jc w:val="center"/>
        <w:rPr>
          <w:rFonts w:ascii="Onest" w:eastAsia="PMingLiU" w:hAnsi="Onest"/>
          <w:b/>
          <w:lang w:eastAsia="zh-CN"/>
        </w:rPr>
      </w:pPr>
    </w:p>
    <w:p w14:paraId="14B5D932" w14:textId="77777777" w:rsidR="002D6E71" w:rsidRPr="007A6705" w:rsidRDefault="002D6E71" w:rsidP="004F77F1">
      <w:pPr>
        <w:spacing w:line="276" w:lineRule="auto"/>
        <w:jc w:val="center"/>
        <w:rPr>
          <w:rFonts w:ascii="Onest" w:eastAsia="PMingLiU" w:hAnsi="Onest"/>
          <w:b/>
          <w:lang w:eastAsia="zh-CN"/>
        </w:rPr>
      </w:pPr>
    </w:p>
    <w:p w14:paraId="1F59FE2D" w14:textId="77777777" w:rsidR="002D6E71" w:rsidRPr="007A6705" w:rsidRDefault="002D6E71" w:rsidP="004F77F1">
      <w:pPr>
        <w:spacing w:line="276" w:lineRule="auto"/>
        <w:jc w:val="center"/>
        <w:rPr>
          <w:rFonts w:ascii="Onest" w:eastAsia="PMingLiU" w:hAnsi="Onest"/>
          <w:b/>
          <w:lang w:eastAsia="zh-CN"/>
        </w:rPr>
      </w:pPr>
    </w:p>
    <w:p w14:paraId="5A78C1DD" w14:textId="77777777" w:rsidR="002D6E71" w:rsidRPr="007A6705" w:rsidRDefault="002D6E71" w:rsidP="004F77F1">
      <w:pPr>
        <w:spacing w:line="276" w:lineRule="auto"/>
        <w:jc w:val="center"/>
        <w:rPr>
          <w:rFonts w:ascii="Onest" w:eastAsia="PMingLiU" w:hAnsi="Onest"/>
          <w:b/>
          <w:lang w:eastAsia="zh-CN"/>
        </w:rPr>
      </w:pPr>
    </w:p>
    <w:p w14:paraId="65B219FE" w14:textId="77777777" w:rsidR="002D6E71" w:rsidRPr="007A6705" w:rsidRDefault="002D6E71" w:rsidP="004F77F1">
      <w:pPr>
        <w:spacing w:line="276" w:lineRule="auto"/>
        <w:jc w:val="center"/>
        <w:rPr>
          <w:rFonts w:ascii="Onest" w:eastAsia="PMingLiU" w:hAnsi="Onest"/>
          <w:b/>
          <w:lang w:eastAsia="zh-CN"/>
        </w:rPr>
      </w:pPr>
    </w:p>
    <w:p w14:paraId="7C9C15E3" w14:textId="77777777" w:rsidR="002D6E71" w:rsidRPr="007A6705" w:rsidRDefault="002D6E71" w:rsidP="004F77F1">
      <w:pPr>
        <w:spacing w:line="276" w:lineRule="auto"/>
        <w:jc w:val="center"/>
        <w:rPr>
          <w:rFonts w:ascii="Onest" w:eastAsia="PMingLiU" w:hAnsi="Onest"/>
          <w:b/>
          <w:lang w:eastAsia="zh-CN"/>
        </w:rPr>
      </w:pPr>
    </w:p>
    <w:p w14:paraId="0B00A5E5" w14:textId="77777777" w:rsidR="002D6E71" w:rsidRPr="007A6705" w:rsidRDefault="002D6E71" w:rsidP="004F77F1">
      <w:pPr>
        <w:spacing w:line="276" w:lineRule="auto"/>
        <w:jc w:val="center"/>
        <w:rPr>
          <w:rFonts w:ascii="Onest" w:eastAsia="PMingLiU" w:hAnsi="Onest"/>
          <w:b/>
          <w:lang w:eastAsia="zh-CN"/>
        </w:rPr>
      </w:pPr>
    </w:p>
    <w:p w14:paraId="32E9028E" w14:textId="77777777" w:rsidR="002D6E71" w:rsidRPr="007A6705" w:rsidRDefault="002D6E71" w:rsidP="004F77F1">
      <w:pPr>
        <w:spacing w:line="276" w:lineRule="auto"/>
        <w:jc w:val="center"/>
        <w:rPr>
          <w:rFonts w:ascii="Onest" w:eastAsia="PMingLiU" w:hAnsi="Onest"/>
          <w:b/>
          <w:lang w:eastAsia="zh-CN"/>
        </w:rPr>
      </w:pPr>
    </w:p>
    <w:p w14:paraId="5B9AD359" w14:textId="03F63254"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6</w:t>
      </w:r>
    </w:p>
    <w:p w14:paraId="5DAADAC4"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7E977E72"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4DAD52D" w14:textId="77777777" w:rsidR="002D6E71" w:rsidRPr="007A6705" w:rsidRDefault="002D6E71" w:rsidP="004F77F1">
      <w:pPr>
        <w:spacing w:line="276" w:lineRule="auto"/>
        <w:jc w:val="center"/>
        <w:rPr>
          <w:rFonts w:ascii="Onest" w:eastAsia="PMingLiU" w:hAnsi="Onest"/>
          <w:b/>
          <w:lang w:eastAsia="zh-CN"/>
        </w:rPr>
      </w:pPr>
    </w:p>
    <w:p w14:paraId="2A30D945" w14:textId="77777777" w:rsidR="002D6E71" w:rsidRPr="007A6705" w:rsidRDefault="002D6E71" w:rsidP="004F77F1">
      <w:pPr>
        <w:spacing w:line="276" w:lineRule="auto"/>
        <w:jc w:val="center"/>
        <w:rPr>
          <w:rFonts w:ascii="Onest" w:eastAsia="PMingLiU" w:hAnsi="Onest"/>
          <w:b/>
          <w:lang w:eastAsia="zh-CN"/>
        </w:rPr>
      </w:pPr>
    </w:p>
    <w:p w14:paraId="2F0BEF34" w14:textId="77777777" w:rsidR="002D6E71" w:rsidRPr="007A6705" w:rsidRDefault="002D6E71" w:rsidP="004F77F1">
      <w:pPr>
        <w:spacing w:line="276" w:lineRule="auto"/>
        <w:jc w:val="center"/>
        <w:rPr>
          <w:rFonts w:ascii="Onest" w:eastAsia="PMingLiU" w:hAnsi="Onest"/>
          <w:b/>
          <w:lang w:eastAsia="zh-CN"/>
        </w:rPr>
      </w:pPr>
    </w:p>
    <w:bookmarkEnd w:id="13"/>
    <w:p w14:paraId="77E46E23" w14:textId="77777777" w:rsidR="00316C81" w:rsidRPr="007A6705" w:rsidRDefault="00316C81" w:rsidP="004F77F1">
      <w:pPr>
        <w:spacing w:line="276" w:lineRule="auto"/>
        <w:jc w:val="center"/>
        <w:rPr>
          <w:rFonts w:ascii="Onest" w:eastAsia="PMingLiU" w:hAnsi="Onest"/>
          <w:b/>
          <w:noProof w:val="0"/>
          <w:lang w:eastAsia="zh-CN"/>
        </w:rPr>
      </w:pPr>
    </w:p>
    <w:p w14:paraId="1162232A"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LISTA SUBCONTRACTANȚILOR</w:t>
      </w:r>
    </w:p>
    <w:p w14:paraId="7CEBABD7"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ŞI PARTEA/PĂRŢILE DIN CONTRACT CARE SUNT</w:t>
      </w:r>
    </w:p>
    <w:p w14:paraId="782C5009"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ÎNDEPLINITE DE ACEŞTIA</w:t>
      </w:r>
    </w:p>
    <w:p w14:paraId="57077010" w14:textId="77777777" w:rsidR="004F77F1" w:rsidRPr="007A6705" w:rsidRDefault="004F77F1" w:rsidP="004F77F1">
      <w:pPr>
        <w:jc w:val="center"/>
        <w:rPr>
          <w:rFonts w:ascii="Onest" w:eastAsia="SimSun" w:hAnsi="Onest"/>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124"/>
        <w:gridCol w:w="1982"/>
        <w:gridCol w:w="1694"/>
        <w:gridCol w:w="1583"/>
      </w:tblGrid>
      <w:tr w:rsidR="00AA1372" w:rsidRPr="007A6705" w14:paraId="00A3F591" w14:textId="77777777" w:rsidTr="00233538">
        <w:trPr>
          <w:cantSplit/>
          <w:trHeight w:val="920"/>
        </w:trPr>
        <w:tc>
          <w:tcPr>
            <w:tcW w:w="0" w:type="auto"/>
            <w:vAlign w:val="center"/>
          </w:tcPr>
          <w:p w14:paraId="53630D52" w14:textId="77777777" w:rsidR="00AA1372" w:rsidRPr="007A6705" w:rsidRDefault="0003591A" w:rsidP="00196AB4">
            <w:pPr>
              <w:tabs>
                <w:tab w:val="left" w:pos="567"/>
              </w:tabs>
              <w:jc w:val="both"/>
              <w:rPr>
                <w:rFonts w:ascii="Onest" w:hAnsi="Onest"/>
                <w:b/>
              </w:rPr>
            </w:pPr>
            <w:r w:rsidRPr="007A6705">
              <w:rPr>
                <w:rFonts w:ascii="Onest" w:hAnsi="Onest"/>
                <w:b/>
              </w:rPr>
              <w:t>Nr. d/o</w:t>
            </w:r>
          </w:p>
        </w:tc>
        <w:tc>
          <w:tcPr>
            <w:tcW w:w="3126" w:type="dxa"/>
            <w:vAlign w:val="center"/>
          </w:tcPr>
          <w:p w14:paraId="1A02F821" w14:textId="77777777" w:rsidR="00AA1372" w:rsidRPr="007A6705" w:rsidRDefault="0003591A" w:rsidP="00196AB4">
            <w:pPr>
              <w:jc w:val="center"/>
              <w:rPr>
                <w:rFonts w:ascii="Onest" w:hAnsi="Onest"/>
                <w:b/>
              </w:rPr>
            </w:pPr>
            <w:r w:rsidRPr="007A6705">
              <w:rPr>
                <w:rFonts w:ascii="Onest" w:hAnsi="Onest"/>
                <w:b/>
              </w:rPr>
              <w:t>Numele şi adresa subantreprenorilor</w:t>
            </w:r>
          </w:p>
        </w:tc>
        <w:tc>
          <w:tcPr>
            <w:tcW w:w="1984" w:type="dxa"/>
            <w:vAlign w:val="center"/>
          </w:tcPr>
          <w:p w14:paraId="7EF5CEB2"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Activităţi din contract</w:t>
            </w:r>
          </w:p>
        </w:tc>
        <w:tc>
          <w:tcPr>
            <w:tcW w:w="1443" w:type="dxa"/>
            <w:vAlign w:val="center"/>
          </w:tcPr>
          <w:p w14:paraId="37077229"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Valoarea aproximativă</w:t>
            </w:r>
          </w:p>
        </w:tc>
        <w:tc>
          <w:tcPr>
            <w:tcW w:w="0" w:type="auto"/>
            <w:vAlign w:val="center"/>
          </w:tcPr>
          <w:p w14:paraId="33B34D29"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 din valoarea contractului</w:t>
            </w:r>
          </w:p>
        </w:tc>
      </w:tr>
      <w:tr w:rsidR="00AA1372" w:rsidRPr="007A6705" w14:paraId="79D68131" w14:textId="77777777" w:rsidTr="00233538">
        <w:trPr>
          <w:trHeight w:val="175"/>
        </w:trPr>
        <w:tc>
          <w:tcPr>
            <w:tcW w:w="0" w:type="auto"/>
          </w:tcPr>
          <w:p w14:paraId="2D105CB8" w14:textId="77777777" w:rsidR="00AA1372" w:rsidRPr="007A6705" w:rsidRDefault="0003591A" w:rsidP="00196AB4">
            <w:pPr>
              <w:tabs>
                <w:tab w:val="left" w:pos="567"/>
              </w:tabs>
              <w:jc w:val="both"/>
              <w:rPr>
                <w:rFonts w:ascii="Onest" w:hAnsi="Onest"/>
              </w:rPr>
            </w:pPr>
            <w:r w:rsidRPr="007A6705">
              <w:rPr>
                <w:rFonts w:ascii="Onest" w:hAnsi="Onest"/>
              </w:rPr>
              <w:t>1.</w:t>
            </w:r>
          </w:p>
        </w:tc>
        <w:tc>
          <w:tcPr>
            <w:tcW w:w="3126" w:type="dxa"/>
          </w:tcPr>
          <w:p w14:paraId="67C1DCA7"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133AE7E5"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55DF09AB"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6882B7EA"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1D771A2F" w14:textId="77777777" w:rsidTr="00233538">
        <w:trPr>
          <w:trHeight w:val="337"/>
        </w:trPr>
        <w:tc>
          <w:tcPr>
            <w:tcW w:w="0" w:type="auto"/>
          </w:tcPr>
          <w:p w14:paraId="3527384D" w14:textId="77777777" w:rsidR="00AA1372" w:rsidRPr="007A6705" w:rsidRDefault="0003591A" w:rsidP="00196AB4">
            <w:pPr>
              <w:tabs>
                <w:tab w:val="left" w:pos="567"/>
              </w:tabs>
              <w:jc w:val="both"/>
              <w:rPr>
                <w:rFonts w:ascii="Onest" w:hAnsi="Onest"/>
              </w:rPr>
            </w:pPr>
            <w:r w:rsidRPr="007A6705">
              <w:rPr>
                <w:rFonts w:ascii="Onest" w:hAnsi="Onest"/>
              </w:rPr>
              <w:t>2.</w:t>
            </w:r>
          </w:p>
        </w:tc>
        <w:tc>
          <w:tcPr>
            <w:tcW w:w="3126" w:type="dxa"/>
          </w:tcPr>
          <w:p w14:paraId="3CA7B36C"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089AFAB9"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3C913F6F"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2B3B4FF4"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050B22BE" w14:textId="77777777" w:rsidTr="00233538">
        <w:trPr>
          <w:trHeight w:val="181"/>
        </w:trPr>
        <w:tc>
          <w:tcPr>
            <w:tcW w:w="0" w:type="auto"/>
          </w:tcPr>
          <w:p w14:paraId="7D344F0B" w14:textId="77777777" w:rsidR="00AA1372" w:rsidRPr="007A6705" w:rsidRDefault="0003591A" w:rsidP="00196AB4">
            <w:pPr>
              <w:tabs>
                <w:tab w:val="left" w:pos="567"/>
              </w:tabs>
              <w:jc w:val="both"/>
              <w:rPr>
                <w:rFonts w:ascii="Onest" w:hAnsi="Onest"/>
              </w:rPr>
            </w:pPr>
            <w:r w:rsidRPr="007A6705">
              <w:rPr>
                <w:rFonts w:ascii="Onest" w:hAnsi="Onest"/>
              </w:rPr>
              <w:t>3.</w:t>
            </w:r>
          </w:p>
        </w:tc>
        <w:tc>
          <w:tcPr>
            <w:tcW w:w="3126" w:type="dxa"/>
          </w:tcPr>
          <w:p w14:paraId="5AC94E42"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77CC1E27"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6CADB8C0"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5F957DE2"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7D4137C" w14:textId="77777777" w:rsidTr="00233538">
        <w:trPr>
          <w:trHeight w:val="181"/>
        </w:trPr>
        <w:tc>
          <w:tcPr>
            <w:tcW w:w="0" w:type="auto"/>
          </w:tcPr>
          <w:p w14:paraId="17408C1F" w14:textId="77777777" w:rsidR="00AA1372" w:rsidRPr="007A6705" w:rsidRDefault="0003591A" w:rsidP="00196AB4">
            <w:pPr>
              <w:tabs>
                <w:tab w:val="left" w:pos="567"/>
              </w:tabs>
              <w:jc w:val="both"/>
              <w:rPr>
                <w:rFonts w:ascii="Onest" w:hAnsi="Onest"/>
              </w:rPr>
            </w:pPr>
            <w:r w:rsidRPr="007A6705">
              <w:rPr>
                <w:rFonts w:ascii="Onest" w:hAnsi="Onest"/>
              </w:rPr>
              <w:t>4.</w:t>
            </w:r>
          </w:p>
        </w:tc>
        <w:tc>
          <w:tcPr>
            <w:tcW w:w="3126" w:type="dxa"/>
          </w:tcPr>
          <w:p w14:paraId="224C4479"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62EBAD2C"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065F5B50"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133EB5E0"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574B56A5" w14:textId="77777777" w:rsidTr="00233538">
        <w:trPr>
          <w:trHeight w:val="181"/>
        </w:trPr>
        <w:tc>
          <w:tcPr>
            <w:tcW w:w="0" w:type="auto"/>
          </w:tcPr>
          <w:p w14:paraId="4DFC7654" w14:textId="77777777" w:rsidR="00AA1372" w:rsidRPr="007A6705" w:rsidRDefault="00AA1372" w:rsidP="00196AB4">
            <w:pPr>
              <w:keepNext/>
              <w:keepLines/>
              <w:tabs>
                <w:tab w:val="left" w:pos="567"/>
              </w:tabs>
              <w:spacing w:before="200"/>
              <w:jc w:val="both"/>
              <w:outlineLvl w:val="2"/>
              <w:rPr>
                <w:rFonts w:ascii="Onest" w:hAnsi="Onest"/>
              </w:rPr>
            </w:pPr>
          </w:p>
        </w:tc>
        <w:tc>
          <w:tcPr>
            <w:tcW w:w="3126" w:type="dxa"/>
          </w:tcPr>
          <w:p w14:paraId="69545F23"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64D2ADC2"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0160E8D6"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7DD108CB" w14:textId="77777777" w:rsidR="00AA1372" w:rsidRPr="007A6705" w:rsidRDefault="00AA1372" w:rsidP="00196AB4">
            <w:pPr>
              <w:keepNext/>
              <w:keepLines/>
              <w:tabs>
                <w:tab w:val="left" w:pos="567"/>
              </w:tabs>
              <w:spacing w:before="200"/>
              <w:jc w:val="both"/>
              <w:outlineLvl w:val="2"/>
              <w:rPr>
                <w:rFonts w:ascii="Onest" w:hAnsi="Onest"/>
              </w:rPr>
            </w:pPr>
          </w:p>
        </w:tc>
      </w:tr>
    </w:tbl>
    <w:p w14:paraId="0047E9E9" w14:textId="77777777" w:rsidR="00B27D8B" w:rsidRPr="007A6705" w:rsidRDefault="00B27D8B" w:rsidP="00196AB4">
      <w:pPr>
        <w:jc w:val="both"/>
        <w:rPr>
          <w:rFonts w:ascii="Onest" w:eastAsia="PMingLiU" w:hAnsi="Onest"/>
          <w:lang w:eastAsia="zh-CN"/>
        </w:rPr>
      </w:pPr>
    </w:p>
    <w:p w14:paraId="61E54DAF"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w:t>
      </w:r>
    </w:p>
    <w:p w14:paraId="34E21BB3"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w:t>
      </w:r>
    </w:p>
    <w:p w14:paraId="614D842F"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w:t>
      </w:r>
    </w:p>
    <w:p w14:paraId="75D4D6F6"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w:t>
      </w:r>
    </w:p>
    <w:p w14:paraId="01479E0C" w14:textId="77777777" w:rsidR="00AA1372" w:rsidRPr="007A6705" w:rsidRDefault="00AA1372" w:rsidP="00196AB4">
      <w:pPr>
        <w:rPr>
          <w:rFonts w:ascii="Onest" w:eastAsia="PMingLiU" w:hAnsi="Onest"/>
          <w:lang w:eastAsia="zh-CN"/>
        </w:rPr>
      </w:pPr>
    </w:p>
    <w:p w14:paraId="3386DD72" w14:textId="77777777" w:rsidR="00316C81" w:rsidRPr="007A6705" w:rsidRDefault="00316C81" w:rsidP="00316C81">
      <w:pPr>
        <w:spacing w:after="200" w:line="276" w:lineRule="auto"/>
        <w:jc w:val="center"/>
        <w:rPr>
          <w:rFonts w:ascii="Onest" w:eastAsia="PMingLiU" w:hAnsi="Onest"/>
          <w:lang w:eastAsia="zh-CN"/>
        </w:rPr>
      </w:pPr>
      <w:bookmarkStart w:id="14" w:name="_Toc449692115"/>
    </w:p>
    <w:p w14:paraId="57EA22E6" w14:textId="77777777" w:rsidR="002D6E71" w:rsidRPr="007A6705" w:rsidRDefault="002D6E71" w:rsidP="00316C81">
      <w:pPr>
        <w:spacing w:after="200" w:line="276" w:lineRule="auto"/>
        <w:jc w:val="center"/>
        <w:rPr>
          <w:rFonts w:ascii="Onest" w:eastAsia="PMingLiU" w:hAnsi="Onest"/>
          <w:b/>
          <w:lang w:eastAsia="zh-CN"/>
        </w:rPr>
      </w:pPr>
    </w:p>
    <w:p w14:paraId="4C49B7A5" w14:textId="77777777" w:rsidR="002D6E71" w:rsidRPr="007A6705" w:rsidRDefault="002D6E71" w:rsidP="00316C81">
      <w:pPr>
        <w:spacing w:after="200" w:line="276" w:lineRule="auto"/>
        <w:jc w:val="center"/>
        <w:rPr>
          <w:rFonts w:ascii="Onest" w:eastAsia="PMingLiU" w:hAnsi="Onest"/>
          <w:b/>
          <w:lang w:eastAsia="zh-CN"/>
        </w:rPr>
      </w:pPr>
    </w:p>
    <w:p w14:paraId="43170E42" w14:textId="77777777" w:rsidR="002D6E71" w:rsidRPr="007A6705" w:rsidRDefault="002D6E71" w:rsidP="00316C81">
      <w:pPr>
        <w:spacing w:after="200" w:line="276" w:lineRule="auto"/>
        <w:jc w:val="center"/>
        <w:rPr>
          <w:rFonts w:ascii="Onest" w:eastAsia="PMingLiU" w:hAnsi="Onest"/>
          <w:b/>
          <w:lang w:eastAsia="zh-CN"/>
        </w:rPr>
      </w:pPr>
    </w:p>
    <w:p w14:paraId="668AC13B" w14:textId="77777777" w:rsidR="002D6E71" w:rsidRPr="007A6705" w:rsidRDefault="002D6E71" w:rsidP="00316C81">
      <w:pPr>
        <w:spacing w:after="200" w:line="276" w:lineRule="auto"/>
        <w:jc w:val="center"/>
        <w:rPr>
          <w:rFonts w:ascii="Onest" w:eastAsia="PMingLiU" w:hAnsi="Onest"/>
          <w:b/>
          <w:lang w:eastAsia="zh-CN"/>
        </w:rPr>
      </w:pPr>
    </w:p>
    <w:p w14:paraId="7423EAAB" w14:textId="77777777" w:rsidR="002D6E71" w:rsidRPr="007A6705" w:rsidRDefault="002D6E71" w:rsidP="00316C81">
      <w:pPr>
        <w:spacing w:after="200" w:line="276" w:lineRule="auto"/>
        <w:jc w:val="center"/>
        <w:rPr>
          <w:rFonts w:ascii="Onest" w:eastAsia="PMingLiU" w:hAnsi="Onest"/>
          <w:b/>
          <w:lang w:eastAsia="zh-CN"/>
        </w:rPr>
      </w:pPr>
    </w:p>
    <w:p w14:paraId="20EE9417" w14:textId="77777777" w:rsidR="002D6E71" w:rsidRPr="007A6705" w:rsidRDefault="002D6E71" w:rsidP="00316C81">
      <w:pPr>
        <w:spacing w:after="200" w:line="276" w:lineRule="auto"/>
        <w:jc w:val="center"/>
        <w:rPr>
          <w:rFonts w:ascii="Onest" w:eastAsia="PMingLiU" w:hAnsi="Onest"/>
          <w:b/>
          <w:lang w:eastAsia="zh-CN"/>
        </w:rPr>
      </w:pPr>
    </w:p>
    <w:p w14:paraId="7BB3F478" w14:textId="77777777" w:rsidR="002D6E71" w:rsidRPr="007A6705" w:rsidRDefault="002D6E71" w:rsidP="00316C81">
      <w:pPr>
        <w:spacing w:after="200" w:line="276" w:lineRule="auto"/>
        <w:jc w:val="center"/>
        <w:rPr>
          <w:rFonts w:ascii="Onest" w:eastAsia="PMingLiU" w:hAnsi="Onest"/>
          <w:b/>
          <w:lang w:eastAsia="zh-CN"/>
        </w:rPr>
      </w:pPr>
    </w:p>
    <w:p w14:paraId="41B68FB0" w14:textId="77777777" w:rsidR="002D6E71" w:rsidRPr="007A6705" w:rsidRDefault="002D6E71" w:rsidP="00316C81">
      <w:pPr>
        <w:spacing w:after="200" w:line="276" w:lineRule="auto"/>
        <w:jc w:val="center"/>
        <w:rPr>
          <w:rFonts w:ascii="Onest" w:eastAsia="PMingLiU" w:hAnsi="Onest"/>
          <w:b/>
          <w:lang w:eastAsia="zh-CN"/>
        </w:rPr>
      </w:pPr>
    </w:p>
    <w:p w14:paraId="13B32297" w14:textId="77777777" w:rsidR="002D6E71" w:rsidRPr="007A6705" w:rsidRDefault="002D6E71" w:rsidP="00316C81">
      <w:pPr>
        <w:spacing w:after="200" w:line="276" w:lineRule="auto"/>
        <w:jc w:val="center"/>
        <w:rPr>
          <w:rFonts w:ascii="Onest" w:eastAsia="PMingLiU" w:hAnsi="Onest"/>
          <w:b/>
          <w:lang w:eastAsia="zh-CN"/>
        </w:rPr>
      </w:pPr>
    </w:p>
    <w:p w14:paraId="5A42B18D" w14:textId="77777777" w:rsidR="000E4D7D" w:rsidRPr="007A6705" w:rsidRDefault="000E4D7D" w:rsidP="00316C81">
      <w:pPr>
        <w:spacing w:after="200" w:line="276" w:lineRule="auto"/>
        <w:jc w:val="center"/>
        <w:rPr>
          <w:rFonts w:ascii="Onest" w:eastAsia="PMingLiU" w:hAnsi="Onest"/>
          <w:b/>
          <w:lang w:eastAsia="zh-CN"/>
        </w:rPr>
      </w:pPr>
    </w:p>
    <w:p w14:paraId="2F0D01F6" w14:textId="60E0D169" w:rsidR="00BA7FF4" w:rsidRPr="007A6705" w:rsidRDefault="00BA7FF4" w:rsidP="00BA7FF4">
      <w:pPr>
        <w:jc w:val="right"/>
        <w:rPr>
          <w:rFonts w:ascii="Onest" w:hAnsi="Onest"/>
          <w:noProof w:val="0"/>
          <w:sz w:val="22"/>
          <w:szCs w:val="22"/>
        </w:rPr>
      </w:pPr>
      <w:r w:rsidRPr="007A6705">
        <w:rPr>
          <w:rFonts w:ascii="Onest" w:hAnsi="Onest"/>
          <w:noProof w:val="0"/>
        </w:rPr>
        <w:lastRenderedPageBreak/>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7</w:t>
      </w:r>
    </w:p>
    <w:p w14:paraId="211102D3"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24A624EE"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4E394DB" w14:textId="77777777" w:rsidR="002D6E71" w:rsidRPr="007A6705" w:rsidRDefault="002D6E71" w:rsidP="00316C81">
      <w:pPr>
        <w:spacing w:after="200" w:line="276" w:lineRule="auto"/>
        <w:jc w:val="center"/>
        <w:rPr>
          <w:rFonts w:ascii="Onest" w:eastAsia="PMingLiU" w:hAnsi="Onest"/>
          <w:b/>
          <w:lang w:eastAsia="zh-CN"/>
        </w:rPr>
      </w:pPr>
    </w:p>
    <w:p w14:paraId="79D25997" w14:textId="77777777" w:rsidR="002D6E71" w:rsidRPr="007A6705" w:rsidRDefault="002D6E71" w:rsidP="00316C81">
      <w:pPr>
        <w:spacing w:after="200" w:line="276" w:lineRule="auto"/>
        <w:jc w:val="center"/>
        <w:rPr>
          <w:rFonts w:ascii="Onest" w:eastAsia="PMingLiU" w:hAnsi="Onest"/>
          <w:b/>
          <w:lang w:eastAsia="zh-CN"/>
        </w:rPr>
      </w:pPr>
    </w:p>
    <w:bookmarkEnd w:id="14"/>
    <w:p w14:paraId="15C3F35D" w14:textId="77777777" w:rsidR="00AA1372" w:rsidRPr="007A6705" w:rsidRDefault="0003591A" w:rsidP="008C0290">
      <w:pPr>
        <w:pStyle w:val="BodyText"/>
        <w:tabs>
          <w:tab w:val="left" w:pos="567"/>
        </w:tabs>
        <w:jc w:val="center"/>
        <w:rPr>
          <w:rFonts w:ascii="Onest" w:hAnsi="Onest"/>
          <w:b/>
          <w:szCs w:val="24"/>
        </w:rPr>
      </w:pPr>
      <w:r w:rsidRPr="007A6705">
        <w:rPr>
          <w:rFonts w:ascii="Onest" w:hAnsi="Onest"/>
          <w:b/>
          <w:szCs w:val="24"/>
        </w:rPr>
        <w:t>INFORMAŢII PRIVIND ASOCIEREA</w:t>
      </w:r>
    </w:p>
    <w:p w14:paraId="195BF3DB" w14:textId="77777777" w:rsidR="00AA1372" w:rsidRPr="007A6705" w:rsidRDefault="0003591A" w:rsidP="008C0290">
      <w:pPr>
        <w:pStyle w:val="BodyText"/>
        <w:tabs>
          <w:tab w:val="left" w:pos="567"/>
        </w:tabs>
        <w:jc w:val="center"/>
        <w:rPr>
          <w:rFonts w:ascii="Onest" w:hAnsi="Onest"/>
          <w:szCs w:val="24"/>
        </w:rPr>
      </w:pPr>
      <w:r w:rsidRPr="007A6705">
        <w:rPr>
          <w:rFonts w:ascii="Onest" w:hAnsi="Onest"/>
          <w:szCs w:val="24"/>
        </w:rPr>
        <w:t xml:space="preserve">în vederea participării la procedura de </w:t>
      </w:r>
      <w:r w:rsidR="008D1DA6" w:rsidRPr="007A6705">
        <w:rPr>
          <w:rFonts w:ascii="Onest" w:hAnsi="Onest"/>
          <w:szCs w:val="24"/>
        </w:rPr>
        <w:t>atribuire</w:t>
      </w:r>
      <w:r w:rsidRPr="007A6705">
        <w:rPr>
          <w:rFonts w:ascii="Onest" w:hAnsi="Onest"/>
          <w:szCs w:val="24"/>
        </w:rPr>
        <w:t>a executării obiectivului de investiție</w:t>
      </w:r>
    </w:p>
    <w:p w14:paraId="77A6CD74" w14:textId="77777777" w:rsidR="00AA1372" w:rsidRPr="007A6705" w:rsidRDefault="0003591A" w:rsidP="008C0290">
      <w:pPr>
        <w:tabs>
          <w:tab w:val="left" w:pos="567"/>
        </w:tabs>
        <w:jc w:val="both"/>
        <w:rPr>
          <w:rFonts w:ascii="Onest" w:hAnsi="Onest"/>
        </w:rPr>
      </w:pPr>
      <w:r w:rsidRPr="007A6705">
        <w:rPr>
          <w:rFonts w:ascii="Onest" w:hAnsi="Onest"/>
        </w:rPr>
        <w:t>____________________________________________________________________________</w:t>
      </w:r>
    </w:p>
    <w:p w14:paraId="5524E47C" w14:textId="77777777" w:rsidR="00AA1372" w:rsidRPr="007A6705" w:rsidRDefault="0003591A" w:rsidP="008C0290">
      <w:pPr>
        <w:tabs>
          <w:tab w:val="left" w:pos="567"/>
        </w:tabs>
        <w:jc w:val="center"/>
        <w:rPr>
          <w:rFonts w:ascii="Onest" w:hAnsi="Onest"/>
          <w:b/>
        </w:rPr>
      </w:pPr>
      <w:r w:rsidRPr="007A6705">
        <w:rPr>
          <w:rFonts w:ascii="Onest" w:hAnsi="Onest"/>
          <w:b/>
        </w:rPr>
        <w:t>(denumirea)</w:t>
      </w:r>
    </w:p>
    <w:p w14:paraId="035E40F1" w14:textId="77777777" w:rsidR="00AA1372" w:rsidRPr="007A6705" w:rsidRDefault="0003591A" w:rsidP="008C0290">
      <w:pPr>
        <w:tabs>
          <w:tab w:val="left" w:pos="567"/>
        </w:tabs>
        <w:jc w:val="both"/>
        <w:rPr>
          <w:rFonts w:ascii="Onest" w:hAnsi="Onest"/>
          <w:u w:val="single"/>
        </w:rPr>
      </w:pPr>
      <w:r w:rsidRPr="007A6705">
        <w:rPr>
          <w:rFonts w:ascii="Onest" w:hAnsi="Onest"/>
          <w:b/>
        </w:rPr>
        <w:t>1.Părţi contractante</w:t>
      </w:r>
      <w:r w:rsidRPr="007A6705">
        <w:rPr>
          <w:rFonts w:ascii="Onest" w:hAnsi="Onest"/>
        </w:rPr>
        <w:t xml:space="preserve"> ( agenţi economici)</w:t>
      </w:r>
    </w:p>
    <w:p w14:paraId="51EE1380"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356EE6F3"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7A9EBCC2"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36BC5F6E" w14:textId="77777777" w:rsidR="00AA1372" w:rsidRPr="007A6705" w:rsidRDefault="0003591A" w:rsidP="008C0290">
      <w:pPr>
        <w:tabs>
          <w:tab w:val="left" w:pos="567"/>
        </w:tabs>
        <w:jc w:val="both"/>
        <w:rPr>
          <w:rFonts w:ascii="Onest" w:hAnsi="Onest"/>
        </w:rPr>
      </w:pPr>
      <w:r w:rsidRPr="007A6705">
        <w:rPr>
          <w:rFonts w:ascii="Onest" w:hAnsi="Onest"/>
          <w:b/>
        </w:rPr>
        <w:t xml:space="preserve">2. Adrese, telefon, fax </w:t>
      </w:r>
      <w:r w:rsidRPr="007A6705">
        <w:rPr>
          <w:rFonts w:ascii="Onest" w:hAnsi="Onest"/>
        </w:rPr>
        <w:t xml:space="preserve"> </w:t>
      </w:r>
      <w:r w:rsidR="009E719D" w:rsidRPr="007A6705">
        <w:rPr>
          <w:rFonts w:ascii="Onest" w:hAnsi="Onest"/>
        </w:rPr>
        <w:t>ale</w:t>
      </w:r>
      <w:r w:rsidRPr="007A6705">
        <w:rPr>
          <w:rFonts w:ascii="Onest" w:hAnsi="Onest"/>
        </w:rPr>
        <w:t xml:space="preserve"> partenerilor (părţi contractante):</w:t>
      </w:r>
    </w:p>
    <w:p w14:paraId="73A5C9A9" w14:textId="77777777" w:rsidR="00AA1372" w:rsidRPr="007A6705" w:rsidRDefault="0003591A"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3A365C45" w14:textId="77777777" w:rsidR="00AA1372" w:rsidRPr="007A6705" w:rsidRDefault="0003591A"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527E90EB" w14:textId="77777777" w:rsidR="00AA1372" w:rsidRPr="007A6705" w:rsidRDefault="00A227F2"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5C8A56A5" w14:textId="77777777" w:rsidR="00AA1372" w:rsidRPr="007A6705" w:rsidRDefault="00A227F2" w:rsidP="008C0290">
      <w:pPr>
        <w:tabs>
          <w:tab w:val="left" w:pos="567"/>
        </w:tabs>
        <w:jc w:val="both"/>
        <w:rPr>
          <w:rFonts w:ascii="Onest" w:hAnsi="Onest"/>
        </w:rPr>
      </w:pPr>
      <w:r w:rsidRPr="007A6705">
        <w:rPr>
          <w:rFonts w:ascii="Onest" w:hAnsi="Onest"/>
          <w:b/>
        </w:rPr>
        <w:t>3. Informaţii privind modul de asociere:</w:t>
      </w:r>
    </w:p>
    <w:p w14:paraId="422AD886" w14:textId="77777777" w:rsidR="00AA1372" w:rsidRPr="007A6705" w:rsidRDefault="00A227F2" w:rsidP="008C0290">
      <w:pPr>
        <w:pStyle w:val="BodyText"/>
        <w:tabs>
          <w:tab w:val="left" w:pos="567"/>
        </w:tabs>
        <w:jc w:val="both"/>
        <w:rPr>
          <w:rFonts w:ascii="Onest" w:hAnsi="Onest"/>
          <w:szCs w:val="24"/>
        </w:rPr>
      </w:pPr>
      <w:r w:rsidRPr="007A6705">
        <w:rPr>
          <w:rFonts w:ascii="Onest" w:hAnsi="Onest"/>
          <w:szCs w:val="24"/>
        </w:rPr>
        <w:t>a) Data încheierii contractului de asociere __________________________________________</w:t>
      </w:r>
    </w:p>
    <w:p w14:paraId="00C16BB1" w14:textId="77777777" w:rsidR="00AA1372" w:rsidRPr="007A6705" w:rsidRDefault="00A227F2" w:rsidP="008C0290">
      <w:pPr>
        <w:tabs>
          <w:tab w:val="left" w:pos="567"/>
        </w:tabs>
        <w:jc w:val="both"/>
        <w:rPr>
          <w:rFonts w:ascii="Onest" w:hAnsi="Onest"/>
        </w:rPr>
      </w:pPr>
      <w:r w:rsidRPr="007A6705">
        <w:rPr>
          <w:rFonts w:ascii="Onest" w:hAnsi="Onest"/>
        </w:rPr>
        <w:t>b) Locul şi data înregistrării asociaţiei______________________________________________</w:t>
      </w:r>
    </w:p>
    <w:p w14:paraId="174D2511" w14:textId="77777777" w:rsidR="00AA1372" w:rsidRPr="007A6705" w:rsidRDefault="00A227F2" w:rsidP="008C0290">
      <w:pPr>
        <w:pStyle w:val="Footer"/>
        <w:tabs>
          <w:tab w:val="left" w:pos="567"/>
        </w:tabs>
        <w:jc w:val="both"/>
        <w:rPr>
          <w:rFonts w:ascii="Onest" w:hAnsi="Onest"/>
        </w:rPr>
      </w:pPr>
      <w:r w:rsidRPr="007A6705">
        <w:rPr>
          <w:rFonts w:ascii="Onest" w:hAnsi="Onest"/>
        </w:rPr>
        <w:t>c) Activităţi economice ce se vor realiza în comun ____________________________________</w:t>
      </w:r>
    </w:p>
    <w:p w14:paraId="0593C6C3" w14:textId="77777777" w:rsidR="00AA1372" w:rsidRPr="007A6705" w:rsidRDefault="00A227F2" w:rsidP="008C0290">
      <w:pPr>
        <w:tabs>
          <w:tab w:val="left" w:pos="567"/>
        </w:tabs>
        <w:jc w:val="both"/>
        <w:rPr>
          <w:rFonts w:ascii="Onest" w:hAnsi="Onest"/>
        </w:rPr>
      </w:pPr>
      <w:r w:rsidRPr="007A6705">
        <w:rPr>
          <w:rFonts w:ascii="Onest" w:hAnsi="Onest"/>
        </w:rPr>
        <w:t>_____________________________________________________________________________</w:t>
      </w:r>
    </w:p>
    <w:p w14:paraId="113CCDB1" w14:textId="77777777" w:rsidR="00355106" w:rsidRPr="007A6705" w:rsidRDefault="00A227F2" w:rsidP="008C0290">
      <w:pPr>
        <w:tabs>
          <w:tab w:val="left" w:pos="284"/>
        </w:tabs>
        <w:jc w:val="both"/>
        <w:rPr>
          <w:rFonts w:ascii="Onest" w:hAnsi="Onest"/>
        </w:rPr>
      </w:pPr>
      <w:r w:rsidRPr="007A6705">
        <w:rPr>
          <w:rFonts w:ascii="Onest" w:hAnsi="Onest"/>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7A6705" w:rsidRDefault="00A227F2" w:rsidP="008C0290">
      <w:pPr>
        <w:tabs>
          <w:tab w:val="left" w:pos="567"/>
        </w:tabs>
        <w:jc w:val="both"/>
        <w:rPr>
          <w:rFonts w:ascii="Onest" w:hAnsi="Onest"/>
        </w:rPr>
      </w:pPr>
      <w:r w:rsidRPr="007A6705">
        <w:rPr>
          <w:rFonts w:ascii="Onest" w:hAnsi="Onest"/>
        </w:rPr>
        <w:t>e) Valoarea  și cota procentuală a lucrărilor executate de fiecare asociat ___________________</w:t>
      </w:r>
    </w:p>
    <w:p w14:paraId="2DE010E5" w14:textId="77777777" w:rsidR="00355106" w:rsidRPr="007A6705" w:rsidRDefault="00A227F2" w:rsidP="008C0290">
      <w:pPr>
        <w:tabs>
          <w:tab w:val="left" w:pos="567"/>
        </w:tabs>
        <w:jc w:val="both"/>
        <w:rPr>
          <w:rFonts w:ascii="Onest" w:hAnsi="Onest"/>
        </w:rPr>
      </w:pPr>
      <w:r w:rsidRPr="007A6705">
        <w:rPr>
          <w:rFonts w:ascii="Onest" w:hAnsi="Onest"/>
        </w:rPr>
        <w:t>_____________________________________________________________________________</w:t>
      </w:r>
    </w:p>
    <w:p w14:paraId="07F4FD0F" w14:textId="77777777" w:rsidR="00355106" w:rsidRPr="007A6705" w:rsidRDefault="00A227F2" w:rsidP="008C0290">
      <w:pPr>
        <w:tabs>
          <w:tab w:val="left" w:pos="567"/>
        </w:tabs>
        <w:jc w:val="both"/>
        <w:rPr>
          <w:rFonts w:ascii="Onest" w:hAnsi="Onest"/>
        </w:rPr>
      </w:pPr>
      <w:r w:rsidRPr="007A6705">
        <w:rPr>
          <w:rFonts w:ascii="Onest" w:hAnsi="Onest"/>
        </w:rPr>
        <w:t>f) Condiţii de administrare a asociaţiei______________________________________________</w:t>
      </w:r>
    </w:p>
    <w:p w14:paraId="5C9CD016" w14:textId="77777777" w:rsidR="00355106" w:rsidRPr="007A6705" w:rsidRDefault="00A227F2" w:rsidP="008C0290">
      <w:pPr>
        <w:tabs>
          <w:tab w:val="left" w:pos="567"/>
        </w:tabs>
        <w:jc w:val="both"/>
        <w:rPr>
          <w:rFonts w:ascii="Onest" w:hAnsi="Onest"/>
        </w:rPr>
      </w:pPr>
      <w:r w:rsidRPr="007A6705">
        <w:rPr>
          <w:rFonts w:ascii="Onest" w:hAnsi="Onest"/>
        </w:rPr>
        <w:t>g) Modalitatea de împărţire a rezultatelor activităţii economice comune desfăşurate ____________________________________________________________________________</w:t>
      </w:r>
    </w:p>
    <w:p w14:paraId="06E7B935" w14:textId="77777777" w:rsidR="00AA1372" w:rsidRPr="007A6705" w:rsidRDefault="00A227F2" w:rsidP="008C0290">
      <w:pPr>
        <w:tabs>
          <w:tab w:val="left" w:pos="567"/>
        </w:tabs>
        <w:jc w:val="both"/>
        <w:rPr>
          <w:rFonts w:ascii="Onest" w:hAnsi="Onest"/>
        </w:rPr>
      </w:pPr>
      <w:r w:rsidRPr="007A6705">
        <w:rPr>
          <w:rFonts w:ascii="Onest" w:hAnsi="Onest"/>
        </w:rPr>
        <w:t>h) Cauze de încetare a asociaţiei şi modul de împărţire a rezultatelor   lichidării_____________________________________________________________________</w:t>
      </w:r>
    </w:p>
    <w:p w14:paraId="02B8D83C" w14:textId="77777777" w:rsidR="00355106" w:rsidRPr="007A6705" w:rsidRDefault="00A227F2" w:rsidP="008C0290">
      <w:pPr>
        <w:tabs>
          <w:tab w:val="left" w:pos="567"/>
        </w:tabs>
        <w:jc w:val="both"/>
        <w:rPr>
          <w:rFonts w:ascii="Onest" w:hAnsi="Onest"/>
        </w:rPr>
      </w:pPr>
      <w:r w:rsidRPr="007A6705">
        <w:rPr>
          <w:rFonts w:ascii="Onest" w:hAnsi="Onest"/>
        </w:rPr>
        <w:t>i) Repartizarea fizică, valorică</w:t>
      </w:r>
      <w:r w:rsidR="0019071C" w:rsidRPr="007A6705">
        <w:rPr>
          <w:rFonts w:ascii="Onest" w:hAnsi="Onest"/>
        </w:rPr>
        <w:t xml:space="preserve"> </w:t>
      </w:r>
      <w:r w:rsidRPr="007A6705">
        <w:rPr>
          <w:rFonts w:ascii="Onest" w:hAnsi="Onest"/>
        </w:rPr>
        <w:t>şi procentuală între fiecare asociat pentru executarea obiectivului supus licitaţiei________________________________________________________________</w:t>
      </w:r>
    </w:p>
    <w:p w14:paraId="084C2F32" w14:textId="77777777" w:rsidR="00AA1372" w:rsidRPr="007A6705" w:rsidRDefault="00A227F2" w:rsidP="008C0290">
      <w:pPr>
        <w:tabs>
          <w:tab w:val="left" w:pos="567"/>
        </w:tabs>
        <w:jc w:val="both"/>
        <w:rPr>
          <w:rFonts w:ascii="Onest" w:hAnsi="Onest"/>
        </w:rPr>
      </w:pPr>
      <w:r w:rsidRPr="007A6705">
        <w:rPr>
          <w:rFonts w:ascii="Onest" w:hAnsi="Onest"/>
        </w:rPr>
        <w:t>j) Alte cauze__________________________________________________________________</w:t>
      </w:r>
    </w:p>
    <w:p w14:paraId="6DBB49E2" w14:textId="77777777" w:rsidR="008C0290" w:rsidRPr="007A6705" w:rsidRDefault="008C0290" w:rsidP="008C0290">
      <w:pPr>
        <w:jc w:val="both"/>
        <w:rPr>
          <w:rFonts w:ascii="Onest" w:eastAsia="PMingLiU" w:hAnsi="Onest"/>
          <w:lang w:eastAsia="zh-CN"/>
        </w:rPr>
      </w:pPr>
    </w:p>
    <w:p w14:paraId="450E6731" w14:textId="77777777" w:rsidR="00B27D8B" w:rsidRPr="007A6705" w:rsidRDefault="00B27D8B" w:rsidP="008C0290">
      <w:pPr>
        <w:jc w:val="both"/>
        <w:rPr>
          <w:rFonts w:ascii="Onest" w:eastAsia="PMingLiU" w:hAnsi="Onest"/>
          <w:lang w:eastAsia="zh-CN"/>
        </w:rPr>
      </w:pPr>
    </w:p>
    <w:p w14:paraId="54999658"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Data completării __________________________________                           </w:t>
      </w:r>
      <w:r w:rsidRPr="007A6705">
        <w:rPr>
          <w:rFonts w:ascii="Onest" w:eastAsia="PMingLiU" w:hAnsi="Onest"/>
          <w:lang w:eastAsia="zh-CN"/>
        </w:rPr>
        <w:tab/>
      </w:r>
      <w:r w:rsidRPr="007A6705">
        <w:rPr>
          <w:rFonts w:ascii="Onest" w:eastAsia="PMingLiU" w:hAnsi="Onest"/>
          <w:lang w:eastAsia="zh-CN"/>
        </w:rPr>
        <w:tab/>
      </w:r>
    </w:p>
    <w:p w14:paraId="23299C1E"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lastRenderedPageBreak/>
        <w:t>Semnat Liderul Asociației: __________________________</w:t>
      </w:r>
    </w:p>
    <w:p w14:paraId="0E56DED4"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Nume: __________________________________________</w:t>
      </w:r>
    </w:p>
    <w:p w14:paraId="35AF19C6"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97C8198"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_________________________________</w:t>
      </w:r>
    </w:p>
    <w:p w14:paraId="588474B1" w14:textId="77777777" w:rsidR="00AA1372" w:rsidRPr="007A6705" w:rsidRDefault="00AA1372" w:rsidP="008C0290">
      <w:pPr>
        <w:jc w:val="both"/>
        <w:rPr>
          <w:rFonts w:ascii="Onest" w:eastAsia="PMingLiU" w:hAnsi="Onest"/>
          <w:lang w:eastAsia="zh-CN"/>
        </w:rPr>
      </w:pPr>
    </w:p>
    <w:p w14:paraId="6C7D8749"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Semnat Asociatul </w:t>
      </w:r>
      <w:r w:rsidR="005B24DA" w:rsidRPr="007A6705">
        <w:rPr>
          <w:rFonts w:ascii="Onest" w:eastAsia="PMingLiU" w:hAnsi="Onest"/>
          <w:lang w:eastAsia="zh-CN"/>
        </w:rPr>
        <w:t>s</w:t>
      </w:r>
      <w:r w:rsidRPr="007A6705">
        <w:rPr>
          <w:rFonts w:ascii="Onest" w:eastAsia="PMingLiU" w:hAnsi="Onest"/>
          <w:lang w:eastAsia="zh-CN"/>
        </w:rPr>
        <w:t>ecund: __________________________</w:t>
      </w:r>
    </w:p>
    <w:p w14:paraId="26BBE552"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Nume: __________________________________________</w:t>
      </w:r>
    </w:p>
    <w:p w14:paraId="1159408D"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280E18D2" w14:textId="77777777" w:rsidR="00A1178E" w:rsidRPr="007A6705" w:rsidRDefault="00A227F2" w:rsidP="00A1178E">
      <w:pPr>
        <w:tabs>
          <w:tab w:val="left" w:pos="567"/>
        </w:tabs>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xml:space="preserve">: _________________________________  </w:t>
      </w:r>
    </w:p>
    <w:p w14:paraId="3FDB0196" w14:textId="77777777" w:rsidR="00A1178E" w:rsidRPr="007A6705" w:rsidRDefault="00A1178E" w:rsidP="00A1178E">
      <w:pPr>
        <w:tabs>
          <w:tab w:val="left" w:pos="567"/>
        </w:tabs>
        <w:jc w:val="both"/>
        <w:rPr>
          <w:rFonts w:ascii="Onest" w:eastAsia="PMingLiU" w:hAnsi="Onest"/>
          <w:lang w:eastAsia="zh-CN"/>
        </w:rPr>
      </w:pPr>
    </w:p>
    <w:p w14:paraId="4FD8B467" w14:textId="77777777" w:rsidR="0036022B" w:rsidRPr="007A6705" w:rsidRDefault="0036022B" w:rsidP="00A1178E">
      <w:pPr>
        <w:tabs>
          <w:tab w:val="left" w:pos="567"/>
        </w:tabs>
        <w:jc w:val="center"/>
        <w:rPr>
          <w:rFonts w:ascii="Onest" w:hAnsi="Onest"/>
          <w:b/>
          <w:color w:val="000000"/>
          <w:w w:val="90"/>
          <w:sz w:val="28"/>
          <w:szCs w:val="28"/>
        </w:rPr>
      </w:pPr>
    </w:p>
    <w:p w14:paraId="5C3AF293" w14:textId="77777777" w:rsidR="002D6E71" w:rsidRPr="007A6705" w:rsidRDefault="002D6E71" w:rsidP="00A1178E">
      <w:pPr>
        <w:tabs>
          <w:tab w:val="left" w:pos="567"/>
        </w:tabs>
        <w:jc w:val="center"/>
        <w:rPr>
          <w:rFonts w:ascii="Onest" w:hAnsi="Onest"/>
          <w:b/>
          <w:color w:val="000000"/>
          <w:w w:val="90"/>
        </w:rPr>
      </w:pPr>
    </w:p>
    <w:p w14:paraId="5C78C638" w14:textId="466BF2E4" w:rsidR="00B27D8B" w:rsidRPr="007A6705" w:rsidRDefault="00B27D8B" w:rsidP="00A1178E">
      <w:pPr>
        <w:tabs>
          <w:tab w:val="left" w:pos="567"/>
        </w:tabs>
        <w:jc w:val="center"/>
        <w:rPr>
          <w:rFonts w:ascii="Onest" w:hAnsi="Onest"/>
          <w:b/>
          <w:color w:val="000000"/>
          <w:w w:val="90"/>
        </w:rPr>
      </w:pPr>
    </w:p>
    <w:p w14:paraId="3651F782" w14:textId="01911889" w:rsidR="00116D51" w:rsidRPr="007A6705" w:rsidRDefault="00116D51" w:rsidP="00A1178E">
      <w:pPr>
        <w:tabs>
          <w:tab w:val="left" w:pos="567"/>
        </w:tabs>
        <w:jc w:val="center"/>
        <w:rPr>
          <w:rFonts w:ascii="Onest" w:hAnsi="Onest"/>
          <w:b/>
          <w:color w:val="000000"/>
          <w:w w:val="90"/>
        </w:rPr>
      </w:pPr>
    </w:p>
    <w:p w14:paraId="3666FF3C" w14:textId="285A74DF" w:rsidR="00116D51" w:rsidRPr="007A6705" w:rsidRDefault="00116D51" w:rsidP="00A1178E">
      <w:pPr>
        <w:tabs>
          <w:tab w:val="left" w:pos="567"/>
        </w:tabs>
        <w:jc w:val="center"/>
        <w:rPr>
          <w:rFonts w:ascii="Onest" w:hAnsi="Onest"/>
          <w:b/>
          <w:color w:val="000000"/>
          <w:w w:val="90"/>
        </w:rPr>
      </w:pPr>
    </w:p>
    <w:p w14:paraId="3142464F" w14:textId="5690207C" w:rsidR="00116D51" w:rsidRPr="007A6705" w:rsidRDefault="00116D51" w:rsidP="00A1178E">
      <w:pPr>
        <w:tabs>
          <w:tab w:val="left" w:pos="567"/>
        </w:tabs>
        <w:jc w:val="center"/>
        <w:rPr>
          <w:rFonts w:ascii="Onest" w:hAnsi="Onest"/>
          <w:b/>
          <w:color w:val="000000"/>
          <w:w w:val="90"/>
        </w:rPr>
      </w:pPr>
    </w:p>
    <w:p w14:paraId="723B2270" w14:textId="61A52A62" w:rsidR="00116D51" w:rsidRPr="007A6705" w:rsidRDefault="00116D51" w:rsidP="00A1178E">
      <w:pPr>
        <w:tabs>
          <w:tab w:val="left" w:pos="567"/>
        </w:tabs>
        <w:jc w:val="center"/>
        <w:rPr>
          <w:rFonts w:ascii="Onest" w:hAnsi="Onest"/>
          <w:b/>
          <w:color w:val="000000"/>
          <w:w w:val="90"/>
        </w:rPr>
      </w:pPr>
    </w:p>
    <w:p w14:paraId="1857C9A5" w14:textId="7ADF82D3" w:rsidR="00116D51" w:rsidRPr="007A6705" w:rsidRDefault="00116D51" w:rsidP="00A1178E">
      <w:pPr>
        <w:tabs>
          <w:tab w:val="left" w:pos="567"/>
        </w:tabs>
        <w:jc w:val="center"/>
        <w:rPr>
          <w:rFonts w:ascii="Onest" w:hAnsi="Onest"/>
          <w:b/>
          <w:color w:val="000000"/>
          <w:w w:val="90"/>
        </w:rPr>
      </w:pPr>
    </w:p>
    <w:p w14:paraId="6BAAC838" w14:textId="11CFF805" w:rsidR="00116D51" w:rsidRPr="007A6705" w:rsidRDefault="00116D51" w:rsidP="00A1178E">
      <w:pPr>
        <w:tabs>
          <w:tab w:val="left" w:pos="567"/>
        </w:tabs>
        <w:jc w:val="center"/>
        <w:rPr>
          <w:rFonts w:ascii="Onest" w:hAnsi="Onest"/>
          <w:b/>
          <w:color w:val="000000"/>
          <w:w w:val="90"/>
        </w:rPr>
      </w:pPr>
    </w:p>
    <w:p w14:paraId="726A8C0A" w14:textId="7C8B4C9F" w:rsidR="00116D51" w:rsidRPr="007A6705" w:rsidRDefault="00116D51" w:rsidP="00A1178E">
      <w:pPr>
        <w:tabs>
          <w:tab w:val="left" w:pos="567"/>
        </w:tabs>
        <w:jc w:val="center"/>
        <w:rPr>
          <w:rFonts w:ascii="Onest" w:hAnsi="Onest"/>
          <w:b/>
          <w:color w:val="000000"/>
          <w:w w:val="90"/>
        </w:rPr>
      </w:pPr>
    </w:p>
    <w:p w14:paraId="07076CAC" w14:textId="42E0AE2B" w:rsidR="00116D51" w:rsidRPr="007A6705" w:rsidRDefault="00116D51" w:rsidP="00A1178E">
      <w:pPr>
        <w:tabs>
          <w:tab w:val="left" w:pos="567"/>
        </w:tabs>
        <w:jc w:val="center"/>
        <w:rPr>
          <w:rFonts w:ascii="Onest" w:hAnsi="Onest"/>
          <w:b/>
          <w:color w:val="000000"/>
          <w:w w:val="90"/>
        </w:rPr>
      </w:pPr>
    </w:p>
    <w:p w14:paraId="40867D7D" w14:textId="02890466" w:rsidR="00116D51" w:rsidRPr="007A6705" w:rsidRDefault="00116D51" w:rsidP="00A1178E">
      <w:pPr>
        <w:tabs>
          <w:tab w:val="left" w:pos="567"/>
        </w:tabs>
        <w:jc w:val="center"/>
        <w:rPr>
          <w:rFonts w:ascii="Onest" w:hAnsi="Onest"/>
          <w:b/>
          <w:color w:val="000000"/>
          <w:w w:val="90"/>
        </w:rPr>
      </w:pPr>
    </w:p>
    <w:p w14:paraId="5D7A6451" w14:textId="77777777" w:rsidR="00116D51" w:rsidRPr="007A6705" w:rsidRDefault="00116D51" w:rsidP="00A1178E">
      <w:pPr>
        <w:tabs>
          <w:tab w:val="left" w:pos="567"/>
        </w:tabs>
        <w:jc w:val="center"/>
        <w:rPr>
          <w:rFonts w:ascii="Onest" w:hAnsi="Onest"/>
          <w:b/>
          <w:color w:val="000000"/>
          <w:w w:val="90"/>
        </w:rPr>
      </w:pPr>
    </w:p>
    <w:p w14:paraId="205943DD" w14:textId="5F02C4E1" w:rsidR="00B27D8B" w:rsidRPr="007A6705" w:rsidRDefault="00B27D8B" w:rsidP="00A1178E">
      <w:pPr>
        <w:tabs>
          <w:tab w:val="left" w:pos="567"/>
        </w:tabs>
        <w:jc w:val="center"/>
        <w:rPr>
          <w:rFonts w:ascii="Onest" w:hAnsi="Onest"/>
          <w:b/>
          <w:color w:val="000000"/>
          <w:w w:val="90"/>
        </w:rPr>
      </w:pPr>
    </w:p>
    <w:p w14:paraId="0847CCED" w14:textId="458D43C3" w:rsidR="00FF430B" w:rsidRPr="007A6705" w:rsidRDefault="00FF430B" w:rsidP="00A1178E">
      <w:pPr>
        <w:tabs>
          <w:tab w:val="left" w:pos="567"/>
        </w:tabs>
        <w:jc w:val="center"/>
        <w:rPr>
          <w:rFonts w:ascii="Onest" w:hAnsi="Onest"/>
          <w:b/>
          <w:color w:val="000000"/>
          <w:w w:val="90"/>
        </w:rPr>
      </w:pPr>
    </w:p>
    <w:p w14:paraId="576D7B5C" w14:textId="77777777" w:rsidR="00FF430B" w:rsidRPr="007A6705" w:rsidRDefault="00FF430B" w:rsidP="00A1178E">
      <w:pPr>
        <w:tabs>
          <w:tab w:val="left" w:pos="567"/>
        </w:tabs>
        <w:jc w:val="center"/>
        <w:rPr>
          <w:rFonts w:ascii="Onest" w:hAnsi="Onest"/>
          <w:b/>
          <w:color w:val="000000"/>
          <w:w w:val="90"/>
        </w:rPr>
      </w:pPr>
    </w:p>
    <w:p w14:paraId="06ADFA7C" w14:textId="77777777" w:rsidR="00116D51" w:rsidRPr="007A6705" w:rsidRDefault="00116D51" w:rsidP="00BA7FF4">
      <w:pPr>
        <w:jc w:val="right"/>
        <w:rPr>
          <w:rFonts w:ascii="Onest" w:hAnsi="Onest"/>
          <w:noProof w:val="0"/>
        </w:rPr>
      </w:pPr>
    </w:p>
    <w:p w14:paraId="4F98C104" w14:textId="77777777" w:rsidR="00116D51" w:rsidRPr="007A6705" w:rsidRDefault="00116D51" w:rsidP="00BA7FF4">
      <w:pPr>
        <w:jc w:val="right"/>
        <w:rPr>
          <w:rFonts w:ascii="Onest" w:hAnsi="Onest"/>
          <w:noProof w:val="0"/>
        </w:rPr>
      </w:pPr>
    </w:p>
    <w:p w14:paraId="338A72A2" w14:textId="77777777" w:rsidR="00116D51" w:rsidRPr="007A6705" w:rsidRDefault="00116D51" w:rsidP="00BA7FF4">
      <w:pPr>
        <w:jc w:val="right"/>
        <w:rPr>
          <w:rFonts w:ascii="Onest" w:hAnsi="Onest"/>
          <w:noProof w:val="0"/>
        </w:rPr>
      </w:pPr>
    </w:p>
    <w:p w14:paraId="35026854" w14:textId="77777777" w:rsidR="00116D51" w:rsidRPr="007A6705" w:rsidRDefault="00116D51" w:rsidP="00BA7FF4">
      <w:pPr>
        <w:jc w:val="right"/>
        <w:rPr>
          <w:rFonts w:ascii="Onest" w:hAnsi="Onest"/>
          <w:noProof w:val="0"/>
        </w:rPr>
      </w:pPr>
    </w:p>
    <w:p w14:paraId="3722728D" w14:textId="77777777" w:rsidR="00116D51" w:rsidRPr="007A6705" w:rsidRDefault="00116D51" w:rsidP="00BA7FF4">
      <w:pPr>
        <w:jc w:val="right"/>
        <w:rPr>
          <w:rFonts w:ascii="Onest" w:hAnsi="Onest"/>
          <w:noProof w:val="0"/>
        </w:rPr>
      </w:pPr>
    </w:p>
    <w:p w14:paraId="46D95441" w14:textId="77777777" w:rsidR="00116D51" w:rsidRPr="007A6705" w:rsidRDefault="00116D51" w:rsidP="00BA7FF4">
      <w:pPr>
        <w:jc w:val="right"/>
        <w:rPr>
          <w:rFonts w:ascii="Onest" w:hAnsi="Onest"/>
          <w:noProof w:val="0"/>
        </w:rPr>
      </w:pPr>
    </w:p>
    <w:p w14:paraId="0B083277" w14:textId="77777777" w:rsidR="00116D51" w:rsidRPr="007A6705" w:rsidRDefault="00116D51" w:rsidP="00BA7FF4">
      <w:pPr>
        <w:jc w:val="right"/>
        <w:rPr>
          <w:rFonts w:ascii="Onest" w:hAnsi="Onest"/>
          <w:noProof w:val="0"/>
        </w:rPr>
      </w:pPr>
    </w:p>
    <w:p w14:paraId="01B47C56" w14:textId="77777777" w:rsidR="00116D51" w:rsidRPr="007A6705" w:rsidRDefault="00116D51" w:rsidP="00BA7FF4">
      <w:pPr>
        <w:jc w:val="right"/>
        <w:rPr>
          <w:rFonts w:ascii="Onest" w:hAnsi="Onest"/>
          <w:noProof w:val="0"/>
        </w:rPr>
      </w:pPr>
    </w:p>
    <w:p w14:paraId="587AEFB8" w14:textId="77777777" w:rsidR="00116D51" w:rsidRPr="007A6705" w:rsidRDefault="00116D51" w:rsidP="00BA7FF4">
      <w:pPr>
        <w:jc w:val="right"/>
        <w:rPr>
          <w:rFonts w:ascii="Onest" w:hAnsi="Onest"/>
          <w:noProof w:val="0"/>
        </w:rPr>
      </w:pPr>
    </w:p>
    <w:p w14:paraId="041E9A84" w14:textId="77777777" w:rsidR="00116D51" w:rsidRPr="007A6705" w:rsidRDefault="00116D51" w:rsidP="00BA7FF4">
      <w:pPr>
        <w:jc w:val="right"/>
        <w:rPr>
          <w:rFonts w:ascii="Onest" w:hAnsi="Onest"/>
          <w:noProof w:val="0"/>
        </w:rPr>
      </w:pPr>
    </w:p>
    <w:p w14:paraId="00D0F30D" w14:textId="77777777" w:rsidR="00116D51" w:rsidRPr="007A6705" w:rsidRDefault="00116D51" w:rsidP="00BA7FF4">
      <w:pPr>
        <w:jc w:val="right"/>
        <w:rPr>
          <w:rFonts w:ascii="Onest" w:hAnsi="Onest"/>
          <w:noProof w:val="0"/>
        </w:rPr>
      </w:pPr>
    </w:p>
    <w:p w14:paraId="523B3B49" w14:textId="77777777" w:rsidR="00116D51" w:rsidRPr="007A6705" w:rsidRDefault="00116D51" w:rsidP="00BA7FF4">
      <w:pPr>
        <w:jc w:val="right"/>
        <w:rPr>
          <w:rFonts w:ascii="Onest" w:hAnsi="Onest"/>
          <w:noProof w:val="0"/>
        </w:rPr>
      </w:pPr>
    </w:p>
    <w:p w14:paraId="4955A0E8" w14:textId="77777777" w:rsidR="00116D51" w:rsidRPr="007A6705" w:rsidRDefault="00116D51" w:rsidP="00BA7FF4">
      <w:pPr>
        <w:jc w:val="right"/>
        <w:rPr>
          <w:rFonts w:ascii="Onest" w:hAnsi="Onest"/>
          <w:noProof w:val="0"/>
        </w:rPr>
      </w:pPr>
    </w:p>
    <w:p w14:paraId="37E7800A" w14:textId="77777777" w:rsidR="00116D51" w:rsidRPr="007A6705" w:rsidRDefault="00116D51" w:rsidP="00BA7FF4">
      <w:pPr>
        <w:jc w:val="right"/>
        <w:rPr>
          <w:rFonts w:ascii="Onest" w:hAnsi="Onest"/>
          <w:noProof w:val="0"/>
        </w:rPr>
      </w:pPr>
    </w:p>
    <w:p w14:paraId="5C566514" w14:textId="77777777" w:rsidR="00116D51" w:rsidRPr="007A6705" w:rsidRDefault="00116D51" w:rsidP="00BA7FF4">
      <w:pPr>
        <w:jc w:val="right"/>
        <w:rPr>
          <w:rFonts w:ascii="Onest" w:hAnsi="Onest"/>
          <w:noProof w:val="0"/>
        </w:rPr>
      </w:pPr>
    </w:p>
    <w:p w14:paraId="58978B31" w14:textId="77777777" w:rsidR="00116D51" w:rsidRPr="007A6705" w:rsidRDefault="00116D51" w:rsidP="00BA7FF4">
      <w:pPr>
        <w:jc w:val="right"/>
        <w:rPr>
          <w:rFonts w:ascii="Onest" w:hAnsi="Onest"/>
          <w:noProof w:val="0"/>
        </w:rPr>
      </w:pPr>
    </w:p>
    <w:p w14:paraId="0F2174F5" w14:textId="72CCC5B6" w:rsidR="00116D51" w:rsidRDefault="00116D51" w:rsidP="00BA7FF4">
      <w:pPr>
        <w:jc w:val="right"/>
        <w:rPr>
          <w:rFonts w:ascii="Onest" w:hAnsi="Onest"/>
          <w:noProof w:val="0"/>
        </w:rPr>
      </w:pPr>
    </w:p>
    <w:p w14:paraId="34C9D5AC" w14:textId="3E16F962" w:rsidR="00F874B6" w:rsidRDefault="00F874B6" w:rsidP="00BA7FF4">
      <w:pPr>
        <w:jc w:val="right"/>
        <w:rPr>
          <w:rFonts w:ascii="Onest" w:hAnsi="Onest"/>
          <w:noProof w:val="0"/>
        </w:rPr>
      </w:pPr>
    </w:p>
    <w:p w14:paraId="1269EC89" w14:textId="04A405A3" w:rsidR="00F874B6" w:rsidRDefault="00F874B6" w:rsidP="00BA7FF4">
      <w:pPr>
        <w:jc w:val="right"/>
        <w:rPr>
          <w:rFonts w:ascii="Onest" w:hAnsi="Onest"/>
          <w:noProof w:val="0"/>
        </w:rPr>
      </w:pPr>
    </w:p>
    <w:p w14:paraId="2378E4BB" w14:textId="6FEB9B58" w:rsidR="00F874B6" w:rsidRDefault="00F874B6" w:rsidP="00BA7FF4">
      <w:pPr>
        <w:jc w:val="right"/>
        <w:rPr>
          <w:rFonts w:ascii="Onest" w:hAnsi="Onest"/>
          <w:noProof w:val="0"/>
        </w:rPr>
      </w:pPr>
    </w:p>
    <w:p w14:paraId="3CB36EC3" w14:textId="4AAD08FA" w:rsidR="00F874B6" w:rsidRDefault="00F874B6" w:rsidP="00BA7FF4">
      <w:pPr>
        <w:jc w:val="right"/>
        <w:rPr>
          <w:rFonts w:ascii="Onest" w:hAnsi="Onest"/>
          <w:noProof w:val="0"/>
        </w:rPr>
      </w:pPr>
    </w:p>
    <w:p w14:paraId="6B3E4C5D" w14:textId="50047B0E" w:rsidR="00F874B6" w:rsidRDefault="00F874B6" w:rsidP="00BA7FF4">
      <w:pPr>
        <w:jc w:val="right"/>
        <w:rPr>
          <w:rFonts w:ascii="Onest" w:hAnsi="Onest"/>
          <w:noProof w:val="0"/>
        </w:rPr>
      </w:pPr>
    </w:p>
    <w:p w14:paraId="56F197E2" w14:textId="77777777" w:rsidR="00F874B6" w:rsidRPr="007A6705" w:rsidRDefault="00F874B6" w:rsidP="00BA7FF4">
      <w:pPr>
        <w:jc w:val="right"/>
        <w:rPr>
          <w:rFonts w:ascii="Onest" w:hAnsi="Onest"/>
          <w:noProof w:val="0"/>
        </w:rPr>
      </w:pPr>
    </w:p>
    <w:p w14:paraId="74AE0F9D" w14:textId="44586B84"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5CB2" w:rsidRPr="007A6705">
        <w:rPr>
          <w:rFonts w:ascii="Onest" w:hAnsi="Onest"/>
          <w:noProof w:val="0"/>
        </w:rPr>
        <w:t xml:space="preserve"> </w:t>
      </w:r>
      <w:r w:rsidRPr="007A6705">
        <w:rPr>
          <w:rFonts w:ascii="Onest" w:hAnsi="Onest"/>
          <w:noProof w:val="0"/>
        </w:rPr>
        <w:t>2</w:t>
      </w:r>
      <w:r w:rsidR="00EF4276" w:rsidRPr="007A6705">
        <w:rPr>
          <w:rFonts w:ascii="Onest" w:hAnsi="Onest"/>
          <w:noProof w:val="0"/>
        </w:rPr>
        <w:t>2</w:t>
      </w:r>
    </w:p>
    <w:p w14:paraId="5499EE06"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304D3CEA"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E26A398" w14:textId="77777777" w:rsidR="00B27D8B" w:rsidRPr="007A6705" w:rsidRDefault="00B27D8B" w:rsidP="00A1178E">
      <w:pPr>
        <w:tabs>
          <w:tab w:val="left" w:pos="567"/>
        </w:tabs>
        <w:jc w:val="center"/>
        <w:rPr>
          <w:rFonts w:ascii="Onest" w:hAnsi="Onest"/>
          <w:b/>
          <w:color w:val="000000"/>
          <w:w w:val="90"/>
        </w:rPr>
      </w:pPr>
    </w:p>
    <w:p w14:paraId="4B5EB5BE" w14:textId="77777777" w:rsidR="00BE1CB3" w:rsidRPr="007A6705" w:rsidRDefault="00BE1CB3" w:rsidP="00BE1CB3">
      <w:pPr>
        <w:spacing w:before="72" w:line="292" w:lineRule="auto"/>
        <w:jc w:val="center"/>
        <w:rPr>
          <w:rFonts w:ascii="Onest" w:hAnsi="Onest"/>
          <w:b/>
          <w:color w:val="000000"/>
          <w:w w:val="90"/>
        </w:rPr>
      </w:pPr>
      <w:r w:rsidRPr="007A6705">
        <w:rPr>
          <w:rFonts w:ascii="Onest" w:hAnsi="Onest"/>
          <w:b/>
          <w:color w:val="000000"/>
          <w:w w:val="90"/>
        </w:rPr>
        <w:t>(Antetul instituției)</w:t>
      </w:r>
    </w:p>
    <w:p w14:paraId="0B6F045B" w14:textId="77777777" w:rsidR="00E93A68" w:rsidRPr="007A6705" w:rsidRDefault="00BE1CB3" w:rsidP="00BE1CB3">
      <w:pPr>
        <w:spacing w:before="72" w:line="292" w:lineRule="auto"/>
        <w:jc w:val="center"/>
        <w:rPr>
          <w:rFonts w:ascii="Onest" w:hAnsi="Onest"/>
          <w:b/>
          <w:color w:val="000000"/>
          <w:w w:val="90"/>
          <w:sz w:val="28"/>
          <w:szCs w:val="28"/>
        </w:rPr>
      </w:pPr>
      <w:r w:rsidRPr="007A6705">
        <w:rPr>
          <w:rFonts w:ascii="Onest" w:hAnsi="Onest"/>
          <w:b/>
          <w:color w:val="000000"/>
          <w:w w:val="90"/>
        </w:rPr>
        <w:t>~~~~~~~~~~~~~~~~~~~~~~~~~~~~~~~~~~~~~~~~~~~~~~~~~~~~~~~~~~~~~~~~~~~~~~~</w:t>
      </w:r>
    </w:p>
    <w:p w14:paraId="3D06D1BA" w14:textId="77777777" w:rsidR="0093664D" w:rsidRPr="007A6705" w:rsidRDefault="00A227F2" w:rsidP="00196AB4">
      <w:pPr>
        <w:spacing w:before="72" w:line="292" w:lineRule="auto"/>
        <w:rPr>
          <w:rFonts w:ascii="Onest" w:hAnsi="Onest"/>
          <w:b/>
          <w:color w:val="000000"/>
          <w:w w:val="90"/>
          <w:sz w:val="28"/>
          <w:szCs w:val="28"/>
        </w:rPr>
      </w:pPr>
      <w:r w:rsidRPr="007A6705">
        <w:rPr>
          <w:rFonts w:ascii="Onest" w:hAnsi="Onest"/>
          <w:b/>
          <w:color w:val="000000"/>
          <w:w w:val="90"/>
          <w:sz w:val="28"/>
          <w:szCs w:val="28"/>
        </w:rPr>
        <w:t>„__” ________ _____</w:t>
      </w:r>
      <w:r w:rsidR="00BE1CB3" w:rsidRPr="007A6705">
        <w:rPr>
          <w:rFonts w:ascii="Onest" w:hAnsi="Onest"/>
        </w:rPr>
        <w:t>nr. __________</w:t>
      </w:r>
    </w:p>
    <w:p w14:paraId="49A8AF07" w14:textId="77777777" w:rsidR="00A1178E" w:rsidRPr="007A6705" w:rsidRDefault="00A227F2" w:rsidP="00196AB4">
      <w:pPr>
        <w:spacing w:before="72" w:line="292" w:lineRule="auto"/>
        <w:jc w:val="center"/>
        <w:rPr>
          <w:rFonts w:ascii="Onest" w:hAnsi="Onest"/>
          <w:b/>
          <w:color w:val="000000"/>
          <w:w w:val="90"/>
          <w:sz w:val="25"/>
        </w:rPr>
      </w:pPr>
      <w:r w:rsidRPr="007A6705">
        <w:rPr>
          <w:rFonts w:ascii="Onest" w:hAnsi="Onest"/>
          <w:b/>
          <w:color w:val="000000"/>
          <w:w w:val="90"/>
          <w:sz w:val="28"/>
          <w:szCs w:val="28"/>
        </w:rPr>
        <w:t xml:space="preserve">AVIZ </w:t>
      </w:r>
    </w:p>
    <w:p w14:paraId="674F6CF1" w14:textId="77777777" w:rsidR="006620F8" w:rsidRPr="007A6705" w:rsidRDefault="00A227F2" w:rsidP="00A1178E">
      <w:pPr>
        <w:tabs>
          <w:tab w:val="left" w:pos="0"/>
          <w:tab w:val="left" w:pos="567"/>
        </w:tabs>
        <w:spacing w:before="72" w:line="292" w:lineRule="auto"/>
        <w:jc w:val="center"/>
        <w:rPr>
          <w:rFonts w:ascii="Onest" w:eastAsia="PMingLiU" w:hAnsi="Onest"/>
          <w:lang w:eastAsia="zh-CN"/>
        </w:rPr>
      </w:pPr>
      <w:r w:rsidRPr="007A6705">
        <w:rPr>
          <w:rFonts w:ascii="Onest" w:eastAsia="PMingLiU" w:hAnsi="Onest"/>
          <w:lang w:eastAsia="zh-CN"/>
        </w:rPr>
        <w:t>pentru participare la licitațiile publice de lucrări din domeniul construcțiilor și instalațiilor</w:t>
      </w:r>
    </w:p>
    <w:p w14:paraId="6D134BBD" w14:textId="77777777" w:rsidR="006620F8" w:rsidRPr="007A6705" w:rsidRDefault="00A227F2" w:rsidP="00196AB4">
      <w:pPr>
        <w:tabs>
          <w:tab w:val="left" w:leader="underscore" w:pos="5447"/>
          <w:tab w:val="right" w:leader="underscore" w:pos="9777"/>
        </w:tabs>
        <w:spacing w:before="252" w:line="268" w:lineRule="auto"/>
        <w:rPr>
          <w:rFonts w:ascii="Onest" w:eastAsia="PMingLiU" w:hAnsi="Onest"/>
          <w:lang w:eastAsia="zh-CN"/>
        </w:rPr>
      </w:pPr>
      <w:r w:rsidRPr="007A6705">
        <w:rPr>
          <w:rFonts w:ascii="Onest" w:eastAsia="PMingLiU" w:hAnsi="Onest"/>
          <w:lang w:eastAsia="zh-CN"/>
        </w:rPr>
        <w:t xml:space="preserve">Eliberat întreprinderii </w:t>
      </w:r>
      <w:r w:rsidRPr="007A6705">
        <w:rPr>
          <w:rFonts w:ascii="Onest" w:eastAsia="PMingLiU" w:hAnsi="Onest"/>
          <w:lang w:eastAsia="zh-CN"/>
        </w:rPr>
        <w:tab/>
        <w:t xml:space="preserve"> IDNO </w:t>
      </w:r>
      <w:r w:rsidRPr="007A6705">
        <w:rPr>
          <w:rFonts w:ascii="Onest" w:eastAsia="PMingLiU" w:hAnsi="Onest"/>
          <w:lang w:eastAsia="zh-CN"/>
        </w:rPr>
        <w:tab/>
        <w:t xml:space="preserve"> conform</w:t>
      </w:r>
    </w:p>
    <w:p w14:paraId="184D8AF9" w14:textId="77777777" w:rsidR="006620F8" w:rsidRPr="007A6705" w:rsidRDefault="00A227F2" w:rsidP="00196AB4">
      <w:pPr>
        <w:tabs>
          <w:tab w:val="left" w:leader="underscore" w:pos="1656"/>
          <w:tab w:val="right" w:leader="underscore" w:pos="9777"/>
        </w:tabs>
        <w:spacing w:line="285" w:lineRule="auto"/>
        <w:rPr>
          <w:rFonts w:ascii="Onest" w:eastAsia="PMingLiU" w:hAnsi="Onest"/>
          <w:lang w:eastAsia="zh-CN"/>
        </w:rPr>
      </w:pPr>
      <w:r w:rsidRPr="007A6705">
        <w:rPr>
          <w:rFonts w:ascii="Onest" w:eastAsia="PMingLiU" w:hAnsi="Onest"/>
          <w:lang w:eastAsia="zh-CN"/>
        </w:rPr>
        <w:t xml:space="preserve">cererii nr. </w:t>
      </w:r>
      <w:r w:rsidRPr="007A6705">
        <w:rPr>
          <w:rFonts w:ascii="Onest" w:eastAsia="PMingLiU" w:hAnsi="Onest"/>
          <w:lang w:eastAsia="zh-CN"/>
        </w:rPr>
        <w:tab/>
        <w:t xml:space="preserve"> din </w:t>
      </w:r>
      <w:r w:rsidRPr="007A6705">
        <w:rPr>
          <w:rFonts w:ascii="Onest" w:eastAsia="PMingLiU" w:hAnsi="Onest"/>
          <w:lang w:eastAsia="zh-CN"/>
        </w:rPr>
        <w:tab/>
        <w:t>. În urma verificării actelor prezentate și informației rezultate din</w:t>
      </w:r>
    </w:p>
    <w:p w14:paraId="71D928ED" w14:textId="67CC05AB" w:rsidR="006620F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actele de control în ultimii 3 (trei) ani, potrivit Ordinului nr. </w:t>
      </w:r>
      <w:r w:rsidRPr="007A6705">
        <w:rPr>
          <w:rFonts w:ascii="Onest" w:eastAsia="PMingLiU" w:hAnsi="Onest"/>
          <w:lang w:eastAsia="zh-CN"/>
        </w:rPr>
        <w:tab/>
        <w:t xml:space="preserve"> din</w:t>
      </w:r>
      <w:r w:rsidRPr="007A6705">
        <w:rPr>
          <w:rFonts w:ascii="Onest" w:eastAsia="PMingLiU" w:hAnsi="Onest"/>
          <w:lang w:eastAsia="zh-CN"/>
        </w:rPr>
        <w:tab/>
        <w:t xml:space="preserve">, </w:t>
      </w:r>
      <w:r w:rsidR="00F874B6" w:rsidRPr="00F874B6">
        <w:rPr>
          <w:rFonts w:ascii="Onest" w:eastAsia="PMingLiU" w:hAnsi="Onest"/>
          <w:lang w:eastAsia="zh-CN"/>
        </w:rPr>
        <w:t>Inspectoratul Național pentru Supraveghere Tehnică</w:t>
      </w:r>
      <w:r w:rsidRPr="007A6705">
        <w:rPr>
          <w:rFonts w:ascii="Onest" w:eastAsia="PMingLiU" w:hAnsi="Onest"/>
          <w:lang w:eastAsia="zh-CN"/>
        </w:rPr>
        <w:t xml:space="preserve"> constată următoarele:</w:t>
      </w:r>
    </w:p>
    <w:tbl>
      <w:tblPr>
        <w:tblStyle w:val="TableGrid"/>
        <w:tblW w:w="10207" w:type="dxa"/>
        <w:tblInd w:w="-431" w:type="dxa"/>
        <w:tblLook w:val="04A0" w:firstRow="1" w:lastRow="0" w:firstColumn="1" w:lastColumn="0" w:noHBand="0" w:noVBand="1"/>
      </w:tblPr>
      <w:tblGrid>
        <w:gridCol w:w="484"/>
        <w:gridCol w:w="3741"/>
        <w:gridCol w:w="3993"/>
        <w:gridCol w:w="575"/>
        <w:gridCol w:w="569"/>
        <w:gridCol w:w="845"/>
      </w:tblGrid>
      <w:tr w:rsidR="00413218" w:rsidRPr="007A6705" w14:paraId="5D5D6AB4" w14:textId="77777777" w:rsidTr="00F874B6">
        <w:tc>
          <w:tcPr>
            <w:tcW w:w="484" w:type="dxa"/>
          </w:tcPr>
          <w:p w14:paraId="73EDEA5B"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Nr</w:t>
            </w:r>
          </w:p>
        </w:tc>
        <w:tc>
          <w:tcPr>
            <w:tcW w:w="3741" w:type="dxa"/>
          </w:tcPr>
          <w:p w14:paraId="0944ABEF" w14:textId="77777777" w:rsidR="00413218" w:rsidRPr="007A6705"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Informații</w:t>
            </w:r>
          </w:p>
        </w:tc>
        <w:tc>
          <w:tcPr>
            <w:tcW w:w="3993" w:type="dxa"/>
          </w:tcPr>
          <w:p w14:paraId="2A84A181" w14:textId="77777777" w:rsidR="00413218" w:rsidRPr="007A6705"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Noțiuni</w:t>
            </w:r>
          </w:p>
        </w:tc>
        <w:tc>
          <w:tcPr>
            <w:tcW w:w="575" w:type="dxa"/>
          </w:tcPr>
          <w:p w14:paraId="3D3495C0"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DA</w:t>
            </w:r>
          </w:p>
        </w:tc>
        <w:tc>
          <w:tcPr>
            <w:tcW w:w="569" w:type="dxa"/>
          </w:tcPr>
          <w:p w14:paraId="2561AFF5"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NU</w:t>
            </w:r>
          </w:p>
        </w:tc>
        <w:tc>
          <w:tcPr>
            <w:tcW w:w="845" w:type="dxa"/>
          </w:tcPr>
          <w:p w14:paraId="2FA80F3D"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Nota</w:t>
            </w:r>
          </w:p>
        </w:tc>
      </w:tr>
      <w:tr w:rsidR="00413218" w:rsidRPr="007A6705" w14:paraId="47AE4E47" w14:textId="77777777" w:rsidTr="00F874B6">
        <w:trPr>
          <w:trHeight w:val="540"/>
        </w:trPr>
        <w:tc>
          <w:tcPr>
            <w:tcW w:w="484" w:type="dxa"/>
            <w:vMerge w:val="restart"/>
          </w:tcPr>
          <w:p w14:paraId="63D36989"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w:t>
            </w:r>
          </w:p>
        </w:tc>
        <w:tc>
          <w:tcPr>
            <w:tcW w:w="3741" w:type="dxa"/>
            <w:vMerge w:val="restart"/>
          </w:tcPr>
          <w:p w14:paraId="4084870F" w14:textId="77777777" w:rsidR="00413218" w:rsidRPr="007A6705" w:rsidRDefault="0003591A" w:rsidP="005B24DA">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Încălcări constatate prin procese - verbale de control, emise în temeiul Legii nr.131/2012</w:t>
            </w:r>
            <w:r w:rsidR="005B24DA" w:rsidRPr="007A6705">
              <w:rPr>
                <w:rFonts w:ascii="Onest" w:eastAsia="PMingLiU" w:hAnsi="Onest"/>
                <w:lang w:eastAsia="zh-CN"/>
              </w:rPr>
              <w:t xml:space="preserve"> privind controlul de stat asupra activității de întreprinzător</w:t>
            </w:r>
            <w:r w:rsidR="00A30B00" w:rsidRPr="007A6705">
              <w:rPr>
                <w:rFonts w:ascii="Onest" w:hAnsi="Onest"/>
              </w:rPr>
              <w:t>)</w:t>
            </w:r>
            <w:r w:rsidR="0079357E" w:rsidRPr="007A6705">
              <w:rPr>
                <w:rFonts w:ascii="Onest" w:eastAsia="PMingLiU" w:hAnsi="Onest"/>
                <w:lang w:eastAsia="zh-CN"/>
              </w:rPr>
              <w:t>ș</w:t>
            </w:r>
            <w:r w:rsidRPr="007A6705">
              <w:rPr>
                <w:rFonts w:ascii="Onest" w:eastAsia="PMingLiU" w:hAnsi="Onest"/>
                <w:lang w:eastAsia="zh-CN"/>
              </w:rPr>
              <w:t>i/sau H</w:t>
            </w:r>
            <w:r w:rsidR="005B24DA" w:rsidRPr="007A6705">
              <w:rPr>
                <w:rFonts w:ascii="Onest" w:eastAsia="PMingLiU" w:hAnsi="Onest"/>
                <w:lang w:eastAsia="zh-CN"/>
              </w:rPr>
              <w:t>otărârii</w:t>
            </w:r>
            <w:r w:rsidRPr="007A6705">
              <w:rPr>
                <w:rFonts w:ascii="Onest" w:eastAsia="PMingLiU" w:hAnsi="Onest"/>
                <w:lang w:eastAsia="zh-CN"/>
              </w:rPr>
              <w:t>G</w:t>
            </w:r>
            <w:r w:rsidR="005B24DA" w:rsidRPr="007A6705">
              <w:rPr>
                <w:rFonts w:ascii="Onest" w:eastAsia="PMingLiU" w:hAnsi="Onest"/>
                <w:lang w:eastAsia="zh-CN"/>
              </w:rPr>
              <w:t>uvernului</w:t>
            </w:r>
            <w:r w:rsidRPr="007A6705">
              <w:rPr>
                <w:rFonts w:ascii="Onest" w:eastAsia="PMingLiU" w:hAnsi="Onest"/>
                <w:lang w:eastAsia="zh-CN"/>
              </w:rPr>
              <w:t xml:space="preserve"> nr. 360/1996</w:t>
            </w:r>
            <w:r w:rsidR="005B24DA" w:rsidRPr="007A6705">
              <w:rPr>
                <w:rFonts w:ascii="Onest" w:eastAsia="PMingLiU" w:hAnsi="Onest"/>
                <w:lang w:eastAsia="zh-CN"/>
              </w:rPr>
              <w:t xml:space="preserve"> cu privire la controlul de stat al calității în construcții</w:t>
            </w:r>
            <w:r w:rsidRPr="007A6705">
              <w:rPr>
                <w:rFonts w:ascii="Onest" w:eastAsia="PMingLiU" w:hAnsi="Onest"/>
                <w:lang w:eastAsia="zh-CN"/>
              </w:rPr>
              <w:t>, intrate în vigoare, necontestate sau contestate dar confirmate prin hotărâri judecătorești executorii definitive:</w:t>
            </w:r>
          </w:p>
        </w:tc>
        <w:tc>
          <w:tcPr>
            <w:tcW w:w="3993" w:type="dxa"/>
          </w:tcPr>
          <w:p w14:paraId="373E1F92" w14:textId="77777777" w:rsidR="00413218" w:rsidRPr="007A6705" w:rsidRDefault="0003591A" w:rsidP="00413218">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încalcări foarte grave</w:t>
            </w:r>
          </w:p>
          <w:p w14:paraId="654DE4B3" w14:textId="77777777" w:rsidR="00964783" w:rsidRPr="007A6705" w:rsidRDefault="00A30B00">
            <w:pPr>
              <w:tabs>
                <w:tab w:val="left" w:leader="underscore" w:pos="6465"/>
                <w:tab w:val="right" w:leader="underscore" w:pos="9777"/>
              </w:tabs>
              <w:spacing w:line="302" w:lineRule="auto"/>
              <w:jc w:val="both"/>
              <w:rPr>
                <w:rFonts w:ascii="Onest" w:eastAsia="PMingLiU" w:hAnsi="Onest"/>
                <w:sz w:val="22"/>
                <w:szCs w:val="22"/>
                <w:lang w:eastAsia="zh-CN"/>
              </w:rPr>
            </w:pPr>
            <w:r w:rsidRPr="007A6705">
              <w:rPr>
                <w:rFonts w:ascii="Onest" w:hAnsi="Onest"/>
              </w:rPr>
              <w:t>(art. 5</w:t>
            </w:r>
            <w:r w:rsidRPr="007A6705">
              <w:rPr>
                <w:rFonts w:ascii="Onest" w:hAnsi="Onest"/>
                <w:vertAlign w:val="superscript"/>
              </w:rPr>
              <w:t>1</w:t>
            </w:r>
            <w:r w:rsidRPr="007A6705">
              <w:rPr>
                <w:rFonts w:ascii="Onest" w:hAnsi="Onest"/>
              </w:rPr>
              <w:t xml:space="preserve"> Legea nr.131/2012</w:t>
            </w:r>
            <w:r w:rsidR="005B24DA" w:rsidRPr="007A6705">
              <w:rPr>
                <w:rFonts w:ascii="Onest" w:hAnsi="Onest"/>
              </w:rPr>
              <w:t>privind controlul de stat asupra activității de întreprinzător</w:t>
            </w:r>
            <w:r w:rsidRPr="007A6705">
              <w:rPr>
                <w:rFonts w:ascii="Onest" w:hAnsi="Onest"/>
              </w:rPr>
              <w:t>)</w:t>
            </w:r>
          </w:p>
        </w:tc>
        <w:tc>
          <w:tcPr>
            <w:tcW w:w="575" w:type="dxa"/>
          </w:tcPr>
          <w:p w14:paraId="784B9DDC"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569" w:type="dxa"/>
          </w:tcPr>
          <w:p w14:paraId="07F40446"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845" w:type="dxa"/>
          </w:tcPr>
          <w:p w14:paraId="3754B4F1"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r>
      <w:tr w:rsidR="00413218" w:rsidRPr="007A6705" w14:paraId="5A1187B2" w14:textId="77777777" w:rsidTr="00F874B6">
        <w:trPr>
          <w:trHeight w:val="1380"/>
        </w:trPr>
        <w:tc>
          <w:tcPr>
            <w:tcW w:w="484" w:type="dxa"/>
            <w:vMerge/>
          </w:tcPr>
          <w:p w14:paraId="04FDD3A3"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3741" w:type="dxa"/>
            <w:vMerge/>
          </w:tcPr>
          <w:p w14:paraId="18ACBF87" w14:textId="77777777" w:rsidR="00413218" w:rsidRPr="007A6705" w:rsidRDefault="00413218" w:rsidP="00413218">
            <w:pPr>
              <w:tabs>
                <w:tab w:val="left" w:leader="underscore" w:pos="6465"/>
                <w:tab w:val="right" w:leader="underscore" w:pos="9777"/>
              </w:tabs>
              <w:jc w:val="both"/>
              <w:rPr>
                <w:rFonts w:ascii="Onest" w:eastAsia="PMingLiU" w:hAnsi="Onest"/>
                <w:lang w:eastAsia="zh-CN"/>
              </w:rPr>
            </w:pPr>
          </w:p>
        </w:tc>
        <w:tc>
          <w:tcPr>
            <w:tcW w:w="3993" w:type="dxa"/>
          </w:tcPr>
          <w:p w14:paraId="363C5112"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Sancțiuni economice</w:t>
            </w:r>
          </w:p>
          <w:p w14:paraId="42FEEDC4"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(cu exagerări ale costului mai mare de 15% din valoarea lucrărilor executate, inclusiv)</w:t>
            </w:r>
          </w:p>
        </w:tc>
        <w:tc>
          <w:tcPr>
            <w:tcW w:w="575" w:type="dxa"/>
          </w:tcPr>
          <w:p w14:paraId="48F443F5"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DDFD9FB"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6FBA5310"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13218" w:rsidRPr="007A6705" w14:paraId="09CDB3EF" w14:textId="77777777" w:rsidTr="00F874B6">
        <w:trPr>
          <w:trHeight w:val="420"/>
        </w:trPr>
        <w:tc>
          <w:tcPr>
            <w:tcW w:w="484" w:type="dxa"/>
            <w:vMerge w:val="restart"/>
          </w:tcPr>
          <w:p w14:paraId="6D8F8D4E"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w:t>
            </w:r>
          </w:p>
        </w:tc>
        <w:tc>
          <w:tcPr>
            <w:tcW w:w="3741" w:type="dxa"/>
            <w:vMerge w:val="restart"/>
          </w:tcPr>
          <w:p w14:paraId="372CDAC7"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Au fost înregistrate cazuri de accidente:</w:t>
            </w:r>
          </w:p>
        </w:tc>
        <w:tc>
          <w:tcPr>
            <w:tcW w:w="3993" w:type="dxa"/>
          </w:tcPr>
          <w:p w14:paraId="4ED1DE6E"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Accidente tehnice grave</w:t>
            </w:r>
          </w:p>
        </w:tc>
        <w:tc>
          <w:tcPr>
            <w:tcW w:w="575" w:type="dxa"/>
          </w:tcPr>
          <w:p w14:paraId="644F0F81"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4812B722"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11086314"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13218" w:rsidRPr="007A6705" w14:paraId="4C849989" w14:textId="77777777" w:rsidTr="00F874B6">
        <w:trPr>
          <w:trHeight w:val="535"/>
        </w:trPr>
        <w:tc>
          <w:tcPr>
            <w:tcW w:w="484" w:type="dxa"/>
            <w:vMerge/>
          </w:tcPr>
          <w:p w14:paraId="337C9E1C"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ECA5A2F" w14:textId="77777777" w:rsidR="00413218" w:rsidRPr="007A6705" w:rsidRDefault="00413218"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43F297E3" w14:textId="77777777" w:rsidR="00413218" w:rsidRPr="007A6705" w:rsidRDefault="00413218" w:rsidP="00413218">
            <w:pPr>
              <w:tabs>
                <w:tab w:val="left" w:leader="underscore" w:pos="6465"/>
                <w:tab w:val="right" w:leader="underscore" w:pos="9777"/>
              </w:tabs>
              <w:jc w:val="both"/>
              <w:rPr>
                <w:rFonts w:ascii="Onest" w:eastAsia="PMingLiU" w:hAnsi="Onest"/>
                <w:lang w:eastAsia="zh-CN"/>
              </w:rPr>
            </w:pPr>
          </w:p>
        </w:tc>
        <w:tc>
          <w:tcPr>
            <w:tcW w:w="575" w:type="dxa"/>
          </w:tcPr>
          <w:p w14:paraId="4CB9BEF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CE12D2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58F10C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417BF31E" w14:textId="77777777" w:rsidTr="00F874B6">
        <w:trPr>
          <w:trHeight w:val="1770"/>
        </w:trPr>
        <w:tc>
          <w:tcPr>
            <w:tcW w:w="484" w:type="dxa"/>
            <w:vMerge w:val="restart"/>
          </w:tcPr>
          <w:p w14:paraId="1602E96D" w14:textId="77777777" w:rsidR="00F40A1C"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III</w:t>
            </w:r>
          </w:p>
        </w:tc>
        <w:tc>
          <w:tcPr>
            <w:tcW w:w="3741" w:type="dxa"/>
            <w:vMerge w:val="restart"/>
          </w:tcPr>
          <w:p w14:paraId="08C1A71C" w14:textId="77777777" w:rsidR="00F40A1C" w:rsidRPr="007A6705" w:rsidRDefault="0003591A" w:rsidP="000E4D7D">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Întreprinderea dispune de necesarul de personal propriu calificat (specialiști </w:t>
            </w:r>
            <w:r w:rsidR="00F366C7" w:rsidRPr="007A6705">
              <w:rPr>
                <w:rFonts w:ascii="Onest" w:eastAsia="PMingLiU" w:hAnsi="Onest"/>
                <w:lang w:eastAsia="zh-CN"/>
              </w:rPr>
              <w:t>și</w:t>
            </w:r>
            <w:r w:rsidR="0079357E" w:rsidRPr="007A6705">
              <w:rPr>
                <w:rFonts w:ascii="Onest" w:eastAsia="PMingLiU" w:hAnsi="Onest"/>
                <w:lang w:eastAsia="zh-CN"/>
              </w:rPr>
              <w:t xml:space="preserve"> muncitori specializaț</w:t>
            </w:r>
            <w:r w:rsidRPr="007A6705">
              <w:rPr>
                <w:rFonts w:ascii="Onest" w:eastAsia="PMingLiU" w:hAnsi="Onest"/>
                <w:lang w:eastAsia="zh-CN"/>
              </w:rPr>
              <w:t>i</w:t>
            </w:r>
            <w:r w:rsidR="00FD2140" w:rsidRPr="007A6705">
              <w:rPr>
                <w:rFonts w:ascii="Onest" w:hAnsi="Onest"/>
              </w:rPr>
              <w:t>cu certificate de atestare tehnico-profesională</w:t>
            </w:r>
            <w:r w:rsidRPr="007A6705">
              <w:rPr>
                <w:rFonts w:ascii="Onest" w:eastAsia="PMingLiU" w:hAnsi="Onest"/>
                <w:lang w:eastAsia="zh-CN"/>
              </w:rPr>
              <w:t xml:space="preserve">),tehnică </w:t>
            </w:r>
            <w:r w:rsidRPr="007A6705">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08348C9B"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6302C8F5"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7CE4571C"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5EEED3E4"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B43C273"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4187697A"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2E653E7"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592D6B94" w14:textId="77777777" w:rsidR="00F40A1C" w:rsidRPr="007A6705" w:rsidRDefault="000F650B"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lastRenderedPageBreak/>
              <w:t>Construcții civile, industriale și agrozootehnice</w:t>
            </w:r>
          </w:p>
          <w:p w14:paraId="3E85027B" w14:textId="77777777" w:rsidR="00F366C7" w:rsidRPr="007A6705" w:rsidRDefault="000F650B" w:rsidP="00F366C7">
            <w:pPr>
              <w:tabs>
                <w:tab w:val="left" w:pos="567"/>
              </w:tabs>
              <w:rPr>
                <w:rFonts w:ascii="Onest" w:hAnsi="Onest"/>
              </w:rPr>
            </w:pPr>
            <w:r w:rsidRPr="007A6705">
              <w:rPr>
                <w:rFonts w:ascii="Onest" w:hAnsi="Onest"/>
              </w:rPr>
              <w:t>A.Terasamente, lucrări la structura clădirilor;</w:t>
            </w:r>
          </w:p>
          <w:p w14:paraId="0FBD00E1" w14:textId="77777777" w:rsidR="0079357E" w:rsidRPr="007A6705" w:rsidRDefault="000F650B" w:rsidP="0079357E">
            <w:pPr>
              <w:tabs>
                <w:tab w:val="decimal" w:pos="216"/>
                <w:tab w:val="left" w:leader="underscore" w:pos="6465"/>
                <w:tab w:val="right" w:leader="underscore" w:pos="9777"/>
              </w:tabs>
              <w:ind w:left="360" w:hanging="360"/>
              <w:rPr>
                <w:rFonts w:ascii="Onest" w:hAnsi="Onest"/>
              </w:rPr>
            </w:pPr>
            <w:r w:rsidRPr="007A6705">
              <w:rPr>
                <w:rFonts w:ascii="Onest" w:hAnsi="Onest"/>
              </w:rPr>
              <w:t>B. structur</w:t>
            </w:r>
            <w:r w:rsidR="005B24DA" w:rsidRPr="007A6705">
              <w:rPr>
                <w:rFonts w:ascii="Onest" w:hAnsi="Onest"/>
              </w:rPr>
              <w:t>i</w:t>
            </w:r>
            <w:r w:rsidRPr="007A6705">
              <w:rPr>
                <w:rFonts w:ascii="Onest" w:hAnsi="Onest"/>
              </w:rPr>
              <w:t xml:space="preserve"> metalice; </w:t>
            </w:r>
          </w:p>
          <w:p w14:paraId="60D76332" w14:textId="77777777" w:rsidR="009F1E2C" w:rsidRPr="007A6705" w:rsidRDefault="000F650B" w:rsidP="0079357E">
            <w:pPr>
              <w:tabs>
                <w:tab w:val="decimal" w:pos="216"/>
                <w:tab w:val="left" w:leader="underscore" w:pos="6465"/>
                <w:tab w:val="right" w:leader="underscore" w:pos="9777"/>
              </w:tabs>
              <w:ind w:left="360" w:hanging="360"/>
              <w:rPr>
                <w:rFonts w:ascii="Onest" w:eastAsia="PMingLiU" w:hAnsi="Onest"/>
                <w:lang w:eastAsia="zh-CN"/>
              </w:rPr>
            </w:pPr>
            <w:r w:rsidRPr="007A6705">
              <w:rPr>
                <w:rFonts w:ascii="Onest" w:hAnsi="Onest"/>
              </w:rPr>
              <w:t>C. finisare, amenajare, protecție.</w:t>
            </w:r>
          </w:p>
        </w:tc>
        <w:tc>
          <w:tcPr>
            <w:tcW w:w="575" w:type="dxa"/>
          </w:tcPr>
          <w:p w14:paraId="42055C7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62BA13C1"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1794C5F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48BA4695" w14:textId="77777777" w:rsidTr="00F874B6">
        <w:trPr>
          <w:trHeight w:val="1260"/>
        </w:trPr>
        <w:tc>
          <w:tcPr>
            <w:tcW w:w="484" w:type="dxa"/>
            <w:vMerge/>
          </w:tcPr>
          <w:p w14:paraId="4B2AA3EF"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3DDFE017"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50A4AB25" w14:textId="77777777" w:rsidR="00F40A1C" w:rsidRPr="007A6705" w:rsidRDefault="0003591A"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 Construcții rutiere:</w:t>
            </w:r>
          </w:p>
          <w:p w14:paraId="58468DA5" w14:textId="77777777" w:rsidR="0079357E" w:rsidRPr="007A6705" w:rsidRDefault="00FD2140" w:rsidP="00DA5198">
            <w:pPr>
              <w:tabs>
                <w:tab w:val="left" w:leader="underscore" w:pos="6465"/>
                <w:tab w:val="right" w:leader="underscore" w:pos="9777"/>
              </w:tabs>
              <w:jc w:val="both"/>
              <w:rPr>
                <w:rFonts w:ascii="Onest" w:hAnsi="Onest"/>
              </w:rPr>
            </w:pPr>
            <w:r w:rsidRPr="007A6705">
              <w:rPr>
                <w:rFonts w:ascii="Onest" w:hAnsi="Onest"/>
              </w:rPr>
              <w:t xml:space="preserve">A.drumuri și piste de aviație; </w:t>
            </w:r>
          </w:p>
          <w:p w14:paraId="25B4DFAA" w14:textId="77777777" w:rsidR="0079357E" w:rsidRPr="007A6705" w:rsidRDefault="00FD2140" w:rsidP="00DA5198">
            <w:pPr>
              <w:tabs>
                <w:tab w:val="left" w:leader="underscore" w:pos="6465"/>
                <w:tab w:val="right" w:leader="underscore" w:pos="9777"/>
              </w:tabs>
              <w:jc w:val="both"/>
              <w:rPr>
                <w:rFonts w:ascii="Onest" w:hAnsi="Onest"/>
              </w:rPr>
            </w:pPr>
            <w:r w:rsidRPr="007A6705">
              <w:rPr>
                <w:rFonts w:ascii="Onest" w:hAnsi="Onest"/>
              </w:rPr>
              <w:t xml:space="preserve">B.poduri; </w:t>
            </w:r>
          </w:p>
          <w:p w14:paraId="26F545BD" w14:textId="77777777" w:rsidR="00F40A1C" w:rsidRPr="007A6705" w:rsidRDefault="00FD2140" w:rsidP="00DA5198">
            <w:pPr>
              <w:tabs>
                <w:tab w:val="left" w:leader="underscore" w:pos="6465"/>
                <w:tab w:val="right" w:leader="underscore" w:pos="9777"/>
              </w:tabs>
              <w:jc w:val="both"/>
              <w:rPr>
                <w:rFonts w:ascii="Onest" w:eastAsia="PMingLiU" w:hAnsi="Onest"/>
                <w:lang w:eastAsia="zh-CN"/>
              </w:rPr>
            </w:pPr>
            <w:r w:rsidRPr="007A6705">
              <w:rPr>
                <w:rFonts w:ascii="Onest" w:hAnsi="Onest"/>
              </w:rPr>
              <w:t>C.căi ferate.</w:t>
            </w:r>
          </w:p>
        </w:tc>
        <w:tc>
          <w:tcPr>
            <w:tcW w:w="575" w:type="dxa"/>
          </w:tcPr>
          <w:p w14:paraId="2A813A5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3AA86E9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6AA7F6F7"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366C7" w:rsidRPr="007A6705" w14:paraId="1BD69718" w14:textId="77777777" w:rsidTr="00F874B6">
        <w:trPr>
          <w:trHeight w:val="1260"/>
        </w:trPr>
        <w:tc>
          <w:tcPr>
            <w:tcW w:w="484" w:type="dxa"/>
            <w:vMerge/>
          </w:tcPr>
          <w:p w14:paraId="2D32AEB4"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C64EA70" w14:textId="77777777" w:rsidR="00F366C7" w:rsidRPr="007A6705" w:rsidRDefault="00F366C7"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16828343" w14:textId="77777777" w:rsidR="00F366C7" w:rsidRPr="007A6705" w:rsidRDefault="00F366C7" w:rsidP="00F366C7">
            <w:pPr>
              <w:tabs>
                <w:tab w:val="left" w:pos="567"/>
              </w:tabs>
              <w:spacing w:line="276" w:lineRule="auto"/>
              <w:rPr>
                <w:rFonts w:ascii="Onest" w:hAnsi="Onest"/>
              </w:rPr>
            </w:pPr>
            <w:r w:rsidRPr="007A6705">
              <w:rPr>
                <w:rFonts w:ascii="Onest" w:hAnsi="Onest"/>
              </w:rPr>
              <w:t>Construcții speciale:</w:t>
            </w:r>
          </w:p>
          <w:p w14:paraId="27F25A23" w14:textId="77777777" w:rsidR="00F366C7" w:rsidRPr="007A6705" w:rsidRDefault="00F366C7" w:rsidP="00F366C7">
            <w:pPr>
              <w:tabs>
                <w:tab w:val="left" w:pos="567"/>
              </w:tabs>
              <w:spacing w:line="276" w:lineRule="auto"/>
              <w:rPr>
                <w:rFonts w:ascii="Onest" w:hAnsi="Onest"/>
              </w:rPr>
            </w:pPr>
            <w:r w:rsidRPr="007A6705">
              <w:rPr>
                <w:rFonts w:ascii="Onest" w:hAnsi="Onest"/>
              </w:rPr>
              <w:t>A. hidrotehnice și pentru îmbunătățiri funciare;</w:t>
            </w:r>
          </w:p>
          <w:p w14:paraId="1778BE6B" w14:textId="77777777" w:rsidR="0079357E" w:rsidRPr="007A6705" w:rsidRDefault="0079357E" w:rsidP="00F366C7">
            <w:pPr>
              <w:tabs>
                <w:tab w:val="left" w:pos="567"/>
              </w:tabs>
              <w:spacing w:line="276" w:lineRule="auto"/>
              <w:rPr>
                <w:rFonts w:ascii="Onest" w:hAnsi="Onest"/>
              </w:rPr>
            </w:pPr>
            <w:r w:rsidRPr="007A6705">
              <w:rPr>
                <w:rFonts w:ascii="Onest" w:hAnsi="Onest"/>
              </w:rPr>
              <w:t>B. fântâ</w:t>
            </w:r>
            <w:r w:rsidR="00F366C7" w:rsidRPr="007A6705">
              <w:rPr>
                <w:rFonts w:ascii="Onest" w:hAnsi="Onest"/>
              </w:rPr>
              <w:t xml:space="preserve">ni arteziene; </w:t>
            </w:r>
          </w:p>
          <w:p w14:paraId="0E2DD036" w14:textId="77777777" w:rsidR="00F366C7" w:rsidRPr="007A6705" w:rsidRDefault="00F366C7" w:rsidP="00F366C7">
            <w:pPr>
              <w:tabs>
                <w:tab w:val="left" w:pos="567"/>
              </w:tabs>
              <w:spacing w:line="276" w:lineRule="auto"/>
              <w:rPr>
                <w:rFonts w:ascii="Onest" w:hAnsi="Onest"/>
              </w:rPr>
            </w:pPr>
            <w:r w:rsidRPr="007A6705">
              <w:rPr>
                <w:rFonts w:ascii="Onest" w:hAnsi="Onest"/>
              </w:rPr>
              <w:t>C. porturi și debarcadere;</w:t>
            </w:r>
          </w:p>
          <w:p w14:paraId="0E996A15" w14:textId="77777777" w:rsidR="00F366C7" w:rsidRPr="007A6705" w:rsidRDefault="00F366C7" w:rsidP="00F366C7">
            <w:pPr>
              <w:tabs>
                <w:tab w:val="left" w:leader="underscore" w:pos="6465"/>
                <w:tab w:val="right" w:leader="underscore" w:pos="9777"/>
              </w:tabs>
              <w:jc w:val="both"/>
              <w:rPr>
                <w:rFonts w:ascii="Onest" w:eastAsia="PMingLiU" w:hAnsi="Onest"/>
                <w:lang w:eastAsia="zh-CN"/>
              </w:rPr>
            </w:pPr>
            <w:r w:rsidRPr="007A6705">
              <w:rPr>
                <w:rFonts w:ascii="Onest" w:hAnsi="Onest"/>
              </w:rPr>
              <w:t>D. mine, cariere;     E. tuneluri.</w:t>
            </w:r>
          </w:p>
        </w:tc>
        <w:tc>
          <w:tcPr>
            <w:tcW w:w="575" w:type="dxa"/>
          </w:tcPr>
          <w:p w14:paraId="2E875F87"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1A6884DA"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6BD6BA0"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191064E2" w14:textId="77777777" w:rsidTr="00F874B6">
        <w:trPr>
          <w:trHeight w:val="2055"/>
        </w:trPr>
        <w:tc>
          <w:tcPr>
            <w:tcW w:w="484" w:type="dxa"/>
            <w:vMerge/>
          </w:tcPr>
          <w:p w14:paraId="126F2F84"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E7E8C7B"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67E026FE" w14:textId="77777777" w:rsidR="00F40A1C" w:rsidRPr="007A6705" w:rsidRDefault="00A227F2"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și rețele tehnico-edilitare:</w:t>
            </w:r>
          </w:p>
          <w:p w14:paraId="1D44D616" w14:textId="77777777" w:rsidR="00F366C7" w:rsidRPr="007A6705" w:rsidRDefault="00F366C7" w:rsidP="00F366C7">
            <w:pPr>
              <w:tabs>
                <w:tab w:val="left" w:pos="567"/>
              </w:tabs>
              <w:spacing w:line="276" w:lineRule="auto"/>
              <w:rPr>
                <w:rFonts w:ascii="Onest" w:hAnsi="Onest"/>
              </w:rPr>
            </w:pPr>
            <w:r w:rsidRPr="007A6705">
              <w:rPr>
                <w:rFonts w:ascii="Onest" w:hAnsi="Onest"/>
              </w:rPr>
              <w:t>A.de alimentare cu apă și canalizare;</w:t>
            </w:r>
          </w:p>
          <w:p w14:paraId="74D5CE79" w14:textId="77777777" w:rsidR="0079357E" w:rsidRPr="007A6705" w:rsidRDefault="00F366C7" w:rsidP="00F366C7">
            <w:pPr>
              <w:tabs>
                <w:tab w:val="left" w:pos="567"/>
              </w:tabs>
              <w:spacing w:line="276" w:lineRule="auto"/>
              <w:rPr>
                <w:rFonts w:ascii="Onest" w:hAnsi="Onest"/>
              </w:rPr>
            </w:pPr>
            <w:r w:rsidRPr="007A6705">
              <w:rPr>
                <w:rFonts w:ascii="Onest" w:hAnsi="Onest"/>
              </w:rPr>
              <w:t xml:space="preserve">B.de încălzire; </w:t>
            </w:r>
          </w:p>
          <w:p w14:paraId="495EF8E9" w14:textId="315684BA" w:rsidR="00F366C7" w:rsidRPr="007A6705" w:rsidRDefault="00F366C7" w:rsidP="00F366C7">
            <w:pPr>
              <w:tabs>
                <w:tab w:val="left" w:pos="567"/>
              </w:tabs>
              <w:spacing w:line="276" w:lineRule="auto"/>
              <w:rPr>
                <w:rFonts w:ascii="Onest" w:hAnsi="Onest"/>
              </w:rPr>
            </w:pPr>
            <w:r w:rsidRPr="007A6705">
              <w:rPr>
                <w:rFonts w:ascii="Onest" w:hAnsi="Onest"/>
              </w:rPr>
              <w:t>C. ventilație,</w:t>
            </w:r>
            <w:r w:rsidR="00DF4DCF" w:rsidRPr="007A6705">
              <w:rPr>
                <w:rFonts w:ascii="Onest" w:hAnsi="Onest"/>
              </w:rPr>
              <w:t xml:space="preserve"> </w:t>
            </w:r>
            <w:r w:rsidRPr="007A6705">
              <w:rPr>
                <w:rFonts w:ascii="Onest" w:hAnsi="Onest"/>
              </w:rPr>
              <w:t>climatizare; D. electrice;</w:t>
            </w:r>
          </w:p>
          <w:p w14:paraId="5B7FCD59" w14:textId="5F2EA3D1" w:rsidR="00F366C7" w:rsidRPr="007A6705" w:rsidRDefault="00F366C7" w:rsidP="00F366C7">
            <w:pPr>
              <w:tabs>
                <w:tab w:val="left" w:pos="567"/>
              </w:tabs>
              <w:spacing w:line="276" w:lineRule="auto"/>
              <w:rPr>
                <w:rFonts w:ascii="Onest" w:hAnsi="Onest"/>
              </w:rPr>
            </w:pPr>
            <w:r w:rsidRPr="007A6705">
              <w:rPr>
                <w:rFonts w:ascii="Onest" w:hAnsi="Onest"/>
              </w:rPr>
              <w:t>E.de automatizare; F.telecomunicație;</w:t>
            </w:r>
            <w:r w:rsidR="00DF4DCF" w:rsidRPr="007A6705">
              <w:rPr>
                <w:rFonts w:ascii="Onest" w:hAnsi="Onest"/>
              </w:rPr>
              <w:t xml:space="preserve"> </w:t>
            </w:r>
            <w:r w:rsidRPr="007A6705">
              <w:rPr>
                <w:rFonts w:ascii="Onest" w:hAnsi="Onest"/>
              </w:rPr>
              <w:t>G.semnalizare;</w:t>
            </w:r>
          </w:p>
          <w:p w14:paraId="50F5ACD8" w14:textId="77777777" w:rsidR="0079357E" w:rsidRPr="007A6705" w:rsidRDefault="0079357E" w:rsidP="0079357E">
            <w:pPr>
              <w:tabs>
                <w:tab w:val="left" w:leader="underscore" w:pos="6465"/>
                <w:tab w:val="right" w:leader="underscore" w:pos="9777"/>
              </w:tabs>
              <w:jc w:val="both"/>
              <w:rPr>
                <w:rFonts w:ascii="Onest" w:hAnsi="Onest"/>
              </w:rPr>
            </w:pPr>
            <w:r w:rsidRPr="007A6705">
              <w:rPr>
                <w:rFonts w:ascii="Onest" w:hAnsi="Onest"/>
              </w:rPr>
              <w:t>H.</w:t>
            </w:r>
            <w:r w:rsidR="00F366C7" w:rsidRPr="007A6705">
              <w:rPr>
                <w:rFonts w:ascii="Onest" w:hAnsi="Onest"/>
              </w:rPr>
              <w:t>frigorifice,compresoare;</w:t>
            </w:r>
          </w:p>
          <w:p w14:paraId="7BF4A851" w14:textId="77777777" w:rsidR="00F40A1C" w:rsidRPr="007A6705" w:rsidRDefault="00F366C7" w:rsidP="0079357E">
            <w:pPr>
              <w:tabs>
                <w:tab w:val="left" w:leader="underscore" w:pos="6465"/>
                <w:tab w:val="right" w:leader="underscore" w:pos="9777"/>
              </w:tabs>
              <w:jc w:val="both"/>
              <w:rPr>
                <w:rFonts w:ascii="Onest" w:eastAsia="PMingLiU" w:hAnsi="Onest"/>
                <w:i/>
                <w:lang w:eastAsia="zh-CN"/>
              </w:rPr>
            </w:pPr>
            <w:r w:rsidRPr="007A6705">
              <w:rPr>
                <w:rFonts w:ascii="Onest" w:hAnsi="Onest"/>
              </w:rPr>
              <w:t>I. tehnologice.</w:t>
            </w:r>
          </w:p>
        </w:tc>
        <w:tc>
          <w:tcPr>
            <w:tcW w:w="575" w:type="dxa"/>
          </w:tcPr>
          <w:p w14:paraId="73EA210F"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803438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0431885"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1726F82C" w14:textId="77777777" w:rsidTr="00F874B6">
        <w:trPr>
          <w:trHeight w:val="945"/>
        </w:trPr>
        <w:tc>
          <w:tcPr>
            <w:tcW w:w="484" w:type="dxa"/>
            <w:vMerge/>
          </w:tcPr>
          <w:p w14:paraId="24FAFF48"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C202414"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814F294" w14:textId="77777777" w:rsidR="00F40A1C" w:rsidRPr="007A6705" w:rsidRDefault="00A227F2" w:rsidP="006C4C0E">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industriale periculoase:</w:t>
            </w:r>
          </w:p>
          <w:p w14:paraId="26AACD0B" w14:textId="77777777" w:rsidR="00F366C7" w:rsidRPr="007A6705" w:rsidRDefault="00F366C7" w:rsidP="00F366C7">
            <w:pPr>
              <w:tabs>
                <w:tab w:val="left" w:pos="567"/>
              </w:tabs>
              <w:spacing w:line="276" w:lineRule="auto"/>
              <w:rPr>
                <w:rFonts w:ascii="Onest" w:hAnsi="Onest"/>
              </w:rPr>
            </w:pPr>
            <w:r w:rsidRPr="007A6705">
              <w:rPr>
                <w:rFonts w:ascii="Onest" w:hAnsi="Onest"/>
              </w:rPr>
              <w:t>A. sub presiune, mecanisme de ridicat, cazane;</w:t>
            </w:r>
          </w:p>
          <w:p w14:paraId="0188D818" w14:textId="77777777" w:rsidR="00F366C7" w:rsidRPr="007A6705" w:rsidRDefault="00F366C7" w:rsidP="00F366C7">
            <w:pPr>
              <w:tabs>
                <w:tab w:val="left" w:pos="567"/>
              </w:tabs>
              <w:spacing w:line="276" w:lineRule="auto"/>
              <w:rPr>
                <w:rFonts w:ascii="Onest" w:hAnsi="Onest"/>
              </w:rPr>
            </w:pPr>
            <w:r w:rsidRPr="007A6705">
              <w:rPr>
                <w:rFonts w:ascii="Onest" w:hAnsi="Onest"/>
              </w:rPr>
              <w:t>B. chimico-tehnologice; C. gazoducte magistrale;</w:t>
            </w:r>
          </w:p>
          <w:p w14:paraId="79D6D3ED" w14:textId="77777777" w:rsidR="006C4C0E" w:rsidRPr="007A6705" w:rsidRDefault="00F366C7" w:rsidP="00200E86">
            <w:pPr>
              <w:pStyle w:val="ListParagraph"/>
              <w:numPr>
                <w:ilvl w:val="0"/>
                <w:numId w:val="16"/>
              </w:numPr>
              <w:tabs>
                <w:tab w:val="decimal" w:pos="317"/>
              </w:tabs>
              <w:ind w:left="0" w:hanging="650"/>
              <w:rPr>
                <w:rFonts w:ascii="Onest" w:eastAsia="PMingLiU" w:hAnsi="Onest"/>
                <w:i/>
                <w:noProof/>
                <w:lang w:eastAsia="zh-CN"/>
              </w:rPr>
            </w:pPr>
            <w:r w:rsidRPr="007A6705">
              <w:rPr>
                <w:rFonts w:ascii="Onest" w:hAnsi="Onest"/>
              </w:rPr>
              <w:t xml:space="preserve">D. </w:t>
            </w:r>
            <w:proofErr w:type="spellStart"/>
            <w:r w:rsidRPr="007A6705">
              <w:rPr>
                <w:rFonts w:ascii="Onest" w:hAnsi="Onest"/>
              </w:rPr>
              <w:t>sisteme</w:t>
            </w:r>
            <w:proofErr w:type="spellEnd"/>
            <w:r w:rsidRPr="007A6705">
              <w:rPr>
                <w:rFonts w:ascii="Onest" w:hAnsi="Onest"/>
              </w:rPr>
              <w:t xml:space="preserve"> de </w:t>
            </w:r>
            <w:proofErr w:type="spellStart"/>
            <w:r w:rsidRPr="007A6705">
              <w:rPr>
                <w:rFonts w:ascii="Onest" w:hAnsi="Onest"/>
              </w:rPr>
              <w:t>alimentare</w:t>
            </w:r>
            <w:proofErr w:type="spellEnd"/>
            <w:r w:rsidRPr="007A6705">
              <w:rPr>
                <w:rFonts w:ascii="Onest" w:hAnsi="Onest"/>
              </w:rPr>
              <w:t xml:space="preserve"> cu gaze.</w:t>
            </w:r>
          </w:p>
        </w:tc>
        <w:tc>
          <w:tcPr>
            <w:tcW w:w="575" w:type="dxa"/>
          </w:tcPr>
          <w:p w14:paraId="418D28A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F5E6AB5"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430973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4AF60064" w14:textId="77777777" w:rsidR="006C4C0E" w:rsidRPr="007A6705" w:rsidRDefault="00A227F2"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Prezentul Aviz este cu titlu informativ  </w:t>
      </w:r>
      <w:r w:rsidR="00F366C7" w:rsidRPr="007A6705">
        <w:rPr>
          <w:rFonts w:ascii="Onest" w:eastAsia="PMingLiU" w:hAnsi="Onest"/>
          <w:lang w:eastAsia="zh-CN"/>
        </w:rPr>
        <w:t>și se eliberează la cererea solicitantului.</w:t>
      </w:r>
    </w:p>
    <w:p w14:paraId="5A79CCF3" w14:textId="77777777" w:rsidR="006620F8"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Este valabil </w:t>
      </w:r>
      <w:r w:rsidR="00F366C7" w:rsidRPr="007A6705">
        <w:rPr>
          <w:rFonts w:ascii="Onest" w:hAnsi="Onest"/>
          <w:b/>
          <w:u w:val="single"/>
        </w:rPr>
        <w:t xml:space="preserve">12 luni  </w:t>
      </w:r>
      <w:r w:rsidRPr="007A6705">
        <w:rPr>
          <w:rFonts w:ascii="Onest" w:eastAsia="PMingLiU" w:hAnsi="Onest"/>
          <w:lang w:eastAsia="zh-CN"/>
        </w:rPr>
        <w:t>de la data eliber</w:t>
      </w:r>
      <w:r w:rsidR="00F366C7" w:rsidRPr="007A6705">
        <w:rPr>
          <w:rFonts w:ascii="Onest" w:eastAsia="PMingLiU" w:hAnsi="Onest"/>
          <w:lang w:eastAsia="zh-CN"/>
        </w:rPr>
        <w:t>ă</w:t>
      </w:r>
      <w:r w:rsidRPr="007A6705">
        <w:rPr>
          <w:rFonts w:ascii="Onest" w:eastAsia="PMingLiU" w:hAnsi="Onest"/>
          <w:lang w:eastAsia="zh-CN"/>
        </w:rPr>
        <w:t>rii.</w:t>
      </w:r>
    </w:p>
    <w:p w14:paraId="4C898931"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Director                                                     </w:t>
      </w:r>
      <w:r w:rsidR="0079357E" w:rsidRPr="007A6705">
        <w:rPr>
          <w:rFonts w:ascii="Onest" w:eastAsia="PMingLiU" w:hAnsi="Onest"/>
          <w:lang w:eastAsia="zh-CN"/>
        </w:rPr>
        <w:t xml:space="preserve"> Semnătura   </w:t>
      </w:r>
      <w:r w:rsidRPr="007A6705">
        <w:rPr>
          <w:rFonts w:ascii="Onest" w:eastAsia="PMingLiU" w:hAnsi="Onest"/>
          <w:lang w:eastAsia="zh-CN"/>
        </w:rPr>
        <w:t xml:space="preserve">        ________________________</w:t>
      </w:r>
    </w:p>
    <w:p w14:paraId="5360F956" w14:textId="499C0327" w:rsidR="006C4C0E" w:rsidRPr="007A6705" w:rsidRDefault="00FF5CB2" w:rsidP="006C4C0E">
      <w:pPr>
        <w:tabs>
          <w:tab w:val="left" w:leader="underscore" w:pos="6465"/>
          <w:tab w:val="right" w:leader="underscore" w:pos="9777"/>
        </w:tabs>
        <w:spacing w:line="302" w:lineRule="auto"/>
        <w:rPr>
          <w:rFonts w:ascii="Onest" w:eastAsia="PMingLiU" w:hAnsi="Onest"/>
          <w:i/>
          <w:iCs/>
          <w:sz w:val="20"/>
          <w:szCs w:val="20"/>
          <w:lang w:eastAsia="zh-CN"/>
        </w:rPr>
      </w:pPr>
      <w:r w:rsidRPr="007A6705">
        <w:rPr>
          <w:rFonts w:ascii="Onest" w:eastAsia="PMingLiU" w:hAnsi="Onest"/>
          <w:sz w:val="20"/>
          <w:szCs w:val="20"/>
          <w:lang w:eastAsia="zh-CN"/>
        </w:rPr>
        <w:t xml:space="preserve">                 </w:t>
      </w:r>
      <w:r w:rsidR="00A227F2" w:rsidRPr="007A6705">
        <w:rPr>
          <w:rFonts w:ascii="Onest" w:eastAsia="PMingLiU" w:hAnsi="Onest"/>
          <w:i/>
          <w:iCs/>
          <w:sz w:val="20"/>
          <w:szCs w:val="20"/>
          <w:lang w:eastAsia="zh-CN"/>
        </w:rPr>
        <w:t>(Prenume, Nume)</w:t>
      </w:r>
    </w:p>
    <w:p w14:paraId="4A4A3E98"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Ex.  _____________________</w:t>
      </w:r>
    </w:p>
    <w:p w14:paraId="1D502BB5" w14:textId="77777777" w:rsidR="006C4C0E" w:rsidRPr="007A6705" w:rsidRDefault="00A227F2" w:rsidP="006C4C0E">
      <w:pPr>
        <w:tabs>
          <w:tab w:val="left" w:leader="underscore" w:pos="6465"/>
          <w:tab w:val="right" w:leader="underscore" w:pos="9777"/>
        </w:tabs>
        <w:spacing w:line="302" w:lineRule="auto"/>
        <w:rPr>
          <w:rFonts w:ascii="Onest" w:eastAsia="PMingLiU" w:hAnsi="Onest"/>
          <w:i/>
          <w:sz w:val="20"/>
          <w:szCs w:val="20"/>
          <w:lang w:eastAsia="zh-CN"/>
        </w:rPr>
      </w:pPr>
      <w:r w:rsidRPr="007A6705">
        <w:rPr>
          <w:rFonts w:ascii="Onest" w:eastAsia="PMingLiU" w:hAnsi="Onest"/>
          <w:i/>
          <w:lang w:eastAsia="zh-CN"/>
        </w:rPr>
        <w:t xml:space="preserve">             </w:t>
      </w:r>
      <w:r w:rsidRPr="007A6705">
        <w:rPr>
          <w:rFonts w:ascii="Onest" w:eastAsia="PMingLiU" w:hAnsi="Onest"/>
          <w:i/>
          <w:sz w:val="20"/>
          <w:szCs w:val="20"/>
          <w:lang w:eastAsia="zh-CN"/>
        </w:rPr>
        <w:t>(Prenume, Nume)</w:t>
      </w:r>
    </w:p>
    <w:p w14:paraId="27A9741B"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Tel. _____________________</w:t>
      </w:r>
    </w:p>
    <w:p w14:paraId="5FEE1B5E" w14:textId="048A8D4D" w:rsidR="002D6E71" w:rsidRPr="007A6705" w:rsidRDefault="0051370B" w:rsidP="0051370B">
      <w:pPr>
        <w:tabs>
          <w:tab w:val="left" w:leader="underscore" w:pos="6465"/>
          <w:tab w:val="right" w:leader="underscore" w:pos="9777"/>
        </w:tabs>
        <w:spacing w:line="302" w:lineRule="auto"/>
        <w:jc w:val="center"/>
        <w:rPr>
          <w:rFonts w:ascii="Onest" w:eastAsia="PMingLiU" w:hAnsi="Onest"/>
          <w:b/>
          <w:lang w:eastAsia="zh-CN"/>
        </w:rPr>
      </w:pPr>
      <w:r w:rsidRPr="007A6705">
        <w:rPr>
          <w:rFonts w:ascii="Onest" w:hAnsi="Onest"/>
          <w:b/>
        </w:rPr>
        <w:t>~~~~~~~~~~~~~~~~~~~~~~~~~~~~~~~~~~~~~~~~~~~~~~</w:t>
      </w:r>
      <w:r w:rsidR="00BE73CA" w:rsidRPr="007A6705">
        <w:rPr>
          <w:rFonts w:ascii="Onest" w:hAnsi="Onest"/>
          <w:b/>
        </w:rPr>
        <w:t>~~~~~~~~~~~~~~~~~~~~~~~~~~</w:t>
      </w:r>
      <w:r w:rsidRPr="007A6705">
        <w:rPr>
          <w:rFonts w:ascii="Onest" w:hAnsi="Onest"/>
          <w:b/>
        </w:rPr>
        <w:t xml:space="preserve"> (Antetul instituției)</w:t>
      </w:r>
    </w:p>
    <w:p w14:paraId="0A16591E" w14:textId="77777777" w:rsidR="00F874B6" w:rsidRDefault="00F874B6" w:rsidP="000C5DFB">
      <w:pPr>
        <w:jc w:val="right"/>
        <w:rPr>
          <w:rFonts w:ascii="Onest" w:hAnsi="Onest"/>
          <w:noProof w:val="0"/>
        </w:rPr>
      </w:pPr>
    </w:p>
    <w:p w14:paraId="50B0D7EA" w14:textId="77777777" w:rsidR="00F874B6" w:rsidRDefault="00F874B6" w:rsidP="000C5DFB">
      <w:pPr>
        <w:jc w:val="right"/>
        <w:rPr>
          <w:rFonts w:ascii="Onest" w:hAnsi="Onest"/>
          <w:noProof w:val="0"/>
        </w:rPr>
      </w:pPr>
    </w:p>
    <w:p w14:paraId="6EA25C70" w14:textId="77777777" w:rsidR="00F874B6" w:rsidRDefault="00F874B6" w:rsidP="000C5DFB">
      <w:pPr>
        <w:jc w:val="right"/>
        <w:rPr>
          <w:rFonts w:ascii="Onest" w:hAnsi="Onest"/>
          <w:noProof w:val="0"/>
        </w:rPr>
      </w:pPr>
    </w:p>
    <w:p w14:paraId="3B963483" w14:textId="77777777" w:rsidR="00F874B6" w:rsidRDefault="00F874B6" w:rsidP="000C5DFB">
      <w:pPr>
        <w:jc w:val="right"/>
        <w:rPr>
          <w:rFonts w:ascii="Onest" w:hAnsi="Onest"/>
          <w:noProof w:val="0"/>
        </w:rPr>
      </w:pPr>
    </w:p>
    <w:p w14:paraId="3E349687" w14:textId="77777777" w:rsidR="00F874B6" w:rsidRDefault="00F874B6" w:rsidP="000C5DFB">
      <w:pPr>
        <w:jc w:val="right"/>
        <w:rPr>
          <w:rFonts w:ascii="Onest" w:hAnsi="Onest"/>
          <w:noProof w:val="0"/>
        </w:rPr>
      </w:pPr>
    </w:p>
    <w:p w14:paraId="701C3D56" w14:textId="77777777" w:rsidR="00F874B6" w:rsidRDefault="00F874B6" w:rsidP="000C5DFB">
      <w:pPr>
        <w:jc w:val="right"/>
        <w:rPr>
          <w:rFonts w:ascii="Onest" w:hAnsi="Onest"/>
          <w:noProof w:val="0"/>
        </w:rPr>
      </w:pPr>
    </w:p>
    <w:p w14:paraId="2AB79955" w14:textId="77777777" w:rsidR="00F874B6" w:rsidRDefault="00F874B6" w:rsidP="000C5DFB">
      <w:pPr>
        <w:jc w:val="right"/>
        <w:rPr>
          <w:rFonts w:ascii="Onest" w:hAnsi="Onest"/>
          <w:noProof w:val="0"/>
        </w:rPr>
      </w:pPr>
    </w:p>
    <w:p w14:paraId="7BCE6F48" w14:textId="77777777" w:rsidR="00F874B6" w:rsidRDefault="00F874B6" w:rsidP="000C5DFB">
      <w:pPr>
        <w:jc w:val="right"/>
        <w:rPr>
          <w:rFonts w:ascii="Onest" w:hAnsi="Onest"/>
          <w:noProof w:val="0"/>
        </w:rPr>
      </w:pPr>
    </w:p>
    <w:p w14:paraId="6570E9E8" w14:textId="77777777" w:rsidR="00F874B6" w:rsidRPr="00AA16BF" w:rsidRDefault="00F874B6" w:rsidP="00F874B6">
      <w:pPr>
        <w:jc w:val="right"/>
        <w:rPr>
          <w:rFonts w:ascii="Onest" w:hAnsi="Onest"/>
          <w:sz w:val="22"/>
          <w:szCs w:val="22"/>
        </w:rPr>
      </w:pPr>
      <w:r w:rsidRPr="00AA16BF">
        <w:rPr>
          <w:rFonts w:ascii="Onest" w:hAnsi="Onest"/>
        </w:rPr>
        <w:lastRenderedPageBreak/>
        <w:t>Anexa nr. 25</w:t>
      </w:r>
    </w:p>
    <w:p w14:paraId="37CA4E23" w14:textId="77777777" w:rsidR="00F874B6" w:rsidRPr="00AA16BF" w:rsidRDefault="00F874B6" w:rsidP="00F874B6">
      <w:pPr>
        <w:jc w:val="right"/>
        <w:rPr>
          <w:rFonts w:ascii="Onest" w:hAnsi="Onest"/>
        </w:rPr>
      </w:pPr>
      <w:r w:rsidRPr="00AA16BF">
        <w:rPr>
          <w:rFonts w:ascii="Onest" w:hAnsi="Onest"/>
        </w:rPr>
        <w:t>la Documentația standard nr._____</w:t>
      </w:r>
    </w:p>
    <w:p w14:paraId="67245AEC" w14:textId="77777777" w:rsidR="00F874B6" w:rsidRPr="00AA16BF" w:rsidRDefault="00F874B6" w:rsidP="00F874B6">
      <w:pPr>
        <w:jc w:val="right"/>
        <w:rPr>
          <w:rFonts w:ascii="Onest" w:hAnsi="Onest"/>
        </w:rPr>
      </w:pPr>
      <w:r w:rsidRPr="00AA16BF">
        <w:rPr>
          <w:rFonts w:ascii="Onest" w:hAnsi="Onest"/>
        </w:rPr>
        <w:t>din “____” ________ 20___</w:t>
      </w:r>
    </w:p>
    <w:p w14:paraId="78C0F123" w14:textId="77777777" w:rsidR="00F874B6" w:rsidRPr="00AA16BF" w:rsidRDefault="00F874B6" w:rsidP="00F874B6">
      <w:pPr>
        <w:pStyle w:val="ListParagraph"/>
        <w:numPr>
          <w:ilvl w:val="0"/>
          <w:numId w:val="0"/>
        </w:numPr>
        <w:ind w:right="-1"/>
        <w:rPr>
          <w:rFonts w:ascii="Onest" w:hAnsi="Onest"/>
          <w:i/>
          <w:lang w:val="ro-RO"/>
        </w:rPr>
      </w:pPr>
    </w:p>
    <w:p w14:paraId="1CEFD104" w14:textId="77777777" w:rsidR="00F874B6" w:rsidRPr="00AA16BF" w:rsidRDefault="00F874B6" w:rsidP="00F874B6">
      <w:pPr>
        <w:rPr>
          <w:rFonts w:ascii="Onest" w:hAnsi="Onest"/>
          <w:b/>
        </w:rPr>
      </w:pPr>
    </w:p>
    <w:tbl>
      <w:tblPr>
        <w:tblW w:w="9748" w:type="dxa"/>
        <w:tblInd w:w="-426" w:type="dxa"/>
        <w:tblLayout w:type="fixed"/>
        <w:tblLook w:val="04A0" w:firstRow="1" w:lastRow="0" w:firstColumn="1" w:lastColumn="0" w:noHBand="0" w:noVBand="1"/>
      </w:tblPr>
      <w:tblGrid>
        <w:gridCol w:w="9748"/>
      </w:tblGrid>
      <w:tr w:rsidR="00F874B6" w:rsidRPr="00AA16BF" w14:paraId="28E0AC06" w14:textId="77777777" w:rsidTr="00DB539C">
        <w:trPr>
          <w:trHeight w:val="697"/>
        </w:trPr>
        <w:tc>
          <w:tcPr>
            <w:tcW w:w="9748" w:type="dxa"/>
            <w:vAlign w:val="center"/>
          </w:tcPr>
          <w:p w14:paraId="37323F53" w14:textId="77777777" w:rsidR="00F874B6" w:rsidRPr="00AA16BF" w:rsidRDefault="00F874B6" w:rsidP="00DB539C">
            <w:pPr>
              <w:pStyle w:val="ListParagraph"/>
              <w:numPr>
                <w:ilvl w:val="0"/>
                <w:numId w:val="0"/>
              </w:numPr>
              <w:tabs>
                <w:tab w:val="left" w:pos="1260"/>
              </w:tabs>
              <w:ind w:left="720"/>
              <w:jc w:val="center"/>
              <w:rPr>
                <w:rFonts w:ascii="Onest" w:hAnsi="Onest"/>
                <w:b/>
              </w:rPr>
            </w:pPr>
            <w:r w:rsidRPr="00AA16BF">
              <w:rPr>
                <w:rFonts w:ascii="Onest" w:hAnsi="Onest"/>
                <w:b/>
              </w:rPr>
              <w:t>CONTRACT – MODEL</w:t>
            </w:r>
          </w:p>
          <w:p w14:paraId="1DB427D3" w14:textId="77777777" w:rsidR="00F874B6" w:rsidRPr="00AA16BF" w:rsidRDefault="00F874B6" w:rsidP="00DB539C">
            <w:pPr>
              <w:pStyle w:val="ListParagraph"/>
              <w:numPr>
                <w:ilvl w:val="0"/>
                <w:numId w:val="0"/>
              </w:numPr>
              <w:tabs>
                <w:tab w:val="left" w:pos="1260"/>
              </w:tabs>
              <w:ind w:left="720"/>
              <w:rPr>
                <w:rFonts w:ascii="Onest" w:hAnsi="Onest"/>
                <w:b/>
                <w:caps/>
              </w:rPr>
            </w:pPr>
          </w:p>
          <w:p w14:paraId="236886DF" w14:textId="77777777" w:rsidR="00F874B6" w:rsidRPr="00AA16BF" w:rsidRDefault="00F874B6" w:rsidP="00DB539C">
            <w:pPr>
              <w:pStyle w:val="ListParagraph"/>
              <w:numPr>
                <w:ilvl w:val="0"/>
                <w:numId w:val="0"/>
              </w:numPr>
              <w:tabs>
                <w:tab w:val="left" w:pos="1260"/>
              </w:tabs>
              <w:ind w:left="720"/>
              <w:jc w:val="center"/>
              <w:rPr>
                <w:rFonts w:ascii="Onest" w:hAnsi="Onest"/>
                <w:b/>
              </w:rPr>
            </w:pPr>
            <w:r w:rsidRPr="00AA16BF">
              <w:rPr>
                <w:rFonts w:ascii="Onest" w:hAnsi="Onest"/>
                <w:b/>
                <w:caps/>
              </w:rPr>
              <w:t>Contract</w:t>
            </w:r>
            <w:r w:rsidRPr="00AA16BF">
              <w:rPr>
                <w:rFonts w:ascii="Onest" w:hAnsi="Onest"/>
                <w:b/>
              </w:rPr>
              <w:t xml:space="preserve"> DE ANTREPRIZĂ nr.___________</w:t>
            </w:r>
          </w:p>
          <w:p w14:paraId="7C0ADBD8" w14:textId="77777777" w:rsidR="00F874B6" w:rsidRPr="00AA16BF" w:rsidRDefault="00F874B6" w:rsidP="00DB539C">
            <w:pPr>
              <w:tabs>
                <w:tab w:val="left" w:pos="1260"/>
              </w:tabs>
              <w:rPr>
                <w:rFonts w:ascii="Onest" w:hAnsi="Onest"/>
              </w:rPr>
            </w:pPr>
          </w:p>
          <w:p w14:paraId="47A0EE92" w14:textId="77777777" w:rsidR="00F874B6" w:rsidRPr="00AA16BF" w:rsidRDefault="00F874B6" w:rsidP="00DB539C">
            <w:pPr>
              <w:pStyle w:val="ListParagraph"/>
              <w:numPr>
                <w:ilvl w:val="0"/>
                <w:numId w:val="0"/>
              </w:numPr>
              <w:tabs>
                <w:tab w:val="clear" w:pos="1134"/>
                <w:tab w:val="left" w:pos="540"/>
              </w:tabs>
              <w:contextualSpacing/>
              <w:jc w:val="center"/>
              <w:rPr>
                <w:rFonts w:ascii="Onest" w:hAnsi="Onest"/>
                <w:b/>
                <w:lang w:val="ro-RO"/>
              </w:rPr>
            </w:pPr>
            <w:r w:rsidRPr="00AA16BF">
              <w:rPr>
                <w:rFonts w:ascii="Onest" w:hAnsi="Onest"/>
                <w:b/>
                <w:lang w:val="ro-RO"/>
              </w:rPr>
              <w:t>PARTEA GENERALĂ</w:t>
            </w:r>
          </w:p>
          <w:p w14:paraId="03ED2FAF" w14:textId="77777777" w:rsidR="00F874B6" w:rsidRPr="00AA16BF" w:rsidRDefault="00F874B6" w:rsidP="00DB539C">
            <w:pPr>
              <w:tabs>
                <w:tab w:val="left" w:pos="540"/>
              </w:tabs>
              <w:jc w:val="center"/>
              <w:rPr>
                <w:rFonts w:ascii="Onest" w:hAnsi="Onest"/>
                <w:i/>
                <w:sz w:val="20"/>
                <w:szCs w:val="20"/>
              </w:rPr>
            </w:pPr>
            <w:r w:rsidRPr="00AA16BF">
              <w:rPr>
                <w:rFonts w:ascii="Onest" w:hAnsi="Onest"/>
                <w:b/>
                <w:bCs/>
                <w:iCs/>
                <w:sz w:val="20"/>
                <w:szCs w:val="20"/>
              </w:rPr>
              <w:t>I.</w:t>
            </w:r>
            <w:r w:rsidRPr="00AA16BF">
              <w:rPr>
                <w:rFonts w:ascii="Onest" w:hAnsi="Onest"/>
                <w:i/>
                <w:sz w:val="20"/>
                <w:szCs w:val="20"/>
              </w:rPr>
              <w:t xml:space="preserve"> (OBLIGATORIE)</w:t>
            </w:r>
          </w:p>
          <w:p w14:paraId="3D4AFB7B" w14:textId="77777777" w:rsidR="00F874B6" w:rsidRPr="00AA16BF" w:rsidRDefault="00F874B6" w:rsidP="00DB539C">
            <w:pPr>
              <w:pStyle w:val="ListParagraph"/>
              <w:tabs>
                <w:tab w:val="left" w:pos="540"/>
              </w:tabs>
              <w:ind w:left="0"/>
              <w:rPr>
                <w:rFonts w:ascii="Onest" w:hAnsi="Onest"/>
                <w:i/>
                <w:lang w:val="ro-RO"/>
              </w:rPr>
            </w:pPr>
          </w:p>
          <w:p w14:paraId="009E6C4A" w14:textId="77777777" w:rsidR="00F874B6" w:rsidRPr="00AA16BF" w:rsidRDefault="00F874B6" w:rsidP="00DB539C">
            <w:pPr>
              <w:pStyle w:val="ListParagraph"/>
              <w:tabs>
                <w:tab w:val="left" w:pos="540"/>
              </w:tabs>
              <w:spacing w:after="120"/>
              <w:ind w:left="0"/>
              <w:rPr>
                <w:rFonts w:ascii="Onest" w:hAnsi="Onest"/>
                <w:b/>
                <w:lang w:val="ro-RO"/>
              </w:rPr>
            </w:pPr>
            <w:r w:rsidRPr="00AA16BF">
              <w:rPr>
                <w:rFonts w:ascii="Onest" w:hAnsi="Onest"/>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F874B6" w:rsidRPr="00AA16BF" w14:paraId="03614E45" w14:textId="77777777" w:rsidTr="00DB539C">
              <w:tc>
                <w:tcPr>
                  <w:tcW w:w="2553" w:type="pct"/>
                  <w:tcBorders>
                    <w:top w:val="single" w:sz="4" w:space="0" w:color="auto"/>
                    <w:left w:val="single" w:sz="4" w:space="0" w:color="auto"/>
                    <w:bottom w:val="single" w:sz="4" w:space="0" w:color="auto"/>
                    <w:right w:val="single" w:sz="4" w:space="0" w:color="auto"/>
                  </w:tcBorders>
                  <w:hideMark/>
                </w:tcPr>
                <w:p w14:paraId="58ACF4C0" w14:textId="77777777" w:rsidR="00F874B6" w:rsidRPr="00AA16BF" w:rsidRDefault="00F874B6" w:rsidP="00DB539C">
                  <w:pPr>
                    <w:tabs>
                      <w:tab w:val="left" w:pos="360"/>
                    </w:tabs>
                    <w:spacing w:line="276" w:lineRule="auto"/>
                    <w:jc w:val="both"/>
                    <w:rPr>
                      <w:rFonts w:ascii="Onest" w:hAnsi="Onest"/>
                      <w:b/>
                      <w:lang w:val="ru-RU"/>
                    </w:rPr>
                  </w:pPr>
                  <w:r w:rsidRPr="00AA16BF">
                    <w:rPr>
                      <w:rFonts w:ascii="Onest" w:hAnsi="Onest"/>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E36477C" w14:textId="77777777" w:rsidR="00F874B6" w:rsidRPr="00AA16BF" w:rsidRDefault="00F874B6" w:rsidP="00DB539C">
                  <w:pPr>
                    <w:tabs>
                      <w:tab w:val="left" w:pos="360"/>
                    </w:tabs>
                    <w:spacing w:line="276" w:lineRule="auto"/>
                    <w:jc w:val="both"/>
                    <w:rPr>
                      <w:rFonts w:ascii="Onest" w:hAnsi="Onest"/>
                      <w:b/>
                    </w:rPr>
                  </w:pPr>
                  <w:r w:rsidRPr="00AA16BF">
                    <w:rPr>
                      <w:rFonts w:ascii="Onest" w:hAnsi="Onest"/>
                      <w:b/>
                    </w:rPr>
                    <w:t>Antreprenor</w:t>
                  </w:r>
                </w:p>
              </w:tc>
            </w:tr>
            <w:tr w:rsidR="00F874B6" w:rsidRPr="00AA16BF" w14:paraId="25C15614" w14:textId="77777777" w:rsidTr="00DB539C">
              <w:tc>
                <w:tcPr>
                  <w:tcW w:w="2553" w:type="pct"/>
                  <w:tcBorders>
                    <w:top w:val="single" w:sz="4" w:space="0" w:color="auto"/>
                    <w:left w:val="single" w:sz="4" w:space="0" w:color="auto"/>
                    <w:bottom w:val="single" w:sz="4" w:space="0" w:color="auto"/>
                    <w:right w:val="single" w:sz="4" w:space="0" w:color="auto"/>
                  </w:tcBorders>
                  <w:hideMark/>
                </w:tcPr>
                <w:p w14:paraId="47046809"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_________________________</w:t>
                  </w:r>
                  <w:r w:rsidRPr="00AA16BF">
                    <w:rPr>
                      <w:rFonts w:ascii="Onest" w:hAnsi="Onest"/>
                      <w:lang w:val="en-US"/>
                    </w:rPr>
                    <w:t>reprezentat legal prin</w:t>
                  </w:r>
                  <w:r w:rsidRPr="00AA16BF">
                    <w:rPr>
                      <w:rFonts w:ascii="Onest" w:hAnsi="Onest"/>
                      <w:b/>
                      <w:lang w:val="en-US"/>
                    </w:rPr>
                    <w:t>___________________</w:t>
                  </w:r>
                  <w:r w:rsidRPr="00AA16BF">
                    <w:rPr>
                      <w:rFonts w:ascii="Onest" w:hAnsi="Onest"/>
                      <w:lang w:val="en-US"/>
                    </w:rPr>
                    <w:t xml:space="preserve">, </w:t>
                  </w:r>
                  <w:r w:rsidRPr="00AA16BF">
                    <w:rPr>
                      <w:rFonts w:ascii="Onest" w:hAnsi="Onest"/>
                    </w:rPr>
                    <w:t>în calitate</w:t>
                  </w:r>
                  <w:r w:rsidRPr="00AA16BF">
                    <w:rPr>
                      <w:rFonts w:ascii="Onest" w:hAnsi="Onest"/>
                      <w:lang w:val="en-US"/>
                    </w:rPr>
                    <w:t xml:space="preserve"> de </w:t>
                  </w:r>
                  <w:r w:rsidRPr="00AA16BF">
                    <w:rPr>
                      <w:rFonts w:ascii="Onest" w:hAnsi="Onest"/>
                      <w:i/>
                      <w:lang w:val="en-US"/>
                    </w:rPr>
                    <w:t>Beneficiar</w:t>
                  </w:r>
                  <w:r w:rsidRPr="00AA16BF">
                    <w:rPr>
                      <w:rFonts w:ascii="Onest" w:hAnsi="Onest"/>
                      <w:lang w:val="en-US"/>
                    </w:rPr>
                    <w:t>, IDNO,</w:t>
                  </w:r>
                  <w:r w:rsidRPr="00AA16BF">
                    <w:rPr>
                      <w:rFonts w:ascii="Onest" w:hAnsi="Onest"/>
                      <w:i/>
                      <w:lang w:val="en-US"/>
                    </w:rPr>
                    <w:t xml:space="preserve"> </w:t>
                  </w:r>
                  <w:r w:rsidRPr="00AA16BF">
                    <w:rPr>
                      <w:rFonts w:ascii="Onest" w:hAnsi="Onest"/>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0F17F93D"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_______________________</w:t>
                  </w:r>
                  <w:r w:rsidRPr="00AA16BF">
                    <w:rPr>
                      <w:rFonts w:ascii="Onest" w:hAnsi="Onest"/>
                      <w:lang w:val="en-US"/>
                    </w:rPr>
                    <w:t>reprezentat legal prin</w:t>
                  </w:r>
                  <w:r w:rsidRPr="00AA16BF">
                    <w:rPr>
                      <w:rFonts w:ascii="Onest" w:hAnsi="Onest"/>
                      <w:b/>
                      <w:lang w:val="en-US"/>
                    </w:rPr>
                    <w:t>___________________</w:t>
                  </w:r>
                  <w:r w:rsidRPr="00AA16BF">
                    <w:rPr>
                      <w:rFonts w:ascii="Onest" w:hAnsi="Onest"/>
                      <w:lang w:val="en-US"/>
                    </w:rPr>
                    <w:t xml:space="preserve">, în calitate de </w:t>
                  </w:r>
                  <w:r w:rsidRPr="00AA16BF">
                    <w:rPr>
                      <w:rFonts w:ascii="Onest" w:hAnsi="Onest"/>
                      <w:i/>
                      <w:lang w:val="en-US"/>
                    </w:rPr>
                    <w:t xml:space="preserve">Antreprenor, </w:t>
                  </w:r>
                  <w:r w:rsidRPr="00AA16BF">
                    <w:rPr>
                      <w:rFonts w:ascii="Onest" w:hAnsi="Onest"/>
                      <w:lang w:val="en-US"/>
                    </w:rPr>
                    <w:t>IDNO</w:t>
                  </w:r>
                  <w:r w:rsidRPr="00AA16BF">
                    <w:rPr>
                      <w:rFonts w:ascii="Onest" w:hAnsi="Onest"/>
                      <w:i/>
                      <w:lang w:val="en-US"/>
                    </w:rPr>
                    <w:t xml:space="preserve">, </w:t>
                  </w:r>
                  <w:r w:rsidRPr="00AA16BF">
                    <w:rPr>
                      <w:rFonts w:ascii="Onest" w:hAnsi="Onest"/>
                      <w:lang w:val="en-US"/>
                    </w:rPr>
                    <w:t xml:space="preserve"> pe de altă parte,</w:t>
                  </w:r>
                </w:p>
              </w:tc>
            </w:tr>
          </w:tbl>
          <w:p w14:paraId="05100A98" w14:textId="77777777" w:rsidR="00F874B6" w:rsidRPr="00AA16BF" w:rsidRDefault="00F874B6" w:rsidP="00DB539C">
            <w:pPr>
              <w:pStyle w:val="ListParagraph"/>
              <w:tabs>
                <w:tab w:val="left" w:pos="1260"/>
              </w:tabs>
              <w:ind w:left="0"/>
              <w:rPr>
                <w:rFonts w:ascii="Onest" w:hAnsi="Onest"/>
                <w:lang w:eastAsia="ru-RU"/>
              </w:rPr>
            </w:pPr>
            <w:proofErr w:type="spellStart"/>
            <w:r w:rsidRPr="00AA16BF">
              <w:rPr>
                <w:rFonts w:ascii="Onest" w:hAnsi="Onest"/>
              </w:rPr>
              <w:t>ambii</w:t>
            </w:r>
            <w:proofErr w:type="spellEnd"/>
            <w:r w:rsidRPr="00AA16BF">
              <w:rPr>
                <w:rFonts w:ascii="Onest" w:hAnsi="Onest"/>
              </w:rPr>
              <w:t xml:space="preserve"> (</w:t>
            </w:r>
            <w:proofErr w:type="spellStart"/>
            <w:r w:rsidRPr="00AA16BF">
              <w:rPr>
                <w:rFonts w:ascii="Onest" w:hAnsi="Onest"/>
              </w:rPr>
              <w:t>denumiţi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continuare</w:t>
            </w:r>
            <w:proofErr w:type="spellEnd"/>
            <w:r w:rsidRPr="00AA16BF">
              <w:rPr>
                <w:rFonts w:ascii="Onest" w:hAnsi="Onest"/>
              </w:rPr>
              <w:t xml:space="preserve"> </w:t>
            </w:r>
            <w:proofErr w:type="spellStart"/>
            <w:r w:rsidRPr="00AA16BF">
              <w:rPr>
                <w:rFonts w:ascii="Onest" w:hAnsi="Onest"/>
                <w:i/>
              </w:rPr>
              <w:t>Părţi</w:t>
            </w:r>
            <w:proofErr w:type="spellEnd"/>
            <w:r w:rsidRPr="00AA16BF">
              <w:rPr>
                <w:rFonts w:ascii="Onest" w:hAnsi="Onest"/>
              </w:rPr>
              <w:t xml:space="preserve">), au </w:t>
            </w:r>
            <w:proofErr w:type="spellStart"/>
            <w:r w:rsidRPr="00AA16BF">
              <w:rPr>
                <w:rFonts w:ascii="Onest" w:hAnsi="Onest"/>
              </w:rPr>
              <w:t>încheiat</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 </w:t>
            </w:r>
            <w:proofErr w:type="spellStart"/>
            <w:r w:rsidRPr="00AA16BF">
              <w:rPr>
                <w:rFonts w:ascii="Onest" w:hAnsi="Onest"/>
              </w:rPr>
              <w:t>referitor</w:t>
            </w:r>
            <w:proofErr w:type="spellEnd"/>
            <w:r w:rsidRPr="00AA16BF">
              <w:rPr>
                <w:rFonts w:ascii="Onest" w:hAnsi="Onest"/>
              </w:rPr>
              <w:t xml:space="preserve"> la </w:t>
            </w:r>
            <w:proofErr w:type="spellStart"/>
            <w:r w:rsidRPr="00AA16BF">
              <w:rPr>
                <w:rFonts w:ascii="Onest" w:hAnsi="Onest"/>
              </w:rPr>
              <w:t>următoarele</w:t>
            </w:r>
            <w:proofErr w:type="spellEnd"/>
            <w:r w:rsidRPr="00AA16BF">
              <w:rPr>
                <w:rFonts w:ascii="Onest" w:hAnsi="Onest"/>
              </w:rPr>
              <w:t>:</w:t>
            </w:r>
          </w:p>
          <w:tbl>
            <w:tblPr>
              <w:tblW w:w="9540" w:type="dxa"/>
              <w:tblLayout w:type="fixed"/>
              <w:tblLook w:val="04A0" w:firstRow="1" w:lastRow="0" w:firstColumn="1" w:lastColumn="0" w:noHBand="0" w:noVBand="1"/>
            </w:tblPr>
            <w:tblGrid>
              <w:gridCol w:w="9540"/>
            </w:tblGrid>
            <w:tr w:rsidR="00F874B6" w:rsidRPr="00AA16BF" w14:paraId="7A32DC21" w14:textId="77777777" w:rsidTr="00DB539C">
              <w:trPr>
                <w:trHeight w:val="697"/>
              </w:trPr>
              <w:tc>
                <w:tcPr>
                  <w:tcW w:w="9540" w:type="dxa"/>
                  <w:vAlign w:val="center"/>
                </w:tcPr>
                <w:p w14:paraId="53732E14" w14:textId="77777777" w:rsidR="00F874B6" w:rsidRPr="00AA16BF" w:rsidRDefault="00F874B6" w:rsidP="00DB539C">
                  <w:pPr>
                    <w:tabs>
                      <w:tab w:val="left" w:pos="360"/>
                    </w:tabs>
                    <w:spacing w:line="276" w:lineRule="auto"/>
                    <w:jc w:val="both"/>
                    <w:rPr>
                      <w:rFonts w:ascii="Onest" w:hAnsi="Onest"/>
                      <w:lang w:val="en-US"/>
                    </w:rPr>
                  </w:pPr>
                </w:p>
                <w:p w14:paraId="04BB8C56" w14:textId="77777777" w:rsidR="00F874B6" w:rsidRPr="00AA16BF" w:rsidRDefault="00F874B6" w:rsidP="00DB539C">
                  <w:pPr>
                    <w:tabs>
                      <w:tab w:val="left" w:pos="525"/>
                      <w:tab w:val="left" w:pos="1134"/>
                      <w:tab w:val="left" w:pos="3705"/>
                    </w:tabs>
                    <w:spacing w:line="276" w:lineRule="auto"/>
                    <w:jc w:val="both"/>
                    <w:rPr>
                      <w:rFonts w:ascii="Onest" w:hAnsi="Onest"/>
                      <w:b/>
                      <w:lang w:val="en-US"/>
                    </w:rPr>
                  </w:pPr>
                  <w:r w:rsidRPr="00AA16BF">
                    <w:rPr>
                      <w:rFonts w:ascii="Onest" w:hAnsi="Onest"/>
                      <w:b/>
                      <w:lang w:val="en-US"/>
                    </w:rPr>
                    <w:t>1. OBIECTUL CONTRACTULUI</w:t>
                  </w:r>
                </w:p>
                <w:p w14:paraId="2A037544" w14:textId="66D37DCC" w:rsidR="00F874B6" w:rsidRPr="00AA16BF" w:rsidRDefault="00F874B6" w:rsidP="00DB539C">
                  <w:pPr>
                    <w:tabs>
                      <w:tab w:val="left" w:pos="360"/>
                    </w:tabs>
                    <w:spacing w:line="276" w:lineRule="auto"/>
                    <w:ind w:left="-15" w:right="-15" w:firstLine="15"/>
                    <w:jc w:val="both"/>
                    <w:rPr>
                      <w:rFonts w:ascii="Onest" w:hAnsi="Onest"/>
                      <w:lang w:val="en-US"/>
                    </w:rPr>
                  </w:pPr>
                  <w:r w:rsidRPr="00AA16BF">
                    <w:rPr>
                      <w:rFonts w:ascii="Onest" w:hAnsi="Onest"/>
                      <w:lang w:val="en-US"/>
                    </w:rPr>
                    <w:t xml:space="preserve">Antreprenorul se obligă să execute </w:t>
                  </w:r>
                  <w:r w:rsidRPr="00F874B6">
                    <w:rPr>
                      <w:rFonts w:ascii="Onest" w:hAnsi="Onest"/>
                      <w:i/>
                    </w:rPr>
                    <w:t>Lucrărilor de reparație a acoperișului garajului, șos. Hâncești 64, mun. Chișinău și a acoperișului Casei Radio, str. Miorița, 1, mun. Chișinău, IP Compania „Teleradio-Moldova”</w:t>
                  </w:r>
                  <w:r>
                    <w:rPr>
                      <w:rFonts w:ascii="Onest" w:hAnsi="Onest"/>
                      <w:i/>
                    </w:rPr>
                    <w:t>,</w:t>
                  </w:r>
                  <w:r w:rsidRPr="00AA16BF">
                    <w:rPr>
                      <w:rFonts w:ascii="Onest" w:hAnsi="Onest"/>
                      <w:i/>
                    </w:rPr>
                    <w:t xml:space="preserve"> </w:t>
                  </w:r>
                  <w:r w:rsidRPr="00AA16BF">
                    <w:rPr>
                      <w:rFonts w:ascii="Onest" w:hAnsi="Onest"/>
                      <w:lang w:val="en-US"/>
                    </w:rPr>
                    <w:t xml:space="preserve">în conformitate cu prevederile proiectului tehnic, cu detaliile de execuţie, precum şi cu normativele, standardele şi prescripţiile tehnice, achiziționate conform procedurii de achiziție publică                               nr.     </w:t>
                  </w:r>
                  <w:r w:rsidRPr="00AA16BF">
                    <w:rPr>
                      <w:rFonts w:ascii="Onest" w:hAnsi="Onest"/>
                      <w:b/>
                      <w:lang w:val="en-US"/>
                    </w:rPr>
                    <w:t xml:space="preserve">________________ </w:t>
                  </w:r>
                  <w:r w:rsidRPr="00AA16BF">
                    <w:rPr>
                      <w:rFonts w:ascii="Onest" w:hAnsi="Onest"/>
                      <w:lang w:val="en-US"/>
                    </w:rPr>
                    <w:t xml:space="preserve">din </w:t>
                  </w:r>
                  <w:r w:rsidRPr="00AA16BF">
                    <w:rPr>
                      <w:rFonts w:ascii="Onest" w:hAnsi="Onest"/>
                      <w:b/>
                      <w:lang w:val="en-US"/>
                    </w:rPr>
                    <w:t>___________________</w:t>
                  </w:r>
                  <w:r w:rsidRPr="00AA16BF">
                    <w:rPr>
                      <w:rFonts w:ascii="Onest" w:hAnsi="Onest"/>
                      <w:lang w:val="en-US"/>
                    </w:rPr>
                    <w:t>,</w:t>
                  </w:r>
                  <w:r w:rsidRPr="00AA16BF">
                    <w:rPr>
                      <w:rFonts w:ascii="Onest" w:hAnsi="Onest"/>
                      <w:b/>
                      <w:lang w:val="en-US"/>
                    </w:rPr>
                    <w:t xml:space="preserve"> </w:t>
                  </w:r>
                  <w:r w:rsidRPr="00AA16BF">
                    <w:rPr>
                      <w:rFonts w:ascii="Onest" w:hAnsi="Onest"/>
                      <w:lang w:val="en-US"/>
                    </w:rPr>
                    <w:t xml:space="preserve">în baza deciziei grupului de lucru al Beneficiarului nr. </w:t>
                  </w:r>
                  <w:r w:rsidRPr="00AA16BF">
                    <w:rPr>
                      <w:rFonts w:ascii="Onest" w:hAnsi="Onest"/>
                      <w:b/>
                      <w:lang w:val="en-US"/>
                    </w:rPr>
                    <w:t>_____________</w:t>
                  </w:r>
                  <w:r w:rsidRPr="00AA16BF">
                    <w:rPr>
                      <w:rFonts w:ascii="Onest" w:hAnsi="Onest"/>
                      <w:lang w:val="en-US"/>
                    </w:rPr>
                    <w:t xml:space="preserve"> din </w:t>
                  </w:r>
                  <w:r w:rsidRPr="00AA16BF">
                    <w:rPr>
                      <w:rFonts w:ascii="Onest" w:hAnsi="Onest"/>
                      <w:b/>
                      <w:lang w:val="en-US"/>
                    </w:rPr>
                    <w:t>___________________</w:t>
                  </w:r>
                  <w:r w:rsidRPr="00AA16BF">
                    <w:rPr>
                      <w:rFonts w:ascii="Onest" w:hAnsi="Onest"/>
                      <w:lang w:val="en-US"/>
                    </w:rPr>
                    <w:t>.</w:t>
                  </w:r>
                </w:p>
                <w:p w14:paraId="61B68A1E" w14:textId="77777777" w:rsidR="00F874B6" w:rsidRPr="00AA16BF" w:rsidRDefault="00F874B6" w:rsidP="00DB539C">
                  <w:pPr>
                    <w:tabs>
                      <w:tab w:val="left" w:pos="360"/>
                    </w:tabs>
                    <w:spacing w:line="276" w:lineRule="auto"/>
                    <w:jc w:val="both"/>
                    <w:rPr>
                      <w:rFonts w:ascii="Onest" w:hAnsi="Onest"/>
                      <w:lang w:val="en-US"/>
                    </w:rPr>
                  </w:pPr>
                </w:p>
                <w:p w14:paraId="32DD87A0" w14:textId="77777777" w:rsidR="00F874B6" w:rsidRPr="00AA16BF" w:rsidRDefault="00F874B6" w:rsidP="00DB539C">
                  <w:pPr>
                    <w:pStyle w:val="NormalWeb"/>
                    <w:tabs>
                      <w:tab w:val="left" w:pos="525"/>
                      <w:tab w:val="left" w:pos="567"/>
                    </w:tabs>
                    <w:spacing w:line="276" w:lineRule="auto"/>
                    <w:ind w:left="-15"/>
                    <w:rPr>
                      <w:rFonts w:ascii="Onest" w:hAnsi="Onest"/>
                      <w:b/>
                      <w:lang w:val="en-US"/>
                    </w:rPr>
                  </w:pPr>
                  <w:r w:rsidRPr="00AA16BF">
                    <w:rPr>
                      <w:rFonts w:ascii="Onest" w:hAnsi="Onest"/>
                      <w:b/>
                      <w:lang w:val="en-US"/>
                    </w:rPr>
                    <w:t>2. DOCUMENTELE CONTRACTULUI</w:t>
                  </w:r>
                </w:p>
                <w:p w14:paraId="77A8E016"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2.1. Următoarele documente vor fi considerate părţi componente ale Contractului:</w:t>
                  </w:r>
                </w:p>
                <w:p w14:paraId="24A9997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ru-RU"/>
                    </w:rPr>
                  </w:pPr>
                  <w:r w:rsidRPr="00AA16BF">
                    <w:rPr>
                      <w:rFonts w:ascii="Onest" w:hAnsi="Onest"/>
                    </w:rPr>
                    <w:t>Formularul contractului;</w:t>
                  </w:r>
                </w:p>
                <w:p w14:paraId="19712C3F"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Propunerea tehnică și propunerea financiară;</w:t>
                  </w:r>
                </w:p>
                <w:p w14:paraId="25BB215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ru-RU"/>
                    </w:rPr>
                  </w:pPr>
                  <w:r w:rsidRPr="00AA16BF">
                    <w:rPr>
                      <w:rFonts w:ascii="Onest" w:hAnsi="Onest"/>
                    </w:rPr>
                    <w:t>Caietul de sarcini;</w:t>
                  </w:r>
                </w:p>
                <w:p w14:paraId="16FABFC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Garanția de bună execuție a contractului;</w:t>
                  </w:r>
                </w:p>
                <w:p w14:paraId="2C9BFF79"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Acordul de asociere (după caz);</w:t>
                  </w:r>
                </w:p>
                <w:p w14:paraId="77A4980D"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 xml:space="preserve">Contractele încheiate cu subcontractanții (după </w:t>
                  </w:r>
                  <w:r w:rsidRPr="00AA16BF">
                    <w:rPr>
                      <w:rFonts w:ascii="Onest" w:hAnsi="Onest"/>
                    </w:rPr>
                    <w:t>caz</w:t>
                  </w:r>
                  <w:r w:rsidRPr="00AA16BF">
                    <w:rPr>
                      <w:rFonts w:ascii="Onest" w:hAnsi="Onest"/>
                      <w:lang w:val="en-US"/>
                    </w:rPr>
                    <w:t>);</w:t>
                  </w:r>
                </w:p>
                <w:p w14:paraId="006A156D"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Graficul de execuție a contractului aprobat de ambele părți.</w:t>
                  </w:r>
                </w:p>
                <w:p w14:paraId="00C49CE4" w14:textId="77777777" w:rsidR="00F874B6" w:rsidRPr="00AA16BF" w:rsidRDefault="00F874B6" w:rsidP="00DB539C">
                  <w:pPr>
                    <w:pStyle w:val="ListParagraph"/>
                    <w:tabs>
                      <w:tab w:val="left" w:pos="360"/>
                    </w:tabs>
                    <w:spacing w:line="276" w:lineRule="auto"/>
                    <w:ind w:left="1530"/>
                    <w:rPr>
                      <w:rFonts w:ascii="Onest" w:hAnsi="Onest"/>
                    </w:rPr>
                  </w:pPr>
                </w:p>
                <w:p w14:paraId="11C38357" w14:textId="77777777" w:rsidR="00F874B6" w:rsidRPr="00AA16BF" w:rsidRDefault="00F874B6" w:rsidP="00DB539C">
                  <w:pPr>
                    <w:tabs>
                      <w:tab w:val="left" w:pos="525"/>
                      <w:tab w:val="left" w:pos="3645"/>
                    </w:tabs>
                    <w:spacing w:line="276" w:lineRule="auto"/>
                    <w:jc w:val="both"/>
                    <w:rPr>
                      <w:rFonts w:ascii="Onest" w:hAnsi="Onest"/>
                      <w:b/>
                      <w:lang w:val="en-US"/>
                    </w:rPr>
                  </w:pPr>
                  <w:r w:rsidRPr="00AA16BF">
                    <w:rPr>
                      <w:rFonts w:ascii="Onest" w:hAnsi="Onest"/>
                      <w:b/>
                      <w:lang w:val="en-US"/>
                    </w:rPr>
                    <w:t>3. PREȚUL CONTRACTULUI ŞI MODALITĂŢILE DE PLATĂ</w:t>
                  </w:r>
                </w:p>
                <w:p w14:paraId="14925B8A"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3.1. Prețul lucrărilor, ce reprezintă obiectul prezentului contract, este stabilit în lei MDL.</w:t>
                  </w:r>
                </w:p>
                <w:p w14:paraId="4DCE676E" w14:textId="77777777" w:rsidR="00F874B6" w:rsidRPr="00AA16BF" w:rsidRDefault="00F874B6" w:rsidP="00DB539C">
                  <w:pPr>
                    <w:spacing w:line="276" w:lineRule="auto"/>
                    <w:rPr>
                      <w:rFonts w:ascii="Onest" w:hAnsi="Onest"/>
                      <w:iCs/>
                    </w:rPr>
                  </w:pPr>
                  <w:r w:rsidRPr="00AA16BF">
                    <w:rPr>
                      <w:rFonts w:ascii="Onest" w:hAnsi="Onest"/>
                      <w:lang w:val="en-US"/>
                    </w:rPr>
                    <w:lastRenderedPageBreak/>
                    <w:t xml:space="preserve">3.2. </w:t>
                  </w:r>
                  <w:r w:rsidRPr="00AA16BF">
                    <w:rPr>
                      <w:rFonts w:ascii="Onest" w:hAnsi="Onest"/>
                      <w:bCs/>
                      <w:iCs/>
                    </w:rPr>
                    <w:t>Prețul prezentului contract este de</w:t>
                  </w:r>
                  <w:r w:rsidRPr="00AA16BF">
                    <w:rPr>
                      <w:rFonts w:ascii="Onest" w:hAnsi="Onest"/>
                      <w:iCs/>
                    </w:rPr>
                    <w:t>_________</w:t>
                  </w:r>
                  <w:r w:rsidRPr="00AA16BF">
                    <w:rPr>
                      <w:rFonts w:ascii="Onest" w:hAnsi="Onest"/>
                      <w:bCs/>
                      <w:iCs/>
                    </w:rPr>
                    <w:t>lei MDL, fără TVA, la care se adaugă cota legală de TVA, după cum urmează:</w:t>
                  </w:r>
                  <w:r w:rsidRPr="00AA16BF">
                    <w:rPr>
                      <w:rFonts w:ascii="Onest" w:hAnsi="Onest"/>
                      <w:iCs/>
                    </w:rPr>
                    <w:br/>
                    <w:t>– valoarea fără TVA:_________ lei MDL;</w:t>
                  </w:r>
                  <w:r w:rsidRPr="00AA16BF">
                    <w:rPr>
                      <w:rFonts w:ascii="Onest" w:hAnsi="Onest"/>
                      <w:iCs/>
                    </w:rPr>
                    <w:br/>
                    <w:t>– TVA _________%: _________ lei MDL;</w:t>
                  </w:r>
                  <w:r w:rsidRPr="00AA16BF">
                    <w:rPr>
                      <w:rFonts w:ascii="Onest" w:hAnsi="Onest"/>
                      <w:iCs/>
                    </w:rPr>
                    <w:br/>
                    <w:t>– valoarea totală cu TVA: _________lei MDL.</w:t>
                  </w:r>
                </w:p>
                <w:p w14:paraId="0262C231"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3.3. Achitările vor fi efectuate prin transfer în baza facturilor fiscale, după primirea proceselor-verbale de recepţie a lucrărilor executate, semnate şi acceptate de către Beneficiar, în decurs de ________zile.</w:t>
                  </w:r>
                </w:p>
                <w:p w14:paraId="21C077B7"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3.4. Beneficiarul va verifica procesele-verbale de recepție a lucrărilor executate în termen de ________ zile de la primirea acestora de la Antreprenor.</w:t>
                  </w:r>
                </w:p>
                <w:p w14:paraId="6FBD7DD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3.5.</w:t>
                  </w:r>
                  <w:r w:rsidRPr="00AA16BF">
                    <w:rPr>
                      <w:rFonts w:ascii="Onest" w:hAnsi="Onest"/>
                      <w:iCs/>
                      <w:sz w:val="20"/>
                      <w:szCs w:val="20"/>
                    </w:rPr>
                    <w:t xml:space="preserve"> </w:t>
                  </w:r>
                  <w:r w:rsidRPr="00AA16BF">
                    <w:rPr>
                      <w:rFonts w:ascii="Onest" w:hAnsi="Onest"/>
                      <w:iCs/>
                    </w:rPr>
                    <w:t>Plata facturii finale se va efectua imediat după verificarea și acceptarea situației de plată definitive de către Beneficiar</w:t>
                  </w:r>
                  <w:r w:rsidRPr="00AA16BF">
                    <w:rPr>
                      <w:rFonts w:ascii="Onest" w:hAnsi="Onest"/>
                      <w:lang w:val="en-US"/>
                    </w:rPr>
                    <w:t xml:space="preserve">. Dacă verificarea se prelungeşte din diferite motive, dar în special datorită unor eventuale litigii, contravaloarea lucrărilor care nu sunt în litigiu va fi plătită imediat. </w:t>
                  </w:r>
                </w:p>
                <w:p w14:paraId="5392D56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3.6. Lucrările nu vor fi considerate finalizate până când procesul-verbal de recepţie la terminarea lucrărilor  nu va fi semnat de comisia de recepţie, care confirmă că lucrările au fost executate conform contractului.</w:t>
                  </w:r>
                </w:p>
                <w:p w14:paraId="431211A8" w14:textId="77777777" w:rsidR="00F874B6" w:rsidRPr="00AA16BF" w:rsidRDefault="00F874B6" w:rsidP="00DB539C">
                  <w:pPr>
                    <w:spacing w:line="276" w:lineRule="auto"/>
                    <w:jc w:val="both"/>
                    <w:rPr>
                      <w:rFonts w:ascii="Onest" w:hAnsi="Onest"/>
                      <w:lang w:val="en-US"/>
                    </w:rPr>
                  </w:pPr>
                </w:p>
                <w:p w14:paraId="273C452E" w14:textId="77777777" w:rsidR="00F874B6" w:rsidRPr="00AA16BF" w:rsidRDefault="00F874B6" w:rsidP="00DB539C">
                  <w:pPr>
                    <w:pStyle w:val="NormalWeb"/>
                    <w:tabs>
                      <w:tab w:val="left" w:pos="567"/>
                    </w:tabs>
                    <w:spacing w:line="276" w:lineRule="auto"/>
                    <w:rPr>
                      <w:rFonts w:ascii="Onest" w:hAnsi="Onest"/>
                      <w:b/>
                      <w:lang w:val="en-US"/>
                    </w:rPr>
                  </w:pPr>
                  <w:r w:rsidRPr="00AA16BF">
                    <w:rPr>
                      <w:rFonts w:ascii="Onest" w:hAnsi="Onest"/>
                      <w:b/>
                      <w:lang w:val="en-US"/>
                    </w:rPr>
                    <w:t>4. DURATA DE EXECUȚIE</w:t>
                  </w:r>
                </w:p>
                <w:p w14:paraId="4E36C5CF" w14:textId="1DD8A0CA"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4.1. </w:t>
                  </w:r>
                  <w:proofErr w:type="spellStart"/>
                  <w:r w:rsidRPr="00AA16BF">
                    <w:rPr>
                      <w:rFonts w:ascii="Onest" w:hAnsi="Onest"/>
                      <w:lang w:val="en-US"/>
                    </w:rPr>
                    <w:t>Durata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prezentului</w:t>
                  </w:r>
                  <w:proofErr w:type="spellEnd"/>
                  <w:r w:rsidRPr="00AA16BF">
                    <w:rPr>
                      <w:rFonts w:ascii="Onest" w:hAnsi="Onest"/>
                      <w:lang w:val="en-US"/>
                    </w:rPr>
                    <w:t xml:space="preserve"> contract </w:t>
                  </w:r>
                  <w:proofErr w:type="spellStart"/>
                  <w:r w:rsidRPr="00AA16BF">
                    <w:rPr>
                      <w:rFonts w:ascii="Onest" w:hAnsi="Onest"/>
                      <w:lang w:val="en-US"/>
                    </w:rPr>
                    <w:t>este</w:t>
                  </w:r>
                  <w:proofErr w:type="spellEnd"/>
                  <w:r w:rsidRPr="00AA16BF">
                    <w:rPr>
                      <w:rFonts w:ascii="Onest" w:hAnsi="Onest"/>
                      <w:lang w:val="en-US"/>
                    </w:rPr>
                    <w:t xml:space="preserve"> de </w:t>
                  </w:r>
                  <w:r>
                    <w:rPr>
                      <w:rFonts w:ascii="Onest" w:hAnsi="Onest"/>
                      <w:b/>
                      <w:bCs/>
                      <w:lang w:val="en-US"/>
                    </w:rPr>
                    <w:t>60</w:t>
                  </w:r>
                  <w:bookmarkStart w:id="15" w:name="_GoBack"/>
                  <w:bookmarkEnd w:id="15"/>
                  <w:r w:rsidRPr="00AA16BF">
                    <w:rPr>
                      <w:rFonts w:ascii="Onest" w:hAnsi="Onest"/>
                      <w:b/>
                      <w:bCs/>
                      <w:lang w:val="en-US"/>
                    </w:rPr>
                    <w:t xml:space="preserve"> </w:t>
                  </w:r>
                  <w:proofErr w:type="spellStart"/>
                  <w:r w:rsidRPr="00AA16BF">
                    <w:rPr>
                      <w:rFonts w:ascii="Onest" w:hAnsi="Onest"/>
                      <w:b/>
                      <w:bCs/>
                      <w:lang w:val="en-US"/>
                    </w:rPr>
                    <w:t>zile</w:t>
                  </w:r>
                  <w:proofErr w:type="spellEnd"/>
                  <w:r w:rsidRPr="00AA16BF">
                    <w:rPr>
                      <w:rFonts w:ascii="Onest" w:hAnsi="Onest"/>
                      <w:b/>
                      <w:bCs/>
                      <w:lang w:val="en-US"/>
                    </w:rPr>
                    <w:t>,</w:t>
                  </w:r>
                  <w:r w:rsidRPr="00AA16BF">
                    <w:rPr>
                      <w:rFonts w:ascii="Onest" w:hAnsi="Onest"/>
                      <w:lang w:val="en-US"/>
                    </w:rPr>
                    <w:t xml:space="preserve"> </w:t>
                  </w:r>
                  <w:r w:rsidRPr="00AA16BF">
                    <w:rPr>
                      <w:rFonts w:ascii="Onest" w:hAnsi="Onest"/>
                      <w:lang w:val="ro-RO"/>
                    </w:rPr>
                    <w:t>începând de la data prevăzută în Ordinul de începere</w:t>
                  </w:r>
                  <w:r w:rsidRPr="00AA16BF">
                    <w:rPr>
                      <w:rFonts w:ascii="Onest" w:hAnsi="Onest"/>
                      <w:lang w:val="en-US"/>
                    </w:rPr>
                    <w:t>.</w:t>
                  </w:r>
                </w:p>
                <w:p w14:paraId="264F76B5"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4.2. </w:t>
                  </w:r>
                  <w:r w:rsidRPr="00AA16BF">
                    <w:rPr>
                      <w:rFonts w:ascii="Onest" w:hAnsi="Onest"/>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189D5CB" w14:textId="77777777" w:rsidR="00F874B6" w:rsidRPr="00AA16BF" w:rsidRDefault="00F874B6" w:rsidP="00DB539C">
                  <w:pPr>
                    <w:spacing w:line="276" w:lineRule="auto"/>
                    <w:jc w:val="both"/>
                    <w:rPr>
                      <w:rFonts w:ascii="Onest" w:hAnsi="Onest"/>
                    </w:rPr>
                  </w:pPr>
                  <w:r w:rsidRPr="00AA16BF">
                    <w:rPr>
                      <w:rFonts w:ascii="Onest" w:hAnsi="Onest"/>
                    </w:rPr>
                    <w:t>- obținerea autorizației de construire de către Beneficiar;</w:t>
                  </w:r>
                </w:p>
                <w:p w14:paraId="2FDBB6FF" w14:textId="77777777" w:rsidR="00F874B6" w:rsidRPr="00AA16BF" w:rsidRDefault="00F874B6" w:rsidP="00DB539C">
                  <w:pPr>
                    <w:spacing w:line="276" w:lineRule="auto"/>
                    <w:jc w:val="both"/>
                    <w:rPr>
                      <w:rFonts w:ascii="Onest" w:hAnsi="Onest"/>
                    </w:rPr>
                  </w:pPr>
                  <w:r w:rsidRPr="00AA16BF">
                    <w:rPr>
                      <w:rFonts w:ascii="Onest" w:hAnsi="Onest"/>
                    </w:rPr>
                    <w:t>- constituirea garanției de bună execuție a contractului;</w:t>
                  </w:r>
                </w:p>
                <w:p w14:paraId="1B081DD8" w14:textId="77777777" w:rsidR="00F874B6" w:rsidRPr="00AA16BF" w:rsidRDefault="00F874B6" w:rsidP="00DB539C">
                  <w:pPr>
                    <w:spacing w:line="276" w:lineRule="auto"/>
                    <w:jc w:val="both"/>
                    <w:rPr>
                      <w:rFonts w:ascii="Onest" w:hAnsi="Onest"/>
                    </w:rPr>
                  </w:pPr>
                  <w:r w:rsidRPr="00AA16BF">
                    <w:rPr>
                      <w:rFonts w:ascii="Onest" w:hAnsi="Onest"/>
                    </w:rPr>
                    <w:t>- semnarea procesului–verbal de predare - primire a amplasamentului, liber de orice sarcini care împiedică realizarea obiectului prezentului contract.</w:t>
                  </w:r>
                </w:p>
                <w:p w14:paraId="216DACB4" w14:textId="77777777" w:rsidR="00F874B6" w:rsidRPr="00AA16BF" w:rsidRDefault="00F874B6" w:rsidP="00DB539C">
                  <w:pPr>
                    <w:pStyle w:val="NormalWeb"/>
                    <w:tabs>
                      <w:tab w:val="left" w:pos="567"/>
                    </w:tabs>
                    <w:spacing w:line="276" w:lineRule="auto"/>
                    <w:ind w:firstLine="29"/>
                    <w:rPr>
                      <w:rFonts w:ascii="Onest" w:hAnsi="Onest"/>
                      <w:lang w:val="en-US"/>
                    </w:rPr>
                  </w:pPr>
                  <w:r w:rsidRPr="00AA16BF">
                    <w:rPr>
                      <w:rFonts w:ascii="Onest" w:hAnsi="Onest"/>
                      <w:lang w:val="en-US"/>
                    </w:rPr>
                    <w:t xml:space="preserve">4.3.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face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succesiunea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alcătuit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ordinea</w:t>
                  </w:r>
                  <w:proofErr w:type="spellEnd"/>
                  <w:r w:rsidRPr="00AA16BF">
                    <w:rPr>
                      <w:rFonts w:ascii="Onest" w:hAnsi="Onest"/>
                      <w:lang w:val="en-US"/>
                    </w:rPr>
                    <w:t xml:space="preserve"> </w:t>
                  </w:r>
                  <w:proofErr w:type="spellStart"/>
                  <w:r w:rsidRPr="00AA16BF">
                    <w:rPr>
                      <w:rFonts w:ascii="Onest" w:hAnsi="Onest"/>
                      <w:lang w:val="en-US"/>
                    </w:rPr>
                    <w:t>tehnologică</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anexă</w:t>
                  </w:r>
                  <w:proofErr w:type="spellEnd"/>
                  <w:r w:rsidRPr="00AA16BF">
                    <w:rPr>
                      <w:rFonts w:ascii="Onest" w:hAnsi="Onest"/>
                      <w:lang w:val="en-US"/>
                    </w:rPr>
                    <w:t xml:space="preserve"> la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a </w:t>
                  </w:r>
                  <w:proofErr w:type="spellStart"/>
                  <w:r w:rsidRPr="00AA16BF">
                    <w:rPr>
                      <w:rFonts w:ascii="Onest" w:hAnsi="Onest"/>
                      <w:lang w:val="en-US"/>
                    </w:rPr>
                    <w:t>acestuia</w:t>
                  </w:r>
                  <w:proofErr w:type="spellEnd"/>
                  <w:r w:rsidRPr="00AA16BF">
                    <w:rPr>
                      <w:rFonts w:ascii="Onest" w:hAnsi="Onest"/>
                      <w:lang w:val="en-US"/>
                    </w:rPr>
                    <w:t>.</w:t>
                  </w:r>
                </w:p>
                <w:p w14:paraId="078748F0" w14:textId="77777777" w:rsidR="00F874B6" w:rsidRPr="00AA16BF" w:rsidRDefault="00F874B6" w:rsidP="00DB539C">
                  <w:pPr>
                    <w:pStyle w:val="NormalWeb"/>
                    <w:tabs>
                      <w:tab w:val="left" w:pos="567"/>
                    </w:tabs>
                    <w:spacing w:line="276" w:lineRule="auto"/>
                    <w:ind w:right="-110"/>
                    <w:rPr>
                      <w:rFonts w:ascii="Onest" w:hAnsi="Onest"/>
                      <w:lang w:val="en-US"/>
                    </w:rPr>
                  </w:pPr>
                  <w:r w:rsidRPr="00AA16BF">
                    <w:rPr>
                      <w:rFonts w:ascii="Onest" w:hAnsi="Onest"/>
                      <w:lang w:val="en-US"/>
                    </w:rPr>
                    <w:t xml:space="preserve">4.4.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la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nu se </w:t>
                  </w:r>
                  <w:proofErr w:type="spellStart"/>
                  <w:r w:rsidRPr="00AA16BF">
                    <w:rPr>
                      <w:rFonts w:ascii="Onest" w:hAnsi="Onest"/>
                      <w:lang w:val="en-US"/>
                    </w:rPr>
                    <w:t>datorează</w:t>
                  </w:r>
                  <w:proofErr w:type="spellEnd"/>
                  <w:r w:rsidRPr="00AA16BF">
                    <w:rPr>
                      <w:rFonts w:ascii="Onest" w:hAnsi="Onest"/>
                      <w:lang w:val="en-US"/>
                    </w:rPr>
                    <w:t xml:space="preserve"> din culpa </w:t>
                  </w:r>
                  <w:proofErr w:type="spellStart"/>
                  <w:r w:rsidRPr="00AA16BF">
                    <w:rPr>
                      <w:rFonts w:ascii="Onest" w:hAnsi="Onest"/>
                      <w:lang w:val="en-US"/>
                    </w:rPr>
                    <w:t>sa</w:t>
                  </w:r>
                  <w:proofErr w:type="spellEnd"/>
                  <w:r w:rsidRPr="00AA16BF">
                    <w:rPr>
                      <w:rFonts w:ascii="Onest" w:hAnsi="Onest"/>
                      <w:lang w:val="en-US"/>
                    </w:rPr>
                    <w:t>.</w:t>
                  </w:r>
                </w:p>
                <w:p w14:paraId="6C05E6F7"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4.5.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fi </w:t>
                  </w:r>
                  <w:proofErr w:type="spellStart"/>
                  <w:r w:rsidRPr="00AA16BF">
                    <w:rPr>
                      <w:rFonts w:ascii="Onest" w:hAnsi="Onest"/>
                      <w:lang w:val="en-US"/>
                    </w:rPr>
                    <w:t>prelungită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suspendată</w:t>
                  </w:r>
                  <w:proofErr w:type="spellEnd"/>
                  <w:r w:rsidRPr="00AA16BF">
                    <w:rPr>
                      <w:rFonts w:ascii="Onest" w:hAnsi="Onest"/>
                      <w:lang w:val="en-US"/>
                    </w:rPr>
                    <w:t xml:space="preserve">, cu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constrângerea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se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următoarelor</w:t>
                  </w:r>
                  <w:proofErr w:type="spellEnd"/>
                  <w:r w:rsidRPr="00AA16BF">
                    <w:rPr>
                      <w:rFonts w:ascii="Onest" w:hAnsi="Onest"/>
                      <w:lang w:val="en-US"/>
                    </w:rPr>
                    <w:t xml:space="preserve"> </w:t>
                  </w:r>
                  <w:proofErr w:type="spellStart"/>
                  <w:r w:rsidRPr="00AA16BF">
                    <w:rPr>
                      <w:rFonts w:ascii="Onest" w:hAnsi="Onest"/>
                      <w:lang w:val="en-US"/>
                    </w:rPr>
                    <w:t>cauze</w:t>
                  </w:r>
                  <w:proofErr w:type="spellEnd"/>
                  <w:r w:rsidRPr="00AA16BF">
                    <w:rPr>
                      <w:rFonts w:ascii="Onest" w:hAnsi="Onest"/>
                      <w:lang w:val="en-US"/>
                    </w:rPr>
                    <w:t>:</w:t>
                  </w:r>
                </w:p>
                <w:p w14:paraId="397A9262"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a) generate de Beneficiar;</w:t>
                  </w:r>
                </w:p>
                <w:p w14:paraId="2E4E8ECC"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b) datorită impedimentului care justifică neexecutarea obligației sau altei situaţii extreme neimputabile şi imprevizibile pentru Antreprenor;</w:t>
                  </w:r>
                </w:p>
                <w:p w14:paraId="16C8EFBE"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lastRenderedPageBreak/>
                    <w:t>c) influenţei factorilor climatici, care duc la imposibilitatea executării lucrărilor stabilite conform caietului de sarcini, or executarea lor în asemenea codiții climaterice se va răsfrânge asupra calității lucrărilor;</w:t>
                  </w:r>
                </w:p>
                <w:p w14:paraId="35A2186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d) calamităţilor naturale recunoscute de autoritatea legală.</w:t>
                  </w:r>
                </w:p>
                <w:p w14:paraId="268DF83D"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4.6. Conform </w:t>
                  </w:r>
                  <w:proofErr w:type="spellStart"/>
                  <w:r w:rsidRPr="00AA16BF">
                    <w:rPr>
                      <w:rFonts w:ascii="Onest" w:hAnsi="Onest"/>
                      <w:lang w:val="en-US"/>
                    </w:rPr>
                    <w:t>dispoziţiei</w:t>
                  </w:r>
                  <w:proofErr w:type="spellEnd"/>
                  <w:r w:rsidRPr="00AA16BF">
                    <w:rPr>
                      <w:rFonts w:ascii="Onest" w:hAnsi="Onest"/>
                      <w:lang w:val="en-US"/>
                    </w:rPr>
                    <w:t xml:space="preserve"> </w:t>
                  </w:r>
                  <w:proofErr w:type="spellStart"/>
                  <w:r w:rsidRPr="00AA16BF">
                    <w:rPr>
                      <w:rFonts w:ascii="Onest" w:hAnsi="Onest"/>
                      <w:lang w:val="en-US"/>
                    </w:rPr>
                    <w:t>scrise</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sista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ale </w:t>
                  </w:r>
                  <w:proofErr w:type="spellStart"/>
                  <w:r w:rsidRPr="00AA16BF">
                    <w:rPr>
                      <w:rFonts w:ascii="Onest" w:hAnsi="Onest"/>
                      <w:lang w:val="en-US"/>
                    </w:rPr>
                    <w:t>acestora</w:t>
                  </w:r>
                  <w:proofErr w:type="spellEnd"/>
                  <w:r w:rsidRPr="00AA16BF">
                    <w:rPr>
                      <w:rFonts w:ascii="Onest" w:hAnsi="Onest"/>
                      <w:lang w:val="en-US"/>
                    </w:rPr>
                    <w:t xml:space="preserve"> pe o </w:t>
                  </w:r>
                  <w:proofErr w:type="spellStart"/>
                  <w:r w:rsidRPr="00AA16BF">
                    <w:rPr>
                      <w:rFonts w:ascii="Onest" w:hAnsi="Onest"/>
                      <w:lang w:val="en-US"/>
                    </w:rPr>
                    <w:t>durată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oportun</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proteja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aşa</w:t>
                  </w:r>
                  <w:proofErr w:type="spellEnd"/>
                  <w:r w:rsidRPr="00AA16BF">
                    <w:rPr>
                      <w:rFonts w:ascii="Onest" w:hAnsi="Onest"/>
                      <w:lang w:val="en-US"/>
                    </w:rPr>
                    <w:t xml:space="preserve"> cum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dispune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generate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urma</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din </w:t>
                  </w:r>
                  <w:proofErr w:type="spellStart"/>
                  <w:r w:rsidRPr="00AA16BF">
                    <w:rPr>
                      <w:rFonts w:ascii="Onest" w:hAnsi="Onest"/>
                      <w:lang w:val="en-US"/>
                    </w:rPr>
                    <w:t>ele</w:t>
                  </w:r>
                  <w:proofErr w:type="spellEnd"/>
                  <w:r w:rsidRPr="00AA16BF">
                    <w:rPr>
                      <w:rFonts w:ascii="Onest" w:hAnsi="Onest"/>
                      <w:lang w:val="en-US"/>
                    </w:rPr>
                    <w:t xml:space="preserve">, din </w:t>
                  </w:r>
                  <w:proofErr w:type="spellStart"/>
                  <w:r w:rsidRPr="00AA16BF">
                    <w:rPr>
                      <w:rFonts w:ascii="Onest" w:hAnsi="Onest"/>
                      <w:lang w:val="en-US"/>
                    </w:rPr>
                    <w:t>iniţiativa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protejarea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diligenţă</w:t>
                  </w:r>
                  <w:proofErr w:type="spellEnd"/>
                  <w:r w:rsidRPr="00AA16BF">
                    <w:rPr>
                      <w:rFonts w:ascii="Onest" w:hAnsi="Onest"/>
                      <w:lang w:val="en-US"/>
                    </w:rPr>
                    <w:t>.</w:t>
                  </w:r>
                </w:p>
                <w:p w14:paraId="2F78FC13"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4.7. </w:t>
                  </w:r>
                  <w:proofErr w:type="spellStart"/>
                  <w:r w:rsidRPr="00AA16BF">
                    <w:rPr>
                      <w:rFonts w:ascii="Onest" w:hAnsi="Onest"/>
                      <w:lang w:val="en-US"/>
                    </w:rPr>
                    <w:t>Lipsa</w:t>
                  </w:r>
                  <w:proofErr w:type="spellEnd"/>
                  <w:r w:rsidRPr="00AA16BF">
                    <w:rPr>
                      <w:rFonts w:ascii="Onest" w:hAnsi="Onest"/>
                      <w:lang w:val="en-US"/>
                    </w:rPr>
                    <w:t xml:space="preserve"> </w:t>
                  </w:r>
                  <w:proofErr w:type="spellStart"/>
                  <w:r w:rsidRPr="00AA16BF">
                    <w:rPr>
                      <w:rFonts w:ascii="Onest" w:hAnsi="Onest"/>
                      <w:lang w:val="en-US"/>
                    </w:rPr>
                    <w:t>informării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face </w:t>
                  </w:r>
                  <w:proofErr w:type="spellStart"/>
                  <w:r w:rsidRPr="00AA16BF">
                    <w:rPr>
                      <w:rFonts w:ascii="Onest" w:hAnsi="Onest"/>
                      <w:lang w:val="en-US"/>
                    </w:rPr>
                    <w:t>inopozabila</w:t>
                  </w:r>
                  <w:proofErr w:type="spellEnd"/>
                  <w:r w:rsidRPr="00AA16BF">
                    <w:rPr>
                      <w:rFonts w:ascii="Onest" w:hAnsi="Onest"/>
                      <w:lang w:val="en-US"/>
                    </w:rPr>
                    <w:t xml:space="preserve">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sistare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consecinţa</w:t>
                  </w:r>
                  <w:proofErr w:type="spellEnd"/>
                  <w:r w:rsidRPr="00AA16BF">
                    <w:rPr>
                      <w:rFonts w:ascii="Onest" w:hAnsi="Onest"/>
                      <w:lang w:val="en-US"/>
                    </w:rPr>
                    <w:t xml:space="preserve"> </w:t>
                  </w:r>
                  <w:proofErr w:type="spellStart"/>
                  <w:r w:rsidRPr="00AA16BF">
                    <w:rPr>
                      <w:rFonts w:ascii="Onest" w:hAnsi="Onest"/>
                      <w:lang w:val="en-US"/>
                    </w:rPr>
                    <w:t>exercitării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dreptului</w:t>
                  </w:r>
                  <w:proofErr w:type="spellEnd"/>
                  <w:r w:rsidRPr="00AA16BF">
                    <w:rPr>
                      <w:rFonts w:ascii="Onest" w:hAnsi="Onest"/>
                      <w:lang w:val="en-US"/>
                    </w:rPr>
                    <w:t xml:space="preserve"> de a </w:t>
                  </w:r>
                  <w:proofErr w:type="spellStart"/>
                  <w:r w:rsidRPr="00AA16BF">
                    <w:rPr>
                      <w:rFonts w:ascii="Onest" w:hAnsi="Onest"/>
                      <w:lang w:val="en-US"/>
                    </w:rPr>
                    <w:t>refuza</w:t>
                  </w:r>
                  <w:proofErr w:type="spellEnd"/>
                  <w:r w:rsidRPr="00AA16BF">
                    <w:rPr>
                      <w:rFonts w:ascii="Onest" w:hAnsi="Onest"/>
                      <w:lang w:val="en-US"/>
                    </w:rPr>
                    <w:t xml:space="preserve"> </w:t>
                  </w:r>
                  <w:proofErr w:type="spellStart"/>
                  <w:r w:rsidRPr="00AA16BF">
                    <w:rPr>
                      <w:rFonts w:ascii="Onest" w:hAnsi="Onest"/>
                      <w:lang w:val="en-US"/>
                    </w:rPr>
                    <w:t>prelungirea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w:t>
                  </w:r>
                </w:p>
                <w:p w14:paraId="4F6B3C6B" w14:textId="77777777" w:rsidR="00F874B6" w:rsidRPr="00AA16BF" w:rsidRDefault="00F874B6" w:rsidP="00DB539C">
                  <w:pPr>
                    <w:tabs>
                      <w:tab w:val="left" w:pos="360"/>
                    </w:tabs>
                    <w:spacing w:line="276" w:lineRule="auto"/>
                    <w:jc w:val="both"/>
                    <w:rPr>
                      <w:rFonts w:ascii="Onest" w:hAnsi="Onest"/>
                      <w:lang w:val="en-US"/>
                    </w:rPr>
                  </w:pPr>
                </w:p>
                <w:p w14:paraId="5FF9B4B4" w14:textId="77777777" w:rsidR="00F874B6" w:rsidRPr="00AA16BF" w:rsidRDefault="00F874B6" w:rsidP="00DB539C">
                  <w:pPr>
                    <w:pStyle w:val="NormalWeb"/>
                    <w:tabs>
                      <w:tab w:val="left" w:pos="525"/>
                    </w:tabs>
                    <w:spacing w:line="276" w:lineRule="auto"/>
                    <w:rPr>
                      <w:rFonts w:ascii="Onest" w:hAnsi="Onest"/>
                      <w:b/>
                      <w:lang w:val="en-US"/>
                    </w:rPr>
                  </w:pPr>
                  <w:r w:rsidRPr="00AA16BF">
                    <w:rPr>
                      <w:rFonts w:ascii="Onest" w:hAnsi="Onest"/>
                      <w:b/>
                      <w:lang w:val="en-US"/>
                    </w:rPr>
                    <w:t>5. RECEPŢIA LUCRĂRILOR DE EXECUŢIE</w:t>
                  </w:r>
                </w:p>
                <w:p w14:paraId="09964372"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5.1.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p>
                <w:p w14:paraId="64A62F0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5.1.1. </w:t>
                  </w:r>
                  <w:proofErr w:type="spellStart"/>
                  <w:r w:rsidRPr="00AA16BF">
                    <w:rPr>
                      <w:rFonts w:ascii="Onest" w:hAnsi="Onest"/>
                      <w:lang w:val="en-US"/>
                    </w:rPr>
                    <w:t>Totalitatea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oricare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din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a fi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w:t>
                  </w:r>
                  <w:proofErr w:type="spellStart"/>
                  <w:r w:rsidRPr="00AA16BF">
                    <w:rPr>
                      <w:rFonts w:ascii="Onest" w:hAnsi="Onest"/>
                      <w:lang w:val="en-US"/>
                    </w:rPr>
                    <w:t>termen</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care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la data </w:t>
                  </w:r>
                  <w:proofErr w:type="spellStart"/>
                  <w:r w:rsidRPr="00AA16BF">
                    <w:rPr>
                      <w:rFonts w:ascii="Onest" w:hAnsi="Onest"/>
                      <w:lang w:val="en-US"/>
                    </w:rPr>
                    <w:t>precizata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Ordinul</w:t>
                  </w:r>
                  <w:proofErr w:type="spellEnd"/>
                  <w:r w:rsidRPr="00AA16BF">
                    <w:rPr>
                      <w:rFonts w:ascii="Onest" w:hAnsi="Onest"/>
                      <w:lang w:val="en-US"/>
                    </w:rPr>
                    <w:t xml:space="preserve"> de </w:t>
                  </w:r>
                  <w:proofErr w:type="spellStart"/>
                  <w:r w:rsidRPr="00AA16BF">
                    <w:rPr>
                      <w:rFonts w:ascii="Onest" w:hAnsi="Onest"/>
                      <w:lang w:val="en-US"/>
                    </w:rPr>
                    <w:t>începere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w:t>
                  </w:r>
                </w:p>
                <w:p w14:paraId="5666E560"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 </w:t>
                  </w:r>
                  <w:proofErr w:type="spellStart"/>
                  <w:r w:rsidRPr="00AA16BF">
                    <w:rPr>
                      <w:rFonts w:ascii="Onest" w:hAnsi="Onest"/>
                      <w:lang w:val="en-US"/>
                    </w:rPr>
                    <w:t>Înştiinţarea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p>
                <w:p w14:paraId="447A78CE"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en-US"/>
                    </w:rPr>
                    <w:t xml:space="preserve">5.2.1.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condiţiilor</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solicitând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convocarea</w:t>
                  </w:r>
                  <w:proofErr w:type="spellEnd"/>
                  <w:r w:rsidRPr="00AA16BF">
                    <w:rPr>
                      <w:rFonts w:ascii="Onest" w:hAnsi="Onest"/>
                      <w:lang w:val="en-US"/>
                    </w:rPr>
                    <w:t xml:space="preserve"> </w:t>
                  </w:r>
                  <w:proofErr w:type="spellStart"/>
                  <w:r w:rsidRPr="00AA16BF">
                    <w:rPr>
                      <w:rFonts w:ascii="Onest" w:hAnsi="Onest"/>
                      <w:lang w:val="en-US"/>
                    </w:rPr>
                    <w:t>comisiei</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art.196 din </w:t>
                  </w:r>
                  <w:r w:rsidRPr="00AA16BF">
                    <w:rPr>
                      <w:rFonts w:ascii="Onest" w:hAnsi="Onest"/>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979440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w:t>
                  </w:r>
                  <w:proofErr w:type="spellEnd"/>
                  <w:r w:rsidRPr="00AA16BF">
                    <w:rPr>
                      <w:rFonts w:ascii="Onest" w:hAnsi="Onest"/>
                      <w:lang w:val="ro-RO"/>
                    </w:rPr>
                    <w:t>ție</w:t>
                  </w:r>
                  <w:r w:rsidRPr="00AA16BF">
                    <w:rPr>
                      <w:rFonts w:ascii="Onest" w:hAnsi="Onest"/>
                      <w:lang w:val="en-US"/>
                    </w:rPr>
                    <w:t xml:space="preserv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sunt </w:t>
                  </w:r>
                  <w:proofErr w:type="spellStart"/>
                  <w:r w:rsidRPr="00AA16BF">
                    <w:rPr>
                      <w:rFonts w:ascii="Onest" w:hAnsi="Onest"/>
                      <w:lang w:val="en-US"/>
                    </w:rPr>
                    <w:t>lipsuri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deficienţe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consemnate</w:t>
                  </w:r>
                  <w:proofErr w:type="spellEnd"/>
                  <w:r w:rsidRPr="00AA16BF">
                    <w:rPr>
                      <w:rFonts w:ascii="Onest" w:hAnsi="Onest"/>
                      <w:lang w:val="en-US"/>
                    </w:rPr>
                    <w:t xml:space="preserve"> </w:t>
                  </w:r>
                  <w:r w:rsidRPr="00AA16BF">
                    <w:rPr>
                      <w:rFonts w:ascii="Onest" w:hAnsi="Onest"/>
                      <w:lang w:val="ro-RO"/>
                    </w:rPr>
                    <w:t>î</w:t>
                  </w:r>
                  <w:proofErr w:type="spellStart"/>
                  <w:r w:rsidRPr="00AA16BF">
                    <w:rPr>
                      <w:rFonts w:ascii="Onest" w:hAnsi="Onest"/>
                      <w:lang w:val="en-US"/>
                    </w:rPr>
                    <w:t>ntr</w:t>
                  </w:r>
                  <w:proofErr w:type="spellEnd"/>
                  <w:r w:rsidRPr="00AA16BF">
                    <w:rPr>
                      <w:rFonts w:ascii="Onest" w:hAnsi="Onest"/>
                      <w:lang w:val="en-US"/>
                    </w:rPr>
                    <w:t xml:space="preserve">-un </w:t>
                  </w:r>
                  <w:proofErr w:type="spellStart"/>
                  <w:r w:rsidRPr="00AA16BF">
                    <w:rPr>
                      <w:rFonts w:ascii="Onest" w:hAnsi="Onest"/>
                      <w:lang w:val="en-US"/>
                    </w:rPr>
                    <w:t>proces</w:t>
                  </w:r>
                  <w:proofErr w:type="spellEnd"/>
                  <w:r w:rsidRPr="00AA16BF">
                    <w:rPr>
                      <w:rFonts w:ascii="Onest" w:hAnsi="Onest"/>
                      <w:lang w:val="en-US"/>
                    </w:rPr>
                    <w:t xml:space="preserve">-verbal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stabilindu</w:t>
                  </w:r>
                  <w:proofErr w:type="spellEnd"/>
                  <w:r w:rsidRPr="00AA16BF">
                    <w:rPr>
                      <w:rFonts w:ascii="Onest" w:hAnsi="Onest"/>
                      <w:lang w:val="en-US"/>
                    </w:rPr>
                    <w:t xml:space="preserve">-se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remediere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finalizare</w:t>
                  </w:r>
                  <w:proofErr w:type="spellEnd"/>
                  <w:r w:rsidRPr="00AA16BF">
                    <w:rPr>
                      <w:rFonts w:ascii="Onest" w:hAnsi="Onest"/>
                      <w:lang w:val="en-US"/>
                    </w:rPr>
                    <w:t xml:space="preserve"> din </w:t>
                  </w:r>
                  <w:proofErr w:type="spellStart"/>
                  <w:r w:rsidRPr="00AA16BF">
                    <w:rPr>
                      <w:rFonts w:ascii="Onest" w:hAnsi="Onest"/>
                      <w:lang w:val="en-US"/>
                    </w:rPr>
                    <w:t>contul</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sub </w:t>
                  </w:r>
                  <w:proofErr w:type="spellStart"/>
                  <w:r w:rsidRPr="00AA16BF">
                    <w:rPr>
                      <w:rFonts w:ascii="Onest" w:hAnsi="Onest"/>
                      <w:lang w:val="en-US"/>
                    </w:rPr>
                    <w:t>sancțiunea</w:t>
                  </w:r>
                  <w:proofErr w:type="spellEnd"/>
                  <w:r w:rsidRPr="00AA16BF">
                    <w:rPr>
                      <w:rFonts w:ascii="Onest" w:hAnsi="Onest"/>
                      <w:lang w:val="en-US"/>
                    </w:rPr>
                    <w:t xml:space="preserve"> </w:t>
                  </w:r>
                  <w:proofErr w:type="spellStart"/>
                  <w:r w:rsidRPr="00AA16BF">
                    <w:rPr>
                      <w:rFonts w:ascii="Onest" w:hAnsi="Onest"/>
                      <w:lang w:val="en-US"/>
                    </w:rPr>
                    <w:t>perceperii</w:t>
                  </w:r>
                  <w:proofErr w:type="spellEnd"/>
                  <w:r w:rsidRPr="00AA16BF">
                    <w:rPr>
                      <w:rFonts w:ascii="Onest" w:hAnsi="Onest"/>
                      <w:lang w:val="en-US"/>
                    </w:rPr>
                    <w:t xml:space="preserve"> de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condițiile</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15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2C330461"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5.2.3.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constata</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a </w:t>
                  </w:r>
                  <w:proofErr w:type="spellStart"/>
                  <w:r w:rsidRPr="00AA16BF">
                    <w:rPr>
                      <w:rFonts w:ascii="Onest" w:hAnsi="Onest"/>
                      <w:lang w:val="en-US"/>
                    </w:rPr>
                    <w:t>tuturor</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corelarea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cu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exigenţelor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lege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funcţie</w:t>
                  </w:r>
                  <w:proofErr w:type="spellEnd"/>
                  <w:r w:rsidRPr="00AA16BF">
                    <w:rPr>
                      <w:rFonts w:ascii="Onest" w:hAnsi="Onest"/>
                      <w:lang w:val="en-US"/>
                    </w:rPr>
                    <w:t xml:space="preserve"> de </w:t>
                  </w:r>
                  <w:proofErr w:type="spellStart"/>
                  <w:r w:rsidRPr="00AA16BF">
                    <w:rPr>
                      <w:rFonts w:ascii="Onest" w:hAnsi="Onest"/>
                      <w:lang w:val="en-US"/>
                    </w:rPr>
                    <w:t>constatările</w:t>
                  </w:r>
                  <w:proofErr w:type="spellEnd"/>
                  <w:r w:rsidRPr="00AA16BF">
                    <w:rPr>
                      <w:rFonts w:ascii="Onest" w:hAnsi="Onest"/>
                      <w:lang w:val="en-US"/>
                    </w:rPr>
                    <w:t xml:space="preserve"> </w:t>
                  </w:r>
                  <w:proofErr w:type="spellStart"/>
                  <w:r w:rsidRPr="00AA16BF">
                    <w:rPr>
                      <w:rFonts w:ascii="Onest" w:hAnsi="Onest"/>
                      <w:lang w:val="en-US"/>
                    </w:rPr>
                    <w:t>făcute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admite</w:t>
                  </w:r>
                  <w:proofErr w:type="spellEnd"/>
                  <w:r w:rsidRPr="00AA16BF">
                    <w:rPr>
                      <w:rFonts w:ascii="Onest" w:hAnsi="Onest"/>
                      <w:lang w:val="en-US"/>
                    </w:rPr>
                    <w:t xml:space="preserve">, cu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obiecții</w:t>
                  </w:r>
                  <w:proofErr w:type="spellEnd"/>
                  <w:r w:rsidRPr="00AA16BF">
                    <w:rPr>
                      <w:rFonts w:ascii="Onest" w:hAnsi="Onest"/>
                      <w:lang w:val="en-US"/>
                    </w:rPr>
                    <w:t xml:space="preserve">, a </w:t>
                  </w:r>
                  <w:proofErr w:type="spellStart"/>
                  <w:r w:rsidRPr="00AA16BF">
                    <w:rPr>
                      <w:rFonts w:ascii="Onest" w:hAnsi="Onest"/>
                      <w:lang w:val="en-US"/>
                    </w:rPr>
                    <w:t>amâna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de a </w:t>
                  </w:r>
                  <w:proofErr w:type="spellStart"/>
                  <w:r w:rsidRPr="00AA16BF">
                    <w:rPr>
                      <w:rFonts w:ascii="Onest" w:hAnsi="Onest"/>
                      <w:lang w:val="en-US"/>
                    </w:rPr>
                    <w:t>respinge</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w:t>
                  </w:r>
                  <w:r w:rsidRPr="00AA16BF">
                    <w:rPr>
                      <w:rFonts w:ascii="Onest" w:hAnsi="Onest"/>
                      <w:shd w:val="clear" w:color="auto" w:fill="FFFFFF"/>
                      <w:lang w:val="en-US"/>
                    </w:rPr>
                    <w:t xml:space="preserve"> </w:t>
                  </w:r>
                </w:p>
                <w:p w14:paraId="3C3BB62F"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proceda</w:t>
                  </w:r>
                  <w:proofErr w:type="spellEnd"/>
                  <w:r w:rsidRPr="00AA16BF">
                    <w:rPr>
                      <w:rFonts w:ascii="Onest" w:hAnsi="Onest"/>
                      <w:lang w:val="en-US"/>
                    </w:rPr>
                    <w:t xml:space="preserve"> la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înştiinţa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referitor</w:t>
                  </w:r>
                  <w:proofErr w:type="spellEnd"/>
                  <w:r w:rsidRPr="00AA16BF">
                    <w:rPr>
                      <w:rFonts w:ascii="Onest" w:hAnsi="Onest"/>
                      <w:lang w:val="en-US"/>
                    </w:rPr>
                    <w:t xml:space="preserve"> la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transmiţând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o </w:t>
                  </w:r>
                  <w:proofErr w:type="spellStart"/>
                  <w:r w:rsidRPr="00AA16BF">
                    <w:rPr>
                      <w:rFonts w:ascii="Onest" w:hAnsi="Onest"/>
                      <w:lang w:val="en-US"/>
                    </w:rPr>
                    <w:t>copie</w:t>
                  </w:r>
                  <w:proofErr w:type="spellEnd"/>
                  <w:r w:rsidRPr="00AA16BF">
                    <w:rPr>
                      <w:rFonts w:ascii="Onest" w:hAnsi="Onest"/>
                      <w:lang w:val="en-US"/>
                    </w:rPr>
                    <w:t xml:space="preserve"> a </w:t>
                  </w:r>
                  <w:proofErr w:type="spellStart"/>
                  <w:r w:rsidRPr="00AA16BF">
                    <w:rPr>
                      <w:rFonts w:ascii="Onest" w:hAnsi="Onest"/>
                      <w:lang w:val="en-US"/>
                    </w:rPr>
                    <w:t>procesului</w:t>
                  </w:r>
                  <w:proofErr w:type="spellEnd"/>
                  <w:r w:rsidRPr="00AA16BF">
                    <w:rPr>
                      <w:rFonts w:ascii="Onest" w:hAnsi="Onest"/>
                      <w:lang w:val="en-US"/>
                    </w:rPr>
                    <w:t xml:space="preserve"> 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59C904B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lastRenderedPageBreak/>
                    <w:t xml:space="preserve">5.2.5.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finaliza</w:t>
                  </w:r>
                  <w:proofErr w:type="spellEnd"/>
                  <w:r w:rsidRPr="00AA16BF">
                    <w:rPr>
                      <w:rFonts w:ascii="Onest" w:hAnsi="Onest"/>
                      <w:lang w:val="en-US"/>
                    </w:rPr>
                    <w:t xml:space="preserve"> cu </w:t>
                  </w:r>
                  <w:proofErr w:type="spellStart"/>
                  <w:r w:rsidRPr="00AA16BF">
                    <w:rPr>
                      <w:rFonts w:ascii="Onest" w:hAnsi="Onest"/>
                      <w:lang w:val="en-US"/>
                    </w:rPr>
                    <w:t>promptitudine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neterminate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indicate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elibera</w:t>
                  </w:r>
                  <w:proofErr w:type="spellEnd"/>
                  <w:r w:rsidRPr="00AA16BF">
                    <w:rPr>
                      <w:rFonts w:ascii="Onest" w:hAnsi="Onest"/>
                      <w:lang w:val="en-US"/>
                    </w:rPr>
                    <w:t xml:space="preserve"> </w:t>
                  </w:r>
                  <w:proofErr w:type="spellStart"/>
                  <w:r w:rsidRPr="00AA16BF">
                    <w:rPr>
                      <w:rFonts w:ascii="Onest" w:hAnsi="Onest"/>
                      <w:lang w:val="en-US"/>
                    </w:rPr>
                    <w:t>șantierul</w:t>
                  </w:r>
                  <w:proofErr w:type="spellEnd"/>
                  <w:r w:rsidRPr="00AA16BF">
                    <w:rPr>
                      <w:rFonts w:ascii="Onest" w:hAnsi="Onest"/>
                      <w:lang w:val="en-US"/>
                    </w:rPr>
                    <w:t xml:space="preserve">, conform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 verbal de </w:t>
                  </w:r>
                  <w:proofErr w:type="spellStart"/>
                  <w:r w:rsidRPr="00AA16BF">
                    <w:rPr>
                      <w:rFonts w:ascii="Onest" w:hAnsi="Onest"/>
                      <w:lang w:val="en-US"/>
                    </w:rPr>
                    <w:t>recepție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0FC6999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5.2.6.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finală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efectuată</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
                <w:p w14:paraId="50FE85FA" w14:textId="77777777" w:rsidR="00F874B6" w:rsidRPr="00AA16BF" w:rsidRDefault="00F874B6" w:rsidP="00DB539C">
                  <w:pPr>
                    <w:pStyle w:val="NormalWeb"/>
                    <w:tabs>
                      <w:tab w:val="left" w:pos="567"/>
                    </w:tabs>
                    <w:spacing w:line="276" w:lineRule="auto"/>
                    <w:rPr>
                      <w:rFonts w:ascii="Onest" w:hAnsi="Onest"/>
                      <w:lang w:val="en-US"/>
                    </w:rPr>
                  </w:pPr>
                </w:p>
                <w:p w14:paraId="4F669F09" w14:textId="77777777" w:rsidR="00F874B6" w:rsidRPr="00AA16BF" w:rsidRDefault="00F874B6" w:rsidP="00DB539C">
                  <w:pPr>
                    <w:tabs>
                      <w:tab w:val="left" w:pos="525"/>
                    </w:tabs>
                    <w:spacing w:line="276" w:lineRule="auto"/>
                    <w:jc w:val="both"/>
                    <w:rPr>
                      <w:rFonts w:ascii="Onest" w:hAnsi="Onest"/>
                      <w:b/>
                      <w:lang w:val="en-US"/>
                    </w:rPr>
                  </w:pPr>
                  <w:r w:rsidRPr="00AA16BF">
                    <w:rPr>
                      <w:rFonts w:ascii="Onest" w:hAnsi="Onest"/>
                      <w:b/>
                      <w:lang w:val="en-US"/>
                    </w:rPr>
                    <w:t>6. REMEDIEREA DEFECTELOR</w:t>
                  </w:r>
                </w:p>
                <w:p w14:paraId="2EF00698"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939C564"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6.2. Antreprenorul va remedia, fără costuri suplimentare pentru Beneficiar, orice defecte datorate faptului că materialele, echipamentele sau calitatea execuţiei nu sunt în conformitate cu prevederile Contractului.</w:t>
                  </w:r>
                </w:p>
                <w:p w14:paraId="485674CE"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6.3. Remedierea defectelor calitative apărute din vina Antreprenorului, atât în perioada de execuţie, cât şi în perioada de garanţie stabilită, se face pe cheltuiala acestuia potrivit actelor normative.</w:t>
                  </w:r>
                </w:p>
                <w:p w14:paraId="37CBD6C2" w14:textId="77777777" w:rsidR="00F874B6" w:rsidRPr="00AA16BF" w:rsidRDefault="00F874B6" w:rsidP="00DB539C">
                  <w:pPr>
                    <w:pStyle w:val="NormalWeb"/>
                    <w:tabs>
                      <w:tab w:val="left" w:pos="567"/>
                    </w:tabs>
                    <w:spacing w:line="276" w:lineRule="auto"/>
                    <w:rPr>
                      <w:rFonts w:ascii="Onest" w:hAnsi="Onest"/>
                      <w:lang w:val="en-US"/>
                    </w:rPr>
                  </w:pPr>
                </w:p>
                <w:p w14:paraId="21FA94BD" w14:textId="77777777" w:rsidR="00F874B6" w:rsidRPr="00AA16BF" w:rsidRDefault="00F874B6" w:rsidP="00DB539C">
                  <w:pPr>
                    <w:pStyle w:val="NormalWeb"/>
                    <w:tabs>
                      <w:tab w:val="left" w:pos="525"/>
                    </w:tabs>
                    <w:spacing w:line="276" w:lineRule="auto"/>
                    <w:rPr>
                      <w:rFonts w:ascii="Onest" w:hAnsi="Onest"/>
                      <w:lang w:val="en-US"/>
                    </w:rPr>
                  </w:pPr>
                  <w:r w:rsidRPr="00AA16BF">
                    <w:rPr>
                      <w:rFonts w:ascii="Onest" w:hAnsi="Onest"/>
                      <w:b/>
                      <w:lang w:val="en-US"/>
                    </w:rPr>
                    <w:t>7. DREPTURILE ŞI OBLIGAŢIUNILE ANTREPRENORULUI ŞI ALE BENEFICIARULUI</w:t>
                  </w:r>
                </w:p>
                <w:p w14:paraId="2528DC58" w14:textId="77777777" w:rsidR="00F874B6" w:rsidRPr="00AA16BF" w:rsidRDefault="00F874B6" w:rsidP="00DB539C">
                  <w:pPr>
                    <w:tabs>
                      <w:tab w:val="left" w:pos="2625"/>
                    </w:tabs>
                    <w:spacing w:line="276" w:lineRule="auto"/>
                    <w:contextualSpacing/>
                    <w:jc w:val="both"/>
                    <w:rPr>
                      <w:rFonts w:ascii="Onest" w:hAnsi="Onest"/>
                      <w:lang w:val="en-US"/>
                    </w:rPr>
                  </w:pPr>
                  <w:r w:rsidRPr="00AA16BF">
                    <w:rPr>
                      <w:rFonts w:ascii="Onest" w:hAnsi="Onest"/>
                      <w:lang w:val="en-US"/>
                    </w:rPr>
                    <w:t>7.1. Întreaga documentaţie necesară pentru executarea lucrărilor contractate se pune de către Beneficiar la dispoziţia Antreprenorului în două exemplare.</w:t>
                  </w:r>
                </w:p>
                <w:p w14:paraId="2B99F2F6"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C0A9CC9"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2DA78E"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 xml:space="preserve">7.4. Documentaţia pusă la dispoziţia Antreprenorului se repartizează astfel: </w:t>
                  </w:r>
                </w:p>
                <w:p w14:paraId="4881D8F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a) un exemplar rămâne la dispoziţia Antreprenorului,</w:t>
                  </w:r>
                </w:p>
                <w:p w14:paraId="386C4DAC"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b) un exemplar</w:t>
                  </w:r>
                  <w:r w:rsidRPr="00AA16BF">
                    <w:rPr>
                      <w:rFonts w:ascii="Onest" w:hAnsi="Onest"/>
                    </w:rPr>
                    <w:t xml:space="preserve"> </w:t>
                  </w:r>
                  <w:r w:rsidRPr="00AA16BF">
                    <w:rPr>
                      <w:rFonts w:ascii="Onest" w:hAnsi="Onest"/>
                      <w:lang w:val="en-US"/>
                    </w:rPr>
                    <w:t xml:space="preserve">va fi ţinut de către acesta la dispoziţie pentru consultare de către Inspectoratul Național pentru Supraveghere Tehnică, precum şi de către alte persoane autorizate, inclusiv dirigintele de șantier. </w:t>
                  </w:r>
                </w:p>
                <w:p w14:paraId="2DEC9B33"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90AB397"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A988D4F"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971E74B"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7.8. La lucrările la care se fac încercări, se consideră calitatea probei îndeplinită atâta timp cât rezultatele se înscriu în limitele admise prin reglementările tehnice. </w:t>
                  </w:r>
                </w:p>
                <w:p w14:paraId="11C2E8B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7.9.</w:t>
                  </w:r>
                  <w:r w:rsidRPr="00AA16BF">
                    <w:rPr>
                      <w:rFonts w:ascii="Onest" w:hAnsi="Onest"/>
                      <w:sz w:val="20"/>
                      <w:szCs w:val="20"/>
                      <w:lang w:val="en-US"/>
                    </w:rPr>
                    <w:t xml:space="preserve"> </w:t>
                  </w:r>
                  <w:r w:rsidRPr="00AA16BF">
                    <w:rPr>
                      <w:rFonts w:ascii="Onest" w:hAnsi="Onest"/>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65638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A73537"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B1417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D286A5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7.13. Pentru verificarea trasării de către Beneficiar sau proiectant, Antreprenorul este obligat să protejeze şi să păstreze toate reperele, bornele sau alte obiecte folosite la trasarea lucrărilor. </w:t>
                  </w:r>
                </w:p>
                <w:p w14:paraId="028345E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7.14. Ridicările de teren, trasările şi cotele de nivel, precum şi alte documente puse la dispoziţia Antreprenorului de către Beneficiar pentru executarea contractului sunt </w:t>
                  </w:r>
                  <w:r w:rsidRPr="00AA16BF">
                    <w:rPr>
                      <w:rFonts w:ascii="Onest" w:hAnsi="Onest"/>
                      <w:lang w:val="en-US"/>
                    </w:rPr>
                    <w:lastRenderedPageBreak/>
                    <w:t xml:space="preserve">hotărâtoare. Antreprenorul este obligat să verifice documentele primite şi să înştiinţeze Beneficiarul cu privire la erorile şi inexactităţile constatate sau presupuse. </w:t>
                  </w:r>
                </w:p>
                <w:p w14:paraId="011C487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513D505"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7.16. Pe parcursul executării lucrărilor, Beneficiarul are dreptul să dispună în scris: </w:t>
                  </w:r>
                </w:p>
                <w:p w14:paraId="54DFF39B" w14:textId="77777777" w:rsidR="00F874B6" w:rsidRPr="00AA16BF" w:rsidRDefault="00F874B6" w:rsidP="00F874B6">
                  <w:pPr>
                    <w:pStyle w:val="ListParagraph"/>
                    <w:numPr>
                      <w:ilvl w:val="0"/>
                      <w:numId w:val="22"/>
                    </w:numPr>
                    <w:tabs>
                      <w:tab w:val="clear" w:pos="1134"/>
                      <w:tab w:val="left" w:pos="345"/>
                    </w:tabs>
                    <w:spacing w:line="276" w:lineRule="auto"/>
                    <w:ind w:left="0" w:firstLine="0"/>
                    <w:contextualSpacing/>
                    <w:rPr>
                      <w:rFonts w:ascii="Onest" w:hAnsi="Onest"/>
                    </w:rPr>
                  </w:pPr>
                  <w:proofErr w:type="spellStart"/>
                  <w:r w:rsidRPr="00AA16BF">
                    <w:rPr>
                      <w:rFonts w:ascii="Onest" w:hAnsi="Onest"/>
                    </w:rPr>
                    <w:t>îndepărtarea</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a </w:t>
                  </w:r>
                  <w:proofErr w:type="spellStart"/>
                  <w:r w:rsidRPr="00AA16BF">
                    <w:rPr>
                      <w:rFonts w:ascii="Onest" w:hAnsi="Onest"/>
                    </w:rPr>
                    <w:t>oricăror</w:t>
                  </w:r>
                  <w:proofErr w:type="spellEnd"/>
                  <w:r w:rsidRPr="00AA16BF">
                    <w:rPr>
                      <w:rFonts w:ascii="Onest" w:hAnsi="Onest"/>
                    </w:rPr>
                    <w:t xml:space="preserve"> </w:t>
                  </w:r>
                  <w:proofErr w:type="spellStart"/>
                  <w:r w:rsidRPr="00AA16BF">
                    <w:rPr>
                      <w:rFonts w:ascii="Onest" w:hAnsi="Onest"/>
                    </w:rPr>
                    <w:t>materiale</w:t>
                  </w:r>
                  <w:proofErr w:type="spellEnd"/>
                  <w:r w:rsidRPr="00AA16BF">
                    <w:rPr>
                      <w:rFonts w:ascii="Onest" w:hAnsi="Onest"/>
                    </w:rPr>
                    <w:t xml:space="preserve"> care sunt </w:t>
                  </w:r>
                  <w:proofErr w:type="spellStart"/>
                  <w:r w:rsidRPr="00AA16BF">
                    <w:rPr>
                      <w:rFonts w:ascii="Onest" w:hAnsi="Onest"/>
                    </w:rPr>
                    <w:t>calitativ</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w:t>
                  </w:r>
                </w:p>
                <w:p w14:paraId="2E91635B" w14:textId="77777777" w:rsidR="00F874B6" w:rsidRPr="00AA16BF" w:rsidRDefault="00F874B6" w:rsidP="00F874B6">
                  <w:pPr>
                    <w:numPr>
                      <w:ilvl w:val="0"/>
                      <w:numId w:val="22"/>
                    </w:numPr>
                    <w:tabs>
                      <w:tab w:val="left" w:pos="345"/>
                    </w:tabs>
                    <w:spacing w:line="276" w:lineRule="auto"/>
                    <w:ind w:left="0" w:firstLine="0"/>
                    <w:jc w:val="both"/>
                    <w:rPr>
                      <w:rFonts w:ascii="Onest" w:hAnsi="Onest"/>
                      <w:lang w:val="en-US"/>
                    </w:rPr>
                  </w:pPr>
                  <w:r w:rsidRPr="00AA16BF">
                    <w:rPr>
                      <w:rFonts w:ascii="Onest" w:hAnsi="Onest"/>
                      <w:lang w:val="en-US"/>
                    </w:rPr>
                    <w:t xml:space="preserve">înlocuirea materialelor necorespunzătoare calitativ cu altele corespunzătoare; </w:t>
                  </w:r>
                </w:p>
                <w:p w14:paraId="1A9D545B" w14:textId="77777777" w:rsidR="00F874B6" w:rsidRPr="00AA16BF" w:rsidRDefault="00F874B6" w:rsidP="00F874B6">
                  <w:pPr>
                    <w:numPr>
                      <w:ilvl w:val="0"/>
                      <w:numId w:val="22"/>
                    </w:numPr>
                    <w:tabs>
                      <w:tab w:val="left" w:pos="345"/>
                    </w:tabs>
                    <w:spacing w:line="276" w:lineRule="auto"/>
                    <w:ind w:left="0" w:firstLine="0"/>
                    <w:jc w:val="both"/>
                    <w:rPr>
                      <w:rFonts w:ascii="Onest" w:hAnsi="Onest"/>
                      <w:lang w:val="en-US"/>
                    </w:rPr>
                  </w:pPr>
                  <w:r w:rsidRPr="00AA16BF">
                    <w:rPr>
                      <w:rFonts w:ascii="Onest" w:hAnsi="Onest"/>
                      <w:lang w:val="en-US"/>
                    </w:rPr>
                    <w:t xml:space="preserve">îndepărtarea sau refacerea oricărei lucrări sau părţi de lucrare necorespunzătoare din punct de vedere calitativ. </w:t>
                  </w:r>
                </w:p>
                <w:p w14:paraId="20B9E6AD"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16D3367E"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FDE49BA"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DBF4920"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7.20. Lucrările suplimentare față de cele contractate, considerate necesare de Antreprenor, nu pot fi demarate sau executate fără modificarea prin Acord adițional a prezentului contract. </w:t>
                  </w:r>
                </w:p>
                <w:p w14:paraId="3E652153"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7.21. Antreprenorul răspunde pentru defectele ascunse ale construcției, în conformitate cu prevederile actelor normative.</w:t>
                  </w:r>
                </w:p>
                <w:p w14:paraId="48BC38AE" w14:textId="77777777" w:rsidR="00F874B6" w:rsidRPr="00AA16BF" w:rsidRDefault="00F874B6" w:rsidP="00DB539C">
                  <w:pPr>
                    <w:pStyle w:val="NormalWeb"/>
                    <w:tabs>
                      <w:tab w:val="left" w:pos="525"/>
                    </w:tabs>
                    <w:spacing w:line="276" w:lineRule="auto"/>
                    <w:rPr>
                      <w:rFonts w:ascii="Onest" w:hAnsi="Onest"/>
                      <w:lang w:val="en-US"/>
                    </w:rPr>
                  </w:pPr>
                  <w:r w:rsidRPr="00AA16BF">
                    <w:rPr>
                      <w:rFonts w:ascii="Onest" w:hAnsi="Onest"/>
                      <w:lang w:val="en-US"/>
                    </w:rPr>
                    <w:t xml:space="preserve">7.22.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obţină</w:t>
                  </w:r>
                  <w:proofErr w:type="spellEnd"/>
                  <w:r w:rsidRPr="00AA16BF">
                    <w:rPr>
                      <w:rFonts w:ascii="Onest" w:hAnsi="Onest"/>
                      <w:lang w:val="en-US"/>
                    </w:rPr>
                    <w:t xml:space="preserve">, pe propria </w:t>
                  </w:r>
                  <w:proofErr w:type="spellStart"/>
                  <w:r w:rsidRPr="00AA16BF">
                    <w:rPr>
                      <w:rFonts w:ascii="Onest" w:hAnsi="Onest"/>
                      <w:lang w:val="en-US"/>
                    </w:rPr>
                    <w:t>cheltuială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avizele</w:t>
                  </w:r>
                  <w:proofErr w:type="spellEnd"/>
                  <w:r w:rsidRPr="00AA16BF">
                    <w:rPr>
                      <w:rFonts w:ascii="Onest" w:hAnsi="Onest"/>
                      <w:lang w:val="en-US"/>
                    </w:rPr>
                    <w:t xml:space="preserve">, </w:t>
                  </w:r>
                  <w:proofErr w:type="spellStart"/>
                  <w:r w:rsidRPr="00AA16BF">
                    <w:rPr>
                      <w:rFonts w:ascii="Onest" w:hAnsi="Onest"/>
                      <w:lang w:val="en-US"/>
                    </w:rPr>
                    <w:t>autorizaţiile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aprobările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taxele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legate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bunuri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drepturi</w:t>
                  </w:r>
                  <w:proofErr w:type="spellEnd"/>
                  <w:r w:rsidRPr="00AA16BF">
                    <w:rPr>
                      <w:rFonts w:ascii="Onest" w:hAnsi="Onest"/>
                      <w:lang w:val="en-US"/>
                    </w:rPr>
                    <w:t xml:space="preserve"> </w:t>
                  </w:r>
                  <w:proofErr w:type="spellStart"/>
                  <w:r w:rsidRPr="00AA16BF">
                    <w:rPr>
                      <w:rFonts w:ascii="Onest" w:hAnsi="Onest"/>
                      <w:lang w:val="en-US"/>
                    </w:rPr>
                    <w:t>afectate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care pot fi </w:t>
                  </w:r>
                  <w:proofErr w:type="spellStart"/>
                  <w:r w:rsidRPr="00AA16BF">
                    <w:rPr>
                      <w:rFonts w:ascii="Onest" w:hAnsi="Onest"/>
                      <w:lang w:val="en-US"/>
                    </w:rPr>
                    <w:t>afectate</w:t>
                  </w:r>
                  <w:proofErr w:type="spellEnd"/>
                  <w:r w:rsidRPr="00AA16BF">
                    <w:rPr>
                      <w:rFonts w:ascii="Onest" w:hAnsi="Onest"/>
                      <w:lang w:val="en-US"/>
                    </w:rPr>
                    <w:t xml:space="preserv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77D748A5" w14:textId="77777777" w:rsidR="00F874B6" w:rsidRPr="00AA16BF" w:rsidRDefault="00F874B6" w:rsidP="00DB539C">
                  <w:pPr>
                    <w:pStyle w:val="NormalWeb"/>
                    <w:tabs>
                      <w:tab w:val="left" w:pos="525"/>
                    </w:tabs>
                    <w:spacing w:line="276" w:lineRule="auto"/>
                    <w:rPr>
                      <w:rFonts w:ascii="Onest" w:hAnsi="Onest"/>
                      <w:lang w:val="en-US"/>
                    </w:rPr>
                  </w:pPr>
                </w:p>
                <w:p w14:paraId="190ACF31" w14:textId="77777777" w:rsidR="00F874B6" w:rsidRPr="00AA16BF" w:rsidRDefault="00F874B6" w:rsidP="00DB539C">
                  <w:pPr>
                    <w:pStyle w:val="NormalWeb"/>
                    <w:tabs>
                      <w:tab w:val="left" w:pos="525"/>
                    </w:tabs>
                    <w:spacing w:line="276" w:lineRule="auto"/>
                    <w:rPr>
                      <w:rFonts w:ascii="Onest" w:hAnsi="Onest"/>
                      <w:b/>
                      <w:lang w:val="en-US"/>
                    </w:rPr>
                  </w:pPr>
                  <w:r w:rsidRPr="00AA16BF">
                    <w:rPr>
                      <w:rFonts w:ascii="Onest" w:hAnsi="Onest"/>
                      <w:b/>
                      <w:lang w:val="en-US"/>
                    </w:rPr>
                    <w:t>8. MODIFICĂRI</w:t>
                  </w:r>
                </w:p>
                <w:p w14:paraId="4EBB37FB"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Modificarea contractului de achiziţie publică, în cursul perioadei sale de valabilitate, se va efectua conform prevederilor actelor normative aplicabile în domeniul achiziţiilor publice, prin acord adiţional la prezentul contract.</w:t>
                  </w:r>
                </w:p>
                <w:p w14:paraId="7F5F8653" w14:textId="77777777" w:rsidR="00F874B6" w:rsidRPr="00AA16BF" w:rsidRDefault="00F874B6" w:rsidP="00DB539C">
                  <w:pPr>
                    <w:tabs>
                      <w:tab w:val="left" w:pos="360"/>
                    </w:tabs>
                    <w:spacing w:line="276" w:lineRule="auto"/>
                    <w:jc w:val="both"/>
                    <w:rPr>
                      <w:rFonts w:ascii="Onest" w:hAnsi="Onest"/>
                      <w:lang w:val="en-US"/>
                    </w:rPr>
                  </w:pPr>
                </w:p>
                <w:p w14:paraId="0EB11ECF"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9. AJUSTAREA PREŢULUI CONTRACTULUI</w:t>
                  </w:r>
                </w:p>
                <w:p w14:paraId="3BF79A08" w14:textId="77777777" w:rsidR="00F874B6" w:rsidRPr="00AA16BF" w:rsidRDefault="00F874B6" w:rsidP="00DB539C">
                  <w:pPr>
                    <w:spacing w:line="276" w:lineRule="auto"/>
                    <w:jc w:val="both"/>
                    <w:rPr>
                      <w:rFonts w:ascii="Onest" w:hAnsi="Onest"/>
                    </w:rPr>
                  </w:pPr>
                  <w:r w:rsidRPr="00AA16BF">
                    <w:rPr>
                      <w:rFonts w:ascii="Onest" w:hAnsi="Onest"/>
                      <w:lang w:val="en-US"/>
                    </w:rPr>
                    <w:lastRenderedPageBreak/>
                    <w:t xml:space="preserve">9.1. </w:t>
                  </w:r>
                  <w:r w:rsidRPr="00AA16BF">
                    <w:rPr>
                      <w:rFonts w:ascii="Onest" w:hAnsi="Onest"/>
                    </w:rPr>
                    <w:t xml:space="preserve">Ajustarea prețului contractului pe parcursul derulării contractului aflat în perioada sa de valabilitate se va efectua conform prevederilor actelor normative aplicabile în domeniul achiziţiilor publice. </w:t>
                  </w:r>
                </w:p>
                <w:p w14:paraId="24DCEC8A"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rPr>
                    <w:t>9.2.</w:t>
                  </w:r>
                  <w:r w:rsidRPr="00AA16BF">
                    <w:rPr>
                      <w:rFonts w:ascii="Onest" w:hAnsi="Onest"/>
                      <w:shd w:val="clear" w:color="auto" w:fill="FFFFFF"/>
                    </w:rPr>
                    <w:t xml:space="preserve"> </w:t>
                  </w:r>
                  <w:r w:rsidRPr="00AA16BF">
                    <w:rPr>
                      <w:rFonts w:ascii="Onest" w:hAnsi="Onest"/>
                    </w:rPr>
                    <w:t xml:space="preserve">Ajustarea valorii prezentului contract de achiziție se va efectua ținând cont de rata inflației sau deflației/în baza actualizării prețurilor de cost (modalitate stabilită de comun acord </w:t>
                  </w:r>
                  <w:r w:rsidRPr="00AA16BF">
                    <w:rPr>
                      <w:rFonts w:ascii="Onest" w:hAnsi="Onest"/>
                      <w:shd w:val="clear" w:color="auto" w:fill="FFFFFF"/>
                    </w:rPr>
                    <w:t>între părți la semnarea acestuia și nu poate fi modificată pe durata executării</w:t>
                  </w:r>
                  <w:r w:rsidRPr="00AA16BF">
                    <w:rPr>
                      <w:rFonts w:ascii="Onest" w:hAnsi="Onest"/>
                    </w:rPr>
                    <w:t>, potrivit Regulamentului privind ajustarea periodică a valorii contractelor de achiziții publice cu executare continuă, încheiate pe un termen mai mare de un an, aprobat prin Hotărârea Guvernului nr. 1129/2018).</w:t>
                  </w:r>
                </w:p>
                <w:p w14:paraId="4A6B367C" w14:textId="77777777" w:rsidR="00F874B6" w:rsidRPr="00AA16BF" w:rsidRDefault="00F874B6" w:rsidP="00DB539C">
                  <w:pPr>
                    <w:tabs>
                      <w:tab w:val="left" w:pos="360"/>
                    </w:tabs>
                    <w:spacing w:line="276" w:lineRule="auto"/>
                    <w:jc w:val="both"/>
                    <w:rPr>
                      <w:rFonts w:ascii="Onest" w:hAnsi="Onest"/>
                      <w:lang w:val="en-US"/>
                    </w:rPr>
                  </w:pPr>
                </w:p>
                <w:p w14:paraId="0E161069" w14:textId="77777777" w:rsidR="00F874B6" w:rsidRPr="00AA16BF" w:rsidRDefault="00F874B6" w:rsidP="00DB539C">
                  <w:pPr>
                    <w:tabs>
                      <w:tab w:val="left" w:pos="555"/>
                      <w:tab w:val="left" w:pos="4365"/>
                    </w:tabs>
                    <w:spacing w:line="276" w:lineRule="auto"/>
                    <w:jc w:val="both"/>
                    <w:rPr>
                      <w:rFonts w:ascii="Onest" w:hAnsi="Onest"/>
                      <w:b/>
                      <w:lang w:val="en-US"/>
                    </w:rPr>
                  </w:pPr>
                  <w:r w:rsidRPr="00AA16BF">
                    <w:rPr>
                      <w:rFonts w:ascii="Onest" w:hAnsi="Onest"/>
                      <w:b/>
                      <w:lang w:val="en-US"/>
                    </w:rPr>
                    <w:t xml:space="preserve">10. ANTREPRENORUL ŞI SUBANTREPRENORII </w:t>
                  </w:r>
                </w:p>
                <w:p w14:paraId="7F804C0E"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7F2B2F6"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C88D91" w14:textId="77777777" w:rsidR="00F874B6" w:rsidRPr="00AA16BF" w:rsidRDefault="00F874B6" w:rsidP="00DB539C">
                  <w:pPr>
                    <w:tabs>
                      <w:tab w:val="left" w:pos="4365"/>
                    </w:tabs>
                    <w:spacing w:line="276" w:lineRule="auto"/>
                    <w:jc w:val="both"/>
                    <w:rPr>
                      <w:rFonts w:ascii="Onest" w:hAnsi="Onest"/>
                    </w:rPr>
                  </w:pPr>
                  <w:r w:rsidRPr="00AA16BF">
                    <w:rPr>
                      <w:rFonts w:ascii="Onest" w:hAnsi="Onest"/>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AA16BF">
                    <w:rPr>
                      <w:rFonts w:ascii="Onest" w:hAnsi="Onest"/>
                    </w:rPr>
                    <w:t>documentația de atribuire.</w:t>
                  </w:r>
                </w:p>
                <w:p w14:paraId="0CEBB371"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10.4. Înlocuirea/implicarea de noi subcontractanţi nu diminueaza în nici o situaţie răspunderea Antreprenorului în ceea ce priveşte modul de îndeplinire a contractului.</w:t>
                  </w:r>
                </w:p>
                <w:p w14:paraId="494FBFA1"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10.5. Angajarea forţei de muncă pe bază de acord nu este considerată obiectul unei subcontractări.</w:t>
                  </w:r>
                </w:p>
                <w:p w14:paraId="13776B91" w14:textId="77777777" w:rsidR="00F874B6" w:rsidRPr="00AA16BF" w:rsidRDefault="00F874B6" w:rsidP="00DB539C">
                  <w:pPr>
                    <w:tabs>
                      <w:tab w:val="left" w:pos="4365"/>
                    </w:tabs>
                    <w:spacing w:line="276" w:lineRule="auto"/>
                    <w:jc w:val="both"/>
                    <w:rPr>
                      <w:rFonts w:ascii="Onest" w:hAnsi="Onest"/>
                      <w:b/>
                      <w:lang w:val="en-US"/>
                    </w:rPr>
                  </w:pPr>
                </w:p>
                <w:p w14:paraId="6766589D"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b/>
                      <w:lang w:val="en-US"/>
                    </w:rPr>
                    <w:t>11. FORȚA DE MUNCĂ</w:t>
                  </w:r>
                </w:p>
                <w:p w14:paraId="5C626F0D" w14:textId="77777777" w:rsidR="00F874B6" w:rsidRPr="00AA16BF" w:rsidRDefault="00F874B6" w:rsidP="00DB539C">
                  <w:pPr>
                    <w:pStyle w:val="ListParagraph"/>
                    <w:tabs>
                      <w:tab w:val="left" w:pos="795"/>
                    </w:tabs>
                    <w:spacing w:line="276" w:lineRule="auto"/>
                    <w:ind w:left="-14"/>
                    <w:rPr>
                      <w:rFonts w:ascii="Onest" w:hAnsi="Onest"/>
                    </w:rPr>
                  </w:pP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subantreprenorii</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w:t>
                  </w:r>
                  <w:proofErr w:type="spellStart"/>
                  <w:r w:rsidRPr="00AA16BF">
                    <w:rPr>
                      <w:rFonts w:ascii="Onest" w:hAnsi="Onest"/>
                    </w:rPr>
                    <w:t>îndeplini</w:t>
                  </w:r>
                  <w:proofErr w:type="spellEnd"/>
                  <w:r w:rsidRPr="00AA16BF">
                    <w:rPr>
                      <w:rFonts w:ascii="Onest" w:hAnsi="Onest"/>
                    </w:rPr>
                    <w:t xml:space="preserve"> </w:t>
                  </w:r>
                  <w:proofErr w:type="spellStart"/>
                  <w:r w:rsidRPr="00AA16BF">
                    <w:rPr>
                      <w:rFonts w:ascii="Onest" w:hAnsi="Onest"/>
                    </w:rPr>
                    <w:t>toate</w:t>
                  </w:r>
                  <w:proofErr w:type="spellEnd"/>
                  <w:r w:rsidRPr="00AA16BF">
                    <w:rPr>
                      <w:rFonts w:ascii="Onest" w:hAnsi="Onest"/>
                    </w:rPr>
                    <w:t xml:space="preserve"> </w:t>
                  </w:r>
                  <w:proofErr w:type="spellStart"/>
                  <w:r w:rsidRPr="00AA16BF">
                    <w:rPr>
                      <w:rFonts w:ascii="Onest" w:hAnsi="Onest"/>
                    </w:rPr>
                    <w:t>formalităţile</w:t>
                  </w:r>
                  <w:proofErr w:type="spellEnd"/>
                  <w:r w:rsidRPr="00AA16BF">
                    <w:rPr>
                      <w:rFonts w:ascii="Onest" w:hAnsi="Onest"/>
                    </w:rPr>
                    <w:t xml:space="preserve"> </w:t>
                  </w:r>
                  <w:proofErr w:type="spellStart"/>
                  <w:r w:rsidRPr="00AA16BF">
                    <w:rPr>
                      <w:rFonts w:ascii="Onest" w:hAnsi="Onest"/>
                    </w:rPr>
                    <w:t>necesare</w:t>
                  </w:r>
                  <w:proofErr w:type="spellEnd"/>
                  <w:r w:rsidRPr="00AA16BF">
                    <w:rPr>
                      <w:rFonts w:ascii="Onest" w:hAnsi="Onest"/>
                    </w:rPr>
                    <w:t xml:space="preserve"> </w:t>
                  </w:r>
                  <w:proofErr w:type="spellStart"/>
                  <w:r w:rsidRPr="00AA16BF">
                    <w:rPr>
                      <w:rFonts w:ascii="Onest" w:hAnsi="Onest"/>
                    </w:rPr>
                    <w:t>angajării</w:t>
                  </w:r>
                  <w:proofErr w:type="spellEnd"/>
                  <w:r w:rsidRPr="00AA16BF">
                    <w:rPr>
                      <w:rFonts w:ascii="Onest" w:hAnsi="Onest"/>
                    </w:rPr>
                    <w:t xml:space="preserve"> </w:t>
                  </w:r>
                  <w:proofErr w:type="spellStart"/>
                  <w:r w:rsidRPr="00AA16BF">
                    <w:rPr>
                      <w:rFonts w:ascii="Onest" w:hAnsi="Onest"/>
                    </w:rPr>
                    <w:t>întregii</w:t>
                  </w:r>
                  <w:proofErr w:type="spellEnd"/>
                  <w:r w:rsidRPr="00AA16BF">
                    <w:rPr>
                      <w:rFonts w:ascii="Onest" w:hAnsi="Onest"/>
                    </w:rPr>
                    <w:t xml:space="preserve"> </w:t>
                  </w:r>
                  <w:proofErr w:type="spellStart"/>
                  <w:r w:rsidRPr="00AA16BF">
                    <w:rPr>
                      <w:rFonts w:ascii="Onest" w:hAnsi="Onest"/>
                    </w:rPr>
                    <w:t>forţe</w:t>
                  </w:r>
                  <w:proofErr w:type="spellEnd"/>
                  <w:r w:rsidRPr="00AA16BF">
                    <w:rPr>
                      <w:rFonts w:ascii="Onest" w:hAnsi="Onest"/>
                    </w:rPr>
                    <w:t xml:space="preserve"> de </w:t>
                  </w:r>
                  <w:proofErr w:type="spellStart"/>
                  <w:r w:rsidRPr="00AA16BF">
                    <w:rPr>
                      <w:rFonts w:ascii="Onest" w:hAnsi="Onest"/>
                    </w:rPr>
                    <w:t>muncă</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executarea</w:t>
                  </w:r>
                  <w:proofErr w:type="spellEnd"/>
                  <w:r w:rsidRPr="00AA16BF">
                    <w:rPr>
                      <w:rFonts w:ascii="Onest" w:hAnsi="Onest"/>
                    </w:rPr>
                    <w:t xml:space="preserve"> </w:t>
                  </w:r>
                  <w:proofErr w:type="spellStart"/>
                  <w:r w:rsidRPr="00AA16BF">
                    <w:rPr>
                      <w:rFonts w:ascii="Onest" w:hAnsi="Onest"/>
                    </w:rPr>
                    <w:t>lucrărilor</w:t>
                  </w:r>
                  <w:proofErr w:type="spellEnd"/>
                  <w:r w:rsidRPr="00AA16BF">
                    <w:rPr>
                      <w:rFonts w:ascii="Onest" w:hAnsi="Onest"/>
                    </w:rPr>
                    <w:t xml:space="preserve"> </w:t>
                  </w:r>
                  <w:proofErr w:type="spellStart"/>
                  <w:r w:rsidRPr="00AA16BF">
                    <w:rPr>
                      <w:rFonts w:ascii="Onest" w:hAnsi="Onest"/>
                    </w:rPr>
                    <w:t>contractate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conformitate</w:t>
                  </w:r>
                  <w:proofErr w:type="spellEnd"/>
                  <w:r w:rsidRPr="00AA16BF">
                    <w:rPr>
                      <w:rFonts w:ascii="Onest" w:hAnsi="Onest"/>
                    </w:rPr>
                    <w:t xml:space="preserve"> cu </w:t>
                  </w:r>
                  <w:proofErr w:type="spellStart"/>
                  <w:r w:rsidRPr="00AA16BF">
                    <w:rPr>
                      <w:rFonts w:ascii="Onest" w:hAnsi="Onest"/>
                    </w:rPr>
                    <w:t>prevederile</w:t>
                  </w:r>
                  <w:proofErr w:type="spellEnd"/>
                  <w:r w:rsidRPr="00AA16BF">
                    <w:rPr>
                      <w:rFonts w:ascii="Onest" w:hAnsi="Onest"/>
                    </w:rPr>
                    <w:t xml:space="preserve"> </w:t>
                  </w:r>
                  <w:proofErr w:type="spellStart"/>
                  <w:r w:rsidRPr="00AA16BF">
                    <w:rPr>
                      <w:rFonts w:ascii="Onest" w:hAnsi="Onest"/>
                    </w:rPr>
                    <w:t>actelor</w:t>
                  </w:r>
                  <w:proofErr w:type="spellEnd"/>
                  <w:r w:rsidRPr="00AA16BF">
                    <w:rPr>
                      <w:rFonts w:ascii="Onest" w:hAnsi="Onest"/>
                    </w:rPr>
                    <w:t xml:space="preserve"> normative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domeniul</w:t>
                  </w:r>
                  <w:proofErr w:type="spellEnd"/>
                  <w:r w:rsidRPr="00AA16BF">
                    <w:rPr>
                      <w:rFonts w:ascii="Onest" w:hAnsi="Onest"/>
                    </w:rPr>
                    <w:t xml:space="preserve"> </w:t>
                  </w:r>
                  <w:r w:rsidRPr="00AA16BF">
                    <w:rPr>
                      <w:rFonts w:ascii="Onest" w:hAnsi="Onest"/>
                      <w:lang w:val="ro-RO"/>
                    </w:rPr>
                    <w:t>securității şi sănătății în muncă</w:t>
                  </w:r>
                  <w:r w:rsidRPr="00AA16BF">
                    <w:rPr>
                      <w:rFonts w:ascii="Onest" w:hAnsi="Onest"/>
                    </w:rPr>
                    <w:t>.</w:t>
                  </w:r>
                </w:p>
                <w:p w14:paraId="474B34C4" w14:textId="77777777" w:rsidR="00F874B6" w:rsidRPr="00AA16BF" w:rsidRDefault="00F874B6" w:rsidP="00DB539C">
                  <w:pPr>
                    <w:pStyle w:val="ListParagraph"/>
                    <w:tabs>
                      <w:tab w:val="left" w:pos="795"/>
                    </w:tabs>
                    <w:spacing w:line="276" w:lineRule="auto"/>
                    <w:ind w:left="-15"/>
                    <w:rPr>
                      <w:rFonts w:ascii="Onest" w:hAnsi="Onest"/>
                    </w:rPr>
                  </w:pPr>
                </w:p>
                <w:p w14:paraId="2B342463" w14:textId="77777777" w:rsidR="00F874B6" w:rsidRPr="00AA16BF" w:rsidRDefault="00F874B6" w:rsidP="00DB539C">
                  <w:pPr>
                    <w:tabs>
                      <w:tab w:val="left" w:pos="795"/>
                    </w:tabs>
                    <w:spacing w:line="276" w:lineRule="auto"/>
                    <w:jc w:val="both"/>
                    <w:rPr>
                      <w:rFonts w:ascii="Onest" w:hAnsi="Onest"/>
                      <w:lang w:val="en-US"/>
                    </w:rPr>
                  </w:pPr>
                  <w:r w:rsidRPr="00AA16BF">
                    <w:rPr>
                      <w:rFonts w:ascii="Onest" w:hAnsi="Onest"/>
                      <w:b/>
                      <w:lang w:val="en-US"/>
                    </w:rPr>
                    <w:t>12. MATERIALELE ŞI EXECUŢIA LUCRĂRILOR</w:t>
                  </w:r>
                </w:p>
                <w:p w14:paraId="0A64B3FF" w14:textId="77777777" w:rsidR="00F874B6" w:rsidRPr="00AA16BF" w:rsidRDefault="00F874B6" w:rsidP="00DB539C">
                  <w:pPr>
                    <w:pStyle w:val="NormalWeb"/>
                    <w:tabs>
                      <w:tab w:val="left" w:pos="0"/>
                    </w:tabs>
                    <w:spacing w:line="276" w:lineRule="auto"/>
                    <w:rPr>
                      <w:rFonts w:ascii="Onest" w:hAnsi="Onest"/>
                      <w:lang w:val="en-US"/>
                    </w:rPr>
                  </w:pPr>
                  <w:r w:rsidRPr="00AA16BF">
                    <w:rPr>
                      <w:rFonts w:ascii="Onest" w:hAnsi="Onest"/>
                      <w:lang w:val="en-US"/>
                    </w:rPr>
                    <w:t xml:space="preserve">12.1.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de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executare</w:t>
                  </w:r>
                  <w:proofErr w:type="spellEnd"/>
                  <w:r w:rsidRPr="00AA16BF">
                    <w:rPr>
                      <w:rFonts w:ascii="Onest" w:hAnsi="Onest"/>
                      <w:lang w:val="en-US"/>
                    </w:rPr>
                    <w:t xml:space="preserve">, </w:t>
                  </w:r>
                  <w:proofErr w:type="spellStart"/>
                  <w:r w:rsidRPr="00AA16BF">
                    <w:rPr>
                      <w:rFonts w:ascii="Onest" w:hAnsi="Onest"/>
                      <w:lang w:val="en-US"/>
                    </w:rPr>
                    <w:t>urmând</w:t>
                  </w:r>
                  <w:proofErr w:type="spellEnd"/>
                  <w:r w:rsidRPr="00AA16BF">
                    <w:rPr>
                      <w:rFonts w:ascii="Onest" w:hAnsi="Onest"/>
                      <w:lang w:val="en-US"/>
                    </w:rPr>
                    <w:t xml:space="preserve"> a fi </w:t>
                  </w:r>
                  <w:proofErr w:type="spellStart"/>
                  <w:r w:rsidRPr="00AA16BF">
                    <w:rPr>
                      <w:rFonts w:ascii="Onest" w:hAnsi="Onest"/>
                      <w:lang w:val="en-US"/>
                    </w:rPr>
                    <w:t>supuse</w:t>
                  </w:r>
                  <w:proofErr w:type="spellEnd"/>
                  <w:r w:rsidRPr="00AA16BF">
                    <w:rPr>
                      <w:rFonts w:ascii="Onest" w:hAnsi="Onest"/>
                      <w:lang w:val="en-US"/>
                    </w:rPr>
                    <w:t xml:space="preserve"> periodic la diverse </w:t>
                  </w:r>
                  <w:proofErr w:type="spellStart"/>
                  <w:r w:rsidRPr="00AA16BF">
                    <w:rPr>
                      <w:rFonts w:ascii="Onest" w:hAnsi="Onest"/>
                      <w:lang w:val="en-US"/>
                    </w:rPr>
                    <w:t>testări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lastRenderedPageBreak/>
                    <w:t>ce</w:t>
                  </w:r>
                  <w:proofErr w:type="spellEnd"/>
                  <w:r w:rsidRPr="00AA16BF">
                    <w:rPr>
                      <w:rFonts w:ascii="Onest" w:hAnsi="Onest"/>
                      <w:lang w:val="en-US"/>
                    </w:rPr>
                    <w:t xml:space="preserve"> le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solicita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instrumentele</w:t>
                  </w:r>
                  <w:proofErr w:type="spellEnd"/>
                  <w:r w:rsidRPr="00AA16BF">
                    <w:rPr>
                      <w:rFonts w:ascii="Onest" w:hAnsi="Onest"/>
                      <w:lang w:val="en-US"/>
                    </w:rPr>
                    <w:t xml:space="preserve">, </w:t>
                  </w:r>
                  <w:proofErr w:type="spellStart"/>
                  <w:r w:rsidRPr="00AA16BF">
                    <w:rPr>
                      <w:rFonts w:ascii="Onest" w:hAnsi="Onest"/>
                      <w:lang w:val="en-US"/>
                    </w:rPr>
                    <w:t>utilajul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testarea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45A02CB" w14:textId="77777777" w:rsidR="00F874B6" w:rsidRPr="00AA16BF" w:rsidRDefault="00F874B6" w:rsidP="00DB539C">
                  <w:pPr>
                    <w:pStyle w:val="NormalWeb"/>
                    <w:tabs>
                      <w:tab w:val="left" w:pos="0"/>
                    </w:tabs>
                    <w:spacing w:line="276" w:lineRule="auto"/>
                    <w:rPr>
                      <w:rFonts w:ascii="Onest" w:hAnsi="Onest"/>
                      <w:lang w:val="en-US"/>
                    </w:rPr>
                  </w:pPr>
                  <w:r w:rsidRPr="00AA16BF">
                    <w:rPr>
                      <w:rFonts w:ascii="Onest" w:hAnsi="Onest"/>
                      <w:lang w:val="en-US"/>
                    </w:rPr>
                    <w:t xml:space="preserve">12.2.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încercărilor</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suportat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
                <w:p w14:paraId="1C2A18B0"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12.3.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neprevăzute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comandate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operă</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dovedeşte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nu sunt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manopera</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suporta</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
                <w:p w14:paraId="1601E3D8"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persoană</w:t>
                  </w:r>
                  <w:proofErr w:type="spellEnd"/>
                  <w:r w:rsidRPr="00AA16BF">
                    <w:rPr>
                      <w:rFonts w:ascii="Onest" w:hAnsi="Onest"/>
                      <w:lang w:val="en-US"/>
                    </w:rPr>
                    <w:t xml:space="preserve"> </w:t>
                  </w:r>
                  <w:proofErr w:type="spellStart"/>
                  <w:r w:rsidRPr="00AA16BF">
                    <w:rPr>
                      <w:rFonts w:ascii="Onest" w:hAnsi="Onest"/>
                      <w:lang w:val="en-US"/>
                    </w:rPr>
                    <w:t>autorizată</w:t>
                  </w:r>
                  <w:proofErr w:type="spellEnd"/>
                  <w:r w:rsidRPr="00AA16BF">
                    <w:rPr>
                      <w:rFonts w:ascii="Onest" w:hAnsi="Onest"/>
                      <w:lang w:val="en-US"/>
                    </w:rPr>
                    <w:t xml:space="preserve"> de </w:t>
                  </w:r>
                  <w:proofErr w:type="spellStart"/>
                  <w:r w:rsidRPr="00AA16BF">
                    <w:rPr>
                      <w:rFonts w:ascii="Onest" w:hAnsi="Onest"/>
                      <w:lang w:val="en-US"/>
                    </w:rPr>
                    <w:t>aceştia</w:t>
                  </w:r>
                  <w:proofErr w:type="spellEnd"/>
                  <w:r w:rsidRPr="00AA16BF">
                    <w:rPr>
                      <w:rFonts w:ascii="Onest" w:hAnsi="Onest"/>
                      <w:lang w:val="en-US"/>
                    </w:rPr>
                    <w:t xml:space="preserve"> au </w:t>
                  </w:r>
                  <w:proofErr w:type="spellStart"/>
                  <w:r w:rsidRPr="00AA16BF">
                    <w:rPr>
                      <w:rFonts w:ascii="Onest" w:hAnsi="Onest"/>
                      <w:lang w:val="en-US"/>
                    </w:rPr>
                    <w:t>acces</w:t>
                  </w:r>
                  <w:proofErr w:type="spellEnd"/>
                  <w:r w:rsidRPr="00AA16BF">
                    <w:rPr>
                      <w:rFonts w:ascii="Onest" w:hAnsi="Onest"/>
                      <w:lang w:val="en-US"/>
                    </w:rPr>
                    <w:t xml:space="preserve"> tot </w:t>
                  </w:r>
                  <w:proofErr w:type="spellStart"/>
                  <w:r w:rsidRPr="00AA16BF">
                    <w:rPr>
                      <w:rFonts w:ascii="Onest" w:hAnsi="Onest"/>
                      <w:lang w:val="en-US"/>
                    </w:rPr>
                    <w:t>timpul</w:t>
                  </w:r>
                  <w:proofErr w:type="spellEnd"/>
                  <w:r w:rsidRPr="00AA16BF">
                    <w:rPr>
                      <w:rFonts w:ascii="Onest" w:hAnsi="Onest"/>
                      <w:lang w:val="en-US"/>
                    </w:rPr>
                    <w:t xml:space="preserve"> la </w:t>
                  </w:r>
                  <w:proofErr w:type="spellStart"/>
                  <w:r w:rsidRPr="00AA16BF">
                    <w:rPr>
                      <w:rFonts w:ascii="Onest" w:hAnsi="Onest"/>
                      <w:lang w:val="en-US"/>
                    </w:rPr>
                    <w:t>lucrări</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locurile</w:t>
                  </w:r>
                  <w:proofErr w:type="spellEnd"/>
                  <w:r w:rsidRPr="00AA16BF">
                    <w:rPr>
                      <w:rFonts w:ascii="Onest" w:hAnsi="Onest"/>
                      <w:lang w:val="en-US"/>
                    </w:rPr>
                    <w:t xml:space="preserve"> </w:t>
                  </w:r>
                  <w:proofErr w:type="spellStart"/>
                  <w:r w:rsidRPr="00AA16BF">
                    <w:rPr>
                      <w:rFonts w:ascii="Onest" w:hAnsi="Onest"/>
                      <w:lang w:val="en-US"/>
                    </w:rPr>
                    <w:t>unde</w:t>
                  </w:r>
                  <w:proofErr w:type="spellEnd"/>
                  <w:r w:rsidRPr="00AA16BF">
                    <w:rPr>
                      <w:rFonts w:ascii="Onest" w:hAnsi="Onest"/>
                      <w:lang w:val="en-US"/>
                    </w:rPr>
                    <w:t xml:space="preserve"> se </w:t>
                  </w:r>
                  <w:proofErr w:type="spellStart"/>
                  <w:r w:rsidRPr="00AA16BF">
                    <w:rPr>
                      <w:rFonts w:ascii="Onest" w:hAnsi="Onest"/>
                      <w:lang w:val="en-US"/>
                    </w:rPr>
                    <w:t>pregăteşte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prefabricate. </w:t>
                  </w:r>
                </w:p>
                <w:p w14:paraId="618E890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12.5. </w:t>
                  </w:r>
                  <w:proofErr w:type="spellStart"/>
                  <w:r w:rsidRPr="00AA16BF">
                    <w:rPr>
                      <w:rFonts w:ascii="Onest" w:hAnsi="Onest"/>
                      <w:lang w:val="en-US"/>
                    </w:rPr>
                    <w:t>Lucrările</w:t>
                  </w:r>
                  <w:proofErr w:type="spellEnd"/>
                  <w:r w:rsidRPr="00AA16BF">
                    <w:rPr>
                      <w:rFonts w:ascii="Onest" w:hAnsi="Onest"/>
                      <w:lang w:val="en-US"/>
                    </w:rPr>
                    <w:t xml:space="preserve"> care </w:t>
                  </w:r>
                  <w:proofErr w:type="spellStart"/>
                  <w:r w:rsidRPr="00AA16BF">
                    <w:rPr>
                      <w:rFonts w:ascii="Onest" w:hAnsi="Onest"/>
                      <w:lang w:val="en-US"/>
                    </w:rPr>
                    <w:t>devin</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acoperite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aprobarea</w:t>
                  </w:r>
                  <w:proofErr w:type="spellEnd"/>
                  <w:r w:rsidRPr="00AA16BF">
                    <w:rPr>
                      <w:rFonts w:ascii="Onest" w:hAnsi="Onest"/>
                      <w:lang w:val="en-US"/>
                    </w:rPr>
                    <w:t xml:space="preserve"> </w:t>
                  </w:r>
                  <w:proofErr w:type="spellStart"/>
                  <w:r w:rsidRPr="00AA16BF">
                    <w:rPr>
                      <w:rFonts w:ascii="Onest" w:hAnsi="Onest"/>
                      <w:lang w:val="en-US"/>
                    </w:rPr>
                    <w:t>Dirigintelui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a </w:t>
                  </w:r>
                  <w:proofErr w:type="spellStart"/>
                  <w:r w:rsidRPr="00AA16BF">
                    <w:rPr>
                      <w:rFonts w:ascii="Onest" w:hAnsi="Onest"/>
                      <w:lang w:val="en-US"/>
                    </w:rPr>
                    <w:t>proiectantului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asigurând</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examineze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urmărească</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lucrare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ascunsă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anunţa</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de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fundaţiile</w:t>
                  </w:r>
                  <w:proofErr w:type="spellEnd"/>
                  <w:r w:rsidRPr="00AA16BF">
                    <w:rPr>
                      <w:rFonts w:ascii="Onest" w:hAnsi="Onest"/>
                      <w:lang w:val="en-US"/>
                    </w:rPr>
                    <w:t xml:space="preserve"> </w:t>
                  </w:r>
                  <w:proofErr w:type="spellStart"/>
                  <w:r w:rsidRPr="00AA16BF">
                    <w:rPr>
                      <w:rFonts w:ascii="Onest" w:hAnsi="Onest"/>
                      <w:lang w:val="en-US"/>
                    </w:rPr>
                    <w:t>clădirii</w:t>
                  </w:r>
                  <w:proofErr w:type="spellEnd"/>
                  <w:r w:rsidRPr="00AA16BF">
                    <w:rPr>
                      <w:rFonts w:ascii="Onest" w:hAnsi="Onest"/>
                      <w:lang w:val="en-US"/>
                    </w:rPr>
                    <w:t xml:space="preserve">, sunt </w:t>
                  </w:r>
                  <w:proofErr w:type="spellStart"/>
                  <w:r w:rsidRPr="00AA16BF">
                    <w:rPr>
                      <w:rFonts w:ascii="Onest" w:hAnsi="Onest"/>
                      <w:lang w:val="en-US"/>
                    </w:rPr>
                    <w:t>gata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a fi </w:t>
                  </w:r>
                  <w:proofErr w:type="spellStart"/>
                  <w:r w:rsidRPr="00AA16BF">
                    <w:rPr>
                      <w:rFonts w:ascii="Onest" w:hAnsi="Onest"/>
                      <w:lang w:val="en-US"/>
                    </w:rPr>
                    <w:t>examinate</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participa</w:t>
                  </w:r>
                  <w:proofErr w:type="spellEnd"/>
                  <w:r w:rsidRPr="00AA16BF">
                    <w:rPr>
                      <w:rFonts w:ascii="Onest" w:hAnsi="Onest"/>
                      <w:lang w:val="en-US"/>
                    </w:rPr>
                    <w:t xml:space="preserve"> la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342B5D7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dezveli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reface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de </w:t>
                  </w:r>
                  <w:proofErr w:type="spellStart"/>
                  <w:r w:rsidRPr="00AA16BF">
                    <w:rPr>
                      <w:rFonts w:ascii="Onest" w:hAnsi="Onest"/>
                      <w:lang w:val="en-US"/>
                    </w:rPr>
                    <w:t>calitate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realizate</w:t>
                  </w:r>
                  <w:proofErr w:type="spellEnd"/>
                  <w:r w:rsidRPr="00AA16BF">
                    <w:rPr>
                      <w:rFonts w:ascii="Onest" w:hAnsi="Onest"/>
                      <w:lang w:val="en-US"/>
                    </w:rPr>
                    <w:t xml:space="preserve"> conform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dezvelirea</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repararea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
                <w:p w14:paraId="7EAD26C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12.7. </w:t>
                  </w:r>
                  <w:proofErr w:type="spellStart"/>
                  <w:r w:rsidRPr="00AA16BF">
                    <w:rPr>
                      <w:rFonts w:ascii="Onest" w:hAnsi="Onest"/>
                      <w:lang w:val="en-US"/>
                    </w:rPr>
                    <w:t>Costurile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consumul</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al </w:t>
                  </w:r>
                  <w:proofErr w:type="spellStart"/>
                  <w:r w:rsidRPr="00AA16BF">
                    <w:rPr>
                      <w:rFonts w:ascii="Onest" w:hAnsi="Onest"/>
                      <w:lang w:val="en-US"/>
                    </w:rPr>
                    <w:t>contoarelor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aparate</w:t>
                  </w:r>
                  <w:proofErr w:type="spellEnd"/>
                  <w:r w:rsidRPr="00AA16BF">
                    <w:rPr>
                      <w:rFonts w:ascii="Onest" w:hAnsi="Onest"/>
                      <w:lang w:val="en-US"/>
                    </w:rPr>
                    <w:t xml:space="preserve"> de </w:t>
                  </w:r>
                  <w:proofErr w:type="spellStart"/>
                  <w:r w:rsidRPr="00AA16BF">
                    <w:rPr>
                      <w:rFonts w:ascii="Onest" w:hAnsi="Onest"/>
                      <w:lang w:val="en-US"/>
                    </w:rPr>
                    <w:t>măsurat</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multor</w:t>
                  </w:r>
                  <w:proofErr w:type="spellEnd"/>
                  <w:r w:rsidRPr="00AA16BF">
                    <w:rPr>
                      <w:rFonts w:ascii="Onest" w:hAnsi="Onest"/>
                      <w:lang w:val="en-US"/>
                    </w:rPr>
                    <w:t xml:space="preserve"> </w:t>
                  </w:r>
                  <w:proofErr w:type="spellStart"/>
                  <w:r w:rsidRPr="00AA16BF">
                    <w:rPr>
                      <w:rFonts w:ascii="Onest" w:hAnsi="Onest"/>
                      <w:lang w:val="en-US"/>
                    </w:rPr>
                    <w:t>antreprenori</w:t>
                  </w:r>
                  <w:proofErr w:type="spellEnd"/>
                  <w:r w:rsidRPr="00AA16BF">
                    <w:rPr>
                      <w:rFonts w:ascii="Onest" w:hAnsi="Onest"/>
                      <w:lang w:val="en-US"/>
                    </w:rPr>
                    <w:t xml:space="preserve">, </w:t>
                  </w:r>
                  <w:proofErr w:type="spellStart"/>
                  <w:r w:rsidRPr="00AA16BF">
                    <w:rPr>
                      <w:rFonts w:ascii="Onest" w:hAnsi="Onest"/>
                      <w:lang w:val="en-US"/>
                    </w:rPr>
                    <w:t>costurile</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w:t>
                  </w:r>
                  <w:proofErr w:type="spellStart"/>
                  <w:r w:rsidRPr="00AA16BF">
                    <w:rPr>
                      <w:rFonts w:ascii="Onest" w:hAnsi="Onest"/>
                      <w:lang w:val="en-US"/>
                    </w:rPr>
                    <w:t>proporţional</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aceştia</w:t>
                  </w:r>
                  <w:proofErr w:type="spellEnd"/>
                  <w:r w:rsidRPr="00AA16BF">
                    <w:rPr>
                      <w:rFonts w:ascii="Onest" w:hAnsi="Onest"/>
                      <w:lang w:val="en-US"/>
                    </w:rPr>
                    <w:t xml:space="preserve">. </w:t>
                  </w:r>
                </w:p>
                <w:p w14:paraId="53B54887"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CAC51B6" w14:textId="77777777" w:rsidR="00F874B6" w:rsidRPr="00AA16BF" w:rsidRDefault="00F874B6" w:rsidP="00DB539C">
                  <w:pPr>
                    <w:tabs>
                      <w:tab w:val="left" w:pos="360"/>
                    </w:tabs>
                    <w:spacing w:line="276" w:lineRule="auto"/>
                    <w:jc w:val="both"/>
                    <w:rPr>
                      <w:rFonts w:ascii="Onest" w:hAnsi="Onest"/>
                      <w:lang w:val="en-US"/>
                    </w:rPr>
                  </w:pPr>
                </w:p>
                <w:p w14:paraId="29C797D3"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13. PERIOADA DE GARANŢIE ŞI REMEDIERI ÎN PERIOADA DE GARANŢIE</w:t>
                  </w:r>
                </w:p>
                <w:p w14:paraId="691831EC"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13.1.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garanție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de la data </w:t>
                  </w:r>
                  <w:proofErr w:type="spellStart"/>
                  <w:r w:rsidRPr="00AA16BF">
                    <w:rPr>
                      <w:rFonts w:ascii="Onest" w:hAnsi="Onest"/>
                      <w:lang w:val="en-US"/>
                    </w:rPr>
                    <w:t>recepției</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de  ____ </w:t>
                  </w:r>
                  <w:proofErr w:type="spellStart"/>
                  <w:r w:rsidRPr="00AA16BF">
                    <w:rPr>
                      <w:rFonts w:ascii="Onest" w:hAnsi="Onest"/>
                      <w:lang w:val="en-US"/>
                    </w:rPr>
                    <w:t>luni</w:t>
                  </w:r>
                  <w:proofErr w:type="spellEnd"/>
                  <w:r w:rsidRPr="00AA16BF">
                    <w:rPr>
                      <w:rFonts w:ascii="Onest" w:hAnsi="Onest"/>
                      <w:lang w:val="en-US"/>
                    </w:rPr>
                    <w:t xml:space="preserve">. </w:t>
                  </w:r>
                </w:p>
                <w:p w14:paraId="60401462"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13.2. </w:t>
                  </w:r>
                  <w:r w:rsidRPr="00AA16BF">
                    <w:rPr>
                      <w:rFonts w:ascii="Onest" w:hAnsi="Onest"/>
                      <w:lang w:val="ro-RO"/>
                    </w:rPr>
                    <w:t xml:space="preserve">În perioada de garanţie Antreprenorul are obligaţia, în urma dispoziţiei date de Beneficiar, de a executa toate lucrările de modificare, reconstrucţie şi remediere </w:t>
                  </w:r>
                  <w:r w:rsidRPr="00AA16BF">
                    <w:rPr>
                      <w:rFonts w:ascii="Onest" w:hAnsi="Onest"/>
                      <w:lang w:val="ro-RO"/>
                    </w:rPr>
                    <w:lastRenderedPageBreak/>
                    <w:t>a viciilor şi altor defecte a căror cauză este nerespectarea clauzelor contractuale, conform prevederilor actelor normative.</w:t>
                  </w:r>
                </w:p>
                <w:p w14:paraId="155AD1CA"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13.3. Intervenţiile efectuate în perioada de garanţie, aflate în sarcina Antreprenorului, se realizează pe cheltuiala acestuia, în cazul în care ele sunt necesare ca urmare a:</w:t>
                  </w:r>
                </w:p>
                <w:p w14:paraId="582EF238"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a) utilizării de materiale, instalaţii sau a unei manopere neconforme cu prevederile contractului și/sau cu prevederile documentației tehnico-economice;</w:t>
                  </w:r>
                </w:p>
                <w:p w14:paraId="1C0F4542"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b) neglijenţei sau neîndeplinirii de către Antreprenor a oricăreia dintre obligaţiile care îi revin în baza contractului.</w:t>
                  </w:r>
                </w:p>
                <w:p w14:paraId="10E0B292" w14:textId="77777777" w:rsidR="00F874B6" w:rsidRPr="00AA16BF" w:rsidRDefault="00F874B6" w:rsidP="00DB539C">
                  <w:pPr>
                    <w:tabs>
                      <w:tab w:val="left" w:pos="360"/>
                    </w:tabs>
                    <w:spacing w:line="276" w:lineRule="auto"/>
                    <w:jc w:val="both"/>
                    <w:rPr>
                      <w:rFonts w:ascii="Onest" w:hAnsi="Onest"/>
                    </w:rPr>
                  </w:pPr>
                  <w:r w:rsidRPr="00AA16BF">
                    <w:rPr>
                      <w:rFonts w:ascii="Onest" w:hAnsi="Onest"/>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72F4A5B" w14:textId="77777777" w:rsidR="00F874B6" w:rsidRPr="00AA16BF" w:rsidRDefault="00F874B6" w:rsidP="00DB539C">
                  <w:pPr>
                    <w:tabs>
                      <w:tab w:val="left" w:pos="360"/>
                    </w:tabs>
                    <w:spacing w:line="276" w:lineRule="auto"/>
                    <w:jc w:val="both"/>
                    <w:rPr>
                      <w:rFonts w:ascii="Onest" w:hAnsi="Onest"/>
                    </w:rPr>
                  </w:pPr>
                </w:p>
                <w:p w14:paraId="0C444B32"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14. RĂSPUNDEREA PĂRŢILOR</w:t>
                  </w:r>
                </w:p>
                <w:p w14:paraId="3305713E"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răspundere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a Republicii Moldova.</w:t>
                  </w:r>
                </w:p>
                <w:p w14:paraId="72D6143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14.2.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se produce o </w:t>
                  </w:r>
                  <w:proofErr w:type="spellStart"/>
                  <w:r w:rsidRPr="00AA16BF">
                    <w:rPr>
                      <w:rFonts w:ascii="Onest" w:hAnsi="Onest"/>
                      <w:lang w:val="en-US"/>
                    </w:rPr>
                    <w:t>daună</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terţ</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răspund</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stabilirea</w:t>
                  </w:r>
                  <w:proofErr w:type="spellEnd"/>
                  <w:r w:rsidRPr="00AA16BF">
                    <w:rPr>
                      <w:rFonts w:ascii="Onest" w:hAnsi="Onest"/>
                      <w:lang w:val="en-US"/>
                    </w:rPr>
                    <w:t xml:space="preserve"> </w:t>
                  </w:r>
                  <w:proofErr w:type="spellStart"/>
                  <w:r w:rsidRPr="00AA16BF">
                    <w:rPr>
                      <w:rFonts w:ascii="Onest" w:hAnsi="Onest"/>
                      <w:lang w:val="en-US"/>
                    </w:rPr>
                    <w:t>între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 </w:t>
                  </w:r>
                  <w:proofErr w:type="spellStart"/>
                  <w:r w:rsidRPr="00AA16BF">
                    <w:rPr>
                      <w:rFonts w:ascii="Onest" w:hAnsi="Onest"/>
                      <w:lang w:val="en-US"/>
                    </w:rPr>
                    <w:t>cuantumului</w:t>
                  </w:r>
                  <w:proofErr w:type="spellEnd"/>
                  <w:r w:rsidRPr="00AA16BF">
                    <w:rPr>
                      <w:rFonts w:ascii="Onest" w:hAnsi="Onest"/>
                      <w:lang w:val="en-US"/>
                    </w:rPr>
                    <w:t xml:space="preserve"> </w:t>
                  </w:r>
                  <w:proofErr w:type="spellStart"/>
                  <w:r w:rsidRPr="00AA16BF">
                    <w:rPr>
                      <w:rFonts w:ascii="Onest" w:hAnsi="Onest"/>
                      <w:lang w:val="en-US"/>
                    </w:rPr>
                    <w:t>răspunderii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dauna</w:t>
                  </w:r>
                  <w:proofErr w:type="spellEnd"/>
                  <w:r w:rsidRPr="00AA16BF">
                    <w:rPr>
                      <w:rFonts w:ascii="Onest" w:hAnsi="Onest"/>
                      <w:lang w:val="en-US"/>
                    </w:rPr>
                    <w:t xml:space="preserve"> </w:t>
                  </w:r>
                  <w:proofErr w:type="spellStart"/>
                  <w:r w:rsidRPr="00AA16BF">
                    <w:rPr>
                      <w:rFonts w:ascii="Onest" w:hAnsi="Onest"/>
                      <w:lang w:val="en-US"/>
                    </w:rPr>
                    <w:t>provocată</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ţine</w:t>
                  </w:r>
                  <w:proofErr w:type="spellEnd"/>
                  <w:r w:rsidRPr="00AA16BF">
                    <w:rPr>
                      <w:rFonts w:ascii="Onest" w:hAnsi="Onest"/>
                      <w:lang w:val="en-US"/>
                    </w:rPr>
                    <w:t xml:space="preserve"> </w:t>
                  </w:r>
                  <w:proofErr w:type="spellStart"/>
                  <w:r w:rsidRPr="00AA16BF">
                    <w:rPr>
                      <w:rFonts w:ascii="Onest" w:hAnsi="Onest"/>
                      <w:lang w:val="en-US"/>
                    </w:rPr>
                    <w:t>seama</w:t>
                  </w:r>
                  <w:proofErr w:type="spellEnd"/>
                  <w:r w:rsidRPr="00AA16BF">
                    <w:rPr>
                      <w:rFonts w:ascii="Onest" w:hAnsi="Onest"/>
                      <w:lang w:val="en-US"/>
                    </w:rPr>
                    <w:t xml:space="preserve"> de </w:t>
                  </w:r>
                  <w:proofErr w:type="spellStart"/>
                  <w:r w:rsidRPr="00AA16BF">
                    <w:rPr>
                      <w:rFonts w:ascii="Onest" w:hAnsi="Onest"/>
                      <w:lang w:val="en-US"/>
                    </w:rPr>
                    <w:t>gradul</w:t>
                  </w:r>
                  <w:proofErr w:type="spellEnd"/>
                  <w:r w:rsidRPr="00AA16BF">
                    <w:rPr>
                      <w:rFonts w:ascii="Onest" w:hAnsi="Onest"/>
                      <w:lang w:val="en-US"/>
                    </w:rPr>
                    <w:t xml:space="preserve"> de </w:t>
                  </w:r>
                  <w:proofErr w:type="spellStart"/>
                  <w:r w:rsidRPr="00AA16BF">
                    <w:rPr>
                      <w:rFonts w:ascii="Onest" w:hAnsi="Onest"/>
                      <w:lang w:val="en-US"/>
                    </w:rPr>
                    <w:t>vinovăţie</w:t>
                  </w:r>
                  <w:proofErr w:type="spellEnd"/>
                  <w:r w:rsidRPr="00AA16BF">
                    <w:rPr>
                      <w:rFonts w:ascii="Onest" w:hAnsi="Onest"/>
                      <w:lang w:val="en-US"/>
                    </w:rPr>
                    <w:t xml:space="preserve"> a </w:t>
                  </w:r>
                  <w:proofErr w:type="spellStart"/>
                  <w:r w:rsidRPr="00AA16BF">
                    <w:rPr>
                      <w:rFonts w:ascii="Onest" w:hAnsi="Onest"/>
                      <w:lang w:val="en-US"/>
                    </w:rPr>
                    <w:t>fiecăruia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producerea</w:t>
                  </w:r>
                  <w:proofErr w:type="spellEnd"/>
                  <w:r w:rsidRPr="00AA16BF">
                    <w:rPr>
                      <w:rFonts w:ascii="Onest" w:hAnsi="Onest"/>
                      <w:lang w:val="en-US"/>
                    </w:rPr>
                    <w:t xml:space="preserve"> </w:t>
                  </w:r>
                  <w:proofErr w:type="spellStart"/>
                  <w:r w:rsidRPr="00AA16BF">
                    <w:rPr>
                      <w:rFonts w:ascii="Onest" w:hAnsi="Onest"/>
                      <w:lang w:val="en-US"/>
                    </w:rPr>
                    <w:t>acesteia</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clauzele</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nu s-a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altfel</w:t>
                  </w:r>
                  <w:proofErr w:type="spellEnd"/>
                  <w:r w:rsidRPr="00AA16BF">
                    <w:rPr>
                      <w:rFonts w:ascii="Onest" w:hAnsi="Onest"/>
                      <w:lang w:val="en-US"/>
                    </w:rPr>
                    <w:t xml:space="preserve">. </w:t>
                  </w:r>
                </w:p>
                <w:p w14:paraId="19D260C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14.3. </w:t>
                  </w:r>
                  <w:proofErr w:type="spellStart"/>
                  <w:r w:rsidRPr="00AA16BF">
                    <w:rPr>
                      <w:rFonts w:ascii="Onest" w:hAnsi="Onest"/>
                      <w:lang w:val="en-US"/>
                    </w:rPr>
                    <w:t>Membrii</w:t>
                  </w:r>
                  <w:proofErr w:type="spellEnd"/>
                  <w:r w:rsidRPr="00AA16BF">
                    <w:rPr>
                      <w:rFonts w:ascii="Onest" w:hAnsi="Onest"/>
                      <w:lang w:val="en-US"/>
                    </w:rPr>
                    <w:t xml:space="preserve"> </w:t>
                  </w:r>
                  <w:proofErr w:type="spellStart"/>
                  <w:r w:rsidRPr="00AA16BF">
                    <w:rPr>
                      <w:rFonts w:ascii="Onest" w:hAnsi="Onest"/>
                      <w:lang w:val="en-US"/>
                    </w:rPr>
                    <w:t>asocierii</w:t>
                  </w:r>
                  <w:proofErr w:type="spellEnd"/>
                  <w:r w:rsidRPr="00AA16BF">
                    <w:rPr>
                      <w:rFonts w:ascii="Onest" w:hAnsi="Onest"/>
                      <w:lang w:val="en-US"/>
                    </w:rPr>
                    <w:t xml:space="preserve"> </w:t>
                  </w:r>
                  <w:proofErr w:type="spellStart"/>
                  <w:r w:rsidRPr="00AA16BF">
                    <w:rPr>
                      <w:rFonts w:ascii="Onest" w:hAnsi="Onest"/>
                      <w:lang w:val="en-US"/>
                    </w:rPr>
                    <w:t>își</w:t>
                  </w:r>
                  <w:proofErr w:type="spellEnd"/>
                  <w:r w:rsidRPr="00AA16BF">
                    <w:rPr>
                      <w:rFonts w:ascii="Onest" w:hAnsi="Onest"/>
                      <w:lang w:val="en-US"/>
                    </w:rPr>
                    <w:t xml:space="preserve"> </w:t>
                  </w:r>
                  <w:proofErr w:type="spellStart"/>
                  <w:r w:rsidRPr="00AA16BF">
                    <w:rPr>
                      <w:rFonts w:ascii="Onest" w:hAnsi="Onest"/>
                      <w:lang w:val="en-US"/>
                    </w:rPr>
                    <w:t>păstrează</w:t>
                  </w:r>
                  <w:proofErr w:type="spellEnd"/>
                  <w:r w:rsidRPr="00AA16BF">
                    <w:rPr>
                      <w:rFonts w:ascii="Onest" w:hAnsi="Onest"/>
                      <w:lang w:val="en-US"/>
                    </w:rPr>
                    <w:t xml:space="preserve"> </w:t>
                  </w:r>
                  <w:proofErr w:type="spellStart"/>
                  <w:r w:rsidRPr="00AA16BF">
                    <w:rPr>
                      <w:rFonts w:ascii="Onest" w:hAnsi="Onest"/>
                      <w:lang w:val="en-US"/>
                    </w:rPr>
                    <w:t>individualitatea</w:t>
                  </w:r>
                  <w:proofErr w:type="spellEnd"/>
                  <w:r w:rsidRPr="00AA16BF">
                    <w:rPr>
                      <w:rFonts w:ascii="Onest" w:hAnsi="Onest"/>
                      <w:lang w:val="en-US"/>
                    </w:rPr>
                    <w:t xml:space="preserve"> ca </w:t>
                  </w:r>
                  <w:proofErr w:type="spellStart"/>
                  <w:r w:rsidRPr="00AA16BF">
                    <w:rPr>
                      <w:rFonts w:ascii="Onest" w:hAnsi="Onest"/>
                      <w:lang w:val="en-US"/>
                    </w:rPr>
                    <w:t>subiecți</w:t>
                  </w:r>
                  <w:proofErr w:type="spellEnd"/>
                  <w:r w:rsidRPr="00AA16BF">
                    <w:rPr>
                      <w:rFonts w:ascii="Onest" w:hAnsi="Onest"/>
                      <w:lang w:val="en-US"/>
                    </w:rPr>
                    <w:t xml:space="preserve"> de </w:t>
                  </w:r>
                  <w:proofErr w:type="spellStart"/>
                  <w:r w:rsidRPr="00AA16BF">
                    <w:rPr>
                      <w:rFonts w:ascii="Onest" w:hAnsi="Onest"/>
                      <w:lang w:val="en-US"/>
                    </w:rPr>
                    <w:t>drept</w:t>
                  </w:r>
                  <w:proofErr w:type="spellEnd"/>
                  <w:r w:rsidRPr="00AA16BF">
                    <w:rPr>
                      <w:rFonts w:ascii="Onest" w:hAnsi="Onest"/>
                      <w:lang w:val="en-US"/>
                    </w:rPr>
                    <w:t xml:space="preserve">, </w:t>
                  </w:r>
                  <w:proofErr w:type="spellStart"/>
                  <w:r w:rsidRPr="00AA16BF">
                    <w:rPr>
                      <w:rFonts w:ascii="Onest" w:hAnsi="Onest"/>
                      <w:lang w:val="en-US"/>
                    </w:rPr>
                    <w:t>însă</w:t>
                  </w:r>
                  <w:proofErr w:type="spellEnd"/>
                  <w:r w:rsidRPr="00AA16BF">
                    <w:rPr>
                      <w:rFonts w:ascii="Onest" w:hAnsi="Onest"/>
                      <w:lang w:val="en-US"/>
                    </w:rPr>
                    <w:t xml:space="preserve"> sunt </w:t>
                  </w:r>
                  <w:proofErr w:type="spellStart"/>
                  <w:r w:rsidRPr="00AA16BF">
                    <w:rPr>
                      <w:rFonts w:ascii="Onest" w:hAnsi="Onest"/>
                      <w:lang w:val="en-US"/>
                    </w:rPr>
                    <w:t>obligați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răspundă</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a </w:t>
                  </w:r>
                  <w:proofErr w:type="spellStart"/>
                  <w:r w:rsidRPr="00AA16BF">
                    <w:rPr>
                      <w:rFonts w:ascii="Onest" w:hAnsi="Onest"/>
                      <w:lang w:val="en-US"/>
                    </w:rPr>
                    <w:t>obligațiilor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36D71080"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14.4.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prejudiciul</w:t>
                  </w:r>
                  <w:proofErr w:type="spellEnd"/>
                  <w:r w:rsidRPr="00AA16BF">
                    <w:rPr>
                      <w:rFonts w:ascii="Onest" w:hAnsi="Onest"/>
                      <w:lang w:val="en-US"/>
                    </w:rPr>
                    <w:t xml:space="preserve"> </w:t>
                  </w:r>
                  <w:proofErr w:type="spellStart"/>
                  <w:r w:rsidRPr="00AA16BF">
                    <w:rPr>
                      <w:rFonts w:ascii="Onest" w:hAnsi="Onest"/>
                      <w:lang w:val="en-US"/>
                    </w:rPr>
                    <w:t>cauzat</w:t>
                  </w:r>
                  <w:proofErr w:type="spellEnd"/>
                  <w:r w:rsidRPr="00AA16BF">
                    <w:rPr>
                      <w:rFonts w:ascii="Onest" w:hAnsi="Onest"/>
                      <w:lang w:val="en-US"/>
                    </w:rPr>
                    <w:t xml:space="preserve"> </w:t>
                  </w:r>
                  <w:proofErr w:type="spellStart"/>
                  <w:r w:rsidRPr="00AA16BF">
                    <w:rPr>
                      <w:rFonts w:ascii="Onest" w:hAnsi="Onest"/>
                      <w:lang w:val="en-US"/>
                    </w:rPr>
                    <w:t>terţei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w:t>
                  </w:r>
                  <w:proofErr w:type="spellStart"/>
                  <w:r w:rsidRPr="00AA16BF">
                    <w:rPr>
                      <w:rFonts w:ascii="Onest" w:hAnsi="Onest"/>
                      <w:lang w:val="en-US"/>
                    </w:rPr>
                    <w:t>dispuse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forma </w:t>
                  </w:r>
                  <w:proofErr w:type="spellStart"/>
                  <w:r w:rsidRPr="00AA16BF">
                    <w:rPr>
                      <w:rFonts w:ascii="Onest" w:hAnsi="Onest"/>
                      <w:lang w:val="en-US"/>
                    </w:rPr>
                    <w:t>în</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aplicată</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singur</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l-a </w:t>
                  </w:r>
                  <w:proofErr w:type="spellStart"/>
                  <w:r w:rsidRPr="00AA16BF">
                    <w:rPr>
                      <w:rFonts w:ascii="Onest" w:hAnsi="Onest"/>
                      <w:lang w:val="en-US"/>
                    </w:rPr>
                    <w:t>înştiinţat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de </w:t>
                  </w:r>
                  <w:proofErr w:type="spellStart"/>
                  <w:r w:rsidRPr="00AA16BF">
                    <w:rPr>
                      <w:rFonts w:ascii="Onest" w:hAnsi="Onest"/>
                      <w:lang w:val="en-US"/>
                    </w:rPr>
                    <w:t>pericolul</w:t>
                  </w:r>
                  <w:proofErr w:type="spellEnd"/>
                  <w:r w:rsidRPr="00AA16BF">
                    <w:rPr>
                      <w:rFonts w:ascii="Onest" w:hAnsi="Onest"/>
                      <w:lang w:val="en-US"/>
                    </w:rPr>
                    <w:t xml:space="preserve"> </w:t>
                  </w:r>
                  <w:proofErr w:type="spellStart"/>
                  <w:r w:rsidRPr="00AA16BF">
                    <w:rPr>
                      <w:rFonts w:ascii="Onest" w:hAnsi="Onest"/>
                      <w:lang w:val="en-US"/>
                    </w:rPr>
                    <w:t>legat</w:t>
                  </w:r>
                  <w:proofErr w:type="spellEnd"/>
                  <w:r w:rsidRPr="00AA16BF">
                    <w:rPr>
                      <w:rFonts w:ascii="Onest" w:hAnsi="Onest"/>
                      <w:lang w:val="en-US"/>
                    </w:rPr>
                    <w:t xml:space="preserve"> de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dispoziţiei</w:t>
                  </w:r>
                  <w:proofErr w:type="spellEnd"/>
                  <w:r w:rsidRPr="00AA16BF">
                    <w:rPr>
                      <w:rFonts w:ascii="Onest" w:hAnsi="Onest"/>
                      <w:lang w:val="en-US"/>
                    </w:rPr>
                    <w:t xml:space="preserve">. </w:t>
                  </w:r>
                </w:p>
                <w:p w14:paraId="73A0DB6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la </w:t>
                  </w:r>
                  <w:proofErr w:type="spellStart"/>
                  <w:r w:rsidRPr="00AA16BF">
                    <w:rPr>
                      <w:rFonts w:ascii="Onest" w:hAnsi="Onest"/>
                      <w:lang w:val="en-US"/>
                    </w:rPr>
                    <w:t>plata</w:t>
                  </w:r>
                  <w:proofErr w:type="spellEnd"/>
                  <w:r w:rsidRPr="00AA16BF">
                    <w:rPr>
                      <w:rFonts w:ascii="Onest" w:hAnsi="Onest"/>
                      <w:lang w:val="en-US"/>
                    </w:rPr>
                    <w:t xml:space="preserve"> </w:t>
                  </w:r>
                  <w:proofErr w:type="spellStart"/>
                  <w:r w:rsidRPr="00AA16BF">
                    <w:rPr>
                      <w:rFonts w:ascii="Onest" w:hAnsi="Onest"/>
                      <w:lang w:val="en-US"/>
                    </w:rPr>
                    <w:t>daunelor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încălcarea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deteriorarea</w:t>
                  </w:r>
                  <w:proofErr w:type="spellEnd"/>
                  <w:r w:rsidRPr="00AA16BF">
                    <w:rPr>
                      <w:rFonts w:ascii="Onest" w:hAnsi="Onest"/>
                      <w:lang w:val="en-US"/>
                    </w:rPr>
                    <w:t xml:space="preserve"> </w:t>
                  </w:r>
                  <w:proofErr w:type="spellStart"/>
                  <w:r w:rsidRPr="00AA16BF">
                    <w:rPr>
                      <w:rFonts w:ascii="Onest" w:hAnsi="Onest"/>
                      <w:lang w:val="en-US"/>
                    </w:rPr>
                    <w:t>drumurilor</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reţelelor</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a </w:t>
                  </w:r>
                  <w:proofErr w:type="spellStart"/>
                  <w:r w:rsidRPr="00AA16BF">
                    <w:rPr>
                      <w:rFonts w:ascii="Onest" w:hAnsi="Onest"/>
                      <w:lang w:val="en-US"/>
                    </w:rPr>
                    <w:t>terenurilor</w:t>
                  </w:r>
                  <w:proofErr w:type="spellEnd"/>
                  <w:r w:rsidRPr="00AA16BF">
                    <w:rPr>
                      <w:rFonts w:ascii="Onest" w:hAnsi="Onest"/>
                      <w:lang w:val="en-US"/>
                    </w:rPr>
                    <w:t xml:space="preserve"> </w:t>
                  </w:r>
                  <w:proofErr w:type="spellStart"/>
                  <w:r w:rsidRPr="00AA16BF">
                    <w:rPr>
                      <w:rFonts w:ascii="Onest" w:hAnsi="Onest"/>
                      <w:lang w:val="en-US"/>
                    </w:rPr>
                    <w:t>limitrofe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depozitarea</w:t>
                  </w:r>
                  <w:proofErr w:type="spellEnd"/>
                  <w:r w:rsidRPr="00AA16BF">
                    <w:rPr>
                      <w:rFonts w:ascii="Onest" w:hAnsi="Onest"/>
                      <w:lang w:val="en-US"/>
                    </w:rPr>
                    <w:t xml:space="preserve"> de </w:t>
                  </w:r>
                  <w:proofErr w:type="spellStart"/>
                  <w:r w:rsidRPr="00AA16BF">
                    <w:rPr>
                      <w:rFonts w:ascii="Onest" w:hAnsi="Onest"/>
                      <w:lang w:val="en-US"/>
                    </w:rPr>
                    <w:t>pământ</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îngrădiri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limitări</w:t>
                  </w:r>
                  <w:proofErr w:type="spellEnd"/>
                  <w:r w:rsidRPr="00AA16BF">
                    <w:rPr>
                      <w:rFonts w:ascii="Onest" w:hAnsi="Onest"/>
                      <w:lang w:val="en-US"/>
                    </w:rPr>
                    <w:t xml:space="preserve"> din </w:t>
                  </w:r>
                  <w:proofErr w:type="spellStart"/>
                  <w:r w:rsidRPr="00AA16BF">
                    <w:rPr>
                      <w:rFonts w:ascii="Onest" w:hAnsi="Onest"/>
                      <w:lang w:val="en-US"/>
                    </w:rPr>
                    <w:t>proprie</w:t>
                  </w:r>
                  <w:proofErr w:type="spellEnd"/>
                  <w:r w:rsidRPr="00AA16BF">
                    <w:rPr>
                      <w:rFonts w:ascii="Onest" w:hAnsi="Onest"/>
                      <w:lang w:val="en-US"/>
                    </w:rPr>
                    <w:t xml:space="preserve"> </w:t>
                  </w:r>
                  <w:proofErr w:type="spellStart"/>
                  <w:r w:rsidRPr="00AA16BF">
                    <w:rPr>
                      <w:rFonts w:ascii="Onest" w:hAnsi="Onest"/>
                      <w:lang w:val="en-US"/>
                    </w:rPr>
                    <w:t>vină</w:t>
                  </w:r>
                  <w:proofErr w:type="spellEnd"/>
                  <w:r w:rsidRPr="00AA16BF">
                    <w:rPr>
                      <w:rFonts w:ascii="Onest" w:hAnsi="Onest"/>
                      <w:lang w:val="en-US"/>
                    </w:rPr>
                    <w:t xml:space="preserve">. </w:t>
                  </w:r>
                </w:p>
                <w:p w14:paraId="7D0E2DF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asigure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dotările</w:t>
                  </w:r>
                  <w:proofErr w:type="spellEnd"/>
                  <w:r w:rsidRPr="00AA16BF">
                    <w:rPr>
                      <w:rFonts w:ascii="Onest" w:hAnsi="Onest"/>
                      <w:lang w:val="en-US"/>
                    </w:rPr>
                    <w:t xml:space="preserve"> pe care le are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furturilor</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predarea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El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ia</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de </w:t>
                  </w:r>
                  <w:proofErr w:type="spellStart"/>
                  <w:r w:rsidRPr="00AA16BF">
                    <w:rPr>
                      <w:rFonts w:ascii="Onest" w:hAnsi="Onest"/>
                      <w:lang w:val="en-US"/>
                    </w:rPr>
                    <w:t>protecţie</w:t>
                  </w:r>
                  <w:proofErr w:type="spellEnd"/>
                  <w:r w:rsidRPr="00AA16BF">
                    <w:rPr>
                      <w:rFonts w:ascii="Onest" w:hAnsi="Onest"/>
                      <w:lang w:val="en-US"/>
                    </w:rPr>
                    <w:t xml:space="preserve"> contra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lucrării</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acţiunilor</w:t>
                  </w:r>
                  <w:proofErr w:type="spellEnd"/>
                  <w:r w:rsidRPr="00AA16BF">
                    <w:rPr>
                      <w:rFonts w:ascii="Onest" w:hAnsi="Onest"/>
                      <w:lang w:val="en-US"/>
                    </w:rPr>
                    <w:t xml:space="preserve"> </w:t>
                  </w:r>
                  <w:proofErr w:type="spellStart"/>
                  <w:r w:rsidRPr="00AA16BF">
                    <w:rPr>
                      <w:rFonts w:ascii="Onest" w:hAnsi="Onest"/>
                      <w:lang w:val="en-US"/>
                    </w:rPr>
                    <w:t>atmosferice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a </w:t>
                  </w:r>
                  <w:proofErr w:type="spellStart"/>
                  <w:r w:rsidRPr="00AA16BF">
                    <w:rPr>
                      <w:rFonts w:ascii="Onest" w:hAnsi="Onest"/>
                      <w:lang w:val="en-US"/>
                    </w:rPr>
                    <w:t>apei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zăpada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gheaţa</w:t>
                  </w:r>
                  <w:proofErr w:type="spellEnd"/>
                  <w:r w:rsidRPr="00AA16BF">
                    <w:rPr>
                      <w:rFonts w:ascii="Onest" w:hAnsi="Onest"/>
                      <w:lang w:val="en-US"/>
                    </w:rPr>
                    <w:t xml:space="preserve">. </w:t>
                  </w:r>
                </w:p>
                <w:p w14:paraId="240699C7"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14.7.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nerespectarea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oricărui</w:t>
                  </w:r>
                  <w:proofErr w:type="spellEnd"/>
                  <w:r w:rsidRPr="00AA16BF">
                    <w:rPr>
                      <w:rFonts w:ascii="Onest" w:hAnsi="Onest"/>
                      <w:lang w:val="en-US"/>
                    </w:rPr>
                    <w:t xml:space="preserve"> </w:t>
                  </w:r>
                  <w:proofErr w:type="spellStart"/>
                  <w:r w:rsidRPr="00AA16BF">
                    <w:rPr>
                      <w:rFonts w:ascii="Onest" w:hAnsi="Onest"/>
                      <w:lang w:val="en-US"/>
                    </w:rPr>
                    <w:t>regulament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hotărâri</w:t>
                  </w:r>
                  <w:proofErr w:type="spellEnd"/>
                  <w:r w:rsidRPr="00AA16BF">
                    <w:rPr>
                      <w:rFonts w:ascii="Onest" w:hAnsi="Onest"/>
                      <w:lang w:val="en-US"/>
                    </w:rPr>
                    <w:t xml:space="preserve"> ale </w:t>
                  </w:r>
                  <w:proofErr w:type="spellStart"/>
                  <w:r w:rsidRPr="00AA16BF">
                    <w:rPr>
                      <w:rFonts w:ascii="Onest" w:hAnsi="Onest"/>
                      <w:lang w:val="en-US"/>
                    </w:rPr>
                    <w:t>autorităţilor</w:t>
                  </w:r>
                  <w:proofErr w:type="spellEnd"/>
                  <w:r w:rsidRPr="00AA16BF">
                    <w:rPr>
                      <w:rFonts w:ascii="Onest" w:hAnsi="Onest"/>
                      <w:lang w:val="en-US"/>
                    </w:rPr>
                    <w:t xml:space="preserve"> </w:t>
                  </w:r>
                  <w:proofErr w:type="spellStart"/>
                  <w:r w:rsidRPr="00AA16BF">
                    <w:rPr>
                      <w:rFonts w:ascii="Onest" w:hAnsi="Onest"/>
                      <w:lang w:val="en-US"/>
                    </w:rPr>
                    <w:t>administraţiei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locale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lastRenderedPageBreak/>
                    <w:t>organe</w:t>
                  </w:r>
                  <w:proofErr w:type="spellEnd"/>
                  <w:r w:rsidRPr="00AA16BF">
                    <w:rPr>
                      <w:rFonts w:ascii="Onest" w:hAnsi="Onest"/>
                      <w:lang w:val="en-US"/>
                    </w:rPr>
                    <w:t xml:space="preserve"> locale, legal </w:t>
                  </w:r>
                  <w:proofErr w:type="spellStart"/>
                  <w:r w:rsidRPr="00AA16BF">
                    <w:rPr>
                      <w:rFonts w:ascii="Onest" w:hAnsi="Onest"/>
                      <w:lang w:val="en-US"/>
                    </w:rPr>
                    <w:t>constituite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au </w:t>
                  </w:r>
                  <w:proofErr w:type="spellStart"/>
                  <w:r w:rsidRPr="00AA16BF">
                    <w:rPr>
                      <w:rFonts w:ascii="Onest" w:hAnsi="Onest"/>
                      <w:lang w:val="en-US"/>
                    </w:rPr>
                    <w:t>caracter</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la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provoacă</w:t>
                  </w:r>
                  <w:proofErr w:type="spellEnd"/>
                  <w:r w:rsidRPr="00AA16BF">
                    <w:rPr>
                      <w:rFonts w:ascii="Onest" w:hAnsi="Onest"/>
                      <w:lang w:val="en-US"/>
                    </w:rPr>
                    <w:t xml:space="preserve"> </w:t>
                  </w:r>
                  <w:proofErr w:type="spellStart"/>
                  <w:r w:rsidRPr="00AA16BF">
                    <w:rPr>
                      <w:rFonts w:ascii="Onest" w:hAnsi="Onest"/>
                      <w:lang w:val="en-US"/>
                    </w:rPr>
                    <w:t>pagube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despăgubit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mărimea</w:t>
                  </w:r>
                  <w:proofErr w:type="spellEnd"/>
                  <w:r w:rsidRPr="00AA16BF">
                    <w:rPr>
                      <w:rFonts w:ascii="Onest" w:hAnsi="Onest"/>
                      <w:lang w:val="en-US"/>
                    </w:rPr>
                    <w:t xml:space="preserve"> </w:t>
                  </w:r>
                  <w:proofErr w:type="spellStart"/>
                  <w:r w:rsidRPr="00AA16BF">
                    <w:rPr>
                      <w:rFonts w:ascii="Onest" w:hAnsi="Onest"/>
                      <w:lang w:val="en-US"/>
                    </w:rPr>
                    <w:t>sumei</w:t>
                  </w:r>
                  <w:proofErr w:type="spellEnd"/>
                  <w:r w:rsidRPr="00AA16BF">
                    <w:rPr>
                      <w:rFonts w:ascii="Onest" w:hAnsi="Onest"/>
                      <w:lang w:val="en-US"/>
                    </w:rPr>
                    <w:t xml:space="preserve"> </w:t>
                  </w:r>
                  <w:proofErr w:type="spellStart"/>
                  <w:r w:rsidRPr="00AA16BF">
                    <w:rPr>
                      <w:rFonts w:ascii="Onest" w:hAnsi="Onest"/>
                      <w:lang w:val="en-US"/>
                    </w:rPr>
                    <w:t>prejudiciului</w:t>
                  </w:r>
                  <w:proofErr w:type="spellEnd"/>
                  <w:r w:rsidRPr="00AA16BF">
                    <w:rPr>
                      <w:rFonts w:ascii="Onest" w:hAnsi="Onest"/>
                      <w:lang w:val="en-US"/>
                    </w:rPr>
                    <w:t xml:space="preserve">. </w:t>
                  </w:r>
                </w:p>
                <w:p w14:paraId="2C46258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A1BB69E" w14:textId="77777777" w:rsidR="00F874B6" w:rsidRPr="00AA16BF" w:rsidRDefault="00F874B6" w:rsidP="00DB539C">
                  <w:pPr>
                    <w:pStyle w:val="ListParagraph"/>
                    <w:tabs>
                      <w:tab w:val="left" w:pos="0"/>
                    </w:tabs>
                    <w:spacing w:line="276" w:lineRule="auto"/>
                    <w:ind w:left="0"/>
                    <w:rPr>
                      <w:rFonts w:ascii="Onest" w:hAnsi="Onest"/>
                    </w:rPr>
                  </w:pPr>
                  <w:r w:rsidRPr="00AA16BF">
                    <w:rPr>
                      <w:rFonts w:ascii="Onest" w:hAnsi="Onest"/>
                    </w:rPr>
                    <w:t xml:space="preserve">14.9. </w:t>
                  </w:r>
                  <w:proofErr w:type="spellStart"/>
                  <w:r w:rsidRPr="00AA16BF">
                    <w:rPr>
                      <w:rFonts w:ascii="Onest" w:hAnsi="Onest"/>
                    </w:rPr>
                    <w:t>Beneficiarul</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fi </w:t>
                  </w:r>
                  <w:proofErr w:type="spellStart"/>
                  <w:r w:rsidRPr="00AA16BF">
                    <w:rPr>
                      <w:rFonts w:ascii="Onest" w:hAnsi="Onest"/>
                    </w:rPr>
                    <w:t>responsabil</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nici</w:t>
                  </w:r>
                  <w:proofErr w:type="spellEnd"/>
                  <w:r w:rsidRPr="00AA16BF">
                    <w:rPr>
                      <w:rFonts w:ascii="Onest" w:hAnsi="Onest"/>
                    </w:rPr>
                    <w:t xml:space="preserve"> un </w:t>
                  </w:r>
                  <w:proofErr w:type="spellStart"/>
                  <w:r w:rsidRPr="00AA16BF">
                    <w:rPr>
                      <w:rFonts w:ascii="Onest" w:hAnsi="Onest"/>
                    </w:rPr>
                    <w:t>fel</w:t>
                  </w:r>
                  <w:proofErr w:type="spellEnd"/>
                  <w:r w:rsidRPr="00AA16BF">
                    <w:rPr>
                      <w:rFonts w:ascii="Onest" w:hAnsi="Onest"/>
                    </w:rPr>
                    <w:t xml:space="preserve"> de </w:t>
                  </w:r>
                  <w:proofErr w:type="spellStart"/>
                  <w:r w:rsidRPr="00AA16BF">
                    <w:rPr>
                      <w:rFonts w:ascii="Onest" w:hAnsi="Onest"/>
                    </w:rPr>
                    <w:t>daune-interese</w:t>
                  </w:r>
                  <w:proofErr w:type="spellEnd"/>
                  <w:r w:rsidRPr="00AA16BF">
                    <w:rPr>
                      <w:rFonts w:ascii="Onest" w:hAnsi="Onest"/>
                    </w:rPr>
                    <w:t xml:space="preserve">, </w:t>
                  </w:r>
                  <w:proofErr w:type="spellStart"/>
                  <w:r w:rsidRPr="00AA16BF">
                    <w:rPr>
                      <w:rFonts w:ascii="Onest" w:hAnsi="Onest"/>
                    </w:rPr>
                    <w:t>compensaţii</w:t>
                  </w:r>
                  <w:proofErr w:type="spellEnd"/>
                  <w:r w:rsidRPr="00AA16BF">
                    <w:rPr>
                      <w:rFonts w:ascii="Onest" w:hAnsi="Onest"/>
                    </w:rPr>
                    <w:t xml:space="preserve"> </w:t>
                  </w:r>
                  <w:proofErr w:type="spellStart"/>
                  <w:r w:rsidRPr="00AA16BF">
                    <w:rPr>
                      <w:rFonts w:ascii="Onest" w:hAnsi="Onest"/>
                    </w:rPr>
                    <w:t>plătibile</w:t>
                  </w:r>
                  <w:proofErr w:type="spellEnd"/>
                  <w:r w:rsidRPr="00AA16BF">
                    <w:rPr>
                      <w:rFonts w:ascii="Onest" w:hAnsi="Onest"/>
                    </w:rPr>
                    <w:t xml:space="preserve"> conform </w:t>
                  </w:r>
                  <w:proofErr w:type="spellStart"/>
                  <w:r w:rsidRPr="00AA16BF">
                    <w:rPr>
                      <w:rFonts w:ascii="Onest" w:hAnsi="Onest"/>
                    </w:rPr>
                    <w:t>prevederilor</w:t>
                  </w:r>
                  <w:proofErr w:type="spellEnd"/>
                  <w:r w:rsidRPr="00AA16BF">
                    <w:rPr>
                      <w:rFonts w:ascii="Onest" w:hAnsi="Onest"/>
                    </w:rPr>
                    <w:t xml:space="preserve"> </w:t>
                  </w:r>
                  <w:proofErr w:type="spellStart"/>
                  <w:r w:rsidRPr="00AA16BF">
                    <w:rPr>
                      <w:rFonts w:ascii="Onest" w:hAnsi="Onest"/>
                    </w:rPr>
                    <w:t>legale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privinţa</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ca </w:t>
                  </w:r>
                  <w:proofErr w:type="spellStart"/>
                  <w:r w:rsidRPr="00AA16BF">
                    <w:rPr>
                      <w:rFonts w:ascii="Onest" w:hAnsi="Onest"/>
                    </w:rPr>
                    <w:t>urmare</w:t>
                  </w:r>
                  <w:proofErr w:type="spellEnd"/>
                  <w:r w:rsidRPr="00AA16BF">
                    <w:rPr>
                      <w:rFonts w:ascii="Onest" w:hAnsi="Onest"/>
                    </w:rPr>
                    <w:t xml:space="preserve"> a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adus</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muncitor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altei</w:t>
                  </w:r>
                  <w:proofErr w:type="spellEnd"/>
                  <w:r w:rsidRPr="00AA16BF">
                    <w:rPr>
                      <w:rFonts w:ascii="Onest" w:hAnsi="Onest"/>
                    </w:rPr>
                    <w:t xml:space="preserve"> </w:t>
                  </w:r>
                  <w:proofErr w:type="spellStart"/>
                  <w:r w:rsidRPr="00AA16BF">
                    <w:rPr>
                      <w:rFonts w:ascii="Onest" w:hAnsi="Onest"/>
                    </w:rPr>
                    <w:t>persoane</w:t>
                  </w:r>
                  <w:proofErr w:type="spellEnd"/>
                  <w:r w:rsidRPr="00AA16BF">
                    <w:rPr>
                      <w:rFonts w:ascii="Onest" w:hAnsi="Onest"/>
                    </w:rPr>
                    <w:t xml:space="preserve"> </w:t>
                  </w:r>
                  <w:proofErr w:type="spellStart"/>
                  <w:r w:rsidRPr="00AA16BF">
                    <w:rPr>
                      <w:rFonts w:ascii="Onest" w:hAnsi="Onest"/>
                    </w:rPr>
                    <w:t>angajate</w:t>
                  </w:r>
                  <w:proofErr w:type="spellEnd"/>
                  <w:r w:rsidRPr="00AA16BF">
                    <w:rPr>
                      <w:rFonts w:ascii="Onest" w:hAnsi="Onest"/>
                    </w:rPr>
                    <w:t xml:space="preserve"> de </w:t>
                  </w:r>
                  <w:proofErr w:type="spellStart"/>
                  <w:r w:rsidRPr="00AA16BF">
                    <w:rPr>
                      <w:rFonts w:ascii="Onest" w:hAnsi="Onest"/>
                    </w:rPr>
                    <w:t>Antreprenor</w:t>
                  </w:r>
                  <w:proofErr w:type="spellEnd"/>
                  <w:r w:rsidRPr="00AA16BF">
                    <w:rPr>
                      <w:rFonts w:ascii="Onest" w:hAnsi="Onest"/>
                    </w:rPr>
                    <w:t xml:space="preserve">, cu </w:t>
                  </w:r>
                  <w:proofErr w:type="spellStart"/>
                  <w:r w:rsidRPr="00AA16BF">
                    <w:rPr>
                      <w:rFonts w:ascii="Onest" w:hAnsi="Onest"/>
                    </w:rPr>
                    <w:t>excepția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rezultând</w:t>
                  </w:r>
                  <w:proofErr w:type="spellEnd"/>
                  <w:r w:rsidRPr="00AA16BF">
                    <w:rPr>
                      <w:rFonts w:ascii="Onest" w:hAnsi="Onest"/>
                    </w:rPr>
                    <w:t xml:space="preserve"> din vina </w:t>
                  </w:r>
                  <w:proofErr w:type="spellStart"/>
                  <w:r w:rsidRPr="00AA16BF">
                    <w:rPr>
                      <w:rFonts w:ascii="Onest" w:hAnsi="Onest"/>
                    </w:rPr>
                    <w:t>Beneficiarului</w:t>
                  </w:r>
                  <w:proofErr w:type="spellEnd"/>
                  <w:r w:rsidRPr="00AA16BF">
                    <w:rPr>
                      <w:rFonts w:ascii="Onest" w:hAnsi="Onest"/>
                    </w:rPr>
                    <w:t xml:space="preserve">, a </w:t>
                  </w:r>
                  <w:proofErr w:type="spellStart"/>
                  <w:r w:rsidRPr="00AA16BF">
                    <w:rPr>
                      <w:rFonts w:ascii="Onest" w:hAnsi="Onest"/>
                    </w:rPr>
                    <w:t>agenţilor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a </w:t>
                  </w:r>
                  <w:proofErr w:type="spellStart"/>
                  <w:r w:rsidRPr="00AA16BF">
                    <w:rPr>
                      <w:rFonts w:ascii="Onest" w:hAnsi="Onest"/>
                    </w:rPr>
                    <w:t>angajaţilor</w:t>
                  </w:r>
                  <w:proofErr w:type="spellEnd"/>
                  <w:r w:rsidRPr="00AA16BF">
                    <w:rPr>
                      <w:rFonts w:ascii="Onest" w:hAnsi="Onest"/>
                    </w:rPr>
                    <w:t xml:space="preserve"> </w:t>
                  </w:r>
                  <w:proofErr w:type="spellStart"/>
                  <w:r w:rsidRPr="00AA16BF">
                    <w:rPr>
                      <w:rFonts w:ascii="Onest" w:hAnsi="Onest"/>
                    </w:rPr>
                    <w:t>acestora</w:t>
                  </w:r>
                  <w:proofErr w:type="spellEnd"/>
                  <w:r w:rsidRPr="00AA16BF">
                    <w:rPr>
                      <w:rFonts w:ascii="Onest" w:hAnsi="Onest"/>
                    </w:rPr>
                    <w:t>.</w:t>
                  </w:r>
                </w:p>
                <w:p w14:paraId="343992CE" w14:textId="77777777" w:rsidR="00F874B6" w:rsidRPr="00AA16BF" w:rsidRDefault="00F874B6" w:rsidP="00DB539C">
                  <w:pPr>
                    <w:tabs>
                      <w:tab w:val="left" w:pos="360"/>
                    </w:tabs>
                    <w:spacing w:line="276" w:lineRule="auto"/>
                    <w:jc w:val="both"/>
                    <w:rPr>
                      <w:rFonts w:ascii="Onest" w:hAnsi="Onest"/>
                      <w:lang w:val="en-US"/>
                    </w:rPr>
                  </w:pPr>
                </w:p>
                <w:p w14:paraId="1FC1C6A6"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15. RECLAMAŢII ŞI SANCŢIUNI</w:t>
                  </w:r>
                </w:p>
                <w:p w14:paraId="67EE91AA"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AA16BF">
                    <w:rPr>
                      <w:rFonts w:ascii="Onest" w:hAnsi="Onest"/>
                    </w:rPr>
                    <w:t>în conformitate cu prevederile Codului</w:t>
                  </w:r>
                  <w:r w:rsidRPr="00AA16BF">
                    <w:rPr>
                      <w:rFonts w:ascii="Onest" w:hAnsi="Onest"/>
                      <w:lang w:val="en-US"/>
                    </w:rPr>
                    <w:t xml:space="preserve"> civil al </w:t>
                  </w:r>
                  <w:r w:rsidRPr="00AA16BF">
                    <w:rPr>
                      <w:rFonts w:ascii="Onest" w:hAnsi="Onest"/>
                    </w:rPr>
                    <w:t>Republicii Moldova nr</w:t>
                  </w:r>
                  <w:r w:rsidRPr="00AA16BF">
                    <w:rPr>
                      <w:rFonts w:ascii="Onest" w:hAnsi="Onest"/>
                      <w:lang w:val="en-US"/>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6570BE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15.2. Beneficiarul va notifica Antreprenorul în scris cu privire la deducerea acestor penalități și modul de calcul.</w:t>
                  </w:r>
                </w:p>
                <w:p w14:paraId="1470CBBB"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46446F7E"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A761535" w14:textId="77777777" w:rsidR="00F874B6" w:rsidRPr="00AA16BF" w:rsidRDefault="00F874B6" w:rsidP="00DB539C">
                  <w:pPr>
                    <w:spacing w:line="276" w:lineRule="auto"/>
                    <w:jc w:val="both"/>
                    <w:rPr>
                      <w:rFonts w:ascii="Onest" w:hAnsi="Onest"/>
                    </w:rPr>
                  </w:pPr>
                  <w:r w:rsidRPr="00AA16BF">
                    <w:rPr>
                      <w:rFonts w:ascii="Onest" w:hAnsi="Onest"/>
                      <w:lang w:val="en-US"/>
                    </w:rPr>
                    <w:t xml:space="preserve">15.5. Pentru refuzul de a executa lucrările prevăzute în prezentul contract, Antreprenorul suportă o penalitate în valoare de _____ % din prețul contractului, </w:t>
                  </w:r>
                  <w:r w:rsidRPr="00AA16BF">
                    <w:rPr>
                      <w:rFonts w:ascii="Onest" w:hAnsi="Onest"/>
                    </w:rPr>
                    <w:t>în conformitate cu prevederile Codului civil al Republicii Moldova nr. 1107/2002.</w:t>
                  </w:r>
                </w:p>
                <w:p w14:paraId="2F186354" w14:textId="77777777" w:rsidR="00F874B6" w:rsidRPr="00AA16BF" w:rsidRDefault="00F874B6" w:rsidP="00DB539C">
                  <w:pPr>
                    <w:spacing w:line="276" w:lineRule="auto"/>
                    <w:jc w:val="both"/>
                    <w:rPr>
                      <w:rFonts w:ascii="Onest" w:hAnsi="Onest"/>
                    </w:rPr>
                  </w:pPr>
                  <w:r w:rsidRPr="00AA16BF">
                    <w:rPr>
                      <w:rFonts w:ascii="Onest" w:hAnsi="Onest"/>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AA16BF">
                    <w:rPr>
                      <w:rFonts w:ascii="Onest" w:hAnsi="Onest"/>
                    </w:rPr>
                    <w:lastRenderedPageBreak/>
                    <w:t>executarea obligațiilor de plată în temeiul contractelor încheiate între profesionaliști sau între profesioniști și autoritățile publice.</w:t>
                  </w:r>
                </w:p>
                <w:p w14:paraId="55A75585"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88BE83" w14:textId="77777777" w:rsidR="00F874B6" w:rsidRPr="00AA16BF" w:rsidRDefault="00F874B6" w:rsidP="00DB539C">
                  <w:pPr>
                    <w:tabs>
                      <w:tab w:val="left" w:pos="360"/>
                    </w:tabs>
                    <w:spacing w:line="276" w:lineRule="auto"/>
                    <w:jc w:val="both"/>
                    <w:rPr>
                      <w:rFonts w:ascii="Onest" w:hAnsi="Onest"/>
                      <w:lang w:val="en-US"/>
                    </w:rPr>
                  </w:pPr>
                </w:p>
                <w:p w14:paraId="0C017059" w14:textId="77777777" w:rsidR="00F874B6" w:rsidRPr="00AA16BF" w:rsidRDefault="00F874B6" w:rsidP="00DB539C">
                  <w:pPr>
                    <w:tabs>
                      <w:tab w:val="left" w:pos="540"/>
                    </w:tabs>
                    <w:spacing w:line="276" w:lineRule="auto"/>
                    <w:jc w:val="both"/>
                    <w:rPr>
                      <w:rFonts w:ascii="Onest" w:hAnsi="Onest"/>
                      <w:b/>
                      <w:lang w:val="en-US"/>
                    </w:rPr>
                  </w:pPr>
                  <w:r w:rsidRPr="00AA16BF">
                    <w:rPr>
                      <w:rFonts w:ascii="Onest" w:hAnsi="Onest"/>
                      <w:b/>
                      <w:lang w:val="en-US"/>
                    </w:rPr>
                    <w:t xml:space="preserve">16. GARANŢIA DE BUNĂ EXECUŢIE A CONTRACTULUI </w:t>
                  </w:r>
                </w:p>
                <w:p w14:paraId="2E3FC81F" w14:textId="77777777" w:rsidR="00F874B6" w:rsidRPr="00AA16BF" w:rsidRDefault="00F874B6" w:rsidP="00DB539C">
                  <w:pPr>
                    <w:spacing w:line="276" w:lineRule="auto"/>
                    <w:jc w:val="both"/>
                    <w:rPr>
                      <w:rFonts w:ascii="Onest" w:hAnsi="Onest"/>
                    </w:rPr>
                  </w:pPr>
                  <w:r w:rsidRPr="00AA16BF">
                    <w:rPr>
                      <w:rFonts w:ascii="Onest" w:hAnsi="Onest"/>
                      <w:lang w:val="en-US"/>
                    </w:rPr>
                    <w:t xml:space="preserve">16.1. </w:t>
                  </w:r>
                  <w:r w:rsidRPr="00AA16BF">
                    <w:rPr>
                      <w:rFonts w:ascii="Onest" w:hAnsi="Onest"/>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ED132B" w14:textId="77777777" w:rsidR="00F874B6" w:rsidRPr="00AA16BF" w:rsidRDefault="00F874B6" w:rsidP="00DB539C">
                  <w:pPr>
                    <w:spacing w:line="276" w:lineRule="auto"/>
                    <w:jc w:val="both"/>
                    <w:rPr>
                      <w:rFonts w:ascii="Onest" w:hAnsi="Onest"/>
                    </w:rPr>
                  </w:pPr>
                  <w:r w:rsidRPr="00AA16BF">
                    <w:rPr>
                      <w:rFonts w:ascii="Onest" w:hAnsi="Onest"/>
                    </w:rPr>
                    <w:t xml:space="preserve">16.2. Cuantumul garanţiei de bună execuţie a contractului reprezintă _____ %  </w:t>
                  </w:r>
                  <w:r w:rsidRPr="00AA16BF">
                    <w:rPr>
                      <w:rFonts w:ascii="Onest" w:hAnsi="Onest"/>
                      <w:shd w:val="clear" w:color="auto" w:fill="FFFFFF"/>
                    </w:rPr>
                    <w:t xml:space="preserve">din valoarea de deviz a contractului de achiziţii publice </w:t>
                  </w:r>
                  <w:r w:rsidRPr="00AA16BF">
                    <w:rPr>
                      <w:rFonts w:ascii="Onest" w:hAnsi="Onest"/>
                    </w:rPr>
                    <w:t>şi se va constitui fie:</w:t>
                  </w:r>
                </w:p>
                <w:p w14:paraId="25054485" w14:textId="77777777" w:rsidR="00F874B6" w:rsidRPr="00AA16BF" w:rsidRDefault="00F874B6" w:rsidP="00DB539C">
                  <w:pPr>
                    <w:spacing w:line="276" w:lineRule="auto"/>
                    <w:jc w:val="both"/>
                    <w:rPr>
                      <w:rFonts w:ascii="Onest" w:hAnsi="Onest"/>
                    </w:rPr>
                  </w:pPr>
                  <w:r w:rsidRPr="00AA16BF">
                    <w:rPr>
                      <w:rFonts w:ascii="Onest" w:hAnsi="Onest"/>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6226B5F" w14:textId="77777777" w:rsidR="00F874B6" w:rsidRPr="00AA16BF" w:rsidRDefault="00F874B6" w:rsidP="00DB539C">
                  <w:pPr>
                    <w:spacing w:line="276" w:lineRule="auto"/>
                    <w:jc w:val="both"/>
                    <w:rPr>
                      <w:rFonts w:ascii="Onest" w:hAnsi="Onest"/>
                    </w:rPr>
                  </w:pPr>
                  <w:r w:rsidRPr="00AA16BF">
                    <w:rPr>
                      <w:rFonts w:ascii="Onest" w:hAnsi="Onest"/>
                    </w:rPr>
                    <w:t xml:space="preserve">b) reţineri succesive din sumele datorate pentru facturi parţiale, într- un cont disponibil distinct. Suma iniţială care se va depune de către Antreprenor, nu trebuie să fie mai mică de 0,5% din </w:t>
                  </w:r>
                  <w:r w:rsidRPr="00AA16BF">
                    <w:rPr>
                      <w:rFonts w:ascii="Onest" w:hAnsi="Onest"/>
                      <w:shd w:val="clear" w:color="auto" w:fill="FFFFFF"/>
                    </w:rPr>
                    <w:t>valoarea de deviz a contractului</w:t>
                  </w:r>
                  <w:r w:rsidRPr="00AA16BF">
                    <w:rPr>
                      <w:rFonts w:ascii="Onest" w:hAnsi="Onest"/>
                    </w:rPr>
                    <w:t>.</w:t>
                  </w:r>
                </w:p>
                <w:p w14:paraId="017DF92D" w14:textId="77777777" w:rsidR="00F874B6" w:rsidRPr="00AA16BF" w:rsidRDefault="00F874B6" w:rsidP="00DB539C">
                  <w:pPr>
                    <w:spacing w:line="276" w:lineRule="auto"/>
                    <w:jc w:val="both"/>
                    <w:rPr>
                      <w:rFonts w:ascii="Onest" w:hAnsi="Onest"/>
                    </w:rPr>
                  </w:pPr>
                  <w:r w:rsidRPr="00AA16BF">
                    <w:rPr>
                      <w:rFonts w:ascii="Onest" w:hAnsi="Onest"/>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8CCE8C5" w14:textId="77777777" w:rsidR="00F874B6" w:rsidRPr="00AA16BF" w:rsidRDefault="00F874B6" w:rsidP="00DB539C">
                  <w:pPr>
                    <w:spacing w:line="276" w:lineRule="auto"/>
                    <w:jc w:val="both"/>
                    <w:rPr>
                      <w:rFonts w:ascii="Onest" w:hAnsi="Onest"/>
                    </w:rPr>
                  </w:pPr>
                  <w:r w:rsidRPr="00AA16BF">
                    <w:rPr>
                      <w:rFonts w:ascii="Onest" w:hAnsi="Onest"/>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80ABAF6" w14:textId="77777777" w:rsidR="00F874B6" w:rsidRPr="00AA16BF" w:rsidRDefault="00F874B6" w:rsidP="00DB539C">
                  <w:pPr>
                    <w:spacing w:line="276" w:lineRule="auto"/>
                    <w:jc w:val="both"/>
                    <w:rPr>
                      <w:rFonts w:ascii="Onest" w:hAnsi="Onest"/>
                    </w:rPr>
                  </w:pPr>
                  <w:r w:rsidRPr="00AA16BF">
                    <w:rPr>
                      <w:rFonts w:ascii="Onest" w:hAnsi="Onest"/>
                    </w:rPr>
                    <w:t>16.5. Beneficiarul va executa garanţia de bună execuţie, în eventualitatea în care:</w:t>
                  </w:r>
                </w:p>
                <w:p w14:paraId="5EB35C29" w14:textId="77777777" w:rsidR="00F874B6" w:rsidRPr="00AA16BF" w:rsidRDefault="00F874B6" w:rsidP="00DB539C">
                  <w:pPr>
                    <w:spacing w:line="276" w:lineRule="auto"/>
                    <w:jc w:val="both"/>
                    <w:rPr>
                      <w:rFonts w:ascii="Onest" w:hAnsi="Onest"/>
                    </w:rPr>
                  </w:pPr>
                  <w:r w:rsidRPr="00AA16BF">
                    <w:rPr>
                      <w:rFonts w:ascii="Onest" w:hAnsi="Onest"/>
                    </w:rPr>
                    <w:t>a) oricând pe parcursul îndeplinirii contractului, în limita prejudiciului creat, în conformitate cu actele normative;</w:t>
                  </w:r>
                </w:p>
                <w:p w14:paraId="21E38735" w14:textId="77777777" w:rsidR="00F874B6" w:rsidRPr="00AA16BF" w:rsidRDefault="00F874B6" w:rsidP="00DB539C">
                  <w:pPr>
                    <w:spacing w:line="276" w:lineRule="auto"/>
                    <w:jc w:val="both"/>
                    <w:rPr>
                      <w:rFonts w:ascii="Onest" w:hAnsi="Onest"/>
                    </w:rPr>
                  </w:pPr>
                  <w:r w:rsidRPr="00AA16BF">
                    <w:rPr>
                      <w:rFonts w:ascii="Onest" w:hAnsi="Onest"/>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0C6CED3" w14:textId="77777777" w:rsidR="00F874B6" w:rsidRPr="00AA16BF" w:rsidRDefault="00F874B6" w:rsidP="00DB539C">
                  <w:pPr>
                    <w:spacing w:line="276" w:lineRule="auto"/>
                    <w:jc w:val="both"/>
                    <w:rPr>
                      <w:rFonts w:ascii="Onest" w:hAnsi="Onest"/>
                    </w:rPr>
                  </w:pPr>
                  <w:r w:rsidRPr="00AA16BF">
                    <w:rPr>
                      <w:rFonts w:ascii="Onest" w:hAnsi="Onest"/>
                    </w:rPr>
                    <w:t xml:space="preserve">16.6. Anterior emiterii unei pretenţii asupra garanţiei de bună execuţie, Beneficiarul are obligaţia de a notifica atât Antreprenorul cât şi emitentul instrumentului de </w:t>
                  </w:r>
                  <w:r w:rsidRPr="00AA16BF">
                    <w:rPr>
                      <w:rFonts w:ascii="Onest" w:hAnsi="Onest"/>
                    </w:rPr>
                    <w:lastRenderedPageBreak/>
                    <w:t>garantare pretenţia sa, precizând obligaţiile care nu au fost respectate şi modul de calcul al prejudiciului în cazul nesoluționării pretențiilor.</w:t>
                  </w:r>
                </w:p>
                <w:p w14:paraId="55F954EF" w14:textId="77777777" w:rsidR="00F874B6" w:rsidRPr="00AA16BF" w:rsidRDefault="00F874B6" w:rsidP="00DB539C">
                  <w:pPr>
                    <w:pStyle w:val="ListParagraph"/>
                    <w:tabs>
                      <w:tab w:val="left" w:pos="360"/>
                    </w:tabs>
                    <w:spacing w:line="276" w:lineRule="auto"/>
                    <w:ind w:left="-15" w:firstLine="15"/>
                    <w:rPr>
                      <w:rFonts w:ascii="Onest" w:hAnsi="Onest"/>
                    </w:rPr>
                  </w:pPr>
                  <w:r w:rsidRPr="00AA16BF">
                    <w:rPr>
                      <w:rFonts w:ascii="Onest" w:hAnsi="Onest"/>
                      <w:lang w:val="ro-RO"/>
                    </w:rPr>
                    <w:t>16.7. Restituirea garanţiei de bună execuţie a contractului se va face în conformitate cu prevederile Codul urbanismului și construcțiilor al Republicii Moldova nr.</w:t>
                  </w:r>
                  <w:r w:rsidRPr="00AA16BF">
                    <w:rPr>
                      <w:rFonts w:ascii="Onest" w:hAnsi="Onest"/>
                    </w:rPr>
                    <w:t xml:space="preserve"> 434/2023.</w:t>
                  </w:r>
                </w:p>
                <w:p w14:paraId="593C3E52" w14:textId="77777777" w:rsidR="00F874B6" w:rsidRPr="00AA16BF" w:rsidRDefault="00F874B6" w:rsidP="00DB539C">
                  <w:pPr>
                    <w:tabs>
                      <w:tab w:val="left" w:pos="360"/>
                    </w:tabs>
                    <w:spacing w:line="276" w:lineRule="auto"/>
                    <w:jc w:val="both"/>
                    <w:rPr>
                      <w:rFonts w:ascii="Onest" w:hAnsi="Onest"/>
                      <w:lang w:val="en-US"/>
                    </w:rPr>
                  </w:pPr>
                </w:p>
                <w:p w14:paraId="772FC666" w14:textId="77777777" w:rsidR="00F874B6" w:rsidRPr="00AA16BF" w:rsidRDefault="00F874B6" w:rsidP="00F874B6">
                  <w:pPr>
                    <w:pStyle w:val="ListParagraph"/>
                    <w:numPr>
                      <w:ilvl w:val="0"/>
                      <w:numId w:val="23"/>
                    </w:numPr>
                    <w:tabs>
                      <w:tab w:val="clear" w:pos="1134"/>
                      <w:tab w:val="left" w:pos="525"/>
                    </w:tabs>
                    <w:spacing w:line="276" w:lineRule="auto"/>
                    <w:ind w:left="0" w:hanging="15"/>
                    <w:contextualSpacing/>
                    <w:rPr>
                      <w:rFonts w:ascii="Onest" w:hAnsi="Onest"/>
                      <w:lang w:val="ru-RU"/>
                    </w:rPr>
                  </w:pPr>
                  <w:r w:rsidRPr="00AA16BF">
                    <w:rPr>
                      <w:rFonts w:ascii="Onest" w:hAnsi="Onest"/>
                      <w:b/>
                    </w:rPr>
                    <w:t>SOLUŢIONAREA LITIGIILOR</w:t>
                  </w:r>
                </w:p>
                <w:p w14:paraId="7EDB257F" w14:textId="77777777" w:rsidR="00F874B6" w:rsidRPr="00AA16BF" w:rsidRDefault="00F874B6" w:rsidP="00DB539C">
                  <w:pPr>
                    <w:pStyle w:val="ListParagraph"/>
                    <w:tabs>
                      <w:tab w:val="left" w:pos="3465"/>
                    </w:tabs>
                    <w:spacing w:line="276" w:lineRule="auto"/>
                    <w:ind w:left="0"/>
                    <w:rPr>
                      <w:rFonts w:ascii="Onest" w:hAnsi="Onest"/>
                    </w:rPr>
                  </w:pPr>
                  <w:r w:rsidRPr="00AA16BF">
                    <w:rPr>
                      <w:rFonts w:ascii="Onest" w:hAnsi="Onest"/>
                    </w:rPr>
                    <w:t xml:space="preserve">17.1.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și</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face </w:t>
                  </w:r>
                  <w:proofErr w:type="spellStart"/>
                  <w:r w:rsidRPr="00AA16BF">
                    <w:rPr>
                      <w:rFonts w:ascii="Onest" w:hAnsi="Onest"/>
                    </w:rPr>
                    <w:t>eforturi</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a </w:t>
                  </w:r>
                  <w:proofErr w:type="spellStart"/>
                  <w:r w:rsidRPr="00AA16BF">
                    <w:rPr>
                      <w:rFonts w:ascii="Onest" w:hAnsi="Onest"/>
                    </w:rPr>
                    <w:t>rezolva</w:t>
                  </w:r>
                  <w:proofErr w:type="spellEnd"/>
                  <w:r w:rsidRPr="00AA16BF">
                    <w:rPr>
                      <w:rFonts w:ascii="Onest" w:hAnsi="Onest"/>
                    </w:rPr>
                    <w:t xml:space="preserve"> pe </w:t>
                  </w:r>
                  <w:proofErr w:type="spellStart"/>
                  <w:r w:rsidRPr="00AA16BF">
                    <w:rPr>
                      <w:rFonts w:ascii="Onest" w:hAnsi="Onest"/>
                    </w:rPr>
                    <w:t>cale</w:t>
                  </w:r>
                  <w:proofErr w:type="spellEnd"/>
                  <w:r w:rsidRPr="00AA16BF">
                    <w:rPr>
                      <w:rFonts w:ascii="Onest" w:hAnsi="Onest"/>
                    </w:rPr>
                    <w:t xml:space="preserve"> </w:t>
                  </w:r>
                  <w:proofErr w:type="spellStart"/>
                  <w:r w:rsidRPr="00AA16BF">
                    <w:rPr>
                      <w:rFonts w:ascii="Onest" w:hAnsi="Onest"/>
                    </w:rPr>
                    <w:t>amiabilă</w:t>
                  </w:r>
                  <w:proofErr w:type="spellEnd"/>
                  <w:r w:rsidRPr="00AA16BF">
                    <w:rPr>
                      <w:rFonts w:ascii="Onest" w:hAnsi="Onest"/>
                    </w:rPr>
                    <w:t xml:space="preserve"> </w:t>
                  </w:r>
                  <w:proofErr w:type="spellStart"/>
                  <w:r w:rsidRPr="00AA16BF">
                    <w:rPr>
                      <w:rFonts w:ascii="Onest" w:hAnsi="Onest"/>
                    </w:rPr>
                    <w:t>orice</w:t>
                  </w:r>
                  <w:proofErr w:type="spellEnd"/>
                  <w:r w:rsidRPr="00AA16BF">
                    <w:rPr>
                      <w:rFonts w:ascii="Onest" w:hAnsi="Onest"/>
                    </w:rPr>
                    <w:t xml:space="preserve"> </w:t>
                  </w:r>
                  <w:proofErr w:type="spellStart"/>
                  <w:r w:rsidRPr="00AA16BF">
                    <w:rPr>
                      <w:rFonts w:ascii="Onest" w:hAnsi="Onest"/>
                    </w:rPr>
                    <w:t>neînţelegere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litigiu</w:t>
                  </w:r>
                  <w:proofErr w:type="spellEnd"/>
                  <w:r w:rsidRPr="00AA16BF">
                    <w:rPr>
                      <w:rFonts w:ascii="Onest" w:hAnsi="Onest"/>
                    </w:rPr>
                    <w:t xml:space="preserve"> care se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ivi</w:t>
                  </w:r>
                  <w:proofErr w:type="spellEnd"/>
                  <w:r w:rsidRPr="00AA16BF">
                    <w:rPr>
                      <w:rFonts w:ascii="Onest" w:hAnsi="Onest"/>
                    </w:rPr>
                    <w:t xml:space="preserve"> </w:t>
                  </w:r>
                  <w:proofErr w:type="spellStart"/>
                  <w:r w:rsidRPr="00AA16BF">
                    <w:rPr>
                      <w:rFonts w:ascii="Onest" w:hAnsi="Onest"/>
                    </w:rPr>
                    <w:t>intre</w:t>
                  </w:r>
                  <w:proofErr w:type="spellEnd"/>
                  <w:r w:rsidRPr="00AA16BF">
                    <w:rPr>
                      <w:rFonts w:ascii="Onest" w:hAnsi="Onest"/>
                    </w:rPr>
                    <w:t xml:space="preserve"> </w:t>
                  </w:r>
                  <w:proofErr w:type="spellStart"/>
                  <w:r w:rsidRPr="00AA16BF">
                    <w:rPr>
                      <w:rFonts w:ascii="Onest" w:hAnsi="Onest"/>
                    </w:rPr>
                    <w:t>ei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cadrul</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legătură</w:t>
                  </w:r>
                  <w:proofErr w:type="spellEnd"/>
                  <w:r w:rsidRPr="00AA16BF">
                    <w:rPr>
                      <w:rFonts w:ascii="Onest" w:hAnsi="Onest"/>
                    </w:rPr>
                    <w:t xml:space="preserve"> cu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Contractului</w:t>
                  </w:r>
                  <w:proofErr w:type="spellEnd"/>
                  <w:r w:rsidRPr="00AA16BF">
                    <w:rPr>
                      <w:rFonts w:ascii="Onest" w:hAnsi="Onest"/>
                    </w:rPr>
                    <w:t>.</w:t>
                  </w:r>
                </w:p>
                <w:p w14:paraId="383A6F73" w14:textId="77777777" w:rsidR="00F874B6" w:rsidRPr="00AA16BF" w:rsidRDefault="00F874B6" w:rsidP="00DB539C">
                  <w:pPr>
                    <w:pStyle w:val="ListParagraph"/>
                    <w:tabs>
                      <w:tab w:val="left" w:pos="3465"/>
                    </w:tabs>
                    <w:spacing w:line="276" w:lineRule="auto"/>
                    <w:ind w:left="0"/>
                    <w:rPr>
                      <w:rFonts w:ascii="Onest" w:hAnsi="Onest"/>
                    </w:rPr>
                  </w:pPr>
                  <w:r w:rsidRPr="00AA16BF">
                    <w:rPr>
                      <w:rFonts w:ascii="Onest" w:hAnsi="Onest"/>
                    </w:rPr>
                    <w:t xml:space="preserve">17.2.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ipoteza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care </w:t>
                  </w:r>
                  <w:proofErr w:type="spellStart"/>
                  <w:r w:rsidRPr="00AA16BF">
                    <w:rPr>
                      <w:rFonts w:ascii="Onest" w:hAnsi="Onest"/>
                    </w:rPr>
                    <w:t>părţile</w:t>
                  </w:r>
                  <w:proofErr w:type="spellEnd"/>
                  <w:r w:rsidRPr="00AA16BF">
                    <w:rPr>
                      <w:rFonts w:ascii="Onest" w:hAnsi="Onest"/>
                    </w:rPr>
                    <w:t xml:space="preserve"> nu </w:t>
                  </w:r>
                  <w:proofErr w:type="spellStart"/>
                  <w:r w:rsidRPr="00AA16BF">
                    <w:rPr>
                      <w:rFonts w:ascii="Onest" w:hAnsi="Onest"/>
                    </w:rPr>
                    <w:t>reusesc</w:t>
                  </w:r>
                  <w:proofErr w:type="spellEnd"/>
                  <w:r w:rsidRPr="00AA16BF">
                    <w:rPr>
                      <w:rFonts w:ascii="Onest" w:hAnsi="Onest"/>
                    </w:rPr>
                    <w:t xml:space="preserve"> o </w:t>
                  </w:r>
                  <w:proofErr w:type="spellStart"/>
                  <w:r w:rsidRPr="00AA16BF">
                    <w:rPr>
                      <w:rFonts w:ascii="Onest" w:hAnsi="Onest"/>
                    </w:rPr>
                    <w:t>soluţionare</w:t>
                  </w:r>
                  <w:proofErr w:type="spellEnd"/>
                  <w:r w:rsidRPr="00AA16BF">
                    <w:rPr>
                      <w:rFonts w:ascii="Onest" w:hAnsi="Onest"/>
                    </w:rPr>
                    <w:t xml:space="preserve"> </w:t>
                  </w:r>
                  <w:proofErr w:type="spellStart"/>
                  <w:r w:rsidRPr="00AA16BF">
                    <w:rPr>
                      <w:rFonts w:ascii="Onest" w:hAnsi="Onest"/>
                    </w:rPr>
                    <w:t>amiabila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w:t>
                  </w:r>
                  <w:proofErr w:type="spellEnd"/>
                  <w:r w:rsidRPr="00AA16BF">
                    <w:rPr>
                      <w:rFonts w:ascii="Onest" w:hAnsi="Onest"/>
                    </w:rPr>
                    <w:t xml:space="preserve"> de _____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dintre</w:t>
                  </w:r>
                  <w:proofErr w:type="spellEnd"/>
                  <w:r w:rsidRPr="00AA16BF">
                    <w:rPr>
                      <w:rFonts w:ascii="Onest" w:hAnsi="Onest"/>
                    </w:rPr>
                    <w:t xml:space="preserve"> </w:t>
                  </w:r>
                  <w:proofErr w:type="spellStart"/>
                  <w:r w:rsidRPr="00AA16BF">
                    <w:rPr>
                      <w:rFonts w:ascii="Onest" w:hAnsi="Onest"/>
                    </w:rPr>
                    <w:t>acestea</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solicita</w:t>
                  </w:r>
                  <w:proofErr w:type="spellEnd"/>
                  <w:r w:rsidRPr="00AA16BF">
                    <w:rPr>
                      <w:rFonts w:ascii="Onest" w:hAnsi="Onest"/>
                    </w:rPr>
                    <w:t xml:space="preserve"> ca </w:t>
                  </w:r>
                  <w:proofErr w:type="spellStart"/>
                  <w:r w:rsidRPr="00AA16BF">
                    <w:rPr>
                      <w:rFonts w:ascii="Onest" w:hAnsi="Onest"/>
                    </w:rPr>
                    <w:t>litigiul</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se </w:t>
                  </w:r>
                  <w:proofErr w:type="spellStart"/>
                  <w:r w:rsidRPr="00AA16BF">
                    <w:rPr>
                      <w:rFonts w:ascii="Onest" w:hAnsi="Onest"/>
                    </w:rPr>
                    <w:t>soluţioneze</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instantele</w:t>
                  </w:r>
                  <w:proofErr w:type="spellEnd"/>
                  <w:r w:rsidRPr="00AA16BF">
                    <w:rPr>
                      <w:rFonts w:ascii="Onest" w:hAnsi="Onest"/>
                    </w:rPr>
                    <w:t xml:space="preserve"> </w:t>
                  </w:r>
                  <w:proofErr w:type="spellStart"/>
                  <w:r w:rsidRPr="00AA16BF">
                    <w:rPr>
                      <w:rFonts w:ascii="Onest" w:hAnsi="Onest"/>
                    </w:rPr>
                    <w:t>judecătoreşti</w:t>
                  </w:r>
                  <w:proofErr w:type="spellEnd"/>
                  <w:r w:rsidRPr="00AA16BF">
                    <w:rPr>
                      <w:rFonts w:ascii="Onest" w:hAnsi="Onest"/>
                    </w:rPr>
                    <w:t xml:space="preserve"> </w:t>
                  </w:r>
                  <w:proofErr w:type="spellStart"/>
                  <w:r w:rsidRPr="00AA16BF">
                    <w:rPr>
                      <w:rFonts w:ascii="Onest" w:hAnsi="Onest"/>
                    </w:rPr>
                    <w:t>competente</w:t>
                  </w:r>
                  <w:proofErr w:type="spellEnd"/>
                  <w:r w:rsidRPr="00AA16BF">
                    <w:rPr>
                      <w:rFonts w:ascii="Onest" w:hAnsi="Onest"/>
                    </w:rPr>
                    <w:t>.</w:t>
                  </w:r>
                </w:p>
                <w:p w14:paraId="34D2616D" w14:textId="77777777" w:rsidR="00F874B6" w:rsidRPr="00AA16BF" w:rsidRDefault="00F874B6" w:rsidP="00DB539C">
                  <w:pPr>
                    <w:pStyle w:val="ListParagraph"/>
                    <w:tabs>
                      <w:tab w:val="left" w:pos="567"/>
                    </w:tabs>
                    <w:spacing w:line="276" w:lineRule="auto"/>
                    <w:ind w:left="0"/>
                    <w:rPr>
                      <w:rFonts w:ascii="Onest" w:hAnsi="Onest"/>
                    </w:rPr>
                  </w:pPr>
                  <w:r w:rsidRPr="00AA16BF">
                    <w:rPr>
                      <w:rFonts w:ascii="Onest" w:hAnsi="Onest"/>
                    </w:rPr>
                    <w:t xml:space="preserve">17.3.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cazul</w:t>
                  </w:r>
                  <w:proofErr w:type="spellEnd"/>
                  <w:r w:rsidRPr="00AA16BF">
                    <w:rPr>
                      <w:rFonts w:ascii="Onest" w:hAnsi="Onest"/>
                    </w:rPr>
                    <w:t xml:space="preserve"> </w:t>
                  </w:r>
                  <w:proofErr w:type="spellStart"/>
                  <w:r w:rsidRPr="00AA16BF">
                    <w:rPr>
                      <w:rFonts w:ascii="Onest" w:hAnsi="Onest"/>
                    </w:rPr>
                    <w:t>litigiilor</w:t>
                  </w:r>
                  <w:proofErr w:type="spellEnd"/>
                  <w:r w:rsidRPr="00AA16BF">
                    <w:rPr>
                      <w:rFonts w:ascii="Onest" w:hAnsi="Onest"/>
                    </w:rPr>
                    <w:t xml:space="preserve"> </w:t>
                  </w:r>
                  <w:proofErr w:type="spellStart"/>
                  <w:r w:rsidRPr="00AA16BF">
                    <w:rPr>
                      <w:rFonts w:ascii="Onest" w:hAnsi="Onest"/>
                    </w:rPr>
                    <w:t>privind</w:t>
                  </w:r>
                  <w:proofErr w:type="spellEnd"/>
                  <w:r w:rsidRPr="00AA16BF">
                    <w:rPr>
                      <w:rFonts w:ascii="Onest" w:hAnsi="Onest"/>
                    </w:rPr>
                    <w:t xml:space="preserve"> </w:t>
                  </w:r>
                  <w:proofErr w:type="spellStart"/>
                  <w:r w:rsidRPr="00AA16BF">
                    <w:rPr>
                      <w:rFonts w:ascii="Onest" w:hAnsi="Onest"/>
                    </w:rPr>
                    <w:t>calitatea</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proprietăţile</w:t>
                  </w:r>
                  <w:proofErr w:type="spellEnd"/>
                  <w:r w:rsidRPr="00AA16BF">
                    <w:rPr>
                      <w:rFonts w:ascii="Onest" w:hAnsi="Onest"/>
                    </w:rPr>
                    <w:t xml:space="preserve"> </w:t>
                  </w:r>
                  <w:proofErr w:type="spellStart"/>
                  <w:r w:rsidRPr="00AA16BF">
                    <w:rPr>
                      <w:rFonts w:ascii="Onest" w:hAnsi="Onest"/>
                    </w:rPr>
                    <w:t>materialelor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procedurile</w:t>
                  </w:r>
                  <w:proofErr w:type="spellEnd"/>
                  <w:r w:rsidRPr="00AA16BF">
                    <w:rPr>
                      <w:rFonts w:ascii="Onest" w:hAnsi="Onest"/>
                    </w:rPr>
                    <w:t xml:space="preserve"> de </w:t>
                  </w:r>
                  <w:proofErr w:type="spellStart"/>
                  <w:r w:rsidRPr="00AA16BF">
                    <w:rPr>
                      <w:rFonts w:ascii="Onest" w:hAnsi="Onest"/>
                    </w:rPr>
                    <w:t>verificare</w:t>
                  </w:r>
                  <w:proofErr w:type="spellEnd"/>
                  <w:r w:rsidRPr="00AA16BF">
                    <w:rPr>
                      <w:rFonts w:ascii="Onest" w:hAnsi="Onest"/>
                    </w:rPr>
                    <w:t xml:space="preserve">, </w:t>
                  </w:r>
                  <w:proofErr w:type="spellStart"/>
                  <w:r w:rsidRPr="00AA16BF">
                    <w:rPr>
                      <w:rFonts w:ascii="Onest" w:hAnsi="Onest"/>
                    </w:rPr>
                    <w:t>corectitudinea</w:t>
                  </w:r>
                  <w:proofErr w:type="spellEnd"/>
                  <w:r w:rsidRPr="00AA16BF">
                    <w:rPr>
                      <w:rFonts w:ascii="Onest" w:hAnsi="Onest"/>
                    </w:rPr>
                    <w:t xml:space="preserve"> </w:t>
                  </w:r>
                  <w:proofErr w:type="spellStart"/>
                  <w:r w:rsidRPr="00AA16BF">
                    <w:rPr>
                      <w:rFonts w:ascii="Onest" w:hAnsi="Onest"/>
                    </w:rPr>
                    <w:t>efectuării</w:t>
                  </w:r>
                  <w:proofErr w:type="spellEnd"/>
                  <w:r w:rsidRPr="00AA16BF">
                    <w:rPr>
                      <w:rFonts w:ascii="Onest" w:hAnsi="Onest"/>
                    </w:rPr>
                    <w:t xml:space="preserve"> </w:t>
                  </w:r>
                  <w:proofErr w:type="spellStart"/>
                  <w:r w:rsidRPr="00AA16BF">
                    <w:rPr>
                      <w:rFonts w:ascii="Onest" w:hAnsi="Onest"/>
                    </w:rPr>
                    <w:t>probelor</w:t>
                  </w:r>
                  <w:proofErr w:type="spellEnd"/>
                  <w:r w:rsidRPr="00AA16BF">
                    <w:rPr>
                      <w:rFonts w:ascii="Onest" w:hAnsi="Onest"/>
                    </w:rPr>
                    <w:t xml:space="preserve">, a </w:t>
                  </w:r>
                  <w:proofErr w:type="spellStart"/>
                  <w:r w:rsidRPr="00AA16BF">
                    <w:rPr>
                      <w:rFonts w:ascii="Onest" w:hAnsi="Onest"/>
                    </w:rPr>
                    <w:t>utilajelor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folosite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parte</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o </w:t>
                  </w:r>
                  <w:proofErr w:type="spellStart"/>
                  <w:r w:rsidRPr="00AA16BF">
                    <w:rPr>
                      <w:rFonts w:ascii="Onest" w:hAnsi="Onest"/>
                    </w:rPr>
                    <w:t>înştiinţare</w:t>
                  </w:r>
                  <w:proofErr w:type="spellEnd"/>
                  <w:r w:rsidRPr="00AA16BF">
                    <w:rPr>
                      <w:rFonts w:ascii="Onest" w:hAnsi="Onest"/>
                    </w:rPr>
                    <w:t xml:space="preserve"> </w:t>
                  </w:r>
                  <w:proofErr w:type="spellStart"/>
                  <w:r w:rsidRPr="00AA16BF">
                    <w:rPr>
                      <w:rFonts w:ascii="Onest" w:hAnsi="Onest"/>
                    </w:rPr>
                    <w:t>prealabilă</w:t>
                  </w:r>
                  <w:proofErr w:type="spellEnd"/>
                  <w:r w:rsidRPr="00AA16BF">
                    <w:rPr>
                      <w:rFonts w:ascii="Onest" w:hAnsi="Onest"/>
                    </w:rPr>
                    <w:t xml:space="preserve"> a </w:t>
                  </w:r>
                  <w:proofErr w:type="spellStart"/>
                  <w:r w:rsidRPr="00AA16BF">
                    <w:rPr>
                      <w:rFonts w:ascii="Onest" w:hAnsi="Onest"/>
                    </w:rPr>
                    <w:t>celeilalte</w:t>
                  </w:r>
                  <w:proofErr w:type="spellEnd"/>
                  <w:r w:rsidRPr="00AA16BF">
                    <w:rPr>
                      <w:rFonts w:ascii="Onest" w:hAnsi="Onest"/>
                    </w:rPr>
                    <w:t xml:space="preserve"> </w:t>
                  </w:r>
                  <w:proofErr w:type="spellStart"/>
                  <w:r w:rsidRPr="00AA16BF">
                    <w:rPr>
                      <w:rFonts w:ascii="Onest" w:hAnsi="Onest"/>
                    </w:rPr>
                    <w:t>părţi</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solicite</w:t>
                  </w:r>
                  <w:proofErr w:type="spellEnd"/>
                  <w:r w:rsidRPr="00AA16BF">
                    <w:rPr>
                      <w:rFonts w:ascii="Onest" w:hAnsi="Onest"/>
                    </w:rPr>
                    <w:t xml:space="preserve"> </w:t>
                  </w:r>
                  <w:proofErr w:type="spellStart"/>
                  <w:r w:rsidRPr="00AA16BF">
                    <w:rPr>
                      <w:rFonts w:ascii="Onest" w:hAnsi="Onest"/>
                    </w:rPr>
                    <w:t>verificarea</w:t>
                  </w:r>
                  <w:proofErr w:type="spellEnd"/>
                  <w:r w:rsidRPr="00AA16BF">
                    <w:rPr>
                      <w:rFonts w:ascii="Onest" w:hAnsi="Onest"/>
                    </w:rPr>
                    <w:t>, m</w:t>
                  </w:r>
                  <w:r w:rsidRPr="00AA16BF">
                    <w:rPr>
                      <w:rFonts w:ascii="Onest" w:hAnsi="Onest"/>
                      <w:lang w:val="ro-RO"/>
                    </w:rPr>
                    <w:t xml:space="preserve">ăsurarea și testarea, conform normativelor. </w:t>
                  </w:r>
                  <w:proofErr w:type="spellStart"/>
                  <w:r w:rsidRPr="00AA16BF">
                    <w:rPr>
                      <w:rFonts w:ascii="Onest" w:hAnsi="Onest"/>
                    </w:rPr>
                    <w:t>Costurile</w:t>
                  </w:r>
                  <w:proofErr w:type="spellEnd"/>
                  <w:r w:rsidRPr="00AA16BF">
                    <w:rPr>
                      <w:rFonts w:ascii="Onest" w:hAnsi="Onest"/>
                    </w:rPr>
                    <w:t xml:space="preserve"> </w:t>
                  </w:r>
                  <w:proofErr w:type="spellStart"/>
                  <w:r w:rsidRPr="00AA16BF">
                    <w:rPr>
                      <w:rFonts w:ascii="Onest" w:hAnsi="Onest"/>
                    </w:rPr>
                    <w:t>cercetărilor</w:t>
                  </w:r>
                  <w:proofErr w:type="spellEnd"/>
                  <w:r w:rsidRPr="00AA16BF">
                    <w:rPr>
                      <w:rFonts w:ascii="Onest" w:hAnsi="Onest"/>
                    </w:rPr>
                    <w:t xml:space="preserve"> </w:t>
                  </w:r>
                  <w:proofErr w:type="spellStart"/>
                  <w:r w:rsidRPr="00AA16BF">
                    <w:rPr>
                      <w:rFonts w:ascii="Onest" w:hAnsi="Onest"/>
                    </w:rPr>
                    <w:t>efectuate</w:t>
                  </w:r>
                  <w:proofErr w:type="spellEnd"/>
                  <w:r w:rsidRPr="00AA16BF">
                    <w:rPr>
                      <w:rFonts w:ascii="Onest" w:hAnsi="Onest"/>
                    </w:rPr>
                    <w:t xml:space="preserve"> le </w:t>
                  </w:r>
                  <w:proofErr w:type="spellStart"/>
                  <w:r w:rsidRPr="00AA16BF">
                    <w:rPr>
                      <w:rFonts w:ascii="Onest" w:hAnsi="Onest"/>
                    </w:rPr>
                    <w:t>suportă</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a </w:t>
                  </w:r>
                  <w:proofErr w:type="spellStart"/>
                  <w:r w:rsidRPr="00AA16BF">
                    <w:rPr>
                      <w:rFonts w:ascii="Onest" w:hAnsi="Onest"/>
                    </w:rPr>
                    <w:t>cărei</w:t>
                  </w:r>
                  <w:proofErr w:type="spellEnd"/>
                  <w:r w:rsidRPr="00AA16BF">
                    <w:rPr>
                      <w:rFonts w:ascii="Onest" w:hAnsi="Onest"/>
                    </w:rPr>
                    <w:t xml:space="preserve"> </w:t>
                  </w:r>
                  <w:proofErr w:type="spellStart"/>
                  <w:r w:rsidRPr="00AA16BF">
                    <w:rPr>
                      <w:rFonts w:ascii="Onest" w:hAnsi="Onest"/>
                    </w:rPr>
                    <w:t>culpă</w:t>
                  </w:r>
                  <w:proofErr w:type="spellEnd"/>
                  <w:r w:rsidRPr="00AA16BF">
                    <w:rPr>
                      <w:rFonts w:ascii="Onest" w:hAnsi="Onest"/>
                    </w:rPr>
                    <w:t xml:space="preserve"> a </w:t>
                  </w:r>
                  <w:proofErr w:type="spellStart"/>
                  <w:r w:rsidRPr="00AA16BF">
                    <w:rPr>
                      <w:rFonts w:ascii="Onest" w:hAnsi="Onest"/>
                    </w:rPr>
                    <w:t>fost</w:t>
                  </w:r>
                  <w:proofErr w:type="spellEnd"/>
                  <w:r w:rsidRPr="00AA16BF">
                    <w:rPr>
                      <w:rFonts w:ascii="Onest" w:hAnsi="Onest"/>
                    </w:rPr>
                    <w:t xml:space="preserve"> </w:t>
                  </w:r>
                  <w:proofErr w:type="spellStart"/>
                  <w:r w:rsidRPr="00AA16BF">
                    <w:rPr>
                      <w:rFonts w:ascii="Onest" w:hAnsi="Onest"/>
                    </w:rPr>
                    <w:t>dovedită</w:t>
                  </w:r>
                  <w:proofErr w:type="spellEnd"/>
                  <w:r w:rsidRPr="00AA16BF">
                    <w:rPr>
                      <w:rFonts w:ascii="Onest" w:hAnsi="Onest"/>
                    </w:rPr>
                    <w:t>.</w:t>
                  </w:r>
                </w:p>
                <w:p w14:paraId="05F0537D" w14:textId="77777777" w:rsidR="00F874B6" w:rsidRPr="00AA16BF" w:rsidRDefault="00F874B6" w:rsidP="00DB539C">
                  <w:pPr>
                    <w:tabs>
                      <w:tab w:val="left" w:pos="567"/>
                    </w:tabs>
                    <w:spacing w:line="276" w:lineRule="auto"/>
                    <w:jc w:val="both"/>
                    <w:rPr>
                      <w:rFonts w:ascii="Onest" w:hAnsi="Onest"/>
                      <w:b/>
                      <w:lang w:val="en-US"/>
                    </w:rPr>
                  </w:pPr>
                </w:p>
                <w:p w14:paraId="6FBFA16C" w14:textId="77777777" w:rsidR="00F874B6" w:rsidRPr="00AA16BF" w:rsidRDefault="00F874B6" w:rsidP="00DB539C">
                  <w:pPr>
                    <w:tabs>
                      <w:tab w:val="left" w:pos="567"/>
                    </w:tabs>
                    <w:spacing w:line="276" w:lineRule="auto"/>
                    <w:jc w:val="both"/>
                    <w:rPr>
                      <w:rFonts w:ascii="Onest" w:hAnsi="Onest"/>
                      <w:b/>
                      <w:lang w:val="en-US"/>
                    </w:rPr>
                  </w:pPr>
                  <w:r w:rsidRPr="00AA16BF">
                    <w:rPr>
                      <w:rFonts w:ascii="Onest" w:hAnsi="Onest"/>
                      <w:b/>
                      <w:lang w:val="en-US"/>
                    </w:rPr>
                    <w:t>18. REZOLUȚIUNEA CONTRACTULUI</w:t>
                  </w:r>
                </w:p>
                <w:p w14:paraId="25A0A33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18.1.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1EA28645"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a) Beneficiarul nu-şi îndeplineşte o obligaţie care este în sarcina sa şi prin aceasta pune Antreprenorul în situaţia de a nu putea executa lucrarea; </w:t>
                  </w:r>
                </w:p>
                <w:p w14:paraId="5C05C042" w14:textId="77777777" w:rsidR="00F874B6" w:rsidRPr="00AA16BF" w:rsidRDefault="00F874B6" w:rsidP="00F874B6">
                  <w:pPr>
                    <w:numPr>
                      <w:ilvl w:val="0"/>
                      <w:numId w:val="24"/>
                    </w:numPr>
                    <w:tabs>
                      <w:tab w:val="left" w:pos="1276"/>
                    </w:tabs>
                    <w:spacing w:line="276" w:lineRule="auto"/>
                    <w:ind w:left="0" w:hanging="425"/>
                    <w:jc w:val="both"/>
                    <w:rPr>
                      <w:rFonts w:ascii="Onest" w:hAnsi="Onest"/>
                      <w:lang w:val="en-US"/>
                    </w:rPr>
                  </w:pPr>
                  <w:r w:rsidRPr="00AA16BF">
                    <w:rPr>
                      <w:rFonts w:ascii="Onest" w:hAnsi="Onest"/>
                      <w:lang w:val="en-US"/>
                    </w:rPr>
                    <w:t xml:space="preserve">b) Beneficiarul nu onorează o plată scadentă mai mult de 3 luni; </w:t>
                  </w:r>
                </w:p>
                <w:p w14:paraId="63AD90D8"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Beneficiarului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149AABC0"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0CBBB334"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a) </w:t>
                  </w:r>
                  <w:proofErr w:type="spellStart"/>
                  <w:r w:rsidRPr="00AA16BF">
                    <w:rPr>
                      <w:rFonts w:ascii="Onest" w:hAnsi="Onest"/>
                    </w:rPr>
                    <w:t>Antreprenorul</w:t>
                  </w:r>
                  <w:proofErr w:type="spellEnd"/>
                  <w:r w:rsidRPr="00AA16BF">
                    <w:rPr>
                      <w:rFonts w:ascii="Onest" w:hAnsi="Onest"/>
                    </w:rPr>
                    <w:t xml:space="preserve"> se </w:t>
                  </w:r>
                  <w:proofErr w:type="spellStart"/>
                  <w:r w:rsidRPr="00AA16BF">
                    <w:rPr>
                      <w:rFonts w:ascii="Onest" w:hAnsi="Onest"/>
                    </w:rPr>
                    <w:t>află</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incapacitate de </w:t>
                  </w:r>
                  <w:proofErr w:type="spellStart"/>
                  <w:r w:rsidRPr="00AA16BF">
                    <w:rPr>
                      <w:rFonts w:ascii="Onest" w:hAnsi="Onest"/>
                    </w:rPr>
                    <w:t>plată</w:t>
                  </w:r>
                  <w:proofErr w:type="spellEnd"/>
                  <w:r w:rsidRPr="00AA16BF">
                    <w:rPr>
                      <w:rFonts w:ascii="Onest" w:hAnsi="Onest"/>
                    </w:rPr>
                    <w:t xml:space="preserve">, </w:t>
                  </w:r>
                  <w:proofErr w:type="spellStart"/>
                  <w:r w:rsidRPr="00AA16BF">
                    <w:rPr>
                      <w:rFonts w:ascii="Onest" w:hAnsi="Onest"/>
                    </w:rPr>
                    <w:t>lichidare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bunurile</w:t>
                  </w:r>
                  <w:proofErr w:type="spellEnd"/>
                  <w:r w:rsidRPr="00AA16BF">
                    <w:rPr>
                      <w:rFonts w:ascii="Onest" w:hAnsi="Onest"/>
                    </w:rPr>
                    <w:t xml:space="preserve"> </w:t>
                  </w:r>
                  <w:proofErr w:type="spellStart"/>
                  <w:r w:rsidRPr="00AA16BF">
                    <w:rPr>
                      <w:rFonts w:ascii="Onest" w:hAnsi="Onest"/>
                    </w:rPr>
                    <w:t>acestuia</w:t>
                  </w:r>
                  <w:proofErr w:type="spellEnd"/>
                  <w:r w:rsidRPr="00AA16BF">
                    <w:rPr>
                      <w:rFonts w:ascii="Onest" w:hAnsi="Onest"/>
                    </w:rPr>
                    <w:t xml:space="preserve"> sunt </w:t>
                  </w:r>
                  <w:proofErr w:type="spellStart"/>
                  <w:r w:rsidRPr="00AA16BF">
                    <w:rPr>
                      <w:rFonts w:ascii="Onest" w:hAnsi="Onest"/>
                    </w:rPr>
                    <w:t>subsechestru</w:t>
                  </w:r>
                  <w:proofErr w:type="spellEnd"/>
                  <w:r w:rsidRPr="00AA16BF">
                    <w:rPr>
                      <w:rFonts w:ascii="Onest" w:hAnsi="Onest"/>
                    </w:rPr>
                    <w:t>;</w:t>
                  </w:r>
                </w:p>
                <w:p w14:paraId="17D68C30"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b)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începe</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fără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un </w:t>
                  </w:r>
                  <w:proofErr w:type="spellStart"/>
                  <w:r w:rsidRPr="00AA16BF">
                    <w:rPr>
                      <w:rFonts w:ascii="Onest" w:hAnsi="Onest"/>
                    </w:rPr>
                    <w:t>motiv</w:t>
                  </w:r>
                  <w:proofErr w:type="spellEnd"/>
                  <w:r w:rsidRPr="00AA16BF">
                    <w:rPr>
                      <w:rFonts w:ascii="Onest" w:hAnsi="Onest"/>
                    </w:rPr>
                    <w:t xml:space="preserve"> </w:t>
                  </w:r>
                  <w:proofErr w:type="spellStart"/>
                  <w:r w:rsidRPr="00AA16BF">
                    <w:rPr>
                      <w:rFonts w:ascii="Onest" w:hAnsi="Onest"/>
                    </w:rPr>
                    <w:t>justificat</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w:t>
                  </w:r>
                  <w:proofErr w:type="spellStart"/>
                  <w:r w:rsidRPr="00AA16BF">
                    <w:rPr>
                      <w:rFonts w:ascii="Onest" w:hAnsi="Onest"/>
                    </w:rPr>
                    <w:t>reia</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suspendate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la </w:t>
                  </w:r>
                  <w:proofErr w:type="spellStart"/>
                  <w:r w:rsidRPr="00AA16BF">
                    <w:rPr>
                      <w:rFonts w:ascii="Onest" w:hAnsi="Onest"/>
                    </w:rPr>
                    <w:t>primirea</w:t>
                  </w:r>
                  <w:proofErr w:type="spellEnd"/>
                  <w:r w:rsidRPr="00AA16BF">
                    <w:rPr>
                      <w:rFonts w:ascii="Onest" w:hAnsi="Onest"/>
                    </w:rPr>
                    <w:t xml:space="preserve"> </w:t>
                  </w:r>
                  <w:proofErr w:type="spellStart"/>
                  <w:r w:rsidRPr="00AA16BF">
                    <w:rPr>
                      <w:rFonts w:ascii="Onest" w:hAnsi="Onest"/>
                    </w:rPr>
                    <w:t>dispoziţiei</w:t>
                  </w:r>
                  <w:proofErr w:type="spellEnd"/>
                  <w:r w:rsidRPr="00AA16BF">
                    <w:rPr>
                      <w:rFonts w:ascii="Onest" w:hAnsi="Onest"/>
                    </w:rPr>
                    <w:t xml:space="preserve"> </w:t>
                  </w:r>
                  <w:proofErr w:type="spellStart"/>
                  <w:r w:rsidRPr="00AA16BF">
                    <w:rPr>
                      <w:rFonts w:ascii="Onest" w:hAnsi="Onest"/>
                    </w:rPr>
                    <w:t>scrise</w:t>
                  </w:r>
                  <w:proofErr w:type="spellEnd"/>
                  <w:r w:rsidRPr="00AA16BF">
                    <w:rPr>
                      <w:rFonts w:ascii="Onest" w:hAnsi="Onest"/>
                    </w:rPr>
                    <w:t xml:space="preserve"> de </w:t>
                  </w:r>
                  <w:proofErr w:type="spellStart"/>
                  <w:r w:rsidRPr="00AA16BF">
                    <w:rPr>
                      <w:rFonts w:ascii="Onest" w:hAnsi="Onest"/>
                    </w:rPr>
                    <w:t>începere</w:t>
                  </w:r>
                  <w:proofErr w:type="spellEnd"/>
                  <w:r w:rsidRPr="00AA16BF">
                    <w:rPr>
                      <w:rFonts w:ascii="Onest" w:hAnsi="Onest"/>
                    </w:rPr>
                    <w:t>/</w:t>
                  </w:r>
                  <w:proofErr w:type="spellStart"/>
                  <w:r w:rsidRPr="00AA16BF">
                    <w:rPr>
                      <w:rFonts w:ascii="Onest" w:hAnsi="Onest"/>
                    </w:rPr>
                    <w:t>reîncepere</w:t>
                  </w:r>
                  <w:proofErr w:type="spellEnd"/>
                  <w:r w:rsidRPr="00AA16BF">
                    <w:rPr>
                      <w:rFonts w:ascii="Onest" w:hAnsi="Onest"/>
                    </w:rPr>
                    <w:t xml:space="preserve"> a </w:t>
                  </w:r>
                  <w:proofErr w:type="spellStart"/>
                  <w:r w:rsidRPr="00AA16BF">
                    <w:rPr>
                      <w:rFonts w:ascii="Onest" w:hAnsi="Onest"/>
                    </w:rPr>
                    <w:t>lucrărilor</w:t>
                  </w:r>
                  <w:proofErr w:type="spellEnd"/>
                  <w:r w:rsidRPr="00AA16BF">
                    <w:rPr>
                      <w:rFonts w:ascii="Onest" w:hAnsi="Onest"/>
                    </w:rPr>
                    <w:t xml:space="preserve">; </w:t>
                  </w:r>
                </w:p>
                <w:p w14:paraId="1CCCCD0E"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Antreprenorul</w:t>
                  </w:r>
                  <w:proofErr w:type="spellEnd"/>
                  <w:r w:rsidRPr="00AA16BF">
                    <w:rPr>
                      <w:rFonts w:ascii="Onest" w:hAnsi="Onest"/>
                    </w:rPr>
                    <w:t xml:space="preserve"> nu a </w:t>
                  </w:r>
                  <w:proofErr w:type="spellStart"/>
                  <w:r w:rsidRPr="00AA16BF">
                    <w:rPr>
                      <w:rFonts w:ascii="Onest" w:hAnsi="Onest"/>
                    </w:rPr>
                    <w:t>îndepărtat</w:t>
                  </w:r>
                  <w:proofErr w:type="spellEnd"/>
                  <w:r w:rsidRPr="00AA16BF">
                    <w:rPr>
                      <w:rFonts w:ascii="Onest" w:hAnsi="Onest"/>
                    </w:rPr>
                    <w:t xml:space="preserve"> </w:t>
                  </w:r>
                  <w:proofErr w:type="spellStart"/>
                  <w:r w:rsidRPr="00AA16BF">
                    <w:rPr>
                      <w:rFonts w:ascii="Onest" w:hAnsi="Onest"/>
                    </w:rPr>
                    <w:t>materialele</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a </w:t>
                  </w:r>
                  <w:proofErr w:type="spellStart"/>
                  <w:r w:rsidRPr="00AA16BF">
                    <w:rPr>
                      <w:rFonts w:ascii="Onest" w:hAnsi="Onest"/>
                    </w:rPr>
                    <w:t>refăcut</w:t>
                  </w:r>
                  <w:proofErr w:type="spellEnd"/>
                  <w:r w:rsidRPr="00AA16BF">
                    <w:rPr>
                      <w:rFonts w:ascii="Onest" w:hAnsi="Onest"/>
                    </w:rPr>
                    <w:t xml:space="preserve"> o </w:t>
                  </w:r>
                  <w:proofErr w:type="spellStart"/>
                  <w:r w:rsidRPr="00AA16BF">
                    <w:rPr>
                      <w:rFonts w:ascii="Onest" w:hAnsi="Onest"/>
                    </w:rPr>
                    <w:t>lucrare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beneficiar</w:t>
                  </w:r>
                  <w:proofErr w:type="spellEnd"/>
                  <w:r w:rsidRPr="00AA16BF">
                    <w:rPr>
                      <w:rFonts w:ascii="Onest" w:hAnsi="Onest"/>
                    </w:rPr>
                    <w:t>;</w:t>
                  </w:r>
                </w:p>
                <w:p w14:paraId="77E34DBA"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d)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furnizează</w:t>
                  </w:r>
                  <w:proofErr w:type="spellEnd"/>
                  <w:r w:rsidRPr="00AA16BF">
                    <w:rPr>
                      <w:rFonts w:ascii="Onest" w:hAnsi="Onest"/>
                    </w:rPr>
                    <w:t>/</w:t>
                  </w:r>
                  <w:proofErr w:type="spellStart"/>
                  <w:r w:rsidRPr="00AA16BF">
                    <w:rPr>
                      <w:rFonts w:ascii="Onest" w:hAnsi="Onest"/>
                    </w:rPr>
                    <w:t>menține</w:t>
                  </w:r>
                  <w:proofErr w:type="spellEnd"/>
                  <w:r w:rsidRPr="00AA16BF">
                    <w:rPr>
                      <w:rFonts w:ascii="Onest" w:hAnsi="Onest"/>
                    </w:rPr>
                    <w:t xml:space="preserve"> </w:t>
                  </w:r>
                  <w:proofErr w:type="spellStart"/>
                  <w:r w:rsidRPr="00AA16BF">
                    <w:rPr>
                      <w:rFonts w:ascii="Onest" w:hAnsi="Onest"/>
                    </w:rPr>
                    <w:t>garanția</w:t>
                  </w:r>
                  <w:proofErr w:type="spellEnd"/>
                  <w:r w:rsidRPr="00AA16BF">
                    <w:rPr>
                      <w:rFonts w:ascii="Onest" w:hAnsi="Onest"/>
                    </w:rPr>
                    <w:t xml:space="preserve"> de </w:t>
                  </w:r>
                  <w:proofErr w:type="spellStart"/>
                  <w:r w:rsidRPr="00AA16BF">
                    <w:rPr>
                      <w:rFonts w:ascii="Onest" w:hAnsi="Onest"/>
                    </w:rPr>
                    <w:t>bună</w:t>
                  </w:r>
                  <w:proofErr w:type="spellEnd"/>
                  <w:r w:rsidRPr="00AA16BF">
                    <w:rPr>
                      <w:rFonts w:ascii="Onest" w:hAnsi="Onest"/>
                    </w:rPr>
                    <w:t xml:space="preserve"> </w:t>
                  </w:r>
                  <w:proofErr w:type="spellStart"/>
                  <w:r w:rsidRPr="00AA16BF">
                    <w:rPr>
                      <w:rFonts w:ascii="Onest" w:hAnsi="Onest"/>
                    </w:rPr>
                    <w:t>execuție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condițiile</w:t>
                  </w:r>
                  <w:proofErr w:type="spellEnd"/>
                  <w:r w:rsidRPr="00AA16BF">
                    <w:rPr>
                      <w:rFonts w:ascii="Onest" w:hAnsi="Onest"/>
                    </w:rPr>
                    <w:t xml:space="preserve"> solicitate </w:t>
                  </w:r>
                  <w:proofErr w:type="spellStart"/>
                  <w:r w:rsidRPr="00AA16BF">
                    <w:rPr>
                      <w:rFonts w:ascii="Onest" w:hAnsi="Onest"/>
                    </w:rPr>
                    <w:t>prin</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w:t>
                  </w:r>
                </w:p>
                <w:p w14:paraId="6629C8E3"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Antreprenorului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6C0C9117"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18.3. </w:t>
                  </w:r>
                  <w:proofErr w:type="spellStart"/>
                  <w:r w:rsidRPr="00AA16BF">
                    <w:rPr>
                      <w:rFonts w:ascii="Onest" w:hAnsi="Onest"/>
                    </w:rPr>
                    <w:t>Contractul</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fi </w:t>
                  </w:r>
                  <w:proofErr w:type="spellStart"/>
                  <w:r w:rsidRPr="00AA16BF">
                    <w:rPr>
                      <w:rFonts w:ascii="Onest" w:hAnsi="Onest"/>
                    </w:rPr>
                    <w:t>reziliat</w:t>
                  </w:r>
                  <w:proofErr w:type="spellEnd"/>
                  <w:r w:rsidRPr="00AA16BF">
                    <w:rPr>
                      <w:rFonts w:ascii="Onest" w:hAnsi="Onest"/>
                    </w:rPr>
                    <w:t xml:space="preserve"> cu </w:t>
                  </w:r>
                  <w:proofErr w:type="spellStart"/>
                  <w:r w:rsidRPr="00AA16BF">
                    <w:rPr>
                      <w:rFonts w:ascii="Onest" w:hAnsi="Onest"/>
                    </w:rPr>
                    <w:t>efecte</w:t>
                  </w:r>
                  <w:proofErr w:type="spellEnd"/>
                  <w:r w:rsidRPr="00AA16BF">
                    <w:rPr>
                      <w:rFonts w:ascii="Onest" w:hAnsi="Onest"/>
                    </w:rPr>
                    <w:t xml:space="preserve"> </w:t>
                  </w:r>
                  <w:proofErr w:type="spellStart"/>
                  <w:r w:rsidRPr="00AA16BF">
                    <w:rPr>
                      <w:rFonts w:ascii="Onest" w:hAnsi="Onest"/>
                    </w:rPr>
                    <w:t>depline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w:t>
                  </w:r>
                  <w:proofErr w:type="spellStart"/>
                  <w:r w:rsidRPr="00AA16BF">
                    <w:rPr>
                      <w:rFonts w:ascii="Onest" w:hAnsi="Onest"/>
                    </w:rPr>
                    <w:t>acordarea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preaviz</w:t>
                  </w:r>
                  <w:proofErr w:type="spellEnd"/>
                  <w:r w:rsidRPr="00AA16BF">
                    <w:rPr>
                      <w:rFonts w:ascii="Onest" w:hAnsi="Onest"/>
                    </w:rPr>
                    <w:t xml:space="preserve"> de 15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Dacă</w:t>
                  </w:r>
                  <w:proofErr w:type="spellEnd"/>
                  <w:r w:rsidRPr="00AA16BF">
                    <w:rPr>
                      <w:rFonts w:ascii="Onest" w:hAnsi="Onest"/>
                    </w:rPr>
                    <w:t xml:space="preserve"> </w:t>
                  </w:r>
                  <w:proofErr w:type="spellStart"/>
                  <w:r w:rsidRPr="00AA16BF">
                    <w:rPr>
                      <w:rFonts w:ascii="Onest" w:hAnsi="Onest"/>
                    </w:rPr>
                    <w:t>înainte</w:t>
                  </w:r>
                  <w:proofErr w:type="spellEnd"/>
                  <w:r w:rsidRPr="00AA16BF">
                    <w:rPr>
                      <w:rFonts w:ascii="Onest" w:hAnsi="Onest"/>
                    </w:rPr>
                    <w:t xml:space="preserve"> de </w:t>
                  </w:r>
                  <w:proofErr w:type="spellStart"/>
                  <w:r w:rsidRPr="00AA16BF">
                    <w:rPr>
                      <w:rFonts w:ascii="Onest" w:hAnsi="Onest"/>
                    </w:rPr>
                    <w:t>expirarea</w:t>
                  </w:r>
                  <w:proofErr w:type="spellEnd"/>
                  <w:r w:rsidRPr="00AA16BF">
                    <w:rPr>
                      <w:rFonts w:ascii="Onest" w:hAnsi="Onest"/>
                    </w:rPr>
                    <w:t xml:space="preserve"> </w:t>
                  </w:r>
                  <w:proofErr w:type="spellStart"/>
                  <w:r w:rsidRPr="00AA16BF">
                    <w:rPr>
                      <w:rFonts w:ascii="Onest" w:hAnsi="Onest"/>
                    </w:rPr>
                    <w:t>termenului</w:t>
                  </w:r>
                  <w:proofErr w:type="spellEnd"/>
                  <w:r w:rsidRPr="00AA16BF">
                    <w:rPr>
                      <w:rFonts w:ascii="Onest" w:hAnsi="Onest"/>
                    </w:rPr>
                    <w:t xml:space="preserve"> de </w:t>
                  </w:r>
                  <w:proofErr w:type="spellStart"/>
                  <w:r w:rsidRPr="00AA16BF">
                    <w:rPr>
                      <w:rFonts w:ascii="Onest" w:hAnsi="Onest"/>
                    </w:rPr>
                    <w:t>preaviz</w:t>
                  </w:r>
                  <w:proofErr w:type="spellEnd"/>
                  <w:r w:rsidRPr="00AA16BF">
                    <w:rPr>
                      <w:rFonts w:ascii="Onest" w:hAnsi="Onest"/>
                    </w:rPr>
                    <w:t xml:space="preserve">, </w:t>
                  </w:r>
                  <w:proofErr w:type="spellStart"/>
                  <w:r w:rsidRPr="00AA16BF">
                    <w:rPr>
                      <w:rFonts w:ascii="Onest" w:hAnsi="Onest"/>
                    </w:rPr>
                    <w:t>situațiile</w:t>
                  </w:r>
                  <w:proofErr w:type="spellEnd"/>
                  <w:r w:rsidRPr="00AA16BF">
                    <w:rPr>
                      <w:rFonts w:ascii="Onest" w:hAnsi="Onest"/>
                    </w:rPr>
                    <w:t xml:space="preserve"> invocate ca </w:t>
                  </w:r>
                  <w:proofErr w:type="spellStart"/>
                  <w:r w:rsidRPr="00AA16BF">
                    <w:rPr>
                      <w:rFonts w:ascii="Onest" w:hAnsi="Onest"/>
                    </w:rPr>
                    <w:t>motiv</w:t>
                  </w:r>
                  <w:proofErr w:type="spellEnd"/>
                  <w:r w:rsidRPr="00AA16BF">
                    <w:rPr>
                      <w:rFonts w:ascii="Onest" w:hAnsi="Onest"/>
                    </w:rPr>
                    <w:t xml:space="preserve"> al </w:t>
                  </w:r>
                  <w:proofErr w:type="spellStart"/>
                  <w:r w:rsidRPr="00AA16BF">
                    <w:rPr>
                      <w:rFonts w:ascii="Onest" w:hAnsi="Onest"/>
                    </w:rPr>
                    <w:lastRenderedPageBreak/>
                    <w:t>rezilierii</w:t>
                  </w:r>
                  <w:proofErr w:type="spellEnd"/>
                  <w:r w:rsidRPr="00AA16BF">
                    <w:rPr>
                      <w:rFonts w:ascii="Onest" w:hAnsi="Onest"/>
                    </w:rPr>
                    <w:t xml:space="preserve"> sunt remediate, </w:t>
                  </w:r>
                  <w:proofErr w:type="spellStart"/>
                  <w:r w:rsidRPr="00AA16BF">
                    <w:rPr>
                      <w:rFonts w:ascii="Onest" w:hAnsi="Onest"/>
                    </w:rPr>
                    <w:t>înștiințarea</w:t>
                  </w:r>
                  <w:proofErr w:type="spellEnd"/>
                  <w:r w:rsidRPr="00AA16BF">
                    <w:rPr>
                      <w:rFonts w:ascii="Onest" w:hAnsi="Onest"/>
                    </w:rPr>
                    <w:t xml:space="preserve"> </w:t>
                  </w:r>
                  <w:proofErr w:type="spellStart"/>
                  <w:r w:rsidRPr="00AA16BF">
                    <w:rPr>
                      <w:rFonts w:ascii="Onest" w:hAnsi="Onest"/>
                    </w:rPr>
                    <w:t>încetează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w:t>
                  </w:r>
                  <w:proofErr w:type="spellStart"/>
                  <w:r w:rsidRPr="00AA16BF">
                    <w:rPr>
                      <w:rFonts w:ascii="Onest" w:hAnsi="Onest"/>
                    </w:rPr>
                    <w:t>efect</w:t>
                  </w:r>
                  <w:proofErr w:type="spellEnd"/>
                  <w:r w:rsidRPr="00AA16BF">
                    <w:rPr>
                      <w:rFonts w:ascii="Onest" w:hAnsi="Onest"/>
                    </w:rPr>
                    <w:t xml:space="preserve">, </w:t>
                  </w:r>
                  <w:proofErr w:type="spellStart"/>
                  <w:r w:rsidRPr="00AA16BF">
                    <w:rPr>
                      <w:rFonts w:ascii="Onest" w:hAnsi="Onest"/>
                    </w:rPr>
                    <w:t>iar</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w:t>
                  </w:r>
                  <w:proofErr w:type="spellStart"/>
                  <w:r w:rsidRPr="00AA16BF">
                    <w:rPr>
                      <w:rFonts w:ascii="Onest" w:hAnsi="Onest"/>
                    </w:rPr>
                    <w:t>solicitantă</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w:t>
                  </w:r>
                  <w:proofErr w:type="spellStart"/>
                  <w:r w:rsidRPr="00AA16BF">
                    <w:rPr>
                      <w:rFonts w:ascii="Onest" w:hAnsi="Onest"/>
                    </w:rPr>
                    <w:t>mai</w:t>
                  </w:r>
                  <w:proofErr w:type="spellEnd"/>
                  <w:r w:rsidRPr="00AA16BF">
                    <w:rPr>
                      <w:rFonts w:ascii="Onest" w:hAnsi="Onest"/>
                    </w:rPr>
                    <w:t xml:space="preserve"> fi </w:t>
                  </w:r>
                  <w:proofErr w:type="spellStart"/>
                  <w:r w:rsidRPr="00AA16BF">
                    <w:rPr>
                      <w:rFonts w:ascii="Onest" w:hAnsi="Onest"/>
                    </w:rPr>
                    <w:t>îndreptățită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rezilieze</w:t>
                  </w:r>
                  <w:proofErr w:type="spellEnd"/>
                  <w:r w:rsidRPr="00AA16BF">
                    <w:rPr>
                      <w:rFonts w:ascii="Onest" w:hAnsi="Onest"/>
                    </w:rPr>
                    <w:t xml:space="preserve"> </w:t>
                  </w:r>
                  <w:proofErr w:type="spellStart"/>
                  <w:r w:rsidRPr="00AA16BF">
                    <w:rPr>
                      <w:rFonts w:ascii="Onest" w:hAnsi="Onest"/>
                    </w:rPr>
                    <w:t>contractul</w:t>
                  </w:r>
                  <w:proofErr w:type="spellEnd"/>
                  <w:r w:rsidRPr="00AA16BF">
                    <w:rPr>
                      <w:rFonts w:ascii="Onest" w:hAnsi="Onest"/>
                    </w:rPr>
                    <w:t>.</w:t>
                  </w:r>
                </w:p>
                <w:p w14:paraId="39271D63"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18.4. </w:t>
                  </w:r>
                  <w:proofErr w:type="spellStart"/>
                  <w:r w:rsidRPr="00AA16BF">
                    <w:rPr>
                      <w:rFonts w:ascii="Onest" w:hAnsi="Onest"/>
                      <w:lang w:val="en-US"/>
                    </w:rPr>
                    <w:t>Contractul</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contractantă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comunica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indicate la </w:t>
                  </w:r>
                  <w:proofErr w:type="spellStart"/>
                  <w:r w:rsidRPr="00AA16BF">
                    <w:rPr>
                      <w:rFonts w:ascii="Onest" w:hAnsi="Onest"/>
                      <w:lang w:val="en-US"/>
                    </w:rPr>
                    <w:t>punctele</w:t>
                  </w:r>
                  <w:proofErr w:type="spellEnd"/>
                  <w:r w:rsidRPr="00AA16BF">
                    <w:rPr>
                      <w:rFonts w:ascii="Onest" w:hAnsi="Onest"/>
                      <w:lang w:val="en-US"/>
                    </w:rPr>
                    <w:t xml:space="preserve"> 18.1. </w:t>
                  </w:r>
                  <w:proofErr w:type="spellStart"/>
                  <w:r w:rsidRPr="00AA16BF">
                    <w:rPr>
                      <w:rFonts w:ascii="Onest" w:hAnsi="Onest"/>
                      <w:lang w:val="en-US"/>
                    </w:rPr>
                    <w:t>şi</w:t>
                  </w:r>
                  <w:proofErr w:type="spellEnd"/>
                  <w:r w:rsidRPr="00AA16BF">
                    <w:rPr>
                      <w:rFonts w:ascii="Onest" w:hAnsi="Onest"/>
                      <w:lang w:val="en-US"/>
                    </w:rPr>
                    <w:t xml:space="preserve"> 18.2. din </w:t>
                  </w:r>
                  <w:proofErr w:type="spellStart"/>
                  <w:r w:rsidRPr="00AA16BF">
                    <w:rPr>
                      <w:rFonts w:ascii="Onest" w:hAnsi="Onest"/>
                      <w:lang w:val="en-US"/>
                    </w:rPr>
                    <w:t>prezentul</w:t>
                  </w:r>
                  <w:proofErr w:type="spellEnd"/>
                  <w:r w:rsidRPr="00AA16BF">
                    <w:rPr>
                      <w:rFonts w:ascii="Onest" w:hAnsi="Onest"/>
                      <w:lang w:val="en-US"/>
                    </w:rPr>
                    <w:t xml:space="preserve"> contract.  </w:t>
                  </w:r>
                </w:p>
                <w:p w14:paraId="2C9F2686"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18.5.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de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convoca</w:t>
                  </w:r>
                  <w:proofErr w:type="spellEnd"/>
                  <w:r w:rsidRPr="00AA16BF">
                    <w:rPr>
                      <w:rFonts w:ascii="Onest" w:hAnsi="Onest"/>
                      <w:lang w:val="en-US"/>
                    </w:rPr>
                    <w:t xml:space="preserv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cantitativă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calitativă</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maximum 15 </w:t>
                  </w:r>
                  <w:proofErr w:type="spellStart"/>
                  <w:r w:rsidRPr="00AA16BF">
                    <w:rPr>
                      <w:rFonts w:ascii="Onest" w:hAnsi="Onest"/>
                      <w:lang w:val="en-US"/>
                    </w:rPr>
                    <w:t>zile</w:t>
                  </w:r>
                  <w:proofErr w:type="spellEnd"/>
                  <w:r w:rsidRPr="00AA16BF">
                    <w:rPr>
                      <w:rFonts w:ascii="Onest" w:hAnsi="Onest"/>
                      <w:lang w:val="en-US"/>
                    </w:rPr>
                    <w:t xml:space="preserve"> de la data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7095A810"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18.6.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întocmi</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efectiv</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inventarul</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utilajelor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care se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stabili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pe care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suporte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din vina </w:t>
                  </w:r>
                  <w:proofErr w:type="spellStart"/>
                  <w:r w:rsidRPr="00AA16BF">
                    <w:rPr>
                      <w:rFonts w:ascii="Onest" w:hAnsi="Onest"/>
                      <w:lang w:val="en-US"/>
                    </w:rPr>
                    <w:t>căruia</w:t>
                  </w:r>
                  <w:proofErr w:type="spellEnd"/>
                  <w:r w:rsidRPr="00AA16BF">
                    <w:rPr>
                      <w:rFonts w:ascii="Onest" w:hAnsi="Onest"/>
                      <w:lang w:val="en-US"/>
                    </w:rPr>
                    <w:t xml:space="preserve"> s-a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w:t>
                  </w:r>
                </w:p>
                <w:p w14:paraId="385D4F4C"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18.7.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continua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
                <w:p w14:paraId="6EB7D639"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18.8. </w:t>
                  </w:r>
                  <w:proofErr w:type="spellStart"/>
                  <w:r w:rsidRPr="00AA16BF">
                    <w:rPr>
                      <w:rFonts w:ascii="Onest" w:hAnsi="Onest"/>
                      <w:lang w:val="en-US"/>
                    </w:rPr>
                    <w:t>Cazuri</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de </w:t>
                  </w:r>
                  <w:proofErr w:type="spellStart"/>
                  <w:r w:rsidRPr="00AA16BF">
                    <w:rPr>
                      <w:rFonts w:ascii="Onest" w:hAnsi="Onest"/>
                      <w:lang w:val="en-US"/>
                    </w:rPr>
                    <w:t>încetare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1DA22AB7"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rezolvi</w:t>
                  </w:r>
                  <w:proofErr w:type="spellEnd"/>
                  <w:r w:rsidRPr="00AA16BF">
                    <w:rPr>
                      <w:rFonts w:ascii="Onest" w:hAnsi="Onest"/>
                      <w:lang w:val="en-US"/>
                    </w:rPr>
                    <w:t xml:space="preserve"> unilateral un contract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valabilitate</w:t>
                  </w:r>
                  <w:proofErr w:type="spellEnd"/>
                  <w:r w:rsidRPr="00AA16BF">
                    <w:rPr>
                      <w:rFonts w:ascii="Onest" w:hAnsi="Onest"/>
                      <w:lang w:val="en-US"/>
                    </w:rPr>
                    <w:t xml:space="preserve"> a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w:t>
                  </w:r>
                </w:p>
                <w:p w14:paraId="714D786F"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a) </w:t>
                  </w:r>
                  <w:proofErr w:type="spellStart"/>
                  <w:r w:rsidRPr="00AA16BF">
                    <w:rPr>
                      <w:rFonts w:ascii="Onest" w:hAnsi="Onest"/>
                      <w:lang w:val="en-US"/>
                    </w:rPr>
                    <w:t>contractantul</w:t>
                  </w:r>
                  <w:proofErr w:type="spellEnd"/>
                  <w:r w:rsidRPr="00AA16BF">
                    <w:rPr>
                      <w:rFonts w:ascii="Onest" w:hAnsi="Onest"/>
                      <w:lang w:val="en-US"/>
                    </w:rPr>
                    <w:t xml:space="preserve"> se </w:t>
                  </w:r>
                  <w:proofErr w:type="spellStart"/>
                  <w:r w:rsidRPr="00AA16BF">
                    <w:rPr>
                      <w:rFonts w:ascii="Onest" w:hAnsi="Onest"/>
                      <w:lang w:val="en-US"/>
                    </w:rPr>
                    <w:t>afla</w:t>
                  </w:r>
                  <w:proofErr w:type="spellEnd"/>
                  <w:r w:rsidRPr="00AA16BF">
                    <w:rPr>
                      <w:rFonts w:ascii="Onest" w:hAnsi="Onest"/>
                      <w:lang w:val="en-US"/>
                    </w:rPr>
                    <w:t xml:space="preserve">, la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atribuirii</w:t>
                  </w:r>
                  <w:proofErr w:type="spellEnd"/>
                  <w:r w:rsidRPr="00AA16BF">
                    <w:rPr>
                      <w:rFonts w:ascii="Onest" w:hAnsi="Onest"/>
                      <w:lang w:val="en-US"/>
                    </w:rPr>
                    <w:t xml:space="preserve"> </w:t>
                  </w:r>
                  <w:proofErr w:type="spellStart"/>
                  <w:r w:rsidRPr="00AA16BF">
                    <w:rPr>
                      <w:rFonts w:ascii="Onest" w:hAnsi="Onest"/>
                      <w:lang w:val="en-US"/>
                    </w:rPr>
                    <w:t>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situaţiile</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determinat</w:t>
                  </w:r>
                  <w:proofErr w:type="spellEnd"/>
                  <w:r w:rsidRPr="00AA16BF">
                    <w:rPr>
                      <w:rFonts w:ascii="Onest" w:hAnsi="Onest"/>
                      <w:lang w:val="en-US"/>
                    </w:rPr>
                    <w:t xml:space="preserve"> </w:t>
                  </w:r>
                  <w:proofErr w:type="spellStart"/>
                  <w:r w:rsidRPr="00AA16BF">
                    <w:rPr>
                      <w:rFonts w:ascii="Onest" w:hAnsi="Onest"/>
                      <w:lang w:val="en-US"/>
                    </w:rPr>
                    <w:t>excluderea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din </w:t>
                  </w:r>
                  <w:proofErr w:type="spellStart"/>
                  <w:r w:rsidRPr="00AA16BF">
                    <w:rPr>
                      <w:rFonts w:ascii="Onest" w:hAnsi="Onest"/>
                      <w:lang w:val="en-US"/>
                    </w:rPr>
                    <w:t>procedura</w:t>
                  </w:r>
                  <w:proofErr w:type="spellEnd"/>
                  <w:r w:rsidRPr="00AA16BF">
                    <w:rPr>
                      <w:rFonts w:ascii="Onest" w:hAnsi="Onest"/>
                      <w:lang w:val="en-US"/>
                    </w:rPr>
                    <w:t xml:space="preserve"> de </w:t>
                  </w:r>
                  <w:proofErr w:type="spellStart"/>
                  <w:r w:rsidRPr="00AA16BF">
                    <w:rPr>
                      <w:rFonts w:ascii="Onest" w:hAnsi="Onest"/>
                      <w:lang w:val="en-US"/>
                    </w:rPr>
                    <w:t>atribuire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art. 19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44121EE1"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b)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făcut</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modificări</w:t>
                  </w:r>
                  <w:proofErr w:type="spellEnd"/>
                  <w:r w:rsidRPr="00AA16BF">
                    <w:rPr>
                      <w:rFonts w:ascii="Onest" w:hAnsi="Onest"/>
                      <w:lang w:val="en-US"/>
                    </w:rPr>
                    <w:t xml:space="preserve"> </w:t>
                  </w:r>
                  <w:proofErr w:type="spellStart"/>
                  <w:r w:rsidRPr="00AA16BF">
                    <w:rPr>
                      <w:rFonts w:ascii="Onest" w:hAnsi="Onest"/>
                      <w:lang w:val="en-US"/>
                    </w:rPr>
                    <w:t>substanțiale</w:t>
                  </w:r>
                  <w:proofErr w:type="spellEnd"/>
                  <w:r w:rsidRPr="00AA16BF">
                    <w:rPr>
                      <w:rFonts w:ascii="Onest" w:hAnsi="Onest"/>
                      <w:lang w:val="en-US"/>
                    </w:rPr>
                    <w:t xml:space="preserve"> care </w:t>
                  </w:r>
                  <w:proofErr w:type="spellStart"/>
                  <w:r w:rsidRPr="00AA16BF">
                    <w:rPr>
                      <w:rFonts w:ascii="Onest" w:hAnsi="Onest"/>
                      <w:lang w:val="en-US"/>
                    </w:rPr>
                    <w:t>necesita</w:t>
                  </w:r>
                  <w:proofErr w:type="spellEnd"/>
                  <w:r w:rsidRPr="00AA16BF">
                    <w:rPr>
                      <w:rFonts w:ascii="Onest" w:hAnsi="Onest"/>
                      <w:lang w:val="en-US"/>
                    </w:rPr>
                    <w:t xml:space="preserve"> o </w:t>
                  </w:r>
                  <w:proofErr w:type="spellStart"/>
                  <w:r w:rsidRPr="00AA16BF">
                    <w:rPr>
                      <w:rFonts w:ascii="Onest" w:hAnsi="Onest"/>
                      <w:lang w:val="en-US"/>
                    </w:rPr>
                    <w:t>nouă</w:t>
                  </w:r>
                  <w:proofErr w:type="spellEnd"/>
                  <w:r w:rsidRPr="00AA16BF">
                    <w:rPr>
                      <w:rFonts w:ascii="Onest" w:hAnsi="Onest"/>
                      <w:lang w:val="en-US"/>
                    </w:rPr>
                    <w:t xml:space="preserve"> </w:t>
                  </w:r>
                  <w:proofErr w:type="spellStart"/>
                  <w:r w:rsidRPr="00AA16BF">
                    <w:rPr>
                      <w:rFonts w:ascii="Onest" w:hAnsi="Onest"/>
                      <w:lang w:val="en-US"/>
                    </w:rPr>
                    <w:t>procedură</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art. 76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06376E97" w14:textId="77777777" w:rsidR="00F874B6" w:rsidRPr="00AA16BF" w:rsidRDefault="00F874B6" w:rsidP="00DB539C">
                  <w:pPr>
                    <w:tabs>
                      <w:tab w:val="left" w:pos="567"/>
                    </w:tabs>
                    <w:spacing w:line="276" w:lineRule="auto"/>
                    <w:jc w:val="both"/>
                    <w:rPr>
                      <w:rFonts w:ascii="Onest" w:hAnsi="Onest"/>
                      <w:lang w:val="en-US"/>
                    </w:rPr>
                  </w:pPr>
                  <w:r w:rsidRPr="00AA16BF">
                    <w:rPr>
                      <w:rFonts w:ascii="Onest" w:hAnsi="Onest"/>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79A49F6" w14:textId="77777777" w:rsidR="00F874B6" w:rsidRPr="00AA16BF" w:rsidRDefault="00F874B6" w:rsidP="00DB539C">
                  <w:pPr>
                    <w:tabs>
                      <w:tab w:val="left" w:pos="567"/>
                    </w:tabs>
                    <w:spacing w:line="276" w:lineRule="auto"/>
                    <w:jc w:val="both"/>
                    <w:rPr>
                      <w:rFonts w:ascii="Onest" w:hAnsi="Onest"/>
                      <w:lang w:val="en-US"/>
                    </w:rPr>
                  </w:pPr>
                </w:p>
                <w:p w14:paraId="15141133" w14:textId="77777777" w:rsidR="00F874B6" w:rsidRPr="00AA16BF" w:rsidRDefault="00F874B6" w:rsidP="00DB539C">
                  <w:pPr>
                    <w:tabs>
                      <w:tab w:val="left" w:pos="567"/>
                    </w:tabs>
                    <w:spacing w:line="276" w:lineRule="auto"/>
                    <w:jc w:val="both"/>
                    <w:rPr>
                      <w:rFonts w:ascii="Onest" w:hAnsi="Onest"/>
                      <w:b/>
                      <w:lang w:val="en-US"/>
                    </w:rPr>
                  </w:pPr>
                  <w:r w:rsidRPr="00AA16BF">
                    <w:rPr>
                      <w:rFonts w:ascii="Onest" w:hAnsi="Onest"/>
                      <w:b/>
                      <w:lang w:val="en-US"/>
                    </w:rPr>
                    <w:t>19. DISPOZIȚII FINALE</w:t>
                  </w:r>
                </w:p>
                <w:p w14:paraId="3DE4992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5D48640"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19.2. Nici una dintre Părţi nu are dreptul să transmită obligaţiile şi drepturile sale stipulate în prezentul contract unor terţe persoane, fără acordul în scris al celeilalte părţi.</w:t>
                  </w:r>
                </w:p>
                <w:p w14:paraId="452EFC3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19.3. Prezentul contract este întocmit în limba de română, în două exemplare de valoare juridică egală, câte un exemplar pentru Beneficiar și Antreprenor.</w:t>
                  </w:r>
                </w:p>
                <w:p w14:paraId="368FE32A"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lastRenderedPageBreak/>
                    <w:t xml:space="preserve">19.4.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voinţă</w:t>
                  </w:r>
                  <w:proofErr w:type="spellEnd"/>
                  <w:r w:rsidRPr="00AA16BF">
                    <w:rPr>
                      <w:rFonts w:ascii="Onest" w:hAnsi="Onest"/>
                      <w:lang w:val="en-US"/>
                    </w:rPr>
                    <w:t xml:space="preserve"> al </w:t>
                  </w:r>
                  <w:proofErr w:type="spellStart"/>
                  <w:r w:rsidRPr="00AA16BF">
                    <w:rPr>
                      <w:rFonts w:ascii="Onest" w:hAnsi="Onest"/>
                      <w:lang w:val="en-US"/>
                    </w:rPr>
                    <w:t>ambelor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semnat</w:t>
                  </w:r>
                  <w:proofErr w:type="spellEnd"/>
                  <w:r w:rsidRPr="00AA16BF">
                    <w:rPr>
                      <w:rFonts w:ascii="Onest" w:hAnsi="Onest"/>
                      <w:lang w:val="en-US"/>
                    </w:rPr>
                    <w:t xml:space="preserve"> la data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ultimei</w:t>
                  </w:r>
                  <w:proofErr w:type="spellEnd"/>
                  <w:r w:rsidRPr="00AA16BF">
                    <w:rPr>
                      <w:rFonts w:ascii="Onest" w:hAnsi="Onest"/>
                      <w:lang w:val="en-US"/>
                    </w:rPr>
                    <w:t xml:space="preserve"> </w:t>
                  </w:r>
                  <w:proofErr w:type="spellStart"/>
                  <w:r w:rsidRPr="00AA16BF">
                    <w:rPr>
                      <w:rFonts w:ascii="Onest" w:hAnsi="Onest"/>
                      <w:lang w:val="en-US"/>
                    </w:rPr>
                    <w:t>semnături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încheiat</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înregistrat</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intră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vigoare</w:t>
                  </w:r>
                  <w:proofErr w:type="spellEnd"/>
                  <w:r w:rsidRPr="00AA16BF">
                    <w:rPr>
                      <w:rFonts w:ascii="Onest" w:hAnsi="Onest"/>
                      <w:lang w:val="en-US"/>
                    </w:rPr>
                    <w:t xml:space="preserve"> la data </w:t>
                  </w:r>
                  <w:proofErr w:type="spellStart"/>
                  <w:r w:rsidRPr="00AA16BF">
                    <w:rPr>
                      <w:rFonts w:ascii="Onest" w:hAnsi="Onest"/>
                      <w:lang w:val="en-US"/>
                    </w:rPr>
                    <w:t>notificării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începerea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w:t>
                  </w:r>
                  <w:proofErr w:type="spellStart"/>
                  <w:r w:rsidRPr="00AA16BF">
                    <w:rPr>
                      <w:rFonts w:ascii="Onest" w:hAnsi="Onest"/>
                      <w:lang w:val="en-US"/>
                    </w:rPr>
                    <w:t>valabil</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integrală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
                <w:p w14:paraId="490A99C6" w14:textId="77777777" w:rsidR="00F874B6" w:rsidRPr="00AA16BF" w:rsidRDefault="00F874B6" w:rsidP="00DB539C">
                  <w:pPr>
                    <w:tabs>
                      <w:tab w:val="left" w:pos="2295"/>
                    </w:tabs>
                    <w:spacing w:line="276" w:lineRule="auto"/>
                    <w:jc w:val="both"/>
                    <w:rPr>
                      <w:rFonts w:ascii="Onest" w:hAnsi="Onest"/>
                    </w:rPr>
                  </w:pPr>
                  <w:r w:rsidRPr="00AA16BF">
                    <w:rPr>
                      <w:rFonts w:ascii="Onest" w:hAnsi="Onest"/>
                      <w:lang w:val="en-US"/>
                    </w:rPr>
                    <w:t xml:space="preserve">19.5. </w:t>
                  </w:r>
                  <w:r w:rsidRPr="00AA16BF">
                    <w:rPr>
                      <w:rFonts w:ascii="Onest" w:hAnsi="Onest"/>
                    </w:rPr>
                    <w:t>Contractul operează valabil între parți, potrivit legii, ofertei și documentatiei de atribuire, de la data intrării sale în vigoare și până la epuizarea convențională sau legală a oricărui efect pe care îl produce.</w:t>
                  </w:r>
                </w:p>
                <w:p w14:paraId="36BA20C4" w14:textId="77777777" w:rsidR="00F874B6" w:rsidRPr="00AA16BF" w:rsidRDefault="00F874B6" w:rsidP="00DB539C">
                  <w:pPr>
                    <w:tabs>
                      <w:tab w:val="left" w:pos="2295"/>
                    </w:tabs>
                    <w:spacing w:line="276" w:lineRule="auto"/>
                    <w:jc w:val="both"/>
                    <w:rPr>
                      <w:rFonts w:ascii="Onest" w:hAnsi="Onest"/>
                    </w:rPr>
                  </w:pPr>
                </w:p>
                <w:p w14:paraId="1D87BEE5" w14:textId="77777777" w:rsidR="00F874B6" w:rsidRPr="00AA16BF" w:rsidRDefault="00F874B6" w:rsidP="00F874B6">
                  <w:pPr>
                    <w:pStyle w:val="ListParagraph"/>
                    <w:numPr>
                      <w:ilvl w:val="0"/>
                      <w:numId w:val="20"/>
                    </w:numPr>
                    <w:tabs>
                      <w:tab w:val="clear" w:pos="1134"/>
                      <w:tab w:val="left" w:pos="525"/>
                      <w:tab w:val="left" w:pos="2295"/>
                    </w:tabs>
                    <w:spacing w:line="276" w:lineRule="auto"/>
                    <w:ind w:left="0" w:firstLine="0"/>
                    <w:contextualSpacing/>
                    <w:jc w:val="center"/>
                    <w:rPr>
                      <w:rFonts w:ascii="Onest" w:hAnsi="Onest"/>
                      <w:lang w:val="ru-RU"/>
                    </w:rPr>
                  </w:pPr>
                  <w:r w:rsidRPr="00AA16BF">
                    <w:rPr>
                      <w:rFonts w:ascii="Onest" w:hAnsi="Onest"/>
                      <w:b/>
                    </w:rPr>
                    <w:t>PARTEA CE ȚINE DE CONDIȚIILE</w:t>
                  </w:r>
                </w:p>
                <w:p w14:paraId="7BB319CD" w14:textId="77777777" w:rsidR="00F874B6" w:rsidRPr="00AA16BF" w:rsidRDefault="00F874B6" w:rsidP="00DB539C">
                  <w:pPr>
                    <w:pStyle w:val="ListParagraph"/>
                    <w:tabs>
                      <w:tab w:val="left" w:pos="2295"/>
                    </w:tabs>
                    <w:spacing w:line="276" w:lineRule="auto"/>
                    <w:ind w:left="3240"/>
                    <w:rPr>
                      <w:rFonts w:ascii="Onest" w:hAnsi="Onest"/>
                    </w:rPr>
                  </w:pPr>
                  <w:r w:rsidRPr="00AA16BF">
                    <w:rPr>
                      <w:rFonts w:ascii="Onest" w:hAnsi="Onest"/>
                      <w:b/>
                    </w:rPr>
                    <w:t>SPECIALE A CONTRACTULUI</w:t>
                  </w:r>
                </w:p>
                <w:p w14:paraId="20F1B9AC" w14:textId="77777777" w:rsidR="00F874B6" w:rsidRPr="00AA16BF" w:rsidRDefault="00F874B6" w:rsidP="00DB539C">
                  <w:pPr>
                    <w:spacing w:line="276" w:lineRule="auto"/>
                    <w:jc w:val="center"/>
                    <w:rPr>
                      <w:rFonts w:ascii="Onest" w:hAnsi="Onest"/>
                      <w:i/>
                    </w:rPr>
                  </w:pPr>
                  <w:r w:rsidRPr="00AA16BF">
                    <w:rPr>
                      <w:rFonts w:ascii="Onest" w:hAnsi="Onest"/>
                    </w:rPr>
                    <w:t xml:space="preserve">             </w:t>
                  </w:r>
                  <w:r w:rsidRPr="00AA16BF">
                    <w:rPr>
                      <w:rFonts w:ascii="Onest" w:hAnsi="Onest"/>
                      <w:i/>
                    </w:rPr>
                    <w:t>(</w:t>
                  </w:r>
                  <w:r w:rsidRPr="00AA16BF">
                    <w:rPr>
                      <w:rFonts w:ascii="Onest" w:hAnsi="Onest"/>
                      <w:i/>
                      <w:sz w:val="20"/>
                      <w:szCs w:val="20"/>
                    </w:rPr>
                    <w:t>LA NECESITATE)</w:t>
                  </w:r>
                </w:p>
                <w:p w14:paraId="746CBA0C" w14:textId="77777777" w:rsidR="00F874B6" w:rsidRPr="00AA16BF" w:rsidRDefault="00F874B6" w:rsidP="00F874B6">
                  <w:pPr>
                    <w:pStyle w:val="ListParagraph"/>
                    <w:numPr>
                      <w:ilvl w:val="0"/>
                      <w:numId w:val="26"/>
                    </w:numPr>
                    <w:tabs>
                      <w:tab w:val="clear" w:pos="1134"/>
                    </w:tabs>
                    <w:spacing w:line="276" w:lineRule="auto"/>
                    <w:ind w:left="0"/>
                    <w:contextualSpacing/>
                    <w:rPr>
                      <w:rFonts w:ascii="Onest" w:hAnsi="Onest"/>
                    </w:rPr>
                  </w:pPr>
                  <w:r w:rsidRPr="00AA16BF">
                    <w:rPr>
                      <w:rFonts w:ascii="Onest" w:hAnsi="Onest"/>
                      <w:b/>
                    </w:rPr>
                    <w:t xml:space="preserve">                 </w:t>
                  </w:r>
                </w:p>
                <w:p w14:paraId="0A2A51E7" w14:textId="77777777" w:rsidR="00F874B6" w:rsidRPr="00AA16BF" w:rsidRDefault="00F874B6" w:rsidP="00F874B6">
                  <w:pPr>
                    <w:pStyle w:val="ListParagraph"/>
                    <w:numPr>
                      <w:ilvl w:val="0"/>
                      <w:numId w:val="26"/>
                    </w:numPr>
                    <w:tabs>
                      <w:tab w:val="clear" w:pos="1134"/>
                    </w:tabs>
                    <w:spacing w:line="276" w:lineRule="auto"/>
                    <w:ind w:left="0"/>
                    <w:contextualSpacing/>
                    <w:rPr>
                      <w:rFonts w:ascii="Onest" w:hAnsi="Onest"/>
                    </w:rPr>
                  </w:pPr>
                </w:p>
                <w:p w14:paraId="1494C1FE" w14:textId="77777777" w:rsidR="00F874B6" w:rsidRPr="00AA16BF" w:rsidRDefault="00F874B6" w:rsidP="00DB539C">
                  <w:pPr>
                    <w:pStyle w:val="ListParagraph"/>
                    <w:spacing w:line="276" w:lineRule="auto"/>
                    <w:ind w:left="0"/>
                    <w:jc w:val="center"/>
                    <w:rPr>
                      <w:rFonts w:ascii="Onest" w:hAnsi="Onest"/>
                      <w:b/>
                    </w:rPr>
                  </w:pPr>
                  <w:r w:rsidRPr="00AA16BF">
                    <w:rPr>
                      <w:rFonts w:ascii="Onest" w:hAnsi="Onest"/>
                      <w:b/>
                    </w:rPr>
                    <w:t>RECHIZITELE JURIDICE, POŞTALE ŞI DE PLĂŢI ALE PĂRŢILOR</w:t>
                  </w:r>
                </w:p>
                <w:p w14:paraId="29E2F428" w14:textId="77777777" w:rsidR="00F874B6" w:rsidRPr="00AA16BF" w:rsidRDefault="00F874B6" w:rsidP="00DB539C">
                  <w:pPr>
                    <w:pStyle w:val="ListParagraph"/>
                    <w:spacing w:line="276" w:lineRule="auto"/>
                    <w:ind w:left="0"/>
                    <w:jc w:val="center"/>
                    <w:rPr>
                      <w:rFonts w:ascii="Onest" w:hAnsi="Onest"/>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F874B6" w:rsidRPr="00AA16BF" w14:paraId="7BA6C3DE" w14:textId="77777777" w:rsidTr="00DB539C">
                    <w:tc>
                      <w:tcPr>
                        <w:tcW w:w="4675" w:type="dxa"/>
                        <w:hideMark/>
                      </w:tcPr>
                      <w:p w14:paraId="02BD75EE" w14:textId="77777777" w:rsidR="00F874B6" w:rsidRPr="00AA16BF" w:rsidRDefault="00F874B6" w:rsidP="00DB539C">
                        <w:pPr>
                          <w:tabs>
                            <w:tab w:val="left" w:pos="3295"/>
                          </w:tabs>
                          <w:spacing w:line="276" w:lineRule="auto"/>
                          <w:rPr>
                            <w:rFonts w:ascii="Onest" w:hAnsi="Onest"/>
                            <w:b/>
                            <w:lang w:val="en-US"/>
                          </w:rPr>
                        </w:pPr>
                        <w:r w:rsidRPr="00AA16BF">
                          <w:rPr>
                            <w:rFonts w:ascii="Onest" w:hAnsi="Onest"/>
                            <w:b/>
                            <w:iCs/>
                            <w:lang w:val="en-US"/>
                          </w:rPr>
                          <w:t>BENEFICIAR</w:t>
                        </w:r>
                      </w:p>
                    </w:tc>
                    <w:tc>
                      <w:tcPr>
                        <w:tcW w:w="4680" w:type="dxa"/>
                        <w:hideMark/>
                      </w:tcPr>
                      <w:p w14:paraId="3961E54E" w14:textId="77777777" w:rsidR="00F874B6" w:rsidRPr="00AA16BF" w:rsidRDefault="00F874B6" w:rsidP="00DB539C">
                        <w:pPr>
                          <w:tabs>
                            <w:tab w:val="left" w:pos="3295"/>
                          </w:tabs>
                          <w:spacing w:line="276" w:lineRule="auto"/>
                          <w:rPr>
                            <w:rFonts w:ascii="Onest" w:hAnsi="Onest"/>
                            <w:lang w:val="en-US"/>
                          </w:rPr>
                        </w:pPr>
                        <w:r w:rsidRPr="00AA16BF">
                          <w:rPr>
                            <w:rFonts w:ascii="Onest" w:hAnsi="Onest"/>
                            <w:b/>
                            <w:iCs/>
                            <w:lang w:val="en-US"/>
                          </w:rPr>
                          <w:t xml:space="preserve">ANTREPRENOR </w:t>
                        </w:r>
                      </w:p>
                    </w:tc>
                  </w:tr>
                  <w:tr w:rsidR="00F874B6" w:rsidRPr="00AA16BF" w14:paraId="21C93F4E" w14:textId="77777777" w:rsidTr="00DB539C">
                    <w:tc>
                      <w:tcPr>
                        <w:tcW w:w="4675" w:type="dxa"/>
                        <w:vAlign w:val="center"/>
                        <w:hideMark/>
                      </w:tcPr>
                      <w:p w14:paraId="47B50705"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Adresa poştală:</w:t>
                        </w:r>
                      </w:p>
                    </w:tc>
                    <w:tc>
                      <w:tcPr>
                        <w:tcW w:w="4680" w:type="dxa"/>
                        <w:vAlign w:val="center"/>
                        <w:hideMark/>
                      </w:tcPr>
                      <w:p w14:paraId="06DB2FE6"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Adresa poştală:</w:t>
                        </w:r>
                      </w:p>
                    </w:tc>
                  </w:tr>
                  <w:tr w:rsidR="00F874B6" w:rsidRPr="00AA16BF" w14:paraId="703B0533" w14:textId="77777777" w:rsidTr="00DB539C">
                    <w:tc>
                      <w:tcPr>
                        <w:tcW w:w="4675" w:type="dxa"/>
                        <w:vAlign w:val="center"/>
                        <w:hideMark/>
                      </w:tcPr>
                      <w:p w14:paraId="408E6861"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Telefon:</w:t>
                        </w:r>
                      </w:p>
                    </w:tc>
                    <w:tc>
                      <w:tcPr>
                        <w:tcW w:w="4680" w:type="dxa"/>
                        <w:vAlign w:val="center"/>
                        <w:hideMark/>
                      </w:tcPr>
                      <w:p w14:paraId="3247314C"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Telefon:</w:t>
                        </w:r>
                      </w:p>
                    </w:tc>
                  </w:tr>
                  <w:tr w:rsidR="00F874B6" w:rsidRPr="00AA16BF" w14:paraId="416959A7" w14:textId="77777777" w:rsidTr="00DB539C">
                    <w:tc>
                      <w:tcPr>
                        <w:tcW w:w="4675" w:type="dxa"/>
                        <w:vAlign w:val="center"/>
                        <w:hideMark/>
                      </w:tcPr>
                      <w:p w14:paraId="23437881"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fiscal:</w:t>
                        </w:r>
                      </w:p>
                    </w:tc>
                    <w:tc>
                      <w:tcPr>
                        <w:tcW w:w="4680" w:type="dxa"/>
                        <w:vAlign w:val="center"/>
                        <w:hideMark/>
                      </w:tcPr>
                      <w:p w14:paraId="6E72B3D1"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fiscal:</w:t>
                        </w:r>
                      </w:p>
                    </w:tc>
                  </w:tr>
                  <w:tr w:rsidR="00F874B6" w:rsidRPr="00AA16BF" w14:paraId="60B3C672" w14:textId="77777777" w:rsidTr="00DB539C">
                    <w:tc>
                      <w:tcPr>
                        <w:tcW w:w="4675" w:type="dxa"/>
                        <w:vAlign w:val="center"/>
                        <w:hideMark/>
                      </w:tcPr>
                      <w:p w14:paraId="01A137E9"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Banca:</w:t>
                        </w:r>
                      </w:p>
                    </w:tc>
                    <w:tc>
                      <w:tcPr>
                        <w:tcW w:w="4680" w:type="dxa"/>
                        <w:vAlign w:val="center"/>
                        <w:hideMark/>
                      </w:tcPr>
                      <w:p w14:paraId="20EA89C3"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Banca:</w:t>
                        </w:r>
                      </w:p>
                    </w:tc>
                  </w:tr>
                  <w:tr w:rsidR="00F874B6" w:rsidRPr="00AA16BF" w14:paraId="4F4161CB" w14:textId="77777777" w:rsidTr="00DB539C">
                    <w:tc>
                      <w:tcPr>
                        <w:tcW w:w="4675" w:type="dxa"/>
                        <w:vAlign w:val="center"/>
                        <w:hideMark/>
                      </w:tcPr>
                      <w:p w14:paraId="6BD0E920"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IBAN:</w:t>
                        </w:r>
                      </w:p>
                    </w:tc>
                    <w:tc>
                      <w:tcPr>
                        <w:tcW w:w="4680" w:type="dxa"/>
                        <w:vAlign w:val="center"/>
                        <w:hideMark/>
                      </w:tcPr>
                      <w:p w14:paraId="488C73C0"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IBAN:</w:t>
                        </w:r>
                      </w:p>
                    </w:tc>
                  </w:tr>
                </w:tbl>
                <w:p w14:paraId="1A5188CF" w14:textId="77777777" w:rsidR="00F874B6" w:rsidRPr="00AA16BF" w:rsidRDefault="00F874B6" w:rsidP="00DB539C">
                  <w:pPr>
                    <w:pStyle w:val="ListParagraph"/>
                    <w:spacing w:line="276" w:lineRule="auto"/>
                    <w:ind w:left="0"/>
                    <w:jc w:val="center"/>
                    <w:rPr>
                      <w:rFonts w:ascii="Onest" w:hAnsi="Onest"/>
                      <w:b/>
                      <w:lang w:eastAsia="ru-RU"/>
                    </w:rPr>
                  </w:pPr>
                </w:p>
                <w:p w14:paraId="44FA1B6E" w14:textId="77777777" w:rsidR="00F874B6" w:rsidRPr="00AA16BF" w:rsidRDefault="00F874B6" w:rsidP="00DB539C">
                  <w:pPr>
                    <w:tabs>
                      <w:tab w:val="left" w:pos="360"/>
                    </w:tabs>
                    <w:spacing w:line="276" w:lineRule="auto"/>
                    <w:jc w:val="both"/>
                    <w:rPr>
                      <w:rFonts w:ascii="Onest" w:hAnsi="Onest"/>
                      <w:lang w:val="en-US"/>
                    </w:rPr>
                  </w:pPr>
                </w:p>
                <w:p w14:paraId="49FB2792" w14:textId="77777777" w:rsidR="00F874B6" w:rsidRPr="00AA16BF" w:rsidRDefault="00F874B6" w:rsidP="00DB539C">
                  <w:pPr>
                    <w:tabs>
                      <w:tab w:val="left" w:pos="360"/>
                      <w:tab w:val="left" w:pos="2685"/>
                    </w:tabs>
                    <w:spacing w:line="276" w:lineRule="auto"/>
                    <w:jc w:val="both"/>
                    <w:rPr>
                      <w:rFonts w:ascii="Onest" w:hAnsi="Onest"/>
                      <w:lang w:val="en-US"/>
                    </w:rPr>
                  </w:pPr>
                  <w:r w:rsidRPr="00AA16BF">
                    <w:rPr>
                      <w:rFonts w:ascii="Onest" w:hAnsi="Onest"/>
                      <w:lang w:val="en-US"/>
                    </w:rPr>
                    <w:tab/>
                  </w:r>
                </w:p>
                <w:p w14:paraId="4329F95C" w14:textId="77777777" w:rsidR="00F874B6" w:rsidRPr="00AA16BF" w:rsidRDefault="00F874B6" w:rsidP="00DB539C">
                  <w:pPr>
                    <w:pStyle w:val="ListParagraph"/>
                    <w:tabs>
                      <w:tab w:val="left" w:pos="360"/>
                      <w:tab w:val="left" w:pos="2685"/>
                    </w:tabs>
                    <w:spacing w:line="276" w:lineRule="auto"/>
                    <w:ind w:left="0"/>
                    <w:jc w:val="center"/>
                    <w:rPr>
                      <w:rFonts w:ascii="Onest" w:hAnsi="Onest"/>
                      <w:b/>
                    </w:rPr>
                  </w:pPr>
                  <w:r w:rsidRPr="00AA16BF">
                    <w:rPr>
                      <w:rFonts w:ascii="Onest" w:hAnsi="Onest"/>
                      <w:b/>
                    </w:rPr>
                    <w:t>SEMNĂTURILE PĂRŢILOR</w:t>
                  </w:r>
                </w:p>
                <w:p w14:paraId="3C5018C9" w14:textId="77777777" w:rsidR="00F874B6" w:rsidRPr="00AA16BF" w:rsidRDefault="00F874B6" w:rsidP="00DB539C">
                  <w:pPr>
                    <w:pStyle w:val="ListParagraph"/>
                    <w:tabs>
                      <w:tab w:val="left" w:pos="360"/>
                      <w:tab w:val="left" w:pos="2685"/>
                    </w:tabs>
                    <w:spacing w:line="276" w:lineRule="auto"/>
                    <w:ind w:left="0"/>
                    <w:jc w:val="center"/>
                    <w:rPr>
                      <w:rFonts w:ascii="Onest" w:hAnsi="Onest"/>
                      <w:b/>
                    </w:rPr>
                  </w:pPr>
                </w:p>
                <w:tbl>
                  <w:tblPr>
                    <w:tblW w:w="9345" w:type="dxa"/>
                    <w:tblLayout w:type="fixed"/>
                    <w:tblLook w:val="04A0" w:firstRow="1" w:lastRow="0" w:firstColumn="1" w:lastColumn="0" w:noHBand="0" w:noVBand="1"/>
                  </w:tblPr>
                  <w:tblGrid>
                    <w:gridCol w:w="4632"/>
                    <w:gridCol w:w="4713"/>
                  </w:tblGrid>
                  <w:tr w:rsidR="00F874B6" w:rsidRPr="00AA16BF" w14:paraId="51013E54" w14:textId="77777777" w:rsidTr="00DB539C">
                    <w:trPr>
                      <w:trHeight w:val="357"/>
                    </w:trPr>
                    <w:tc>
                      <w:tcPr>
                        <w:tcW w:w="4630" w:type="dxa"/>
                        <w:vAlign w:val="center"/>
                        <w:hideMark/>
                      </w:tcPr>
                      <w:p w14:paraId="67D3B31B" w14:textId="77777777" w:rsidR="00F874B6" w:rsidRPr="00AA16BF" w:rsidRDefault="00F874B6" w:rsidP="00DB539C">
                        <w:pPr>
                          <w:tabs>
                            <w:tab w:val="left" w:pos="360"/>
                          </w:tabs>
                          <w:spacing w:line="276" w:lineRule="auto"/>
                          <w:jc w:val="center"/>
                          <w:rPr>
                            <w:rFonts w:ascii="Onest" w:hAnsi="Onest"/>
                            <w:b/>
                            <w:lang w:val="ru-RU"/>
                          </w:rPr>
                        </w:pPr>
                        <w:r w:rsidRPr="00AA16BF">
                          <w:rPr>
                            <w:rFonts w:ascii="Onest" w:hAnsi="Onest"/>
                            <w:b/>
                          </w:rPr>
                          <w:t>BENEFICIAR</w:t>
                        </w:r>
                      </w:p>
                    </w:tc>
                    <w:tc>
                      <w:tcPr>
                        <w:tcW w:w="4710" w:type="dxa"/>
                        <w:vAlign w:val="center"/>
                        <w:hideMark/>
                      </w:tcPr>
                      <w:p w14:paraId="3F8AF5B7"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b/>
                          </w:rPr>
                          <w:t>ANTREPRENOR</w:t>
                        </w:r>
                      </w:p>
                    </w:tc>
                  </w:tr>
                  <w:tr w:rsidR="00F874B6" w:rsidRPr="00AA16BF" w14:paraId="44594349" w14:textId="77777777" w:rsidTr="00DB539C">
                    <w:trPr>
                      <w:trHeight w:val="357"/>
                    </w:trPr>
                    <w:tc>
                      <w:tcPr>
                        <w:tcW w:w="4630" w:type="dxa"/>
                        <w:vAlign w:val="center"/>
                      </w:tcPr>
                      <w:p w14:paraId="37C0F5FB" w14:textId="77777777" w:rsidR="00F874B6" w:rsidRPr="00AA16BF" w:rsidRDefault="00F874B6" w:rsidP="00DB539C">
                        <w:pPr>
                          <w:tabs>
                            <w:tab w:val="left" w:pos="360"/>
                          </w:tabs>
                          <w:spacing w:line="276" w:lineRule="auto"/>
                          <w:jc w:val="both"/>
                          <w:rPr>
                            <w:rFonts w:ascii="Onest" w:hAnsi="Onest"/>
                            <w:b/>
                          </w:rPr>
                        </w:pPr>
                      </w:p>
                      <w:p w14:paraId="00A97362" w14:textId="77777777" w:rsidR="00F874B6" w:rsidRPr="00AA16BF" w:rsidRDefault="00F874B6" w:rsidP="00DB539C">
                        <w:pPr>
                          <w:tabs>
                            <w:tab w:val="left" w:pos="360"/>
                          </w:tabs>
                          <w:spacing w:line="276" w:lineRule="auto"/>
                          <w:jc w:val="both"/>
                          <w:rPr>
                            <w:rFonts w:ascii="Onest" w:hAnsi="Onest"/>
                            <w:b/>
                          </w:rPr>
                        </w:pPr>
                      </w:p>
                      <w:p w14:paraId="7FBC17DE" w14:textId="77777777" w:rsidR="00F874B6" w:rsidRPr="00AA16BF" w:rsidRDefault="00F874B6" w:rsidP="00DB539C">
                        <w:pPr>
                          <w:tabs>
                            <w:tab w:val="left" w:pos="360"/>
                          </w:tabs>
                          <w:spacing w:line="276" w:lineRule="auto"/>
                          <w:jc w:val="both"/>
                          <w:rPr>
                            <w:rFonts w:ascii="Onest" w:hAnsi="Onest"/>
                            <w:b/>
                          </w:rPr>
                        </w:pPr>
                      </w:p>
                    </w:tc>
                    <w:tc>
                      <w:tcPr>
                        <w:tcW w:w="4710" w:type="dxa"/>
                        <w:vAlign w:val="center"/>
                      </w:tcPr>
                      <w:p w14:paraId="6DEC925D" w14:textId="77777777" w:rsidR="00F874B6" w:rsidRPr="00AA16BF" w:rsidRDefault="00F874B6" w:rsidP="00DB539C">
                        <w:pPr>
                          <w:tabs>
                            <w:tab w:val="left" w:pos="360"/>
                          </w:tabs>
                          <w:spacing w:line="276" w:lineRule="auto"/>
                          <w:jc w:val="both"/>
                          <w:rPr>
                            <w:rFonts w:ascii="Onest" w:hAnsi="Onest"/>
                            <w:b/>
                          </w:rPr>
                        </w:pPr>
                      </w:p>
                      <w:p w14:paraId="27B7E2C3" w14:textId="77777777" w:rsidR="00F874B6" w:rsidRPr="00AA16BF" w:rsidRDefault="00F874B6" w:rsidP="00DB539C">
                        <w:pPr>
                          <w:tabs>
                            <w:tab w:val="left" w:pos="360"/>
                          </w:tabs>
                          <w:spacing w:line="276" w:lineRule="auto"/>
                          <w:jc w:val="both"/>
                          <w:rPr>
                            <w:rFonts w:ascii="Onest" w:hAnsi="Onest"/>
                            <w:b/>
                          </w:rPr>
                        </w:pPr>
                      </w:p>
                      <w:p w14:paraId="548318BF" w14:textId="77777777" w:rsidR="00F874B6" w:rsidRPr="00AA16BF" w:rsidRDefault="00F874B6" w:rsidP="00DB539C">
                        <w:pPr>
                          <w:tabs>
                            <w:tab w:val="left" w:pos="360"/>
                          </w:tabs>
                          <w:spacing w:line="276" w:lineRule="auto"/>
                          <w:jc w:val="both"/>
                          <w:rPr>
                            <w:rFonts w:ascii="Onest" w:hAnsi="Onest"/>
                            <w:b/>
                          </w:rPr>
                        </w:pPr>
                      </w:p>
                    </w:tc>
                  </w:tr>
                  <w:tr w:rsidR="00F874B6" w:rsidRPr="00AA16BF" w14:paraId="4006029A" w14:textId="77777777" w:rsidTr="00DB539C">
                    <w:trPr>
                      <w:trHeight w:val="357"/>
                    </w:trPr>
                    <w:tc>
                      <w:tcPr>
                        <w:tcW w:w="4630" w:type="dxa"/>
                        <w:vAlign w:val="center"/>
                        <w:hideMark/>
                      </w:tcPr>
                      <w:p w14:paraId="2F771093"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rPr>
                          <w:t>„___”_________20__</w:t>
                        </w:r>
                      </w:p>
                    </w:tc>
                    <w:tc>
                      <w:tcPr>
                        <w:tcW w:w="4710" w:type="dxa"/>
                        <w:vAlign w:val="center"/>
                        <w:hideMark/>
                      </w:tcPr>
                      <w:p w14:paraId="05C3B511"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rPr>
                          <w:t>„___”_________20__”.</w:t>
                        </w:r>
                      </w:p>
                    </w:tc>
                  </w:tr>
                </w:tbl>
                <w:p w14:paraId="419E94FA" w14:textId="77777777" w:rsidR="00F874B6" w:rsidRPr="00AA16BF" w:rsidRDefault="00F874B6" w:rsidP="00DB539C">
                  <w:pPr>
                    <w:tabs>
                      <w:tab w:val="left" w:pos="360"/>
                      <w:tab w:val="left" w:pos="2295"/>
                    </w:tabs>
                    <w:spacing w:line="276" w:lineRule="auto"/>
                    <w:jc w:val="both"/>
                    <w:rPr>
                      <w:rFonts w:ascii="Onest" w:hAnsi="Onest"/>
                      <w:lang w:eastAsia="ru-RU"/>
                    </w:rPr>
                  </w:pPr>
                  <w:r w:rsidRPr="00AA16BF">
                    <w:rPr>
                      <w:rFonts w:ascii="Onest" w:hAnsi="Onest"/>
                    </w:rPr>
                    <w:t xml:space="preserve">              </w:t>
                  </w:r>
                </w:p>
                <w:p w14:paraId="7BC61C26" w14:textId="77777777" w:rsidR="00F874B6" w:rsidRPr="00AA16BF" w:rsidRDefault="00F874B6" w:rsidP="00DB539C">
                  <w:pPr>
                    <w:tabs>
                      <w:tab w:val="left" w:pos="360"/>
                    </w:tabs>
                    <w:spacing w:line="276" w:lineRule="auto"/>
                    <w:jc w:val="both"/>
                    <w:rPr>
                      <w:rFonts w:ascii="Onest" w:hAnsi="Onest"/>
                    </w:rPr>
                  </w:pPr>
                </w:p>
              </w:tc>
            </w:tr>
          </w:tbl>
          <w:p w14:paraId="0C33E7C9" w14:textId="77777777" w:rsidR="00F874B6" w:rsidRPr="00AA16BF" w:rsidRDefault="00F874B6" w:rsidP="00DB539C">
            <w:pPr>
              <w:tabs>
                <w:tab w:val="left" w:pos="2295"/>
              </w:tabs>
              <w:rPr>
                <w:rFonts w:ascii="Onest" w:hAnsi="Onest"/>
              </w:rPr>
            </w:pPr>
          </w:p>
          <w:p w14:paraId="3E4FBEFF" w14:textId="77777777" w:rsidR="00F874B6" w:rsidRPr="00AA16BF" w:rsidRDefault="00F874B6" w:rsidP="00DB539C">
            <w:pPr>
              <w:tabs>
                <w:tab w:val="left" w:pos="2295"/>
              </w:tabs>
              <w:jc w:val="right"/>
              <w:rPr>
                <w:rFonts w:ascii="Onest" w:hAnsi="Onest"/>
              </w:rPr>
            </w:pPr>
          </w:p>
          <w:p w14:paraId="145F003A" w14:textId="77777777" w:rsidR="00F874B6" w:rsidRPr="00AA16BF" w:rsidRDefault="00F874B6" w:rsidP="00DB539C">
            <w:pPr>
              <w:tabs>
                <w:tab w:val="left" w:pos="2295"/>
              </w:tabs>
              <w:jc w:val="right"/>
              <w:rPr>
                <w:rFonts w:ascii="Onest" w:hAnsi="Onest"/>
              </w:rPr>
            </w:pPr>
          </w:p>
          <w:p w14:paraId="1B985E68" w14:textId="77777777" w:rsidR="00F874B6" w:rsidRPr="00AA16BF" w:rsidRDefault="00F874B6" w:rsidP="00DB539C">
            <w:pPr>
              <w:tabs>
                <w:tab w:val="left" w:pos="2295"/>
              </w:tabs>
              <w:jc w:val="right"/>
              <w:rPr>
                <w:rFonts w:ascii="Onest" w:hAnsi="Onest"/>
              </w:rPr>
            </w:pPr>
          </w:p>
          <w:p w14:paraId="3F6A6B23" w14:textId="77777777" w:rsidR="00F874B6" w:rsidRPr="00AA16BF" w:rsidRDefault="00F874B6" w:rsidP="00DB539C">
            <w:pPr>
              <w:tabs>
                <w:tab w:val="left" w:pos="2295"/>
              </w:tabs>
              <w:jc w:val="right"/>
              <w:rPr>
                <w:rFonts w:ascii="Onest" w:hAnsi="Onest"/>
              </w:rPr>
            </w:pPr>
          </w:p>
          <w:p w14:paraId="709CEFC2" w14:textId="77777777" w:rsidR="00F874B6" w:rsidRPr="00AA16BF" w:rsidRDefault="00F874B6" w:rsidP="00DB539C">
            <w:pPr>
              <w:tabs>
                <w:tab w:val="left" w:pos="2295"/>
              </w:tabs>
              <w:jc w:val="right"/>
              <w:rPr>
                <w:rFonts w:ascii="Onest" w:hAnsi="Onest"/>
              </w:rPr>
            </w:pPr>
          </w:p>
          <w:p w14:paraId="4FA6E1B5" w14:textId="77777777" w:rsidR="00F874B6" w:rsidRPr="00AA16BF" w:rsidRDefault="00F874B6" w:rsidP="00DB539C">
            <w:pPr>
              <w:tabs>
                <w:tab w:val="left" w:pos="2295"/>
              </w:tabs>
              <w:rPr>
                <w:rFonts w:ascii="Onest" w:hAnsi="Onest"/>
              </w:rPr>
            </w:pPr>
          </w:p>
          <w:p w14:paraId="502DBCE3" w14:textId="77777777" w:rsidR="00F874B6" w:rsidRPr="00AA16BF" w:rsidRDefault="00F874B6" w:rsidP="00DB539C">
            <w:pPr>
              <w:tabs>
                <w:tab w:val="left" w:pos="2295"/>
              </w:tabs>
              <w:jc w:val="right"/>
              <w:rPr>
                <w:rFonts w:ascii="Onest" w:hAnsi="Onest"/>
              </w:rPr>
            </w:pPr>
          </w:p>
          <w:p w14:paraId="05B42C08" w14:textId="77777777" w:rsidR="00F874B6" w:rsidRPr="00AA16BF" w:rsidRDefault="00F874B6" w:rsidP="00DB539C">
            <w:pPr>
              <w:tabs>
                <w:tab w:val="left" w:pos="2295"/>
              </w:tabs>
              <w:jc w:val="right"/>
              <w:rPr>
                <w:rFonts w:ascii="Onest" w:hAnsi="Onest"/>
              </w:rPr>
            </w:pPr>
          </w:p>
          <w:p w14:paraId="6C09E108" w14:textId="77777777" w:rsidR="00F874B6" w:rsidRPr="00AA16BF" w:rsidRDefault="00F874B6" w:rsidP="00DB539C">
            <w:pPr>
              <w:tabs>
                <w:tab w:val="left" w:pos="2295"/>
              </w:tabs>
              <w:jc w:val="right"/>
              <w:rPr>
                <w:rFonts w:ascii="Onest" w:hAnsi="Onest"/>
              </w:rPr>
            </w:pPr>
            <w:r w:rsidRPr="00AA16BF">
              <w:rPr>
                <w:rFonts w:ascii="Onest" w:hAnsi="Onest"/>
              </w:rPr>
              <w:t>Anexa nr. 1</w:t>
            </w:r>
          </w:p>
          <w:p w14:paraId="520ADD9A" w14:textId="77777777" w:rsidR="00F874B6" w:rsidRPr="00AA16BF" w:rsidRDefault="00F874B6" w:rsidP="00DB539C">
            <w:pPr>
              <w:tabs>
                <w:tab w:val="left" w:pos="2295"/>
              </w:tabs>
              <w:jc w:val="right"/>
              <w:rPr>
                <w:rFonts w:ascii="Onest" w:hAnsi="Onest"/>
              </w:rPr>
            </w:pPr>
            <w:r w:rsidRPr="00AA16BF">
              <w:rPr>
                <w:rFonts w:ascii="Onest" w:hAnsi="Onest"/>
              </w:rPr>
              <w:t>la Contractul nr. ___________</w:t>
            </w:r>
          </w:p>
          <w:p w14:paraId="05E433CB" w14:textId="77777777" w:rsidR="00F874B6" w:rsidRPr="00AA16BF" w:rsidRDefault="00F874B6" w:rsidP="00DB539C">
            <w:pPr>
              <w:tabs>
                <w:tab w:val="left" w:pos="2295"/>
              </w:tabs>
              <w:jc w:val="right"/>
              <w:rPr>
                <w:rFonts w:ascii="Onest" w:hAnsi="Onest"/>
              </w:rPr>
            </w:pPr>
            <w:r w:rsidRPr="00AA16BF">
              <w:rPr>
                <w:rFonts w:ascii="Onest" w:hAnsi="Onest"/>
              </w:rPr>
              <w:t>Din „____”  _____ 20_______</w:t>
            </w:r>
          </w:p>
          <w:p w14:paraId="1EA393DE" w14:textId="77777777" w:rsidR="00F874B6" w:rsidRPr="00AA16BF" w:rsidRDefault="00F874B6" w:rsidP="00DB539C">
            <w:pPr>
              <w:tabs>
                <w:tab w:val="left" w:pos="2295"/>
              </w:tabs>
              <w:jc w:val="both"/>
              <w:rPr>
                <w:rFonts w:ascii="Onest" w:hAnsi="Onest"/>
              </w:rPr>
            </w:pPr>
          </w:p>
          <w:p w14:paraId="046C6A11" w14:textId="77777777" w:rsidR="00F874B6" w:rsidRPr="00AA16BF" w:rsidRDefault="00F874B6" w:rsidP="00DB539C">
            <w:pPr>
              <w:tabs>
                <w:tab w:val="left" w:pos="2295"/>
              </w:tabs>
              <w:jc w:val="both"/>
              <w:rPr>
                <w:rFonts w:ascii="Onest" w:hAnsi="Onest"/>
              </w:rPr>
            </w:pPr>
          </w:p>
          <w:p w14:paraId="4E2DCD6A" w14:textId="77777777" w:rsidR="00F874B6" w:rsidRPr="00AA16BF" w:rsidRDefault="00F874B6" w:rsidP="00DB539C">
            <w:pPr>
              <w:tabs>
                <w:tab w:val="left" w:pos="2295"/>
              </w:tabs>
              <w:jc w:val="both"/>
              <w:rPr>
                <w:rFonts w:ascii="Onest" w:hAnsi="Onest"/>
              </w:rPr>
            </w:pPr>
          </w:p>
          <w:p w14:paraId="4E2E4109" w14:textId="77777777" w:rsidR="00F874B6" w:rsidRPr="00AA16BF" w:rsidRDefault="00F874B6" w:rsidP="00DB539C">
            <w:pPr>
              <w:tabs>
                <w:tab w:val="left" w:pos="2295"/>
              </w:tabs>
              <w:jc w:val="both"/>
              <w:rPr>
                <w:rFonts w:ascii="Onest" w:hAnsi="Onest"/>
                <w:b/>
              </w:rPr>
            </w:pPr>
            <w:r w:rsidRPr="00AA16BF">
              <w:rPr>
                <w:rFonts w:ascii="Onest" w:hAnsi="Onest"/>
                <w:b/>
              </w:rPr>
              <w:t xml:space="preserve">       SPECIFICAŢII TEHNICE</w:t>
            </w:r>
          </w:p>
          <w:p w14:paraId="5F81D4D4" w14:textId="77777777" w:rsidR="00F874B6" w:rsidRPr="00AA16BF" w:rsidRDefault="00F874B6" w:rsidP="00DB539C">
            <w:pPr>
              <w:tabs>
                <w:tab w:val="left" w:pos="2295"/>
              </w:tabs>
              <w:jc w:val="both"/>
              <w:rPr>
                <w:rFonts w:ascii="Onest" w:hAnsi="Onest"/>
              </w:rPr>
            </w:pPr>
          </w:p>
          <w:tbl>
            <w:tblPr>
              <w:tblW w:w="938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60"/>
            </w:tblGrid>
            <w:tr w:rsidR="00F874B6" w:rsidRPr="00AA16BF" w14:paraId="7BAF21B4" w14:textId="77777777" w:rsidTr="00DB539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CEABB3" w14:textId="77777777" w:rsidR="00F874B6" w:rsidRPr="00AA16BF" w:rsidRDefault="00F874B6" w:rsidP="00DB539C">
                  <w:pPr>
                    <w:jc w:val="both"/>
                    <w:rPr>
                      <w:rFonts w:ascii="Onest" w:hAnsi="Onest"/>
                      <w:b/>
                      <w:bCs/>
                    </w:rPr>
                  </w:pPr>
                  <w:r w:rsidRPr="00AA16BF">
                    <w:rPr>
                      <w:rFonts w:ascii="Onest" w:hAnsi="Onest"/>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9DADF9" w14:textId="77777777" w:rsidR="00F874B6" w:rsidRPr="00AA16BF" w:rsidRDefault="00F874B6" w:rsidP="00DB539C">
                  <w:pPr>
                    <w:jc w:val="center"/>
                    <w:rPr>
                      <w:rFonts w:ascii="Onest" w:hAnsi="Onest"/>
                      <w:b/>
                      <w:bCs/>
                    </w:rPr>
                  </w:pPr>
                  <w:r w:rsidRPr="00AA16BF">
                    <w:rPr>
                      <w:rFonts w:ascii="Onest" w:hAnsi="Onest"/>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27E8EC" w14:textId="77777777" w:rsidR="00F874B6" w:rsidRPr="00AA16BF" w:rsidRDefault="00F874B6" w:rsidP="00DB539C">
                  <w:pPr>
                    <w:jc w:val="both"/>
                    <w:rPr>
                      <w:rFonts w:ascii="Onest" w:hAnsi="Onest"/>
                      <w:b/>
                      <w:bCs/>
                    </w:rPr>
                  </w:pPr>
                  <w:r w:rsidRPr="00AA16BF">
                    <w:rPr>
                      <w:rFonts w:ascii="Onest" w:hAnsi="Onest"/>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1F79CE" w14:textId="77777777" w:rsidR="00F874B6" w:rsidRPr="00AA16BF" w:rsidRDefault="00F874B6" w:rsidP="00DB539C">
                  <w:pPr>
                    <w:jc w:val="center"/>
                    <w:rPr>
                      <w:rFonts w:ascii="Onest" w:hAnsi="Onest"/>
                      <w:b/>
                    </w:rPr>
                  </w:pPr>
                  <w:r w:rsidRPr="00AA16BF">
                    <w:rPr>
                      <w:rFonts w:ascii="Onest" w:hAnsi="Onest"/>
                      <w:b/>
                    </w:rPr>
                    <w:t>Specificarea tehnică deplină solicitată de către autoritatea contractantă</w:t>
                  </w:r>
                </w:p>
                <w:p w14:paraId="7D90A607" w14:textId="77777777" w:rsidR="00F874B6" w:rsidRPr="00AA16BF" w:rsidRDefault="00F874B6" w:rsidP="00DB539C">
                  <w:pPr>
                    <w:jc w:val="both"/>
                    <w:rPr>
                      <w:rFonts w:ascii="Onest" w:hAnsi="Onest"/>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3E64B6" w14:textId="77777777" w:rsidR="00F874B6" w:rsidRPr="00AA16BF" w:rsidRDefault="00F874B6" w:rsidP="00DB539C">
                  <w:pPr>
                    <w:jc w:val="center"/>
                    <w:rPr>
                      <w:rFonts w:ascii="Onest" w:hAnsi="Onest"/>
                      <w:b/>
                    </w:rPr>
                  </w:pPr>
                  <w:r w:rsidRPr="00AA16BF">
                    <w:rPr>
                      <w:rFonts w:ascii="Onest" w:hAnsi="Onest"/>
                      <w:b/>
                      <w:bCs/>
                    </w:rPr>
                    <w:t xml:space="preserve">Specificarea tehnică </w:t>
                  </w:r>
                  <w:r w:rsidRPr="00AA16BF">
                    <w:rPr>
                      <w:rFonts w:ascii="Onest" w:hAnsi="Onest"/>
                      <w:b/>
                    </w:rPr>
                    <w:t>deplină propusă de către ofertant</w:t>
                  </w:r>
                </w:p>
                <w:p w14:paraId="41AA71DC" w14:textId="77777777" w:rsidR="00F874B6" w:rsidRPr="00AA16BF" w:rsidRDefault="00F874B6" w:rsidP="00DB539C">
                  <w:pPr>
                    <w:jc w:val="both"/>
                    <w:rPr>
                      <w:rFonts w:ascii="Onest" w:hAnsi="Onest"/>
                      <w:b/>
                      <w:bCs/>
                    </w:rPr>
                  </w:pPr>
                </w:p>
              </w:tc>
              <w:tc>
                <w:tcPr>
                  <w:tcW w:w="2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DED34C" w14:textId="77777777" w:rsidR="00F874B6" w:rsidRPr="00AA16BF" w:rsidRDefault="00F874B6" w:rsidP="00DB539C">
                  <w:pPr>
                    <w:ind w:right="943"/>
                    <w:jc w:val="center"/>
                    <w:rPr>
                      <w:rFonts w:ascii="Onest" w:hAnsi="Onest"/>
                      <w:b/>
                      <w:bCs/>
                    </w:rPr>
                  </w:pPr>
                  <w:r w:rsidRPr="00AA16BF">
                    <w:rPr>
                      <w:rFonts w:ascii="Onest" w:hAnsi="Onest"/>
                      <w:b/>
                      <w:bCs/>
                    </w:rPr>
                    <w:t>Standarde de</w:t>
                  </w:r>
                </w:p>
                <w:p w14:paraId="795CE44C" w14:textId="77777777" w:rsidR="00F874B6" w:rsidRPr="00AA16BF" w:rsidRDefault="00F874B6" w:rsidP="00DB539C">
                  <w:pPr>
                    <w:ind w:right="943"/>
                    <w:jc w:val="center"/>
                    <w:rPr>
                      <w:rFonts w:ascii="Onest" w:hAnsi="Onest"/>
                      <w:b/>
                      <w:bCs/>
                    </w:rPr>
                  </w:pPr>
                  <w:r w:rsidRPr="00AA16BF">
                    <w:rPr>
                      <w:rFonts w:ascii="Onest" w:hAnsi="Onest"/>
                      <w:b/>
                      <w:bCs/>
                    </w:rPr>
                    <w:t>referinţă</w:t>
                  </w:r>
                </w:p>
              </w:tc>
            </w:tr>
            <w:tr w:rsidR="00F874B6" w:rsidRPr="00AA16BF" w14:paraId="19779078" w14:textId="77777777" w:rsidTr="00DB53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CFE64" w14:textId="77777777" w:rsidR="00F874B6" w:rsidRPr="00AA16BF" w:rsidRDefault="00F874B6" w:rsidP="00DB539C">
                  <w:pPr>
                    <w:jc w:val="both"/>
                    <w:rPr>
                      <w:rFonts w:ascii="Onest" w:hAnsi="Onest"/>
                    </w:rPr>
                  </w:pPr>
                  <w:r w:rsidRPr="00AA16BF">
                    <w:rPr>
                      <w:rFonts w:ascii="Onest" w:hAnsi="Ones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A7E983" w14:textId="77777777" w:rsidR="00F874B6" w:rsidRPr="00AA16BF" w:rsidRDefault="00F874B6" w:rsidP="00DB539C">
                  <w:pPr>
                    <w:jc w:val="both"/>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B646B8" w14:textId="77777777" w:rsidR="00F874B6" w:rsidRPr="00AA16BF" w:rsidRDefault="00F874B6" w:rsidP="00DB539C">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3CBB2" w14:textId="77777777" w:rsidR="00F874B6" w:rsidRPr="00AA16BF" w:rsidRDefault="00F874B6" w:rsidP="00DB539C">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6A571C" w14:textId="77777777" w:rsidR="00F874B6" w:rsidRPr="00AA16BF" w:rsidRDefault="00F874B6" w:rsidP="00DB539C">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CB924" w14:textId="77777777" w:rsidR="00F874B6" w:rsidRPr="00AA16BF" w:rsidRDefault="00F874B6" w:rsidP="00DB539C">
                  <w:pPr>
                    <w:jc w:val="both"/>
                    <w:rPr>
                      <w:rFonts w:ascii="Onest" w:hAnsi="Onest"/>
                    </w:rPr>
                  </w:pPr>
                </w:p>
              </w:tc>
            </w:tr>
            <w:tr w:rsidR="00F874B6" w:rsidRPr="00AA16BF" w14:paraId="1C569063" w14:textId="77777777" w:rsidTr="00DB53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DFEC6" w14:textId="77777777" w:rsidR="00F874B6" w:rsidRPr="00AA16BF" w:rsidRDefault="00F874B6" w:rsidP="00DB539C">
                  <w:pPr>
                    <w:jc w:val="both"/>
                    <w:rPr>
                      <w:rFonts w:ascii="Onest" w:hAnsi="Ones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3A7BB" w14:textId="77777777" w:rsidR="00F874B6" w:rsidRPr="00AA16BF" w:rsidRDefault="00F874B6" w:rsidP="00DB539C">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67472" w14:textId="77777777" w:rsidR="00F874B6" w:rsidRPr="00AA16BF" w:rsidRDefault="00F874B6" w:rsidP="00DB539C">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BE0624" w14:textId="77777777" w:rsidR="00F874B6" w:rsidRPr="00AA16BF" w:rsidRDefault="00F874B6" w:rsidP="00DB539C">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E6CEA" w14:textId="77777777" w:rsidR="00F874B6" w:rsidRPr="00AA16BF" w:rsidRDefault="00F874B6" w:rsidP="00DB539C">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5450B" w14:textId="77777777" w:rsidR="00F874B6" w:rsidRPr="00AA16BF" w:rsidRDefault="00F874B6" w:rsidP="00DB539C">
                  <w:pPr>
                    <w:jc w:val="both"/>
                    <w:rPr>
                      <w:rFonts w:ascii="Onest" w:hAnsi="Onest"/>
                    </w:rPr>
                  </w:pPr>
                </w:p>
              </w:tc>
            </w:tr>
            <w:tr w:rsidR="00F874B6" w:rsidRPr="00AA16BF" w14:paraId="12ED5252" w14:textId="77777777" w:rsidTr="00DB539C">
              <w:tc>
                <w:tcPr>
                  <w:tcW w:w="2261" w:type="dxa"/>
                  <w:gridSpan w:val="2"/>
                  <w:tcBorders>
                    <w:top w:val="single" w:sz="6" w:space="0" w:color="000000"/>
                    <w:left w:val="nil"/>
                    <w:bottom w:val="nil"/>
                    <w:right w:val="nil"/>
                  </w:tcBorders>
                </w:tcPr>
                <w:p w14:paraId="3FEDF431" w14:textId="77777777" w:rsidR="00F874B6" w:rsidRPr="00AA16BF" w:rsidRDefault="00F874B6" w:rsidP="00DB539C">
                  <w:pPr>
                    <w:jc w:val="both"/>
                    <w:rPr>
                      <w:rFonts w:ascii="Onest" w:hAnsi="Onest"/>
                    </w:rPr>
                  </w:pPr>
                </w:p>
                <w:p w14:paraId="26BDC78E" w14:textId="77777777" w:rsidR="00F874B6" w:rsidRPr="00AA16BF" w:rsidRDefault="00F874B6" w:rsidP="00DB539C">
                  <w:pPr>
                    <w:jc w:val="both"/>
                    <w:rPr>
                      <w:rFonts w:ascii="Onest" w:hAnsi="Onest"/>
                    </w:rPr>
                  </w:pPr>
                </w:p>
                <w:p w14:paraId="599D5E90" w14:textId="77777777" w:rsidR="00F874B6" w:rsidRPr="00AA16BF" w:rsidRDefault="00F874B6" w:rsidP="00DB539C">
                  <w:pPr>
                    <w:jc w:val="both"/>
                    <w:rPr>
                      <w:rFonts w:ascii="Onest" w:hAnsi="Onest"/>
                    </w:rPr>
                  </w:pPr>
                </w:p>
                <w:p w14:paraId="05419B33" w14:textId="77777777" w:rsidR="00F874B6" w:rsidRPr="00AA16BF" w:rsidRDefault="00F874B6" w:rsidP="00DB539C">
                  <w:pPr>
                    <w:jc w:val="both"/>
                    <w:rPr>
                      <w:rFonts w:ascii="Onest" w:hAnsi="Onest"/>
                    </w:rPr>
                  </w:pPr>
                </w:p>
                <w:p w14:paraId="40EBA1AF" w14:textId="77777777" w:rsidR="00F874B6" w:rsidRPr="00AA16BF" w:rsidRDefault="00F874B6" w:rsidP="00DB539C">
                  <w:pPr>
                    <w:jc w:val="both"/>
                    <w:rPr>
                      <w:rFonts w:ascii="Onest" w:hAnsi="Onest"/>
                    </w:rPr>
                  </w:pPr>
                </w:p>
              </w:tc>
              <w:tc>
                <w:tcPr>
                  <w:tcW w:w="71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AA68C38" w14:textId="77777777" w:rsidR="00F874B6" w:rsidRPr="00AA16BF" w:rsidRDefault="00F874B6" w:rsidP="00DB539C">
                  <w:pPr>
                    <w:jc w:val="both"/>
                    <w:rPr>
                      <w:rFonts w:ascii="Onest" w:hAnsi="Onest"/>
                    </w:rPr>
                  </w:pPr>
                  <w:r w:rsidRPr="00AA16BF">
                    <w:rPr>
                      <w:rFonts w:ascii="Onest" w:hAnsi="Onest"/>
                    </w:rPr>
                    <w:t> </w:t>
                  </w:r>
                </w:p>
                <w:p w14:paraId="525E0B6C" w14:textId="77777777" w:rsidR="00F874B6" w:rsidRPr="00AA16BF" w:rsidRDefault="00F874B6" w:rsidP="00DB539C">
                  <w:pPr>
                    <w:rPr>
                      <w:rFonts w:ascii="Onest" w:hAnsi="Onest"/>
                      <w:b/>
                      <w:bCs/>
                    </w:rPr>
                  </w:pPr>
                  <w:r w:rsidRPr="00AA16BF">
                    <w:rPr>
                      <w:rFonts w:ascii="Onest" w:hAnsi="Onest"/>
                      <w:b/>
                      <w:bCs/>
                    </w:rPr>
                    <w:t xml:space="preserve">                 SEMNĂTURILE PĂRŢILOR</w:t>
                  </w:r>
                </w:p>
                <w:p w14:paraId="7CE90838" w14:textId="77777777" w:rsidR="00F874B6" w:rsidRPr="00AA16BF" w:rsidRDefault="00F874B6" w:rsidP="00DB539C">
                  <w:pPr>
                    <w:rPr>
                      <w:rFonts w:ascii="Onest" w:hAnsi="Onest"/>
                    </w:rPr>
                  </w:pPr>
                </w:p>
              </w:tc>
            </w:tr>
            <w:tr w:rsidR="00F874B6" w:rsidRPr="00AA16BF" w14:paraId="727B3267" w14:textId="77777777" w:rsidTr="00DB539C">
              <w:tc>
                <w:tcPr>
                  <w:tcW w:w="4763" w:type="dxa"/>
                  <w:gridSpan w:val="4"/>
                  <w:tcBorders>
                    <w:top w:val="nil"/>
                    <w:left w:val="nil"/>
                    <w:bottom w:val="nil"/>
                    <w:right w:val="nil"/>
                  </w:tcBorders>
                  <w:tcMar>
                    <w:top w:w="24" w:type="dxa"/>
                    <w:left w:w="48" w:type="dxa"/>
                    <w:bottom w:w="24" w:type="dxa"/>
                    <w:right w:w="48" w:type="dxa"/>
                  </w:tcMar>
                  <w:hideMark/>
                </w:tcPr>
                <w:p w14:paraId="357BBE93" w14:textId="77777777" w:rsidR="00F874B6" w:rsidRPr="00AA16BF" w:rsidRDefault="00F874B6" w:rsidP="00DB539C">
                  <w:pPr>
                    <w:ind w:firstLine="567"/>
                    <w:jc w:val="both"/>
                    <w:rPr>
                      <w:rFonts w:ascii="Onest" w:hAnsi="Onest"/>
                    </w:rPr>
                  </w:pPr>
                  <w:r w:rsidRPr="00AA16BF">
                    <w:rPr>
                      <w:rFonts w:ascii="Onest" w:hAnsi="Onest"/>
                    </w:rPr>
                    <w:t> </w:t>
                  </w:r>
                </w:p>
                <w:p w14:paraId="674ADC60" w14:textId="77777777" w:rsidR="00F874B6" w:rsidRPr="00AA16BF" w:rsidRDefault="00F874B6" w:rsidP="00DB539C">
                  <w:pPr>
                    <w:ind w:firstLine="567"/>
                    <w:rPr>
                      <w:rFonts w:ascii="Onest" w:hAnsi="Onest"/>
                    </w:rPr>
                  </w:pPr>
                  <w:r w:rsidRPr="00AA16BF">
                    <w:rPr>
                      <w:rFonts w:ascii="Onest" w:hAnsi="Onest"/>
                      <w:b/>
                      <w:bCs/>
                    </w:rPr>
                    <w:t>BENEFICIAR</w:t>
                  </w:r>
                </w:p>
                <w:p w14:paraId="3DF539F3" w14:textId="77777777" w:rsidR="00F874B6" w:rsidRPr="00AA16BF" w:rsidRDefault="00F874B6" w:rsidP="00DB539C">
                  <w:pPr>
                    <w:ind w:firstLine="567"/>
                    <w:rPr>
                      <w:rFonts w:ascii="Onest" w:hAnsi="Onest"/>
                    </w:rPr>
                  </w:pPr>
                </w:p>
              </w:tc>
              <w:tc>
                <w:tcPr>
                  <w:tcW w:w="50" w:type="dxa"/>
                  <w:tcBorders>
                    <w:top w:val="nil"/>
                    <w:left w:val="nil"/>
                    <w:bottom w:val="nil"/>
                    <w:right w:val="nil"/>
                  </w:tcBorders>
                </w:tcPr>
                <w:p w14:paraId="03BCE869" w14:textId="77777777" w:rsidR="00F874B6" w:rsidRPr="00AA16BF" w:rsidRDefault="00F874B6" w:rsidP="00DB539C">
                  <w:pPr>
                    <w:jc w:val="both"/>
                    <w:rPr>
                      <w:rFonts w:ascii="Onest" w:hAnsi="Onest"/>
                      <w:b/>
                      <w:bCs/>
                    </w:rPr>
                  </w:pPr>
                </w:p>
              </w:tc>
              <w:tc>
                <w:tcPr>
                  <w:tcW w:w="4569" w:type="dxa"/>
                  <w:gridSpan w:val="2"/>
                  <w:tcBorders>
                    <w:top w:val="nil"/>
                    <w:left w:val="nil"/>
                    <w:bottom w:val="nil"/>
                    <w:right w:val="nil"/>
                  </w:tcBorders>
                  <w:tcMar>
                    <w:top w:w="24" w:type="dxa"/>
                    <w:left w:w="48" w:type="dxa"/>
                    <w:bottom w:w="24" w:type="dxa"/>
                    <w:right w:w="48" w:type="dxa"/>
                  </w:tcMar>
                  <w:hideMark/>
                </w:tcPr>
                <w:p w14:paraId="012CC26A" w14:textId="77777777" w:rsidR="00F874B6" w:rsidRPr="00AA16BF" w:rsidRDefault="00F874B6" w:rsidP="00DB539C">
                  <w:pPr>
                    <w:rPr>
                      <w:rFonts w:ascii="Onest" w:hAnsi="Onest"/>
                    </w:rPr>
                  </w:pPr>
                  <w:r w:rsidRPr="00AA16BF">
                    <w:rPr>
                      <w:rFonts w:ascii="Onest" w:hAnsi="Onest"/>
                      <w:b/>
                      <w:bCs/>
                    </w:rPr>
                    <w:t xml:space="preserve">                              </w:t>
                  </w:r>
                </w:p>
                <w:p w14:paraId="2D2B0DD0" w14:textId="77777777" w:rsidR="00F874B6" w:rsidRPr="00AA16BF" w:rsidRDefault="00F874B6" w:rsidP="00DB539C">
                  <w:pPr>
                    <w:ind w:firstLine="567"/>
                    <w:jc w:val="both"/>
                    <w:rPr>
                      <w:rFonts w:ascii="Onest" w:hAnsi="Onest"/>
                    </w:rPr>
                  </w:pPr>
                  <w:r w:rsidRPr="00AA16BF">
                    <w:rPr>
                      <w:rFonts w:ascii="Onest" w:hAnsi="Onest"/>
                    </w:rPr>
                    <w:t> </w:t>
                  </w:r>
                  <w:r w:rsidRPr="00AA16BF">
                    <w:rPr>
                      <w:rFonts w:ascii="Onest" w:hAnsi="Onest"/>
                      <w:b/>
                    </w:rPr>
                    <w:t>ANTREPRENOR</w:t>
                  </w:r>
                </w:p>
                <w:p w14:paraId="67BDABF8" w14:textId="77777777" w:rsidR="00F874B6" w:rsidRPr="00AA16BF" w:rsidRDefault="00F874B6" w:rsidP="00DB539C">
                  <w:pPr>
                    <w:jc w:val="both"/>
                    <w:rPr>
                      <w:rFonts w:ascii="Onest" w:hAnsi="Onest"/>
                    </w:rPr>
                  </w:pPr>
                </w:p>
              </w:tc>
            </w:tr>
          </w:tbl>
          <w:p w14:paraId="7B4991C0" w14:textId="77777777" w:rsidR="00F874B6" w:rsidRPr="00AA16BF" w:rsidRDefault="00F874B6" w:rsidP="00DB539C">
            <w:pPr>
              <w:tabs>
                <w:tab w:val="left" w:pos="2295"/>
              </w:tabs>
              <w:jc w:val="both"/>
              <w:rPr>
                <w:rFonts w:ascii="Onest" w:hAnsi="Onest"/>
              </w:rPr>
            </w:pPr>
          </w:p>
          <w:p w14:paraId="50696829" w14:textId="77777777" w:rsidR="00F874B6" w:rsidRPr="00AA16BF" w:rsidRDefault="00F874B6" w:rsidP="00DB539C">
            <w:pPr>
              <w:tabs>
                <w:tab w:val="left" w:pos="2295"/>
              </w:tabs>
              <w:jc w:val="both"/>
              <w:rPr>
                <w:rFonts w:ascii="Onest" w:hAnsi="Onest"/>
              </w:rPr>
            </w:pPr>
          </w:p>
          <w:p w14:paraId="76CDDF02" w14:textId="77777777" w:rsidR="00F874B6" w:rsidRPr="00AA16BF" w:rsidRDefault="00F874B6" w:rsidP="00DB539C">
            <w:pPr>
              <w:jc w:val="right"/>
              <w:rPr>
                <w:rFonts w:ascii="Onest" w:hAnsi="Onest"/>
              </w:rPr>
            </w:pPr>
          </w:p>
          <w:p w14:paraId="52F14211" w14:textId="77777777" w:rsidR="00F874B6" w:rsidRPr="00AA16BF" w:rsidRDefault="00F874B6" w:rsidP="00DB539C">
            <w:pPr>
              <w:jc w:val="right"/>
              <w:rPr>
                <w:rFonts w:ascii="Onest" w:hAnsi="Onest"/>
              </w:rPr>
            </w:pPr>
          </w:p>
          <w:p w14:paraId="0C806736" w14:textId="77777777" w:rsidR="00F874B6" w:rsidRPr="00AA16BF" w:rsidRDefault="00F874B6" w:rsidP="00DB539C">
            <w:pPr>
              <w:jc w:val="right"/>
              <w:rPr>
                <w:rFonts w:ascii="Onest" w:hAnsi="Onest"/>
              </w:rPr>
            </w:pPr>
          </w:p>
          <w:p w14:paraId="35043EB6" w14:textId="77777777" w:rsidR="00F874B6" w:rsidRPr="00AA16BF" w:rsidRDefault="00F874B6" w:rsidP="00DB539C">
            <w:pPr>
              <w:jc w:val="right"/>
              <w:rPr>
                <w:rFonts w:ascii="Onest" w:hAnsi="Onest"/>
              </w:rPr>
            </w:pPr>
          </w:p>
          <w:p w14:paraId="7EE69984" w14:textId="77777777" w:rsidR="00F874B6" w:rsidRPr="00AA16BF" w:rsidRDefault="00F874B6" w:rsidP="00DB539C">
            <w:pPr>
              <w:jc w:val="right"/>
              <w:rPr>
                <w:rFonts w:ascii="Onest" w:hAnsi="Onest"/>
              </w:rPr>
            </w:pPr>
          </w:p>
          <w:p w14:paraId="6F9C4F24" w14:textId="77777777" w:rsidR="00F874B6" w:rsidRPr="00AA16BF" w:rsidRDefault="00F874B6" w:rsidP="00DB539C">
            <w:pPr>
              <w:jc w:val="right"/>
              <w:rPr>
                <w:rFonts w:ascii="Onest" w:hAnsi="Onest"/>
              </w:rPr>
            </w:pPr>
          </w:p>
          <w:p w14:paraId="5A951163" w14:textId="77777777" w:rsidR="00F874B6" w:rsidRPr="00AA16BF" w:rsidRDefault="00F874B6" w:rsidP="00DB539C">
            <w:pPr>
              <w:jc w:val="right"/>
              <w:rPr>
                <w:rFonts w:ascii="Onest" w:hAnsi="Onest"/>
              </w:rPr>
            </w:pPr>
          </w:p>
          <w:p w14:paraId="23C8DFCE" w14:textId="77777777" w:rsidR="00F874B6" w:rsidRPr="00AA16BF" w:rsidRDefault="00F874B6" w:rsidP="00DB539C">
            <w:pPr>
              <w:jc w:val="right"/>
              <w:rPr>
                <w:rFonts w:ascii="Onest" w:hAnsi="Onest"/>
              </w:rPr>
            </w:pPr>
          </w:p>
          <w:p w14:paraId="6C3E9755" w14:textId="77777777" w:rsidR="00F874B6" w:rsidRPr="00AA16BF" w:rsidRDefault="00F874B6" w:rsidP="00DB539C">
            <w:pPr>
              <w:jc w:val="right"/>
              <w:rPr>
                <w:rFonts w:ascii="Onest" w:hAnsi="Onest"/>
              </w:rPr>
            </w:pPr>
          </w:p>
          <w:p w14:paraId="38408C3E" w14:textId="77777777" w:rsidR="00F874B6" w:rsidRPr="00AA16BF" w:rsidRDefault="00F874B6" w:rsidP="00DB539C">
            <w:pPr>
              <w:jc w:val="right"/>
              <w:rPr>
                <w:rFonts w:ascii="Onest" w:hAnsi="Onest"/>
              </w:rPr>
            </w:pPr>
          </w:p>
          <w:p w14:paraId="1F5103D0" w14:textId="77777777" w:rsidR="00F874B6" w:rsidRPr="00AA16BF" w:rsidRDefault="00F874B6" w:rsidP="00DB539C">
            <w:pPr>
              <w:jc w:val="right"/>
              <w:rPr>
                <w:rFonts w:ascii="Onest" w:hAnsi="Onest"/>
              </w:rPr>
            </w:pPr>
          </w:p>
          <w:p w14:paraId="020BFB83" w14:textId="77777777" w:rsidR="00F874B6" w:rsidRPr="00AA16BF" w:rsidRDefault="00F874B6" w:rsidP="00DB539C">
            <w:pPr>
              <w:jc w:val="right"/>
              <w:rPr>
                <w:rFonts w:ascii="Onest" w:hAnsi="Onest"/>
              </w:rPr>
            </w:pPr>
          </w:p>
          <w:p w14:paraId="20BC85DE" w14:textId="77777777" w:rsidR="00F874B6" w:rsidRPr="00AA16BF" w:rsidRDefault="00F874B6" w:rsidP="00DB539C">
            <w:pPr>
              <w:jc w:val="right"/>
              <w:rPr>
                <w:rFonts w:ascii="Onest" w:hAnsi="Onest"/>
              </w:rPr>
            </w:pPr>
          </w:p>
          <w:p w14:paraId="7B684EBE" w14:textId="77777777" w:rsidR="00F874B6" w:rsidRPr="00AA16BF" w:rsidRDefault="00F874B6" w:rsidP="00DB539C">
            <w:pPr>
              <w:jc w:val="right"/>
              <w:rPr>
                <w:rFonts w:ascii="Onest" w:hAnsi="Onest"/>
              </w:rPr>
            </w:pPr>
          </w:p>
          <w:p w14:paraId="6BA1CF99" w14:textId="77777777" w:rsidR="00F874B6" w:rsidRPr="00AA16BF" w:rsidRDefault="00F874B6" w:rsidP="00DB539C">
            <w:pPr>
              <w:jc w:val="right"/>
              <w:rPr>
                <w:rFonts w:ascii="Onest" w:hAnsi="Onest"/>
              </w:rPr>
            </w:pPr>
          </w:p>
          <w:p w14:paraId="39A61519" w14:textId="77777777" w:rsidR="00F874B6" w:rsidRPr="00AA16BF" w:rsidRDefault="00F874B6" w:rsidP="00DB539C">
            <w:pPr>
              <w:jc w:val="right"/>
              <w:rPr>
                <w:rFonts w:ascii="Onest" w:hAnsi="Onest"/>
              </w:rPr>
            </w:pPr>
          </w:p>
          <w:p w14:paraId="338424F1" w14:textId="77777777" w:rsidR="00F874B6" w:rsidRPr="00AA16BF" w:rsidRDefault="00F874B6" w:rsidP="00DB539C">
            <w:pPr>
              <w:jc w:val="right"/>
              <w:rPr>
                <w:rFonts w:ascii="Onest" w:hAnsi="Onest"/>
              </w:rPr>
            </w:pPr>
          </w:p>
          <w:p w14:paraId="6F8A089D" w14:textId="77777777" w:rsidR="00F874B6" w:rsidRPr="00AA16BF" w:rsidRDefault="00F874B6" w:rsidP="00DB539C">
            <w:pPr>
              <w:jc w:val="right"/>
              <w:rPr>
                <w:rFonts w:ascii="Onest" w:hAnsi="Onest"/>
              </w:rPr>
            </w:pPr>
          </w:p>
          <w:p w14:paraId="1D7971CA" w14:textId="77777777" w:rsidR="00F874B6" w:rsidRPr="00AA16BF" w:rsidRDefault="00F874B6" w:rsidP="00DB539C">
            <w:pPr>
              <w:jc w:val="right"/>
              <w:rPr>
                <w:rFonts w:ascii="Onest" w:hAnsi="Onest"/>
              </w:rPr>
            </w:pPr>
          </w:p>
          <w:p w14:paraId="570F0482" w14:textId="77777777" w:rsidR="00F874B6" w:rsidRPr="00AA16BF" w:rsidRDefault="00F874B6" w:rsidP="00DB539C">
            <w:pPr>
              <w:jc w:val="right"/>
              <w:rPr>
                <w:rFonts w:ascii="Onest" w:hAnsi="Onest"/>
              </w:rPr>
            </w:pPr>
          </w:p>
          <w:p w14:paraId="762CDCEB" w14:textId="77777777" w:rsidR="00F874B6" w:rsidRPr="00AA16BF" w:rsidRDefault="00F874B6" w:rsidP="00DB539C">
            <w:pPr>
              <w:jc w:val="right"/>
              <w:rPr>
                <w:rFonts w:ascii="Onest" w:hAnsi="Onest"/>
              </w:rPr>
            </w:pPr>
          </w:p>
          <w:p w14:paraId="32242094" w14:textId="77777777" w:rsidR="00F874B6" w:rsidRPr="00AA16BF" w:rsidRDefault="00F874B6" w:rsidP="00DB539C">
            <w:pPr>
              <w:jc w:val="right"/>
              <w:rPr>
                <w:rFonts w:ascii="Onest" w:hAnsi="Onest"/>
              </w:rPr>
            </w:pPr>
          </w:p>
          <w:p w14:paraId="2F029553" w14:textId="77777777" w:rsidR="00F874B6" w:rsidRPr="00AA16BF" w:rsidRDefault="00F874B6" w:rsidP="00DB539C">
            <w:pPr>
              <w:jc w:val="right"/>
              <w:rPr>
                <w:rFonts w:ascii="Onest" w:hAnsi="Onest"/>
              </w:rPr>
            </w:pPr>
          </w:p>
          <w:p w14:paraId="1127568A" w14:textId="77777777" w:rsidR="00F874B6" w:rsidRPr="00AA16BF" w:rsidRDefault="00F874B6" w:rsidP="00DB539C">
            <w:pPr>
              <w:jc w:val="right"/>
              <w:rPr>
                <w:rFonts w:ascii="Onest" w:hAnsi="Onest"/>
              </w:rPr>
            </w:pPr>
          </w:p>
          <w:p w14:paraId="2D2FA741" w14:textId="77777777" w:rsidR="00F874B6" w:rsidRPr="00AA16BF" w:rsidRDefault="00F874B6" w:rsidP="00DB539C">
            <w:pPr>
              <w:jc w:val="right"/>
              <w:rPr>
                <w:rFonts w:ascii="Onest" w:hAnsi="Onest"/>
              </w:rPr>
            </w:pPr>
          </w:p>
          <w:p w14:paraId="18302828" w14:textId="77777777" w:rsidR="00F874B6" w:rsidRPr="00AA16BF" w:rsidRDefault="00F874B6" w:rsidP="00DB539C">
            <w:pPr>
              <w:jc w:val="right"/>
              <w:rPr>
                <w:rFonts w:ascii="Onest" w:hAnsi="Onest"/>
              </w:rPr>
            </w:pPr>
          </w:p>
          <w:p w14:paraId="0A813B36" w14:textId="77777777" w:rsidR="00F874B6" w:rsidRPr="00AA16BF" w:rsidRDefault="00F874B6" w:rsidP="00DB539C">
            <w:pPr>
              <w:jc w:val="right"/>
              <w:rPr>
                <w:rFonts w:ascii="Onest" w:hAnsi="Onest"/>
              </w:rPr>
            </w:pPr>
            <w:r w:rsidRPr="00AA16BF">
              <w:rPr>
                <w:rFonts w:ascii="Onest" w:hAnsi="Onest"/>
              </w:rPr>
              <w:t>Anexa nr. 2</w:t>
            </w:r>
          </w:p>
          <w:p w14:paraId="1AC92E55" w14:textId="77777777" w:rsidR="00F874B6" w:rsidRPr="00AA16BF" w:rsidRDefault="00F874B6" w:rsidP="00DB539C">
            <w:pPr>
              <w:jc w:val="right"/>
              <w:rPr>
                <w:rFonts w:ascii="Onest" w:hAnsi="Onest"/>
              </w:rPr>
            </w:pPr>
            <w:r w:rsidRPr="00AA16BF">
              <w:rPr>
                <w:rFonts w:ascii="Onest" w:hAnsi="Onest"/>
              </w:rPr>
              <w:t>la Contractul nr.__________</w:t>
            </w:r>
          </w:p>
          <w:p w14:paraId="330330B2" w14:textId="77777777" w:rsidR="00F874B6" w:rsidRPr="00AA16BF" w:rsidRDefault="00F874B6" w:rsidP="00DB539C">
            <w:pPr>
              <w:jc w:val="right"/>
              <w:rPr>
                <w:rFonts w:ascii="Onest" w:hAnsi="Onest"/>
              </w:rPr>
            </w:pPr>
            <w:r w:rsidRPr="00AA16BF">
              <w:rPr>
                <w:rFonts w:ascii="Onest" w:hAnsi="Onest"/>
              </w:rPr>
              <w:t>din “____” ________ 20___</w:t>
            </w:r>
          </w:p>
          <w:p w14:paraId="1C6FF0E3" w14:textId="77777777" w:rsidR="00F874B6" w:rsidRPr="00AA16BF" w:rsidRDefault="00F874B6" w:rsidP="00DB539C">
            <w:pPr>
              <w:keepNext/>
              <w:keepLines/>
              <w:spacing w:before="200"/>
              <w:jc w:val="both"/>
              <w:outlineLvl w:val="2"/>
              <w:rPr>
                <w:rFonts w:ascii="Onest" w:hAnsi="Onest"/>
              </w:rPr>
            </w:pPr>
          </w:p>
          <w:p w14:paraId="0D78EE3D" w14:textId="77777777" w:rsidR="00F874B6" w:rsidRPr="00AA16BF" w:rsidRDefault="00F874B6" w:rsidP="00DB539C">
            <w:pPr>
              <w:ind w:firstLine="567"/>
              <w:jc w:val="both"/>
              <w:rPr>
                <w:rFonts w:ascii="Onest" w:hAnsi="Ones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874B6" w:rsidRPr="00AA16BF" w14:paraId="483815EC" w14:textId="77777777" w:rsidTr="00DB539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584F5B" w14:textId="77777777" w:rsidR="00F874B6" w:rsidRPr="00AA16BF" w:rsidRDefault="00F874B6" w:rsidP="00DB539C">
                  <w:pPr>
                    <w:ind w:right="-176"/>
                    <w:jc w:val="both"/>
                    <w:rPr>
                      <w:rFonts w:ascii="Onest" w:hAnsi="Onest"/>
                      <w:b/>
                      <w:bCs/>
                    </w:rPr>
                  </w:pPr>
                  <w:r w:rsidRPr="00AA16BF">
                    <w:rPr>
                      <w:rFonts w:ascii="Onest" w:hAnsi="Onest"/>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954EA" w14:textId="77777777" w:rsidR="00F874B6" w:rsidRPr="00AA16BF" w:rsidRDefault="00F874B6" w:rsidP="00DB539C">
                  <w:pPr>
                    <w:tabs>
                      <w:tab w:val="left" w:pos="235"/>
                      <w:tab w:val="left" w:pos="378"/>
                    </w:tabs>
                    <w:ind w:left="-923"/>
                    <w:jc w:val="center"/>
                    <w:rPr>
                      <w:rFonts w:ascii="Onest" w:hAnsi="Onest"/>
                      <w:b/>
                      <w:bCs/>
                    </w:rPr>
                  </w:pPr>
                  <w:r w:rsidRPr="00AA16BF">
                    <w:rPr>
                      <w:rFonts w:ascii="Onest" w:hAnsi="Onest"/>
                      <w:b/>
                      <w:bCs/>
                    </w:rPr>
                    <w:t xml:space="preserve">          Denumirea</w:t>
                  </w:r>
                </w:p>
                <w:p w14:paraId="1B6B5C6B" w14:textId="77777777" w:rsidR="00F874B6" w:rsidRPr="00AA16BF" w:rsidRDefault="00F874B6" w:rsidP="00DB539C">
                  <w:pPr>
                    <w:tabs>
                      <w:tab w:val="left" w:pos="235"/>
                      <w:tab w:val="left" w:pos="378"/>
                    </w:tabs>
                    <w:ind w:left="-923"/>
                    <w:jc w:val="center"/>
                    <w:rPr>
                      <w:rFonts w:ascii="Onest" w:hAnsi="Onest"/>
                      <w:b/>
                      <w:bCs/>
                    </w:rPr>
                  </w:pPr>
                  <w:r w:rsidRPr="00AA16BF">
                    <w:rPr>
                      <w:rFonts w:ascii="Onest" w:hAnsi="Onest"/>
                      <w:b/>
                      <w:bCs/>
                    </w:rPr>
                    <w:t xml:space="preserve">          lucrărilor</w:t>
                  </w:r>
                </w:p>
                <w:p w14:paraId="00C52C52" w14:textId="77777777" w:rsidR="00F874B6" w:rsidRPr="00AA16BF" w:rsidRDefault="00F874B6" w:rsidP="00DB539C">
                  <w:pPr>
                    <w:tabs>
                      <w:tab w:val="left" w:pos="369"/>
                    </w:tabs>
                    <w:ind w:left="-923"/>
                    <w:jc w:val="center"/>
                    <w:rPr>
                      <w:rFonts w:ascii="Onest" w:hAnsi="Onest"/>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420927" w14:textId="77777777" w:rsidR="00F874B6" w:rsidRPr="00AA16BF" w:rsidRDefault="00F874B6" w:rsidP="00DB539C">
                  <w:pPr>
                    <w:jc w:val="both"/>
                    <w:rPr>
                      <w:rFonts w:ascii="Onest" w:hAnsi="Onest"/>
                      <w:b/>
                      <w:bCs/>
                    </w:rPr>
                  </w:pPr>
                  <w:r w:rsidRPr="00AA16BF">
                    <w:rPr>
                      <w:rFonts w:ascii="Onest" w:hAnsi="Onest"/>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5DBF6" w14:textId="77777777" w:rsidR="00F874B6" w:rsidRPr="00AA16BF" w:rsidRDefault="00F874B6" w:rsidP="00DB539C">
                  <w:pPr>
                    <w:jc w:val="center"/>
                    <w:rPr>
                      <w:rFonts w:ascii="Onest" w:hAnsi="Onest"/>
                      <w:b/>
                      <w:bCs/>
                    </w:rPr>
                  </w:pPr>
                  <w:r w:rsidRPr="00AA16BF">
                    <w:rPr>
                      <w:rFonts w:ascii="Onest" w:hAnsi="Onest"/>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B43395" w14:textId="77777777" w:rsidR="00F874B6" w:rsidRPr="00AA16BF" w:rsidRDefault="00F874B6" w:rsidP="00DB539C">
                  <w:pPr>
                    <w:jc w:val="both"/>
                    <w:rPr>
                      <w:rFonts w:ascii="Onest" w:hAnsi="Onest"/>
                      <w:b/>
                      <w:bCs/>
                    </w:rPr>
                  </w:pPr>
                  <w:r w:rsidRPr="00AA16BF">
                    <w:rPr>
                      <w:rFonts w:ascii="Onest" w:hAnsi="Onest"/>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2BE111" w14:textId="77777777" w:rsidR="00F874B6" w:rsidRPr="00AA16BF" w:rsidRDefault="00F874B6" w:rsidP="00DB539C">
                  <w:pPr>
                    <w:jc w:val="center"/>
                    <w:rPr>
                      <w:rFonts w:ascii="Onest" w:hAnsi="Onest"/>
                      <w:b/>
                      <w:bCs/>
                    </w:rPr>
                  </w:pPr>
                  <w:r w:rsidRPr="00AA16BF">
                    <w:rPr>
                      <w:rFonts w:ascii="Onest" w:hAnsi="Onest"/>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6603B1" w14:textId="77777777" w:rsidR="00F874B6" w:rsidRPr="00AA16BF" w:rsidRDefault="00F874B6" w:rsidP="00DB539C">
                  <w:pPr>
                    <w:jc w:val="center"/>
                    <w:rPr>
                      <w:rFonts w:ascii="Onest" w:hAnsi="Onest"/>
                      <w:b/>
                      <w:bCs/>
                    </w:rPr>
                  </w:pPr>
                  <w:r w:rsidRPr="00AA16BF">
                    <w:rPr>
                      <w:rFonts w:ascii="Onest" w:hAnsi="Onest"/>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A89830" w14:textId="77777777" w:rsidR="00F874B6" w:rsidRPr="00AA16BF" w:rsidRDefault="00F874B6" w:rsidP="00DB539C">
                  <w:pPr>
                    <w:jc w:val="center"/>
                    <w:rPr>
                      <w:rFonts w:ascii="Onest" w:hAnsi="Onest"/>
                      <w:b/>
                      <w:bCs/>
                    </w:rPr>
                  </w:pPr>
                  <w:r w:rsidRPr="00AA16BF">
                    <w:rPr>
                      <w:rFonts w:ascii="Onest" w:hAnsi="Onest"/>
                      <w:b/>
                      <w:bCs/>
                    </w:rPr>
                    <w:t>Termenii de executare</w:t>
                  </w:r>
                </w:p>
                <w:p w14:paraId="69E318B7" w14:textId="77777777" w:rsidR="00F874B6" w:rsidRPr="00AA16BF" w:rsidRDefault="00F874B6" w:rsidP="00DB539C">
                  <w:pPr>
                    <w:tabs>
                      <w:tab w:val="left" w:pos="1134"/>
                    </w:tabs>
                    <w:ind w:left="720"/>
                    <w:outlineLvl w:val="0"/>
                    <w:rPr>
                      <w:rFonts w:ascii="Onest" w:hAnsi="Onest"/>
                      <w:b/>
                      <w:bCs/>
                    </w:rPr>
                  </w:pPr>
                </w:p>
              </w:tc>
            </w:tr>
            <w:tr w:rsidR="00F874B6" w:rsidRPr="00AA16BF" w14:paraId="3174FAB8" w14:textId="77777777" w:rsidTr="00DB539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DD8BA" w14:textId="77777777" w:rsidR="00F874B6" w:rsidRPr="00AA16BF" w:rsidRDefault="00F874B6" w:rsidP="00DB539C">
                  <w:pPr>
                    <w:jc w:val="both"/>
                    <w:rPr>
                      <w:rFonts w:ascii="Onest" w:hAnsi="Onest"/>
                    </w:rPr>
                  </w:pPr>
                  <w:r w:rsidRPr="00AA16BF">
                    <w:rPr>
                      <w:rFonts w:ascii="Onest" w:hAnsi="Ones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010D0" w14:textId="77777777" w:rsidR="00F874B6" w:rsidRPr="00AA16BF" w:rsidRDefault="00F874B6" w:rsidP="00DB539C">
                  <w:pPr>
                    <w:keepNext/>
                    <w:keepLines/>
                    <w:spacing w:before="200"/>
                    <w:jc w:val="both"/>
                    <w:outlineLvl w:val="2"/>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1F314" w14:textId="77777777" w:rsidR="00F874B6" w:rsidRPr="00AA16BF" w:rsidRDefault="00F874B6" w:rsidP="00DB539C">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86EEE0" w14:textId="77777777" w:rsidR="00F874B6" w:rsidRPr="00AA16BF" w:rsidRDefault="00F874B6" w:rsidP="00DB539C">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6F274" w14:textId="77777777" w:rsidR="00F874B6" w:rsidRPr="00AA16BF" w:rsidRDefault="00F874B6" w:rsidP="00DB539C">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005EA" w14:textId="77777777" w:rsidR="00F874B6" w:rsidRPr="00AA16BF" w:rsidRDefault="00F874B6" w:rsidP="00DB539C">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F9735" w14:textId="77777777" w:rsidR="00F874B6" w:rsidRPr="00AA16BF" w:rsidRDefault="00F874B6" w:rsidP="00DB539C">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8A4BF" w14:textId="77777777" w:rsidR="00F874B6" w:rsidRPr="00AA16BF" w:rsidRDefault="00F874B6" w:rsidP="00DB539C">
                  <w:pPr>
                    <w:keepNext/>
                    <w:keepLines/>
                    <w:spacing w:before="200"/>
                    <w:jc w:val="both"/>
                    <w:outlineLvl w:val="2"/>
                    <w:rPr>
                      <w:rFonts w:ascii="Onest" w:hAnsi="Onest"/>
                    </w:rPr>
                  </w:pPr>
                </w:p>
              </w:tc>
            </w:tr>
            <w:tr w:rsidR="00F874B6" w:rsidRPr="00AA16BF" w14:paraId="183850C1" w14:textId="77777777" w:rsidTr="00DB539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33BAF" w14:textId="77777777" w:rsidR="00F874B6" w:rsidRPr="00AA16BF" w:rsidRDefault="00F874B6" w:rsidP="00DB539C">
                  <w:pPr>
                    <w:keepNext/>
                    <w:keepLines/>
                    <w:spacing w:before="200"/>
                    <w:jc w:val="both"/>
                    <w:outlineLvl w:val="2"/>
                    <w:rPr>
                      <w:rFonts w:ascii="Onest" w:hAnsi="Ones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5966C" w14:textId="77777777" w:rsidR="00F874B6" w:rsidRPr="00AA16BF" w:rsidRDefault="00F874B6" w:rsidP="00DB539C">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86BCD" w14:textId="77777777" w:rsidR="00F874B6" w:rsidRPr="00AA16BF" w:rsidRDefault="00F874B6" w:rsidP="00DB539C">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C64A6" w14:textId="77777777" w:rsidR="00F874B6" w:rsidRPr="00AA16BF" w:rsidRDefault="00F874B6" w:rsidP="00DB539C">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E1197" w14:textId="77777777" w:rsidR="00F874B6" w:rsidRPr="00AA16BF" w:rsidRDefault="00F874B6" w:rsidP="00DB539C">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B5AD29" w14:textId="77777777" w:rsidR="00F874B6" w:rsidRPr="00AA16BF" w:rsidRDefault="00F874B6" w:rsidP="00DB539C">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0FFE6" w14:textId="77777777" w:rsidR="00F874B6" w:rsidRPr="00AA16BF" w:rsidRDefault="00F874B6" w:rsidP="00DB539C">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5D3B9" w14:textId="77777777" w:rsidR="00F874B6" w:rsidRPr="00AA16BF" w:rsidRDefault="00F874B6" w:rsidP="00DB539C">
                  <w:pPr>
                    <w:keepNext/>
                    <w:keepLines/>
                    <w:spacing w:before="200"/>
                    <w:jc w:val="both"/>
                    <w:outlineLvl w:val="2"/>
                    <w:rPr>
                      <w:rFonts w:ascii="Onest" w:hAnsi="Onest"/>
                    </w:rPr>
                  </w:pPr>
                </w:p>
              </w:tc>
            </w:tr>
            <w:tr w:rsidR="00F874B6" w:rsidRPr="00AA16BF" w14:paraId="4C0E0FC8" w14:textId="77777777" w:rsidTr="00DB539C">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37EA8FF" w14:textId="77777777" w:rsidR="00F874B6" w:rsidRPr="00AA16BF" w:rsidRDefault="00F874B6" w:rsidP="00DB539C">
                  <w:pPr>
                    <w:jc w:val="both"/>
                    <w:rPr>
                      <w:rFonts w:ascii="Onest" w:hAnsi="Onest"/>
                    </w:rPr>
                  </w:pPr>
                  <w:r w:rsidRPr="00AA16BF">
                    <w:rPr>
                      <w:rFonts w:ascii="Onest" w:hAnsi="Onest"/>
                    </w:rPr>
                    <w:t> </w:t>
                  </w:r>
                </w:p>
                <w:p w14:paraId="6D2610E8" w14:textId="77777777" w:rsidR="00F874B6" w:rsidRPr="00AA16BF" w:rsidRDefault="00F874B6" w:rsidP="00DB539C">
                  <w:pPr>
                    <w:jc w:val="center"/>
                    <w:rPr>
                      <w:rFonts w:ascii="Onest" w:hAnsi="Onest"/>
                      <w:b/>
                      <w:bCs/>
                    </w:rPr>
                  </w:pPr>
                  <w:r w:rsidRPr="00AA16BF">
                    <w:rPr>
                      <w:rFonts w:ascii="Onest" w:hAnsi="Onest"/>
                      <w:b/>
                      <w:bCs/>
                    </w:rPr>
                    <w:t>SEMNĂTURILE PĂRŢILOR</w:t>
                  </w:r>
                </w:p>
                <w:p w14:paraId="68637F0D" w14:textId="77777777" w:rsidR="00F874B6" w:rsidRPr="00AA16BF" w:rsidRDefault="00F874B6" w:rsidP="00DB539C">
                  <w:pPr>
                    <w:jc w:val="center"/>
                    <w:rPr>
                      <w:rFonts w:ascii="Onest" w:hAnsi="Onest"/>
                    </w:rPr>
                  </w:pPr>
                </w:p>
              </w:tc>
            </w:tr>
            <w:tr w:rsidR="00F874B6" w:rsidRPr="00AA16BF" w14:paraId="3E9D230C" w14:textId="77777777" w:rsidTr="00DB539C">
              <w:tc>
                <w:tcPr>
                  <w:tcW w:w="5303" w:type="dxa"/>
                  <w:gridSpan w:val="5"/>
                  <w:tcBorders>
                    <w:top w:val="nil"/>
                    <w:left w:val="nil"/>
                    <w:bottom w:val="nil"/>
                    <w:right w:val="nil"/>
                  </w:tcBorders>
                  <w:tcMar>
                    <w:top w:w="24" w:type="dxa"/>
                    <w:left w:w="48" w:type="dxa"/>
                    <w:bottom w:w="24" w:type="dxa"/>
                    <w:right w:w="48" w:type="dxa"/>
                  </w:tcMar>
                  <w:hideMark/>
                </w:tcPr>
                <w:p w14:paraId="52804160" w14:textId="77777777" w:rsidR="00F874B6" w:rsidRPr="00AA16BF" w:rsidRDefault="00F874B6" w:rsidP="00DB539C">
                  <w:pPr>
                    <w:ind w:firstLine="567"/>
                    <w:rPr>
                      <w:rFonts w:ascii="Onest" w:hAnsi="Onest"/>
                    </w:rPr>
                  </w:pPr>
                  <w:r w:rsidRPr="00AA16BF">
                    <w:rPr>
                      <w:rFonts w:ascii="Onest" w:hAnsi="Onest"/>
                      <w:b/>
                      <w:bCs/>
                    </w:rPr>
                    <w:t>BENEFICIAR</w:t>
                  </w:r>
                </w:p>
                <w:p w14:paraId="1D58D1ED" w14:textId="77777777" w:rsidR="00F874B6" w:rsidRPr="00AA16BF" w:rsidRDefault="00F874B6" w:rsidP="00DB539C">
                  <w:pPr>
                    <w:tabs>
                      <w:tab w:val="left" w:pos="1134"/>
                    </w:tabs>
                    <w:ind w:left="720"/>
                    <w:outlineLvl w:val="0"/>
                    <w:rPr>
                      <w:rFonts w:ascii="Onest" w:hAnsi="Onest"/>
                    </w:rPr>
                  </w:pPr>
                </w:p>
                <w:p w14:paraId="737A2099" w14:textId="77777777" w:rsidR="00F874B6" w:rsidRPr="00AA16BF" w:rsidRDefault="00F874B6" w:rsidP="00DB539C">
                  <w:pPr>
                    <w:rPr>
                      <w:rFonts w:ascii="Onest" w:hAnsi="Onest"/>
                    </w:rPr>
                  </w:pPr>
                </w:p>
              </w:tc>
              <w:tc>
                <w:tcPr>
                  <w:tcW w:w="4207" w:type="dxa"/>
                  <w:gridSpan w:val="3"/>
                  <w:tcBorders>
                    <w:top w:val="nil"/>
                    <w:left w:val="nil"/>
                    <w:bottom w:val="nil"/>
                    <w:right w:val="nil"/>
                  </w:tcBorders>
                  <w:tcMar>
                    <w:top w:w="24" w:type="dxa"/>
                    <w:left w:w="48" w:type="dxa"/>
                    <w:bottom w:w="24" w:type="dxa"/>
                    <w:right w:w="48" w:type="dxa"/>
                  </w:tcMar>
                  <w:hideMark/>
                </w:tcPr>
                <w:p w14:paraId="2F4193EE" w14:textId="77777777" w:rsidR="00F874B6" w:rsidRPr="00AA16BF" w:rsidRDefault="00F874B6" w:rsidP="00DB539C">
                  <w:pPr>
                    <w:ind w:firstLine="567"/>
                    <w:jc w:val="both"/>
                    <w:rPr>
                      <w:rFonts w:ascii="Onest" w:hAnsi="Onest"/>
                    </w:rPr>
                  </w:pPr>
                  <w:r w:rsidRPr="00AA16BF">
                    <w:rPr>
                      <w:rFonts w:ascii="Onest" w:hAnsi="Onest"/>
                    </w:rPr>
                    <w:t> </w:t>
                  </w:r>
                  <w:r w:rsidRPr="00AA16BF">
                    <w:rPr>
                      <w:rFonts w:ascii="Onest" w:hAnsi="Onest"/>
                      <w:b/>
                    </w:rPr>
                    <w:t>ANTREPRENOR</w:t>
                  </w:r>
                </w:p>
                <w:p w14:paraId="01D4DF2A" w14:textId="77777777" w:rsidR="00F874B6" w:rsidRPr="00AA16BF" w:rsidRDefault="00F874B6" w:rsidP="00DB539C">
                  <w:pPr>
                    <w:keepNext/>
                    <w:keepLines/>
                    <w:spacing w:before="200"/>
                    <w:ind w:firstLine="567"/>
                    <w:jc w:val="both"/>
                    <w:outlineLvl w:val="2"/>
                    <w:rPr>
                      <w:rFonts w:ascii="Onest" w:hAnsi="Onest"/>
                    </w:rPr>
                  </w:pPr>
                </w:p>
                <w:p w14:paraId="5E820F98" w14:textId="77777777" w:rsidR="00F874B6" w:rsidRPr="00AA16BF" w:rsidRDefault="00F874B6" w:rsidP="00DB539C">
                  <w:pPr>
                    <w:ind w:firstLine="567"/>
                    <w:jc w:val="both"/>
                    <w:rPr>
                      <w:rFonts w:ascii="Onest" w:hAnsi="Onest"/>
                    </w:rPr>
                  </w:pPr>
                </w:p>
              </w:tc>
            </w:tr>
          </w:tbl>
          <w:p w14:paraId="2D565243" w14:textId="77777777" w:rsidR="00F874B6" w:rsidRPr="00AA16BF" w:rsidRDefault="00F874B6" w:rsidP="00DB539C">
            <w:pPr>
              <w:tabs>
                <w:tab w:val="left" w:pos="2295"/>
              </w:tabs>
              <w:jc w:val="both"/>
              <w:rPr>
                <w:rFonts w:ascii="Onest" w:hAnsi="Onest"/>
              </w:rPr>
            </w:pPr>
          </w:p>
          <w:p w14:paraId="639E9214" w14:textId="77777777" w:rsidR="00F874B6" w:rsidRPr="00AA16BF" w:rsidRDefault="00F874B6" w:rsidP="00DB539C">
            <w:pPr>
              <w:tabs>
                <w:tab w:val="left" w:pos="2295"/>
              </w:tabs>
              <w:jc w:val="both"/>
              <w:rPr>
                <w:rFonts w:ascii="Onest" w:hAnsi="Onest"/>
              </w:rPr>
            </w:pPr>
          </w:p>
          <w:p w14:paraId="5556FCE1" w14:textId="77777777" w:rsidR="00F874B6" w:rsidRPr="00AA16BF" w:rsidRDefault="00F874B6" w:rsidP="00DB539C">
            <w:pPr>
              <w:tabs>
                <w:tab w:val="left" w:pos="2295"/>
              </w:tabs>
              <w:jc w:val="both"/>
              <w:rPr>
                <w:rFonts w:ascii="Onest" w:hAnsi="Onest"/>
              </w:rPr>
            </w:pPr>
          </w:p>
          <w:p w14:paraId="053027FF" w14:textId="77777777" w:rsidR="00F874B6" w:rsidRPr="00AA16BF" w:rsidRDefault="00F874B6" w:rsidP="00DB539C">
            <w:pPr>
              <w:tabs>
                <w:tab w:val="left" w:pos="2295"/>
              </w:tabs>
              <w:jc w:val="both"/>
              <w:rPr>
                <w:rFonts w:ascii="Onest" w:hAnsi="Onest"/>
              </w:rPr>
            </w:pPr>
          </w:p>
          <w:p w14:paraId="237B1677" w14:textId="77777777" w:rsidR="00F874B6" w:rsidRPr="00AA16BF" w:rsidRDefault="00F874B6" w:rsidP="00DB539C">
            <w:pPr>
              <w:tabs>
                <w:tab w:val="left" w:pos="2295"/>
              </w:tabs>
              <w:jc w:val="both"/>
              <w:rPr>
                <w:rFonts w:ascii="Onest" w:hAnsi="Onest"/>
              </w:rPr>
            </w:pPr>
          </w:p>
          <w:p w14:paraId="441988E1" w14:textId="77777777" w:rsidR="00F874B6" w:rsidRPr="00AA16BF" w:rsidRDefault="00F874B6" w:rsidP="00DB539C">
            <w:pPr>
              <w:tabs>
                <w:tab w:val="left" w:pos="2295"/>
              </w:tabs>
              <w:jc w:val="both"/>
              <w:rPr>
                <w:rFonts w:ascii="Onest" w:hAnsi="Onest"/>
              </w:rPr>
            </w:pPr>
          </w:p>
          <w:p w14:paraId="22A4FBAD" w14:textId="77777777" w:rsidR="00F874B6" w:rsidRPr="00AA16BF" w:rsidRDefault="00F874B6" w:rsidP="00DB539C">
            <w:pPr>
              <w:tabs>
                <w:tab w:val="left" w:pos="2295"/>
              </w:tabs>
              <w:jc w:val="both"/>
              <w:rPr>
                <w:rFonts w:ascii="Onest" w:hAnsi="Onest"/>
              </w:rPr>
            </w:pPr>
          </w:p>
          <w:p w14:paraId="2E57F0D1" w14:textId="77777777" w:rsidR="00F874B6" w:rsidRPr="00AA16BF" w:rsidRDefault="00F874B6" w:rsidP="00DB539C">
            <w:pPr>
              <w:tabs>
                <w:tab w:val="left" w:pos="2295"/>
              </w:tabs>
              <w:jc w:val="both"/>
              <w:rPr>
                <w:rFonts w:ascii="Onest" w:hAnsi="Onest"/>
              </w:rPr>
            </w:pPr>
          </w:p>
          <w:p w14:paraId="7EBE5B03" w14:textId="77777777" w:rsidR="00F874B6" w:rsidRPr="00AA16BF" w:rsidRDefault="00F874B6" w:rsidP="00DB539C">
            <w:pPr>
              <w:tabs>
                <w:tab w:val="left" w:pos="2295"/>
              </w:tabs>
              <w:jc w:val="both"/>
              <w:rPr>
                <w:rFonts w:ascii="Onest" w:hAnsi="Onest"/>
              </w:rPr>
            </w:pPr>
          </w:p>
          <w:p w14:paraId="67B6812B" w14:textId="77777777" w:rsidR="00F874B6" w:rsidRPr="00AA16BF" w:rsidRDefault="00F874B6" w:rsidP="00DB539C">
            <w:pPr>
              <w:jc w:val="both"/>
              <w:rPr>
                <w:rFonts w:ascii="Onest" w:hAnsi="Onest"/>
              </w:rPr>
            </w:pPr>
          </w:p>
          <w:p w14:paraId="5F862ADB" w14:textId="77777777" w:rsidR="00F874B6" w:rsidRPr="00AA16BF" w:rsidRDefault="00F874B6" w:rsidP="00DB539C">
            <w:pPr>
              <w:jc w:val="both"/>
              <w:rPr>
                <w:rFonts w:ascii="Onest" w:hAnsi="Onest"/>
              </w:rPr>
            </w:pPr>
          </w:p>
          <w:p w14:paraId="39270467" w14:textId="77777777" w:rsidR="00F874B6" w:rsidRPr="00AA16BF" w:rsidRDefault="00F874B6" w:rsidP="00DB539C">
            <w:pPr>
              <w:jc w:val="both"/>
              <w:rPr>
                <w:rFonts w:ascii="Onest" w:hAnsi="Onest"/>
              </w:rPr>
            </w:pPr>
          </w:p>
        </w:tc>
      </w:tr>
    </w:tbl>
    <w:p w14:paraId="40CD3295" w14:textId="77777777" w:rsidR="001F6E5A" w:rsidRPr="007A6705" w:rsidRDefault="001F6E5A" w:rsidP="00F874B6">
      <w:pPr>
        <w:jc w:val="right"/>
        <w:rPr>
          <w:rFonts w:ascii="Onest" w:hAnsi="Onest"/>
        </w:rPr>
      </w:pPr>
    </w:p>
    <w:sectPr w:rsidR="001F6E5A" w:rsidRPr="007A6705" w:rsidSect="00083BA9">
      <w:footerReference w:type="default" r:id="rId8"/>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D1845" w14:textId="77777777" w:rsidR="00465045" w:rsidRDefault="00465045" w:rsidP="00A20ACF">
      <w:r>
        <w:separator/>
      </w:r>
    </w:p>
  </w:endnote>
  <w:endnote w:type="continuationSeparator" w:id="0">
    <w:p w14:paraId="71F60527" w14:textId="77777777" w:rsidR="00465045" w:rsidRDefault="004650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Content>
      <w:p w14:paraId="16FD1D34" w14:textId="701F7225" w:rsidR="00465045" w:rsidRDefault="00465045">
        <w:pPr>
          <w:pStyle w:val="Footer"/>
          <w:jc w:val="right"/>
        </w:pPr>
        <w:r>
          <w:fldChar w:fldCharType="begin"/>
        </w:r>
        <w:r>
          <w:instrText xml:space="preserve"> PAGE   \* MERGEFORMAT </w:instrText>
        </w:r>
        <w:r>
          <w:fldChar w:fldCharType="separate"/>
        </w:r>
        <w:r>
          <w:t>34</w:t>
        </w:r>
        <w:r>
          <w:fldChar w:fldCharType="end"/>
        </w:r>
      </w:p>
    </w:sdtContent>
  </w:sdt>
  <w:p w14:paraId="075618FA" w14:textId="77777777" w:rsidR="00465045" w:rsidRDefault="00465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54E3D" w14:textId="77777777" w:rsidR="00465045" w:rsidRDefault="00465045" w:rsidP="00A20ACF">
      <w:r>
        <w:separator/>
      </w:r>
    </w:p>
  </w:footnote>
  <w:footnote w:type="continuationSeparator" w:id="0">
    <w:p w14:paraId="11A0AEC4" w14:textId="77777777" w:rsidR="00465045" w:rsidRDefault="004650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2"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1"/>
  </w:num>
  <w:num w:numId="4">
    <w:abstractNumId w:val="20"/>
  </w:num>
  <w:num w:numId="5">
    <w:abstractNumId w:val="8"/>
  </w:num>
  <w:num w:numId="6">
    <w:abstractNumId w:val="10"/>
  </w:num>
  <w:num w:numId="7">
    <w:abstractNumId w:val="9"/>
  </w:num>
  <w:num w:numId="8">
    <w:abstractNumId w:val="5"/>
  </w:num>
  <w:num w:numId="9">
    <w:abstractNumId w:val="19"/>
  </w:num>
  <w:num w:numId="10">
    <w:abstractNumId w:val="6"/>
  </w:num>
  <w:num w:numId="11">
    <w:abstractNumId w:val="13"/>
  </w:num>
  <w:num w:numId="12">
    <w:abstractNumId w:val="14"/>
  </w:num>
  <w:num w:numId="13">
    <w:abstractNumId w:val="25"/>
  </w:num>
  <w:num w:numId="14">
    <w:abstractNumId w:val="18"/>
  </w:num>
  <w:num w:numId="15">
    <w:abstractNumId w:val="17"/>
  </w:num>
  <w:num w:numId="16">
    <w:abstractNumId w:val="22"/>
  </w:num>
  <w:num w:numId="17">
    <w:abstractNumId w:val="12"/>
  </w:num>
  <w:num w:numId="18">
    <w:abstractNumId w:val="7"/>
  </w:num>
  <w:num w:numId="19">
    <w:abstractNumId w:val="2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0A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16D5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220"/>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045"/>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B2E"/>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07D0F"/>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705"/>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49DF"/>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17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0A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490B"/>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80BB0"/>
    <w:rsid w:val="00F81E7A"/>
    <w:rsid w:val="00F82072"/>
    <w:rsid w:val="00F85248"/>
    <w:rsid w:val="00F85D06"/>
    <w:rsid w:val="00F85D58"/>
    <w:rsid w:val="00F86700"/>
    <w:rsid w:val="00F874B6"/>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noProof w:val="0"/>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346693">
      <w:bodyDiv w:val="1"/>
      <w:marLeft w:val="0"/>
      <w:marRight w:val="0"/>
      <w:marTop w:val="0"/>
      <w:marBottom w:val="0"/>
      <w:divBdr>
        <w:top w:val="none" w:sz="0" w:space="0" w:color="auto"/>
        <w:left w:val="none" w:sz="0" w:space="0" w:color="auto"/>
        <w:bottom w:val="none" w:sz="0" w:space="0" w:color="auto"/>
        <w:right w:val="none" w:sz="0" w:space="0" w:color="auto"/>
      </w:divBdr>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0EB1F-F1E2-4ACC-ACB8-6EB82826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29</Pages>
  <Words>7988</Words>
  <Characters>45538</Characters>
  <Application>Microsoft Office Word</Application>
  <DocSecurity>0</DocSecurity>
  <Lines>379</Lines>
  <Paragraphs>106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2023-08-02T15:00:00Z</cp:lastPrinted>
  <dcterms:created xsi:type="dcterms:W3CDTF">2022-10-20T06:24:00Z</dcterms:created>
  <dcterms:modified xsi:type="dcterms:W3CDTF">2026-06-10T11:28:00Z</dcterms:modified>
</cp:coreProperties>
</file>