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A2250"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bookmarkStart w:id="46" w:name="_GoBack"/>
      <w:r w:rsidRPr="00FF430B">
        <w:rPr>
          <w:b/>
          <w:noProof w:val="0"/>
          <w:lang w:val="ro-MD" w:eastAsia="ru-RU"/>
        </w:rPr>
        <w:t xml:space="preserve">Respectivul contract se referă la un proiect și/sau program finanțat din fonduri ale </w:t>
      </w:r>
      <w:bookmarkEnd w:id="46"/>
      <w:r w:rsidRPr="00FF430B">
        <w:rPr>
          <w:b/>
          <w:noProof w:val="0"/>
          <w:lang w:val="ro-MD" w:eastAsia="ru-RU"/>
        </w:rPr>
        <w:t>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DE1C6E" w14:textId="77777777" w:rsidR="006A2250" w:rsidRDefault="006A2250" w:rsidP="00A20ACF">
      <w:r>
        <w:separator/>
      </w:r>
    </w:p>
  </w:endnote>
  <w:endnote w:type="continuationSeparator" w:id="0">
    <w:p w14:paraId="65FFE174" w14:textId="77777777" w:rsidR="006A2250" w:rsidRDefault="006A22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9DE08CD" w:rsidR="008F1D40" w:rsidRDefault="008F1D40">
        <w:pPr>
          <w:pStyle w:val="Footer"/>
          <w:jc w:val="right"/>
        </w:pPr>
        <w:r>
          <w:fldChar w:fldCharType="begin"/>
        </w:r>
        <w:r>
          <w:instrText xml:space="preserve"> PAGE   \* MERGEFORMAT </w:instrText>
        </w:r>
        <w:r>
          <w:fldChar w:fldCharType="separate"/>
        </w:r>
        <w:r w:rsidR="00007A2C">
          <w:t>48</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00935" w14:textId="77777777" w:rsidR="006A2250" w:rsidRDefault="006A2250" w:rsidP="00A20ACF">
      <w:r>
        <w:separator/>
      </w:r>
    </w:p>
  </w:footnote>
  <w:footnote w:type="continuationSeparator" w:id="0">
    <w:p w14:paraId="4CAAB907" w14:textId="77777777" w:rsidR="006A2250" w:rsidRDefault="006A22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A2C"/>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250"/>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FC09E-5779-411D-B322-583FA44F7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140318</Characters>
  <Application>Microsoft Office Word</Application>
  <DocSecurity>0</DocSecurity>
  <Lines>1169</Lines>
  <Paragraphs>329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2021-06-01T11:52:00Z</cp:lastPrinted>
  <dcterms:created xsi:type="dcterms:W3CDTF">2023-03-31T12:29:00Z</dcterms:created>
  <dcterms:modified xsi:type="dcterms:W3CDTF">2023-03-31T12:29:00Z</dcterms:modified>
</cp:coreProperties>
</file>