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9862D7"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2647FC3" w14:textId="77777777" w:rsidR="008A1AB4" w:rsidRDefault="008A1AB4" w:rsidP="008A1AB4">
      <w:pPr>
        <w:spacing w:before="120"/>
        <w:jc w:val="center"/>
        <w:rPr>
          <w:b/>
          <w:sz w:val="28"/>
          <w:szCs w:val="28"/>
        </w:rPr>
      </w:pPr>
      <w:bookmarkStart w:id="45" w:name="_Hlk233801504"/>
      <w:r>
        <w:rPr>
          <w:b/>
          <w:sz w:val="28"/>
          <w:szCs w:val="28"/>
        </w:rPr>
        <w:lastRenderedPageBreak/>
        <w:t>ANUNȚ DE PARTICIPARE</w:t>
      </w:r>
    </w:p>
    <w:p w14:paraId="54862F9C" w14:textId="77777777" w:rsidR="008A1AB4" w:rsidRPr="00431E11" w:rsidRDefault="008A1AB4" w:rsidP="008A1AB4">
      <w:pPr>
        <w:ind w:right="567"/>
        <w:rPr>
          <w:rStyle w:val="docdata"/>
          <w:b/>
          <w:bCs/>
          <w:color w:val="000000"/>
        </w:rPr>
      </w:pPr>
      <w:bookmarkStart w:id="46" w:name="_Hlk233801549"/>
      <w:r>
        <w:rPr>
          <w:b/>
        </w:rPr>
        <w:t xml:space="preserve">Obiectul achizitiei: </w:t>
      </w:r>
      <w:r w:rsidRPr="00431E11">
        <w:rPr>
          <w:b/>
          <w:bCs/>
          <w:lang w:val="pt-BR"/>
        </w:rPr>
        <w:t>Renovarea acoperisului complexului sportiv de haltere, in cadrul Scolii sportive,,Grigore Brasoveanu,, or.Nisporeni</w:t>
      </w:r>
    </w:p>
    <w:p w14:paraId="3ADD505C" w14:textId="77777777" w:rsidR="008A1AB4" w:rsidRPr="00FB204E" w:rsidRDefault="008A1AB4" w:rsidP="008A1AB4">
      <w:pPr>
        <w:ind w:right="567"/>
        <w:rPr>
          <w:rStyle w:val="docdata"/>
          <w:b/>
          <w:bCs/>
          <w:color w:val="000000"/>
        </w:rPr>
      </w:pPr>
      <w:r>
        <w:rPr>
          <w:rStyle w:val="docdata"/>
          <w:b/>
          <w:bCs/>
          <w:color w:val="000000"/>
        </w:rPr>
        <w:t>COD CPV: 45200000-9</w:t>
      </w:r>
    </w:p>
    <w:p w14:paraId="5760A759" w14:textId="77777777" w:rsidR="008A1AB4" w:rsidRDefault="008A1AB4" w:rsidP="008A1AB4">
      <w:pPr>
        <w:ind w:right="567"/>
        <w:rPr>
          <w:rStyle w:val="docdata"/>
          <w:rFonts w:ascii="Arial" w:hAnsi="Arial" w:cs="Arial"/>
          <w:b/>
          <w:bCs/>
          <w:color w:val="000000"/>
          <w:sz w:val="28"/>
          <w:szCs w:val="28"/>
        </w:rPr>
      </w:pPr>
    </w:p>
    <w:p w14:paraId="3200D793" w14:textId="77777777" w:rsidR="008A1AB4" w:rsidRPr="00496D35" w:rsidRDefault="008A1AB4" w:rsidP="008A1AB4">
      <w:pPr>
        <w:ind w:right="567"/>
        <w:rPr>
          <w:b/>
          <w:highlight w:val="yellow"/>
        </w:rPr>
      </w:pPr>
      <w:r w:rsidRPr="00496D35">
        <w:rPr>
          <w:b/>
          <w:highlight w:val="yellow"/>
        </w:rPr>
        <w:t xml:space="preserve">Procedura a fost inclusă în planul de achiziții publice a autorității contractante </w:t>
      </w:r>
    </w:p>
    <w:p w14:paraId="655AFEDD" w14:textId="77777777" w:rsidR="008A1AB4" w:rsidRDefault="008A1AB4" w:rsidP="008A1AB4">
      <w:pPr>
        <w:rPr>
          <w:b/>
        </w:rPr>
      </w:pPr>
      <w:r w:rsidRPr="00496D35">
        <w:rPr>
          <w:b/>
        </w:rPr>
        <w:t xml:space="preserve">Da, </w:t>
      </w:r>
    </w:p>
    <w:p w14:paraId="6EF043AB" w14:textId="77777777" w:rsidR="008A1AB4" w:rsidRPr="00496D35" w:rsidRDefault="008A1AB4" w:rsidP="008A1AB4">
      <w:pPr>
        <w:rPr>
          <w:noProof w:val="0"/>
          <w:lang w:val="en-US"/>
        </w:rPr>
      </w:pPr>
      <w:r>
        <w:rPr>
          <w:b/>
        </w:rPr>
        <w:t>Procedura de achizitie: COP</w:t>
      </w:r>
    </w:p>
    <w:p w14:paraId="1260D9BB" w14:textId="77777777" w:rsidR="008A1AB4" w:rsidRPr="00A365A9" w:rsidRDefault="008A1AB4" w:rsidP="008A1AB4">
      <w:pPr>
        <w:shd w:val="clear" w:color="auto" w:fill="FFFFFF" w:themeFill="background1"/>
        <w:tabs>
          <w:tab w:val="left" w:pos="284"/>
          <w:tab w:val="right" w:pos="9531"/>
        </w:tabs>
        <w:spacing w:before="120"/>
        <w:rPr>
          <w:b/>
          <w:noProof w:val="0"/>
          <w:lang w:eastAsia="ru-RU"/>
        </w:rPr>
      </w:pPr>
    </w:p>
    <w:p w14:paraId="288D8FE9" w14:textId="77777777" w:rsidR="008A1AB4" w:rsidRPr="00516FC7" w:rsidRDefault="008A1AB4" w:rsidP="008A1AB4">
      <w:pPr>
        <w:pStyle w:val="a"/>
        <w:widowControl w:val="0"/>
        <w:numPr>
          <w:ilvl w:val="0"/>
          <w:numId w:val="36"/>
        </w:numPr>
        <w:tabs>
          <w:tab w:val="clear" w:pos="1134"/>
          <w:tab w:val="left" w:pos="852"/>
        </w:tabs>
        <w:autoSpaceDE w:val="0"/>
        <w:autoSpaceDN w:val="0"/>
        <w:ind w:hanging="283"/>
        <w:rPr>
          <w:bCs/>
          <w:u w:val="single"/>
        </w:rPr>
      </w:pPr>
      <w:proofErr w:type="spellStart"/>
      <w:r>
        <w:rPr>
          <w:b/>
        </w:rPr>
        <w:t>Denumirea</w:t>
      </w:r>
      <w:proofErr w:type="spellEnd"/>
      <w:r>
        <w:rPr>
          <w:b/>
          <w:spacing w:val="-2"/>
        </w:rPr>
        <w:t xml:space="preserve"> </w:t>
      </w:r>
      <w:proofErr w:type="spellStart"/>
      <w:r>
        <w:rPr>
          <w:b/>
        </w:rPr>
        <w:t>autorității</w:t>
      </w:r>
      <w:proofErr w:type="spellEnd"/>
      <w:r>
        <w:rPr>
          <w:b/>
          <w:spacing w:val="-2"/>
        </w:rPr>
        <w:t xml:space="preserve"> </w:t>
      </w:r>
      <w:proofErr w:type="spellStart"/>
      <w:r>
        <w:rPr>
          <w:b/>
        </w:rPr>
        <w:t>contractante</w:t>
      </w:r>
      <w:proofErr w:type="spellEnd"/>
      <w:r>
        <w:rPr>
          <w:b/>
        </w:rPr>
        <w:t>:</w:t>
      </w:r>
      <w:r>
        <w:rPr>
          <w:b/>
          <w:spacing w:val="-1"/>
        </w:rPr>
        <w:t xml:space="preserve"> </w:t>
      </w:r>
      <w:r w:rsidRPr="00516FC7">
        <w:rPr>
          <w:bCs/>
        </w:rPr>
        <w:t>I</w:t>
      </w:r>
      <w:r w:rsidRPr="00516FC7">
        <w:rPr>
          <w:bCs/>
          <w:u w:val="single"/>
        </w:rPr>
        <w:t>.P.</w:t>
      </w:r>
      <w:r w:rsidRPr="00516FC7">
        <w:rPr>
          <w:bCs/>
          <w:spacing w:val="-2"/>
          <w:u w:val="single"/>
        </w:rPr>
        <w:t xml:space="preserve"> </w:t>
      </w:r>
      <w:proofErr w:type="spellStart"/>
      <w:r w:rsidRPr="00516FC7">
        <w:rPr>
          <w:bCs/>
          <w:u w:val="single"/>
        </w:rPr>
        <w:t>Școala</w:t>
      </w:r>
      <w:proofErr w:type="spellEnd"/>
      <w:r w:rsidRPr="00516FC7">
        <w:rPr>
          <w:bCs/>
          <w:spacing w:val="-2"/>
          <w:u w:val="single"/>
        </w:rPr>
        <w:t xml:space="preserve"> </w:t>
      </w:r>
      <w:proofErr w:type="spellStart"/>
      <w:r w:rsidRPr="00516FC7">
        <w:rPr>
          <w:bCs/>
          <w:u w:val="single"/>
        </w:rPr>
        <w:t>Sportivă</w:t>
      </w:r>
      <w:proofErr w:type="spellEnd"/>
      <w:r w:rsidRPr="00516FC7">
        <w:rPr>
          <w:bCs/>
          <w:u w:val="single"/>
        </w:rPr>
        <w:t xml:space="preserve"> </w:t>
      </w:r>
      <w:proofErr w:type="spellStart"/>
      <w:r w:rsidRPr="00516FC7">
        <w:rPr>
          <w:bCs/>
          <w:u w:val="single"/>
        </w:rPr>
        <w:t>Grigore</w:t>
      </w:r>
      <w:proofErr w:type="spellEnd"/>
      <w:r w:rsidRPr="00516FC7">
        <w:rPr>
          <w:bCs/>
          <w:u w:val="single"/>
        </w:rPr>
        <w:t xml:space="preserve"> </w:t>
      </w:r>
      <w:proofErr w:type="spellStart"/>
      <w:r w:rsidRPr="00516FC7">
        <w:rPr>
          <w:bCs/>
          <w:u w:val="single"/>
        </w:rPr>
        <w:t>Broșaveanu</w:t>
      </w:r>
      <w:proofErr w:type="spellEnd"/>
      <w:r w:rsidRPr="00516FC7">
        <w:rPr>
          <w:bCs/>
          <w:u w:val="single"/>
        </w:rPr>
        <w:t xml:space="preserve"> din or. </w:t>
      </w:r>
      <w:proofErr w:type="spellStart"/>
      <w:r w:rsidRPr="00516FC7">
        <w:rPr>
          <w:bCs/>
          <w:u w:val="single"/>
        </w:rPr>
        <w:t>Nisporeni</w:t>
      </w:r>
      <w:proofErr w:type="spellEnd"/>
    </w:p>
    <w:p w14:paraId="59D6A13B" w14:textId="77777777" w:rsidR="008A1AB4" w:rsidRPr="00516FC7" w:rsidRDefault="008A1AB4" w:rsidP="008A1AB4">
      <w:pPr>
        <w:pStyle w:val="a"/>
        <w:widowControl w:val="0"/>
        <w:numPr>
          <w:ilvl w:val="0"/>
          <w:numId w:val="36"/>
        </w:numPr>
        <w:tabs>
          <w:tab w:val="clear" w:pos="1134"/>
          <w:tab w:val="left" w:pos="852"/>
        </w:tabs>
        <w:autoSpaceDE w:val="0"/>
        <w:autoSpaceDN w:val="0"/>
        <w:spacing w:before="120"/>
        <w:ind w:hanging="283"/>
        <w:rPr>
          <w:bCs/>
        </w:rPr>
      </w:pPr>
      <w:r>
        <w:rPr>
          <w:b/>
        </w:rPr>
        <w:t>IDNO:</w:t>
      </w:r>
      <w:r>
        <w:rPr>
          <w:b/>
          <w:spacing w:val="-2"/>
        </w:rPr>
        <w:t xml:space="preserve"> </w:t>
      </w:r>
      <w:r w:rsidRPr="00516FC7">
        <w:rPr>
          <w:bCs/>
          <w:spacing w:val="-2"/>
        </w:rPr>
        <w:t>1021620000486</w:t>
      </w:r>
    </w:p>
    <w:p w14:paraId="19F42822" w14:textId="77777777" w:rsidR="008A1AB4" w:rsidRDefault="008A1AB4" w:rsidP="008A1AB4">
      <w:pPr>
        <w:pStyle w:val="a"/>
        <w:widowControl w:val="0"/>
        <w:numPr>
          <w:ilvl w:val="0"/>
          <w:numId w:val="36"/>
        </w:numPr>
        <w:tabs>
          <w:tab w:val="clear" w:pos="1134"/>
          <w:tab w:val="left" w:pos="852"/>
        </w:tabs>
        <w:autoSpaceDE w:val="0"/>
        <w:autoSpaceDN w:val="0"/>
        <w:spacing w:before="120"/>
        <w:ind w:hanging="283"/>
      </w:pPr>
      <w:proofErr w:type="spellStart"/>
      <w:r>
        <w:rPr>
          <w:b/>
        </w:rPr>
        <w:t>Adresa</w:t>
      </w:r>
      <w:proofErr w:type="spellEnd"/>
      <w:r>
        <w:rPr>
          <w:b/>
        </w:rPr>
        <w:t>:</w:t>
      </w:r>
      <w:r>
        <w:rPr>
          <w:spacing w:val="-2"/>
          <w:u w:val="single"/>
        </w:rPr>
        <w:t xml:space="preserve"> </w:t>
      </w:r>
      <w:r w:rsidRPr="00516FC7">
        <w:t xml:space="preserve">or. </w:t>
      </w:r>
      <w:proofErr w:type="spellStart"/>
      <w:r w:rsidRPr="00516FC7">
        <w:t>Nisporeni</w:t>
      </w:r>
      <w:proofErr w:type="spellEnd"/>
      <w:r w:rsidRPr="00516FC7">
        <w:t xml:space="preserve">, str. </w:t>
      </w:r>
      <w:proofErr w:type="spellStart"/>
      <w:r w:rsidRPr="00516FC7">
        <w:t>Marea</w:t>
      </w:r>
      <w:proofErr w:type="spellEnd"/>
      <w:r w:rsidRPr="00516FC7">
        <w:t xml:space="preserve"> </w:t>
      </w:r>
      <w:proofErr w:type="spellStart"/>
      <w:r w:rsidRPr="00516FC7">
        <w:t>Adunare</w:t>
      </w:r>
      <w:proofErr w:type="spellEnd"/>
      <w:r w:rsidRPr="00516FC7">
        <w:t xml:space="preserve"> </w:t>
      </w:r>
      <w:proofErr w:type="spellStart"/>
      <w:r w:rsidRPr="00516FC7">
        <w:t>Natională</w:t>
      </w:r>
      <w:proofErr w:type="spellEnd"/>
      <w:r w:rsidRPr="00516FC7">
        <w:t xml:space="preserve"> 11</w:t>
      </w:r>
    </w:p>
    <w:p w14:paraId="46B44FB5" w14:textId="77777777" w:rsidR="008A1AB4" w:rsidRPr="00516FC7" w:rsidRDefault="008A1AB4" w:rsidP="008A1AB4">
      <w:pPr>
        <w:pStyle w:val="a"/>
        <w:widowControl w:val="0"/>
        <w:numPr>
          <w:ilvl w:val="0"/>
          <w:numId w:val="36"/>
        </w:numPr>
        <w:tabs>
          <w:tab w:val="clear" w:pos="1134"/>
          <w:tab w:val="left" w:pos="852"/>
        </w:tabs>
        <w:autoSpaceDE w:val="0"/>
        <w:autoSpaceDN w:val="0"/>
        <w:spacing w:before="120"/>
        <w:ind w:hanging="283"/>
      </w:pPr>
      <w:proofErr w:type="spellStart"/>
      <w:r>
        <w:rPr>
          <w:b/>
        </w:rPr>
        <w:t>Numărul</w:t>
      </w:r>
      <w:proofErr w:type="spellEnd"/>
      <w:r>
        <w:rPr>
          <w:b/>
          <w:spacing w:val="-1"/>
        </w:rPr>
        <w:t xml:space="preserve"> </w:t>
      </w:r>
      <w:r>
        <w:rPr>
          <w:b/>
        </w:rPr>
        <w:t>de</w:t>
      </w:r>
      <w:r>
        <w:rPr>
          <w:b/>
          <w:spacing w:val="-2"/>
        </w:rPr>
        <w:t xml:space="preserve"> </w:t>
      </w:r>
      <w:proofErr w:type="spellStart"/>
      <w:r>
        <w:rPr>
          <w:b/>
        </w:rPr>
        <w:t>telefon</w:t>
      </w:r>
      <w:proofErr w:type="spellEnd"/>
      <w:r>
        <w:rPr>
          <w:b/>
        </w:rPr>
        <w:t>/fax:</w:t>
      </w:r>
      <w:r>
        <w:rPr>
          <w:b/>
          <w:spacing w:val="-1"/>
        </w:rPr>
        <w:t xml:space="preserve"> </w:t>
      </w:r>
      <w:r w:rsidRPr="00516FC7">
        <w:t>079139866</w:t>
      </w:r>
    </w:p>
    <w:p w14:paraId="0E62A4CE" w14:textId="77777777" w:rsidR="008A1AB4" w:rsidRPr="00516FC7" w:rsidRDefault="008A1AB4" w:rsidP="008A1AB4">
      <w:pPr>
        <w:pStyle w:val="a"/>
        <w:widowControl w:val="0"/>
        <w:numPr>
          <w:ilvl w:val="0"/>
          <w:numId w:val="36"/>
        </w:numPr>
        <w:shd w:val="clear" w:color="auto" w:fill="FFFFFF" w:themeFill="background1"/>
        <w:tabs>
          <w:tab w:val="clear" w:pos="1134"/>
          <w:tab w:val="left" w:pos="284"/>
          <w:tab w:val="left" w:pos="852"/>
          <w:tab w:val="right" w:pos="9531"/>
        </w:tabs>
        <w:suppressAutoHyphens/>
        <w:autoSpaceDE w:val="0"/>
        <w:autoSpaceDN w:val="0"/>
        <w:spacing w:before="120"/>
        <w:ind w:left="720" w:hanging="283"/>
        <w:rPr>
          <w:b/>
          <w:lang w:eastAsia="ru-RU"/>
        </w:rPr>
      </w:pPr>
      <w:proofErr w:type="spellStart"/>
      <w:r w:rsidRPr="00516FC7">
        <w:rPr>
          <w:b/>
        </w:rPr>
        <w:t>Adresa</w:t>
      </w:r>
      <w:proofErr w:type="spellEnd"/>
      <w:r w:rsidRPr="00516FC7">
        <w:rPr>
          <w:b/>
          <w:spacing w:val="-4"/>
        </w:rPr>
        <w:t xml:space="preserve"> </w:t>
      </w:r>
      <w:r w:rsidRPr="00516FC7">
        <w:rPr>
          <w:b/>
        </w:rPr>
        <w:t>de</w:t>
      </w:r>
      <w:r w:rsidRPr="00516FC7">
        <w:rPr>
          <w:b/>
          <w:spacing w:val="-2"/>
        </w:rPr>
        <w:t xml:space="preserve"> </w:t>
      </w:r>
      <w:r w:rsidRPr="00516FC7">
        <w:rPr>
          <w:b/>
        </w:rPr>
        <w:t>e-mail</w:t>
      </w:r>
      <w:r w:rsidRPr="00516FC7">
        <w:rPr>
          <w:b/>
          <w:spacing w:val="-1"/>
        </w:rPr>
        <w:t xml:space="preserve"> </w:t>
      </w:r>
      <w:proofErr w:type="spellStart"/>
      <w:r w:rsidRPr="00516FC7">
        <w:rPr>
          <w:b/>
        </w:rPr>
        <w:t>și</w:t>
      </w:r>
      <w:proofErr w:type="spellEnd"/>
      <w:r w:rsidRPr="00516FC7">
        <w:rPr>
          <w:b/>
          <w:spacing w:val="-2"/>
        </w:rPr>
        <w:t xml:space="preserve"> </w:t>
      </w:r>
      <w:r w:rsidRPr="00516FC7">
        <w:rPr>
          <w:b/>
        </w:rPr>
        <w:t>de</w:t>
      </w:r>
      <w:r w:rsidRPr="00516FC7">
        <w:rPr>
          <w:b/>
          <w:spacing w:val="-2"/>
        </w:rPr>
        <w:t xml:space="preserve"> </w:t>
      </w:r>
      <w:r w:rsidRPr="00516FC7">
        <w:rPr>
          <w:b/>
        </w:rPr>
        <w:t>internet</w:t>
      </w:r>
      <w:r w:rsidRPr="00516FC7">
        <w:rPr>
          <w:b/>
          <w:spacing w:val="-1"/>
        </w:rPr>
        <w:t xml:space="preserve"> </w:t>
      </w:r>
      <w:r w:rsidRPr="00516FC7">
        <w:rPr>
          <w:b/>
        </w:rPr>
        <w:t>a</w:t>
      </w:r>
      <w:r w:rsidRPr="00516FC7">
        <w:rPr>
          <w:b/>
          <w:spacing w:val="-2"/>
        </w:rPr>
        <w:t xml:space="preserve"> </w:t>
      </w:r>
      <w:proofErr w:type="spellStart"/>
      <w:r w:rsidRPr="00516FC7">
        <w:rPr>
          <w:b/>
        </w:rPr>
        <w:t>autorității</w:t>
      </w:r>
      <w:proofErr w:type="spellEnd"/>
      <w:r w:rsidRPr="00516FC7">
        <w:rPr>
          <w:b/>
          <w:spacing w:val="-1"/>
        </w:rPr>
        <w:t xml:space="preserve"> </w:t>
      </w:r>
      <w:proofErr w:type="spellStart"/>
      <w:r w:rsidRPr="00516FC7">
        <w:rPr>
          <w:b/>
        </w:rPr>
        <w:t>contractante</w:t>
      </w:r>
      <w:proofErr w:type="spellEnd"/>
      <w:r w:rsidRPr="00516FC7">
        <w:rPr>
          <w:b/>
        </w:rPr>
        <w:t xml:space="preserve">: </w:t>
      </w:r>
      <w:proofErr w:type="spellStart"/>
      <w:r w:rsidRPr="00516FC7">
        <w:t>Scoala</w:t>
      </w:r>
      <w:proofErr w:type="spellEnd"/>
      <w:r w:rsidRPr="00516FC7">
        <w:t xml:space="preserve"> de Sport </w:t>
      </w:r>
      <w:proofErr w:type="spellStart"/>
      <w:r w:rsidRPr="00516FC7">
        <w:t>Nisporeni</w:t>
      </w:r>
      <w:proofErr w:type="spellEnd"/>
      <w:r w:rsidRPr="00516FC7">
        <w:t>. &lt;scoaladesport@gmail.com&gt;</w:t>
      </w:r>
    </w:p>
    <w:bookmarkEnd w:id="46"/>
    <w:p w14:paraId="79592256" w14:textId="77777777" w:rsidR="008A1AB4" w:rsidRPr="00DF2830" w:rsidRDefault="008A1AB4" w:rsidP="008A1AB4">
      <w:pPr>
        <w:pStyle w:val="a"/>
        <w:numPr>
          <w:ilvl w:val="0"/>
          <w:numId w:val="36"/>
        </w:numPr>
        <w:shd w:val="clear" w:color="auto" w:fill="FFFFFF" w:themeFill="background1"/>
        <w:tabs>
          <w:tab w:val="left" w:pos="284"/>
          <w:tab w:val="right" w:pos="9531"/>
        </w:tabs>
        <w:spacing w:before="120" w:line="360" w:lineRule="auto"/>
        <w:jc w:val="both"/>
        <w:rPr>
          <w:b/>
          <w:lang w:val="it-IT"/>
        </w:rPr>
      </w:pPr>
      <w:r w:rsidRPr="00DF2830">
        <w:rPr>
          <w:b/>
          <w:lang w:val="it-IT"/>
        </w:rPr>
        <w:t xml:space="preserve">Adresa de e-mail sau de internet de la care se va putea obține accesul la documentația de atribuire: </w:t>
      </w:r>
      <w:r w:rsidRPr="00DF2830">
        <w:rPr>
          <w:b/>
          <w:u w:val="single"/>
          <w:lang w:val="it-IT"/>
        </w:rPr>
        <w:t>documentația de atribuire este anexată în cadrul procedurii în SIA ”RSAP”.</w:t>
      </w:r>
    </w:p>
    <w:p w14:paraId="6B874396" w14:textId="77777777" w:rsidR="008A1AB4" w:rsidRPr="00540BA2" w:rsidRDefault="008A1AB4" w:rsidP="008A1AB4">
      <w:pPr>
        <w:numPr>
          <w:ilvl w:val="0"/>
          <w:numId w:val="36"/>
        </w:numPr>
        <w:tabs>
          <w:tab w:val="left" w:pos="284"/>
          <w:tab w:val="right" w:pos="9531"/>
        </w:tabs>
        <w:spacing w:before="120"/>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val="it-IT"/>
        </w:rPr>
        <w:t>IP</w:t>
      </w:r>
    </w:p>
    <w:p w14:paraId="3F38C58E" w14:textId="77777777" w:rsidR="008A1AB4" w:rsidRDefault="008A1AB4" w:rsidP="008A1AB4">
      <w:pPr>
        <w:numPr>
          <w:ilvl w:val="0"/>
          <w:numId w:val="36"/>
        </w:numPr>
        <w:shd w:val="clear" w:color="auto" w:fill="FFFFFF"/>
        <w:tabs>
          <w:tab w:val="left" w:pos="284"/>
          <w:tab w:val="right" w:pos="9531"/>
        </w:tabs>
        <w:spacing w:before="120"/>
        <w:ind w:left="284"/>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9923" w:type="dxa"/>
        <w:tblInd w:w="-5" w:type="dxa"/>
        <w:tblLayout w:type="fixed"/>
        <w:tblLook w:val="04A0" w:firstRow="1" w:lastRow="0" w:firstColumn="1" w:lastColumn="0" w:noHBand="0" w:noVBand="1"/>
      </w:tblPr>
      <w:tblGrid>
        <w:gridCol w:w="567"/>
        <w:gridCol w:w="1134"/>
        <w:gridCol w:w="3232"/>
        <w:gridCol w:w="1134"/>
        <w:gridCol w:w="2126"/>
        <w:gridCol w:w="1730"/>
      </w:tblGrid>
      <w:tr w:rsidR="008A1AB4" w:rsidRPr="00DA6F38" w14:paraId="45057567" w14:textId="77777777" w:rsidTr="008B3E1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FFC05C" w14:textId="77777777" w:rsidR="008A1AB4" w:rsidRPr="00DA6F38" w:rsidRDefault="008A1AB4" w:rsidP="008B3E1B">
            <w:pPr>
              <w:spacing w:line="276" w:lineRule="auto"/>
              <w:jc w:val="center"/>
              <w:rPr>
                <w:sz w:val="20"/>
                <w:szCs w:val="20"/>
              </w:rPr>
            </w:pPr>
            <w:r w:rsidRPr="00DA6F38">
              <w:rPr>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837938" w14:textId="77777777" w:rsidR="008A1AB4" w:rsidRPr="00DA6F38" w:rsidRDefault="008A1AB4" w:rsidP="008B3E1B">
            <w:pPr>
              <w:spacing w:line="276" w:lineRule="auto"/>
              <w:jc w:val="center"/>
              <w:rPr>
                <w:sz w:val="20"/>
                <w:szCs w:val="20"/>
              </w:rPr>
            </w:pPr>
            <w:r w:rsidRPr="00DA6F38">
              <w:rPr>
                <w:sz w:val="20"/>
                <w:szCs w:val="20"/>
              </w:rPr>
              <w:t>Cod CPV</w:t>
            </w:r>
          </w:p>
        </w:tc>
        <w:tc>
          <w:tcPr>
            <w:tcW w:w="32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CE0D1E" w14:textId="77777777" w:rsidR="008A1AB4" w:rsidRPr="00184937" w:rsidRDefault="008A1AB4" w:rsidP="008B3E1B">
            <w:pPr>
              <w:spacing w:line="276" w:lineRule="auto"/>
              <w:jc w:val="center"/>
              <w:rPr>
                <w:sz w:val="22"/>
                <w:szCs w:val="22"/>
              </w:rPr>
            </w:pPr>
            <w:r w:rsidRPr="00184937">
              <w:rPr>
                <w:sz w:val="22"/>
                <w:szCs w:val="22"/>
              </w:rPr>
              <w:t>Denumirea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DA2572" w14:textId="77777777" w:rsidR="008A1AB4" w:rsidRPr="00DA6F38" w:rsidRDefault="008A1AB4" w:rsidP="008B3E1B">
            <w:pPr>
              <w:spacing w:line="276" w:lineRule="auto"/>
              <w:jc w:val="center"/>
              <w:rPr>
                <w:sz w:val="20"/>
                <w:szCs w:val="20"/>
              </w:rPr>
            </w:pPr>
            <w:r w:rsidRPr="00DA6F38">
              <w:rPr>
                <w:sz w:val="20"/>
                <w:szCs w:val="20"/>
              </w:rPr>
              <w:t>Cantitate/ Unitate de măsură</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B4F79" w14:textId="77777777" w:rsidR="008A1AB4" w:rsidRPr="00DA6F38" w:rsidRDefault="008A1AB4" w:rsidP="008B3E1B">
            <w:pPr>
              <w:spacing w:line="276" w:lineRule="auto"/>
              <w:jc w:val="center"/>
              <w:rPr>
                <w:sz w:val="20"/>
                <w:szCs w:val="20"/>
              </w:rPr>
            </w:pPr>
            <w:r w:rsidRPr="00DA6F38">
              <w:rPr>
                <w:sz w:val="20"/>
                <w:szCs w:val="20"/>
              </w:rPr>
              <w:t>Descrierea achiziției</w:t>
            </w:r>
          </w:p>
        </w:tc>
        <w:tc>
          <w:tcPr>
            <w:tcW w:w="17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848C41" w14:textId="77777777" w:rsidR="008A1AB4" w:rsidRPr="00DA6F38" w:rsidRDefault="008A1AB4" w:rsidP="008B3E1B">
            <w:pPr>
              <w:spacing w:line="276" w:lineRule="auto"/>
              <w:jc w:val="center"/>
              <w:rPr>
                <w:sz w:val="20"/>
                <w:szCs w:val="20"/>
              </w:rPr>
            </w:pPr>
            <w:r w:rsidRPr="00DA6F38">
              <w:rPr>
                <w:sz w:val="20"/>
                <w:szCs w:val="20"/>
              </w:rPr>
              <w:t>Valoarea estimată,</w:t>
            </w:r>
            <w:r w:rsidRPr="00DA6F38">
              <w:rPr>
                <w:sz w:val="20"/>
                <w:szCs w:val="20"/>
              </w:rPr>
              <w:br/>
              <w:t>fără TVA</w:t>
            </w:r>
            <w:r w:rsidRPr="00DA6F38">
              <w:rPr>
                <w:i/>
                <w:sz w:val="20"/>
                <w:szCs w:val="20"/>
              </w:rPr>
              <w:t xml:space="preserve"> </w:t>
            </w:r>
            <w:r>
              <w:rPr>
                <w:i/>
                <w:sz w:val="20"/>
                <w:szCs w:val="20"/>
              </w:rPr>
              <w:t xml:space="preserve">lei   </w:t>
            </w:r>
            <w:r w:rsidRPr="00DA6F38">
              <w:rPr>
                <w:i/>
                <w:sz w:val="20"/>
                <w:szCs w:val="20"/>
              </w:rPr>
              <w:t>(pentru fiecare lot în parte)</w:t>
            </w:r>
          </w:p>
        </w:tc>
      </w:tr>
      <w:tr w:rsidR="008A1AB4" w:rsidRPr="00DA6F38" w14:paraId="45D562CB" w14:textId="77777777" w:rsidTr="008B3E1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75B772" w14:textId="77777777" w:rsidR="008A1AB4" w:rsidRPr="00CD0F9F" w:rsidRDefault="008A1AB4" w:rsidP="008B3E1B">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0B981C" w14:textId="77777777" w:rsidR="008A1AB4" w:rsidRPr="004B5039" w:rsidRDefault="008A1AB4" w:rsidP="008B3E1B">
            <w:pPr>
              <w:spacing w:line="276" w:lineRule="auto"/>
              <w:rPr>
                <w:sz w:val="18"/>
                <w:szCs w:val="18"/>
              </w:rPr>
            </w:pPr>
            <w:r w:rsidRPr="00781653">
              <w:rPr>
                <w:sz w:val="18"/>
                <w:szCs w:val="18"/>
              </w:rPr>
              <w:t>45200000-9</w:t>
            </w:r>
          </w:p>
        </w:tc>
        <w:tc>
          <w:tcPr>
            <w:tcW w:w="3232" w:type="dxa"/>
            <w:tcBorders>
              <w:top w:val="single" w:sz="4" w:space="0" w:color="auto"/>
              <w:left w:val="single" w:sz="4" w:space="0" w:color="auto"/>
              <w:bottom w:val="single" w:sz="4" w:space="0" w:color="auto"/>
              <w:right w:val="single" w:sz="4" w:space="0" w:color="auto"/>
            </w:tcBorders>
            <w:shd w:val="clear" w:color="auto" w:fill="auto"/>
            <w:vAlign w:val="center"/>
          </w:tcPr>
          <w:p w14:paraId="5FD74236" w14:textId="77777777" w:rsidR="008A1AB4" w:rsidRPr="00431E11" w:rsidRDefault="008A1AB4" w:rsidP="008B3E1B">
            <w:pPr>
              <w:spacing w:line="276" w:lineRule="auto"/>
              <w:jc w:val="center"/>
            </w:pPr>
            <w:r w:rsidRPr="00431E11">
              <w:rPr>
                <w:b/>
                <w:bCs/>
                <w:lang w:val="pt-BR"/>
              </w:rPr>
              <w:t>Renovarea acoperisului complexului sportiv de haltere, in cadrul Scolii sportive,,Grigore Brasoveanu,, or.Nisporeni</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3FBDD" w14:textId="77777777" w:rsidR="008A1AB4" w:rsidRPr="00DF2830" w:rsidRDefault="008A1AB4" w:rsidP="008B3E1B">
            <w:pPr>
              <w:spacing w:line="276" w:lineRule="auto"/>
              <w:jc w:val="both"/>
            </w:pPr>
            <w:r w:rsidRPr="00DF2830">
              <w:rPr>
                <w:u w:val="single"/>
              </w:rPr>
              <w:t>Conform caietului de sarcini</w:t>
            </w: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79B23CDA" w14:textId="77777777" w:rsidR="008A1AB4" w:rsidRPr="00DF2830" w:rsidRDefault="008A1AB4" w:rsidP="008B3E1B">
            <w:pPr>
              <w:spacing w:line="276" w:lineRule="auto"/>
              <w:jc w:val="center"/>
              <w:rPr>
                <w:b/>
                <w:bCs/>
              </w:rPr>
            </w:pPr>
            <w:r>
              <w:rPr>
                <w:b/>
                <w:bCs/>
              </w:rPr>
              <w:t>1134845,00</w:t>
            </w:r>
          </w:p>
        </w:tc>
      </w:tr>
      <w:tr w:rsidR="008A1AB4" w:rsidRPr="00DA6F38" w14:paraId="179D7880" w14:textId="77777777" w:rsidTr="008B3E1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3BD94B" w14:textId="77777777" w:rsidR="008A1AB4" w:rsidRPr="00CD0F9F" w:rsidRDefault="008A1AB4" w:rsidP="008B3E1B">
            <w:pPr>
              <w:spacing w:line="276" w:lineRule="auto"/>
              <w:jc w:val="center"/>
            </w:pPr>
          </w:p>
        </w:tc>
        <w:tc>
          <w:tcPr>
            <w:tcW w:w="762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0BDA07" w14:textId="77777777" w:rsidR="008A1AB4" w:rsidRPr="00CD0F9F" w:rsidRDefault="008A1AB4" w:rsidP="008B3E1B">
            <w:pPr>
              <w:spacing w:line="276" w:lineRule="auto"/>
              <w:jc w:val="both"/>
            </w:pPr>
            <w:r>
              <w:t>total</w:t>
            </w: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1EB818D5" w14:textId="77777777" w:rsidR="008A1AB4" w:rsidRPr="00DF2830" w:rsidRDefault="008A1AB4" w:rsidP="008B3E1B">
            <w:pPr>
              <w:spacing w:line="276" w:lineRule="auto"/>
              <w:jc w:val="center"/>
              <w:rPr>
                <w:b/>
                <w:bCs/>
              </w:rPr>
            </w:pPr>
            <w:r>
              <w:rPr>
                <w:b/>
                <w:bCs/>
              </w:rPr>
              <w:t>1134845,00</w:t>
            </w:r>
          </w:p>
        </w:tc>
      </w:tr>
    </w:tbl>
    <w:p w14:paraId="0F24872B" w14:textId="77777777" w:rsidR="008A1AB4" w:rsidRPr="00CC36D5" w:rsidRDefault="008A1AB4" w:rsidP="008A1AB4">
      <w:pPr>
        <w:shd w:val="clear" w:color="auto" w:fill="FFFFFF"/>
        <w:tabs>
          <w:tab w:val="left" w:pos="284"/>
          <w:tab w:val="right" w:pos="9531"/>
        </w:tabs>
        <w:spacing w:before="120"/>
        <w:ind w:left="284"/>
        <w:jc w:val="both"/>
        <w:rPr>
          <w:b/>
        </w:rPr>
      </w:pPr>
    </w:p>
    <w:tbl>
      <w:tblPr>
        <w:tblW w:w="10231" w:type="dxa"/>
        <w:tblInd w:w="-450" w:type="dxa"/>
        <w:tblBorders>
          <w:top w:val="single" w:sz="4" w:space="0" w:color="auto"/>
        </w:tblBorders>
        <w:tblLayout w:type="fixed"/>
        <w:tblLook w:val="0000" w:firstRow="0" w:lastRow="0" w:firstColumn="0" w:lastColumn="0" w:noHBand="0" w:noVBand="0"/>
      </w:tblPr>
      <w:tblGrid>
        <w:gridCol w:w="10231"/>
      </w:tblGrid>
      <w:tr w:rsidR="008A1AB4" w14:paraId="5B74B0EB" w14:textId="77777777" w:rsidTr="008B3E1B">
        <w:trPr>
          <w:trHeight w:val="100"/>
        </w:trPr>
        <w:tc>
          <w:tcPr>
            <w:tcW w:w="10231" w:type="dxa"/>
            <w:tcBorders>
              <w:top w:val="single" w:sz="4" w:space="0" w:color="auto"/>
            </w:tcBorders>
          </w:tcPr>
          <w:p w14:paraId="076226BC" w14:textId="77777777" w:rsidR="008A1AB4" w:rsidRPr="00681176" w:rsidRDefault="008A1AB4" w:rsidP="008B3E1B">
            <w:pPr>
              <w:tabs>
                <w:tab w:val="right" w:pos="426"/>
              </w:tabs>
              <w:spacing w:before="120"/>
              <w:rPr>
                <w:b/>
                <w:lang w:eastAsia="ru-RU"/>
              </w:rPr>
            </w:pPr>
          </w:p>
        </w:tc>
      </w:tr>
    </w:tbl>
    <w:p w14:paraId="26B4112C" w14:textId="77777777" w:rsidR="008A1AB4" w:rsidRPr="00286F1E" w:rsidRDefault="008A1AB4" w:rsidP="008A1AB4">
      <w:pPr>
        <w:pStyle w:val="a"/>
        <w:numPr>
          <w:ilvl w:val="0"/>
          <w:numId w:val="36"/>
        </w:numPr>
        <w:shd w:val="clear" w:color="auto" w:fill="FFFFFF" w:themeFill="background1"/>
        <w:tabs>
          <w:tab w:val="right" w:pos="426"/>
        </w:tabs>
        <w:spacing w:before="120"/>
        <w:rPr>
          <w:b/>
          <w:lang w:eastAsia="ru-RU"/>
        </w:rPr>
      </w:pPr>
      <w:proofErr w:type="spellStart"/>
      <w:r w:rsidRPr="00286F1E">
        <w:rPr>
          <w:b/>
          <w:lang w:eastAsia="ru-RU"/>
        </w:rPr>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r w:rsidRPr="00286F1E">
        <w:rPr>
          <w:b/>
          <w:lang w:eastAsia="ru-RU"/>
        </w:rPr>
        <w:t>este</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14:paraId="65038ABE" w14:textId="77777777" w:rsidR="008A1AB4" w:rsidRPr="00FF430B" w:rsidRDefault="008A1AB4" w:rsidP="008A1AB4">
      <w:pPr>
        <w:numPr>
          <w:ilvl w:val="0"/>
          <w:numId w:val="36"/>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53EE78FC" w14:textId="77777777" w:rsidR="008A1AB4" w:rsidRDefault="008A1AB4" w:rsidP="008A1AB4">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7EA42CD7" w14:textId="77777777" w:rsidR="008A1AB4" w:rsidRPr="00FF430B" w:rsidRDefault="008A1AB4" w:rsidP="008A1AB4">
      <w:pPr>
        <w:numPr>
          <w:ilvl w:val="0"/>
          <w:numId w:val="13"/>
        </w:numPr>
        <w:shd w:val="clear" w:color="auto" w:fill="FFFFFF" w:themeFill="background1"/>
        <w:tabs>
          <w:tab w:val="right" w:pos="426"/>
        </w:tabs>
        <w:rPr>
          <w:lang w:eastAsia="ru-RU"/>
        </w:rPr>
      </w:pPr>
      <w:r w:rsidRPr="00FF430B">
        <w:rPr>
          <w:lang w:eastAsia="ru-RU"/>
        </w:rPr>
        <w:t>Pentru un singur lot;</w:t>
      </w:r>
    </w:p>
    <w:p w14:paraId="7B593760" w14:textId="77777777" w:rsidR="008A1AB4" w:rsidRPr="00350007" w:rsidRDefault="008A1AB4" w:rsidP="008A1AB4">
      <w:pPr>
        <w:numPr>
          <w:ilvl w:val="0"/>
          <w:numId w:val="36"/>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28AE6712" w14:textId="77777777" w:rsidR="008A1AB4" w:rsidRPr="00F42324" w:rsidRDefault="008A1AB4" w:rsidP="008A1AB4">
      <w:pPr>
        <w:pStyle w:val="a"/>
        <w:numPr>
          <w:ilvl w:val="0"/>
          <w:numId w:val="36"/>
        </w:numPr>
        <w:shd w:val="clear" w:color="auto" w:fill="FFFFFF"/>
        <w:rPr>
          <w:b/>
          <w:highlight w:val="yellow"/>
          <w:lang w:eastAsia="ru-RU"/>
        </w:rPr>
      </w:pPr>
      <w:proofErr w:type="spellStart"/>
      <w:r w:rsidRPr="001E5966">
        <w:rPr>
          <w:b/>
          <w:lang w:eastAsia="ru-RU"/>
        </w:rPr>
        <w:t>Termenii</w:t>
      </w:r>
      <w:proofErr w:type="spellEnd"/>
      <w:r w:rsidRPr="001E5966">
        <w:rPr>
          <w:b/>
          <w:lang w:eastAsia="ru-RU"/>
        </w:rPr>
        <w:t xml:space="preserve"> </w:t>
      </w:r>
      <w:proofErr w:type="spellStart"/>
      <w:r w:rsidRPr="001E5966">
        <w:rPr>
          <w:b/>
          <w:lang w:eastAsia="ru-RU"/>
        </w:rPr>
        <w:t>și</w:t>
      </w:r>
      <w:proofErr w:type="spellEnd"/>
      <w:r w:rsidRPr="001E5966">
        <w:rPr>
          <w:b/>
          <w:lang w:eastAsia="ru-RU"/>
        </w:rPr>
        <w:t xml:space="preserve"> </w:t>
      </w:r>
      <w:proofErr w:type="spellStart"/>
      <w:r w:rsidRPr="001E5966">
        <w:rPr>
          <w:b/>
          <w:lang w:eastAsia="ru-RU"/>
        </w:rPr>
        <w:t>condițiile</w:t>
      </w:r>
      <w:proofErr w:type="spellEnd"/>
      <w:r w:rsidRPr="001E5966">
        <w:rPr>
          <w:b/>
          <w:lang w:eastAsia="ru-RU"/>
        </w:rPr>
        <w:t xml:space="preserve"> de </w:t>
      </w:r>
      <w:proofErr w:type="spellStart"/>
      <w:r w:rsidRPr="001E5966">
        <w:rPr>
          <w:b/>
          <w:lang w:eastAsia="ru-RU"/>
        </w:rPr>
        <w:t>prestare</w:t>
      </w:r>
      <w:proofErr w:type="spellEnd"/>
      <w:r w:rsidRPr="001E5966">
        <w:rPr>
          <w:b/>
          <w:lang w:eastAsia="ru-RU"/>
        </w:rPr>
        <w:t>/</w:t>
      </w:r>
      <w:proofErr w:type="spellStart"/>
      <w:r w:rsidRPr="001E5966">
        <w:rPr>
          <w:b/>
          <w:lang w:eastAsia="ru-RU"/>
        </w:rPr>
        <w:t>executare</w:t>
      </w:r>
      <w:proofErr w:type="spellEnd"/>
      <w:r w:rsidRPr="001E5966">
        <w:rPr>
          <w:b/>
          <w:lang w:eastAsia="ru-RU"/>
        </w:rPr>
        <w:t xml:space="preserve"> </w:t>
      </w:r>
      <w:proofErr w:type="spellStart"/>
      <w:r w:rsidRPr="001E5966">
        <w:rPr>
          <w:b/>
          <w:lang w:eastAsia="ru-RU"/>
        </w:rPr>
        <w:t>solicitați</w:t>
      </w:r>
      <w:proofErr w:type="spellEnd"/>
      <w:r w:rsidRPr="001E5966">
        <w:rPr>
          <w:b/>
          <w:lang w:eastAsia="ru-RU"/>
        </w:rPr>
        <w:t>:</w:t>
      </w:r>
    </w:p>
    <w:p w14:paraId="45B4E77E" w14:textId="77777777" w:rsidR="008A1AB4" w:rsidRPr="00DF2830" w:rsidRDefault="008A1AB4" w:rsidP="008A1AB4">
      <w:pPr>
        <w:pStyle w:val="a"/>
        <w:numPr>
          <w:ilvl w:val="0"/>
          <w:numId w:val="10"/>
        </w:numPr>
        <w:shd w:val="clear" w:color="auto" w:fill="FFFFFF"/>
        <w:rPr>
          <w:b/>
          <w:highlight w:val="yellow"/>
          <w:lang w:eastAsia="ru-RU"/>
        </w:rPr>
      </w:pPr>
      <w:r w:rsidRPr="001E5966">
        <w:rPr>
          <w:b/>
          <w:lang w:eastAsia="ru-RU"/>
        </w:rPr>
        <w:t xml:space="preserve"> </w:t>
      </w:r>
      <w:proofErr w:type="spellStart"/>
      <w:r w:rsidRPr="00A365A9">
        <w:rPr>
          <w:lang w:eastAsia="ru-RU"/>
        </w:rPr>
        <w:t>perioada</w:t>
      </w:r>
      <w:proofErr w:type="spellEnd"/>
      <w:r w:rsidRPr="00A365A9">
        <w:rPr>
          <w:lang w:eastAsia="ru-RU"/>
        </w:rPr>
        <w:t xml:space="preserve"> de </w:t>
      </w:r>
      <w:proofErr w:type="spellStart"/>
      <w:r w:rsidRPr="00A365A9">
        <w:rPr>
          <w:lang w:eastAsia="ru-RU"/>
        </w:rPr>
        <w:t>îndeplinire</w:t>
      </w:r>
      <w:proofErr w:type="spellEnd"/>
      <w:r w:rsidRPr="00A365A9">
        <w:rPr>
          <w:lang w:eastAsia="ru-RU"/>
        </w:rPr>
        <w:t xml:space="preserve"> a </w:t>
      </w:r>
      <w:proofErr w:type="spellStart"/>
      <w:r w:rsidRPr="00A365A9">
        <w:rPr>
          <w:lang w:eastAsia="ru-RU"/>
        </w:rPr>
        <w:t>lucrărilor</w:t>
      </w:r>
      <w:proofErr w:type="spellEnd"/>
      <w:r>
        <w:rPr>
          <w:lang w:eastAsia="ru-RU"/>
        </w:rPr>
        <w:t xml:space="preserve">  </w:t>
      </w:r>
      <w:proofErr w:type="spellStart"/>
      <w:r>
        <w:rPr>
          <w:b/>
          <w:highlight w:val="yellow"/>
          <w:lang w:eastAsia="ru-RU"/>
        </w:rPr>
        <w:t>pînă</w:t>
      </w:r>
      <w:proofErr w:type="spellEnd"/>
      <w:r>
        <w:rPr>
          <w:b/>
          <w:highlight w:val="yellow"/>
          <w:lang w:eastAsia="ru-RU"/>
        </w:rPr>
        <w:t xml:space="preserve"> la 2 </w:t>
      </w:r>
      <w:proofErr w:type="spellStart"/>
      <w:r>
        <w:rPr>
          <w:b/>
          <w:highlight w:val="yellow"/>
          <w:lang w:eastAsia="ru-RU"/>
        </w:rPr>
        <w:t>luni</w:t>
      </w:r>
      <w:proofErr w:type="spellEnd"/>
      <w:r>
        <w:rPr>
          <w:b/>
          <w:highlight w:val="yellow"/>
          <w:lang w:eastAsia="ru-RU"/>
        </w:rPr>
        <w:t>.</w:t>
      </w:r>
    </w:p>
    <w:p w14:paraId="4821B154" w14:textId="77777777" w:rsidR="008A1AB4" w:rsidRDefault="008A1AB4" w:rsidP="008A1AB4">
      <w:pPr>
        <w:pStyle w:val="a"/>
        <w:numPr>
          <w:ilvl w:val="0"/>
          <w:numId w:val="10"/>
        </w:numPr>
        <w:shd w:val="clear" w:color="auto" w:fill="FFFFFF"/>
        <w:rPr>
          <w:b/>
          <w:lang w:eastAsia="ru-RU"/>
        </w:rPr>
      </w:pPr>
      <w:r w:rsidRPr="00F42324">
        <w:rPr>
          <w:b/>
          <w:lang w:eastAsia="ru-RU"/>
        </w:rPr>
        <w:t xml:space="preserve">Conform </w:t>
      </w:r>
      <w:proofErr w:type="spellStart"/>
      <w:r>
        <w:rPr>
          <w:b/>
          <w:lang w:eastAsia="ru-RU"/>
        </w:rPr>
        <w:t>cerintelor</w:t>
      </w:r>
      <w:proofErr w:type="spellEnd"/>
      <w:r>
        <w:rPr>
          <w:b/>
          <w:lang w:eastAsia="ru-RU"/>
        </w:rPr>
        <w:t>/</w:t>
      </w:r>
      <w:proofErr w:type="spellStart"/>
      <w:r w:rsidRPr="00F42324">
        <w:rPr>
          <w:b/>
          <w:lang w:eastAsia="ru-RU"/>
        </w:rPr>
        <w:t>conditiilor</w:t>
      </w:r>
      <w:proofErr w:type="spellEnd"/>
      <w:r w:rsidRPr="00F42324">
        <w:rPr>
          <w:b/>
          <w:lang w:eastAsia="ru-RU"/>
        </w:rPr>
        <w:t xml:space="preserve"> din </w:t>
      </w:r>
      <w:proofErr w:type="spellStart"/>
      <w:r w:rsidRPr="00F42324">
        <w:rPr>
          <w:b/>
          <w:lang w:eastAsia="ru-RU"/>
        </w:rPr>
        <w:t>caietul</w:t>
      </w:r>
      <w:proofErr w:type="spellEnd"/>
      <w:r w:rsidRPr="00F42324">
        <w:rPr>
          <w:b/>
          <w:lang w:eastAsia="ru-RU"/>
        </w:rPr>
        <w:t xml:space="preserve"> de </w:t>
      </w:r>
      <w:proofErr w:type="spellStart"/>
      <w:r w:rsidRPr="00F42324">
        <w:rPr>
          <w:b/>
          <w:lang w:eastAsia="ru-RU"/>
        </w:rPr>
        <w:t>sarcini</w:t>
      </w:r>
      <w:proofErr w:type="spellEnd"/>
    </w:p>
    <w:p w14:paraId="4F9CB436" w14:textId="77777777" w:rsidR="008A1AB4" w:rsidRDefault="008A1AB4" w:rsidP="008A1AB4">
      <w:pPr>
        <w:pStyle w:val="a"/>
        <w:numPr>
          <w:ilvl w:val="0"/>
          <w:numId w:val="10"/>
        </w:numPr>
        <w:shd w:val="clear" w:color="auto" w:fill="FFFFFF"/>
        <w:rPr>
          <w:b/>
          <w:lang w:eastAsia="ru-RU"/>
        </w:rPr>
      </w:pPr>
      <w:proofErr w:type="spellStart"/>
      <w:r>
        <w:rPr>
          <w:b/>
          <w:lang w:eastAsia="ru-RU"/>
        </w:rPr>
        <w:t>Caracteristica</w:t>
      </w:r>
      <w:proofErr w:type="spellEnd"/>
      <w:r>
        <w:rPr>
          <w:b/>
          <w:lang w:eastAsia="ru-RU"/>
        </w:rPr>
        <w:t xml:space="preserve"> </w:t>
      </w:r>
      <w:proofErr w:type="spellStart"/>
      <w:r>
        <w:rPr>
          <w:b/>
          <w:lang w:eastAsia="ru-RU"/>
        </w:rPr>
        <w:t>tiglă</w:t>
      </w:r>
      <w:proofErr w:type="spellEnd"/>
      <w:r>
        <w:rPr>
          <w:b/>
          <w:lang w:eastAsia="ru-RU"/>
        </w:rPr>
        <w:t>:</w:t>
      </w:r>
    </w:p>
    <w:p w14:paraId="49BA6D82" w14:textId="77777777" w:rsidR="008A1AB4" w:rsidRPr="00F42324" w:rsidRDefault="008A1AB4" w:rsidP="008A1AB4">
      <w:pPr>
        <w:pStyle w:val="a"/>
        <w:numPr>
          <w:ilvl w:val="0"/>
          <w:numId w:val="0"/>
        </w:numPr>
        <w:shd w:val="clear" w:color="auto" w:fill="FFFFFF"/>
        <w:ind w:left="1080"/>
        <w:rPr>
          <w:b/>
          <w:lang w:eastAsia="ru-RU"/>
        </w:rPr>
      </w:pPr>
      <w:proofErr w:type="spellStart"/>
      <w:r>
        <w:rPr>
          <w:rStyle w:val="docdata"/>
          <w:color w:val="000000"/>
        </w:rPr>
        <w:t>Invelitori</w:t>
      </w:r>
      <w:proofErr w:type="spellEnd"/>
      <w:r>
        <w:rPr>
          <w:rStyle w:val="docdata"/>
          <w:color w:val="000000"/>
        </w:rPr>
        <w:t xml:space="preserve"> din </w:t>
      </w:r>
      <w:proofErr w:type="spellStart"/>
      <w:r>
        <w:rPr>
          <w:rStyle w:val="docdata"/>
          <w:color w:val="000000"/>
        </w:rPr>
        <w:t>tabla</w:t>
      </w:r>
      <w:proofErr w:type="spellEnd"/>
      <w:r>
        <w:rPr>
          <w:rStyle w:val="docdata"/>
          <w:color w:val="000000"/>
        </w:rPr>
        <w:t xml:space="preserve"> </w:t>
      </w:r>
      <w:proofErr w:type="spellStart"/>
      <w:r>
        <w:rPr>
          <w:rStyle w:val="docdata"/>
          <w:color w:val="000000"/>
        </w:rPr>
        <w:t>profilata</w:t>
      </w:r>
      <w:proofErr w:type="spellEnd"/>
      <w:r>
        <w:rPr>
          <w:rStyle w:val="docdata"/>
          <w:color w:val="000000"/>
        </w:rPr>
        <w:t xml:space="preserve"> </w:t>
      </w:r>
      <w:proofErr w:type="spellStart"/>
      <w:r>
        <w:rPr>
          <w:rStyle w:val="docdata"/>
          <w:color w:val="000000"/>
        </w:rPr>
        <w:t>protejata</w:t>
      </w:r>
      <w:proofErr w:type="spellEnd"/>
      <w:r>
        <w:rPr>
          <w:rStyle w:val="docdata"/>
          <w:color w:val="000000"/>
        </w:rPr>
        <w:t xml:space="preserve"> </w:t>
      </w:r>
      <w:proofErr w:type="spellStart"/>
      <w:r>
        <w:rPr>
          <w:rStyle w:val="docdata"/>
          <w:color w:val="000000"/>
        </w:rPr>
        <w:t>anticoroziv,ondulata</w:t>
      </w:r>
      <w:proofErr w:type="spellEnd"/>
      <w:r>
        <w:rPr>
          <w:rStyle w:val="docdata"/>
          <w:color w:val="000000"/>
        </w:rPr>
        <w:t xml:space="preserve"> </w:t>
      </w:r>
      <w:proofErr w:type="spellStart"/>
      <w:r>
        <w:rPr>
          <w:rStyle w:val="docdata"/>
          <w:color w:val="000000"/>
        </w:rPr>
        <w:t>sau</w:t>
      </w:r>
      <w:proofErr w:type="spellEnd"/>
      <w:r>
        <w:rPr>
          <w:rStyle w:val="docdata"/>
          <w:color w:val="000000"/>
        </w:rPr>
        <w:t xml:space="preserve"> </w:t>
      </w:r>
      <w:proofErr w:type="spellStart"/>
      <w:r>
        <w:rPr>
          <w:rStyle w:val="docdata"/>
          <w:color w:val="000000"/>
        </w:rPr>
        <w:t>cutata</w:t>
      </w:r>
      <w:proofErr w:type="spellEnd"/>
      <w:r>
        <w:rPr>
          <w:rStyle w:val="docdata"/>
          <w:color w:val="000000"/>
        </w:rPr>
        <w:t xml:space="preserve">, </w:t>
      </w:r>
      <w:proofErr w:type="spellStart"/>
      <w:r>
        <w:rPr>
          <w:rStyle w:val="docdata"/>
          <w:color w:val="000000"/>
        </w:rPr>
        <w:t>monta</w:t>
      </w:r>
      <w:r>
        <w:rPr>
          <w:color w:val="000000"/>
        </w:rPr>
        <w:t>ta</w:t>
      </w:r>
      <w:proofErr w:type="spellEnd"/>
      <w:r>
        <w:rPr>
          <w:color w:val="000000"/>
        </w:rPr>
        <w:t xml:space="preserve"> pe pane </w:t>
      </w:r>
      <w:proofErr w:type="spellStart"/>
      <w:r>
        <w:rPr>
          <w:color w:val="000000"/>
        </w:rPr>
        <w:t>metalice</w:t>
      </w:r>
      <w:proofErr w:type="spellEnd"/>
      <w:r>
        <w:rPr>
          <w:color w:val="000000"/>
        </w:rPr>
        <w:t xml:space="preserve">, </w:t>
      </w:r>
      <w:proofErr w:type="spellStart"/>
      <w:r>
        <w:rPr>
          <w:color w:val="000000"/>
        </w:rPr>
        <w:t>executate</w:t>
      </w:r>
      <w:proofErr w:type="spellEnd"/>
      <w:r>
        <w:rPr>
          <w:color w:val="000000"/>
        </w:rPr>
        <w:t xml:space="preserve"> pe </w:t>
      </w:r>
      <w:proofErr w:type="spellStart"/>
      <w:r>
        <w:rPr>
          <w:color w:val="000000"/>
        </w:rPr>
        <w:t>suprafete</w:t>
      </w:r>
      <w:proofErr w:type="spellEnd"/>
      <w:r>
        <w:rPr>
          <w:color w:val="000000"/>
        </w:rPr>
        <w:t xml:space="preserve"> </w:t>
      </w:r>
      <w:proofErr w:type="spellStart"/>
      <w:r>
        <w:rPr>
          <w:color w:val="000000"/>
        </w:rPr>
        <w:t>mai</w:t>
      </w:r>
      <w:proofErr w:type="spellEnd"/>
      <w:r>
        <w:rPr>
          <w:color w:val="000000"/>
        </w:rPr>
        <w:t xml:space="preserve"> </w:t>
      </w:r>
      <w:proofErr w:type="spellStart"/>
      <w:r>
        <w:rPr>
          <w:color w:val="000000"/>
        </w:rPr>
        <w:t>mari</w:t>
      </w:r>
      <w:proofErr w:type="spellEnd"/>
      <w:r>
        <w:rPr>
          <w:color w:val="000000"/>
        </w:rPr>
        <w:t xml:space="preserve"> de 40 </w:t>
      </w:r>
      <w:proofErr w:type="spellStart"/>
      <w:r>
        <w:rPr>
          <w:color w:val="000000"/>
        </w:rPr>
        <w:t>mp</w:t>
      </w:r>
      <w:proofErr w:type="spellEnd"/>
      <w:r>
        <w:rPr>
          <w:color w:val="000000"/>
        </w:rPr>
        <w:t xml:space="preserve"> cu </w:t>
      </w:r>
      <w:proofErr w:type="spellStart"/>
      <w:r>
        <w:rPr>
          <w:color w:val="000000"/>
        </w:rPr>
        <w:t>foi</w:t>
      </w:r>
      <w:proofErr w:type="spellEnd"/>
      <w:r>
        <w:rPr>
          <w:color w:val="000000"/>
        </w:rPr>
        <w:t xml:space="preserve"> din </w:t>
      </w:r>
      <w:proofErr w:type="spellStart"/>
      <w:r>
        <w:rPr>
          <w:color w:val="000000"/>
        </w:rPr>
        <w:t>tabla</w:t>
      </w:r>
      <w:proofErr w:type="spellEnd"/>
      <w:r>
        <w:rPr>
          <w:color w:val="000000"/>
        </w:rPr>
        <w:t xml:space="preserve"> </w:t>
      </w:r>
      <w:proofErr w:type="spellStart"/>
      <w:r>
        <w:rPr>
          <w:color w:val="000000"/>
        </w:rPr>
        <w:t>profilata</w:t>
      </w:r>
      <w:proofErr w:type="spellEnd"/>
      <w:r>
        <w:rPr>
          <w:color w:val="000000"/>
        </w:rPr>
        <w:t xml:space="preserve"> cu </w:t>
      </w:r>
      <w:proofErr w:type="spellStart"/>
      <w:r>
        <w:rPr>
          <w:color w:val="000000"/>
        </w:rPr>
        <w:t>prindere</w:t>
      </w:r>
      <w:proofErr w:type="spellEnd"/>
      <w:r>
        <w:rPr>
          <w:color w:val="000000"/>
        </w:rPr>
        <w:t xml:space="preserve"> </w:t>
      </w:r>
      <w:r>
        <w:rPr>
          <w:color w:val="000000"/>
        </w:rPr>
        <w:lastRenderedPageBreak/>
        <w:t xml:space="preserve">cu </w:t>
      </w:r>
      <w:proofErr w:type="spellStart"/>
      <w:r>
        <w:rPr>
          <w:color w:val="000000"/>
        </w:rPr>
        <w:t>agrafe</w:t>
      </w:r>
      <w:proofErr w:type="spellEnd"/>
      <w:r>
        <w:rPr>
          <w:color w:val="000000"/>
        </w:rPr>
        <w:t xml:space="preserve"> </w:t>
      </w:r>
      <w:proofErr w:type="spellStart"/>
      <w:r>
        <w:rPr>
          <w:color w:val="000000"/>
        </w:rPr>
        <w:t>speciale</w:t>
      </w:r>
      <w:proofErr w:type="spellEnd"/>
      <w:r>
        <w:rPr>
          <w:color w:val="000000"/>
        </w:rPr>
        <w:t xml:space="preserve"> </w:t>
      </w:r>
      <w:proofErr w:type="spellStart"/>
      <w:r>
        <w:rPr>
          <w:color w:val="000000"/>
        </w:rPr>
        <w:t>si</w:t>
      </w:r>
      <w:proofErr w:type="spellEnd"/>
      <w:r>
        <w:rPr>
          <w:color w:val="000000"/>
        </w:rPr>
        <w:t xml:space="preserve"> </w:t>
      </w:r>
      <w:proofErr w:type="spellStart"/>
      <w:r>
        <w:rPr>
          <w:color w:val="000000"/>
        </w:rPr>
        <w:t>suruburi</w:t>
      </w:r>
      <w:proofErr w:type="spellEnd"/>
      <w:r>
        <w:rPr>
          <w:color w:val="000000"/>
        </w:rPr>
        <w:t xml:space="preserve"> </w:t>
      </w:r>
      <w:proofErr w:type="spellStart"/>
      <w:r>
        <w:rPr>
          <w:color w:val="000000"/>
        </w:rPr>
        <w:t>mecanice</w:t>
      </w:r>
      <w:proofErr w:type="spellEnd"/>
      <w:r>
        <w:rPr>
          <w:color w:val="000000"/>
        </w:rPr>
        <w:t xml:space="preserve">, de </w:t>
      </w:r>
      <w:proofErr w:type="spellStart"/>
      <w:r>
        <w:rPr>
          <w:color w:val="000000"/>
        </w:rPr>
        <w:t>talpa</w:t>
      </w:r>
      <w:proofErr w:type="spellEnd"/>
      <w:r>
        <w:rPr>
          <w:color w:val="000000"/>
        </w:rPr>
        <w:t xml:space="preserve"> </w:t>
      </w:r>
      <w:proofErr w:type="spellStart"/>
      <w:r>
        <w:rPr>
          <w:color w:val="000000"/>
        </w:rPr>
        <w:t>superioara</w:t>
      </w:r>
      <w:proofErr w:type="spellEnd"/>
      <w:r>
        <w:rPr>
          <w:color w:val="000000"/>
        </w:rPr>
        <w:t xml:space="preserve"> , </w:t>
      </w:r>
      <w:proofErr w:type="spellStart"/>
      <w:r>
        <w:rPr>
          <w:color w:val="000000"/>
        </w:rPr>
        <w:t>inclusiv</w:t>
      </w:r>
      <w:proofErr w:type="spellEnd"/>
      <w:r>
        <w:rPr>
          <w:color w:val="000000"/>
        </w:rPr>
        <w:t xml:space="preserve"> </w:t>
      </w:r>
      <w:proofErr w:type="spellStart"/>
      <w:r>
        <w:rPr>
          <w:color w:val="000000"/>
        </w:rPr>
        <w:t>executarea</w:t>
      </w:r>
      <w:proofErr w:type="spellEnd"/>
      <w:r>
        <w:rPr>
          <w:color w:val="000000"/>
        </w:rPr>
        <w:t xml:space="preserve"> </w:t>
      </w:r>
      <w:proofErr w:type="spellStart"/>
      <w:r>
        <w:rPr>
          <w:color w:val="000000"/>
        </w:rPr>
        <w:t>doliilor</w:t>
      </w:r>
      <w:proofErr w:type="spellEnd"/>
      <w:r>
        <w:rPr>
          <w:color w:val="000000"/>
        </w:rPr>
        <w:t xml:space="preserve">, </w:t>
      </w:r>
      <w:proofErr w:type="spellStart"/>
      <w:r>
        <w:rPr>
          <w:color w:val="000000"/>
        </w:rPr>
        <w:t>sorturilor</w:t>
      </w:r>
      <w:proofErr w:type="spellEnd"/>
      <w:r>
        <w:rPr>
          <w:color w:val="000000"/>
        </w:rPr>
        <w:t xml:space="preserve">, </w:t>
      </w:r>
      <w:proofErr w:type="spellStart"/>
      <w:r>
        <w:rPr>
          <w:color w:val="000000"/>
        </w:rPr>
        <w:t>racordurilor</w:t>
      </w:r>
      <w:proofErr w:type="spellEnd"/>
      <w:r>
        <w:rPr>
          <w:color w:val="000000"/>
        </w:rPr>
        <w:t xml:space="preserve"> la </w:t>
      </w:r>
      <w:proofErr w:type="spellStart"/>
      <w:r>
        <w:rPr>
          <w:color w:val="000000"/>
        </w:rPr>
        <w:t>cosuri</w:t>
      </w:r>
      <w:proofErr w:type="spellEnd"/>
      <w:r>
        <w:rPr>
          <w:color w:val="000000"/>
        </w:rPr>
        <w:t xml:space="preserve"> etc./</w:t>
      </w:r>
      <w:proofErr w:type="spellStart"/>
      <w:r>
        <w:rPr>
          <w:color w:val="000000"/>
        </w:rPr>
        <w:t>Profnastil</w:t>
      </w:r>
      <w:proofErr w:type="spellEnd"/>
      <w:r>
        <w:rPr>
          <w:color w:val="000000"/>
        </w:rPr>
        <w:t xml:space="preserve"> gr.0.45m</w:t>
      </w:r>
    </w:p>
    <w:p w14:paraId="1007F1AA" w14:textId="77777777" w:rsidR="008A1AB4" w:rsidRPr="00CC36D5" w:rsidRDefault="008A1AB4" w:rsidP="008A1AB4">
      <w:pPr>
        <w:numPr>
          <w:ilvl w:val="0"/>
          <w:numId w:val="36"/>
        </w:numPr>
        <w:shd w:val="clear" w:color="auto" w:fill="FFFFFF" w:themeFill="background1"/>
        <w:tabs>
          <w:tab w:val="left" w:pos="0"/>
          <w:tab w:val="left" w:pos="284"/>
          <w:tab w:val="left" w:pos="426"/>
        </w:tabs>
        <w:spacing w:before="120"/>
        <w:ind w:left="284"/>
        <w:rPr>
          <w:b/>
          <w:lang w:eastAsia="ru-RU"/>
        </w:rPr>
      </w:pPr>
      <w:r w:rsidRPr="00CC36D5">
        <w:rPr>
          <w:b/>
          <w:lang w:eastAsia="ru-RU"/>
        </w:rPr>
        <w:t>Termenul de valabilitate a contractului: 31.12.202</w:t>
      </w:r>
      <w:r>
        <w:rPr>
          <w:b/>
          <w:lang w:eastAsia="ru-RU"/>
        </w:rPr>
        <w:t>6</w:t>
      </w:r>
    </w:p>
    <w:p w14:paraId="1BCECDA4" w14:textId="77777777" w:rsidR="008A1AB4" w:rsidRPr="00FF430B" w:rsidRDefault="008A1AB4" w:rsidP="008A1AB4">
      <w:pPr>
        <w:numPr>
          <w:ilvl w:val="0"/>
          <w:numId w:val="36"/>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67B3DFF9" w14:textId="77777777" w:rsidR="008A1AB4" w:rsidRPr="00FF430B" w:rsidRDefault="008A1AB4" w:rsidP="008A1AB4">
      <w:pPr>
        <w:numPr>
          <w:ilvl w:val="0"/>
          <w:numId w:val="36"/>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7AA433A9" w14:textId="77777777" w:rsidR="008A1AB4" w:rsidRDefault="008A1AB4" w:rsidP="008A1AB4">
      <w:pPr>
        <w:numPr>
          <w:ilvl w:val="0"/>
          <w:numId w:val="36"/>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085EE34B" w14:textId="77777777" w:rsidR="008A1AB4" w:rsidRDefault="008A1AB4" w:rsidP="008A1AB4">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8A1AB4" w:rsidRPr="007406FF" w14:paraId="07ACB90A" w14:textId="77777777" w:rsidTr="008B3E1B">
        <w:trPr>
          <w:trHeight w:val="700"/>
        </w:trPr>
        <w:tc>
          <w:tcPr>
            <w:tcW w:w="572" w:type="dxa"/>
            <w:shd w:val="clear" w:color="auto" w:fill="D9D9D9"/>
          </w:tcPr>
          <w:p w14:paraId="3B426254" w14:textId="77777777" w:rsidR="008A1AB4" w:rsidRPr="007406FF" w:rsidRDefault="008A1AB4" w:rsidP="008B3E1B">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7CC2FF30" w14:textId="77777777" w:rsidR="008A1AB4" w:rsidRPr="007406FF" w:rsidRDefault="008A1AB4" w:rsidP="008B3E1B">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5FC4CA00" w14:textId="77777777" w:rsidR="008A1AB4" w:rsidRPr="007406FF" w:rsidRDefault="008A1AB4" w:rsidP="008B3E1B">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1B863BB1" w14:textId="77777777" w:rsidR="008A1AB4" w:rsidRPr="007406FF" w:rsidRDefault="008A1AB4" w:rsidP="008B3E1B">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8A1AB4" w:rsidRPr="007406FF" w14:paraId="61170FEE" w14:textId="77777777" w:rsidTr="008B3E1B">
        <w:trPr>
          <w:trHeight w:val="802"/>
        </w:trPr>
        <w:tc>
          <w:tcPr>
            <w:tcW w:w="572" w:type="dxa"/>
            <w:shd w:val="clear" w:color="auto" w:fill="FFFF00"/>
          </w:tcPr>
          <w:p w14:paraId="08436FE8" w14:textId="77777777" w:rsidR="008A1AB4" w:rsidRPr="007406FF" w:rsidRDefault="008A1AB4" w:rsidP="008B3E1B">
            <w:pPr>
              <w:pStyle w:val="TableParagraph"/>
              <w:spacing w:before="103"/>
              <w:ind w:left="105"/>
            </w:pPr>
            <w:r>
              <w:rPr>
                <w:b/>
                <w:iCs/>
                <w:sz w:val="20"/>
                <w:szCs w:val="20"/>
              </w:rPr>
              <w:t>1</w:t>
            </w:r>
          </w:p>
        </w:tc>
        <w:tc>
          <w:tcPr>
            <w:tcW w:w="3417" w:type="dxa"/>
            <w:shd w:val="clear" w:color="auto" w:fill="FFFF00"/>
          </w:tcPr>
          <w:p w14:paraId="1E28BE65" w14:textId="77777777" w:rsidR="008A1AB4" w:rsidRPr="007406FF" w:rsidRDefault="008A1AB4" w:rsidP="008B3E1B">
            <w:pPr>
              <w:pStyle w:val="TableParagraph"/>
              <w:spacing w:before="103"/>
              <w:ind w:left="109"/>
            </w:pPr>
            <w:r w:rsidRPr="00A75BBC">
              <w:rPr>
                <w:b/>
                <w:bCs/>
              </w:rPr>
              <w:t xml:space="preserve">PROPUNEREA FINANCIARĂ </w:t>
            </w:r>
          </w:p>
        </w:tc>
        <w:tc>
          <w:tcPr>
            <w:tcW w:w="3969" w:type="dxa"/>
            <w:shd w:val="clear" w:color="auto" w:fill="FFFF00"/>
          </w:tcPr>
          <w:p w14:paraId="1C1CFB7D" w14:textId="77777777" w:rsidR="008A1AB4" w:rsidRPr="007406FF" w:rsidRDefault="008A1AB4" w:rsidP="008B3E1B">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1EE8B93D" w14:textId="77777777" w:rsidR="008A1AB4" w:rsidRPr="007406FF" w:rsidRDefault="008A1AB4" w:rsidP="008B3E1B">
            <w:pPr>
              <w:pStyle w:val="TableParagraph"/>
              <w:spacing w:before="103"/>
              <w:ind w:left="105"/>
            </w:pPr>
            <w:r>
              <w:rPr>
                <w:b/>
                <w:iCs/>
                <w:sz w:val="20"/>
                <w:szCs w:val="20"/>
                <w:lang w:val="en-US"/>
              </w:rPr>
              <w:t>obligator</w:t>
            </w:r>
          </w:p>
        </w:tc>
      </w:tr>
      <w:tr w:rsidR="008A1AB4" w:rsidRPr="007406FF" w14:paraId="7D97BB1B" w14:textId="77777777" w:rsidTr="008B3E1B">
        <w:trPr>
          <w:trHeight w:val="575"/>
        </w:trPr>
        <w:tc>
          <w:tcPr>
            <w:tcW w:w="572" w:type="dxa"/>
            <w:shd w:val="clear" w:color="auto" w:fill="FFFF00"/>
          </w:tcPr>
          <w:p w14:paraId="4CCB1532" w14:textId="77777777" w:rsidR="008A1AB4" w:rsidRPr="007406FF" w:rsidRDefault="008A1AB4" w:rsidP="008B3E1B">
            <w:pPr>
              <w:pStyle w:val="TableParagraph"/>
              <w:spacing w:before="103"/>
              <w:ind w:left="105"/>
            </w:pPr>
            <w:r>
              <w:rPr>
                <w:b/>
                <w:iCs/>
                <w:sz w:val="20"/>
                <w:szCs w:val="20"/>
                <w:lang w:val="en-US"/>
              </w:rPr>
              <w:t>2</w:t>
            </w:r>
          </w:p>
        </w:tc>
        <w:tc>
          <w:tcPr>
            <w:tcW w:w="3417" w:type="dxa"/>
            <w:shd w:val="clear" w:color="auto" w:fill="FFFF00"/>
          </w:tcPr>
          <w:p w14:paraId="25F9030C" w14:textId="77777777" w:rsidR="008A1AB4" w:rsidRPr="007406FF" w:rsidRDefault="008A1AB4" w:rsidP="008B3E1B">
            <w:pPr>
              <w:pStyle w:val="TableParagraph"/>
              <w:spacing w:before="103"/>
              <w:ind w:left="109"/>
            </w:pPr>
            <w:r w:rsidRPr="00A75BBC">
              <w:rPr>
                <w:b/>
                <w:bCs/>
              </w:rPr>
              <w:t xml:space="preserve">PROPUNEREA TEHNICĂ </w:t>
            </w:r>
          </w:p>
        </w:tc>
        <w:tc>
          <w:tcPr>
            <w:tcW w:w="3969" w:type="dxa"/>
            <w:shd w:val="clear" w:color="auto" w:fill="FFFF00"/>
          </w:tcPr>
          <w:p w14:paraId="5CF69BB4" w14:textId="77777777" w:rsidR="008A1AB4" w:rsidRDefault="008A1AB4" w:rsidP="008B3E1B">
            <w:pPr>
              <w:pStyle w:val="TableParagraph"/>
              <w:spacing w:before="99" w:line="237" w:lineRule="auto"/>
              <w:ind w:left="110" w:right="838"/>
            </w:pPr>
            <w:r>
              <w:t xml:space="preserve">Deviz de cheltuieli </w:t>
            </w:r>
          </w:p>
          <w:p w14:paraId="7BC03901" w14:textId="77777777" w:rsidR="008A1AB4" w:rsidRPr="007406FF" w:rsidRDefault="008A1AB4" w:rsidP="008B3E1B">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1857DBCB" w14:textId="77777777" w:rsidR="008A1AB4" w:rsidRPr="007406FF" w:rsidRDefault="008A1AB4" w:rsidP="008B3E1B">
            <w:pPr>
              <w:pStyle w:val="TableParagraph"/>
              <w:spacing w:before="103"/>
              <w:ind w:left="105"/>
            </w:pPr>
            <w:r>
              <w:rPr>
                <w:b/>
                <w:iCs/>
                <w:sz w:val="20"/>
                <w:szCs w:val="20"/>
                <w:lang w:val="en-US"/>
              </w:rPr>
              <w:t>obligator</w:t>
            </w:r>
          </w:p>
        </w:tc>
      </w:tr>
      <w:tr w:rsidR="008A1AB4" w:rsidRPr="007406FF" w14:paraId="15C5B017" w14:textId="77777777" w:rsidTr="008B3E1B">
        <w:trPr>
          <w:trHeight w:val="627"/>
        </w:trPr>
        <w:tc>
          <w:tcPr>
            <w:tcW w:w="572" w:type="dxa"/>
            <w:shd w:val="clear" w:color="auto" w:fill="FFFF00"/>
          </w:tcPr>
          <w:p w14:paraId="40F1FC23" w14:textId="77777777" w:rsidR="008A1AB4" w:rsidRPr="007406FF" w:rsidRDefault="008A1AB4" w:rsidP="008B3E1B">
            <w:pPr>
              <w:pStyle w:val="TableParagraph"/>
              <w:spacing w:before="108"/>
              <w:ind w:left="105"/>
            </w:pPr>
            <w:r>
              <w:rPr>
                <w:b/>
                <w:iCs/>
                <w:sz w:val="20"/>
                <w:szCs w:val="20"/>
                <w:lang w:val="en-US"/>
              </w:rPr>
              <w:t>3</w:t>
            </w:r>
          </w:p>
        </w:tc>
        <w:tc>
          <w:tcPr>
            <w:tcW w:w="3417" w:type="dxa"/>
            <w:shd w:val="clear" w:color="auto" w:fill="FFFF00"/>
          </w:tcPr>
          <w:p w14:paraId="1E6291F9" w14:textId="77777777" w:rsidR="008A1AB4" w:rsidRPr="007406FF" w:rsidRDefault="008A1AB4" w:rsidP="008B3E1B">
            <w:pPr>
              <w:pStyle w:val="TableParagraph"/>
              <w:spacing w:before="108"/>
              <w:ind w:left="109"/>
            </w:pPr>
            <w:r w:rsidRPr="00A75BBC">
              <w:rPr>
                <w:b/>
                <w:bCs/>
              </w:rPr>
              <w:t>DUAE</w:t>
            </w:r>
          </w:p>
        </w:tc>
        <w:tc>
          <w:tcPr>
            <w:tcW w:w="3969" w:type="dxa"/>
            <w:shd w:val="clear" w:color="auto" w:fill="FFFF00"/>
          </w:tcPr>
          <w:p w14:paraId="4686CD55" w14:textId="77777777" w:rsidR="008A1AB4" w:rsidRPr="007406FF" w:rsidRDefault="008A1AB4" w:rsidP="008B3E1B">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3C80017B" w14:textId="77777777" w:rsidR="008A1AB4" w:rsidRPr="007406FF" w:rsidRDefault="008A1AB4" w:rsidP="008B3E1B">
            <w:pPr>
              <w:pStyle w:val="TableParagraph"/>
              <w:spacing w:before="108"/>
              <w:ind w:left="105"/>
            </w:pPr>
            <w:r>
              <w:rPr>
                <w:b/>
                <w:iCs/>
                <w:sz w:val="20"/>
                <w:szCs w:val="20"/>
                <w:lang w:val="en-US"/>
              </w:rPr>
              <w:t>obligator</w:t>
            </w:r>
          </w:p>
        </w:tc>
      </w:tr>
      <w:tr w:rsidR="008A1AB4" w:rsidRPr="007406FF" w14:paraId="124B73DF" w14:textId="77777777" w:rsidTr="008B3E1B">
        <w:trPr>
          <w:trHeight w:val="627"/>
        </w:trPr>
        <w:tc>
          <w:tcPr>
            <w:tcW w:w="572" w:type="dxa"/>
            <w:shd w:val="clear" w:color="auto" w:fill="FFFF00"/>
          </w:tcPr>
          <w:p w14:paraId="5C01251D" w14:textId="77777777" w:rsidR="008A1AB4" w:rsidRPr="007406FF" w:rsidRDefault="008A1AB4" w:rsidP="008B3E1B">
            <w:pPr>
              <w:pStyle w:val="TableParagraph"/>
              <w:spacing w:before="108"/>
              <w:ind w:left="105"/>
            </w:pPr>
            <w:r>
              <w:rPr>
                <w:b/>
                <w:iCs/>
                <w:sz w:val="20"/>
                <w:szCs w:val="20"/>
                <w:lang w:val="en-US"/>
              </w:rPr>
              <w:t>4</w:t>
            </w:r>
          </w:p>
        </w:tc>
        <w:tc>
          <w:tcPr>
            <w:tcW w:w="3417" w:type="dxa"/>
            <w:shd w:val="clear" w:color="auto" w:fill="FFFF00"/>
          </w:tcPr>
          <w:p w14:paraId="32F9C3AB" w14:textId="77777777" w:rsidR="008A1AB4" w:rsidRPr="007406FF" w:rsidRDefault="008A1AB4" w:rsidP="008B3E1B">
            <w:pPr>
              <w:pStyle w:val="TableParagraph"/>
              <w:spacing w:before="108"/>
              <w:ind w:left="109"/>
            </w:pPr>
            <w:r w:rsidRPr="00A75BBC">
              <w:rPr>
                <w:b/>
                <w:bCs/>
              </w:rPr>
              <w:t>CERERE DE PARTICIPARE</w:t>
            </w:r>
          </w:p>
        </w:tc>
        <w:tc>
          <w:tcPr>
            <w:tcW w:w="3969" w:type="dxa"/>
            <w:shd w:val="clear" w:color="auto" w:fill="FFFF00"/>
          </w:tcPr>
          <w:p w14:paraId="32D453CF" w14:textId="77777777" w:rsidR="008A1AB4" w:rsidRPr="007406FF" w:rsidRDefault="008A1AB4" w:rsidP="008B3E1B">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169FFA21" w14:textId="77777777" w:rsidR="008A1AB4" w:rsidRPr="007406FF" w:rsidRDefault="008A1AB4" w:rsidP="008B3E1B">
            <w:pPr>
              <w:pStyle w:val="TableParagraph"/>
              <w:spacing w:before="108"/>
              <w:ind w:left="105"/>
            </w:pPr>
            <w:r>
              <w:rPr>
                <w:b/>
                <w:iCs/>
                <w:sz w:val="20"/>
                <w:szCs w:val="20"/>
                <w:lang w:val="en-US"/>
              </w:rPr>
              <w:t>obligator</w:t>
            </w:r>
          </w:p>
        </w:tc>
      </w:tr>
      <w:tr w:rsidR="008A1AB4" w:rsidRPr="007406FF" w14:paraId="7DF0D08D" w14:textId="77777777" w:rsidTr="008B3E1B">
        <w:trPr>
          <w:trHeight w:val="627"/>
        </w:trPr>
        <w:tc>
          <w:tcPr>
            <w:tcW w:w="572" w:type="dxa"/>
            <w:shd w:val="clear" w:color="auto" w:fill="FFFF00"/>
          </w:tcPr>
          <w:p w14:paraId="73A8E81B" w14:textId="77777777" w:rsidR="008A1AB4" w:rsidRDefault="008A1AB4" w:rsidP="008B3E1B">
            <w:pPr>
              <w:pStyle w:val="TableParagraph"/>
              <w:spacing w:before="108"/>
              <w:ind w:left="105"/>
            </w:pPr>
            <w:r>
              <w:rPr>
                <w:b/>
                <w:iCs/>
                <w:sz w:val="20"/>
                <w:szCs w:val="20"/>
                <w:lang w:val="en-US"/>
              </w:rPr>
              <w:t>5</w:t>
            </w:r>
          </w:p>
        </w:tc>
        <w:tc>
          <w:tcPr>
            <w:tcW w:w="3417" w:type="dxa"/>
            <w:shd w:val="clear" w:color="auto" w:fill="FFFF00"/>
          </w:tcPr>
          <w:p w14:paraId="31DD598F" w14:textId="77777777" w:rsidR="008A1AB4" w:rsidRDefault="008A1AB4" w:rsidP="008B3E1B">
            <w:pPr>
              <w:pStyle w:val="TableParagraph"/>
              <w:spacing w:before="108"/>
              <w:ind w:left="109"/>
            </w:pPr>
            <w:r w:rsidRPr="00A75BBC">
              <w:rPr>
                <w:b/>
                <w:bCs/>
              </w:rPr>
              <w:t xml:space="preserve">DECLARAȚIE PRIVIND VALABILITATEA OFERTELOR </w:t>
            </w:r>
          </w:p>
        </w:tc>
        <w:tc>
          <w:tcPr>
            <w:tcW w:w="3969" w:type="dxa"/>
            <w:shd w:val="clear" w:color="auto" w:fill="FFFF00"/>
          </w:tcPr>
          <w:p w14:paraId="13C17F45" w14:textId="77777777" w:rsidR="008A1AB4" w:rsidRDefault="008A1AB4" w:rsidP="008B3E1B">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013C3603" w14:textId="77777777" w:rsidR="008A1AB4" w:rsidRPr="007406FF" w:rsidRDefault="008A1AB4" w:rsidP="008B3E1B">
            <w:pPr>
              <w:pStyle w:val="TableParagraph"/>
              <w:spacing w:before="108"/>
              <w:ind w:left="105"/>
            </w:pPr>
            <w:r>
              <w:rPr>
                <w:b/>
                <w:iCs/>
                <w:sz w:val="20"/>
                <w:szCs w:val="20"/>
                <w:lang w:val="en-US"/>
              </w:rPr>
              <w:t>obligator</w:t>
            </w:r>
          </w:p>
        </w:tc>
      </w:tr>
      <w:tr w:rsidR="008A1AB4" w:rsidRPr="007406FF" w14:paraId="2D1AB1F2" w14:textId="77777777" w:rsidTr="008B3E1B">
        <w:trPr>
          <w:trHeight w:val="627"/>
        </w:trPr>
        <w:tc>
          <w:tcPr>
            <w:tcW w:w="572" w:type="dxa"/>
            <w:shd w:val="clear" w:color="auto" w:fill="FFFF00"/>
          </w:tcPr>
          <w:p w14:paraId="1A7DABA9" w14:textId="77777777" w:rsidR="008A1AB4" w:rsidRDefault="008A1AB4" w:rsidP="008B3E1B">
            <w:pPr>
              <w:pStyle w:val="TableParagraph"/>
              <w:spacing w:before="108"/>
              <w:ind w:left="105"/>
              <w:rPr>
                <w:b/>
                <w:iCs/>
                <w:sz w:val="20"/>
                <w:szCs w:val="20"/>
                <w:lang w:val="en-US"/>
              </w:rPr>
            </w:pPr>
            <w:r>
              <w:rPr>
                <w:b/>
                <w:iCs/>
                <w:sz w:val="20"/>
                <w:szCs w:val="20"/>
                <w:lang w:val="en-US"/>
              </w:rPr>
              <w:t>6</w:t>
            </w:r>
          </w:p>
        </w:tc>
        <w:tc>
          <w:tcPr>
            <w:tcW w:w="3417" w:type="dxa"/>
            <w:shd w:val="clear" w:color="auto" w:fill="FFFF00"/>
          </w:tcPr>
          <w:p w14:paraId="622F29C4" w14:textId="77777777" w:rsidR="008A1AB4" w:rsidRPr="00A75BBC" w:rsidRDefault="008A1AB4" w:rsidP="008B3E1B">
            <w:pPr>
              <w:pStyle w:val="TableParagraph"/>
              <w:spacing w:before="108"/>
              <w:ind w:left="109"/>
              <w:rPr>
                <w:b/>
                <w:bCs/>
              </w:rPr>
            </w:pPr>
            <w:r w:rsidRPr="00100484">
              <w:rPr>
                <w:b/>
                <w:sz w:val="18"/>
                <w:highlight w:val="yellow"/>
              </w:rPr>
              <w:t>CERTIFIAT VIZITA</w:t>
            </w:r>
            <w:r w:rsidRPr="00100484">
              <w:rPr>
                <w:b/>
                <w:spacing w:val="1"/>
                <w:sz w:val="18"/>
                <w:highlight w:val="yellow"/>
              </w:rPr>
              <w:t xml:space="preserve"> </w:t>
            </w:r>
            <w:r w:rsidRPr="00100484">
              <w:rPr>
                <w:b/>
                <w:sz w:val="18"/>
                <w:highlight w:val="yellow"/>
              </w:rPr>
              <w:t>A</w:t>
            </w:r>
            <w:r w:rsidRPr="00100484">
              <w:rPr>
                <w:b/>
                <w:spacing w:val="43"/>
                <w:sz w:val="18"/>
                <w:highlight w:val="yellow"/>
              </w:rPr>
              <w:t xml:space="preserve"> </w:t>
            </w:r>
            <w:r w:rsidRPr="00100484">
              <w:rPr>
                <w:b/>
                <w:spacing w:val="-2"/>
                <w:sz w:val="18"/>
                <w:highlight w:val="yellow"/>
              </w:rPr>
              <w:t>OBIECTULUI</w:t>
            </w:r>
          </w:p>
        </w:tc>
        <w:tc>
          <w:tcPr>
            <w:tcW w:w="3969" w:type="dxa"/>
            <w:shd w:val="clear" w:color="auto" w:fill="FFFF00"/>
          </w:tcPr>
          <w:p w14:paraId="466226F5" w14:textId="77777777" w:rsidR="008A1AB4" w:rsidRPr="00100484" w:rsidRDefault="008A1AB4" w:rsidP="008B3E1B">
            <w:pPr>
              <w:pStyle w:val="TableParagraph"/>
              <w:spacing w:before="108"/>
              <w:ind w:left="111" w:right="342"/>
              <w:rPr>
                <w:sz w:val="18"/>
                <w:highlight w:val="yellow"/>
              </w:rPr>
            </w:pPr>
            <w:r w:rsidRPr="00100484">
              <w:rPr>
                <w:sz w:val="18"/>
                <w:highlight w:val="yellow"/>
              </w:rPr>
              <w:t>Se</w:t>
            </w:r>
            <w:r w:rsidRPr="00100484">
              <w:rPr>
                <w:spacing w:val="-3"/>
                <w:sz w:val="18"/>
                <w:highlight w:val="yellow"/>
              </w:rPr>
              <w:t xml:space="preserve"> </w:t>
            </w:r>
            <w:r w:rsidRPr="00100484">
              <w:rPr>
                <w:sz w:val="18"/>
                <w:highlight w:val="yellow"/>
              </w:rPr>
              <w:t>solicită</w:t>
            </w:r>
            <w:r w:rsidRPr="00100484">
              <w:rPr>
                <w:spacing w:val="-3"/>
                <w:sz w:val="18"/>
                <w:highlight w:val="yellow"/>
              </w:rPr>
              <w:t xml:space="preserve"> </w:t>
            </w:r>
            <w:r w:rsidRPr="00100484">
              <w:rPr>
                <w:sz w:val="18"/>
                <w:highlight w:val="yellow"/>
              </w:rPr>
              <w:t>Certificatul</w:t>
            </w:r>
            <w:r w:rsidRPr="00100484">
              <w:rPr>
                <w:spacing w:val="-5"/>
                <w:sz w:val="18"/>
                <w:highlight w:val="yellow"/>
              </w:rPr>
              <w:t xml:space="preserve"> </w:t>
            </w:r>
            <w:r w:rsidRPr="00100484">
              <w:rPr>
                <w:sz w:val="18"/>
                <w:highlight w:val="yellow"/>
              </w:rPr>
              <w:t>de</w:t>
            </w:r>
            <w:r w:rsidRPr="00100484">
              <w:rPr>
                <w:spacing w:val="40"/>
                <w:sz w:val="18"/>
                <w:highlight w:val="yellow"/>
              </w:rPr>
              <w:t xml:space="preserve"> </w:t>
            </w:r>
            <w:r w:rsidRPr="00100484">
              <w:rPr>
                <w:sz w:val="18"/>
                <w:highlight w:val="yellow"/>
              </w:rPr>
              <w:t>vizită</w:t>
            </w:r>
            <w:r w:rsidRPr="00100484">
              <w:rPr>
                <w:spacing w:val="-3"/>
                <w:sz w:val="18"/>
                <w:highlight w:val="yellow"/>
              </w:rPr>
              <w:t xml:space="preserve"> </w:t>
            </w:r>
            <w:r w:rsidRPr="00100484">
              <w:rPr>
                <w:sz w:val="18"/>
                <w:highlight w:val="yellow"/>
              </w:rPr>
              <w:t>a</w:t>
            </w:r>
            <w:r w:rsidRPr="00100484">
              <w:rPr>
                <w:spacing w:val="-3"/>
                <w:sz w:val="18"/>
                <w:highlight w:val="yellow"/>
              </w:rPr>
              <w:t xml:space="preserve"> </w:t>
            </w:r>
            <w:r w:rsidRPr="00100484">
              <w:rPr>
                <w:sz w:val="18"/>
                <w:highlight w:val="yellow"/>
              </w:rPr>
              <w:t>obiectului Vizita trebuie efectuată până la expirarea termenului</w:t>
            </w:r>
            <w:r w:rsidRPr="00100484">
              <w:rPr>
                <w:spacing w:val="-10"/>
                <w:sz w:val="18"/>
                <w:highlight w:val="yellow"/>
              </w:rPr>
              <w:t xml:space="preserve"> </w:t>
            </w:r>
            <w:r w:rsidRPr="00100484">
              <w:rPr>
                <w:sz w:val="18"/>
                <w:highlight w:val="yellow"/>
              </w:rPr>
              <w:t>de</w:t>
            </w:r>
            <w:r w:rsidRPr="00100484">
              <w:rPr>
                <w:spacing w:val="-10"/>
                <w:sz w:val="18"/>
                <w:highlight w:val="yellow"/>
              </w:rPr>
              <w:t xml:space="preserve"> </w:t>
            </w:r>
            <w:r w:rsidRPr="00100484">
              <w:rPr>
                <w:sz w:val="18"/>
                <w:highlight w:val="yellow"/>
              </w:rPr>
              <w:t>clarificări,</w:t>
            </w:r>
            <w:r w:rsidRPr="00100484">
              <w:rPr>
                <w:spacing w:val="-10"/>
                <w:sz w:val="18"/>
                <w:highlight w:val="yellow"/>
              </w:rPr>
              <w:t xml:space="preserve"> </w:t>
            </w:r>
            <w:r w:rsidRPr="00100484">
              <w:rPr>
                <w:sz w:val="18"/>
                <w:highlight w:val="yellow"/>
              </w:rPr>
              <w:t>pentru</w:t>
            </w:r>
            <w:r w:rsidRPr="00100484">
              <w:rPr>
                <w:spacing w:val="-10"/>
                <w:sz w:val="18"/>
                <w:highlight w:val="yellow"/>
              </w:rPr>
              <w:t xml:space="preserve"> </w:t>
            </w:r>
            <w:r w:rsidRPr="00100484">
              <w:rPr>
                <w:sz w:val="18"/>
                <w:highlight w:val="yellow"/>
              </w:rPr>
              <w:t>coordonarea</w:t>
            </w:r>
          </w:p>
          <w:p w14:paraId="3E7D6E47" w14:textId="77777777" w:rsidR="008A1AB4" w:rsidRDefault="008A1AB4" w:rsidP="008B3E1B">
            <w:pPr>
              <w:pStyle w:val="TableParagraph"/>
              <w:spacing w:before="108"/>
              <w:ind w:left="105" w:right="275"/>
            </w:pPr>
            <w:r w:rsidRPr="00100484">
              <w:rPr>
                <w:sz w:val="18"/>
                <w:highlight w:val="yellow"/>
              </w:rPr>
              <w:t>acesteia</w:t>
            </w:r>
            <w:r w:rsidRPr="00100484">
              <w:rPr>
                <w:spacing w:val="-7"/>
                <w:sz w:val="18"/>
                <w:highlight w:val="yellow"/>
              </w:rPr>
              <w:t xml:space="preserve"> </w:t>
            </w:r>
            <w:r w:rsidRPr="00100484">
              <w:rPr>
                <w:sz w:val="18"/>
                <w:highlight w:val="yellow"/>
              </w:rPr>
              <w:t>OE</w:t>
            </w:r>
            <w:r w:rsidRPr="00100484">
              <w:rPr>
                <w:spacing w:val="-7"/>
                <w:sz w:val="18"/>
                <w:highlight w:val="yellow"/>
              </w:rPr>
              <w:t xml:space="preserve"> </w:t>
            </w:r>
            <w:r w:rsidRPr="00100484">
              <w:rPr>
                <w:sz w:val="18"/>
                <w:highlight w:val="yellow"/>
              </w:rPr>
              <w:t>pot</w:t>
            </w:r>
            <w:r w:rsidRPr="00100484">
              <w:rPr>
                <w:spacing w:val="-9"/>
                <w:sz w:val="18"/>
                <w:highlight w:val="yellow"/>
              </w:rPr>
              <w:t xml:space="preserve"> </w:t>
            </w:r>
            <w:r w:rsidRPr="00100484">
              <w:rPr>
                <w:sz w:val="18"/>
                <w:highlight w:val="yellow"/>
              </w:rPr>
              <w:t>contacta</w:t>
            </w:r>
            <w:r w:rsidRPr="00100484">
              <w:rPr>
                <w:spacing w:val="-7"/>
                <w:sz w:val="18"/>
                <w:highlight w:val="yellow"/>
              </w:rPr>
              <w:t xml:space="preserve"> </w:t>
            </w:r>
            <w:r w:rsidRPr="00100484">
              <w:rPr>
                <w:sz w:val="18"/>
                <w:highlight w:val="yellow"/>
              </w:rPr>
              <w:t>nr.de</w:t>
            </w:r>
            <w:r w:rsidRPr="00100484">
              <w:rPr>
                <w:spacing w:val="-7"/>
                <w:sz w:val="18"/>
                <w:highlight w:val="yellow"/>
              </w:rPr>
              <w:t xml:space="preserve"> </w:t>
            </w:r>
            <w:r w:rsidRPr="00100484">
              <w:rPr>
                <w:sz w:val="18"/>
                <w:highlight w:val="yellow"/>
              </w:rPr>
              <w:t>telefon</w:t>
            </w:r>
            <w:r>
              <w:rPr>
                <w:sz w:val="18"/>
              </w:rPr>
              <w:t xml:space="preserve"> 079139868</w:t>
            </w:r>
          </w:p>
        </w:tc>
        <w:tc>
          <w:tcPr>
            <w:tcW w:w="1559" w:type="dxa"/>
            <w:shd w:val="clear" w:color="auto" w:fill="FFFF00"/>
          </w:tcPr>
          <w:p w14:paraId="6CFC7B7F" w14:textId="77777777" w:rsidR="008A1AB4" w:rsidRDefault="008A1AB4" w:rsidP="008B3E1B">
            <w:pPr>
              <w:pStyle w:val="TableParagraph"/>
              <w:spacing w:before="108"/>
              <w:ind w:left="105"/>
              <w:rPr>
                <w:b/>
                <w:iCs/>
                <w:sz w:val="20"/>
                <w:szCs w:val="20"/>
                <w:lang w:val="en-US"/>
              </w:rPr>
            </w:pPr>
            <w:r w:rsidRPr="00100484">
              <w:rPr>
                <w:b/>
                <w:sz w:val="18"/>
                <w:highlight w:val="yellow"/>
              </w:rPr>
              <w:t>Se</w:t>
            </w:r>
            <w:r w:rsidRPr="00100484">
              <w:rPr>
                <w:b/>
                <w:spacing w:val="-6"/>
                <w:sz w:val="18"/>
                <w:highlight w:val="yellow"/>
              </w:rPr>
              <w:t xml:space="preserve"> </w:t>
            </w:r>
            <w:r w:rsidRPr="00100484">
              <w:rPr>
                <w:b/>
                <w:spacing w:val="-2"/>
                <w:sz w:val="18"/>
                <w:highlight w:val="yellow"/>
              </w:rPr>
              <w:t>solicită</w:t>
            </w:r>
            <w:r>
              <w:rPr>
                <w:b/>
                <w:spacing w:val="-2"/>
                <w:sz w:val="18"/>
              </w:rPr>
              <w:t xml:space="preserve"> </w:t>
            </w:r>
            <w:r>
              <w:rPr>
                <w:b/>
                <w:iCs/>
                <w:sz w:val="20"/>
                <w:szCs w:val="20"/>
                <w:lang w:val="en-US"/>
              </w:rPr>
              <w:t>obligator</w:t>
            </w:r>
          </w:p>
        </w:tc>
      </w:tr>
      <w:tr w:rsidR="008A1AB4" w:rsidRPr="007406FF" w14:paraId="4873A3BE" w14:textId="77777777" w:rsidTr="008B3E1B">
        <w:trPr>
          <w:trHeight w:val="518"/>
        </w:trPr>
        <w:tc>
          <w:tcPr>
            <w:tcW w:w="9517" w:type="dxa"/>
            <w:gridSpan w:val="4"/>
            <w:shd w:val="clear" w:color="auto" w:fill="FFFF00"/>
          </w:tcPr>
          <w:p w14:paraId="74295FA9" w14:textId="77777777" w:rsidR="008A1AB4" w:rsidRDefault="008A1AB4" w:rsidP="008B3E1B">
            <w:pPr>
              <w:pStyle w:val="TableParagraph"/>
              <w:spacing w:before="103"/>
              <w:ind w:left="2298" w:right="4167" w:firstLine="284"/>
              <w:jc w:val="center"/>
              <w:rPr>
                <w:b/>
              </w:rPr>
            </w:pPr>
            <w:r>
              <w:rPr>
                <w:b/>
              </w:rPr>
              <w:t>INCLUSIV,</w:t>
            </w:r>
          </w:p>
          <w:p w14:paraId="7247D2EC" w14:textId="77777777" w:rsidR="008A1AB4" w:rsidRPr="007406FF" w:rsidRDefault="008A1AB4" w:rsidP="008B3E1B">
            <w:pPr>
              <w:pStyle w:val="TableParagraph"/>
              <w:spacing w:before="103"/>
              <w:ind w:left="1589" w:right="2599"/>
              <w:jc w:val="center"/>
              <w:rPr>
                <w:b/>
              </w:rPr>
            </w:pPr>
            <w:r>
              <w:rPr>
                <w:b/>
              </w:rPr>
              <w:t xml:space="preserve">          documente suplimentare la oferta</w:t>
            </w:r>
          </w:p>
        </w:tc>
      </w:tr>
      <w:tr w:rsidR="008A1AB4" w:rsidRPr="007406FF" w14:paraId="2527C2BF" w14:textId="77777777" w:rsidTr="008B3E1B">
        <w:trPr>
          <w:trHeight w:val="559"/>
        </w:trPr>
        <w:tc>
          <w:tcPr>
            <w:tcW w:w="572" w:type="dxa"/>
            <w:shd w:val="clear" w:color="auto" w:fill="FFFF00"/>
          </w:tcPr>
          <w:p w14:paraId="175D7B2E" w14:textId="77777777" w:rsidR="008A1AB4" w:rsidRPr="00094362" w:rsidRDefault="008A1AB4" w:rsidP="008B3E1B">
            <w:pPr>
              <w:pStyle w:val="TableParagraph"/>
              <w:spacing w:before="103"/>
              <w:ind w:left="105"/>
              <w:rPr>
                <w:sz w:val="20"/>
                <w:szCs w:val="20"/>
              </w:rPr>
            </w:pPr>
            <w:r>
              <w:rPr>
                <w:sz w:val="20"/>
                <w:szCs w:val="20"/>
              </w:rPr>
              <w:t>1</w:t>
            </w:r>
          </w:p>
        </w:tc>
        <w:tc>
          <w:tcPr>
            <w:tcW w:w="3417" w:type="dxa"/>
            <w:shd w:val="clear" w:color="auto" w:fill="FFFF00"/>
          </w:tcPr>
          <w:p w14:paraId="784B4E4D" w14:textId="77777777" w:rsidR="008A1AB4" w:rsidRPr="00094362" w:rsidRDefault="008A1AB4" w:rsidP="008B3E1B">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7C07E1D2" w14:textId="77777777" w:rsidR="008A1AB4" w:rsidRPr="00094362" w:rsidRDefault="008A1AB4" w:rsidP="008B3E1B">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556F2D40" w14:textId="77777777" w:rsidR="008A1AB4" w:rsidRPr="00094362" w:rsidRDefault="008A1AB4" w:rsidP="008B3E1B">
            <w:pPr>
              <w:pStyle w:val="TableParagraph"/>
              <w:spacing w:before="103"/>
              <w:ind w:left="105"/>
              <w:rPr>
                <w:sz w:val="20"/>
                <w:szCs w:val="20"/>
              </w:rPr>
            </w:pPr>
            <w:r w:rsidRPr="00094362">
              <w:rPr>
                <w:sz w:val="20"/>
                <w:szCs w:val="20"/>
              </w:rPr>
              <w:t>DA</w:t>
            </w:r>
          </w:p>
        </w:tc>
      </w:tr>
      <w:tr w:rsidR="008A1AB4" w:rsidRPr="007406FF" w14:paraId="3CFF2EA0" w14:textId="77777777" w:rsidTr="008B3E1B">
        <w:trPr>
          <w:trHeight w:val="559"/>
        </w:trPr>
        <w:tc>
          <w:tcPr>
            <w:tcW w:w="572" w:type="dxa"/>
            <w:shd w:val="clear" w:color="auto" w:fill="FFFF00"/>
          </w:tcPr>
          <w:p w14:paraId="0166F2B5" w14:textId="77777777" w:rsidR="008A1AB4" w:rsidRPr="00094362" w:rsidRDefault="008A1AB4" w:rsidP="008B3E1B">
            <w:pPr>
              <w:pStyle w:val="TableParagraph"/>
              <w:spacing w:before="103"/>
              <w:ind w:left="105"/>
              <w:rPr>
                <w:sz w:val="20"/>
                <w:szCs w:val="20"/>
              </w:rPr>
            </w:pPr>
            <w:r>
              <w:rPr>
                <w:sz w:val="20"/>
                <w:szCs w:val="20"/>
              </w:rPr>
              <w:t>2</w:t>
            </w:r>
          </w:p>
        </w:tc>
        <w:tc>
          <w:tcPr>
            <w:tcW w:w="3417" w:type="dxa"/>
            <w:shd w:val="clear" w:color="auto" w:fill="FFFF00"/>
          </w:tcPr>
          <w:p w14:paraId="6579AAA5" w14:textId="77777777" w:rsidR="008A1AB4" w:rsidRPr="00094362" w:rsidRDefault="008A1AB4" w:rsidP="008B3E1B">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0794722F" w14:textId="77777777" w:rsidR="008A1AB4" w:rsidRPr="00094362" w:rsidRDefault="008A1AB4" w:rsidP="008B3E1B">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64ED25C7" w14:textId="77777777" w:rsidR="008A1AB4" w:rsidRPr="00094362" w:rsidRDefault="008A1AB4" w:rsidP="008B3E1B">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78CF1FAD" w14:textId="77777777" w:rsidR="008A1AB4" w:rsidRPr="00094362" w:rsidRDefault="008A1AB4" w:rsidP="008B3E1B">
            <w:pPr>
              <w:pStyle w:val="TableParagraph"/>
              <w:spacing w:before="103"/>
              <w:ind w:left="105"/>
              <w:rPr>
                <w:sz w:val="20"/>
                <w:szCs w:val="20"/>
              </w:rPr>
            </w:pPr>
            <w:r w:rsidRPr="00094362">
              <w:rPr>
                <w:sz w:val="20"/>
                <w:szCs w:val="20"/>
              </w:rPr>
              <w:t>DA</w:t>
            </w:r>
          </w:p>
        </w:tc>
      </w:tr>
      <w:tr w:rsidR="008A1AB4" w:rsidRPr="007406FF" w14:paraId="28000695" w14:textId="77777777" w:rsidTr="008B3E1B">
        <w:trPr>
          <w:trHeight w:val="1144"/>
        </w:trPr>
        <w:tc>
          <w:tcPr>
            <w:tcW w:w="572" w:type="dxa"/>
            <w:shd w:val="clear" w:color="auto" w:fill="FFFF00"/>
          </w:tcPr>
          <w:p w14:paraId="24AC96DB" w14:textId="77777777" w:rsidR="008A1AB4" w:rsidRPr="00094362" w:rsidRDefault="008A1AB4" w:rsidP="008B3E1B">
            <w:pPr>
              <w:pStyle w:val="TableParagraph"/>
              <w:spacing w:before="103"/>
              <w:ind w:left="105"/>
              <w:rPr>
                <w:sz w:val="20"/>
                <w:szCs w:val="20"/>
              </w:rPr>
            </w:pPr>
            <w:r>
              <w:rPr>
                <w:sz w:val="20"/>
                <w:szCs w:val="20"/>
              </w:rPr>
              <w:t>3</w:t>
            </w:r>
          </w:p>
        </w:tc>
        <w:tc>
          <w:tcPr>
            <w:tcW w:w="3417" w:type="dxa"/>
            <w:shd w:val="clear" w:color="auto" w:fill="FFFF00"/>
          </w:tcPr>
          <w:p w14:paraId="0C240429" w14:textId="77777777" w:rsidR="008A1AB4" w:rsidRPr="00094362" w:rsidRDefault="008A1AB4" w:rsidP="008B3E1B">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5CC06000" w14:textId="77777777" w:rsidR="008A1AB4" w:rsidRPr="00094362" w:rsidRDefault="008A1AB4" w:rsidP="008B3E1B">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5B2FC84D" w14:textId="77777777" w:rsidR="008A1AB4" w:rsidRPr="00094362" w:rsidRDefault="008A1AB4" w:rsidP="008B3E1B">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532405D1" w14:textId="77777777" w:rsidR="008A1AB4" w:rsidRPr="00094362" w:rsidRDefault="008A1AB4" w:rsidP="008B3E1B">
            <w:pPr>
              <w:pStyle w:val="TableParagraph"/>
              <w:spacing w:line="264" w:lineRule="exact"/>
              <w:ind w:left="-1"/>
              <w:rPr>
                <w:sz w:val="20"/>
                <w:szCs w:val="20"/>
              </w:rPr>
            </w:pPr>
            <w:r w:rsidRPr="00094362">
              <w:rPr>
                <w:sz w:val="20"/>
                <w:szCs w:val="20"/>
              </w:rPr>
              <w:t>DA</w:t>
            </w:r>
          </w:p>
        </w:tc>
      </w:tr>
      <w:tr w:rsidR="008A1AB4" w:rsidRPr="007406FF" w14:paraId="00852335" w14:textId="77777777" w:rsidTr="008B3E1B">
        <w:trPr>
          <w:trHeight w:val="1086"/>
        </w:trPr>
        <w:tc>
          <w:tcPr>
            <w:tcW w:w="572" w:type="dxa"/>
            <w:shd w:val="clear" w:color="auto" w:fill="FFFF00"/>
          </w:tcPr>
          <w:p w14:paraId="24094BEF" w14:textId="77777777" w:rsidR="008A1AB4" w:rsidRPr="00094362" w:rsidRDefault="008A1AB4" w:rsidP="008B3E1B">
            <w:pPr>
              <w:pStyle w:val="TableParagraph"/>
              <w:spacing w:before="103"/>
              <w:ind w:left="105"/>
              <w:rPr>
                <w:sz w:val="20"/>
                <w:szCs w:val="20"/>
              </w:rPr>
            </w:pPr>
            <w:r>
              <w:rPr>
                <w:sz w:val="20"/>
                <w:szCs w:val="20"/>
              </w:rPr>
              <w:t>4</w:t>
            </w:r>
          </w:p>
        </w:tc>
        <w:tc>
          <w:tcPr>
            <w:tcW w:w="3417" w:type="dxa"/>
            <w:shd w:val="clear" w:color="auto" w:fill="FFFF00"/>
          </w:tcPr>
          <w:p w14:paraId="13B2E672" w14:textId="77777777" w:rsidR="008A1AB4" w:rsidRPr="00094362" w:rsidRDefault="008A1AB4" w:rsidP="008B3E1B">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513F55FD" w14:textId="77777777" w:rsidR="008A1AB4" w:rsidRPr="00094362" w:rsidRDefault="008A1AB4" w:rsidP="008B3E1B">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05D2BC0E" w14:textId="77777777" w:rsidR="008A1AB4" w:rsidRPr="00094362" w:rsidRDefault="008A1AB4" w:rsidP="008B3E1B">
            <w:pPr>
              <w:rPr>
                <w:sz w:val="20"/>
                <w:szCs w:val="20"/>
              </w:rPr>
            </w:pPr>
            <w:r w:rsidRPr="00094362">
              <w:rPr>
                <w:sz w:val="20"/>
                <w:szCs w:val="20"/>
              </w:rPr>
              <w:t>DA</w:t>
            </w:r>
          </w:p>
        </w:tc>
      </w:tr>
      <w:tr w:rsidR="008A1AB4" w:rsidRPr="007406FF" w14:paraId="29EC8757" w14:textId="77777777" w:rsidTr="008B3E1B">
        <w:trPr>
          <w:trHeight w:val="448"/>
        </w:trPr>
        <w:tc>
          <w:tcPr>
            <w:tcW w:w="572" w:type="dxa"/>
            <w:shd w:val="clear" w:color="auto" w:fill="FFFF00"/>
          </w:tcPr>
          <w:p w14:paraId="0EA44BA0" w14:textId="77777777" w:rsidR="008A1AB4" w:rsidRPr="00094362" w:rsidRDefault="008A1AB4" w:rsidP="008B3E1B">
            <w:pPr>
              <w:pStyle w:val="TableParagraph"/>
              <w:spacing w:before="103"/>
              <w:ind w:left="105"/>
              <w:rPr>
                <w:sz w:val="20"/>
                <w:szCs w:val="20"/>
              </w:rPr>
            </w:pPr>
            <w:r>
              <w:rPr>
                <w:sz w:val="20"/>
                <w:szCs w:val="20"/>
              </w:rPr>
              <w:t>5</w:t>
            </w:r>
          </w:p>
        </w:tc>
        <w:tc>
          <w:tcPr>
            <w:tcW w:w="3417" w:type="dxa"/>
            <w:shd w:val="clear" w:color="auto" w:fill="FFFF00"/>
          </w:tcPr>
          <w:p w14:paraId="4FF5E269" w14:textId="77777777" w:rsidR="008A1AB4" w:rsidRPr="00094362" w:rsidRDefault="008A1AB4" w:rsidP="008B3E1B">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26FBBEB5" w14:textId="77777777" w:rsidR="008A1AB4" w:rsidRPr="00094362" w:rsidRDefault="008A1AB4" w:rsidP="008B3E1B">
            <w:pPr>
              <w:pStyle w:val="a8"/>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14:paraId="22CFFEC5" w14:textId="77777777" w:rsidR="008A1AB4" w:rsidRPr="00094362" w:rsidRDefault="008A1AB4" w:rsidP="008B3E1B">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206D9D51" w14:textId="77777777" w:rsidR="008A1AB4" w:rsidRPr="00094362" w:rsidRDefault="008A1AB4" w:rsidP="008B3E1B">
            <w:pPr>
              <w:rPr>
                <w:sz w:val="20"/>
                <w:szCs w:val="20"/>
              </w:rPr>
            </w:pPr>
            <w:r w:rsidRPr="00094362">
              <w:rPr>
                <w:spacing w:val="-2"/>
                <w:sz w:val="20"/>
                <w:szCs w:val="20"/>
              </w:rPr>
              <w:t>economi</w:t>
            </w:r>
          </w:p>
        </w:tc>
        <w:tc>
          <w:tcPr>
            <w:tcW w:w="1559" w:type="dxa"/>
            <w:shd w:val="clear" w:color="auto" w:fill="FFFF00"/>
          </w:tcPr>
          <w:p w14:paraId="2838E66C" w14:textId="77777777" w:rsidR="008A1AB4" w:rsidRPr="00094362" w:rsidRDefault="008A1AB4" w:rsidP="008B3E1B">
            <w:pPr>
              <w:rPr>
                <w:sz w:val="20"/>
                <w:szCs w:val="20"/>
              </w:rPr>
            </w:pPr>
            <w:r w:rsidRPr="00094362">
              <w:rPr>
                <w:sz w:val="20"/>
                <w:szCs w:val="20"/>
              </w:rPr>
              <w:t>DA</w:t>
            </w:r>
          </w:p>
        </w:tc>
      </w:tr>
      <w:tr w:rsidR="008A1AB4" w:rsidRPr="007406FF" w14:paraId="78A34D21" w14:textId="77777777" w:rsidTr="008B3E1B">
        <w:trPr>
          <w:trHeight w:val="525"/>
        </w:trPr>
        <w:tc>
          <w:tcPr>
            <w:tcW w:w="572" w:type="dxa"/>
            <w:shd w:val="clear" w:color="auto" w:fill="FFFF00"/>
          </w:tcPr>
          <w:p w14:paraId="7210E0BB" w14:textId="77777777" w:rsidR="008A1AB4" w:rsidRPr="00094362" w:rsidRDefault="008A1AB4" w:rsidP="008B3E1B">
            <w:pPr>
              <w:ind w:left="100"/>
              <w:rPr>
                <w:sz w:val="20"/>
                <w:szCs w:val="20"/>
              </w:rPr>
            </w:pPr>
            <w:r>
              <w:rPr>
                <w:sz w:val="20"/>
                <w:szCs w:val="20"/>
              </w:rPr>
              <w:t>6</w:t>
            </w:r>
          </w:p>
        </w:tc>
        <w:tc>
          <w:tcPr>
            <w:tcW w:w="3417" w:type="dxa"/>
            <w:shd w:val="clear" w:color="auto" w:fill="FFFF00"/>
          </w:tcPr>
          <w:p w14:paraId="0C8A54C2" w14:textId="77777777" w:rsidR="008A1AB4" w:rsidRPr="00094362" w:rsidRDefault="008A1AB4" w:rsidP="008B3E1B">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31E23C77" w14:textId="77777777" w:rsidR="008A1AB4" w:rsidRPr="00094362" w:rsidRDefault="008A1AB4" w:rsidP="008B3E1B">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4F367E97" w14:textId="77777777" w:rsidR="008A1AB4" w:rsidRPr="00094362" w:rsidRDefault="008A1AB4" w:rsidP="008B3E1B">
            <w:pPr>
              <w:ind w:left="-9"/>
              <w:rPr>
                <w:sz w:val="20"/>
                <w:szCs w:val="20"/>
              </w:rPr>
            </w:pPr>
            <w:r w:rsidRPr="00094362">
              <w:rPr>
                <w:sz w:val="20"/>
                <w:szCs w:val="20"/>
              </w:rPr>
              <w:t>DA</w:t>
            </w:r>
          </w:p>
        </w:tc>
      </w:tr>
      <w:tr w:rsidR="008A1AB4" w:rsidRPr="007406FF" w14:paraId="27758B3F" w14:textId="77777777" w:rsidTr="008B3E1B">
        <w:trPr>
          <w:trHeight w:val="525"/>
        </w:trPr>
        <w:tc>
          <w:tcPr>
            <w:tcW w:w="572" w:type="dxa"/>
            <w:shd w:val="clear" w:color="auto" w:fill="FFFF00"/>
          </w:tcPr>
          <w:p w14:paraId="2BD2E8DF" w14:textId="77777777" w:rsidR="008A1AB4" w:rsidRPr="00094362" w:rsidRDefault="008A1AB4" w:rsidP="008B3E1B">
            <w:pPr>
              <w:ind w:left="100"/>
              <w:rPr>
                <w:sz w:val="20"/>
                <w:szCs w:val="20"/>
              </w:rPr>
            </w:pPr>
            <w:r>
              <w:rPr>
                <w:sz w:val="20"/>
                <w:szCs w:val="20"/>
              </w:rPr>
              <w:lastRenderedPageBreak/>
              <w:t>7</w:t>
            </w:r>
          </w:p>
        </w:tc>
        <w:tc>
          <w:tcPr>
            <w:tcW w:w="3417" w:type="dxa"/>
            <w:shd w:val="clear" w:color="auto" w:fill="FFFF00"/>
          </w:tcPr>
          <w:p w14:paraId="553C6C7B" w14:textId="77777777" w:rsidR="008A1AB4" w:rsidRPr="00094362" w:rsidRDefault="008A1AB4" w:rsidP="008B3E1B">
            <w:pPr>
              <w:rPr>
                <w:rFonts w:eastAsia="PMingLiU"/>
                <w:b/>
                <w:sz w:val="20"/>
                <w:szCs w:val="20"/>
                <w:lang w:val="en-US" w:eastAsia="zh-CN"/>
              </w:rPr>
            </w:pPr>
            <w:r w:rsidRPr="00094362">
              <w:rPr>
                <w:rFonts w:eastAsia="PMingLiU"/>
                <w:b/>
                <w:sz w:val="20"/>
                <w:szCs w:val="20"/>
                <w:lang w:val="en-US" w:eastAsia="zh-CN"/>
              </w:rPr>
              <w:t>DECLARAȚIE</w:t>
            </w:r>
          </w:p>
          <w:p w14:paraId="0A1A90BD" w14:textId="77777777" w:rsidR="008A1AB4" w:rsidRPr="00094362" w:rsidRDefault="008A1AB4" w:rsidP="008B3E1B">
            <w:pPr>
              <w:pStyle w:val="a8"/>
              <w:tabs>
                <w:tab w:val="left" w:pos="567"/>
              </w:tabs>
              <w:rPr>
                <w:sz w:val="20"/>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r>
              <w:rPr>
                <w:sz w:val="20"/>
                <w:lang w:val="en-US"/>
              </w:rPr>
              <w:t>similar - ACOPERIS</w:t>
            </w:r>
          </w:p>
          <w:p w14:paraId="382F6546" w14:textId="77777777" w:rsidR="008A1AB4" w:rsidRPr="00094362" w:rsidRDefault="008A1AB4" w:rsidP="008B3E1B">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w:t>
            </w:r>
            <w:r>
              <w:rPr>
                <w:color w:val="333333"/>
                <w:sz w:val="20"/>
                <w:szCs w:val="20"/>
                <w:shd w:val="clear" w:color="auto" w:fill="FFFFFF"/>
                <w:lang w:val="en-US"/>
              </w:rPr>
              <w:t>3</w:t>
            </w:r>
            <w:r w:rsidRPr="00094362">
              <w:rPr>
                <w:color w:val="333333"/>
                <w:sz w:val="20"/>
                <w:szCs w:val="20"/>
                <w:shd w:val="clear" w:color="auto" w:fill="FFFFFF"/>
                <w:lang w:val="en-US"/>
              </w:rPr>
              <w:t xml:space="preserve"> ani, însoţită de certificări de bună execuţie pentru cele mai importante lucrări, în care să se conțină cel puțin un contract de lucrări similare a cărui valoare să nu fie mai mică de 75% din valoarea vii</w:t>
            </w:r>
            <w:r>
              <w:rPr>
                <w:color w:val="333333"/>
                <w:sz w:val="20"/>
                <w:szCs w:val="20"/>
                <w:shd w:val="clear" w:color="auto" w:fill="FFFFFF"/>
                <w:lang w:val="en-US"/>
              </w:rPr>
              <w:t xml:space="preserve">torului contract, inclusiv </w:t>
            </w:r>
            <w:r w:rsidRPr="00094362">
              <w:rPr>
                <w:rFonts w:eastAsia="PMingLiU"/>
                <w:b/>
                <w:sz w:val="20"/>
                <w:szCs w:val="20"/>
                <w:lang w:eastAsia="zh-CN"/>
              </w:rPr>
              <w:t>Contacte/Procese verbale de executie a lucrarilor similare</w:t>
            </w:r>
            <w:r>
              <w:rPr>
                <w:rFonts w:eastAsia="PMingLiU"/>
                <w:b/>
                <w:sz w:val="20"/>
                <w:szCs w:val="20"/>
                <w:lang w:eastAsia="zh-CN"/>
              </w:rPr>
              <w:t>, recomandari</w:t>
            </w:r>
          </w:p>
        </w:tc>
        <w:tc>
          <w:tcPr>
            <w:tcW w:w="3969" w:type="dxa"/>
            <w:shd w:val="clear" w:color="auto" w:fill="FFFF00"/>
          </w:tcPr>
          <w:p w14:paraId="0D4CF444" w14:textId="77777777" w:rsidR="008A1AB4" w:rsidRPr="00094362" w:rsidRDefault="008A1AB4" w:rsidP="008B3E1B">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5C439344" w14:textId="77777777" w:rsidR="008A1AB4" w:rsidRPr="00094362" w:rsidRDefault="008A1AB4" w:rsidP="008B3E1B">
            <w:pPr>
              <w:ind w:left="-9"/>
              <w:rPr>
                <w:sz w:val="20"/>
                <w:szCs w:val="20"/>
              </w:rPr>
            </w:pPr>
            <w:r w:rsidRPr="00094362">
              <w:rPr>
                <w:sz w:val="20"/>
                <w:szCs w:val="20"/>
              </w:rPr>
              <w:t>DA</w:t>
            </w:r>
          </w:p>
        </w:tc>
      </w:tr>
      <w:tr w:rsidR="008A1AB4" w:rsidRPr="007406FF" w14:paraId="1CF5CB9A" w14:textId="77777777" w:rsidTr="008B3E1B">
        <w:trPr>
          <w:trHeight w:val="525"/>
        </w:trPr>
        <w:tc>
          <w:tcPr>
            <w:tcW w:w="572" w:type="dxa"/>
            <w:shd w:val="clear" w:color="auto" w:fill="FFFF00"/>
          </w:tcPr>
          <w:p w14:paraId="636BA6CF" w14:textId="77777777" w:rsidR="008A1AB4" w:rsidRDefault="008A1AB4" w:rsidP="008B3E1B">
            <w:pPr>
              <w:ind w:left="100"/>
              <w:rPr>
                <w:sz w:val="20"/>
                <w:szCs w:val="20"/>
              </w:rPr>
            </w:pPr>
            <w:r>
              <w:rPr>
                <w:sz w:val="20"/>
                <w:szCs w:val="20"/>
              </w:rPr>
              <w:t>8</w:t>
            </w:r>
          </w:p>
        </w:tc>
        <w:tc>
          <w:tcPr>
            <w:tcW w:w="3417" w:type="dxa"/>
            <w:shd w:val="clear" w:color="auto" w:fill="FFFF00"/>
          </w:tcPr>
          <w:p w14:paraId="33EB3282" w14:textId="77777777" w:rsidR="008A1AB4" w:rsidRPr="00DA75B6" w:rsidRDefault="008A1AB4" w:rsidP="008B3E1B">
            <w:pPr>
              <w:rPr>
                <w:rFonts w:eastAsia="PMingLiU"/>
                <w:bCs/>
                <w:sz w:val="20"/>
                <w:szCs w:val="20"/>
                <w:lang w:val="en-US" w:eastAsia="zh-CN"/>
              </w:rPr>
            </w:pPr>
            <w:r w:rsidRPr="00DA75B6">
              <w:rPr>
                <w:rFonts w:eastAsia="PMingLiU"/>
                <w:bCs/>
                <w:lang w:eastAsia="zh-CN"/>
              </w:rPr>
              <w:t xml:space="preserve">Poza/specificatia tehnică  tipului de </w:t>
            </w:r>
            <w:r w:rsidRPr="00DA75B6">
              <w:rPr>
                <w:bCs/>
                <w:lang w:val="en-US"/>
              </w:rPr>
              <w:t>Țiglă Metalică inclusă în calculul devizului de cheltuieli</w:t>
            </w:r>
          </w:p>
        </w:tc>
        <w:tc>
          <w:tcPr>
            <w:tcW w:w="3969" w:type="dxa"/>
            <w:shd w:val="clear" w:color="auto" w:fill="FFFF00"/>
          </w:tcPr>
          <w:p w14:paraId="60FD80DD" w14:textId="77777777" w:rsidR="008A1AB4" w:rsidRPr="00094362" w:rsidRDefault="008A1AB4" w:rsidP="008B3E1B">
            <w:pPr>
              <w:ind w:left="-9"/>
              <w:rPr>
                <w:sz w:val="20"/>
                <w:szCs w:val="20"/>
                <w:lang w:val="en-US"/>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78457DBE" w14:textId="77777777" w:rsidR="008A1AB4" w:rsidRPr="00094362" w:rsidRDefault="008A1AB4" w:rsidP="008B3E1B">
            <w:pPr>
              <w:ind w:left="-9"/>
              <w:rPr>
                <w:sz w:val="20"/>
                <w:szCs w:val="20"/>
              </w:rPr>
            </w:pPr>
            <w:r w:rsidRPr="00094362">
              <w:rPr>
                <w:sz w:val="20"/>
                <w:szCs w:val="20"/>
              </w:rPr>
              <w:t>DA</w:t>
            </w:r>
          </w:p>
        </w:tc>
      </w:tr>
      <w:tr w:rsidR="008A1AB4" w:rsidRPr="007406FF" w14:paraId="5A8DC631" w14:textId="77777777" w:rsidTr="008B3E1B">
        <w:trPr>
          <w:trHeight w:val="525"/>
        </w:trPr>
        <w:tc>
          <w:tcPr>
            <w:tcW w:w="572" w:type="dxa"/>
            <w:shd w:val="clear" w:color="auto" w:fill="FFFF00"/>
          </w:tcPr>
          <w:p w14:paraId="1C9083E0" w14:textId="77777777" w:rsidR="008A1AB4" w:rsidRDefault="008A1AB4" w:rsidP="008B3E1B">
            <w:pPr>
              <w:ind w:left="100"/>
              <w:rPr>
                <w:sz w:val="20"/>
                <w:szCs w:val="20"/>
              </w:rPr>
            </w:pPr>
            <w:r>
              <w:rPr>
                <w:sz w:val="20"/>
                <w:szCs w:val="20"/>
              </w:rPr>
              <w:t>9</w:t>
            </w:r>
          </w:p>
        </w:tc>
        <w:tc>
          <w:tcPr>
            <w:tcW w:w="3417" w:type="dxa"/>
            <w:shd w:val="clear" w:color="auto" w:fill="FFFF00"/>
          </w:tcPr>
          <w:p w14:paraId="6F1FF34D" w14:textId="77777777" w:rsidR="008A1AB4" w:rsidRPr="00DA75B6" w:rsidRDefault="008A1AB4" w:rsidP="008B3E1B">
            <w:pPr>
              <w:rPr>
                <w:rFonts w:eastAsia="PMingLiU"/>
                <w:bCs/>
                <w:lang w:eastAsia="zh-CN"/>
              </w:rPr>
            </w:pPr>
            <w:r w:rsidRPr="00DA75B6">
              <w:rPr>
                <w:rFonts w:eastAsia="PMingLiU"/>
                <w:bCs/>
                <w:lang w:eastAsia="zh-CN"/>
              </w:rPr>
              <w:t>Certificat de conformitate pentru tigla metalică</w:t>
            </w:r>
          </w:p>
        </w:tc>
        <w:tc>
          <w:tcPr>
            <w:tcW w:w="3969" w:type="dxa"/>
            <w:shd w:val="clear" w:color="auto" w:fill="FFFF00"/>
          </w:tcPr>
          <w:p w14:paraId="37C5C364" w14:textId="77777777" w:rsidR="008A1AB4" w:rsidRPr="00094362" w:rsidRDefault="008A1AB4" w:rsidP="008B3E1B">
            <w:pPr>
              <w:ind w:left="-9"/>
              <w:rPr>
                <w:sz w:val="20"/>
                <w:szCs w:val="20"/>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38E594E4" w14:textId="77777777" w:rsidR="008A1AB4" w:rsidRPr="00094362" w:rsidRDefault="008A1AB4" w:rsidP="008B3E1B">
            <w:pPr>
              <w:ind w:left="-9"/>
              <w:rPr>
                <w:sz w:val="20"/>
                <w:szCs w:val="20"/>
              </w:rPr>
            </w:pPr>
            <w:r w:rsidRPr="00094362">
              <w:rPr>
                <w:sz w:val="20"/>
                <w:szCs w:val="20"/>
              </w:rPr>
              <w:t>DA</w:t>
            </w:r>
          </w:p>
        </w:tc>
      </w:tr>
      <w:tr w:rsidR="008A1AB4" w:rsidRPr="007406FF" w14:paraId="4C2735BD" w14:textId="77777777" w:rsidTr="008B3E1B">
        <w:trPr>
          <w:trHeight w:val="525"/>
        </w:trPr>
        <w:tc>
          <w:tcPr>
            <w:tcW w:w="572" w:type="dxa"/>
            <w:shd w:val="clear" w:color="auto" w:fill="FFFF00"/>
          </w:tcPr>
          <w:p w14:paraId="0BF93E10" w14:textId="77777777" w:rsidR="008A1AB4" w:rsidRPr="00094362" w:rsidRDefault="008A1AB4" w:rsidP="008B3E1B">
            <w:pPr>
              <w:ind w:left="100"/>
              <w:rPr>
                <w:sz w:val="20"/>
                <w:szCs w:val="20"/>
              </w:rPr>
            </w:pPr>
            <w:r>
              <w:rPr>
                <w:sz w:val="20"/>
                <w:szCs w:val="20"/>
              </w:rPr>
              <w:t>10</w:t>
            </w:r>
          </w:p>
        </w:tc>
        <w:tc>
          <w:tcPr>
            <w:tcW w:w="3417" w:type="dxa"/>
            <w:shd w:val="clear" w:color="auto" w:fill="FFFF00"/>
          </w:tcPr>
          <w:p w14:paraId="73CEB3BE" w14:textId="77777777" w:rsidR="008A1AB4" w:rsidRPr="00094362" w:rsidRDefault="008A1AB4" w:rsidP="008B3E1B">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5BD2683F" w14:textId="77777777" w:rsidR="008A1AB4" w:rsidRPr="00094362" w:rsidRDefault="008A1AB4" w:rsidP="008B3E1B">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z w:val="20"/>
                <w:szCs w:val="20"/>
              </w:rPr>
              <w:t>3 ani</w:t>
            </w:r>
            <w:r w:rsidRPr="00094362">
              <w:rPr>
                <w:spacing w:val="-11"/>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31F62C34" w14:textId="77777777" w:rsidR="008A1AB4" w:rsidRPr="00094362" w:rsidRDefault="008A1AB4" w:rsidP="008B3E1B">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4C0A8F45" w14:textId="77777777" w:rsidR="008A1AB4" w:rsidRPr="00094362" w:rsidRDefault="008A1AB4" w:rsidP="008B3E1B">
            <w:pPr>
              <w:ind w:left="-9"/>
              <w:rPr>
                <w:sz w:val="20"/>
                <w:szCs w:val="20"/>
              </w:rPr>
            </w:pPr>
            <w:r w:rsidRPr="00094362">
              <w:rPr>
                <w:sz w:val="20"/>
                <w:szCs w:val="20"/>
              </w:rPr>
              <w:t>DA</w:t>
            </w:r>
          </w:p>
        </w:tc>
      </w:tr>
      <w:tr w:rsidR="008A1AB4" w:rsidRPr="007406FF" w14:paraId="3AB8C698" w14:textId="77777777" w:rsidTr="008B3E1B">
        <w:trPr>
          <w:trHeight w:val="525"/>
        </w:trPr>
        <w:tc>
          <w:tcPr>
            <w:tcW w:w="572" w:type="dxa"/>
            <w:shd w:val="clear" w:color="auto" w:fill="FFFF00"/>
          </w:tcPr>
          <w:p w14:paraId="17456E2D" w14:textId="77777777" w:rsidR="008A1AB4" w:rsidRPr="00094362" w:rsidRDefault="008A1AB4" w:rsidP="008B3E1B">
            <w:pPr>
              <w:ind w:left="100"/>
              <w:rPr>
                <w:sz w:val="20"/>
                <w:szCs w:val="20"/>
              </w:rPr>
            </w:pPr>
            <w:r>
              <w:rPr>
                <w:sz w:val="20"/>
                <w:szCs w:val="20"/>
              </w:rPr>
              <w:t>11</w:t>
            </w:r>
          </w:p>
        </w:tc>
        <w:tc>
          <w:tcPr>
            <w:tcW w:w="3417" w:type="dxa"/>
            <w:shd w:val="clear" w:color="auto" w:fill="FFFF00"/>
          </w:tcPr>
          <w:p w14:paraId="5DA07802" w14:textId="77777777" w:rsidR="008A1AB4" w:rsidRPr="00094362" w:rsidRDefault="008A1AB4" w:rsidP="008B3E1B">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7028BF63" w14:textId="77777777" w:rsidR="008A1AB4" w:rsidRPr="00094362" w:rsidRDefault="008A1AB4" w:rsidP="008B3E1B">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664330EC" w14:textId="77777777" w:rsidR="008A1AB4" w:rsidRPr="00094362" w:rsidRDefault="008A1AB4" w:rsidP="008B3E1B">
            <w:pPr>
              <w:ind w:left="96"/>
              <w:rPr>
                <w:sz w:val="20"/>
                <w:szCs w:val="20"/>
              </w:rPr>
            </w:pPr>
            <w:r w:rsidRPr="00094362">
              <w:rPr>
                <w:sz w:val="20"/>
                <w:szCs w:val="20"/>
              </w:rPr>
              <w:t>DA</w:t>
            </w:r>
          </w:p>
        </w:tc>
      </w:tr>
      <w:tr w:rsidR="008A1AB4" w:rsidRPr="00B03A84" w14:paraId="23A94D05" w14:textId="77777777" w:rsidTr="008B3E1B">
        <w:trPr>
          <w:trHeight w:val="525"/>
        </w:trPr>
        <w:tc>
          <w:tcPr>
            <w:tcW w:w="572" w:type="dxa"/>
            <w:shd w:val="clear" w:color="auto" w:fill="FFFF00"/>
          </w:tcPr>
          <w:p w14:paraId="5DA78E88" w14:textId="77777777" w:rsidR="008A1AB4" w:rsidRPr="00094362" w:rsidRDefault="008A1AB4" w:rsidP="008B3E1B">
            <w:pPr>
              <w:ind w:left="100"/>
              <w:rPr>
                <w:sz w:val="20"/>
                <w:szCs w:val="20"/>
              </w:rPr>
            </w:pPr>
            <w:r>
              <w:rPr>
                <w:sz w:val="20"/>
                <w:szCs w:val="20"/>
              </w:rPr>
              <w:t>12</w:t>
            </w:r>
          </w:p>
        </w:tc>
        <w:tc>
          <w:tcPr>
            <w:tcW w:w="3417" w:type="dxa"/>
            <w:shd w:val="clear" w:color="auto" w:fill="FFFF00"/>
          </w:tcPr>
          <w:p w14:paraId="0013E508" w14:textId="77777777" w:rsidR="008A1AB4" w:rsidRPr="00094362" w:rsidRDefault="008A1AB4" w:rsidP="008B3E1B">
            <w:pPr>
              <w:shd w:val="clear" w:color="auto" w:fill="FFFFFF" w:themeFill="background1"/>
              <w:tabs>
                <w:tab w:val="left" w:pos="612"/>
              </w:tabs>
              <w:spacing w:before="120" w:after="120"/>
              <w:rPr>
                <w:iCs/>
                <w:noProof w:val="0"/>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16460D6B" w14:textId="77777777" w:rsidR="008A1AB4" w:rsidRPr="00094362" w:rsidRDefault="008A1AB4" w:rsidP="008B3E1B">
            <w:pPr>
              <w:shd w:val="clear" w:color="auto" w:fill="FFFFFF" w:themeFill="background1"/>
              <w:tabs>
                <w:tab w:val="left" w:pos="612"/>
              </w:tabs>
              <w:spacing w:before="120" w:after="120"/>
              <w:rPr>
                <w:iCs/>
                <w:noProof w:val="0"/>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187D8D7A" w14:textId="77777777" w:rsidR="008A1AB4" w:rsidRPr="00094362" w:rsidRDefault="008A1AB4" w:rsidP="008B3E1B">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8A1AB4" w:rsidRPr="00B03A84" w14:paraId="48865C54" w14:textId="77777777" w:rsidTr="008B3E1B">
        <w:trPr>
          <w:trHeight w:val="525"/>
        </w:trPr>
        <w:tc>
          <w:tcPr>
            <w:tcW w:w="572" w:type="dxa"/>
            <w:shd w:val="clear" w:color="auto" w:fill="FFFF00"/>
          </w:tcPr>
          <w:p w14:paraId="30FC75FA" w14:textId="77777777" w:rsidR="008A1AB4" w:rsidRPr="00094362" w:rsidRDefault="008A1AB4" w:rsidP="008B3E1B">
            <w:pPr>
              <w:ind w:left="100"/>
              <w:rPr>
                <w:sz w:val="20"/>
                <w:szCs w:val="20"/>
              </w:rPr>
            </w:pPr>
            <w:r>
              <w:rPr>
                <w:sz w:val="20"/>
                <w:szCs w:val="20"/>
              </w:rPr>
              <w:t>13</w:t>
            </w:r>
          </w:p>
        </w:tc>
        <w:tc>
          <w:tcPr>
            <w:tcW w:w="3417" w:type="dxa"/>
            <w:shd w:val="clear" w:color="auto" w:fill="FFFF00"/>
          </w:tcPr>
          <w:p w14:paraId="6046D22F" w14:textId="77777777" w:rsidR="008A1AB4" w:rsidRPr="00094362" w:rsidRDefault="008A1AB4" w:rsidP="008B3E1B">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17FA312A" w14:textId="77777777" w:rsidR="008A1AB4" w:rsidRPr="00094362" w:rsidRDefault="008A1AB4" w:rsidP="008B3E1B">
            <w:pPr>
              <w:shd w:val="clear" w:color="auto" w:fill="FFFFFF" w:themeFill="background1"/>
              <w:tabs>
                <w:tab w:val="left" w:pos="612"/>
              </w:tabs>
              <w:spacing w:before="120" w:after="120"/>
              <w:rPr>
                <w:iCs/>
                <w:noProof w:val="0"/>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743CD4CC" w14:textId="77777777" w:rsidR="008A1AB4" w:rsidRPr="00094362" w:rsidRDefault="008A1AB4" w:rsidP="008B3E1B">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5CBC8D52" w14:textId="77777777" w:rsidR="008A1AB4" w:rsidRPr="00094362" w:rsidRDefault="008A1AB4" w:rsidP="008B3E1B">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8A1AB4" w:rsidRPr="00B03A84" w14:paraId="629AFD6E" w14:textId="77777777" w:rsidTr="008B3E1B">
        <w:trPr>
          <w:trHeight w:val="525"/>
        </w:trPr>
        <w:tc>
          <w:tcPr>
            <w:tcW w:w="572" w:type="dxa"/>
            <w:shd w:val="clear" w:color="auto" w:fill="FFFF00"/>
          </w:tcPr>
          <w:p w14:paraId="6590DEAD" w14:textId="77777777" w:rsidR="008A1AB4" w:rsidRPr="00094362" w:rsidRDefault="008A1AB4" w:rsidP="008B3E1B">
            <w:pPr>
              <w:ind w:left="100"/>
              <w:rPr>
                <w:sz w:val="20"/>
                <w:szCs w:val="20"/>
              </w:rPr>
            </w:pPr>
            <w:r>
              <w:rPr>
                <w:sz w:val="20"/>
                <w:szCs w:val="20"/>
              </w:rPr>
              <w:t>14</w:t>
            </w:r>
          </w:p>
        </w:tc>
        <w:tc>
          <w:tcPr>
            <w:tcW w:w="3417" w:type="dxa"/>
            <w:shd w:val="clear" w:color="auto" w:fill="FFFF00"/>
          </w:tcPr>
          <w:p w14:paraId="01BB7CBA" w14:textId="77777777" w:rsidR="008A1AB4" w:rsidRPr="00094362" w:rsidRDefault="008A1AB4" w:rsidP="008B3E1B">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10AC91F0" w14:textId="77777777" w:rsidR="008A1AB4" w:rsidRPr="00094362" w:rsidRDefault="008A1AB4" w:rsidP="008B3E1B">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476757AA" w14:textId="77777777" w:rsidR="008A1AB4" w:rsidRPr="00094362" w:rsidRDefault="008A1AB4" w:rsidP="008B3E1B">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8A1AB4" w14:paraId="25D3DD4E" w14:textId="77777777" w:rsidTr="008B3E1B">
        <w:trPr>
          <w:trHeight w:val="525"/>
        </w:trPr>
        <w:tc>
          <w:tcPr>
            <w:tcW w:w="572" w:type="dxa"/>
            <w:shd w:val="clear" w:color="auto" w:fill="FFFF00"/>
          </w:tcPr>
          <w:p w14:paraId="6EF95BA5" w14:textId="77777777" w:rsidR="008A1AB4" w:rsidRPr="00094362" w:rsidRDefault="008A1AB4" w:rsidP="008B3E1B">
            <w:pPr>
              <w:ind w:left="100"/>
              <w:rPr>
                <w:sz w:val="20"/>
                <w:szCs w:val="20"/>
              </w:rPr>
            </w:pPr>
            <w:r>
              <w:rPr>
                <w:sz w:val="20"/>
                <w:szCs w:val="20"/>
              </w:rPr>
              <w:t>15</w:t>
            </w:r>
          </w:p>
        </w:tc>
        <w:tc>
          <w:tcPr>
            <w:tcW w:w="3417" w:type="dxa"/>
            <w:shd w:val="clear" w:color="auto" w:fill="FFFF00"/>
          </w:tcPr>
          <w:p w14:paraId="6F3DBE5A" w14:textId="77777777" w:rsidR="008A1AB4" w:rsidRPr="00094362" w:rsidRDefault="008A1AB4" w:rsidP="008B3E1B">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2EBC74D0" w14:textId="77777777" w:rsidR="008A1AB4" w:rsidRPr="00094362" w:rsidRDefault="008A1AB4" w:rsidP="008B3E1B">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0EDA1B9E" w14:textId="77777777" w:rsidR="008A1AB4" w:rsidRPr="00094362" w:rsidRDefault="008A1AB4" w:rsidP="008B3E1B">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10</w:t>
            </w:r>
            <w:r w:rsidRPr="00CD35FD">
              <w:rPr>
                <w:spacing w:val="-7"/>
                <w:sz w:val="20"/>
                <w:szCs w:val="20"/>
                <w:u w:val="single"/>
              </w:rPr>
              <w:t xml:space="preserve"> </w:t>
            </w:r>
            <w:r w:rsidRPr="00CD35FD">
              <w:rPr>
                <w:sz w:val="20"/>
                <w:szCs w:val="20"/>
                <w:u w:val="single"/>
              </w:rPr>
              <w:t>ani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60623DE2" w14:textId="77777777" w:rsidR="008A1AB4" w:rsidRPr="00094362" w:rsidRDefault="008A1AB4" w:rsidP="008B3E1B">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33ECFDDD" w14:textId="77777777" w:rsidR="008A1AB4" w:rsidRPr="00094362" w:rsidRDefault="008A1AB4" w:rsidP="008B3E1B">
            <w:pPr>
              <w:rPr>
                <w:sz w:val="20"/>
                <w:szCs w:val="20"/>
              </w:rPr>
            </w:pPr>
            <w:r w:rsidRPr="00094362">
              <w:rPr>
                <w:sz w:val="20"/>
                <w:szCs w:val="20"/>
              </w:rPr>
              <w:t>DA</w:t>
            </w:r>
          </w:p>
        </w:tc>
      </w:tr>
    </w:tbl>
    <w:p w14:paraId="4BDDC0E4" w14:textId="77777777" w:rsidR="008A1AB4" w:rsidRPr="00312CC3" w:rsidRDefault="008A1AB4" w:rsidP="008A1AB4">
      <w:pPr>
        <w:pStyle w:val="a"/>
        <w:numPr>
          <w:ilvl w:val="0"/>
          <w:numId w:val="36"/>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w:t>
      </w:r>
      <w:r>
        <w:rPr>
          <w:b/>
        </w:rPr>
        <w:t>–</w:t>
      </w:r>
      <w:r w:rsidRPr="00375F04">
        <w:rPr>
          <w:b/>
        </w:rPr>
        <w:t xml:space="preserve"> </w:t>
      </w:r>
      <w:r>
        <w:rPr>
          <w:b/>
        </w:rPr>
        <w:t xml:space="preserve">nu se </w:t>
      </w:r>
      <w:proofErr w:type="spellStart"/>
      <w:r>
        <w:rPr>
          <w:b/>
        </w:rPr>
        <w:t>solicită</w:t>
      </w:r>
      <w:proofErr w:type="spellEnd"/>
    </w:p>
    <w:p w14:paraId="153DD694" w14:textId="77777777" w:rsidR="008A1AB4" w:rsidRDefault="008A1AB4" w:rsidP="008A1AB4">
      <w:pPr>
        <w:pStyle w:val="a"/>
        <w:numPr>
          <w:ilvl w:val="0"/>
          <w:numId w:val="0"/>
        </w:numPr>
        <w:shd w:val="clear" w:color="auto" w:fill="FFFFFF" w:themeFill="background1"/>
        <w:tabs>
          <w:tab w:val="right" w:pos="426"/>
          <w:tab w:val="left" w:pos="720"/>
        </w:tabs>
        <w:spacing w:before="125" w:line="237" w:lineRule="auto"/>
        <w:ind w:left="720" w:right="685"/>
      </w:pPr>
    </w:p>
    <w:p w14:paraId="005DA6E3" w14:textId="77777777" w:rsidR="008A1AB4" w:rsidRDefault="008A1AB4" w:rsidP="008A1AB4">
      <w:pPr>
        <w:pStyle w:val="a"/>
        <w:numPr>
          <w:ilvl w:val="0"/>
          <w:numId w:val="36"/>
        </w:numPr>
        <w:shd w:val="clear" w:color="auto" w:fill="FFFFFF" w:themeFill="background1"/>
        <w:tabs>
          <w:tab w:val="right" w:pos="426"/>
          <w:tab w:val="left" w:pos="720"/>
        </w:tabs>
        <w:spacing w:before="125" w:line="237" w:lineRule="auto"/>
        <w:ind w:right="685"/>
      </w:pPr>
      <w:proofErr w:type="spellStart"/>
      <w:r w:rsidRPr="005B4464">
        <w:rPr>
          <w:b/>
        </w:rPr>
        <w:t>Termenul</w:t>
      </w:r>
      <w:proofErr w:type="spellEnd"/>
      <w:r w:rsidRPr="005B4464">
        <w:rPr>
          <w:b/>
        </w:rPr>
        <w:t xml:space="preserve"> de </w:t>
      </w:r>
      <w:proofErr w:type="spellStart"/>
      <w:r w:rsidRPr="005B4464">
        <w:rPr>
          <w:b/>
        </w:rPr>
        <w:t>garanție</w:t>
      </w:r>
      <w:proofErr w:type="spellEnd"/>
      <w:r w:rsidRPr="005B4464">
        <w:rPr>
          <w:b/>
        </w:rPr>
        <w:t xml:space="preserve"> a </w:t>
      </w:r>
      <w:proofErr w:type="spellStart"/>
      <w:r w:rsidRPr="005B4464">
        <w:rPr>
          <w:b/>
        </w:rPr>
        <w:t>lucrărilor</w:t>
      </w:r>
      <w:proofErr w:type="spellEnd"/>
      <w:r w:rsidRPr="005B4464">
        <w:rPr>
          <w:b/>
        </w:rPr>
        <w:t>:</w:t>
      </w:r>
      <w:r w:rsidRPr="005B4464">
        <w:rPr>
          <w:b/>
          <w:spacing w:val="25"/>
        </w:rPr>
        <w:t xml:space="preserve"> </w:t>
      </w:r>
      <w:r>
        <w:t xml:space="preserve">Pe o </w:t>
      </w:r>
      <w:proofErr w:type="spellStart"/>
      <w:r>
        <w:t>perioadă</w:t>
      </w:r>
      <w:proofErr w:type="spellEnd"/>
      <w:r>
        <w:t xml:space="preserve"> de </w:t>
      </w:r>
      <w:r>
        <w:rPr>
          <w:highlight w:val="yellow"/>
          <w:u w:val="single"/>
        </w:rPr>
        <w:t>10</w:t>
      </w:r>
      <w:r w:rsidRPr="005B4464">
        <w:rPr>
          <w:highlight w:val="yellow"/>
          <w:u w:val="single"/>
        </w:rPr>
        <w:t xml:space="preserve"> ani</w:t>
      </w:r>
      <w:r>
        <w:t xml:space="preserve"> de la </w:t>
      </w:r>
      <w:proofErr w:type="spellStart"/>
      <w:r>
        <w:t>semnarea</w:t>
      </w:r>
      <w:proofErr w:type="spellEnd"/>
      <w:r>
        <w:t xml:space="preserve"> </w:t>
      </w:r>
      <w:proofErr w:type="spellStart"/>
      <w:r>
        <w:t>procesului</w:t>
      </w:r>
      <w:proofErr w:type="spellEnd"/>
      <w:r w:rsidRPr="005B4464">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23D81202" w14:textId="77777777" w:rsidR="008A1AB4" w:rsidRDefault="008A1AB4" w:rsidP="008A1AB4">
      <w:pPr>
        <w:pStyle w:val="a"/>
        <w:numPr>
          <w:ilvl w:val="0"/>
          <w:numId w:val="36"/>
        </w:numPr>
        <w:tabs>
          <w:tab w:val="left" w:pos="720"/>
          <w:tab w:val="left" w:pos="1347"/>
        </w:tabs>
        <w:spacing w:before="123" w:line="275" w:lineRule="exact"/>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se  </w:t>
      </w:r>
      <w:proofErr w:type="spellStart"/>
      <w:r w:rsidRPr="005B4464">
        <w:rPr>
          <w:color w:val="2C2D2E"/>
          <w:shd w:val="clear" w:color="auto" w:fill="FFFFFF"/>
        </w:rPr>
        <w:t>transferă</w:t>
      </w:r>
      <w:proofErr w:type="spell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14:paraId="33378B67" w14:textId="77777777" w:rsidR="008A1AB4" w:rsidRPr="005B4464" w:rsidRDefault="008A1AB4" w:rsidP="008A1AB4">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14:paraId="74EBCAE0" w14:textId="77777777" w:rsidR="008A1AB4" w:rsidRPr="005B4464" w:rsidRDefault="008A1AB4" w:rsidP="008A1AB4">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14:paraId="14D2F920" w14:textId="77777777" w:rsidR="008A1AB4" w:rsidRPr="005B4464" w:rsidRDefault="008A1AB4" w:rsidP="008A1AB4">
      <w:pPr>
        <w:pStyle w:val="a"/>
        <w:numPr>
          <w:ilvl w:val="0"/>
          <w:numId w:val="0"/>
        </w:numPr>
        <w:tabs>
          <w:tab w:val="left" w:pos="-284"/>
          <w:tab w:val="left" w:pos="360"/>
          <w:tab w:val="left" w:pos="462"/>
          <w:tab w:val="left" w:pos="960"/>
        </w:tabs>
        <w:spacing w:after="120"/>
        <w:ind w:left="72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xml:space="preserve">) transfer pe </w:t>
      </w:r>
      <w:proofErr w:type="spellStart"/>
      <w:r w:rsidRPr="005B4464">
        <w:rPr>
          <w:bCs/>
          <w:color w:val="000000" w:themeColor="text1"/>
          <w:lang w:eastAsia="it-IT"/>
        </w:rPr>
        <w:t>contul</w:t>
      </w:r>
      <w:proofErr w:type="spellEnd"/>
      <w:r w:rsidRPr="005B4464">
        <w:rPr>
          <w:bCs/>
          <w:color w:val="000000" w:themeColor="text1"/>
          <w:lang w:eastAsia="it-IT"/>
        </w:rPr>
        <w:t xml:space="preserve"> </w:t>
      </w:r>
      <w:proofErr w:type="spellStart"/>
      <w:r w:rsidRPr="005B4464">
        <w:rPr>
          <w:bCs/>
          <w:color w:val="000000" w:themeColor="text1"/>
          <w:lang w:eastAsia="it-IT"/>
        </w:rPr>
        <w:t>autorității</w:t>
      </w:r>
      <w:proofErr w:type="spellEnd"/>
      <w:r w:rsidRPr="005B4464">
        <w:rPr>
          <w:bCs/>
          <w:color w:val="000000" w:themeColor="text1"/>
          <w:lang w:eastAsia="it-IT"/>
        </w:rPr>
        <w:t xml:space="preserve"> </w:t>
      </w:r>
      <w:proofErr w:type="spellStart"/>
      <w:r w:rsidRPr="005B4464">
        <w:rPr>
          <w:bCs/>
          <w:color w:val="000000" w:themeColor="text1"/>
          <w:lang w:eastAsia="it-IT"/>
        </w:rPr>
        <w:t>contractante</w:t>
      </w:r>
      <w:proofErr w:type="spellEnd"/>
      <w:r w:rsidRPr="005B4464">
        <w:rPr>
          <w:bCs/>
          <w:color w:val="000000" w:themeColor="text1"/>
          <w:lang w:eastAsia="it-IT"/>
        </w:rPr>
        <w:t>.</w:t>
      </w:r>
    </w:p>
    <w:p w14:paraId="7CABFCF0" w14:textId="77777777" w:rsidR="008A1AB4" w:rsidRPr="005B4464" w:rsidRDefault="008A1AB4" w:rsidP="008A1AB4">
      <w:pPr>
        <w:spacing w:line="242" w:lineRule="auto"/>
        <w:ind w:left="1347" w:right="534"/>
        <w:rPr>
          <w:lang w:val="en-US"/>
        </w:rPr>
      </w:pPr>
    </w:p>
    <w:p w14:paraId="6D138BDB" w14:textId="77777777" w:rsidR="008A1AB4" w:rsidRDefault="008A1AB4" w:rsidP="008A1AB4">
      <w:pPr>
        <w:pStyle w:val="a"/>
        <w:numPr>
          <w:ilvl w:val="0"/>
          <w:numId w:val="36"/>
        </w:numPr>
        <w:tabs>
          <w:tab w:val="left" w:pos="720"/>
          <w:tab w:val="left" w:pos="1347"/>
        </w:tabs>
        <w:spacing w:before="118"/>
        <w:ind w:right="-6"/>
      </w:pPr>
      <w:proofErr w:type="spellStart"/>
      <w:r w:rsidRPr="00F96158">
        <w:rPr>
          <w:b/>
          <w:color w:val="333333"/>
        </w:rPr>
        <w:lastRenderedPageBreak/>
        <w:t>DECLARAŢIEprivind</w:t>
      </w:r>
      <w:proofErr w:type="spellEnd"/>
      <w:r w:rsidRPr="00F96158">
        <w:rPr>
          <w:b/>
          <w:color w:val="333333"/>
          <w:spacing w:val="-15"/>
        </w:rPr>
        <w:t xml:space="preserve"> </w:t>
      </w:r>
      <w:proofErr w:type="spellStart"/>
      <w:r w:rsidRPr="00F96158">
        <w:rPr>
          <w:b/>
          <w:color w:val="333333"/>
        </w:rPr>
        <w:t>confirmarea</w:t>
      </w:r>
      <w:proofErr w:type="spellEnd"/>
      <w:r w:rsidRPr="00F96158">
        <w:rPr>
          <w:b/>
          <w:color w:val="333333"/>
          <w:spacing w:val="-14"/>
        </w:rPr>
        <w:t xml:space="preserve"> </w:t>
      </w:r>
      <w:proofErr w:type="spellStart"/>
      <w:r w:rsidRPr="00F96158">
        <w:rPr>
          <w:b/>
          <w:color w:val="333333"/>
        </w:rPr>
        <w:t>identității</w:t>
      </w:r>
      <w:proofErr w:type="spellEnd"/>
      <w:r w:rsidRPr="00F96158">
        <w:rPr>
          <w:b/>
          <w:color w:val="333333"/>
          <w:spacing w:val="-15"/>
        </w:rPr>
        <w:t xml:space="preserve"> </w:t>
      </w:r>
      <w:proofErr w:type="spellStart"/>
      <w:r w:rsidRPr="00F96158">
        <w:rPr>
          <w:b/>
          <w:color w:val="333333"/>
        </w:rPr>
        <w:t>beneficiarilor</w:t>
      </w:r>
      <w:proofErr w:type="spellEnd"/>
      <w:r w:rsidRPr="00F96158">
        <w:rPr>
          <w:b/>
          <w:color w:val="333333"/>
          <w:spacing w:val="-15"/>
        </w:rPr>
        <w:t xml:space="preserve"> </w:t>
      </w:r>
      <w:proofErr w:type="spellStart"/>
      <w:r w:rsidRPr="00F96158">
        <w:rPr>
          <w:b/>
          <w:color w:val="333333"/>
        </w:rPr>
        <w:t>efectivi</w:t>
      </w:r>
      <w:proofErr w:type="spellEnd"/>
      <w:r w:rsidRPr="00F96158">
        <w:rPr>
          <w:b/>
          <w:color w:val="333333"/>
          <w:spacing w:val="-13"/>
        </w:rPr>
        <w:t xml:space="preserve"> </w:t>
      </w:r>
      <w:proofErr w:type="spellStart"/>
      <w:r w:rsidRPr="00F96158">
        <w:rPr>
          <w:b/>
          <w:color w:val="333333"/>
        </w:rPr>
        <w:t>și</w:t>
      </w:r>
      <w:proofErr w:type="spellEnd"/>
      <w:r w:rsidRPr="00F96158">
        <w:rPr>
          <w:b/>
          <w:color w:val="333333"/>
          <w:spacing w:val="-13"/>
        </w:rPr>
        <w:t xml:space="preserve"> </w:t>
      </w:r>
      <w:proofErr w:type="spellStart"/>
      <w:r w:rsidRPr="00F96158">
        <w:rPr>
          <w:b/>
          <w:color w:val="333333"/>
        </w:rPr>
        <w:t>neîncadrarea</w:t>
      </w:r>
      <w:proofErr w:type="spellEnd"/>
      <w:r w:rsidRPr="00F96158">
        <w:rPr>
          <w:b/>
          <w:color w:val="333333"/>
        </w:rPr>
        <w:t xml:space="preserve"> </w:t>
      </w:r>
      <w:proofErr w:type="spellStart"/>
      <w:r w:rsidRPr="00F96158">
        <w:rPr>
          <w:b/>
          <w:color w:val="333333"/>
        </w:rPr>
        <w:t>acestora</w:t>
      </w:r>
      <w:proofErr w:type="spellEnd"/>
      <w:r w:rsidRPr="00F96158">
        <w:rPr>
          <w:b/>
          <w:color w:val="333333"/>
          <w:spacing w:val="-9"/>
        </w:rPr>
        <w:t xml:space="preserve"> </w:t>
      </w:r>
      <w:proofErr w:type="spellStart"/>
      <w:r w:rsidRPr="00F96158">
        <w:rPr>
          <w:b/>
          <w:color w:val="333333"/>
        </w:rPr>
        <w:t>însituația</w:t>
      </w:r>
      <w:proofErr w:type="spellEnd"/>
      <w:r w:rsidRPr="00F96158">
        <w:rPr>
          <w:b/>
          <w:color w:val="333333"/>
          <w:spacing w:val="-8"/>
        </w:rPr>
        <w:t xml:space="preserve"> </w:t>
      </w:r>
      <w:proofErr w:type="spellStart"/>
      <w:r w:rsidRPr="00F96158">
        <w:rPr>
          <w:b/>
          <w:color w:val="333333"/>
        </w:rPr>
        <w:t>condamnării</w:t>
      </w:r>
      <w:proofErr w:type="spellEnd"/>
      <w:r w:rsidRPr="00F96158">
        <w:rPr>
          <w:b/>
          <w:color w:val="333333"/>
          <w:spacing w:val="40"/>
        </w:rPr>
        <w:t xml:space="preserve"> </w:t>
      </w:r>
      <w:proofErr w:type="spellStart"/>
      <w:r w:rsidRPr="00F96158">
        <w:rPr>
          <w:b/>
          <w:color w:val="333333"/>
        </w:rPr>
        <w:t>pentru</w:t>
      </w:r>
      <w:proofErr w:type="spellEnd"/>
      <w:r w:rsidRPr="00F96158">
        <w:rPr>
          <w:b/>
          <w:color w:val="333333"/>
          <w:spacing w:val="-8"/>
        </w:rPr>
        <w:t xml:space="preserve"> </w:t>
      </w:r>
      <w:proofErr w:type="spellStart"/>
      <w:r w:rsidRPr="00F96158">
        <w:rPr>
          <w:b/>
          <w:color w:val="333333"/>
        </w:rPr>
        <w:t>participarea</w:t>
      </w:r>
      <w:proofErr w:type="spellEnd"/>
      <w:r w:rsidRPr="00F96158">
        <w:rPr>
          <w:b/>
          <w:color w:val="333333"/>
          <w:spacing w:val="-4"/>
        </w:rPr>
        <w:t xml:space="preserve"> </w:t>
      </w:r>
      <w:r w:rsidRPr="00F96158">
        <w:rPr>
          <w:b/>
          <w:color w:val="333333"/>
        </w:rPr>
        <w:t>la</w:t>
      </w:r>
      <w:r w:rsidRPr="00F96158">
        <w:rPr>
          <w:b/>
          <w:color w:val="333333"/>
          <w:spacing w:val="-9"/>
        </w:rPr>
        <w:t xml:space="preserve"> </w:t>
      </w:r>
      <w:proofErr w:type="spellStart"/>
      <w:r w:rsidRPr="00F96158">
        <w:rPr>
          <w:b/>
          <w:color w:val="333333"/>
        </w:rPr>
        <w:t>activităţi</w:t>
      </w:r>
      <w:proofErr w:type="spellEnd"/>
      <w:r w:rsidRPr="00F96158">
        <w:rPr>
          <w:b/>
          <w:color w:val="333333"/>
          <w:spacing w:val="-8"/>
        </w:rPr>
        <w:t xml:space="preserve"> </w:t>
      </w:r>
      <w:r w:rsidRPr="00F96158">
        <w:rPr>
          <w:b/>
          <w:color w:val="333333"/>
        </w:rPr>
        <w:t>ale</w:t>
      </w:r>
      <w:r w:rsidRPr="00F96158">
        <w:rPr>
          <w:b/>
          <w:color w:val="333333"/>
          <w:spacing w:val="-10"/>
        </w:rPr>
        <w:t xml:space="preserve"> </w:t>
      </w:r>
      <w:proofErr w:type="spellStart"/>
      <w:r w:rsidRPr="00F96158">
        <w:rPr>
          <w:b/>
          <w:color w:val="333333"/>
        </w:rPr>
        <w:t>unei</w:t>
      </w:r>
      <w:proofErr w:type="spellEnd"/>
      <w:r w:rsidRPr="00F96158">
        <w:rPr>
          <w:b/>
          <w:color w:val="333333"/>
          <w:spacing w:val="-12"/>
        </w:rPr>
        <w:t xml:space="preserve"> </w:t>
      </w:r>
      <w:proofErr w:type="spellStart"/>
      <w:r w:rsidRPr="00F96158">
        <w:rPr>
          <w:b/>
          <w:color w:val="333333"/>
        </w:rPr>
        <w:t>organizaţii</w:t>
      </w:r>
      <w:proofErr w:type="spellEnd"/>
      <w:r w:rsidRPr="00F96158">
        <w:rPr>
          <w:b/>
          <w:color w:val="333333"/>
        </w:rPr>
        <w:t xml:space="preserve"> </w:t>
      </w:r>
      <w:proofErr w:type="spellStart"/>
      <w:r w:rsidRPr="00F96158">
        <w:rPr>
          <w:b/>
          <w:color w:val="333333"/>
        </w:rPr>
        <w:t>sau</w:t>
      </w:r>
      <w:proofErr w:type="spellEnd"/>
      <w:r w:rsidRPr="00F96158">
        <w:rPr>
          <w:b/>
          <w:color w:val="333333"/>
        </w:rPr>
        <w:t xml:space="preserve"> </w:t>
      </w:r>
      <w:proofErr w:type="spellStart"/>
      <w:r w:rsidRPr="00F96158">
        <w:rPr>
          <w:b/>
          <w:color w:val="333333"/>
        </w:rPr>
        <w:t>grupări</w:t>
      </w:r>
      <w:proofErr w:type="spellEnd"/>
      <w:r w:rsidRPr="00F96158">
        <w:rPr>
          <w:b/>
          <w:color w:val="333333"/>
        </w:rPr>
        <w:t xml:space="preserve"> </w:t>
      </w:r>
      <w:proofErr w:type="spellStart"/>
      <w:r w:rsidRPr="00F96158">
        <w:rPr>
          <w:b/>
          <w:color w:val="333333"/>
        </w:rPr>
        <w:t>criminale,pentru</w:t>
      </w:r>
      <w:proofErr w:type="spellEnd"/>
      <w:r w:rsidRPr="00F96158">
        <w:rPr>
          <w:b/>
          <w:color w:val="333333"/>
        </w:rPr>
        <w:t xml:space="preserve"> </w:t>
      </w:r>
      <w:proofErr w:type="spellStart"/>
      <w:r w:rsidRPr="00F96158">
        <w:rPr>
          <w:b/>
          <w:color w:val="333333"/>
        </w:rPr>
        <w:t>corupţie</w:t>
      </w:r>
      <w:proofErr w:type="spellEnd"/>
      <w:r w:rsidRPr="00F96158">
        <w:rPr>
          <w:b/>
          <w:color w:val="333333"/>
        </w:rPr>
        <w:t xml:space="preserve">, </w:t>
      </w:r>
      <w:proofErr w:type="spellStart"/>
      <w:r w:rsidRPr="00F96158">
        <w:rPr>
          <w:b/>
          <w:color w:val="333333"/>
        </w:rPr>
        <w:t>fraudă</w:t>
      </w:r>
      <w:proofErr w:type="spellEnd"/>
      <w:r w:rsidRPr="00F96158">
        <w:rPr>
          <w:b/>
          <w:color w:val="333333"/>
        </w:rPr>
        <w:t xml:space="preserve"> </w:t>
      </w:r>
      <w:proofErr w:type="spellStart"/>
      <w:r w:rsidRPr="00F96158">
        <w:rPr>
          <w:b/>
          <w:color w:val="333333"/>
        </w:rPr>
        <w:t>şi</w:t>
      </w:r>
      <w:proofErr w:type="spellEnd"/>
      <w:r w:rsidRPr="00F96158">
        <w:rPr>
          <w:b/>
          <w:color w:val="333333"/>
        </w:rPr>
        <w:t>/</w:t>
      </w:r>
      <w:proofErr w:type="spellStart"/>
      <w:r w:rsidRPr="00F96158">
        <w:rPr>
          <w:b/>
          <w:color w:val="333333"/>
        </w:rPr>
        <w:t>sau</w:t>
      </w:r>
      <w:proofErr w:type="spellEnd"/>
      <w:r w:rsidRPr="00F96158">
        <w:rPr>
          <w:b/>
          <w:color w:val="333333"/>
        </w:rPr>
        <w:t xml:space="preserve"> </w:t>
      </w:r>
      <w:proofErr w:type="spellStart"/>
      <w:r w:rsidRPr="00F96158">
        <w:rPr>
          <w:b/>
          <w:color w:val="333333"/>
        </w:rPr>
        <w:t>spălare</w:t>
      </w:r>
      <w:proofErr w:type="spellEnd"/>
      <w:r w:rsidRPr="00F96158">
        <w:rPr>
          <w:b/>
          <w:color w:val="333333"/>
        </w:rPr>
        <w:t xml:space="preserve"> de </w:t>
      </w:r>
      <w:proofErr w:type="spellStart"/>
      <w:r w:rsidRPr="00F96158">
        <w:rPr>
          <w:b/>
          <w:color w:val="333333"/>
        </w:rPr>
        <w:t>bani</w:t>
      </w:r>
      <w:proofErr w:type="spellEnd"/>
      <w:r w:rsidRPr="00F96158">
        <w:rPr>
          <w:b/>
          <w:color w:val="333333"/>
        </w:rPr>
        <w:t xml:space="preserve">, </w:t>
      </w:r>
      <w:proofErr w:type="spellStart"/>
      <w:r w:rsidRPr="00F96158">
        <w:rPr>
          <w:color w:val="333333"/>
        </w:rPr>
        <w:t>În</w:t>
      </w:r>
      <w:proofErr w:type="spellEnd"/>
      <w:r w:rsidRPr="00F96158">
        <w:rPr>
          <w:color w:val="333333"/>
          <w:spacing w:val="-3"/>
        </w:rPr>
        <w:t xml:space="preserve"> </w:t>
      </w:r>
      <w:proofErr w:type="spellStart"/>
      <w:r w:rsidRPr="00F96158">
        <w:rPr>
          <w:color w:val="333333"/>
        </w:rPr>
        <w:t>termen</w:t>
      </w:r>
      <w:proofErr w:type="spellEnd"/>
      <w:r w:rsidRPr="00F96158">
        <w:rPr>
          <w:color w:val="333333"/>
        </w:rPr>
        <w:t xml:space="preserve"> de 5 </w:t>
      </w:r>
      <w:proofErr w:type="spellStart"/>
      <w:r w:rsidRPr="00F96158">
        <w:rPr>
          <w:color w:val="333333"/>
        </w:rPr>
        <w:t>zile</w:t>
      </w:r>
      <w:proofErr w:type="spellEnd"/>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proofErr w:type="spellStart"/>
      <w:r w:rsidRPr="00F96158">
        <w:rPr>
          <w:color w:val="333333"/>
        </w:rPr>
        <w:t>comunicării</w:t>
      </w:r>
      <w:proofErr w:type="spellEnd"/>
      <w:r w:rsidRPr="00F96158">
        <w:rPr>
          <w:color w:val="333333"/>
          <w:spacing w:val="-15"/>
        </w:rPr>
        <w:t xml:space="preserve"> </w:t>
      </w:r>
      <w:proofErr w:type="spellStart"/>
      <w:r w:rsidRPr="00F96158">
        <w:rPr>
          <w:color w:val="333333"/>
        </w:rPr>
        <w:t>rezultatelor</w:t>
      </w:r>
      <w:proofErr w:type="spellEnd"/>
      <w:r w:rsidRPr="00F96158">
        <w:rPr>
          <w:color w:val="333333"/>
          <w:spacing w:val="-15"/>
        </w:rPr>
        <w:t xml:space="preserve"> </w:t>
      </w:r>
      <w:proofErr w:type="spellStart"/>
      <w:r w:rsidRPr="00F96158">
        <w:rPr>
          <w:color w:val="333333"/>
        </w:rPr>
        <w:t>procedurii</w:t>
      </w:r>
      <w:proofErr w:type="spellEnd"/>
      <w:r w:rsidRPr="00F96158">
        <w:rPr>
          <w:color w:val="333333"/>
          <w:spacing w:val="-15"/>
        </w:rPr>
        <w:t xml:space="preserve"> </w:t>
      </w:r>
      <w:r w:rsidRPr="00F96158">
        <w:rPr>
          <w:color w:val="333333"/>
        </w:rPr>
        <w:t>de</w:t>
      </w:r>
      <w:r w:rsidRPr="00F96158">
        <w:rPr>
          <w:color w:val="333333"/>
          <w:spacing w:val="-15"/>
        </w:rPr>
        <w:t xml:space="preserve"> </w:t>
      </w:r>
      <w:proofErr w:type="spellStart"/>
      <w:r w:rsidRPr="00F96158">
        <w:rPr>
          <w:color w:val="333333"/>
        </w:rPr>
        <w:t>achiziție</w:t>
      </w:r>
      <w:proofErr w:type="spellEnd"/>
      <w:r w:rsidRPr="00F96158">
        <w:rPr>
          <w:color w:val="333333"/>
          <w:spacing w:val="-15"/>
        </w:rPr>
        <w:t xml:space="preserve"> </w:t>
      </w:r>
      <w:proofErr w:type="spellStart"/>
      <w:r w:rsidRPr="00F96158">
        <w:rPr>
          <w:color w:val="333333"/>
        </w:rPr>
        <w:t>publică</w:t>
      </w:r>
      <w:proofErr w:type="spellEnd"/>
      <w:r w:rsidRPr="00F96158">
        <w:rPr>
          <w:color w:val="333333"/>
        </w:rPr>
        <w:t>,</w:t>
      </w:r>
      <w:r w:rsidRPr="00F96158">
        <w:rPr>
          <w:color w:val="333333"/>
          <w:spacing w:val="-15"/>
        </w:rPr>
        <w:t xml:space="preserve"> </w:t>
      </w:r>
      <w:proofErr w:type="spellStart"/>
      <w:r w:rsidRPr="00F96158">
        <w:rPr>
          <w:color w:val="333333"/>
        </w:rPr>
        <w:t>ofertantul</w:t>
      </w:r>
      <w:proofErr w:type="spellEnd"/>
      <w:r w:rsidRPr="00F96158">
        <w:rPr>
          <w:color w:val="333333"/>
        </w:rPr>
        <w:t>/</w:t>
      </w:r>
      <w:proofErr w:type="spellStart"/>
      <w:r w:rsidRPr="00F96158">
        <w:rPr>
          <w:color w:val="333333"/>
        </w:rPr>
        <w:t>ofertantul</w:t>
      </w:r>
      <w:proofErr w:type="spellEnd"/>
      <w:r w:rsidRPr="00F96158">
        <w:rPr>
          <w:color w:val="333333"/>
        </w:rPr>
        <w:t xml:space="preserve"> </w:t>
      </w:r>
      <w:proofErr w:type="spellStart"/>
      <w:r w:rsidRPr="00F96158">
        <w:rPr>
          <w:color w:val="333333"/>
        </w:rPr>
        <w:t>asociat</w:t>
      </w:r>
      <w:proofErr w:type="spellEnd"/>
      <w:r w:rsidRPr="00F96158">
        <w:rPr>
          <w:color w:val="333333"/>
        </w:rPr>
        <w:t xml:space="preserve"> </w:t>
      </w:r>
      <w:proofErr w:type="spellStart"/>
      <w:r w:rsidRPr="00F96158">
        <w:rPr>
          <w:color w:val="333333"/>
        </w:rPr>
        <w:t>desemnat</w:t>
      </w:r>
      <w:proofErr w:type="spellEnd"/>
      <w:r w:rsidRPr="00F96158">
        <w:rPr>
          <w:color w:val="333333"/>
        </w:rPr>
        <w:t xml:space="preserve"> </w:t>
      </w:r>
      <w:proofErr w:type="spellStart"/>
      <w:r w:rsidRPr="00F96158">
        <w:rPr>
          <w:color w:val="333333"/>
        </w:rPr>
        <w:t>câștigător</w:t>
      </w:r>
      <w:proofErr w:type="spellEnd"/>
      <w:r w:rsidRPr="00F96158">
        <w:rPr>
          <w:color w:val="333333"/>
        </w:rPr>
        <w:t xml:space="preserve"> </w:t>
      </w:r>
      <w:proofErr w:type="spellStart"/>
      <w:r w:rsidRPr="00F96158">
        <w:rPr>
          <w:color w:val="333333"/>
        </w:rPr>
        <w:t>va</w:t>
      </w:r>
      <w:proofErr w:type="spellEnd"/>
      <w:r w:rsidRPr="00F96158">
        <w:rPr>
          <w:color w:val="333333"/>
        </w:rPr>
        <w:t xml:space="preserve"> </w:t>
      </w:r>
      <w:proofErr w:type="spellStart"/>
      <w:r w:rsidRPr="00F96158">
        <w:rPr>
          <w:color w:val="333333"/>
        </w:rPr>
        <w:t>prezenta</w:t>
      </w:r>
      <w:proofErr w:type="spellEnd"/>
      <w:r w:rsidRPr="00F96158">
        <w:rPr>
          <w:color w:val="333333"/>
        </w:rPr>
        <w:t xml:space="preserve"> </w:t>
      </w:r>
      <w:proofErr w:type="spellStart"/>
      <w:r w:rsidRPr="00F96158">
        <w:rPr>
          <w:color w:val="333333"/>
        </w:rPr>
        <w:t>Declarația</w:t>
      </w:r>
      <w:proofErr w:type="spellEnd"/>
      <w:r w:rsidRPr="00F96158">
        <w:rPr>
          <w:color w:val="333333"/>
        </w:rPr>
        <w:t xml:space="preserve"> </w:t>
      </w:r>
      <w:proofErr w:type="spellStart"/>
      <w:r w:rsidRPr="00F96158">
        <w:rPr>
          <w:color w:val="333333"/>
        </w:rPr>
        <w:t>autorității</w:t>
      </w:r>
      <w:proofErr w:type="spellEnd"/>
      <w:r w:rsidRPr="00F96158">
        <w:rPr>
          <w:color w:val="333333"/>
        </w:rPr>
        <w:t xml:space="preserve"> </w:t>
      </w:r>
      <w:proofErr w:type="spellStart"/>
      <w:r w:rsidRPr="00F96158">
        <w:rPr>
          <w:color w:val="333333"/>
        </w:rPr>
        <w:t>contractante</w:t>
      </w:r>
      <w:proofErr w:type="spellEnd"/>
      <w:r w:rsidRPr="00F96158">
        <w:rPr>
          <w:color w:val="333333"/>
        </w:rPr>
        <w:t xml:space="preserve"> </w:t>
      </w:r>
      <w:proofErr w:type="spellStart"/>
      <w:r w:rsidRPr="00F96158">
        <w:rPr>
          <w:color w:val="333333"/>
        </w:rPr>
        <w:t>și</w:t>
      </w:r>
      <w:proofErr w:type="spellEnd"/>
      <w:r w:rsidRPr="00F96158">
        <w:rPr>
          <w:color w:val="333333"/>
        </w:rPr>
        <w:t xml:space="preserve"> </w:t>
      </w:r>
      <w:proofErr w:type="spellStart"/>
      <w:r w:rsidRPr="00F96158">
        <w:rPr>
          <w:color w:val="333333"/>
        </w:rPr>
        <w:t>Agenției</w:t>
      </w:r>
      <w:proofErr w:type="spellEnd"/>
      <w:r w:rsidRPr="00F96158">
        <w:rPr>
          <w:color w:val="333333"/>
        </w:rPr>
        <w:t xml:space="preserve"> </w:t>
      </w:r>
      <w:proofErr w:type="spellStart"/>
      <w:r w:rsidRPr="00F96158">
        <w:rPr>
          <w:color w:val="333333"/>
        </w:rPr>
        <w:t>Achiziții</w:t>
      </w:r>
      <w:proofErr w:type="spellEnd"/>
      <w:r w:rsidRPr="00F96158">
        <w:rPr>
          <w:color w:val="333333"/>
        </w:rPr>
        <w:t xml:space="preserve"> </w:t>
      </w:r>
      <w:proofErr w:type="spellStart"/>
      <w:r w:rsidRPr="00F96158">
        <w:rPr>
          <w:color w:val="333333"/>
        </w:rPr>
        <w:t>Publice</w:t>
      </w:r>
      <w:proofErr w:type="spellEnd"/>
    </w:p>
    <w:p w14:paraId="21E93663" w14:textId="77777777" w:rsidR="008A1AB4" w:rsidRDefault="008A1AB4" w:rsidP="008A1AB4">
      <w:pPr>
        <w:pStyle w:val="a"/>
        <w:numPr>
          <w:ilvl w:val="0"/>
          <w:numId w:val="36"/>
        </w:numPr>
        <w:tabs>
          <w:tab w:val="left" w:pos="720"/>
          <w:tab w:val="left" w:pos="1265"/>
        </w:tabs>
        <w:spacing w:before="70"/>
        <w:ind w:right="694"/>
      </w:pPr>
      <w:proofErr w:type="spellStart"/>
      <w:r w:rsidRPr="00F96158">
        <w:rPr>
          <w:b/>
        </w:rPr>
        <w:t>Motivul</w:t>
      </w:r>
      <w:proofErr w:type="spellEnd"/>
      <w:r w:rsidRPr="00F96158">
        <w:rPr>
          <w:b/>
        </w:rPr>
        <w:t xml:space="preserve"> </w:t>
      </w:r>
      <w:proofErr w:type="spellStart"/>
      <w:r w:rsidRPr="00F96158">
        <w:rPr>
          <w:b/>
        </w:rPr>
        <w:t>recurgerii</w:t>
      </w:r>
      <w:proofErr w:type="spellEnd"/>
      <w:r w:rsidRPr="00F96158">
        <w:rPr>
          <w:b/>
        </w:rPr>
        <w:t xml:space="preserve"> la </w:t>
      </w:r>
      <w:proofErr w:type="spellStart"/>
      <w:r w:rsidRPr="00F96158">
        <w:rPr>
          <w:b/>
        </w:rPr>
        <w:t>procedura</w:t>
      </w:r>
      <w:proofErr w:type="spellEnd"/>
      <w:r w:rsidRPr="00F96158">
        <w:rPr>
          <w:b/>
        </w:rPr>
        <w:t xml:space="preserve"> </w:t>
      </w:r>
      <w:r>
        <w:rPr>
          <w:b/>
        </w:rPr>
        <w:t>accelerate/</w:t>
      </w:r>
      <w:proofErr w:type="spellStart"/>
      <w:r>
        <w:rPr>
          <w:b/>
        </w:rPr>
        <w:t>obisnuită</w:t>
      </w:r>
      <w:proofErr w:type="spellEnd"/>
      <w:r w:rsidRPr="00F96158">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158">
        <w:rPr>
          <w:spacing w:val="-8"/>
        </w:rPr>
        <w:t xml:space="preserve"> </w:t>
      </w:r>
      <w:proofErr w:type="spellStart"/>
      <w:r>
        <w:t>negociate</w:t>
      </w:r>
      <w:proofErr w:type="spellEnd"/>
      <w:r>
        <w:t>),</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proofErr w:type="spellStart"/>
      <w:r>
        <w:t>suma</w:t>
      </w:r>
      <w:proofErr w:type="spellEnd"/>
      <w:r w:rsidRPr="00F96158">
        <w:rPr>
          <w:spacing w:val="-4"/>
        </w:rPr>
        <w:t xml:space="preserve"> </w:t>
      </w:r>
      <w:proofErr w:type="spellStart"/>
      <w:r>
        <w:t>depățește</w:t>
      </w:r>
      <w:proofErr w:type="spellEnd"/>
      <w:r>
        <w:t xml:space="preserve"> </w:t>
      </w:r>
      <w:proofErr w:type="spellStart"/>
      <w:r w:rsidRPr="00F96158">
        <w:rPr>
          <w:color w:val="333333"/>
        </w:rPr>
        <w:t>valoarea</w:t>
      </w:r>
      <w:proofErr w:type="spellEnd"/>
      <w:r w:rsidRPr="00F96158">
        <w:rPr>
          <w:color w:val="333333"/>
          <w:spacing w:val="-4"/>
        </w:rPr>
        <w:t xml:space="preserve"> </w:t>
      </w:r>
      <w:proofErr w:type="spellStart"/>
      <w:r w:rsidRPr="00F96158">
        <w:rPr>
          <w:color w:val="333333"/>
        </w:rPr>
        <w:t>estimată</w:t>
      </w:r>
      <w:proofErr w:type="spellEnd"/>
      <w:r w:rsidRPr="00F96158">
        <w:rPr>
          <w:color w:val="333333"/>
        </w:rPr>
        <w:t xml:space="preserve"> a </w:t>
      </w:r>
      <w:proofErr w:type="spellStart"/>
      <w:r w:rsidRPr="00F96158">
        <w:rPr>
          <w:color w:val="333333"/>
        </w:rPr>
        <w:t>contractului</w:t>
      </w:r>
      <w:proofErr w:type="spellEnd"/>
      <w:r w:rsidRPr="00F96158">
        <w:rPr>
          <w:color w:val="333333"/>
          <w:spacing w:val="-2"/>
        </w:rPr>
        <w:t xml:space="preserve"> </w:t>
      </w:r>
      <w:r w:rsidRPr="00F96158">
        <w:rPr>
          <w:color w:val="333333"/>
        </w:rPr>
        <w:t xml:space="preserve">de </w:t>
      </w:r>
      <w:proofErr w:type="spellStart"/>
      <w:r w:rsidRPr="00F96158">
        <w:rPr>
          <w:color w:val="333333"/>
        </w:rPr>
        <w:t>achiziție</w:t>
      </w:r>
      <w:proofErr w:type="spellEnd"/>
      <w:r w:rsidRPr="00F96158">
        <w:rPr>
          <w:color w:val="333333"/>
        </w:rPr>
        <w:t xml:space="preserve"> </w:t>
      </w:r>
      <w:proofErr w:type="spellStart"/>
      <w:r w:rsidRPr="00F96158">
        <w:rPr>
          <w:color w:val="333333"/>
        </w:rPr>
        <w:t>publică</w:t>
      </w:r>
      <w:proofErr w:type="spellEnd"/>
      <w:r w:rsidRPr="00F96158">
        <w:rPr>
          <w:color w:val="333333"/>
        </w:rPr>
        <w:t xml:space="preserve"> de </w:t>
      </w:r>
      <w:proofErr w:type="spellStart"/>
      <w:r w:rsidRPr="00F96158">
        <w:rPr>
          <w:color w:val="333333"/>
        </w:rPr>
        <w:t>lucrări</w:t>
      </w:r>
      <w:proofErr w:type="spellEnd"/>
      <w:r w:rsidRPr="00F96158">
        <w:rPr>
          <w:color w:val="333333"/>
          <w:spacing w:val="-2"/>
        </w:rPr>
        <w:t xml:space="preserve"> </w:t>
      </w:r>
      <w:proofErr w:type="spellStart"/>
      <w:r w:rsidRPr="00F96158">
        <w:rPr>
          <w:color w:val="333333"/>
        </w:rPr>
        <w:t>ce</w:t>
      </w:r>
      <w:proofErr w:type="spellEnd"/>
      <w:r w:rsidRPr="00F96158">
        <w:rPr>
          <w:color w:val="333333"/>
        </w:rPr>
        <w:t xml:space="preserve"> </w:t>
      </w:r>
      <w:proofErr w:type="spellStart"/>
      <w:r w:rsidRPr="00F96158">
        <w:rPr>
          <w:color w:val="333333"/>
        </w:rPr>
        <w:t>urmează</w:t>
      </w:r>
      <w:proofErr w:type="spellEnd"/>
      <w:r w:rsidRPr="00F96158">
        <w:rPr>
          <w:color w:val="333333"/>
        </w:rPr>
        <w:t xml:space="preserve"> a fi </w:t>
      </w:r>
      <w:proofErr w:type="spellStart"/>
      <w:r w:rsidRPr="00F96158">
        <w:rPr>
          <w:color w:val="333333"/>
        </w:rPr>
        <w:t>atribuită</w:t>
      </w:r>
      <w:proofErr w:type="spellEnd"/>
      <w:r w:rsidRPr="00F96158">
        <w:rPr>
          <w:color w:val="333333"/>
        </w:rPr>
        <w:t xml:space="preserve"> </w:t>
      </w:r>
      <w:proofErr w:type="spellStart"/>
      <w:r w:rsidRPr="00F96158">
        <w:rPr>
          <w:color w:val="333333"/>
        </w:rPr>
        <w:t>este</w:t>
      </w:r>
      <w:proofErr w:type="spellEnd"/>
      <w:r w:rsidRPr="00F96158">
        <w:rPr>
          <w:color w:val="333333"/>
        </w:rPr>
        <w:t xml:space="preserve"> </w:t>
      </w:r>
      <w:proofErr w:type="spellStart"/>
      <w:r w:rsidRPr="00F96158">
        <w:rPr>
          <w:color w:val="333333"/>
        </w:rPr>
        <w:t>egală</w:t>
      </w:r>
      <w:proofErr w:type="spellEnd"/>
      <w:r w:rsidRPr="00F96158">
        <w:rPr>
          <w:color w:val="333333"/>
        </w:rPr>
        <w:t xml:space="preserve"> </w:t>
      </w:r>
      <w:proofErr w:type="spellStart"/>
      <w:r w:rsidRPr="00F96158">
        <w:rPr>
          <w:color w:val="333333"/>
        </w:rPr>
        <w:t>sau</w:t>
      </w:r>
      <w:proofErr w:type="spellEnd"/>
      <w:r w:rsidRPr="00F96158">
        <w:rPr>
          <w:color w:val="333333"/>
        </w:rPr>
        <w:t xml:space="preserve"> </w:t>
      </w:r>
      <w:proofErr w:type="spellStart"/>
      <w:r w:rsidRPr="00F96158">
        <w:rPr>
          <w:color w:val="333333"/>
        </w:rPr>
        <w:t>mai</w:t>
      </w:r>
      <w:proofErr w:type="spellEnd"/>
      <w:r w:rsidRPr="00F96158">
        <w:rPr>
          <w:color w:val="333333"/>
        </w:rPr>
        <w:t xml:space="preserve"> mare </w:t>
      </w:r>
      <w:proofErr w:type="spellStart"/>
      <w:r w:rsidRPr="00F96158">
        <w:rPr>
          <w:color w:val="333333"/>
        </w:rPr>
        <w:t>decât</w:t>
      </w:r>
      <w:proofErr w:type="spellEnd"/>
      <w:r w:rsidRPr="00F96158">
        <w:rPr>
          <w:color w:val="333333"/>
        </w:rPr>
        <w:t xml:space="preserve"> </w:t>
      </w:r>
      <w:proofErr w:type="spellStart"/>
      <w:r w:rsidRPr="00F96158">
        <w:rPr>
          <w:color w:val="333333"/>
        </w:rPr>
        <w:t>cea</w:t>
      </w:r>
      <w:proofErr w:type="spellEnd"/>
      <w:r w:rsidRPr="00F96158">
        <w:rPr>
          <w:color w:val="333333"/>
        </w:rPr>
        <w:t xml:space="preserve"> </w:t>
      </w:r>
      <w:proofErr w:type="spellStart"/>
      <w:r w:rsidRPr="00F96158">
        <w:rPr>
          <w:color w:val="333333"/>
        </w:rPr>
        <w:t>prevăzută</w:t>
      </w:r>
      <w:proofErr w:type="spellEnd"/>
      <w:r w:rsidRPr="00F96158">
        <w:rPr>
          <w:color w:val="333333"/>
        </w:rPr>
        <w:t xml:space="preserve"> la art. 2 </w:t>
      </w:r>
      <w:proofErr w:type="spellStart"/>
      <w:r w:rsidRPr="00F96158">
        <w:rPr>
          <w:color w:val="333333"/>
        </w:rPr>
        <w:t>alin</w:t>
      </w:r>
      <w:proofErr w:type="spellEnd"/>
      <w:r w:rsidRPr="00F96158">
        <w:rPr>
          <w:color w:val="333333"/>
        </w:rPr>
        <w:t xml:space="preserve">. (3) din </w:t>
      </w:r>
      <w:proofErr w:type="spellStart"/>
      <w:r w:rsidRPr="00F96158">
        <w:rPr>
          <w:color w:val="333333"/>
        </w:rPr>
        <w:t>Legea</w:t>
      </w:r>
      <w:proofErr w:type="spellEnd"/>
      <w:r w:rsidRPr="00F96158">
        <w:rPr>
          <w:color w:val="333333"/>
        </w:rPr>
        <w:t xml:space="preserve"> nr. 131/2015</w:t>
      </w:r>
    </w:p>
    <w:p w14:paraId="0AD8481D" w14:textId="77777777" w:rsidR="008A1AB4" w:rsidRDefault="008A1AB4" w:rsidP="008A1AB4">
      <w:pPr>
        <w:pStyle w:val="a"/>
        <w:numPr>
          <w:ilvl w:val="0"/>
          <w:numId w:val="36"/>
        </w:numPr>
        <w:tabs>
          <w:tab w:val="left" w:pos="720"/>
          <w:tab w:val="left" w:pos="1265"/>
        </w:tabs>
        <w:spacing w:before="133" w:line="232" w:lineRule="auto"/>
        <w:ind w:right="1001"/>
      </w:pPr>
      <w:proofErr w:type="spellStart"/>
      <w:r w:rsidRPr="00F96158">
        <w:rPr>
          <w:b/>
        </w:rPr>
        <w:t>Tehnici</w:t>
      </w:r>
      <w:proofErr w:type="spellEnd"/>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instrumente</w:t>
      </w:r>
      <w:proofErr w:type="spellEnd"/>
      <w:r w:rsidRPr="00F96158">
        <w:rPr>
          <w:b/>
          <w:spacing w:val="-4"/>
        </w:rPr>
        <w:t xml:space="preserve"> </w:t>
      </w:r>
      <w:proofErr w:type="spellStart"/>
      <w:r w:rsidRPr="00F96158">
        <w:rPr>
          <w:b/>
        </w:rPr>
        <w:t>specifice</w:t>
      </w:r>
      <w:proofErr w:type="spellEnd"/>
      <w:r w:rsidRPr="00F96158">
        <w:rPr>
          <w:b/>
          <w:spacing w:val="-4"/>
        </w:rPr>
        <w:t xml:space="preserve"> </w:t>
      </w:r>
      <w:r w:rsidRPr="00F96158">
        <w:rPr>
          <w:b/>
        </w:rPr>
        <w:t>de</w:t>
      </w:r>
      <w:r w:rsidRPr="00F96158">
        <w:rPr>
          <w:b/>
          <w:spacing w:val="-4"/>
        </w:rPr>
        <w:t xml:space="preserve"> </w:t>
      </w:r>
      <w:proofErr w:type="spellStart"/>
      <w:r w:rsidRPr="00F96158">
        <w:rPr>
          <w:b/>
        </w:rPr>
        <w:t>atribuire</w:t>
      </w:r>
      <w:proofErr w:type="spellEnd"/>
      <w:r w:rsidRPr="00F96158">
        <w:rPr>
          <w:b/>
          <w:spacing w:val="-4"/>
        </w:rPr>
        <w:t xml:space="preserve"> </w:t>
      </w:r>
      <w:r w:rsidRPr="00F96158">
        <w:rPr>
          <w:b/>
        </w:rPr>
        <w:t>(</w:t>
      </w:r>
      <w:proofErr w:type="spellStart"/>
      <w:r w:rsidRPr="00F96158">
        <w:rPr>
          <w:b/>
        </w:rPr>
        <w:t>dacă</w:t>
      </w:r>
      <w:proofErr w:type="spellEnd"/>
      <w:r w:rsidRPr="00F96158">
        <w:rPr>
          <w:b/>
          <w:spacing w:val="-3"/>
        </w:rPr>
        <w:t xml:space="preserve"> </w:t>
      </w:r>
      <w:proofErr w:type="spellStart"/>
      <w:r w:rsidRPr="00F96158">
        <w:rPr>
          <w:b/>
        </w:rPr>
        <w:t>este</w:t>
      </w:r>
      <w:proofErr w:type="spellEnd"/>
      <w:r w:rsidRPr="00F96158">
        <w:rPr>
          <w:b/>
          <w:spacing w:val="-4"/>
        </w:rPr>
        <w:t xml:space="preserve"> </w:t>
      </w:r>
      <w:proofErr w:type="spellStart"/>
      <w:r w:rsidRPr="00F96158">
        <w:rPr>
          <w:b/>
        </w:rPr>
        <w:t>cazul</w:t>
      </w:r>
      <w:proofErr w:type="spellEnd"/>
      <w:r w:rsidRPr="00F96158">
        <w:rPr>
          <w:b/>
          <w:spacing w:val="-8"/>
        </w:rPr>
        <w:t xml:space="preserve"> </w:t>
      </w:r>
      <w:proofErr w:type="spellStart"/>
      <w:r w:rsidRPr="00F96158">
        <w:rPr>
          <w:b/>
        </w:rPr>
        <w:t>specificați</w:t>
      </w:r>
      <w:proofErr w:type="spellEnd"/>
      <w:r w:rsidRPr="00F96158">
        <w:rPr>
          <w:b/>
          <w:spacing w:val="-3"/>
        </w:rPr>
        <w:t xml:space="preserve"> </w:t>
      </w:r>
      <w:proofErr w:type="spellStart"/>
      <w:r w:rsidRPr="00F96158">
        <w:rPr>
          <w:b/>
        </w:rPr>
        <w:t>dacă</w:t>
      </w:r>
      <w:proofErr w:type="spellEnd"/>
      <w:r w:rsidRPr="00F96158">
        <w:rPr>
          <w:b/>
          <w:spacing w:val="-3"/>
        </w:rPr>
        <w:t xml:space="preserve"> </w:t>
      </w:r>
      <w:r w:rsidRPr="00F96158">
        <w:rPr>
          <w:b/>
        </w:rPr>
        <w:t>se</w:t>
      </w:r>
      <w:r w:rsidRPr="00F96158">
        <w:rPr>
          <w:b/>
          <w:spacing w:val="-4"/>
        </w:rPr>
        <w:t xml:space="preserve"> </w:t>
      </w:r>
      <w:proofErr w:type="spellStart"/>
      <w:r w:rsidRPr="00F96158">
        <w:rPr>
          <w:b/>
        </w:rPr>
        <w:t>va</w:t>
      </w:r>
      <w:proofErr w:type="spellEnd"/>
      <w:r w:rsidRPr="00F96158">
        <w:rPr>
          <w:b/>
        </w:rPr>
        <w:t xml:space="preserve"> </w:t>
      </w:r>
      <w:proofErr w:type="spellStart"/>
      <w:r w:rsidRPr="00F96158">
        <w:rPr>
          <w:b/>
        </w:rPr>
        <w:t>utiliza</w:t>
      </w:r>
      <w:proofErr w:type="spellEnd"/>
      <w:r w:rsidRPr="00F96158">
        <w:rPr>
          <w:b/>
        </w:rPr>
        <w:t xml:space="preserve"> </w:t>
      </w:r>
      <w:proofErr w:type="spellStart"/>
      <w:r w:rsidRPr="00F96158">
        <w:rPr>
          <w:b/>
        </w:rPr>
        <w:t>acordul-cadru</w:t>
      </w:r>
      <w:proofErr w:type="spellEnd"/>
      <w:r w:rsidRPr="00F96158">
        <w:rPr>
          <w:b/>
        </w:rPr>
        <w:t xml:space="preserve">, </w:t>
      </w:r>
      <w:proofErr w:type="spellStart"/>
      <w:r w:rsidRPr="00F96158">
        <w:rPr>
          <w:b/>
        </w:rPr>
        <w:t>sistemul</w:t>
      </w:r>
      <w:proofErr w:type="spellEnd"/>
      <w:r w:rsidRPr="00F96158">
        <w:rPr>
          <w:b/>
        </w:rPr>
        <w:t xml:space="preserve"> </w:t>
      </w:r>
      <w:proofErr w:type="spellStart"/>
      <w:r w:rsidRPr="00F96158">
        <w:rPr>
          <w:b/>
        </w:rPr>
        <w:t>dinamic</w:t>
      </w:r>
      <w:proofErr w:type="spellEnd"/>
      <w:r w:rsidRPr="00F96158">
        <w:rPr>
          <w:b/>
        </w:rPr>
        <w:t xml:space="preserve"> de </w:t>
      </w:r>
      <w:proofErr w:type="spellStart"/>
      <w:r w:rsidRPr="00F96158">
        <w:rPr>
          <w:b/>
        </w:rPr>
        <w:t>achiziție</w:t>
      </w:r>
      <w:proofErr w:type="spellEnd"/>
      <w:r w:rsidRPr="00F96158">
        <w:rPr>
          <w:b/>
        </w:rPr>
        <w:t xml:space="preserve"> </w:t>
      </w:r>
      <w:proofErr w:type="spellStart"/>
      <w:r w:rsidRPr="00F96158">
        <w:rPr>
          <w:b/>
        </w:rPr>
        <w:t>sau</w:t>
      </w:r>
      <w:proofErr w:type="spellEnd"/>
      <w:r w:rsidRPr="00F96158">
        <w:rPr>
          <w:b/>
        </w:rPr>
        <w:t xml:space="preserve"> </w:t>
      </w:r>
      <w:proofErr w:type="spellStart"/>
      <w:r w:rsidRPr="00F96158">
        <w:rPr>
          <w:b/>
        </w:rPr>
        <w:t>licitația</w:t>
      </w:r>
      <w:proofErr w:type="spellEnd"/>
      <w:r w:rsidRPr="00F96158">
        <w:rPr>
          <w:b/>
        </w:rPr>
        <w:t xml:space="preserve"> </w:t>
      </w:r>
      <w:proofErr w:type="spellStart"/>
      <w:r w:rsidRPr="00F96158">
        <w:rPr>
          <w:b/>
        </w:rPr>
        <w:t>electronică</w:t>
      </w:r>
      <w:proofErr w:type="spellEnd"/>
      <w:r w:rsidRPr="00F96158">
        <w:rPr>
          <w:b/>
        </w:rPr>
        <w:t xml:space="preserve">): </w:t>
      </w:r>
      <w:r>
        <w:t>nu sunt</w:t>
      </w:r>
    </w:p>
    <w:p w14:paraId="26533357" w14:textId="77777777" w:rsidR="008A1AB4" w:rsidRPr="00F96158" w:rsidRDefault="008A1AB4" w:rsidP="008A1AB4">
      <w:pPr>
        <w:pStyle w:val="a"/>
        <w:numPr>
          <w:ilvl w:val="0"/>
          <w:numId w:val="36"/>
        </w:numPr>
        <w:tabs>
          <w:tab w:val="left" w:pos="720"/>
          <w:tab w:val="left" w:pos="1265"/>
        </w:tabs>
        <w:spacing w:before="130" w:line="272" w:lineRule="exact"/>
        <w:rPr>
          <w:b/>
        </w:rPr>
      </w:pPr>
      <w:proofErr w:type="spellStart"/>
      <w:r w:rsidRPr="00F96158">
        <w:rPr>
          <w:b/>
        </w:rPr>
        <w:t>Condiții</w:t>
      </w:r>
      <w:proofErr w:type="spellEnd"/>
      <w:r w:rsidRPr="00F96158">
        <w:rPr>
          <w:b/>
          <w:spacing w:val="-5"/>
        </w:rPr>
        <w:t xml:space="preserve"> </w:t>
      </w:r>
      <w:proofErr w:type="spellStart"/>
      <w:r w:rsidRPr="00F96158">
        <w:rPr>
          <w:b/>
        </w:rPr>
        <w:t>speciale</w:t>
      </w:r>
      <w:proofErr w:type="spellEnd"/>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proofErr w:type="spellStart"/>
      <w:r w:rsidRPr="00F96158">
        <w:rPr>
          <w:b/>
        </w:rPr>
        <w:t>depinde</w:t>
      </w:r>
      <w:proofErr w:type="spellEnd"/>
      <w:r w:rsidRPr="00F96158">
        <w:rPr>
          <w:b/>
          <w:spacing w:val="-4"/>
        </w:rPr>
        <w:t xml:space="preserve"> </w:t>
      </w:r>
      <w:proofErr w:type="spellStart"/>
      <w:r w:rsidRPr="00F96158">
        <w:rPr>
          <w:b/>
        </w:rPr>
        <w:t>îndeplinirea</w:t>
      </w:r>
      <w:proofErr w:type="spellEnd"/>
      <w:r w:rsidRPr="00F96158">
        <w:rPr>
          <w:b/>
          <w:spacing w:val="-3"/>
        </w:rPr>
        <w:t xml:space="preserve"> </w:t>
      </w:r>
      <w:proofErr w:type="spellStart"/>
      <w:r w:rsidRPr="00F96158">
        <w:rPr>
          <w:b/>
        </w:rPr>
        <w:t>contractului</w:t>
      </w:r>
      <w:proofErr w:type="spellEnd"/>
      <w:r w:rsidRPr="00F96158">
        <w:rPr>
          <w:b/>
          <w:spacing w:val="-2"/>
        </w:rPr>
        <w:t xml:space="preserve"> </w:t>
      </w:r>
      <w:r w:rsidRPr="00F96158">
        <w:rPr>
          <w:b/>
        </w:rPr>
        <w:t>(</w:t>
      </w:r>
      <w:proofErr w:type="spellStart"/>
      <w:r w:rsidRPr="00F96158">
        <w:rPr>
          <w:b/>
        </w:rPr>
        <w:t>indicați</w:t>
      </w:r>
      <w:proofErr w:type="spellEnd"/>
      <w:r w:rsidRPr="00F96158">
        <w:rPr>
          <w:b/>
          <w:spacing w:val="-7"/>
        </w:rPr>
        <w:t xml:space="preserve"> </w:t>
      </w:r>
      <w:proofErr w:type="spellStart"/>
      <w:r w:rsidRPr="00F96158">
        <w:rPr>
          <w:b/>
        </w:rPr>
        <w:t>după</w:t>
      </w:r>
      <w:proofErr w:type="spellEnd"/>
      <w:r w:rsidRPr="00F96158">
        <w:rPr>
          <w:b/>
          <w:spacing w:val="-2"/>
        </w:rPr>
        <w:t xml:space="preserve"> </w:t>
      </w:r>
      <w:proofErr w:type="spellStart"/>
      <w:r w:rsidRPr="00F96158">
        <w:rPr>
          <w:b/>
          <w:spacing w:val="-2"/>
        </w:rPr>
        <w:t>caz</w:t>
      </w:r>
      <w:proofErr w:type="spellEnd"/>
      <w:r w:rsidRPr="00F96158">
        <w:rPr>
          <w:b/>
          <w:spacing w:val="-2"/>
        </w:rPr>
        <w:t>):</w:t>
      </w:r>
    </w:p>
    <w:p w14:paraId="60E549ED" w14:textId="77777777" w:rsidR="008A1AB4" w:rsidRDefault="008A1AB4" w:rsidP="008A1AB4">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5751E136" w14:textId="77777777" w:rsidR="008A1AB4" w:rsidRDefault="008A1AB4" w:rsidP="008A1AB4">
      <w:pPr>
        <w:pStyle w:val="a"/>
        <w:numPr>
          <w:ilvl w:val="0"/>
          <w:numId w:val="36"/>
        </w:numPr>
        <w:tabs>
          <w:tab w:val="left" w:pos="720"/>
          <w:tab w:val="left" w:pos="1265"/>
        </w:tabs>
        <w:spacing w:before="122"/>
      </w:pPr>
      <w:proofErr w:type="spellStart"/>
      <w:r w:rsidRPr="00F96158">
        <w:rPr>
          <w:b/>
        </w:rPr>
        <w:t>Ofertele</w:t>
      </w:r>
      <w:proofErr w:type="spellEnd"/>
      <w:r w:rsidRPr="00F96158">
        <w:rPr>
          <w:b/>
          <w:spacing w:val="-3"/>
        </w:rPr>
        <w:t xml:space="preserve"> </w:t>
      </w:r>
      <w:r w:rsidRPr="00F96158">
        <w:rPr>
          <w:b/>
        </w:rPr>
        <w:t>se</w:t>
      </w:r>
      <w:r w:rsidRPr="00F96158">
        <w:rPr>
          <w:b/>
          <w:spacing w:val="-3"/>
        </w:rPr>
        <w:t xml:space="preserve"> </w:t>
      </w:r>
      <w:proofErr w:type="spellStart"/>
      <w:r w:rsidRPr="00F96158">
        <w:rPr>
          <w:b/>
        </w:rPr>
        <w:t>prezintă</w:t>
      </w:r>
      <w:proofErr w:type="spellEnd"/>
      <w:r w:rsidRPr="00F96158">
        <w:rPr>
          <w:b/>
          <w:spacing w:val="-1"/>
        </w:rPr>
        <w:t xml:space="preserve"> </w:t>
      </w:r>
      <w:proofErr w:type="spellStart"/>
      <w:r w:rsidRPr="00F96158">
        <w:rPr>
          <w:b/>
        </w:rPr>
        <w:t>în</w:t>
      </w:r>
      <w:proofErr w:type="spellEnd"/>
      <w:r w:rsidRPr="00F96158">
        <w:rPr>
          <w:b/>
          <w:spacing w:val="-1"/>
        </w:rPr>
        <w:t xml:space="preserve"> </w:t>
      </w:r>
      <w:proofErr w:type="spellStart"/>
      <w:r w:rsidRPr="00F96158">
        <w:rPr>
          <w:b/>
        </w:rPr>
        <w:t>valută</w:t>
      </w:r>
      <w:proofErr w:type="spellEnd"/>
      <w:r w:rsidRPr="00F96158">
        <w:rPr>
          <w:b/>
          <w:spacing w:val="3"/>
        </w:rPr>
        <w:t xml:space="preserve"> </w:t>
      </w:r>
      <w:r w:rsidRPr="00F96158">
        <w:rPr>
          <w:spacing w:val="-5"/>
        </w:rPr>
        <w:t>md</w:t>
      </w:r>
    </w:p>
    <w:p w14:paraId="7B39C5D5" w14:textId="77777777" w:rsidR="008A1AB4" w:rsidRDefault="008A1AB4" w:rsidP="008A1AB4">
      <w:pPr>
        <w:pStyle w:val="a"/>
        <w:numPr>
          <w:ilvl w:val="0"/>
          <w:numId w:val="36"/>
        </w:numPr>
        <w:tabs>
          <w:tab w:val="left" w:pos="720"/>
          <w:tab w:val="left" w:pos="1265"/>
          <w:tab w:val="left" w:pos="8768"/>
        </w:tabs>
        <w:spacing w:before="118" w:line="242" w:lineRule="auto"/>
        <w:ind w:right="1291"/>
      </w:pPr>
      <w:proofErr w:type="spellStart"/>
      <w:r w:rsidRPr="00F96158">
        <w:rPr>
          <w:b/>
        </w:rPr>
        <w:t>Criteriul</w:t>
      </w:r>
      <w:proofErr w:type="spellEnd"/>
      <w:r w:rsidRPr="00F96158">
        <w:rPr>
          <w:b/>
          <w:spacing w:val="-8"/>
        </w:rPr>
        <w:t xml:space="preserve"> </w:t>
      </w:r>
      <w:r w:rsidRPr="00F96158">
        <w:rPr>
          <w:b/>
        </w:rPr>
        <w:t>de</w:t>
      </w:r>
      <w:r w:rsidRPr="00F96158">
        <w:rPr>
          <w:b/>
          <w:spacing w:val="-4"/>
        </w:rPr>
        <w:t xml:space="preserve"> </w:t>
      </w:r>
      <w:proofErr w:type="spellStart"/>
      <w:r w:rsidRPr="00F96158">
        <w:rPr>
          <w:b/>
        </w:rPr>
        <w:t>evaluare</w:t>
      </w:r>
      <w:proofErr w:type="spellEnd"/>
      <w:r w:rsidRPr="00F96158">
        <w:rPr>
          <w:b/>
          <w:spacing w:val="-4"/>
        </w:rPr>
        <w:t xml:space="preserve"> </w:t>
      </w:r>
      <w:proofErr w:type="spellStart"/>
      <w:r w:rsidRPr="00F96158">
        <w:rPr>
          <w:b/>
        </w:rPr>
        <w:t>aplicat</w:t>
      </w:r>
      <w:proofErr w:type="spellEnd"/>
      <w:r w:rsidRPr="00F96158">
        <w:rPr>
          <w:b/>
          <w:spacing w:val="-2"/>
        </w:rPr>
        <w:t xml:space="preserve"> </w:t>
      </w:r>
      <w:proofErr w:type="spellStart"/>
      <w:r w:rsidRPr="00F96158">
        <w:rPr>
          <w:b/>
        </w:rPr>
        <w:t>pentru</w:t>
      </w:r>
      <w:proofErr w:type="spellEnd"/>
      <w:r w:rsidRPr="00F96158">
        <w:rPr>
          <w:b/>
          <w:spacing w:val="-3"/>
        </w:rPr>
        <w:t xml:space="preserve"> </w:t>
      </w:r>
      <w:proofErr w:type="spellStart"/>
      <w:r w:rsidRPr="00F96158">
        <w:rPr>
          <w:b/>
        </w:rPr>
        <w:t>atribuirea</w:t>
      </w:r>
      <w:proofErr w:type="spellEnd"/>
      <w:r w:rsidRPr="00F96158">
        <w:rPr>
          <w:b/>
          <w:spacing w:val="-3"/>
        </w:rPr>
        <w:t xml:space="preserve"> </w:t>
      </w:r>
      <w:proofErr w:type="spellStart"/>
      <w:r w:rsidRPr="00F96158">
        <w:rPr>
          <w:b/>
        </w:rPr>
        <w:t>contractului</w:t>
      </w:r>
      <w:proofErr w:type="spellEnd"/>
      <w:r>
        <w:t>:_</w:t>
      </w:r>
      <w:proofErr w:type="spellStart"/>
      <w:r>
        <w:t>cel</w:t>
      </w:r>
      <w:proofErr w:type="spellEnd"/>
      <w:r w:rsidRPr="00F96158">
        <w:rPr>
          <w:spacing w:val="-3"/>
        </w:rPr>
        <w:t xml:space="preserve"> </w:t>
      </w:r>
      <w:proofErr w:type="spellStart"/>
      <w:r>
        <w:t>mai</w:t>
      </w:r>
      <w:proofErr w:type="spellEnd"/>
      <w:r w:rsidRPr="00F96158">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726767D3" w14:textId="77777777" w:rsidR="008A1AB4" w:rsidRDefault="008A1AB4" w:rsidP="008A1AB4">
      <w:pPr>
        <w:pStyle w:val="a"/>
        <w:numPr>
          <w:ilvl w:val="0"/>
          <w:numId w:val="36"/>
        </w:numPr>
        <w:tabs>
          <w:tab w:val="left" w:pos="720"/>
          <w:tab w:val="left" w:pos="1265"/>
          <w:tab w:val="left" w:pos="9060"/>
        </w:tabs>
        <w:spacing w:before="122" w:line="237" w:lineRule="auto"/>
        <w:ind w:right="999"/>
      </w:pPr>
      <w:proofErr w:type="spellStart"/>
      <w:r w:rsidRPr="00F96158">
        <w:rPr>
          <w:b/>
        </w:rPr>
        <w:t>Factorii</w:t>
      </w:r>
      <w:proofErr w:type="spellEnd"/>
      <w:r w:rsidRPr="00F96158">
        <w:rPr>
          <w:b/>
          <w:spacing w:val="-4"/>
        </w:rPr>
        <w:t xml:space="preserve"> </w:t>
      </w:r>
      <w:r w:rsidRPr="00F96158">
        <w:rPr>
          <w:b/>
        </w:rPr>
        <w:t>de</w:t>
      </w:r>
      <w:r w:rsidRPr="00F96158">
        <w:rPr>
          <w:b/>
          <w:spacing w:val="-5"/>
        </w:rPr>
        <w:t xml:space="preserve"> </w:t>
      </w:r>
      <w:proofErr w:type="spellStart"/>
      <w:r w:rsidRPr="00F96158">
        <w:rPr>
          <w:b/>
        </w:rPr>
        <w:t>evaluare</w:t>
      </w:r>
      <w:proofErr w:type="spellEnd"/>
      <w:r w:rsidRPr="00F96158">
        <w:rPr>
          <w:b/>
          <w:spacing w:val="-5"/>
        </w:rPr>
        <w:t xml:space="preserve"> </w:t>
      </w:r>
      <w:r w:rsidRPr="00F96158">
        <w:rPr>
          <w:b/>
        </w:rPr>
        <w:t>a</w:t>
      </w:r>
      <w:r w:rsidRPr="00F96158">
        <w:rPr>
          <w:b/>
          <w:spacing w:val="-4"/>
        </w:rPr>
        <w:t xml:space="preserve"> </w:t>
      </w:r>
      <w:proofErr w:type="spellStart"/>
      <w:r w:rsidRPr="00F96158">
        <w:rPr>
          <w:b/>
        </w:rPr>
        <w:t>ofertei</w:t>
      </w:r>
      <w:proofErr w:type="spellEnd"/>
      <w:r w:rsidRPr="00F96158">
        <w:rPr>
          <w:b/>
          <w:spacing w:val="-4"/>
        </w:rPr>
        <w:t xml:space="preserve"> </w:t>
      </w:r>
      <w:proofErr w:type="spellStart"/>
      <w:r w:rsidRPr="00F96158">
        <w:rPr>
          <w:b/>
        </w:rPr>
        <w:t>celei</w:t>
      </w:r>
      <w:proofErr w:type="spellEnd"/>
      <w:r w:rsidRPr="00F96158">
        <w:rPr>
          <w:b/>
          <w:spacing w:val="-4"/>
        </w:rPr>
        <w:t xml:space="preserve"> </w:t>
      </w:r>
      <w:proofErr w:type="spellStart"/>
      <w:r w:rsidRPr="00F96158">
        <w:rPr>
          <w:b/>
        </w:rPr>
        <w:t>mai</w:t>
      </w:r>
      <w:proofErr w:type="spellEnd"/>
      <w:r w:rsidRPr="00F96158">
        <w:rPr>
          <w:b/>
          <w:spacing w:val="-4"/>
        </w:rPr>
        <w:t xml:space="preserve"> </w:t>
      </w:r>
      <w:proofErr w:type="spellStart"/>
      <w:r w:rsidRPr="00F96158">
        <w:rPr>
          <w:b/>
        </w:rPr>
        <w:t>avantajoase</w:t>
      </w:r>
      <w:proofErr w:type="spellEnd"/>
      <w:r w:rsidRPr="00F96158">
        <w:rPr>
          <w:b/>
          <w:spacing w:val="-5"/>
        </w:rPr>
        <w:t xml:space="preserve"> </w:t>
      </w:r>
      <w:r w:rsidRPr="00F96158">
        <w:rPr>
          <w:b/>
        </w:rPr>
        <w:t>din</w:t>
      </w:r>
      <w:r w:rsidRPr="00F96158">
        <w:rPr>
          <w:b/>
          <w:spacing w:val="-3"/>
        </w:rPr>
        <w:t xml:space="preserve"> </w:t>
      </w:r>
      <w:proofErr w:type="spellStart"/>
      <w:r w:rsidRPr="00F96158">
        <w:rPr>
          <w:b/>
        </w:rPr>
        <w:t>punct</w:t>
      </w:r>
      <w:proofErr w:type="spellEnd"/>
      <w:r w:rsidRPr="00F96158">
        <w:rPr>
          <w:b/>
          <w:spacing w:val="-3"/>
        </w:rPr>
        <w:t xml:space="preserve"> </w:t>
      </w:r>
      <w:r w:rsidRPr="00F96158">
        <w:rPr>
          <w:b/>
        </w:rPr>
        <w:t>de</w:t>
      </w:r>
      <w:r w:rsidRPr="00F96158">
        <w:rPr>
          <w:b/>
          <w:spacing w:val="-9"/>
        </w:rPr>
        <w:t xml:space="preserve"> </w:t>
      </w:r>
      <w:proofErr w:type="spellStart"/>
      <w:r w:rsidRPr="00F96158">
        <w:rPr>
          <w:b/>
        </w:rPr>
        <w:t>vedere</w:t>
      </w:r>
      <w:proofErr w:type="spellEnd"/>
      <w:r w:rsidRPr="00F96158">
        <w:rPr>
          <w:b/>
          <w:spacing w:val="-5"/>
        </w:rPr>
        <w:t xml:space="preserve"> </w:t>
      </w:r>
      <w:r w:rsidRPr="00F96158">
        <w:rPr>
          <w:b/>
        </w:rPr>
        <w:t xml:space="preserve">economic, precum </w:t>
      </w:r>
      <w:proofErr w:type="spellStart"/>
      <w:r w:rsidRPr="00F96158">
        <w:rPr>
          <w:b/>
        </w:rPr>
        <w:t>și</w:t>
      </w:r>
      <w:proofErr w:type="spellEnd"/>
      <w:r w:rsidRPr="00F96158">
        <w:rPr>
          <w:b/>
        </w:rPr>
        <w:t xml:space="preserve"> </w:t>
      </w:r>
      <w:proofErr w:type="spellStart"/>
      <w:r w:rsidRPr="00F96158">
        <w:rPr>
          <w:b/>
        </w:rPr>
        <w:t>ponderile</w:t>
      </w:r>
      <w:proofErr w:type="spellEnd"/>
      <w:r w:rsidRPr="00F96158">
        <w:rPr>
          <w:b/>
        </w:rPr>
        <w:t xml:space="preserve"> </w:t>
      </w:r>
      <w:proofErr w:type="spellStart"/>
      <w:r w:rsidRPr="00F96158">
        <w:rPr>
          <w:b/>
        </w:rPr>
        <w:t>lor</w:t>
      </w:r>
      <w:proofErr w:type="spellEnd"/>
      <w:r w:rsidRPr="00F96158">
        <w:rPr>
          <w:b/>
        </w:rPr>
        <w:t xml:space="preserve">: </w:t>
      </w:r>
      <w:r>
        <w:t xml:space="preserve">nu se </w:t>
      </w:r>
      <w:proofErr w:type="spellStart"/>
      <w:r>
        <w:t>cere</w:t>
      </w:r>
      <w:proofErr w:type="spellEnd"/>
    </w:p>
    <w:p w14:paraId="0406F5C7" w14:textId="77777777" w:rsidR="008A1AB4" w:rsidRPr="00F96158" w:rsidRDefault="008A1AB4" w:rsidP="008A1AB4">
      <w:pPr>
        <w:pStyle w:val="a"/>
        <w:numPr>
          <w:ilvl w:val="0"/>
          <w:numId w:val="36"/>
        </w:numPr>
        <w:tabs>
          <w:tab w:val="left" w:pos="720"/>
          <w:tab w:val="left" w:pos="1265"/>
        </w:tabs>
        <w:spacing w:before="123"/>
        <w:rPr>
          <w:b/>
        </w:rPr>
      </w:pPr>
      <w:proofErr w:type="spellStart"/>
      <w:r w:rsidRPr="00F96158">
        <w:rPr>
          <w:b/>
        </w:rPr>
        <w:t>Termenul</w:t>
      </w:r>
      <w:proofErr w:type="spellEnd"/>
      <w:r w:rsidRPr="00F96158">
        <w:rPr>
          <w:b/>
          <w:spacing w:val="-8"/>
        </w:rPr>
        <w:t xml:space="preserve"> </w:t>
      </w:r>
      <w:proofErr w:type="spellStart"/>
      <w:r w:rsidRPr="00F96158">
        <w:rPr>
          <w:b/>
        </w:rPr>
        <w:t>limită</w:t>
      </w:r>
      <w:proofErr w:type="spellEnd"/>
      <w:r w:rsidRPr="00F96158">
        <w:rPr>
          <w:b/>
          <w:spacing w:val="-3"/>
        </w:rPr>
        <w:t xml:space="preserve"> </w:t>
      </w:r>
      <w:r w:rsidRPr="00F96158">
        <w:rPr>
          <w:b/>
        </w:rPr>
        <w:t>de</w:t>
      </w:r>
      <w:r w:rsidRPr="00F96158">
        <w:rPr>
          <w:b/>
          <w:spacing w:val="-4"/>
        </w:rPr>
        <w:t xml:space="preserve"> </w:t>
      </w:r>
      <w:proofErr w:type="spellStart"/>
      <w:r w:rsidRPr="00F96158">
        <w:rPr>
          <w:b/>
        </w:rPr>
        <w:t>depunere</w:t>
      </w:r>
      <w:proofErr w:type="spellEnd"/>
      <w:r w:rsidRPr="00F96158">
        <w:rPr>
          <w:b/>
        </w:rPr>
        <w:t>/</w:t>
      </w:r>
      <w:proofErr w:type="spellStart"/>
      <w:r w:rsidRPr="00F96158">
        <w:rPr>
          <w:b/>
        </w:rPr>
        <w:t>deschidere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ofertelor</w:t>
      </w:r>
      <w:proofErr w:type="spellEnd"/>
      <w:r w:rsidRPr="00F96158">
        <w:rPr>
          <w:b/>
          <w:spacing w:val="-2"/>
        </w:rPr>
        <w:t>:</w:t>
      </w:r>
    </w:p>
    <w:p w14:paraId="1A0F8AF8" w14:textId="77777777" w:rsidR="008A1AB4" w:rsidRDefault="008A1AB4" w:rsidP="008A1AB4">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6152FDFF" w14:textId="77777777" w:rsidR="008A1AB4" w:rsidRDefault="008A1AB4" w:rsidP="008A1AB4">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47E6F86D" w14:textId="77777777" w:rsidR="008A1AB4" w:rsidRPr="00F96158" w:rsidRDefault="008A1AB4" w:rsidP="008A1AB4">
      <w:pPr>
        <w:pStyle w:val="a"/>
        <w:numPr>
          <w:ilvl w:val="0"/>
          <w:numId w:val="36"/>
        </w:numPr>
        <w:tabs>
          <w:tab w:val="left" w:pos="720"/>
          <w:tab w:val="left" w:pos="1265"/>
        </w:tabs>
        <w:spacing w:before="8"/>
        <w:rPr>
          <w:b/>
        </w:rPr>
      </w:pPr>
      <w:proofErr w:type="spellStart"/>
      <w:r w:rsidRPr="00F96158">
        <w:rPr>
          <w:b/>
        </w:rPr>
        <w:t>Adresa</w:t>
      </w:r>
      <w:proofErr w:type="spellEnd"/>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3"/>
        </w:rPr>
        <w:t xml:space="preserve"> </w:t>
      </w:r>
      <w:proofErr w:type="spellStart"/>
      <w:r w:rsidRPr="00F96158">
        <w:rPr>
          <w:b/>
        </w:rPr>
        <w:t>transmise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2"/>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2"/>
        </w:rPr>
        <w:t xml:space="preserve"> </w:t>
      </w:r>
      <w:proofErr w:type="spellStart"/>
      <w:r w:rsidRPr="00F96158">
        <w:rPr>
          <w:b/>
          <w:spacing w:val="-2"/>
        </w:rPr>
        <w:t>participare</w:t>
      </w:r>
      <w:proofErr w:type="spellEnd"/>
      <w:r w:rsidRPr="00F96158">
        <w:rPr>
          <w:b/>
          <w:spacing w:val="-2"/>
        </w:rPr>
        <w:t>:</w:t>
      </w:r>
    </w:p>
    <w:p w14:paraId="02D550CF" w14:textId="77777777" w:rsidR="008A1AB4" w:rsidRDefault="008A1AB4" w:rsidP="008A1AB4">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4C89B531" w14:textId="77777777" w:rsidR="008A1AB4" w:rsidRPr="00F96158" w:rsidRDefault="008A1AB4" w:rsidP="008A1AB4">
      <w:pPr>
        <w:pStyle w:val="a"/>
        <w:numPr>
          <w:ilvl w:val="0"/>
          <w:numId w:val="36"/>
        </w:numPr>
        <w:tabs>
          <w:tab w:val="left" w:pos="720"/>
          <w:tab w:val="left" w:pos="1265"/>
        </w:tabs>
        <w:spacing w:before="128"/>
        <w:rPr>
          <w:b/>
        </w:rPr>
      </w:pPr>
      <w:proofErr w:type="spellStart"/>
      <w:r w:rsidRPr="00F96158">
        <w:rPr>
          <w:b/>
        </w:rPr>
        <w:t>Termenul</w:t>
      </w:r>
      <w:proofErr w:type="spellEnd"/>
      <w:r w:rsidRPr="00F96158">
        <w:rPr>
          <w:b/>
          <w:spacing w:val="-7"/>
        </w:rPr>
        <w:t xml:space="preserve"> </w:t>
      </w:r>
      <w:r w:rsidRPr="00F96158">
        <w:rPr>
          <w:b/>
        </w:rPr>
        <w:t>de</w:t>
      </w:r>
      <w:r w:rsidRPr="00F96158">
        <w:rPr>
          <w:b/>
          <w:spacing w:val="-3"/>
        </w:rPr>
        <w:t xml:space="preserve"> </w:t>
      </w:r>
      <w:proofErr w:type="spellStart"/>
      <w:r w:rsidRPr="00F96158">
        <w:rPr>
          <w:b/>
        </w:rPr>
        <w:t>valabilitate</w:t>
      </w:r>
      <w:proofErr w:type="spellEnd"/>
      <w:r w:rsidRPr="00F96158">
        <w:rPr>
          <w:b/>
          <w:spacing w:val="-2"/>
        </w:rPr>
        <w:t xml:space="preserve"> </w:t>
      </w:r>
      <w:r w:rsidRPr="00F96158">
        <w:rPr>
          <w:b/>
        </w:rPr>
        <w:t>a</w:t>
      </w:r>
      <w:r w:rsidRPr="00F96158">
        <w:rPr>
          <w:b/>
          <w:spacing w:val="-2"/>
        </w:rPr>
        <w:t xml:space="preserve"> </w:t>
      </w:r>
      <w:proofErr w:type="spellStart"/>
      <w:r w:rsidRPr="00F96158">
        <w:rPr>
          <w:b/>
        </w:rPr>
        <w:t>ofertelor</w:t>
      </w:r>
      <w:proofErr w:type="spellEnd"/>
      <w:r w:rsidRPr="00F96158">
        <w:rPr>
          <w:b/>
        </w:rPr>
        <w:t>:</w:t>
      </w:r>
      <w:r w:rsidRPr="00F96158">
        <w:rPr>
          <w:b/>
          <w:spacing w:val="-1"/>
        </w:rPr>
        <w:t xml:space="preserve"> </w:t>
      </w:r>
      <w:r w:rsidRPr="00F96158">
        <w:rPr>
          <w:b/>
        </w:rPr>
        <w:t>60</w:t>
      </w:r>
      <w:r w:rsidRPr="00F96158">
        <w:rPr>
          <w:b/>
          <w:spacing w:val="-1"/>
        </w:rPr>
        <w:t xml:space="preserve"> </w:t>
      </w:r>
      <w:proofErr w:type="spellStart"/>
      <w:r w:rsidRPr="00F96158">
        <w:rPr>
          <w:b/>
          <w:spacing w:val="-4"/>
        </w:rPr>
        <w:t>zile</w:t>
      </w:r>
      <w:proofErr w:type="spellEnd"/>
    </w:p>
    <w:p w14:paraId="59F90825" w14:textId="77777777" w:rsidR="008A1AB4" w:rsidRDefault="008A1AB4" w:rsidP="008A1AB4">
      <w:pPr>
        <w:pStyle w:val="a"/>
        <w:numPr>
          <w:ilvl w:val="0"/>
          <w:numId w:val="36"/>
        </w:numPr>
        <w:tabs>
          <w:tab w:val="left" w:pos="720"/>
          <w:tab w:val="left" w:pos="1692"/>
        </w:tabs>
        <w:spacing w:before="96" w:line="237" w:lineRule="auto"/>
        <w:ind w:right="1067"/>
      </w:pPr>
      <w:r w:rsidRPr="00F96158">
        <w:rPr>
          <w:b/>
        </w:rPr>
        <w:t xml:space="preserve"> </w:t>
      </w:r>
      <w:proofErr w:type="spellStart"/>
      <w:r w:rsidRPr="00F96158">
        <w:rPr>
          <w:b/>
        </w:rPr>
        <w:t>Locul</w:t>
      </w:r>
      <w:proofErr w:type="spellEnd"/>
      <w:r w:rsidRPr="00F96158">
        <w:rPr>
          <w:b/>
        </w:rPr>
        <w:t xml:space="preserve"> </w:t>
      </w:r>
      <w:proofErr w:type="spellStart"/>
      <w:r w:rsidRPr="00F96158">
        <w:rPr>
          <w:b/>
        </w:rPr>
        <w:t>deschiderii</w:t>
      </w:r>
      <w:proofErr w:type="spellEnd"/>
      <w:r w:rsidRPr="00F96158">
        <w:rPr>
          <w:b/>
        </w:rPr>
        <w:t xml:space="preserve"> </w:t>
      </w:r>
      <w:proofErr w:type="spellStart"/>
      <w:r w:rsidRPr="00F96158">
        <w:rPr>
          <w:b/>
        </w:rPr>
        <w:t>ofertelor</w:t>
      </w:r>
      <w:proofErr w:type="spellEnd"/>
      <w:r w:rsidRPr="00F96158">
        <w:rPr>
          <w:b/>
        </w:rPr>
        <w:t xml:space="preserve">: </w:t>
      </w:r>
      <w:r w:rsidRPr="00F96158">
        <w:rPr>
          <w:i/>
        </w:rPr>
        <w:t xml:space="preserve">Conform </w:t>
      </w:r>
      <w:proofErr w:type="spellStart"/>
      <w:r w:rsidRPr="00F96158">
        <w:rPr>
          <w:i/>
        </w:rPr>
        <w:t>publicării</w:t>
      </w:r>
      <w:proofErr w:type="spellEnd"/>
      <w:r w:rsidRPr="00F96158">
        <w:rPr>
          <w:i/>
        </w:rPr>
        <w:t xml:space="preserve"> din SIA RSAP M-Tender </w:t>
      </w:r>
    </w:p>
    <w:p w14:paraId="41BA6123" w14:textId="77777777" w:rsidR="008A1AB4" w:rsidRDefault="008A1AB4" w:rsidP="008A1AB4">
      <w:pPr>
        <w:pStyle w:val="a"/>
        <w:numPr>
          <w:ilvl w:val="0"/>
          <w:numId w:val="11"/>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262D528F" w14:textId="77777777" w:rsidR="008A1AB4" w:rsidRDefault="008A1AB4" w:rsidP="008A1AB4">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33C4FF6F" w14:textId="77777777" w:rsidR="008A1AB4" w:rsidRPr="00F96158" w:rsidRDefault="008A1AB4" w:rsidP="008A1AB4">
      <w:pPr>
        <w:pStyle w:val="a"/>
        <w:numPr>
          <w:ilvl w:val="0"/>
          <w:numId w:val="36"/>
        </w:numPr>
        <w:tabs>
          <w:tab w:val="left" w:pos="720"/>
          <w:tab w:val="left" w:pos="1265"/>
        </w:tabs>
        <w:spacing w:before="123" w:line="273" w:lineRule="exact"/>
        <w:rPr>
          <w:b/>
        </w:rPr>
      </w:pPr>
      <w:proofErr w:type="spellStart"/>
      <w:r w:rsidRPr="00F96158">
        <w:rPr>
          <w:b/>
        </w:rPr>
        <w:t>Persoanele</w:t>
      </w:r>
      <w:proofErr w:type="spellEnd"/>
      <w:r w:rsidRPr="00F96158">
        <w:rPr>
          <w:b/>
          <w:spacing w:val="-8"/>
        </w:rPr>
        <w:t xml:space="preserve"> </w:t>
      </w:r>
      <w:proofErr w:type="spellStart"/>
      <w:r w:rsidRPr="00F96158">
        <w:rPr>
          <w:b/>
        </w:rPr>
        <w:t>autorizate</w:t>
      </w:r>
      <w:proofErr w:type="spellEnd"/>
      <w:r w:rsidRPr="00F96158">
        <w:rPr>
          <w:b/>
          <w:spacing w:val="-5"/>
        </w:rPr>
        <w:t xml:space="preserve"> </w:t>
      </w:r>
      <w:proofErr w:type="spellStart"/>
      <w:r w:rsidRPr="00F96158">
        <w:rPr>
          <w:b/>
        </w:rPr>
        <w:t>să</w:t>
      </w:r>
      <w:proofErr w:type="spellEnd"/>
      <w:r w:rsidRPr="00F96158">
        <w:rPr>
          <w:b/>
          <w:spacing w:val="-4"/>
        </w:rPr>
        <w:t xml:space="preserve"> </w:t>
      </w:r>
      <w:proofErr w:type="spellStart"/>
      <w:r w:rsidRPr="00F96158">
        <w:rPr>
          <w:b/>
        </w:rPr>
        <w:t>asiste</w:t>
      </w:r>
      <w:proofErr w:type="spellEnd"/>
      <w:r w:rsidRPr="00F96158">
        <w:rPr>
          <w:b/>
          <w:spacing w:val="-6"/>
        </w:rPr>
        <w:t xml:space="preserve"> </w:t>
      </w:r>
      <w:r w:rsidRPr="00F96158">
        <w:rPr>
          <w:b/>
        </w:rPr>
        <w:t>la</w:t>
      </w:r>
      <w:r w:rsidRPr="00F96158">
        <w:rPr>
          <w:b/>
          <w:spacing w:val="-4"/>
        </w:rPr>
        <w:t xml:space="preserve"> </w:t>
      </w:r>
      <w:proofErr w:type="spellStart"/>
      <w:r w:rsidRPr="00F96158">
        <w:rPr>
          <w:b/>
        </w:rPr>
        <w:t>deschiderea</w:t>
      </w:r>
      <w:proofErr w:type="spellEnd"/>
      <w:r w:rsidRPr="00F96158">
        <w:rPr>
          <w:b/>
          <w:spacing w:val="-4"/>
        </w:rPr>
        <w:t xml:space="preserve"> </w:t>
      </w:r>
      <w:proofErr w:type="spellStart"/>
      <w:r w:rsidRPr="00F96158">
        <w:rPr>
          <w:b/>
          <w:spacing w:val="-2"/>
        </w:rPr>
        <w:t>ofertelor</w:t>
      </w:r>
      <w:proofErr w:type="spellEnd"/>
      <w:r w:rsidRPr="00F96158">
        <w:rPr>
          <w:b/>
          <w:spacing w:val="-2"/>
        </w:rPr>
        <w:t>:</w:t>
      </w:r>
    </w:p>
    <w:p w14:paraId="278803BE" w14:textId="77777777" w:rsidR="008A1AB4" w:rsidRDefault="008A1AB4" w:rsidP="008A1AB4">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28044F44" w14:textId="77777777" w:rsidR="008A1AB4" w:rsidRDefault="008A1AB4" w:rsidP="008A1AB4">
      <w:pPr>
        <w:pStyle w:val="a"/>
        <w:numPr>
          <w:ilvl w:val="0"/>
          <w:numId w:val="36"/>
        </w:numPr>
        <w:tabs>
          <w:tab w:val="left" w:pos="720"/>
          <w:tab w:val="left" w:pos="1265"/>
        </w:tabs>
        <w:spacing w:before="111"/>
      </w:pPr>
      <w:proofErr w:type="spellStart"/>
      <w:r w:rsidRPr="00F96158">
        <w:rPr>
          <w:b/>
        </w:rPr>
        <w:t>Limba</w:t>
      </w:r>
      <w:proofErr w:type="spellEnd"/>
      <w:r w:rsidRPr="00F96158">
        <w:rPr>
          <w:b/>
          <w:spacing w:val="-4"/>
        </w:rPr>
        <w:t xml:space="preserve"> </w:t>
      </w:r>
      <w:proofErr w:type="spellStart"/>
      <w:r w:rsidRPr="00F96158">
        <w:rPr>
          <w:b/>
        </w:rPr>
        <w:t>sau</w:t>
      </w:r>
      <w:proofErr w:type="spellEnd"/>
      <w:r w:rsidRPr="00F96158">
        <w:rPr>
          <w:b/>
          <w:spacing w:val="-2"/>
        </w:rPr>
        <w:t xml:space="preserve"> </w:t>
      </w:r>
      <w:proofErr w:type="spellStart"/>
      <w:r w:rsidRPr="00F96158">
        <w:rPr>
          <w:b/>
        </w:rPr>
        <w:t>limbile</w:t>
      </w:r>
      <w:proofErr w:type="spellEnd"/>
      <w:r w:rsidRPr="00F96158">
        <w:rPr>
          <w:b/>
          <w:spacing w:val="-2"/>
        </w:rPr>
        <w:t xml:space="preserve"> </w:t>
      </w:r>
      <w:proofErr w:type="spellStart"/>
      <w:r w:rsidRPr="00F96158">
        <w:rPr>
          <w:b/>
        </w:rPr>
        <w:t>în</w:t>
      </w:r>
      <w:proofErr w:type="spellEnd"/>
      <w:r w:rsidRPr="00F96158">
        <w:rPr>
          <w:b/>
          <w:spacing w:val="-1"/>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2"/>
        </w:rPr>
        <w:t xml:space="preserve"> </w:t>
      </w:r>
      <w:proofErr w:type="spellStart"/>
      <w:r w:rsidRPr="00F96158">
        <w:rPr>
          <w:b/>
        </w:rPr>
        <w:t>redactate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1"/>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3"/>
        </w:rPr>
        <w:t xml:space="preserve"> </w:t>
      </w:r>
      <w:proofErr w:type="spellStart"/>
      <w:r w:rsidRPr="00F96158">
        <w:rPr>
          <w:b/>
        </w:rPr>
        <w:t>participare</w:t>
      </w:r>
      <w:proofErr w:type="spellEnd"/>
      <w:r>
        <w:t>:</w:t>
      </w:r>
      <w:r w:rsidRPr="00F96158">
        <w:rPr>
          <w:spacing w:val="4"/>
        </w:rPr>
        <w:t xml:space="preserve"> </w:t>
      </w:r>
      <w:r w:rsidRPr="00F96158">
        <w:rPr>
          <w:spacing w:val="-5"/>
        </w:rPr>
        <w:t>md</w:t>
      </w:r>
    </w:p>
    <w:p w14:paraId="4861A2DE" w14:textId="77777777" w:rsidR="008A1AB4" w:rsidRDefault="008A1AB4" w:rsidP="008A1AB4">
      <w:pPr>
        <w:pStyle w:val="a"/>
        <w:numPr>
          <w:ilvl w:val="0"/>
          <w:numId w:val="36"/>
        </w:numPr>
        <w:tabs>
          <w:tab w:val="left" w:pos="720"/>
          <w:tab w:val="left" w:pos="1328"/>
        </w:tabs>
        <w:spacing w:before="14" w:line="232" w:lineRule="auto"/>
        <w:ind w:right="834"/>
      </w:pPr>
      <w:proofErr w:type="spellStart"/>
      <w:r w:rsidRPr="00F96158">
        <w:rPr>
          <w:b/>
        </w:rPr>
        <w:t>Respectivul</w:t>
      </w:r>
      <w:proofErr w:type="spellEnd"/>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proofErr w:type="spellStart"/>
      <w:r w:rsidRPr="00F96158">
        <w:rPr>
          <w:b/>
        </w:rPr>
        <w:t>referă</w:t>
      </w:r>
      <w:proofErr w:type="spellEnd"/>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proofErr w:type="spellStart"/>
      <w:r w:rsidRPr="00F96158">
        <w:rPr>
          <w:b/>
        </w:rPr>
        <w:t>proiect</w:t>
      </w:r>
      <w:proofErr w:type="spellEnd"/>
      <w:r w:rsidRPr="00F96158">
        <w:rPr>
          <w:b/>
          <w:spacing w:val="-3"/>
        </w:rPr>
        <w:t xml:space="preserve"> </w:t>
      </w:r>
      <w:proofErr w:type="spellStart"/>
      <w:r w:rsidRPr="00F96158">
        <w:rPr>
          <w:b/>
        </w:rPr>
        <w:t>și</w:t>
      </w:r>
      <w:proofErr w:type="spellEnd"/>
      <w:r w:rsidRPr="00F96158">
        <w:rPr>
          <w:b/>
        </w:rPr>
        <w:t>/</w:t>
      </w:r>
      <w:proofErr w:type="spellStart"/>
      <w:r w:rsidRPr="00F96158">
        <w:rPr>
          <w:b/>
        </w:rPr>
        <w:t>sau</w:t>
      </w:r>
      <w:proofErr w:type="spellEnd"/>
      <w:r w:rsidRPr="00F96158">
        <w:rPr>
          <w:b/>
          <w:spacing w:val="-4"/>
        </w:rPr>
        <w:t xml:space="preserve"> </w:t>
      </w:r>
      <w:r w:rsidRPr="00F96158">
        <w:rPr>
          <w:b/>
        </w:rPr>
        <w:t>program</w:t>
      </w:r>
      <w:r w:rsidRPr="00F96158">
        <w:rPr>
          <w:b/>
          <w:spacing w:val="-7"/>
        </w:rPr>
        <w:t xml:space="preserve"> </w:t>
      </w:r>
      <w:proofErr w:type="spellStart"/>
      <w:r w:rsidRPr="00F96158">
        <w:rPr>
          <w:b/>
        </w:rPr>
        <w:t>finanțat</w:t>
      </w:r>
      <w:proofErr w:type="spellEnd"/>
      <w:r w:rsidRPr="00F96158">
        <w:rPr>
          <w:b/>
          <w:spacing w:val="-3"/>
        </w:rPr>
        <w:t xml:space="preserve"> </w:t>
      </w:r>
      <w:r w:rsidRPr="00F96158">
        <w:rPr>
          <w:b/>
        </w:rPr>
        <w:t>din</w:t>
      </w:r>
      <w:r w:rsidRPr="00F96158">
        <w:rPr>
          <w:b/>
          <w:spacing w:val="-3"/>
        </w:rPr>
        <w:t xml:space="preserve"> </w:t>
      </w:r>
      <w:proofErr w:type="spellStart"/>
      <w:r w:rsidRPr="00F96158">
        <w:rPr>
          <w:b/>
        </w:rPr>
        <w:t>fonduri</w:t>
      </w:r>
      <w:proofErr w:type="spellEnd"/>
      <w:r w:rsidRPr="00F96158">
        <w:rPr>
          <w:b/>
          <w:spacing w:val="-4"/>
        </w:rPr>
        <w:t xml:space="preserve"> </w:t>
      </w:r>
      <w:r w:rsidRPr="00F96158">
        <w:rPr>
          <w:b/>
        </w:rPr>
        <w:t xml:space="preserve">ale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r>
        <w:t xml:space="preserve">nu </w:t>
      </w:r>
      <w:proofErr w:type="spellStart"/>
      <w:r>
        <w:t>este</w:t>
      </w:r>
      <w:proofErr w:type="spellEnd"/>
    </w:p>
    <w:p w14:paraId="64B1FD35" w14:textId="77777777" w:rsidR="008A1AB4" w:rsidRPr="00F96158" w:rsidRDefault="008A1AB4" w:rsidP="008A1AB4">
      <w:pPr>
        <w:pStyle w:val="a"/>
        <w:numPr>
          <w:ilvl w:val="0"/>
          <w:numId w:val="36"/>
        </w:numPr>
        <w:tabs>
          <w:tab w:val="left" w:pos="720"/>
          <w:tab w:val="left" w:pos="1265"/>
        </w:tabs>
        <w:spacing w:before="130" w:line="272" w:lineRule="exact"/>
        <w:rPr>
          <w:b/>
        </w:rPr>
      </w:pPr>
      <w:proofErr w:type="spellStart"/>
      <w:r w:rsidRPr="00F96158">
        <w:rPr>
          <w:b/>
        </w:rPr>
        <w:t>Denumirea</w:t>
      </w:r>
      <w:proofErr w:type="spellEnd"/>
      <w:r w:rsidRPr="00F96158">
        <w:rPr>
          <w:b/>
          <w:spacing w:val="-6"/>
        </w:rPr>
        <w:t xml:space="preserve"> </w:t>
      </w:r>
      <w:proofErr w:type="spellStart"/>
      <w:r w:rsidRPr="00F96158">
        <w:rPr>
          <w:b/>
        </w:rPr>
        <w:t>și</w:t>
      </w:r>
      <w:proofErr w:type="spellEnd"/>
      <w:r w:rsidRPr="00F96158">
        <w:rPr>
          <w:b/>
          <w:spacing w:val="-3"/>
        </w:rPr>
        <w:t xml:space="preserve"> </w:t>
      </w:r>
      <w:proofErr w:type="spellStart"/>
      <w:r w:rsidRPr="00F96158">
        <w:rPr>
          <w:b/>
        </w:rPr>
        <w:t>adresa</w:t>
      </w:r>
      <w:proofErr w:type="spellEnd"/>
      <w:r w:rsidRPr="00F96158">
        <w:rPr>
          <w:b/>
          <w:spacing w:val="-4"/>
        </w:rPr>
        <w:t xml:space="preserve"> </w:t>
      </w:r>
      <w:proofErr w:type="spellStart"/>
      <w:r w:rsidRPr="00F96158">
        <w:rPr>
          <w:b/>
        </w:rPr>
        <w:t>organismului</w:t>
      </w:r>
      <w:proofErr w:type="spellEnd"/>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proofErr w:type="spellStart"/>
      <w:r w:rsidRPr="00F96158">
        <w:rPr>
          <w:b/>
        </w:rPr>
        <w:t>soluționare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contestațiilor</w:t>
      </w:r>
      <w:proofErr w:type="spellEnd"/>
      <w:r w:rsidRPr="00F96158">
        <w:rPr>
          <w:b/>
          <w:spacing w:val="-2"/>
        </w:rPr>
        <w:t>:</w:t>
      </w:r>
    </w:p>
    <w:p w14:paraId="1B4BBCF0" w14:textId="77777777" w:rsidR="008A1AB4" w:rsidRDefault="008A1AB4" w:rsidP="008A1AB4">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439BFF21" w14:textId="77777777" w:rsidR="008A1AB4" w:rsidRDefault="008A1AB4" w:rsidP="008A1AB4">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2">
        <w:r>
          <w:rPr>
            <w:i/>
          </w:rPr>
          <w:t>contestatii@ansc.md</w:t>
        </w:r>
      </w:hyperlink>
    </w:p>
    <w:p w14:paraId="52977AD1" w14:textId="77777777" w:rsidR="008A1AB4" w:rsidRDefault="008A1AB4" w:rsidP="008A1AB4">
      <w:pPr>
        <w:pStyle w:val="a"/>
        <w:numPr>
          <w:ilvl w:val="0"/>
          <w:numId w:val="36"/>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w:t>
      </w:r>
      <w:proofErr w:type="spellStart"/>
      <w:r w:rsidRPr="00F96158">
        <w:rPr>
          <w:b/>
        </w:rPr>
        <w:t>datele</w:t>
      </w:r>
      <w:proofErr w:type="spellEnd"/>
      <w:r w:rsidRPr="00F96158">
        <w:rPr>
          <w:b/>
        </w:rPr>
        <w:t>)</w:t>
      </w:r>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referința</w:t>
      </w:r>
      <w:proofErr w:type="spellEnd"/>
      <w:r w:rsidRPr="00F96158">
        <w:rPr>
          <w:b/>
          <w:spacing w:val="-3"/>
        </w:rPr>
        <w:t xml:space="preserve"> </w:t>
      </w:r>
      <w:r w:rsidRPr="00F96158">
        <w:rPr>
          <w:b/>
        </w:rPr>
        <w:t>(</w:t>
      </w:r>
      <w:proofErr w:type="spellStart"/>
      <w:r w:rsidRPr="00F96158">
        <w:rPr>
          <w:b/>
        </w:rPr>
        <w:t>referințele</w:t>
      </w:r>
      <w:proofErr w:type="spellEnd"/>
      <w:r w:rsidRPr="00F96158">
        <w:rPr>
          <w:b/>
        </w:rPr>
        <w:t>)</w:t>
      </w:r>
      <w:r w:rsidRPr="00F96158">
        <w:rPr>
          <w:b/>
          <w:spacing w:val="-3"/>
        </w:rPr>
        <w:t xml:space="preserve"> </w:t>
      </w:r>
      <w:proofErr w:type="spellStart"/>
      <w:r w:rsidRPr="00F96158">
        <w:rPr>
          <w:b/>
        </w:rPr>
        <w:t>publicărilor</w:t>
      </w:r>
      <w:proofErr w:type="spellEnd"/>
      <w:r w:rsidRPr="00F96158">
        <w:rPr>
          <w:b/>
          <w:spacing w:val="-1"/>
        </w:rPr>
        <w:t xml:space="preserve"> </w:t>
      </w:r>
      <w:proofErr w:type="spellStart"/>
      <w:r w:rsidRPr="00F96158">
        <w:rPr>
          <w:b/>
        </w:rPr>
        <w:t>anterioare</w:t>
      </w:r>
      <w:proofErr w:type="spellEnd"/>
      <w:r w:rsidRPr="00F96158">
        <w:rPr>
          <w:b/>
          <w:spacing w:val="-4"/>
        </w:rPr>
        <w:t xml:space="preserve"> </w:t>
      </w:r>
      <w:proofErr w:type="spellStart"/>
      <w:r w:rsidRPr="00F96158">
        <w:rPr>
          <w:b/>
        </w:rPr>
        <w:t>în</w:t>
      </w:r>
      <w:proofErr w:type="spellEnd"/>
      <w:r w:rsidRPr="00F96158">
        <w:rPr>
          <w:b/>
          <w:spacing w:val="-3"/>
        </w:rPr>
        <w:t xml:space="preserve"> </w:t>
      </w:r>
      <w:proofErr w:type="spellStart"/>
      <w:r w:rsidRPr="00F96158">
        <w:rPr>
          <w:b/>
        </w:rPr>
        <w:t>Jurnalul</w:t>
      </w:r>
      <w:proofErr w:type="spellEnd"/>
      <w:r w:rsidRPr="00F96158">
        <w:rPr>
          <w:b/>
          <w:spacing w:val="-8"/>
        </w:rPr>
        <w:t xml:space="preserve"> </w:t>
      </w:r>
      <w:proofErr w:type="spellStart"/>
      <w:r w:rsidRPr="00F96158">
        <w:rPr>
          <w:b/>
        </w:rPr>
        <w:t>Oficial</w:t>
      </w:r>
      <w:proofErr w:type="spellEnd"/>
      <w:r w:rsidRPr="00F96158">
        <w:rPr>
          <w:b/>
          <w:spacing w:val="-8"/>
        </w:rPr>
        <w:t xml:space="preserve"> </w:t>
      </w:r>
      <w:r w:rsidRPr="00F96158">
        <w:rPr>
          <w:b/>
        </w:rPr>
        <w:t xml:space="preserve">al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proofErr w:type="spellStart"/>
      <w:r w:rsidRPr="00F96158">
        <w:rPr>
          <w:b/>
        </w:rPr>
        <w:t>privind</w:t>
      </w:r>
      <w:proofErr w:type="spellEnd"/>
      <w:r w:rsidRPr="00F96158">
        <w:rPr>
          <w:b/>
        </w:rPr>
        <w:t xml:space="preserve"> </w:t>
      </w:r>
      <w:proofErr w:type="spellStart"/>
      <w:r w:rsidRPr="00F96158">
        <w:rPr>
          <w:b/>
        </w:rPr>
        <w:t>contractul</w:t>
      </w:r>
      <w:proofErr w:type="spellEnd"/>
      <w:r w:rsidRPr="00F96158">
        <w:rPr>
          <w:b/>
        </w:rPr>
        <w:t xml:space="preserve"> (</w:t>
      </w:r>
      <w:proofErr w:type="spellStart"/>
      <w:r w:rsidRPr="00F96158">
        <w:rPr>
          <w:b/>
        </w:rPr>
        <w:t>contractele</w:t>
      </w:r>
      <w:proofErr w:type="spellEnd"/>
      <w:r w:rsidRPr="00F96158">
        <w:rPr>
          <w:b/>
        </w:rPr>
        <w:t xml:space="preserve">) la care se </w:t>
      </w:r>
      <w:proofErr w:type="spellStart"/>
      <w:r w:rsidRPr="00F96158">
        <w:rPr>
          <w:b/>
        </w:rPr>
        <w:t>referă</w:t>
      </w:r>
      <w:proofErr w:type="spellEnd"/>
      <w:r w:rsidRPr="00F96158">
        <w:rPr>
          <w:b/>
        </w:rPr>
        <w:t xml:space="preserve"> </w:t>
      </w:r>
      <w:proofErr w:type="spellStart"/>
      <w:r w:rsidRPr="00F96158">
        <w:rPr>
          <w:b/>
        </w:rPr>
        <w:t>anunțul</w:t>
      </w:r>
      <w:proofErr w:type="spellEnd"/>
      <w:r w:rsidRPr="00F96158">
        <w:rPr>
          <w:b/>
        </w:rPr>
        <w:t xml:space="preserve"> </w:t>
      </w:r>
      <w:proofErr w:type="spellStart"/>
      <w:r w:rsidRPr="00F96158">
        <w:rPr>
          <w:b/>
        </w:rPr>
        <w:t>respectiv</w:t>
      </w:r>
      <w:proofErr w:type="spellEnd"/>
      <w:r w:rsidRPr="00F96158">
        <w:rPr>
          <w:b/>
        </w:rPr>
        <w:t xml:space="preserve"> (</w:t>
      </w:r>
      <w:proofErr w:type="spellStart"/>
      <w:r w:rsidRPr="00F96158">
        <w:rPr>
          <w:b/>
        </w:rPr>
        <w:t>dacă</w:t>
      </w:r>
      <w:proofErr w:type="spellEnd"/>
      <w:r w:rsidRPr="00F96158">
        <w:rPr>
          <w:b/>
        </w:rPr>
        <w:t xml:space="preserve"> </w:t>
      </w:r>
      <w:proofErr w:type="spellStart"/>
      <w:r w:rsidRPr="00F96158">
        <w:rPr>
          <w:b/>
        </w:rPr>
        <w:t>este</w:t>
      </w:r>
      <w:proofErr w:type="spellEnd"/>
      <w:r w:rsidRPr="00F96158">
        <w:rPr>
          <w:b/>
        </w:rPr>
        <w:t xml:space="preserve"> </w:t>
      </w:r>
      <w:proofErr w:type="spellStart"/>
      <w:r w:rsidRPr="00F96158">
        <w:rPr>
          <w:b/>
        </w:rPr>
        <w:t>cazul</w:t>
      </w:r>
      <w:proofErr w:type="spellEnd"/>
      <w:r w:rsidRPr="00F96158">
        <w:rPr>
          <w:b/>
        </w:rPr>
        <w:t>)</w:t>
      </w:r>
      <w:r>
        <w:t xml:space="preserve">: nu se </w:t>
      </w:r>
      <w:proofErr w:type="spellStart"/>
      <w:r>
        <w:t>cere</w:t>
      </w:r>
      <w:proofErr w:type="spellEnd"/>
    </w:p>
    <w:p w14:paraId="184F7800" w14:textId="77777777" w:rsidR="008A1AB4" w:rsidRDefault="008A1AB4" w:rsidP="008A1AB4">
      <w:pPr>
        <w:pStyle w:val="a"/>
        <w:numPr>
          <w:ilvl w:val="0"/>
          <w:numId w:val="36"/>
        </w:numPr>
        <w:tabs>
          <w:tab w:val="left" w:pos="720"/>
          <w:tab w:val="left" w:pos="1265"/>
        </w:tabs>
        <w:spacing w:before="127" w:line="237" w:lineRule="auto"/>
        <w:ind w:right="1169"/>
      </w:pPr>
      <w:proofErr w:type="spellStart"/>
      <w:r w:rsidRPr="00F96158">
        <w:rPr>
          <w:b/>
        </w:rPr>
        <w:t>În</w:t>
      </w:r>
      <w:proofErr w:type="spellEnd"/>
      <w:r w:rsidRPr="00F96158">
        <w:rPr>
          <w:b/>
          <w:spacing w:val="-4"/>
        </w:rPr>
        <w:t xml:space="preserve"> </w:t>
      </w:r>
      <w:proofErr w:type="spellStart"/>
      <w:r w:rsidRPr="00F96158">
        <w:rPr>
          <w:b/>
        </w:rPr>
        <w:t>cazul</w:t>
      </w:r>
      <w:proofErr w:type="spellEnd"/>
      <w:r w:rsidRPr="00F96158">
        <w:rPr>
          <w:b/>
          <w:spacing w:val="-9"/>
        </w:rPr>
        <w:t xml:space="preserve"> </w:t>
      </w:r>
      <w:proofErr w:type="spellStart"/>
      <w:r w:rsidRPr="00F96158">
        <w:rPr>
          <w:b/>
        </w:rPr>
        <w:t>achizițiilor</w:t>
      </w:r>
      <w:proofErr w:type="spellEnd"/>
      <w:r w:rsidRPr="00F96158">
        <w:rPr>
          <w:b/>
          <w:spacing w:val="-10"/>
        </w:rPr>
        <w:t xml:space="preserve"> </w:t>
      </w:r>
      <w:proofErr w:type="spellStart"/>
      <w:r w:rsidRPr="00F96158">
        <w:rPr>
          <w:b/>
        </w:rPr>
        <w:t>periodice</w:t>
      </w:r>
      <w:proofErr w:type="spellEnd"/>
      <w:r w:rsidRPr="00F96158">
        <w:rPr>
          <w:b/>
        </w:rPr>
        <w:t>,</w:t>
      </w:r>
      <w:r w:rsidRPr="00F96158">
        <w:rPr>
          <w:b/>
          <w:spacing w:val="-3"/>
        </w:rPr>
        <w:t xml:space="preserve"> </w:t>
      </w:r>
      <w:proofErr w:type="spellStart"/>
      <w:r w:rsidRPr="00F96158">
        <w:rPr>
          <w:b/>
        </w:rPr>
        <w:t>calendarul</w:t>
      </w:r>
      <w:proofErr w:type="spellEnd"/>
      <w:r w:rsidRPr="00F96158">
        <w:rPr>
          <w:b/>
          <w:spacing w:val="-9"/>
        </w:rPr>
        <w:t xml:space="preserve"> </w:t>
      </w:r>
      <w:proofErr w:type="spellStart"/>
      <w:r w:rsidRPr="00F96158">
        <w:rPr>
          <w:b/>
        </w:rPr>
        <w:t>estimat</w:t>
      </w:r>
      <w:proofErr w:type="spellEnd"/>
      <w:r w:rsidRPr="00F96158">
        <w:rPr>
          <w:b/>
          <w:spacing w:val="-4"/>
        </w:rPr>
        <w:t xml:space="preserve"> </w:t>
      </w:r>
      <w:proofErr w:type="spellStart"/>
      <w:r w:rsidRPr="00F96158">
        <w:rPr>
          <w:b/>
        </w:rPr>
        <w:t>pentru</w:t>
      </w:r>
      <w:proofErr w:type="spellEnd"/>
      <w:r w:rsidRPr="00F96158">
        <w:rPr>
          <w:b/>
          <w:spacing w:val="-4"/>
        </w:rPr>
        <w:t xml:space="preserve"> </w:t>
      </w:r>
      <w:proofErr w:type="spellStart"/>
      <w:r w:rsidRPr="00F96158">
        <w:rPr>
          <w:b/>
        </w:rPr>
        <w:t>publicarea</w:t>
      </w:r>
      <w:proofErr w:type="spellEnd"/>
      <w:r w:rsidRPr="00F96158">
        <w:rPr>
          <w:b/>
          <w:spacing w:val="-4"/>
        </w:rPr>
        <w:t xml:space="preserve"> </w:t>
      </w:r>
      <w:proofErr w:type="spellStart"/>
      <w:r w:rsidRPr="00F96158">
        <w:rPr>
          <w:b/>
        </w:rPr>
        <w:t>anunțurilor</w:t>
      </w:r>
      <w:proofErr w:type="spellEnd"/>
      <w:r w:rsidRPr="00F96158">
        <w:rPr>
          <w:b/>
        </w:rPr>
        <w:t xml:space="preserve"> </w:t>
      </w:r>
      <w:proofErr w:type="spellStart"/>
      <w:r w:rsidRPr="00F96158">
        <w:rPr>
          <w:b/>
        </w:rPr>
        <w:t>viitoare</w:t>
      </w:r>
      <w:proofErr w:type="spellEnd"/>
      <w:r>
        <w:t xml:space="preserve">: nu </w:t>
      </w:r>
      <w:proofErr w:type="spellStart"/>
      <w:r>
        <w:t>este</w:t>
      </w:r>
      <w:proofErr w:type="spellEnd"/>
    </w:p>
    <w:p w14:paraId="3BBB43D5" w14:textId="77777777" w:rsidR="008A1AB4" w:rsidRPr="00F96158" w:rsidRDefault="008A1AB4" w:rsidP="008A1AB4">
      <w:pPr>
        <w:pStyle w:val="a"/>
        <w:numPr>
          <w:ilvl w:val="0"/>
          <w:numId w:val="36"/>
        </w:numPr>
        <w:tabs>
          <w:tab w:val="left" w:pos="720"/>
          <w:tab w:val="left" w:pos="1265"/>
        </w:tabs>
        <w:spacing w:before="123" w:line="242" w:lineRule="auto"/>
        <w:ind w:right="831"/>
        <w:rPr>
          <w:b/>
        </w:rPr>
      </w:pPr>
      <w:r w:rsidRPr="00F96158">
        <w:rPr>
          <w:b/>
        </w:rPr>
        <w:lastRenderedPageBreak/>
        <w:t>Data</w:t>
      </w:r>
      <w:r w:rsidRPr="00F96158">
        <w:rPr>
          <w:b/>
          <w:spacing w:val="-2"/>
        </w:rPr>
        <w:t xml:space="preserve"> </w:t>
      </w:r>
      <w:proofErr w:type="spellStart"/>
      <w:r w:rsidRPr="00F96158">
        <w:rPr>
          <w:b/>
        </w:rPr>
        <w:t>publicării</w:t>
      </w:r>
      <w:proofErr w:type="spellEnd"/>
      <w:r w:rsidRPr="00F96158">
        <w:rPr>
          <w:b/>
          <w:spacing w:val="-2"/>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8"/>
        </w:rPr>
        <w:t xml:space="preserve"> </w:t>
      </w:r>
      <w:proofErr w:type="spellStart"/>
      <w:r w:rsidRPr="00F96158">
        <w:rPr>
          <w:b/>
        </w:rPr>
        <w:t>intenție</w:t>
      </w:r>
      <w:proofErr w:type="spellEnd"/>
      <w:r w:rsidRPr="00F96158">
        <w:rPr>
          <w:b/>
          <w:spacing w:val="-3"/>
        </w:rPr>
        <w:t xml:space="preserve"> </w:t>
      </w:r>
      <w:proofErr w:type="spellStart"/>
      <w:r w:rsidRPr="00F96158">
        <w:rPr>
          <w:b/>
        </w:rPr>
        <w:t>sau</w:t>
      </w:r>
      <w:proofErr w:type="spellEnd"/>
      <w:r w:rsidRPr="00F96158">
        <w:rPr>
          <w:b/>
        </w:rPr>
        <w:t>,</w:t>
      </w:r>
      <w:r w:rsidRPr="00F96158">
        <w:rPr>
          <w:b/>
          <w:spacing w:val="-5"/>
        </w:rPr>
        <w:t xml:space="preserve"> </w:t>
      </w:r>
      <w:proofErr w:type="spellStart"/>
      <w:r w:rsidRPr="00F96158">
        <w:rPr>
          <w:b/>
        </w:rPr>
        <w:t>după</w:t>
      </w:r>
      <w:proofErr w:type="spellEnd"/>
      <w:r w:rsidRPr="00F96158">
        <w:rPr>
          <w:b/>
          <w:spacing w:val="-12"/>
        </w:rPr>
        <w:t xml:space="preserve"> </w:t>
      </w:r>
      <w:proofErr w:type="spellStart"/>
      <w:r w:rsidRPr="00F96158">
        <w:rPr>
          <w:b/>
        </w:rPr>
        <w:t>caz</w:t>
      </w:r>
      <w:proofErr w:type="spellEnd"/>
      <w:r w:rsidRPr="00F96158">
        <w:rPr>
          <w:b/>
        </w:rPr>
        <w:t xml:space="preserve">, </w:t>
      </w:r>
      <w:proofErr w:type="spellStart"/>
      <w:r w:rsidRPr="00F96158">
        <w:rPr>
          <w:b/>
        </w:rPr>
        <w:t>precizarea</w:t>
      </w:r>
      <w:proofErr w:type="spellEnd"/>
      <w:r w:rsidRPr="00F96158">
        <w:rPr>
          <w:b/>
          <w:spacing w:val="-2"/>
        </w:rPr>
        <w:t xml:space="preserve"> </w:t>
      </w:r>
      <w:proofErr w:type="spellStart"/>
      <w:r w:rsidRPr="00F96158">
        <w:rPr>
          <w:b/>
        </w:rPr>
        <w:t>că</w:t>
      </w:r>
      <w:proofErr w:type="spellEnd"/>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proofErr w:type="spellStart"/>
      <w:r w:rsidRPr="00F96158">
        <w:rPr>
          <w:b/>
        </w:rPr>
        <w:t>fost</w:t>
      </w:r>
      <w:proofErr w:type="spellEnd"/>
      <w:r w:rsidRPr="00F96158">
        <w:rPr>
          <w:b/>
          <w:spacing w:val="-1"/>
        </w:rPr>
        <w:t xml:space="preserve"> </w:t>
      </w:r>
      <w:proofErr w:type="spellStart"/>
      <w:r w:rsidRPr="00F96158">
        <w:rPr>
          <w:b/>
        </w:rPr>
        <w:t>publicat</w:t>
      </w:r>
      <w:proofErr w:type="spellEnd"/>
      <w:r w:rsidRPr="00F96158">
        <w:rPr>
          <w:b/>
        </w:rPr>
        <w:t xml:space="preserve"> un </w:t>
      </w:r>
      <w:proofErr w:type="spellStart"/>
      <w:r w:rsidRPr="00F96158">
        <w:rPr>
          <w:b/>
        </w:rPr>
        <w:t>astfel</w:t>
      </w:r>
      <w:proofErr w:type="spellEnd"/>
      <w:r w:rsidRPr="00F96158">
        <w:rPr>
          <w:b/>
        </w:rPr>
        <w:t xml:space="preserve"> de </w:t>
      </w:r>
      <w:proofErr w:type="spellStart"/>
      <w:r w:rsidRPr="00F96158">
        <w:rPr>
          <w:b/>
        </w:rPr>
        <w:t>anunţ</w:t>
      </w:r>
      <w:proofErr w:type="spellEnd"/>
      <w:r w:rsidRPr="00F96158">
        <w:rPr>
          <w:b/>
        </w:rPr>
        <w:t xml:space="preserve">: </w:t>
      </w:r>
      <w:r>
        <w:rPr>
          <w:b/>
        </w:rPr>
        <w:t>nu</w:t>
      </w:r>
    </w:p>
    <w:p w14:paraId="1A262630" w14:textId="77777777" w:rsidR="008A1AB4" w:rsidRDefault="008A1AB4" w:rsidP="008A1AB4">
      <w:pPr>
        <w:pStyle w:val="a"/>
        <w:numPr>
          <w:ilvl w:val="0"/>
          <w:numId w:val="36"/>
        </w:numPr>
        <w:tabs>
          <w:tab w:val="left" w:pos="720"/>
          <w:tab w:val="left" w:pos="1265"/>
        </w:tabs>
        <w:spacing w:before="110"/>
      </w:pPr>
      <w:r w:rsidRPr="00F96158">
        <w:rPr>
          <w:b/>
        </w:rPr>
        <w:t>Data</w:t>
      </w:r>
      <w:r w:rsidRPr="00F96158">
        <w:rPr>
          <w:b/>
          <w:spacing w:val="-3"/>
        </w:rPr>
        <w:t xml:space="preserve"> </w:t>
      </w:r>
      <w:proofErr w:type="spellStart"/>
      <w:r w:rsidRPr="00F96158">
        <w:rPr>
          <w:b/>
        </w:rPr>
        <w:t>transmiterii</w:t>
      </w:r>
      <w:proofErr w:type="spellEnd"/>
      <w:r w:rsidRPr="00F96158">
        <w:rPr>
          <w:b/>
          <w:spacing w:val="-2"/>
        </w:rPr>
        <w:t xml:space="preserve"> </w:t>
      </w:r>
      <w:proofErr w:type="spellStart"/>
      <w:r w:rsidRPr="00F96158">
        <w:rPr>
          <w:b/>
        </w:rPr>
        <w:t>spre</w:t>
      </w:r>
      <w:proofErr w:type="spellEnd"/>
      <w:r w:rsidRPr="00F96158">
        <w:rPr>
          <w:b/>
          <w:spacing w:val="-3"/>
        </w:rPr>
        <w:t xml:space="preserve"> </w:t>
      </w:r>
      <w:proofErr w:type="spellStart"/>
      <w:r w:rsidRPr="00F96158">
        <w:rPr>
          <w:b/>
        </w:rPr>
        <w:t>publicare</w:t>
      </w:r>
      <w:proofErr w:type="spellEnd"/>
      <w:r w:rsidRPr="00F96158">
        <w:rPr>
          <w:b/>
          <w:spacing w:val="-3"/>
        </w:rPr>
        <w:t xml:space="preserve"> </w:t>
      </w:r>
      <w:r w:rsidRPr="00F96158">
        <w:rPr>
          <w:b/>
        </w:rPr>
        <w:t>a</w:t>
      </w:r>
      <w:r w:rsidRPr="00F96158">
        <w:rPr>
          <w:b/>
          <w:spacing w:val="-3"/>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12"/>
        </w:rPr>
        <w:t xml:space="preserve"> </w:t>
      </w:r>
      <w:proofErr w:type="spellStart"/>
      <w:r w:rsidRPr="00F96158">
        <w:rPr>
          <w:b/>
        </w:rPr>
        <w:t>participare</w:t>
      </w:r>
      <w:proofErr w:type="spellEnd"/>
      <w:r>
        <w:t>: 03-08.07.2026</w:t>
      </w:r>
    </w:p>
    <w:p w14:paraId="4493B0D1" w14:textId="77777777" w:rsidR="008A1AB4" w:rsidRPr="00F96158" w:rsidRDefault="008A1AB4" w:rsidP="008A1AB4">
      <w:pPr>
        <w:pStyle w:val="a"/>
        <w:numPr>
          <w:ilvl w:val="0"/>
          <w:numId w:val="36"/>
        </w:numPr>
        <w:tabs>
          <w:tab w:val="left" w:pos="720"/>
          <w:tab w:val="left" w:pos="1265"/>
        </w:tabs>
        <w:spacing w:before="127"/>
        <w:rPr>
          <w:b/>
        </w:rPr>
      </w:pPr>
      <w:proofErr w:type="spellStart"/>
      <w:r w:rsidRPr="00F96158">
        <w:rPr>
          <w:b/>
        </w:rPr>
        <w:t>În</w:t>
      </w:r>
      <w:proofErr w:type="spellEnd"/>
      <w:r w:rsidRPr="00F96158">
        <w:rPr>
          <w:b/>
          <w:spacing w:val="-2"/>
        </w:rPr>
        <w:t xml:space="preserve"> </w:t>
      </w:r>
      <w:proofErr w:type="spellStart"/>
      <w:r w:rsidRPr="00F96158">
        <w:rPr>
          <w:b/>
        </w:rPr>
        <w:t>cadrul</w:t>
      </w:r>
      <w:proofErr w:type="spellEnd"/>
      <w:r w:rsidRPr="00F96158">
        <w:rPr>
          <w:b/>
          <w:spacing w:val="-7"/>
        </w:rPr>
        <w:t xml:space="preserve"> </w:t>
      </w:r>
      <w:proofErr w:type="spellStart"/>
      <w:r w:rsidRPr="00F96158">
        <w:rPr>
          <w:b/>
        </w:rPr>
        <w:t>procedurii</w:t>
      </w:r>
      <w:proofErr w:type="spellEnd"/>
      <w:r w:rsidRPr="00F96158">
        <w:rPr>
          <w:b/>
          <w:spacing w:val="-1"/>
        </w:rPr>
        <w:t xml:space="preserve"> </w:t>
      </w:r>
      <w:r w:rsidRPr="00F96158">
        <w:rPr>
          <w:b/>
        </w:rPr>
        <w:t>de</w:t>
      </w:r>
      <w:r w:rsidRPr="00F96158">
        <w:rPr>
          <w:b/>
          <w:spacing w:val="-3"/>
        </w:rPr>
        <w:t xml:space="preserve"> </w:t>
      </w:r>
      <w:proofErr w:type="spellStart"/>
      <w:r w:rsidRPr="00F96158">
        <w:rPr>
          <w:b/>
        </w:rPr>
        <w:t>achiziție</w:t>
      </w:r>
      <w:proofErr w:type="spellEnd"/>
      <w:r w:rsidRPr="00F96158">
        <w:rPr>
          <w:b/>
          <w:spacing w:val="-3"/>
        </w:rPr>
        <w:t xml:space="preserve"> </w:t>
      </w:r>
      <w:proofErr w:type="spellStart"/>
      <w:r w:rsidRPr="00F96158">
        <w:rPr>
          <w:b/>
        </w:rPr>
        <w:t>publică</w:t>
      </w:r>
      <w:proofErr w:type="spellEnd"/>
      <w:r w:rsidRPr="00F96158">
        <w:rPr>
          <w:b/>
          <w:spacing w:val="-2"/>
        </w:rPr>
        <w:t xml:space="preserve"> </w:t>
      </w:r>
      <w:r w:rsidRPr="00F96158">
        <w:rPr>
          <w:b/>
        </w:rPr>
        <w:t>se</w:t>
      </w:r>
      <w:r w:rsidRPr="00F96158">
        <w:rPr>
          <w:b/>
          <w:spacing w:val="-3"/>
        </w:rPr>
        <w:t xml:space="preserve"> </w:t>
      </w:r>
      <w:proofErr w:type="spellStart"/>
      <w:r w:rsidRPr="00F96158">
        <w:rPr>
          <w:b/>
        </w:rPr>
        <w:t>va</w:t>
      </w:r>
      <w:proofErr w:type="spellEnd"/>
      <w:r w:rsidRPr="00F96158">
        <w:rPr>
          <w:b/>
          <w:spacing w:val="-1"/>
        </w:rPr>
        <w:t xml:space="preserve"> </w:t>
      </w:r>
      <w:proofErr w:type="spellStart"/>
      <w:r w:rsidRPr="00F96158">
        <w:rPr>
          <w:b/>
          <w:spacing w:val="-2"/>
        </w:rPr>
        <w:t>utiliza</w:t>
      </w:r>
      <w:proofErr w:type="spellEnd"/>
      <w:r w:rsidRPr="00F96158">
        <w:rPr>
          <w:b/>
          <w:spacing w:val="-2"/>
        </w:rPr>
        <w:t>/</w:t>
      </w:r>
      <w:proofErr w:type="spellStart"/>
      <w:r w:rsidRPr="00F96158">
        <w:rPr>
          <w:b/>
          <w:spacing w:val="-2"/>
        </w:rPr>
        <w:t>accepta</w:t>
      </w:r>
      <w:proofErr w:type="spellEnd"/>
      <w:r w:rsidRPr="00F96158">
        <w:rPr>
          <w:b/>
          <w:spacing w:val="-2"/>
        </w:rPr>
        <w:t>:</w:t>
      </w:r>
    </w:p>
    <w:p w14:paraId="70F3104C" w14:textId="77777777" w:rsidR="008A1AB4" w:rsidRDefault="008A1AB4" w:rsidP="008A1AB4">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8A1AB4" w14:paraId="599F8826" w14:textId="77777777" w:rsidTr="008B3E1B">
        <w:trPr>
          <w:trHeight w:val="97"/>
        </w:trPr>
        <w:tc>
          <w:tcPr>
            <w:tcW w:w="5171" w:type="dxa"/>
          </w:tcPr>
          <w:p w14:paraId="37C533AA" w14:textId="77777777" w:rsidR="008A1AB4" w:rsidRDefault="008A1AB4" w:rsidP="008B3E1B">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235BC492" w14:textId="77777777" w:rsidR="008A1AB4" w:rsidRDefault="008A1AB4" w:rsidP="008B3E1B">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1290D747" w14:textId="77777777" w:rsidR="008A1AB4" w:rsidRDefault="008A1AB4" w:rsidP="008B3E1B">
            <w:pPr>
              <w:pStyle w:val="TableParagraph"/>
              <w:spacing w:before="1" w:line="233" w:lineRule="exact"/>
              <w:ind w:left="393"/>
              <w:rPr>
                <w:b/>
              </w:rPr>
            </w:pPr>
          </w:p>
        </w:tc>
      </w:tr>
      <w:tr w:rsidR="008A1AB4" w14:paraId="557ADA28" w14:textId="77777777" w:rsidTr="008B3E1B">
        <w:trPr>
          <w:trHeight w:val="97"/>
        </w:trPr>
        <w:tc>
          <w:tcPr>
            <w:tcW w:w="5171" w:type="dxa"/>
          </w:tcPr>
          <w:p w14:paraId="5836ECF9" w14:textId="77777777" w:rsidR="008A1AB4" w:rsidRDefault="008A1AB4" w:rsidP="008B3E1B">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4E2DFE1F" w14:textId="77777777" w:rsidR="008A1AB4" w:rsidRDefault="008A1AB4" w:rsidP="008B3E1B">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8A1AB4" w14:paraId="36C16E16" w14:textId="77777777" w:rsidTr="008B3E1B">
        <w:trPr>
          <w:trHeight w:val="97"/>
        </w:trPr>
        <w:tc>
          <w:tcPr>
            <w:tcW w:w="5171" w:type="dxa"/>
          </w:tcPr>
          <w:p w14:paraId="651003C6" w14:textId="77777777" w:rsidR="008A1AB4" w:rsidRDefault="008A1AB4" w:rsidP="008B3E1B">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326DBB91" w14:textId="77777777" w:rsidR="008A1AB4" w:rsidRDefault="008A1AB4" w:rsidP="008B3E1B">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8A1AB4" w14:paraId="7D3E532F" w14:textId="77777777" w:rsidTr="008B3E1B">
        <w:trPr>
          <w:trHeight w:val="97"/>
        </w:trPr>
        <w:tc>
          <w:tcPr>
            <w:tcW w:w="5171" w:type="dxa"/>
          </w:tcPr>
          <w:p w14:paraId="35A9159D" w14:textId="77777777" w:rsidR="008A1AB4" w:rsidRDefault="008A1AB4" w:rsidP="008B3E1B">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32AEF6C9" w14:textId="77777777" w:rsidR="008A1AB4" w:rsidRDefault="008A1AB4" w:rsidP="008B3E1B">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8A1AB4" w14:paraId="41FC53D5" w14:textId="77777777" w:rsidTr="008B3E1B">
        <w:trPr>
          <w:trHeight w:val="97"/>
        </w:trPr>
        <w:tc>
          <w:tcPr>
            <w:tcW w:w="5171" w:type="dxa"/>
          </w:tcPr>
          <w:p w14:paraId="5B0A2DEE" w14:textId="77777777" w:rsidR="008A1AB4" w:rsidRDefault="008A1AB4" w:rsidP="008B3E1B">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3090E70B" w14:textId="77777777" w:rsidR="008A1AB4" w:rsidRDefault="008A1AB4" w:rsidP="008B3E1B">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0828ED1F" w14:textId="77777777" w:rsidR="008A1AB4" w:rsidRDefault="008A1AB4" w:rsidP="008A1AB4">
      <w:pPr>
        <w:spacing w:line="233" w:lineRule="exact"/>
      </w:pPr>
    </w:p>
    <w:p w14:paraId="251D7077" w14:textId="77777777" w:rsidR="008A1AB4" w:rsidRDefault="008A1AB4" w:rsidP="008A1AB4">
      <w:pPr>
        <w:pStyle w:val="a"/>
        <w:numPr>
          <w:ilvl w:val="0"/>
          <w:numId w:val="36"/>
        </w:numPr>
        <w:tabs>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F96158">
        <w:rPr>
          <w:spacing w:val="-6"/>
        </w:rPr>
        <w:t xml:space="preserve"> </w:t>
      </w:r>
      <w:proofErr w:type="spellStart"/>
      <w:r>
        <w:t>Mondiale</w:t>
      </w:r>
      <w:proofErr w:type="spellEnd"/>
      <w:r w:rsidRPr="00F96158">
        <w:rPr>
          <w:spacing w:val="-2"/>
        </w:rPr>
        <w:t xml:space="preserve"> </w:t>
      </w:r>
      <w:r>
        <w:t>a</w:t>
      </w:r>
      <w:r w:rsidRPr="00F96158">
        <w:rPr>
          <w:spacing w:val="-2"/>
        </w:rPr>
        <w:t xml:space="preserve"> </w:t>
      </w:r>
      <w:proofErr w:type="spellStart"/>
      <w:r>
        <w:t>Comerțului</w:t>
      </w:r>
      <w:proofErr w:type="spellEnd"/>
      <w:r w:rsidRPr="00F96158">
        <w:rPr>
          <w:spacing w:val="-6"/>
        </w:rPr>
        <w:t xml:space="preserve"> </w:t>
      </w:r>
      <w:r>
        <w:t>(</w:t>
      </w:r>
      <w:proofErr w:type="spellStart"/>
      <w:r>
        <w:t>numai</w:t>
      </w:r>
      <w:proofErr w:type="spellEnd"/>
      <w:r w:rsidRPr="00F96158">
        <w:rPr>
          <w:spacing w:val="-1"/>
        </w:rPr>
        <w:t xml:space="preserve"> </w:t>
      </w:r>
      <w:proofErr w:type="spellStart"/>
      <w:r>
        <w:t>în</w:t>
      </w:r>
      <w:proofErr w:type="spellEnd"/>
      <w:r w:rsidRPr="00F96158">
        <w:rPr>
          <w:spacing w:val="-1"/>
        </w:rPr>
        <w:t xml:space="preserve"> </w:t>
      </w:r>
      <w:proofErr w:type="spellStart"/>
      <w:r>
        <w:t>cazul</w:t>
      </w:r>
      <w:proofErr w:type="spellEnd"/>
      <w:r w:rsidRPr="00F96158">
        <w:rPr>
          <w:spacing w:val="-9"/>
        </w:rPr>
        <w:t xml:space="preserve"> </w:t>
      </w:r>
      <w:proofErr w:type="spellStart"/>
      <w:r>
        <w:t>anunțurilor</w:t>
      </w:r>
      <w:proofErr w:type="spellEnd"/>
      <w:r>
        <w:t xml:space="preserve"> </w:t>
      </w:r>
      <w:proofErr w:type="spellStart"/>
      <w:r>
        <w:t>transmise</w:t>
      </w:r>
      <w:proofErr w:type="spellEnd"/>
      <w:r w:rsidRPr="00F96158">
        <w:rPr>
          <w:spacing w:val="-2"/>
        </w:rPr>
        <w:t xml:space="preserve"> </w:t>
      </w:r>
      <w:proofErr w:type="spellStart"/>
      <w:r>
        <w:t>spre</w:t>
      </w:r>
      <w:proofErr w:type="spellEnd"/>
      <w:r w:rsidRPr="00F9615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75705387" w14:textId="77777777" w:rsidR="008A1AB4" w:rsidRPr="00F96158" w:rsidRDefault="008A1AB4" w:rsidP="008A1AB4">
      <w:pPr>
        <w:pStyle w:val="a"/>
        <w:numPr>
          <w:ilvl w:val="0"/>
          <w:numId w:val="36"/>
        </w:numPr>
        <w:tabs>
          <w:tab w:val="left" w:pos="720"/>
          <w:tab w:val="left" w:pos="986"/>
        </w:tabs>
        <w:spacing w:before="128"/>
        <w:rPr>
          <w:b/>
        </w:rPr>
      </w:pPr>
      <w:r w:rsidRPr="00F96158">
        <w:rPr>
          <w:b/>
        </w:rPr>
        <w:t>Alte</w:t>
      </w:r>
      <w:r w:rsidRPr="00F96158">
        <w:rPr>
          <w:b/>
          <w:spacing w:val="-5"/>
        </w:rPr>
        <w:t xml:space="preserve"> </w:t>
      </w:r>
      <w:proofErr w:type="spellStart"/>
      <w:r w:rsidRPr="00F96158">
        <w:rPr>
          <w:b/>
        </w:rPr>
        <w:t>informații</w:t>
      </w:r>
      <w:proofErr w:type="spellEnd"/>
      <w:r w:rsidRPr="00F96158">
        <w:rPr>
          <w:b/>
          <w:spacing w:val="1"/>
        </w:rPr>
        <w:t xml:space="preserve"> </w:t>
      </w:r>
      <w:proofErr w:type="spellStart"/>
      <w:r w:rsidRPr="00F96158">
        <w:rPr>
          <w:b/>
        </w:rPr>
        <w:t>relevante</w:t>
      </w:r>
      <w:proofErr w:type="spellEnd"/>
      <w:r w:rsidRPr="00F96158">
        <w:rPr>
          <w:b/>
        </w:rPr>
        <w:t>:</w:t>
      </w:r>
      <w:r w:rsidRPr="00F96158">
        <w:rPr>
          <w:b/>
          <w:spacing w:val="-3"/>
        </w:rPr>
        <w:t xml:space="preserve"> </w:t>
      </w:r>
      <w:r w:rsidRPr="00F96158">
        <w:rPr>
          <w:b/>
        </w:rPr>
        <w:t>nu</w:t>
      </w:r>
      <w:r w:rsidRPr="00F96158">
        <w:rPr>
          <w:b/>
          <w:spacing w:val="1"/>
        </w:rPr>
        <w:t xml:space="preserve"> </w:t>
      </w:r>
      <w:r w:rsidRPr="00F96158">
        <w:rPr>
          <w:b/>
          <w:spacing w:val="-4"/>
        </w:rPr>
        <w:t>sunt</w:t>
      </w:r>
    </w:p>
    <w:bookmarkEnd w:id="45"/>
    <w:p w14:paraId="71415B20" w14:textId="77777777" w:rsidR="008A1AB4" w:rsidRDefault="008A1AB4" w:rsidP="008A1AB4">
      <w:pPr>
        <w:rPr>
          <w:sz w:val="20"/>
        </w:rPr>
      </w:pP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lastRenderedPageBreak/>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DA4118">
              <w:fldChar w:fldCharType="begin"/>
            </w:r>
            <w:r w:rsidR="00DA4118">
              <w:instrText xml:space="preserve"> HYPERLINK "http://www.mtender.gov.md" </w:instrText>
            </w:r>
            <w:r w:rsidR="00DA4118">
              <w:fldChar w:fldCharType="separate"/>
            </w:r>
            <w:r w:rsidRPr="00FF430B">
              <w:rPr>
                <w:i/>
                <w:noProof w:val="0"/>
                <w:color w:val="0000FF"/>
                <w:u w:val="single"/>
                <w:lang w:eastAsia="ro-RO"/>
              </w:rPr>
              <w:t>www.mtender.gov.md</w:t>
            </w:r>
            <w:r w:rsidR="00DA4118">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lastRenderedPageBreak/>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1089E1A" w14:textId="77777777" w:rsidR="00312F05" w:rsidRPr="00FF430B" w:rsidRDefault="00312F05" w:rsidP="00312F05">
      <w:pPr>
        <w:spacing w:after="200" w:line="276" w:lineRule="auto"/>
        <w:jc w:val="center"/>
        <w:rPr>
          <w:lang w:val="ro-MD" w:eastAsia="zh-CN"/>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2F8F70B0" w14:textId="77777777" w:rsidR="008A1AB4" w:rsidRPr="00431E11" w:rsidRDefault="008A1AB4" w:rsidP="008A1AB4">
      <w:pPr>
        <w:ind w:right="567"/>
        <w:rPr>
          <w:rStyle w:val="docdata"/>
          <w:b/>
          <w:bCs/>
          <w:color w:val="000000"/>
        </w:rPr>
      </w:pPr>
      <w:r>
        <w:rPr>
          <w:b/>
        </w:rPr>
        <w:t xml:space="preserve">Obiectul achizitiei: </w:t>
      </w:r>
      <w:r w:rsidRPr="00431E11">
        <w:rPr>
          <w:b/>
          <w:bCs/>
          <w:lang w:val="pt-BR"/>
        </w:rPr>
        <w:t>Renovarea acoperisului complexului sportiv de haltere, in cadrul Scolii sportive,,Grigore Brasoveanu,, or.Nisporeni</w:t>
      </w:r>
    </w:p>
    <w:p w14:paraId="2CE2ED3A" w14:textId="77777777" w:rsidR="008A1AB4" w:rsidRPr="00FB204E" w:rsidRDefault="008A1AB4" w:rsidP="008A1AB4">
      <w:pPr>
        <w:ind w:right="567"/>
        <w:rPr>
          <w:rStyle w:val="docdata"/>
          <w:b/>
          <w:bCs/>
          <w:color w:val="000000"/>
        </w:rPr>
      </w:pPr>
      <w:r>
        <w:rPr>
          <w:rStyle w:val="docdata"/>
          <w:b/>
          <w:bCs/>
          <w:color w:val="000000"/>
        </w:rPr>
        <w:t>COD CPV: 45200000-9</w:t>
      </w:r>
    </w:p>
    <w:p w14:paraId="18B38305" w14:textId="77777777" w:rsidR="008A1AB4" w:rsidRDefault="008A1AB4" w:rsidP="008A1AB4">
      <w:pPr>
        <w:ind w:right="567"/>
        <w:rPr>
          <w:rStyle w:val="docdata"/>
          <w:rFonts w:ascii="Arial" w:hAnsi="Arial" w:cs="Arial"/>
          <w:b/>
          <w:bCs/>
          <w:color w:val="000000"/>
          <w:sz w:val="28"/>
          <w:szCs w:val="28"/>
        </w:rPr>
      </w:pPr>
    </w:p>
    <w:p w14:paraId="39B60C17" w14:textId="77777777" w:rsidR="008A1AB4" w:rsidRPr="00496D35" w:rsidRDefault="008A1AB4" w:rsidP="008A1AB4">
      <w:pPr>
        <w:ind w:right="567"/>
        <w:rPr>
          <w:b/>
          <w:highlight w:val="yellow"/>
        </w:rPr>
      </w:pPr>
      <w:r w:rsidRPr="00496D35">
        <w:rPr>
          <w:b/>
          <w:highlight w:val="yellow"/>
        </w:rPr>
        <w:t xml:space="preserve">Procedura a fost inclusă în planul de achiziții publice a autorității contractante </w:t>
      </w:r>
    </w:p>
    <w:p w14:paraId="17FAADD1" w14:textId="77777777" w:rsidR="008A1AB4" w:rsidRDefault="008A1AB4" w:rsidP="008A1AB4">
      <w:pPr>
        <w:rPr>
          <w:b/>
        </w:rPr>
      </w:pPr>
      <w:r w:rsidRPr="00496D35">
        <w:rPr>
          <w:b/>
        </w:rPr>
        <w:t xml:space="preserve">Da, </w:t>
      </w:r>
    </w:p>
    <w:p w14:paraId="06EAEE24" w14:textId="77777777" w:rsidR="008A1AB4" w:rsidRPr="00496D35" w:rsidRDefault="008A1AB4" w:rsidP="008A1AB4">
      <w:pPr>
        <w:rPr>
          <w:noProof w:val="0"/>
          <w:lang w:val="en-US"/>
        </w:rPr>
      </w:pPr>
      <w:r>
        <w:rPr>
          <w:b/>
        </w:rPr>
        <w:t>Procedura de achizitie: COP</w:t>
      </w:r>
    </w:p>
    <w:p w14:paraId="7DBE8BEE" w14:textId="77777777" w:rsidR="008A1AB4" w:rsidRPr="00A365A9" w:rsidRDefault="008A1AB4" w:rsidP="008A1AB4">
      <w:pPr>
        <w:shd w:val="clear" w:color="auto" w:fill="FFFFFF" w:themeFill="background1"/>
        <w:tabs>
          <w:tab w:val="left" w:pos="284"/>
          <w:tab w:val="right" w:pos="9531"/>
        </w:tabs>
        <w:spacing w:before="120"/>
        <w:rPr>
          <w:b/>
          <w:noProof w:val="0"/>
          <w:lang w:eastAsia="ru-RU"/>
        </w:rPr>
      </w:pPr>
    </w:p>
    <w:p w14:paraId="120B13CA" w14:textId="77777777" w:rsidR="008A1AB4" w:rsidRPr="00516FC7" w:rsidRDefault="008A1AB4" w:rsidP="008A1AB4">
      <w:pPr>
        <w:pStyle w:val="a"/>
        <w:widowControl w:val="0"/>
        <w:numPr>
          <w:ilvl w:val="0"/>
          <w:numId w:val="38"/>
        </w:numPr>
        <w:tabs>
          <w:tab w:val="clear" w:pos="1134"/>
          <w:tab w:val="left" w:pos="852"/>
        </w:tabs>
        <w:autoSpaceDE w:val="0"/>
        <w:autoSpaceDN w:val="0"/>
        <w:rPr>
          <w:bCs/>
          <w:u w:val="single"/>
        </w:rPr>
      </w:pPr>
      <w:proofErr w:type="spellStart"/>
      <w:r>
        <w:rPr>
          <w:b/>
        </w:rPr>
        <w:t>Denumirea</w:t>
      </w:r>
      <w:proofErr w:type="spellEnd"/>
      <w:r>
        <w:rPr>
          <w:b/>
          <w:spacing w:val="-2"/>
        </w:rPr>
        <w:t xml:space="preserve"> </w:t>
      </w:r>
      <w:proofErr w:type="spellStart"/>
      <w:r>
        <w:rPr>
          <w:b/>
        </w:rPr>
        <w:t>autorității</w:t>
      </w:r>
      <w:proofErr w:type="spellEnd"/>
      <w:r>
        <w:rPr>
          <w:b/>
          <w:spacing w:val="-2"/>
        </w:rPr>
        <w:t xml:space="preserve"> </w:t>
      </w:r>
      <w:proofErr w:type="spellStart"/>
      <w:r>
        <w:rPr>
          <w:b/>
        </w:rPr>
        <w:t>contractante</w:t>
      </w:r>
      <w:proofErr w:type="spellEnd"/>
      <w:r>
        <w:rPr>
          <w:b/>
        </w:rPr>
        <w:t>:</w:t>
      </w:r>
      <w:r>
        <w:rPr>
          <w:b/>
          <w:spacing w:val="-1"/>
        </w:rPr>
        <w:t xml:space="preserve"> </w:t>
      </w:r>
      <w:r w:rsidRPr="00516FC7">
        <w:rPr>
          <w:bCs/>
        </w:rPr>
        <w:t>I</w:t>
      </w:r>
      <w:r w:rsidRPr="00516FC7">
        <w:rPr>
          <w:bCs/>
          <w:u w:val="single"/>
        </w:rPr>
        <w:t>.P.</w:t>
      </w:r>
      <w:r w:rsidRPr="00516FC7">
        <w:rPr>
          <w:bCs/>
          <w:spacing w:val="-2"/>
          <w:u w:val="single"/>
        </w:rPr>
        <w:t xml:space="preserve"> </w:t>
      </w:r>
      <w:proofErr w:type="spellStart"/>
      <w:r w:rsidRPr="00516FC7">
        <w:rPr>
          <w:bCs/>
          <w:u w:val="single"/>
        </w:rPr>
        <w:t>Școala</w:t>
      </w:r>
      <w:proofErr w:type="spellEnd"/>
      <w:r w:rsidRPr="00516FC7">
        <w:rPr>
          <w:bCs/>
          <w:spacing w:val="-2"/>
          <w:u w:val="single"/>
        </w:rPr>
        <w:t xml:space="preserve"> </w:t>
      </w:r>
      <w:proofErr w:type="spellStart"/>
      <w:r w:rsidRPr="00516FC7">
        <w:rPr>
          <w:bCs/>
          <w:u w:val="single"/>
        </w:rPr>
        <w:t>Sportivă</w:t>
      </w:r>
      <w:proofErr w:type="spellEnd"/>
      <w:r w:rsidRPr="00516FC7">
        <w:rPr>
          <w:bCs/>
          <w:u w:val="single"/>
        </w:rPr>
        <w:t xml:space="preserve"> </w:t>
      </w:r>
      <w:proofErr w:type="spellStart"/>
      <w:r w:rsidRPr="00516FC7">
        <w:rPr>
          <w:bCs/>
          <w:u w:val="single"/>
        </w:rPr>
        <w:t>Grigore</w:t>
      </w:r>
      <w:proofErr w:type="spellEnd"/>
      <w:r w:rsidRPr="00516FC7">
        <w:rPr>
          <w:bCs/>
          <w:u w:val="single"/>
        </w:rPr>
        <w:t xml:space="preserve"> </w:t>
      </w:r>
      <w:proofErr w:type="spellStart"/>
      <w:r w:rsidRPr="00516FC7">
        <w:rPr>
          <w:bCs/>
          <w:u w:val="single"/>
        </w:rPr>
        <w:t>Broșaveanu</w:t>
      </w:r>
      <w:proofErr w:type="spellEnd"/>
      <w:r w:rsidRPr="00516FC7">
        <w:rPr>
          <w:bCs/>
          <w:u w:val="single"/>
        </w:rPr>
        <w:t xml:space="preserve"> din or. </w:t>
      </w:r>
      <w:proofErr w:type="spellStart"/>
      <w:r w:rsidRPr="00516FC7">
        <w:rPr>
          <w:bCs/>
          <w:u w:val="single"/>
        </w:rPr>
        <w:t>Nisporeni</w:t>
      </w:r>
      <w:proofErr w:type="spellEnd"/>
    </w:p>
    <w:p w14:paraId="4E02D644" w14:textId="77777777" w:rsidR="008A1AB4" w:rsidRPr="00516FC7" w:rsidRDefault="008A1AB4" w:rsidP="008A1AB4">
      <w:pPr>
        <w:pStyle w:val="a"/>
        <w:widowControl w:val="0"/>
        <w:numPr>
          <w:ilvl w:val="0"/>
          <w:numId w:val="38"/>
        </w:numPr>
        <w:tabs>
          <w:tab w:val="clear" w:pos="1134"/>
          <w:tab w:val="left" w:pos="852"/>
        </w:tabs>
        <w:autoSpaceDE w:val="0"/>
        <w:autoSpaceDN w:val="0"/>
        <w:spacing w:before="120"/>
        <w:ind w:hanging="283"/>
        <w:rPr>
          <w:bCs/>
        </w:rPr>
      </w:pPr>
      <w:r>
        <w:rPr>
          <w:b/>
        </w:rPr>
        <w:t>IDNO:</w:t>
      </w:r>
      <w:r>
        <w:rPr>
          <w:b/>
          <w:spacing w:val="-2"/>
        </w:rPr>
        <w:t xml:space="preserve"> </w:t>
      </w:r>
      <w:r w:rsidRPr="00516FC7">
        <w:rPr>
          <w:bCs/>
          <w:spacing w:val="-2"/>
        </w:rPr>
        <w:t>1021620000486</w:t>
      </w:r>
    </w:p>
    <w:p w14:paraId="5DE2DD25" w14:textId="77777777" w:rsidR="008A1AB4" w:rsidRDefault="008A1AB4" w:rsidP="008A1AB4">
      <w:pPr>
        <w:pStyle w:val="a"/>
        <w:widowControl w:val="0"/>
        <w:numPr>
          <w:ilvl w:val="0"/>
          <w:numId w:val="38"/>
        </w:numPr>
        <w:tabs>
          <w:tab w:val="clear" w:pos="1134"/>
          <w:tab w:val="left" w:pos="852"/>
        </w:tabs>
        <w:autoSpaceDE w:val="0"/>
        <w:autoSpaceDN w:val="0"/>
        <w:spacing w:before="120"/>
        <w:ind w:hanging="283"/>
      </w:pPr>
      <w:proofErr w:type="spellStart"/>
      <w:r>
        <w:rPr>
          <w:b/>
        </w:rPr>
        <w:t>Adresa</w:t>
      </w:r>
      <w:proofErr w:type="spellEnd"/>
      <w:r>
        <w:rPr>
          <w:b/>
        </w:rPr>
        <w:t>:</w:t>
      </w:r>
      <w:r>
        <w:rPr>
          <w:spacing w:val="-2"/>
          <w:u w:val="single"/>
        </w:rPr>
        <w:t xml:space="preserve"> </w:t>
      </w:r>
      <w:r w:rsidRPr="00516FC7">
        <w:t xml:space="preserve">or. </w:t>
      </w:r>
      <w:proofErr w:type="spellStart"/>
      <w:r w:rsidRPr="00516FC7">
        <w:t>Nisporeni</w:t>
      </w:r>
      <w:proofErr w:type="spellEnd"/>
      <w:r w:rsidRPr="00516FC7">
        <w:t xml:space="preserve">, str. </w:t>
      </w:r>
      <w:proofErr w:type="spellStart"/>
      <w:r w:rsidRPr="00516FC7">
        <w:t>Marea</w:t>
      </w:r>
      <w:proofErr w:type="spellEnd"/>
      <w:r w:rsidRPr="00516FC7">
        <w:t xml:space="preserve"> </w:t>
      </w:r>
      <w:proofErr w:type="spellStart"/>
      <w:r w:rsidRPr="00516FC7">
        <w:t>Adunare</w:t>
      </w:r>
      <w:proofErr w:type="spellEnd"/>
      <w:r w:rsidRPr="00516FC7">
        <w:t xml:space="preserve"> </w:t>
      </w:r>
      <w:proofErr w:type="spellStart"/>
      <w:r w:rsidRPr="00516FC7">
        <w:t>Natională</w:t>
      </w:r>
      <w:proofErr w:type="spellEnd"/>
      <w:r w:rsidRPr="00516FC7">
        <w:t xml:space="preserve"> 11</w:t>
      </w:r>
    </w:p>
    <w:p w14:paraId="634ACA9A" w14:textId="77777777" w:rsidR="008A1AB4" w:rsidRPr="00516FC7" w:rsidRDefault="008A1AB4" w:rsidP="008A1AB4">
      <w:pPr>
        <w:pStyle w:val="a"/>
        <w:widowControl w:val="0"/>
        <w:numPr>
          <w:ilvl w:val="0"/>
          <w:numId w:val="38"/>
        </w:numPr>
        <w:tabs>
          <w:tab w:val="clear" w:pos="1134"/>
          <w:tab w:val="left" w:pos="852"/>
        </w:tabs>
        <w:autoSpaceDE w:val="0"/>
        <w:autoSpaceDN w:val="0"/>
        <w:spacing w:before="120"/>
        <w:ind w:hanging="283"/>
      </w:pPr>
      <w:proofErr w:type="spellStart"/>
      <w:r>
        <w:rPr>
          <w:b/>
        </w:rPr>
        <w:t>Numărul</w:t>
      </w:r>
      <w:proofErr w:type="spellEnd"/>
      <w:r>
        <w:rPr>
          <w:b/>
          <w:spacing w:val="-1"/>
        </w:rPr>
        <w:t xml:space="preserve"> </w:t>
      </w:r>
      <w:r>
        <w:rPr>
          <w:b/>
        </w:rPr>
        <w:t>de</w:t>
      </w:r>
      <w:r>
        <w:rPr>
          <w:b/>
          <w:spacing w:val="-2"/>
        </w:rPr>
        <w:t xml:space="preserve"> </w:t>
      </w:r>
      <w:proofErr w:type="spellStart"/>
      <w:r>
        <w:rPr>
          <w:b/>
        </w:rPr>
        <w:t>telefon</w:t>
      </w:r>
      <w:proofErr w:type="spellEnd"/>
      <w:r>
        <w:rPr>
          <w:b/>
        </w:rPr>
        <w:t>/fax:</w:t>
      </w:r>
      <w:r>
        <w:rPr>
          <w:b/>
          <w:spacing w:val="-1"/>
        </w:rPr>
        <w:t xml:space="preserve"> </w:t>
      </w:r>
      <w:r w:rsidRPr="00516FC7">
        <w:t>079139866</w:t>
      </w:r>
    </w:p>
    <w:p w14:paraId="474B60F1" w14:textId="77777777" w:rsidR="008A1AB4" w:rsidRPr="00516FC7" w:rsidRDefault="008A1AB4" w:rsidP="008A1AB4">
      <w:pPr>
        <w:pStyle w:val="a"/>
        <w:widowControl w:val="0"/>
        <w:numPr>
          <w:ilvl w:val="0"/>
          <w:numId w:val="38"/>
        </w:numPr>
        <w:shd w:val="clear" w:color="auto" w:fill="FFFFFF" w:themeFill="background1"/>
        <w:tabs>
          <w:tab w:val="clear" w:pos="1134"/>
          <w:tab w:val="left" w:pos="284"/>
          <w:tab w:val="left" w:pos="852"/>
          <w:tab w:val="right" w:pos="9531"/>
        </w:tabs>
        <w:suppressAutoHyphens/>
        <w:autoSpaceDE w:val="0"/>
        <w:autoSpaceDN w:val="0"/>
        <w:spacing w:before="120"/>
        <w:ind w:left="720" w:hanging="283"/>
        <w:rPr>
          <w:b/>
          <w:lang w:eastAsia="ru-RU"/>
        </w:rPr>
      </w:pPr>
      <w:proofErr w:type="spellStart"/>
      <w:r w:rsidRPr="00516FC7">
        <w:rPr>
          <w:b/>
        </w:rPr>
        <w:t>Adresa</w:t>
      </w:r>
      <w:proofErr w:type="spellEnd"/>
      <w:r w:rsidRPr="00516FC7">
        <w:rPr>
          <w:b/>
          <w:spacing w:val="-4"/>
        </w:rPr>
        <w:t xml:space="preserve"> </w:t>
      </w:r>
      <w:r w:rsidRPr="00516FC7">
        <w:rPr>
          <w:b/>
        </w:rPr>
        <w:t>de</w:t>
      </w:r>
      <w:r w:rsidRPr="00516FC7">
        <w:rPr>
          <w:b/>
          <w:spacing w:val="-2"/>
        </w:rPr>
        <w:t xml:space="preserve"> </w:t>
      </w:r>
      <w:r w:rsidRPr="00516FC7">
        <w:rPr>
          <w:b/>
        </w:rPr>
        <w:t>e-mail</w:t>
      </w:r>
      <w:r w:rsidRPr="00516FC7">
        <w:rPr>
          <w:b/>
          <w:spacing w:val="-1"/>
        </w:rPr>
        <w:t xml:space="preserve"> </w:t>
      </w:r>
      <w:proofErr w:type="spellStart"/>
      <w:r w:rsidRPr="00516FC7">
        <w:rPr>
          <w:b/>
        </w:rPr>
        <w:t>și</w:t>
      </w:r>
      <w:proofErr w:type="spellEnd"/>
      <w:r w:rsidRPr="00516FC7">
        <w:rPr>
          <w:b/>
          <w:spacing w:val="-2"/>
        </w:rPr>
        <w:t xml:space="preserve"> </w:t>
      </w:r>
      <w:r w:rsidRPr="00516FC7">
        <w:rPr>
          <w:b/>
        </w:rPr>
        <w:t>de</w:t>
      </w:r>
      <w:r w:rsidRPr="00516FC7">
        <w:rPr>
          <w:b/>
          <w:spacing w:val="-2"/>
        </w:rPr>
        <w:t xml:space="preserve"> </w:t>
      </w:r>
      <w:r w:rsidRPr="00516FC7">
        <w:rPr>
          <w:b/>
        </w:rPr>
        <w:t>internet</w:t>
      </w:r>
      <w:r w:rsidRPr="00516FC7">
        <w:rPr>
          <w:b/>
          <w:spacing w:val="-1"/>
        </w:rPr>
        <w:t xml:space="preserve"> </w:t>
      </w:r>
      <w:r w:rsidRPr="00516FC7">
        <w:rPr>
          <w:b/>
        </w:rPr>
        <w:t>a</w:t>
      </w:r>
      <w:r w:rsidRPr="00516FC7">
        <w:rPr>
          <w:b/>
          <w:spacing w:val="-2"/>
        </w:rPr>
        <w:t xml:space="preserve"> </w:t>
      </w:r>
      <w:proofErr w:type="spellStart"/>
      <w:r w:rsidRPr="00516FC7">
        <w:rPr>
          <w:b/>
        </w:rPr>
        <w:t>autorității</w:t>
      </w:r>
      <w:proofErr w:type="spellEnd"/>
      <w:r w:rsidRPr="00516FC7">
        <w:rPr>
          <w:b/>
          <w:spacing w:val="-1"/>
        </w:rPr>
        <w:t xml:space="preserve"> </w:t>
      </w:r>
      <w:proofErr w:type="spellStart"/>
      <w:r w:rsidRPr="00516FC7">
        <w:rPr>
          <w:b/>
        </w:rPr>
        <w:t>contractante</w:t>
      </w:r>
      <w:proofErr w:type="spellEnd"/>
      <w:r w:rsidRPr="00516FC7">
        <w:rPr>
          <w:b/>
        </w:rPr>
        <w:t xml:space="preserve">: </w:t>
      </w:r>
      <w:proofErr w:type="spellStart"/>
      <w:r w:rsidRPr="00516FC7">
        <w:t>Scoala</w:t>
      </w:r>
      <w:proofErr w:type="spellEnd"/>
      <w:r w:rsidRPr="00516FC7">
        <w:t xml:space="preserve"> de Sport </w:t>
      </w:r>
      <w:proofErr w:type="spellStart"/>
      <w:r w:rsidRPr="00516FC7">
        <w:t>Nisporeni</w:t>
      </w:r>
      <w:proofErr w:type="spellEnd"/>
      <w:r w:rsidRPr="00516FC7">
        <w:t>. &lt;scoaladesport@gmail.com&gt;</w:t>
      </w:r>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lastRenderedPageBreak/>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4"/>
          <w:pgSz w:w="11906" w:h="16838" w:code="9"/>
          <w:pgMar w:top="426" w:right="1134" w:bottom="851" w:left="1276" w:header="720" w:footer="510" w:gutter="0"/>
          <w:cols w:space="720"/>
          <w:titlePg/>
          <w:docGrid w:linePitch="326"/>
        </w:sect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4126D0F9" w:rsidR="00312F05" w:rsidRPr="00833F57" w:rsidRDefault="00312F05" w:rsidP="00833F57">
            <w:pPr>
              <w:ind w:right="567"/>
              <w:rPr>
                <w:b/>
                <w:bCs/>
                <w:u w:val="single"/>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833F57" w:rsidRPr="00520F01">
              <w:rPr>
                <w:b/>
                <w:bCs/>
                <w:shd w:val="clear" w:color="auto" w:fill="FFFFFF"/>
                <w:lang w:eastAsia="ru-RU"/>
              </w:rPr>
              <w:t xml:space="preserve">de </w:t>
            </w:r>
            <w:r w:rsidR="008A1AB4" w:rsidRPr="00431E11">
              <w:rPr>
                <w:b/>
                <w:bCs/>
                <w:lang w:val="pt-BR"/>
              </w:rPr>
              <w:t>Renovarea acoperisului complexului sportiv de haltere, in cadrul Scolii sportive,,Grigore Brasoveanu,, or.Nisporeni</w:t>
            </w:r>
            <w:bookmarkStart w:id="49" w:name="_GoBack"/>
            <w:bookmarkEnd w:id="49"/>
            <w:r w:rsidR="00833F57" w:rsidRPr="00520F01">
              <w:rPr>
                <w:b/>
                <w:bCs/>
              </w:rPr>
              <w:t xml:space="preserve">,  </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lastRenderedPageBreak/>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lastRenderedPageBreak/>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lastRenderedPageBreak/>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lastRenderedPageBreak/>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lastRenderedPageBreak/>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50" w:name="_Toc449692097"/>
      <w:bookmarkEnd w:id="48"/>
      <w:bookmarkEnd w:id="50"/>
    </w:p>
    <w:sectPr w:rsidR="00FF6A88" w:rsidSect="00312F05">
      <w:footerReference w:type="default" r:id="rId15"/>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D0BC1C" w14:textId="77777777" w:rsidR="009862D7" w:rsidRDefault="009862D7" w:rsidP="00A20ACF">
      <w:r>
        <w:separator/>
      </w:r>
    </w:p>
  </w:endnote>
  <w:endnote w:type="continuationSeparator" w:id="0">
    <w:p w14:paraId="63ED5CD5" w14:textId="77777777" w:rsidR="009862D7" w:rsidRDefault="009862D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A419C" w14:textId="77777777" w:rsidR="009862D7" w:rsidRDefault="009862D7" w:rsidP="00A20ACF">
      <w:r>
        <w:separator/>
      </w:r>
    </w:p>
  </w:footnote>
  <w:footnote w:type="continuationSeparator" w:id="0">
    <w:p w14:paraId="0CAB3F69" w14:textId="77777777" w:rsidR="009862D7" w:rsidRDefault="009862D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3C30F70"/>
    <w:multiLevelType w:val="hybridMultilevel"/>
    <w:tmpl w:val="FD38E6A4"/>
    <w:lvl w:ilvl="0" w:tplc="E2E285FE">
      <w:start w:val="1"/>
      <w:numFmt w:val="decimal"/>
      <w:lvlText w:val="%1."/>
      <w:lvlJc w:val="left"/>
      <w:pPr>
        <w:ind w:left="852"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FF389EB2">
      <w:numFmt w:val="bullet"/>
      <w:lvlText w:val="-"/>
      <w:lvlJc w:val="left"/>
      <w:pPr>
        <w:ind w:left="1289" w:hanging="360"/>
      </w:pPr>
      <w:rPr>
        <w:rFonts w:ascii="Times New Roman" w:eastAsia="Times New Roman" w:hAnsi="Times New Roman" w:cs="Times New Roman" w:hint="default"/>
        <w:b w:val="0"/>
        <w:bCs w:val="0"/>
        <w:i/>
        <w:iCs/>
        <w:spacing w:val="0"/>
        <w:w w:val="100"/>
        <w:sz w:val="24"/>
        <w:szCs w:val="24"/>
        <w:lang w:val="ro-RO" w:eastAsia="en-US" w:bidi="ar-SA"/>
      </w:rPr>
    </w:lvl>
    <w:lvl w:ilvl="2" w:tplc="95206278">
      <w:numFmt w:val="bullet"/>
      <w:lvlText w:val="•"/>
      <w:lvlJc w:val="left"/>
      <w:pPr>
        <w:ind w:left="2287" w:hanging="360"/>
      </w:pPr>
      <w:rPr>
        <w:rFonts w:hint="default"/>
        <w:lang w:val="ro-RO" w:eastAsia="en-US" w:bidi="ar-SA"/>
      </w:rPr>
    </w:lvl>
    <w:lvl w:ilvl="3" w:tplc="2F7ABF40">
      <w:numFmt w:val="bullet"/>
      <w:lvlText w:val="•"/>
      <w:lvlJc w:val="left"/>
      <w:pPr>
        <w:ind w:left="3295" w:hanging="360"/>
      </w:pPr>
      <w:rPr>
        <w:rFonts w:hint="default"/>
        <w:lang w:val="ro-RO" w:eastAsia="en-US" w:bidi="ar-SA"/>
      </w:rPr>
    </w:lvl>
    <w:lvl w:ilvl="4" w:tplc="76E80F04">
      <w:numFmt w:val="bullet"/>
      <w:lvlText w:val="•"/>
      <w:lvlJc w:val="left"/>
      <w:pPr>
        <w:ind w:left="4302" w:hanging="360"/>
      </w:pPr>
      <w:rPr>
        <w:rFonts w:hint="default"/>
        <w:lang w:val="ro-RO" w:eastAsia="en-US" w:bidi="ar-SA"/>
      </w:rPr>
    </w:lvl>
    <w:lvl w:ilvl="5" w:tplc="62C81F44">
      <w:numFmt w:val="bullet"/>
      <w:lvlText w:val="•"/>
      <w:lvlJc w:val="left"/>
      <w:pPr>
        <w:ind w:left="5310" w:hanging="360"/>
      </w:pPr>
      <w:rPr>
        <w:rFonts w:hint="default"/>
        <w:lang w:val="ro-RO" w:eastAsia="en-US" w:bidi="ar-SA"/>
      </w:rPr>
    </w:lvl>
    <w:lvl w:ilvl="6" w:tplc="B8146B00">
      <w:numFmt w:val="bullet"/>
      <w:lvlText w:val="•"/>
      <w:lvlJc w:val="left"/>
      <w:pPr>
        <w:ind w:left="6318" w:hanging="360"/>
      </w:pPr>
      <w:rPr>
        <w:rFonts w:hint="default"/>
        <w:lang w:val="ro-RO" w:eastAsia="en-US" w:bidi="ar-SA"/>
      </w:rPr>
    </w:lvl>
    <w:lvl w:ilvl="7" w:tplc="6A7CAE0E">
      <w:numFmt w:val="bullet"/>
      <w:lvlText w:val="•"/>
      <w:lvlJc w:val="left"/>
      <w:pPr>
        <w:ind w:left="7325" w:hanging="360"/>
      </w:pPr>
      <w:rPr>
        <w:rFonts w:hint="default"/>
        <w:lang w:val="ro-RO" w:eastAsia="en-US" w:bidi="ar-SA"/>
      </w:rPr>
    </w:lvl>
    <w:lvl w:ilvl="8" w:tplc="C106A45C">
      <w:numFmt w:val="bullet"/>
      <w:lvlText w:val="•"/>
      <w:lvlJc w:val="left"/>
      <w:pPr>
        <w:ind w:left="8333" w:hanging="360"/>
      </w:pPr>
      <w:rPr>
        <w:rFonts w:hint="default"/>
        <w:lang w:val="ro-RO" w:eastAsia="en-US" w:bidi="ar-SA"/>
      </w:r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6EE10BE"/>
    <w:multiLevelType w:val="hybridMultilevel"/>
    <w:tmpl w:val="FD38E6A4"/>
    <w:lvl w:ilvl="0" w:tplc="E2E285FE">
      <w:start w:val="1"/>
      <w:numFmt w:val="decimal"/>
      <w:lvlText w:val="%1."/>
      <w:lvlJc w:val="left"/>
      <w:pPr>
        <w:ind w:left="852"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FF389EB2">
      <w:numFmt w:val="bullet"/>
      <w:lvlText w:val="-"/>
      <w:lvlJc w:val="left"/>
      <w:pPr>
        <w:ind w:left="1289" w:hanging="360"/>
      </w:pPr>
      <w:rPr>
        <w:rFonts w:ascii="Times New Roman" w:eastAsia="Times New Roman" w:hAnsi="Times New Roman" w:cs="Times New Roman" w:hint="default"/>
        <w:b w:val="0"/>
        <w:bCs w:val="0"/>
        <w:i/>
        <w:iCs/>
        <w:spacing w:val="0"/>
        <w:w w:val="100"/>
        <w:sz w:val="24"/>
        <w:szCs w:val="24"/>
        <w:lang w:val="ro-RO" w:eastAsia="en-US" w:bidi="ar-SA"/>
      </w:rPr>
    </w:lvl>
    <w:lvl w:ilvl="2" w:tplc="95206278">
      <w:numFmt w:val="bullet"/>
      <w:lvlText w:val="•"/>
      <w:lvlJc w:val="left"/>
      <w:pPr>
        <w:ind w:left="2287" w:hanging="360"/>
      </w:pPr>
      <w:rPr>
        <w:rFonts w:hint="default"/>
        <w:lang w:val="ro-RO" w:eastAsia="en-US" w:bidi="ar-SA"/>
      </w:rPr>
    </w:lvl>
    <w:lvl w:ilvl="3" w:tplc="2F7ABF40">
      <w:numFmt w:val="bullet"/>
      <w:lvlText w:val="•"/>
      <w:lvlJc w:val="left"/>
      <w:pPr>
        <w:ind w:left="3295" w:hanging="360"/>
      </w:pPr>
      <w:rPr>
        <w:rFonts w:hint="default"/>
        <w:lang w:val="ro-RO" w:eastAsia="en-US" w:bidi="ar-SA"/>
      </w:rPr>
    </w:lvl>
    <w:lvl w:ilvl="4" w:tplc="76E80F04">
      <w:numFmt w:val="bullet"/>
      <w:lvlText w:val="•"/>
      <w:lvlJc w:val="left"/>
      <w:pPr>
        <w:ind w:left="4302" w:hanging="360"/>
      </w:pPr>
      <w:rPr>
        <w:rFonts w:hint="default"/>
        <w:lang w:val="ro-RO" w:eastAsia="en-US" w:bidi="ar-SA"/>
      </w:rPr>
    </w:lvl>
    <w:lvl w:ilvl="5" w:tplc="62C81F44">
      <w:numFmt w:val="bullet"/>
      <w:lvlText w:val="•"/>
      <w:lvlJc w:val="left"/>
      <w:pPr>
        <w:ind w:left="5310" w:hanging="360"/>
      </w:pPr>
      <w:rPr>
        <w:rFonts w:hint="default"/>
        <w:lang w:val="ro-RO" w:eastAsia="en-US" w:bidi="ar-SA"/>
      </w:rPr>
    </w:lvl>
    <w:lvl w:ilvl="6" w:tplc="B8146B00">
      <w:numFmt w:val="bullet"/>
      <w:lvlText w:val="•"/>
      <w:lvlJc w:val="left"/>
      <w:pPr>
        <w:ind w:left="6318" w:hanging="360"/>
      </w:pPr>
      <w:rPr>
        <w:rFonts w:hint="default"/>
        <w:lang w:val="ro-RO" w:eastAsia="en-US" w:bidi="ar-SA"/>
      </w:rPr>
    </w:lvl>
    <w:lvl w:ilvl="7" w:tplc="6A7CAE0E">
      <w:numFmt w:val="bullet"/>
      <w:lvlText w:val="•"/>
      <w:lvlJc w:val="left"/>
      <w:pPr>
        <w:ind w:left="7325" w:hanging="360"/>
      </w:pPr>
      <w:rPr>
        <w:rFonts w:hint="default"/>
        <w:lang w:val="ro-RO" w:eastAsia="en-US" w:bidi="ar-SA"/>
      </w:rPr>
    </w:lvl>
    <w:lvl w:ilvl="8" w:tplc="C106A45C">
      <w:numFmt w:val="bullet"/>
      <w:lvlText w:val="•"/>
      <w:lvlJc w:val="left"/>
      <w:pPr>
        <w:ind w:left="8333" w:hanging="360"/>
      </w:pPr>
      <w:rPr>
        <w:rFonts w:hint="default"/>
        <w:lang w:val="ro-RO" w:eastAsia="en-US" w:bidi="ar-SA"/>
      </w:rPr>
    </w:lvl>
  </w:abstractNum>
  <w:abstractNum w:abstractNumId="24"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AD05E5E"/>
    <w:multiLevelType w:val="hybridMultilevel"/>
    <w:tmpl w:val="FD38E6A4"/>
    <w:lvl w:ilvl="0" w:tplc="E2E285FE">
      <w:start w:val="1"/>
      <w:numFmt w:val="decimal"/>
      <w:lvlText w:val="%1."/>
      <w:lvlJc w:val="left"/>
      <w:pPr>
        <w:ind w:left="852"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FF389EB2">
      <w:numFmt w:val="bullet"/>
      <w:lvlText w:val="-"/>
      <w:lvlJc w:val="left"/>
      <w:pPr>
        <w:ind w:left="1289" w:hanging="360"/>
      </w:pPr>
      <w:rPr>
        <w:rFonts w:ascii="Times New Roman" w:eastAsia="Times New Roman" w:hAnsi="Times New Roman" w:cs="Times New Roman" w:hint="default"/>
        <w:b w:val="0"/>
        <w:bCs w:val="0"/>
        <w:i/>
        <w:iCs/>
        <w:spacing w:val="0"/>
        <w:w w:val="100"/>
        <w:sz w:val="24"/>
        <w:szCs w:val="24"/>
        <w:lang w:val="ro-RO" w:eastAsia="en-US" w:bidi="ar-SA"/>
      </w:rPr>
    </w:lvl>
    <w:lvl w:ilvl="2" w:tplc="95206278">
      <w:numFmt w:val="bullet"/>
      <w:lvlText w:val="•"/>
      <w:lvlJc w:val="left"/>
      <w:pPr>
        <w:ind w:left="2287" w:hanging="360"/>
      </w:pPr>
      <w:rPr>
        <w:rFonts w:hint="default"/>
        <w:lang w:val="ro-RO" w:eastAsia="en-US" w:bidi="ar-SA"/>
      </w:rPr>
    </w:lvl>
    <w:lvl w:ilvl="3" w:tplc="2F7ABF40">
      <w:numFmt w:val="bullet"/>
      <w:lvlText w:val="•"/>
      <w:lvlJc w:val="left"/>
      <w:pPr>
        <w:ind w:left="3295" w:hanging="360"/>
      </w:pPr>
      <w:rPr>
        <w:rFonts w:hint="default"/>
        <w:lang w:val="ro-RO" w:eastAsia="en-US" w:bidi="ar-SA"/>
      </w:rPr>
    </w:lvl>
    <w:lvl w:ilvl="4" w:tplc="76E80F04">
      <w:numFmt w:val="bullet"/>
      <w:lvlText w:val="•"/>
      <w:lvlJc w:val="left"/>
      <w:pPr>
        <w:ind w:left="4302" w:hanging="360"/>
      </w:pPr>
      <w:rPr>
        <w:rFonts w:hint="default"/>
        <w:lang w:val="ro-RO" w:eastAsia="en-US" w:bidi="ar-SA"/>
      </w:rPr>
    </w:lvl>
    <w:lvl w:ilvl="5" w:tplc="62C81F44">
      <w:numFmt w:val="bullet"/>
      <w:lvlText w:val="•"/>
      <w:lvlJc w:val="left"/>
      <w:pPr>
        <w:ind w:left="5310" w:hanging="360"/>
      </w:pPr>
      <w:rPr>
        <w:rFonts w:hint="default"/>
        <w:lang w:val="ro-RO" w:eastAsia="en-US" w:bidi="ar-SA"/>
      </w:rPr>
    </w:lvl>
    <w:lvl w:ilvl="6" w:tplc="B8146B00">
      <w:numFmt w:val="bullet"/>
      <w:lvlText w:val="•"/>
      <w:lvlJc w:val="left"/>
      <w:pPr>
        <w:ind w:left="6318" w:hanging="360"/>
      </w:pPr>
      <w:rPr>
        <w:rFonts w:hint="default"/>
        <w:lang w:val="ro-RO" w:eastAsia="en-US" w:bidi="ar-SA"/>
      </w:rPr>
    </w:lvl>
    <w:lvl w:ilvl="7" w:tplc="6A7CAE0E">
      <w:numFmt w:val="bullet"/>
      <w:lvlText w:val="•"/>
      <w:lvlJc w:val="left"/>
      <w:pPr>
        <w:ind w:left="7325" w:hanging="360"/>
      </w:pPr>
      <w:rPr>
        <w:rFonts w:hint="default"/>
        <w:lang w:val="ro-RO" w:eastAsia="en-US" w:bidi="ar-SA"/>
      </w:rPr>
    </w:lvl>
    <w:lvl w:ilvl="8" w:tplc="C106A45C">
      <w:numFmt w:val="bullet"/>
      <w:lvlText w:val="•"/>
      <w:lvlJc w:val="left"/>
      <w:pPr>
        <w:ind w:left="8333" w:hanging="360"/>
      </w:pPr>
      <w:rPr>
        <w:rFonts w:hint="default"/>
        <w:lang w:val="ro-RO" w:eastAsia="en-US" w:bidi="ar-SA"/>
      </w:r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6680168"/>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0FE186C"/>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9"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1" w15:restartNumberingAfterBreak="0">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2"/>
  </w:num>
  <w:num w:numId="3">
    <w:abstractNumId w:val="8"/>
  </w:num>
  <w:num w:numId="4">
    <w:abstractNumId w:val="37"/>
  </w:num>
  <w:num w:numId="5">
    <w:abstractNumId w:val="32"/>
  </w:num>
  <w:num w:numId="6">
    <w:abstractNumId w:val="9"/>
  </w:num>
  <w:num w:numId="7">
    <w:abstractNumId w:val="10"/>
  </w:num>
  <w:num w:numId="8">
    <w:abstractNumId w:val="7"/>
  </w:num>
  <w:num w:numId="9">
    <w:abstractNumId w:val="14"/>
  </w:num>
  <w:num w:numId="10">
    <w:abstractNumId w:val="40"/>
  </w:num>
  <w:num w:numId="11">
    <w:abstractNumId w:val="34"/>
  </w:num>
  <w:num w:numId="12">
    <w:abstractNumId w:val="26"/>
  </w:num>
  <w:num w:numId="13">
    <w:abstractNumId w:val="18"/>
  </w:num>
  <w:num w:numId="14">
    <w:abstractNumId w:val="33"/>
  </w:num>
  <w:num w:numId="15">
    <w:abstractNumId w:val="6"/>
  </w:num>
  <w:num w:numId="16">
    <w:abstractNumId w:val="13"/>
  </w:num>
  <w:num w:numId="17">
    <w:abstractNumId w:val="17"/>
  </w:num>
  <w:num w:numId="18">
    <w:abstractNumId w:val="29"/>
  </w:num>
  <w:num w:numId="19">
    <w:abstractNumId w:val="28"/>
  </w:num>
  <w:num w:numId="20">
    <w:abstractNumId w:val="11"/>
  </w:num>
  <w:num w:numId="21">
    <w:abstractNumId w:val="15"/>
  </w:num>
  <w:num w:numId="22">
    <w:abstractNumId w:val="19"/>
  </w:num>
  <w:num w:numId="23">
    <w:abstractNumId w:val="5"/>
  </w:num>
  <w:num w:numId="24">
    <w:abstractNumId w:val="25"/>
  </w:num>
  <w:num w:numId="25">
    <w:abstractNumId w:val="30"/>
  </w:num>
  <w:num w:numId="26">
    <w:abstractNumId w:val="31"/>
  </w:num>
  <w:num w:numId="27">
    <w:abstractNumId w:val="16"/>
  </w:num>
  <w:num w:numId="28">
    <w:abstractNumId w:val="21"/>
  </w:num>
  <w:num w:numId="29">
    <w:abstractNumId w:val="39"/>
  </w:num>
  <w:num w:numId="30">
    <w:abstractNumId w:val="22"/>
  </w:num>
  <w:num w:numId="31">
    <w:abstractNumId w:val="36"/>
  </w:num>
  <w:num w:numId="32">
    <w:abstractNumId w:val="12"/>
  </w:num>
  <w:num w:numId="33">
    <w:abstractNumId w:val="38"/>
  </w:num>
  <w:num w:numId="34">
    <w:abstractNumId w:val="24"/>
  </w:num>
  <w:num w:numId="35">
    <w:abstractNumId w:val="41"/>
  </w:num>
  <w:num w:numId="36">
    <w:abstractNumId w:val="27"/>
  </w:num>
  <w:num w:numId="37">
    <w:abstractNumId w:val="23"/>
  </w:num>
  <w:num w:numId="38">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3659"/>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0DA2"/>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84A"/>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072"/>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F01"/>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3F57"/>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AB4"/>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368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62D7"/>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4118"/>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3A2B"/>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1"/>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 w:type="character" w:customStyle="1" w:styleId="12">
    <w:name w:val="Неразрешенное упоминание1"/>
    <w:basedOn w:val="a1"/>
    <w:uiPriority w:val="99"/>
    <w:semiHidden/>
    <w:unhideWhenUsed/>
    <w:rsid w:val="00520F01"/>
    <w:rPr>
      <w:color w:val="605E5C"/>
      <w:shd w:val="clear" w:color="auto" w:fill="E1DFDD"/>
    </w:rPr>
  </w:style>
  <w:style w:type="character" w:customStyle="1" w:styleId="docdata">
    <w:name w:val="docdata"/>
    <w:aliases w:val="docy,v5,1493,bqiaagaaeyqcaaagiaiaaanlbqaabvkfaaaaaaaaaaaaaaaaaaaaaaaaaaaaaaaaaaaaaaaaaaaaaaaaaaaaaaaaaaaaaaaaaaaaaaaaaaaaaaaaaaaaaaaaaaaaaaaaaaaaaaaaaaaaaaaaaaaaaaaaaaaaaaaaaaaaaaaaaaaaaaaaaaaaaaaaaaaaaaaaaaaaaaaaaaaaaaaaaaaaaaaaaaaaaaaaaaaaaaaa"/>
    <w:basedOn w:val="a1"/>
    <w:rsid w:val="00520F01"/>
  </w:style>
  <w:style w:type="paragraph" w:customStyle="1" w:styleId="2237">
    <w:name w:val="2237"/>
    <w:aliases w:val="bqiaagaaeyqcaaagiaiaaamzcaaabueiaaaaaaaaaaaaaaaaaaaaaaaaaaaaaaaaaaaaaaaaaaaaaaaaaaaaaaaaaaaaaaaaaaaaaaaaaaaaaaaaaaaaaaaaaaaaaaaaaaaaaaaaaaaaaaaaaaaaaaaaaaaaaaaaaaaaaaaaaaaaaaaaaaaaaaaaaaaaaaaaaaaaaaaaaaaaaaaaaaaaaaaaaaaaaaaaaaaaaaaa"/>
    <w:basedOn w:val="a0"/>
    <w:rsid w:val="00520F01"/>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7E8F8-B7BD-49EC-8A67-A9378E426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20905</Words>
  <Characters>119160</Characters>
  <Application>Microsoft Office Word</Application>
  <DocSecurity>0</DocSecurity>
  <Lines>993</Lines>
  <Paragraphs>279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2026-07-03T09:20:00Z</dcterms:created>
  <dcterms:modified xsi:type="dcterms:W3CDTF">2026-07-03T09:22:00Z</dcterms:modified>
</cp:coreProperties>
</file>