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13F54">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13F54">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13F54">
      <w:pPr>
        <w:pStyle w:val="a"/>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13F54">
      <w:pPr>
        <w:pStyle w:val="a"/>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13F54">
      <w:pPr>
        <w:pStyle w:val="a"/>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13F54">
      <w:pPr>
        <w:pStyle w:val="a"/>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13F54">
      <w:pPr>
        <w:pStyle w:val="a"/>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13F54">
      <w:pPr>
        <w:pStyle w:val="a"/>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13F54">
      <w:pPr>
        <w:pStyle w:val="a"/>
        <w:numPr>
          <w:ilvl w:val="0"/>
          <w:numId w:val="30"/>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13F54">
      <w:pPr>
        <w:pStyle w:val="a"/>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13F54">
      <w:pPr>
        <w:pStyle w:val="a"/>
        <w:numPr>
          <w:ilvl w:val="0"/>
          <w:numId w:val="14"/>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13F54">
      <w:pPr>
        <w:pStyle w:val="a"/>
        <w:numPr>
          <w:ilvl w:val="0"/>
          <w:numId w:val="14"/>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13F54">
      <w:pPr>
        <w:pStyle w:val="a"/>
        <w:numPr>
          <w:ilvl w:val="0"/>
          <w:numId w:val="14"/>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13F54">
      <w:pPr>
        <w:pStyle w:val="a"/>
        <w:numPr>
          <w:ilvl w:val="0"/>
          <w:numId w:val="14"/>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13F54">
      <w:pPr>
        <w:pStyle w:val="a"/>
        <w:numPr>
          <w:ilvl w:val="0"/>
          <w:numId w:val="15"/>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B3971" w:rsidP="00B13F54">
      <w:pPr>
        <w:pStyle w:val="a"/>
        <w:numPr>
          <w:ilvl w:val="0"/>
          <w:numId w:val="15"/>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B13F54">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13F54">
      <w:pPr>
        <w:pStyle w:val="a"/>
        <w:numPr>
          <w:ilvl w:val="0"/>
          <w:numId w:val="14"/>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13F54">
      <w:pPr>
        <w:pStyle w:val="a"/>
        <w:numPr>
          <w:ilvl w:val="0"/>
          <w:numId w:val="14"/>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13F54">
      <w:pPr>
        <w:pStyle w:val="a"/>
        <w:numPr>
          <w:ilvl w:val="0"/>
          <w:numId w:val="16"/>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13F54">
      <w:pPr>
        <w:pStyle w:val="a"/>
        <w:numPr>
          <w:ilvl w:val="0"/>
          <w:numId w:val="16"/>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1B4B5ED1" w14:textId="77777777" w:rsidR="008C4C4B" w:rsidRPr="00F82DE9" w:rsidRDefault="008C4C4B" w:rsidP="008C4C4B">
      <w:pPr>
        <w:tabs>
          <w:tab w:val="left" w:pos="360"/>
          <w:tab w:val="left" w:pos="567"/>
        </w:tabs>
        <w:jc w:val="center"/>
        <w:outlineLvl w:val="2"/>
        <w:rPr>
          <w:rFonts w:eastAsia="PMingLiU"/>
          <w:lang w:val="en-US" w:eastAsia="zh-CN"/>
        </w:rPr>
      </w:pPr>
    </w:p>
    <w:p w14:paraId="35812AA7" w14:textId="77777777" w:rsidR="008C4C4B" w:rsidRPr="00F82DE9" w:rsidRDefault="008C4C4B" w:rsidP="008C4C4B">
      <w:pPr>
        <w:spacing w:line="276" w:lineRule="auto"/>
        <w:jc w:val="center"/>
        <w:rPr>
          <w:rFonts w:eastAsia="Calibri"/>
          <w:b/>
          <w:sz w:val="28"/>
          <w:szCs w:val="28"/>
          <w:lang w:val="en-US"/>
        </w:rPr>
      </w:pPr>
      <w:r w:rsidRPr="00F82DE9">
        <w:rPr>
          <w:rFonts w:eastAsia="Calibri"/>
          <w:b/>
          <w:sz w:val="28"/>
          <w:szCs w:val="28"/>
          <w:lang w:val="en-US"/>
        </w:rPr>
        <w:t>ANUNȚ DE INTENȚIE</w:t>
      </w:r>
    </w:p>
    <w:p w14:paraId="374E2162" w14:textId="77777777" w:rsidR="008C4C4B" w:rsidRPr="00F82DE9" w:rsidRDefault="008C4C4B" w:rsidP="008C4C4B">
      <w:pPr>
        <w:spacing w:line="276" w:lineRule="auto"/>
        <w:jc w:val="center"/>
        <w:rPr>
          <w:rFonts w:eastAsia="Calibri"/>
          <w:lang w:val="en-US"/>
        </w:rPr>
      </w:pPr>
      <w:r>
        <w:rPr>
          <w:rFonts w:eastAsia="Calibri"/>
          <w:lang w:val="en-US"/>
        </w:rPr>
        <w:t xml:space="preserve">Nr. 1  din 29.05.2024  </w:t>
      </w:r>
    </w:p>
    <w:p w14:paraId="4B6388D7" w14:textId="77777777" w:rsidR="008C4C4B" w:rsidRPr="00F82DE9" w:rsidRDefault="008C4C4B" w:rsidP="00B13F54">
      <w:pPr>
        <w:numPr>
          <w:ilvl w:val="0"/>
          <w:numId w:val="19"/>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C4C4B" w:rsidRPr="00DC38E6" w14:paraId="14D42A4C" w14:textId="77777777" w:rsidTr="00202735">
        <w:tc>
          <w:tcPr>
            <w:tcW w:w="5949" w:type="dxa"/>
            <w:shd w:val="clear" w:color="auto" w:fill="F2F2F2"/>
          </w:tcPr>
          <w:p w14:paraId="44856A96" w14:textId="77777777" w:rsidR="008C4C4B" w:rsidRPr="00453426" w:rsidRDefault="008C4C4B" w:rsidP="00202735">
            <w:pPr>
              <w:spacing w:line="276" w:lineRule="auto"/>
              <w:jc w:val="both"/>
              <w:rPr>
                <w:rFonts w:eastAsia="Calibri"/>
              </w:rPr>
            </w:pPr>
            <w:r w:rsidRPr="00453426">
              <w:rPr>
                <w:rFonts w:eastAsia="Calibri"/>
              </w:rPr>
              <w:t>Denumirea autorității contractante</w:t>
            </w:r>
          </w:p>
        </w:tc>
        <w:tc>
          <w:tcPr>
            <w:tcW w:w="3969" w:type="dxa"/>
          </w:tcPr>
          <w:p w14:paraId="4D56C519" w14:textId="77777777" w:rsidR="008C4C4B" w:rsidRPr="001C4F71" w:rsidRDefault="008C4C4B" w:rsidP="00202735">
            <w:pPr>
              <w:spacing w:line="276" w:lineRule="auto"/>
              <w:jc w:val="both"/>
              <w:rPr>
                <w:rFonts w:eastAsia="Calibri"/>
                <w:highlight w:val="yellow"/>
              </w:rPr>
            </w:pPr>
            <w:r>
              <w:rPr>
                <w:b/>
              </w:rPr>
              <w:t xml:space="preserve"> gimnaziul com.</w:t>
            </w:r>
            <w:r>
              <w:rPr>
                <w:b/>
                <w:spacing w:val="2"/>
              </w:rPr>
              <w:t xml:space="preserve"> </w:t>
            </w:r>
            <w:r>
              <w:rPr>
                <w:b/>
              </w:rPr>
              <w:t>Dărcăuţi,</w:t>
            </w:r>
            <w:r>
              <w:rPr>
                <w:b/>
                <w:spacing w:val="-3"/>
              </w:rPr>
              <w:t xml:space="preserve"> </w:t>
            </w:r>
            <w:r>
              <w:rPr>
                <w:b/>
              </w:rPr>
              <w:t>r.</w:t>
            </w:r>
            <w:r>
              <w:rPr>
                <w:b/>
                <w:spacing w:val="-4"/>
              </w:rPr>
              <w:t xml:space="preserve"> </w:t>
            </w:r>
            <w:r>
              <w:rPr>
                <w:b/>
              </w:rPr>
              <w:t>Soroca</w:t>
            </w:r>
          </w:p>
        </w:tc>
      </w:tr>
      <w:tr w:rsidR="008C4C4B" w:rsidRPr="00DC38E6" w14:paraId="2D13FE3A" w14:textId="77777777" w:rsidTr="00202735">
        <w:tc>
          <w:tcPr>
            <w:tcW w:w="5949" w:type="dxa"/>
            <w:shd w:val="clear" w:color="auto" w:fill="F2F2F2"/>
          </w:tcPr>
          <w:p w14:paraId="2A6773C3" w14:textId="77777777" w:rsidR="008C4C4B" w:rsidRPr="00453426" w:rsidRDefault="008C4C4B" w:rsidP="00202735">
            <w:pPr>
              <w:spacing w:line="276" w:lineRule="auto"/>
              <w:jc w:val="both"/>
              <w:rPr>
                <w:rFonts w:eastAsia="Calibri"/>
              </w:rPr>
            </w:pPr>
            <w:r w:rsidRPr="00453426">
              <w:rPr>
                <w:rFonts w:eastAsia="Calibri"/>
              </w:rPr>
              <w:t>IDNO</w:t>
            </w:r>
          </w:p>
        </w:tc>
        <w:tc>
          <w:tcPr>
            <w:tcW w:w="3969" w:type="dxa"/>
          </w:tcPr>
          <w:p w14:paraId="5DD0C49F" w14:textId="77777777" w:rsidR="008C4C4B" w:rsidRPr="001C4F71" w:rsidRDefault="008C4C4B" w:rsidP="00202735">
            <w:pPr>
              <w:tabs>
                <w:tab w:val="left" w:pos="284"/>
                <w:tab w:val="right" w:pos="9531"/>
              </w:tabs>
              <w:spacing w:before="120"/>
              <w:rPr>
                <w:rFonts w:eastAsia="Calibri"/>
                <w:b/>
                <w:i/>
                <w:highlight w:val="yellow"/>
              </w:rPr>
            </w:pPr>
            <w:r w:rsidRPr="00DC38E6">
              <w:rPr>
                <w:b/>
                <w:highlight w:val="yellow"/>
              </w:rPr>
              <w:t>1013620010284</w:t>
            </w:r>
          </w:p>
        </w:tc>
      </w:tr>
      <w:tr w:rsidR="008C4C4B" w:rsidRPr="00DC38E6" w14:paraId="559EA123" w14:textId="77777777" w:rsidTr="00202735">
        <w:tc>
          <w:tcPr>
            <w:tcW w:w="5949" w:type="dxa"/>
            <w:shd w:val="clear" w:color="auto" w:fill="F2F2F2"/>
          </w:tcPr>
          <w:p w14:paraId="730CB136" w14:textId="77777777" w:rsidR="008C4C4B" w:rsidRPr="00453426" w:rsidRDefault="008C4C4B" w:rsidP="00202735">
            <w:pPr>
              <w:spacing w:line="276" w:lineRule="auto"/>
              <w:jc w:val="both"/>
              <w:rPr>
                <w:rFonts w:eastAsia="Calibri"/>
              </w:rPr>
            </w:pPr>
            <w:r w:rsidRPr="00453426">
              <w:rPr>
                <w:rFonts w:eastAsia="Calibri"/>
              </w:rPr>
              <w:t>Adresa</w:t>
            </w:r>
          </w:p>
        </w:tc>
        <w:tc>
          <w:tcPr>
            <w:tcW w:w="3969" w:type="dxa"/>
          </w:tcPr>
          <w:p w14:paraId="48F76305" w14:textId="77777777" w:rsidR="008C4C4B" w:rsidRPr="001C4F71" w:rsidRDefault="008C4C4B" w:rsidP="00202735">
            <w:pPr>
              <w:spacing w:line="276" w:lineRule="auto"/>
              <w:jc w:val="both"/>
              <w:rPr>
                <w:rFonts w:eastAsia="Calibri"/>
                <w:highlight w:val="yellow"/>
              </w:rPr>
            </w:pPr>
            <w:r>
              <w:rPr>
                <w:b/>
              </w:rPr>
              <w:t>com.</w:t>
            </w:r>
            <w:r>
              <w:rPr>
                <w:b/>
                <w:spacing w:val="2"/>
              </w:rPr>
              <w:t xml:space="preserve"> </w:t>
            </w:r>
            <w:r>
              <w:rPr>
                <w:b/>
              </w:rPr>
              <w:t>Dărcăuţi,</w:t>
            </w:r>
            <w:r>
              <w:rPr>
                <w:b/>
                <w:spacing w:val="-3"/>
              </w:rPr>
              <w:t xml:space="preserve"> </w:t>
            </w:r>
            <w:r>
              <w:rPr>
                <w:b/>
              </w:rPr>
              <w:t>r.</w:t>
            </w:r>
            <w:r>
              <w:rPr>
                <w:b/>
                <w:spacing w:val="-4"/>
              </w:rPr>
              <w:t xml:space="preserve"> </w:t>
            </w:r>
            <w:r>
              <w:rPr>
                <w:b/>
              </w:rPr>
              <w:t>Soroca</w:t>
            </w:r>
          </w:p>
        </w:tc>
      </w:tr>
      <w:tr w:rsidR="008C4C4B" w:rsidRPr="00453426" w14:paraId="53563B7D" w14:textId="77777777" w:rsidTr="00202735">
        <w:tc>
          <w:tcPr>
            <w:tcW w:w="5949" w:type="dxa"/>
            <w:shd w:val="clear" w:color="auto" w:fill="F2F2F2"/>
          </w:tcPr>
          <w:p w14:paraId="4198B240" w14:textId="77777777" w:rsidR="008C4C4B" w:rsidRPr="00453426" w:rsidRDefault="008C4C4B" w:rsidP="00202735">
            <w:pPr>
              <w:spacing w:line="276" w:lineRule="auto"/>
              <w:jc w:val="both"/>
              <w:rPr>
                <w:rFonts w:eastAsia="Calibri"/>
              </w:rPr>
            </w:pPr>
            <w:r w:rsidRPr="00453426">
              <w:rPr>
                <w:rFonts w:eastAsia="Calibri"/>
              </w:rPr>
              <w:t>Numărul de telefon/fax</w:t>
            </w:r>
          </w:p>
        </w:tc>
        <w:tc>
          <w:tcPr>
            <w:tcW w:w="3969" w:type="dxa"/>
          </w:tcPr>
          <w:p w14:paraId="19FB28BB" w14:textId="77777777" w:rsidR="008C4C4B" w:rsidRPr="001C4F71" w:rsidRDefault="008C4C4B" w:rsidP="00202735">
            <w:pPr>
              <w:spacing w:before="60" w:after="60"/>
              <w:rPr>
                <w:rFonts w:eastAsia="Calibri"/>
                <w:b/>
                <w:i/>
                <w:highlight w:val="yellow"/>
              </w:rPr>
            </w:pPr>
            <w:r>
              <w:rPr>
                <w:color w:val="333333"/>
                <w:highlight w:val="yellow"/>
              </w:rPr>
              <w:t>023072366</w:t>
            </w:r>
          </w:p>
        </w:tc>
      </w:tr>
      <w:tr w:rsidR="008C4C4B" w:rsidRPr="00453426" w14:paraId="2AF4CAA2" w14:textId="77777777" w:rsidTr="00202735">
        <w:tc>
          <w:tcPr>
            <w:tcW w:w="5949" w:type="dxa"/>
            <w:shd w:val="clear" w:color="auto" w:fill="F2F2F2"/>
          </w:tcPr>
          <w:p w14:paraId="2E351509" w14:textId="77777777" w:rsidR="008C4C4B" w:rsidRPr="00453426" w:rsidRDefault="008C4C4B" w:rsidP="00202735">
            <w:pPr>
              <w:spacing w:line="276" w:lineRule="auto"/>
              <w:jc w:val="both"/>
              <w:rPr>
                <w:rFonts w:eastAsia="Calibri"/>
              </w:rPr>
            </w:pPr>
            <w:r w:rsidRPr="00453426">
              <w:rPr>
                <w:rFonts w:eastAsia="Calibri"/>
              </w:rPr>
              <w:t>Adresa de e-mail a autorității contractante</w:t>
            </w:r>
          </w:p>
        </w:tc>
        <w:tc>
          <w:tcPr>
            <w:tcW w:w="3969" w:type="dxa"/>
          </w:tcPr>
          <w:p w14:paraId="4574BFF4" w14:textId="77777777" w:rsidR="008C4C4B" w:rsidRPr="001C4F71" w:rsidRDefault="008C4C4B" w:rsidP="00202735">
            <w:pPr>
              <w:spacing w:line="276" w:lineRule="auto"/>
              <w:jc w:val="both"/>
              <w:rPr>
                <w:rFonts w:eastAsia="Calibri"/>
                <w:highlight w:val="yellow"/>
              </w:rPr>
            </w:pPr>
            <w:r w:rsidRPr="00DC38E6">
              <w:rPr>
                <w:b/>
                <w:highlight w:val="yellow"/>
                <w:shd w:val="clear" w:color="auto" w:fill="FFFF00"/>
                <w:lang w:val="en-US"/>
                <w14:shadow w14:blurRad="50800" w14:dist="38100" w14:dir="2700000" w14:sx="100000" w14:sy="100000" w14:kx="0" w14:ky="0" w14:algn="tl">
                  <w14:srgbClr w14:val="000000">
                    <w14:alpha w14:val="60000"/>
                  </w14:srgbClr>
                </w14:shadow>
              </w:rPr>
              <w:t>ipgimnaziuldarcauti@gmail.com</w:t>
            </w:r>
          </w:p>
        </w:tc>
      </w:tr>
      <w:tr w:rsidR="008C4C4B" w:rsidRPr="00453426" w14:paraId="108A6F4D" w14:textId="77777777" w:rsidTr="00202735">
        <w:tc>
          <w:tcPr>
            <w:tcW w:w="5949" w:type="dxa"/>
            <w:shd w:val="clear" w:color="auto" w:fill="F2F2F2"/>
          </w:tcPr>
          <w:p w14:paraId="0C0E7E46" w14:textId="77777777" w:rsidR="008C4C4B" w:rsidRPr="00453426" w:rsidRDefault="008C4C4B" w:rsidP="00202735">
            <w:pPr>
              <w:spacing w:line="276" w:lineRule="auto"/>
              <w:jc w:val="both"/>
              <w:rPr>
                <w:rFonts w:eastAsia="Calibri"/>
              </w:rPr>
            </w:pPr>
            <w:r w:rsidRPr="00453426">
              <w:rPr>
                <w:rFonts w:eastAsia="Calibri"/>
              </w:rPr>
              <w:t>Pagina web oficială a autorității contractante</w:t>
            </w:r>
          </w:p>
        </w:tc>
        <w:tc>
          <w:tcPr>
            <w:tcW w:w="3969" w:type="dxa"/>
          </w:tcPr>
          <w:p w14:paraId="230EF99B" w14:textId="77777777" w:rsidR="008C4C4B" w:rsidRPr="00453426" w:rsidRDefault="008C4C4B" w:rsidP="00202735">
            <w:pPr>
              <w:spacing w:line="276" w:lineRule="auto"/>
              <w:jc w:val="both"/>
              <w:rPr>
                <w:rFonts w:eastAsia="Calibri"/>
              </w:rPr>
            </w:pPr>
            <w:r>
              <w:rPr>
                <w:b/>
              </w:rPr>
              <w:t>-</w:t>
            </w:r>
          </w:p>
        </w:tc>
      </w:tr>
      <w:tr w:rsidR="008C4C4B" w:rsidRPr="006A62C5" w14:paraId="44818363" w14:textId="77777777" w:rsidTr="00202735">
        <w:tc>
          <w:tcPr>
            <w:tcW w:w="5949" w:type="dxa"/>
            <w:shd w:val="clear" w:color="auto" w:fill="F2F2F2"/>
          </w:tcPr>
          <w:p w14:paraId="29DC9518" w14:textId="77777777" w:rsidR="008C4C4B" w:rsidRPr="00453426" w:rsidRDefault="008C4C4B" w:rsidP="00202735">
            <w:pPr>
              <w:spacing w:line="276" w:lineRule="auto"/>
              <w:jc w:val="both"/>
              <w:rPr>
                <w:rFonts w:eastAsia="Calibri"/>
              </w:rPr>
            </w:pPr>
            <w:r w:rsidRPr="00453426">
              <w:rPr>
                <w:rFonts w:eastAsia="Calibri"/>
              </w:rPr>
              <w:t>Persoana de contact, numărul de telefon/e-mail</w:t>
            </w:r>
          </w:p>
        </w:tc>
        <w:tc>
          <w:tcPr>
            <w:tcW w:w="3969" w:type="dxa"/>
          </w:tcPr>
          <w:p w14:paraId="0E50956F" w14:textId="77777777" w:rsidR="008C4C4B" w:rsidRPr="00453426" w:rsidRDefault="008C4C4B" w:rsidP="00202735">
            <w:pPr>
              <w:spacing w:before="60" w:after="60"/>
              <w:rPr>
                <w:rFonts w:eastAsia="Calibri"/>
              </w:rPr>
            </w:pPr>
            <w:r>
              <w:rPr>
                <w:rFonts w:eastAsia="Calibri"/>
              </w:rPr>
              <w:t>-</w:t>
            </w:r>
          </w:p>
        </w:tc>
      </w:tr>
      <w:tr w:rsidR="008C4C4B" w:rsidRPr="00182F16" w14:paraId="76801D0D" w14:textId="77777777" w:rsidTr="00202735">
        <w:tc>
          <w:tcPr>
            <w:tcW w:w="5949" w:type="dxa"/>
            <w:shd w:val="clear" w:color="auto" w:fill="F2F2F2"/>
          </w:tcPr>
          <w:p w14:paraId="379A526B" w14:textId="77777777" w:rsidR="008C4C4B" w:rsidRPr="00453426" w:rsidRDefault="008C4C4B" w:rsidP="00202735">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3658AA77" w14:textId="77777777" w:rsidR="008C4C4B" w:rsidRPr="00453426" w:rsidRDefault="008C4C4B" w:rsidP="00202735">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29057AC" w14:textId="77777777" w:rsidR="008C4C4B" w:rsidRPr="00453426" w:rsidRDefault="008C4C4B" w:rsidP="00202735">
            <w:pPr>
              <w:spacing w:line="276" w:lineRule="auto"/>
              <w:jc w:val="both"/>
              <w:rPr>
                <w:rFonts w:eastAsia="Calibri"/>
              </w:rPr>
            </w:pPr>
            <w:r w:rsidRPr="00453426">
              <w:rPr>
                <w:b/>
                <w:i/>
                <w:lang w:val="en-US"/>
              </w:rPr>
              <w:t>documentația de atribuire este anexată în cadrul procedurii în SIA RSAP</w:t>
            </w:r>
          </w:p>
        </w:tc>
      </w:tr>
      <w:tr w:rsidR="008C4C4B" w:rsidRPr="00453426" w14:paraId="09A6A7B7" w14:textId="77777777" w:rsidTr="00202735">
        <w:tc>
          <w:tcPr>
            <w:tcW w:w="5949" w:type="dxa"/>
            <w:shd w:val="clear" w:color="auto" w:fill="F2F2F2"/>
          </w:tcPr>
          <w:p w14:paraId="2BE76513" w14:textId="77777777" w:rsidR="008C4C4B" w:rsidRPr="00453426" w:rsidRDefault="008C4C4B" w:rsidP="00202735">
            <w:pPr>
              <w:spacing w:line="276" w:lineRule="auto"/>
              <w:jc w:val="both"/>
              <w:rPr>
                <w:rFonts w:eastAsia="Calibri"/>
              </w:rPr>
            </w:pPr>
            <w:r w:rsidRPr="00453426">
              <w:rPr>
                <w:rFonts w:eastAsia="Calibri"/>
              </w:rPr>
              <w:t>Tipul autorității contractante și obiectul principal de activitate</w:t>
            </w:r>
          </w:p>
          <w:p w14:paraId="671D634A" w14:textId="77777777" w:rsidR="008C4C4B" w:rsidRPr="00453426" w:rsidRDefault="008C4C4B" w:rsidP="00202735">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D770278" w14:textId="77777777" w:rsidR="008C4C4B" w:rsidRPr="003805C6" w:rsidRDefault="008C4C4B" w:rsidP="00202735">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w:t>
            </w:r>
            <w:r>
              <w:rPr>
                <w:b/>
                <w:shd w:val="clear" w:color="auto" w:fill="FFFF00"/>
                <w14:shadow w14:blurRad="50800" w14:dist="38100" w14:dir="2700000" w14:sx="100000" w14:sy="100000" w14:kx="0" w14:ky="0" w14:algn="tl">
                  <w14:srgbClr w14:val="000000">
                    <w14:alpha w14:val="60000"/>
                  </w14:srgbClr>
                </w14:shadow>
              </w:rPr>
              <w:t>P</w:t>
            </w:r>
          </w:p>
        </w:tc>
      </w:tr>
    </w:tbl>
    <w:p w14:paraId="597CBD2B" w14:textId="77777777" w:rsidR="008C4C4B" w:rsidRPr="00453426" w:rsidRDefault="008C4C4B" w:rsidP="00B13F54">
      <w:pPr>
        <w:numPr>
          <w:ilvl w:val="0"/>
          <w:numId w:val="19"/>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134"/>
        <w:gridCol w:w="2551"/>
        <w:gridCol w:w="1276"/>
        <w:gridCol w:w="3260"/>
        <w:gridCol w:w="1418"/>
      </w:tblGrid>
      <w:tr w:rsidR="008C4C4B" w:rsidRPr="00182F16" w14:paraId="66536E7D" w14:textId="77777777" w:rsidTr="00202735">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21720279"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D5AC5B"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7941F513" w14:textId="77777777" w:rsidR="008C4C4B" w:rsidRPr="00171E87" w:rsidRDefault="008C4C4B" w:rsidP="00202735">
            <w:pPr>
              <w:spacing w:line="276" w:lineRule="auto"/>
              <w:jc w:val="center"/>
              <w:rPr>
                <w:rFonts w:eastAsia="Calibri"/>
                <w:sz w:val="18"/>
                <w:szCs w:val="18"/>
                <w:lang w:val="en-US"/>
              </w:rPr>
            </w:pPr>
            <w:r w:rsidRPr="00171E87">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263C7D2"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F5AF1C"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4BADB3" w14:textId="77777777" w:rsidR="008C4C4B" w:rsidRPr="00171E87" w:rsidRDefault="008C4C4B" w:rsidP="00202735">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8C4C4B" w:rsidRPr="00453426" w14:paraId="66580519" w14:textId="77777777" w:rsidTr="00202735">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C28FAC" w14:textId="77777777" w:rsidR="008C4C4B" w:rsidRPr="00453426" w:rsidRDefault="008C4C4B" w:rsidP="00202735">
            <w:pPr>
              <w:spacing w:line="276" w:lineRule="auto"/>
              <w:jc w:val="center"/>
              <w:rPr>
                <w:rFonts w:eastAsia="Calibri"/>
              </w:rPr>
            </w:pPr>
            <w:r w:rsidRPr="00453426">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0E804B" w14:textId="77777777" w:rsidR="008C4C4B" w:rsidRPr="008B6D78" w:rsidRDefault="008C4C4B" w:rsidP="00202735">
            <w:pPr>
              <w:spacing w:line="276" w:lineRule="auto"/>
              <w:rPr>
                <w:sz w:val="18"/>
                <w:szCs w:val="18"/>
              </w:rPr>
            </w:pPr>
            <w:r>
              <w:rPr>
                <w:sz w:val="18"/>
                <w:szCs w:val="18"/>
              </w:rPr>
              <w:t>45200000-9</w:t>
            </w:r>
          </w:p>
          <w:p w14:paraId="4F5C89AC" w14:textId="77777777" w:rsidR="008C4C4B" w:rsidRPr="003805C6" w:rsidRDefault="008C4C4B" w:rsidP="00202735">
            <w:pPr>
              <w:spacing w:line="276" w:lineRule="auto"/>
              <w:rPr>
                <w:rFonts w:eastAsia="Calibri"/>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C1A6FD1" w14:textId="77777777" w:rsidR="008C4C4B" w:rsidRPr="00CB1D5A" w:rsidRDefault="008C4C4B" w:rsidP="00202735">
            <w:pPr>
              <w:ind w:right="567"/>
              <w:rPr>
                <w:b/>
                <w:bCs/>
                <w:lang w:val="en-US"/>
              </w:rPr>
            </w:pPr>
            <w:r w:rsidRPr="00CB1D5A">
              <w:rPr>
                <w:b/>
                <w:bCs/>
                <w:lang w:val="en-US"/>
              </w:rPr>
              <w:t>achiziţiionarea lucrarilor  de reparatie a acoperisului Galeriei</w:t>
            </w:r>
          </w:p>
          <w:p w14:paraId="0D4060B9" w14:textId="77777777" w:rsidR="008C4C4B" w:rsidRPr="00CB1D5A" w:rsidRDefault="008C4C4B" w:rsidP="00202735">
            <w:pPr>
              <w:rPr>
                <w:b/>
                <w:bCs/>
                <w:lang w:val="en-US"/>
              </w:rPr>
            </w:pPr>
            <w:r w:rsidRPr="00CB1D5A">
              <w:rPr>
                <w:b/>
                <w:bCs/>
                <w:lang w:val="en-US"/>
              </w:rPr>
              <w:t>inclusiv reparatia acoperisului Blocului A,  Gimnaziul Darcauti r-nul Soroca</w:t>
            </w:r>
          </w:p>
          <w:p w14:paraId="79CB4ABB" w14:textId="77777777" w:rsidR="008C4C4B" w:rsidRPr="00CB1D5A" w:rsidRDefault="008C4C4B" w:rsidP="00202735">
            <w:pPr>
              <w:spacing w:line="276" w:lineRule="auto"/>
              <w:jc w:val="center"/>
              <w:rPr>
                <w:rFonts w:eastAsia="Calibri"/>
                <w:b/>
                <w:bCs/>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FEEA9D" w14:textId="77777777" w:rsidR="008C4C4B" w:rsidRPr="00CB1D5A" w:rsidRDefault="008C4C4B" w:rsidP="00202735">
            <w:pPr>
              <w:spacing w:line="276" w:lineRule="auto"/>
              <w:jc w:val="center"/>
              <w:rPr>
                <w:rFonts w:eastAsia="Calibri"/>
              </w:rPr>
            </w:pPr>
            <w:r w:rsidRPr="00CB1D5A">
              <w:rPr>
                <w:rFonts w:eastAsia="Calibri"/>
              </w:rPr>
              <w:t>Conform cerintelor din caietul 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B341E" w14:textId="77777777" w:rsidR="008C4C4B" w:rsidRPr="00CB1D5A" w:rsidRDefault="008C4C4B" w:rsidP="00202735">
            <w:pPr>
              <w:ind w:right="567"/>
              <w:rPr>
                <w:b/>
                <w:bCs/>
                <w:lang w:val="en-US"/>
              </w:rPr>
            </w:pPr>
            <w:r w:rsidRPr="00CB1D5A">
              <w:rPr>
                <w:b/>
                <w:bCs/>
                <w:lang w:val="en-US"/>
              </w:rPr>
              <w:t>achiziţiionarea lucrarilor  de reparatie a acoperisului Galeriei</w:t>
            </w:r>
          </w:p>
          <w:p w14:paraId="1D8B4DC0" w14:textId="77777777" w:rsidR="008C4C4B" w:rsidRPr="00CB1D5A" w:rsidRDefault="008C4C4B" w:rsidP="00202735">
            <w:pPr>
              <w:rPr>
                <w:b/>
                <w:bCs/>
                <w:lang w:val="en-US"/>
              </w:rPr>
            </w:pPr>
            <w:r w:rsidRPr="00CB1D5A">
              <w:rPr>
                <w:b/>
                <w:bCs/>
                <w:lang w:val="en-US"/>
              </w:rPr>
              <w:t>inclusiv reparatia acoperisului Blocului A,  Gimnaziul Darcauti r-nul Soroca</w:t>
            </w:r>
            <w:r>
              <w:rPr>
                <w:b/>
                <w:bCs/>
                <w:lang w:val="en-US"/>
              </w:rPr>
              <w:t xml:space="preserve"> – în conformitate cu caietul de sarcini</w:t>
            </w:r>
          </w:p>
          <w:p w14:paraId="04327321" w14:textId="77777777" w:rsidR="008C4C4B" w:rsidRPr="00CB1D5A" w:rsidRDefault="008C4C4B" w:rsidP="00202735">
            <w:pPr>
              <w:spacing w:line="276" w:lineRule="auto"/>
              <w:jc w:val="both"/>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776B31" w14:textId="77777777" w:rsidR="008C4C4B" w:rsidRPr="001C4F71" w:rsidRDefault="008C4C4B" w:rsidP="00202735">
            <w:pPr>
              <w:spacing w:line="276" w:lineRule="auto"/>
              <w:jc w:val="center"/>
              <w:rPr>
                <w:rFonts w:eastAsia="Calibri"/>
                <w:b/>
                <w:bCs/>
                <w:sz w:val="20"/>
                <w:szCs w:val="20"/>
              </w:rPr>
            </w:pPr>
            <w:r>
              <w:rPr>
                <w:rFonts w:eastAsia="Calibri"/>
                <w:b/>
                <w:bCs/>
                <w:sz w:val="20"/>
                <w:szCs w:val="20"/>
              </w:rPr>
              <w:t xml:space="preserve">2 027 </w:t>
            </w:r>
            <w:r w:rsidRPr="001C4F71">
              <w:rPr>
                <w:rFonts w:eastAsia="Calibri"/>
                <w:b/>
                <w:bCs/>
                <w:sz w:val="20"/>
                <w:szCs w:val="20"/>
              </w:rPr>
              <w:t>000,0</w:t>
            </w:r>
          </w:p>
        </w:tc>
      </w:tr>
    </w:tbl>
    <w:p w14:paraId="59C8892A" w14:textId="77777777" w:rsidR="008C4C4B" w:rsidRPr="00F82DE9" w:rsidRDefault="008C4C4B" w:rsidP="00B13F54">
      <w:pPr>
        <w:numPr>
          <w:ilvl w:val="0"/>
          <w:numId w:val="19"/>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8C4C4B" w:rsidRPr="00453426" w14:paraId="2F154CFC" w14:textId="77777777" w:rsidTr="00202735">
        <w:tc>
          <w:tcPr>
            <w:tcW w:w="5954" w:type="dxa"/>
            <w:shd w:val="clear" w:color="auto" w:fill="F2F2F2"/>
          </w:tcPr>
          <w:p w14:paraId="7D42FE79" w14:textId="77777777" w:rsidR="008C4C4B" w:rsidRPr="00453426" w:rsidRDefault="008C4C4B" w:rsidP="00202735">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0E296F95" w14:textId="77777777" w:rsidR="008C4C4B" w:rsidRPr="00453426" w:rsidRDefault="008C4C4B" w:rsidP="00202735">
            <w:pPr>
              <w:spacing w:line="276" w:lineRule="auto"/>
              <w:jc w:val="both"/>
              <w:rPr>
                <w:rFonts w:eastAsia="Calibri"/>
              </w:rPr>
            </w:pPr>
            <w:r w:rsidRPr="00453426">
              <w:rPr>
                <w:rFonts w:eastAsia="Calibri"/>
              </w:rPr>
              <w:t xml:space="preserve">Nu </w:t>
            </w:r>
            <w:r w:rsidRPr="00453426">
              <w:rPr>
                <w:rFonts w:eastAsia="Calibri"/>
                <w:highlight w:val="yellow"/>
              </w:rPr>
              <w:t>□</w:t>
            </w:r>
          </w:p>
          <w:p w14:paraId="66AA51E9" w14:textId="77777777" w:rsidR="008C4C4B" w:rsidRPr="00453426" w:rsidRDefault="008C4C4B" w:rsidP="00202735">
            <w:pPr>
              <w:spacing w:line="276" w:lineRule="auto"/>
              <w:contextualSpacing/>
              <w:jc w:val="both"/>
              <w:rPr>
                <w:rFonts w:eastAsia="Calibri"/>
              </w:rPr>
            </w:pPr>
            <w:r w:rsidRPr="00453426">
              <w:rPr>
                <w:rFonts w:eastAsia="Calibri"/>
              </w:rPr>
              <w:t>Da □</w:t>
            </w:r>
          </w:p>
        </w:tc>
      </w:tr>
      <w:tr w:rsidR="008C4C4B" w:rsidRPr="00453426" w14:paraId="259F595B" w14:textId="77777777" w:rsidTr="00202735">
        <w:tc>
          <w:tcPr>
            <w:tcW w:w="5954" w:type="dxa"/>
            <w:shd w:val="clear" w:color="auto" w:fill="F2F2F2"/>
          </w:tcPr>
          <w:p w14:paraId="5F372441" w14:textId="77777777" w:rsidR="008C4C4B" w:rsidRPr="00453426" w:rsidRDefault="008C4C4B" w:rsidP="00202735">
            <w:pPr>
              <w:spacing w:line="276" w:lineRule="auto"/>
              <w:contextualSpacing/>
              <w:jc w:val="both"/>
              <w:rPr>
                <w:rFonts w:eastAsia="Calibri"/>
              </w:rPr>
            </w:pPr>
            <w:r w:rsidRPr="00453426">
              <w:rPr>
                <w:rFonts w:eastAsia="Calibri"/>
              </w:rPr>
              <w:lastRenderedPageBreak/>
              <w:t>Prestarea serviciului este rezervată unei anumite profesii în temeiul unor legi sau al unor acte administrative</w:t>
            </w:r>
          </w:p>
        </w:tc>
        <w:tc>
          <w:tcPr>
            <w:tcW w:w="3969" w:type="dxa"/>
          </w:tcPr>
          <w:p w14:paraId="6176C11B" w14:textId="77777777" w:rsidR="008C4C4B" w:rsidRPr="00453426" w:rsidRDefault="008C4C4B" w:rsidP="00202735">
            <w:pPr>
              <w:spacing w:line="276" w:lineRule="auto"/>
              <w:jc w:val="both"/>
              <w:rPr>
                <w:rFonts w:eastAsia="Calibri"/>
              </w:rPr>
            </w:pPr>
            <w:r w:rsidRPr="00453426">
              <w:rPr>
                <w:rFonts w:eastAsia="Calibri"/>
              </w:rPr>
              <w:t xml:space="preserve">Nu </w:t>
            </w:r>
            <w:r w:rsidRPr="00453426">
              <w:rPr>
                <w:rFonts w:eastAsia="Calibri"/>
                <w:highlight w:val="yellow"/>
              </w:rPr>
              <w:t>□</w:t>
            </w:r>
          </w:p>
          <w:p w14:paraId="23DB0D70" w14:textId="77777777" w:rsidR="008C4C4B" w:rsidRPr="00453426" w:rsidRDefault="008C4C4B" w:rsidP="00202735">
            <w:pPr>
              <w:spacing w:line="276" w:lineRule="auto"/>
              <w:contextualSpacing/>
              <w:jc w:val="both"/>
              <w:rPr>
                <w:rFonts w:eastAsia="Calibri"/>
              </w:rPr>
            </w:pPr>
            <w:r w:rsidRPr="00453426">
              <w:rPr>
                <w:rFonts w:eastAsia="Calibri"/>
              </w:rPr>
              <w:t>Da □</w:t>
            </w:r>
          </w:p>
        </w:tc>
      </w:tr>
      <w:tr w:rsidR="008C4C4B" w:rsidRPr="00182F16" w14:paraId="024A20A6" w14:textId="77777777" w:rsidTr="00202735">
        <w:tc>
          <w:tcPr>
            <w:tcW w:w="5954" w:type="dxa"/>
            <w:shd w:val="clear" w:color="auto" w:fill="F2F2F2"/>
          </w:tcPr>
          <w:p w14:paraId="6D33BF76" w14:textId="77777777" w:rsidR="008C4C4B" w:rsidRPr="00453426" w:rsidRDefault="008C4C4B" w:rsidP="00202735">
            <w:pPr>
              <w:spacing w:line="276" w:lineRule="auto"/>
              <w:contextualSpacing/>
              <w:jc w:val="both"/>
              <w:rPr>
                <w:rFonts w:eastAsia="Calibri"/>
              </w:rPr>
            </w:pPr>
            <w:r w:rsidRPr="00453426">
              <w:rPr>
                <w:rFonts w:eastAsia="Calibri"/>
              </w:rPr>
              <w:t>Scurtă descriere a criteriilor de selecție</w:t>
            </w:r>
          </w:p>
        </w:tc>
        <w:tc>
          <w:tcPr>
            <w:tcW w:w="3969" w:type="dxa"/>
          </w:tcPr>
          <w:p w14:paraId="7545160A" w14:textId="77777777" w:rsidR="008C4C4B" w:rsidRPr="00453426" w:rsidRDefault="008C4C4B" w:rsidP="00202735">
            <w:pPr>
              <w:spacing w:line="276" w:lineRule="auto"/>
              <w:contextualSpacing/>
              <w:jc w:val="both"/>
              <w:rPr>
                <w:rFonts w:eastAsia="Calibri"/>
                <w:sz w:val="20"/>
                <w:szCs w:val="20"/>
              </w:rPr>
            </w:pPr>
          </w:p>
          <w:p w14:paraId="766B675B" w14:textId="77777777" w:rsidR="008C4C4B" w:rsidRDefault="008C4C4B" w:rsidP="00202735">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168F34A" w14:textId="77777777" w:rsidR="008C4C4B" w:rsidRPr="003805C6" w:rsidRDefault="008C4C4B" w:rsidP="00202735">
            <w:pPr>
              <w:spacing w:line="276" w:lineRule="auto"/>
              <w:contextualSpacing/>
              <w:jc w:val="both"/>
              <w:rPr>
                <w:rFonts w:eastAsia="Calibri"/>
              </w:rPr>
            </w:pPr>
          </w:p>
        </w:tc>
      </w:tr>
    </w:tbl>
    <w:p w14:paraId="70D32DB5" w14:textId="77777777" w:rsidR="008C4C4B" w:rsidRPr="003805C6" w:rsidRDefault="008C4C4B" w:rsidP="008C4C4B">
      <w:pPr>
        <w:spacing w:before="240" w:line="276" w:lineRule="auto"/>
        <w:ind w:left="1080"/>
        <w:jc w:val="both"/>
        <w:rPr>
          <w:rFonts w:eastAsia="Calibri"/>
          <w:b/>
          <w:lang w:val="en-US"/>
        </w:rPr>
      </w:pPr>
    </w:p>
    <w:p w14:paraId="708D7BCE" w14:textId="77777777" w:rsidR="008C4C4B" w:rsidRPr="00453426" w:rsidRDefault="008C4C4B" w:rsidP="00B13F54">
      <w:pPr>
        <w:numPr>
          <w:ilvl w:val="0"/>
          <w:numId w:val="19"/>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8C4C4B" w:rsidRPr="003805C6" w14:paraId="7926C477" w14:textId="77777777" w:rsidTr="00202735">
        <w:tc>
          <w:tcPr>
            <w:tcW w:w="5812" w:type="dxa"/>
            <w:shd w:val="clear" w:color="auto" w:fill="F2F2F2"/>
          </w:tcPr>
          <w:p w14:paraId="7ED372C3" w14:textId="77777777" w:rsidR="008C4C4B" w:rsidRPr="00453426" w:rsidRDefault="008C4C4B" w:rsidP="00202735">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10E69675" w14:textId="77777777" w:rsidR="008C4C4B" w:rsidRPr="00453426" w:rsidRDefault="008C4C4B" w:rsidP="00202735">
            <w:pPr>
              <w:spacing w:line="276" w:lineRule="auto"/>
              <w:contextualSpacing/>
              <w:jc w:val="both"/>
              <w:rPr>
                <w:rFonts w:eastAsia="Calibri"/>
              </w:rPr>
            </w:pPr>
            <w:r>
              <w:rPr>
                <w:rFonts w:eastAsia="Calibri"/>
              </w:rPr>
              <w:t>12.06.2024</w:t>
            </w:r>
          </w:p>
        </w:tc>
      </w:tr>
      <w:tr w:rsidR="008C4C4B" w:rsidRPr="00F82DE9" w14:paraId="50DD91A1" w14:textId="77777777" w:rsidTr="00202735">
        <w:tc>
          <w:tcPr>
            <w:tcW w:w="5812" w:type="dxa"/>
            <w:shd w:val="clear" w:color="auto" w:fill="F2F2F2"/>
          </w:tcPr>
          <w:p w14:paraId="5F4C11C0" w14:textId="77777777" w:rsidR="008C4C4B" w:rsidRPr="00453426" w:rsidRDefault="008C4C4B" w:rsidP="00202735">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0451CACB" w14:textId="77777777" w:rsidR="008C4C4B" w:rsidRPr="00453426" w:rsidRDefault="008C4C4B" w:rsidP="00202735">
            <w:pPr>
              <w:spacing w:line="276" w:lineRule="auto"/>
              <w:contextualSpacing/>
              <w:jc w:val="both"/>
              <w:rPr>
                <w:rFonts w:eastAsia="Calibri"/>
              </w:rPr>
            </w:pPr>
            <w:r w:rsidRPr="00453426">
              <w:rPr>
                <w:rFonts w:eastAsia="Calibri"/>
              </w:rPr>
              <w:t>Sistem dinamic de achiziție □</w:t>
            </w:r>
          </w:p>
        </w:tc>
      </w:tr>
      <w:tr w:rsidR="008C4C4B" w:rsidRPr="00453426" w14:paraId="228BAF70" w14:textId="77777777" w:rsidTr="00202735">
        <w:tc>
          <w:tcPr>
            <w:tcW w:w="5812" w:type="dxa"/>
            <w:shd w:val="clear" w:color="auto" w:fill="F2F2F2"/>
          </w:tcPr>
          <w:p w14:paraId="5F28BD0E" w14:textId="77777777" w:rsidR="008C4C4B" w:rsidRPr="00453426" w:rsidRDefault="008C4C4B" w:rsidP="00202735">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38E9ADAF" w14:textId="77777777" w:rsidR="008C4C4B" w:rsidRPr="00453426" w:rsidRDefault="008C4C4B" w:rsidP="00202735">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77B8E61E" w14:textId="77777777" w:rsidR="008C4C4B" w:rsidRPr="00453426" w:rsidRDefault="008C4C4B" w:rsidP="00202735">
            <w:pPr>
              <w:spacing w:line="276" w:lineRule="auto"/>
              <w:jc w:val="both"/>
              <w:rPr>
                <w:rFonts w:eastAsia="Calibri"/>
              </w:rPr>
            </w:pPr>
            <w:r w:rsidRPr="00453426">
              <w:rPr>
                <w:rFonts w:eastAsia="Calibri"/>
              </w:rPr>
              <w:t xml:space="preserve">Nu </w:t>
            </w:r>
            <w:r w:rsidRPr="00453426">
              <w:rPr>
                <w:rFonts w:eastAsia="Calibri"/>
                <w:highlight w:val="yellow"/>
              </w:rPr>
              <w:t>□</w:t>
            </w:r>
          </w:p>
          <w:p w14:paraId="0B60FB0C" w14:textId="77777777" w:rsidR="008C4C4B" w:rsidRPr="00453426" w:rsidRDefault="008C4C4B" w:rsidP="00202735">
            <w:pPr>
              <w:spacing w:line="276" w:lineRule="auto"/>
              <w:contextualSpacing/>
              <w:jc w:val="both"/>
              <w:rPr>
                <w:rFonts w:eastAsia="Calibri"/>
              </w:rPr>
            </w:pPr>
            <w:r w:rsidRPr="00453426">
              <w:rPr>
                <w:rFonts w:eastAsia="Calibri"/>
              </w:rPr>
              <w:t>Da □</w:t>
            </w:r>
          </w:p>
        </w:tc>
      </w:tr>
      <w:tr w:rsidR="008C4C4B" w:rsidRPr="00182F16" w14:paraId="53D6F658" w14:textId="77777777" w:rsidTr="00202735">
        <w:tc>
          <w:tcPr>
            <w:tcW w:w="5812" w:type="dxa"/>
            <w:shd w:val="clear" w:color="auto" w:fill="F2F2F2"/>
          </w:tcPr>
          <w:p w14:paraId="63D61861" w14:textId="77777777" w:rsidR="008C4C4B" w:rsidRPr="00453426" w:rsidRDefault="008C4C4B" w:rsidP="00202735">
            <w:pPr>
              <w:spacing w:line="276" w:lineRule="auto"/>
              <w:jc w:val="both"/>
              <w:rPr>
                <w:rFonts w:eastAsia="Calibri"/>
              </w:rPr>
            </w:pPr>
            <w:r w:rsidRPr="00453426">
              <w:rPr>
                <w:rFonts w:eastAsia="Calibri"/>
              </w:rPr>
              <w:t>Agenția Națională pentru Soluționarea Contestațiilor</w:t>
            </w:r>
          </w:p>
          <w:p w14:paraId="27722006" w14:textId="77777777" w:rsidR="008C4C4B" w:rsidRPr="00453426" w:rsidRDefault="008C4C4B" w:rsidP="00202735">
            <w:pPr>
              <w:spacing w:line="276" w:lineRule="auto"/>
              <w:contextualSpacing/>
              <w:jc w:val="both"/>
              <w:rPr>
                <w:lang w:eastAsia="zh-CN"/>
              </w:rPr>
            </w:pPr>
          </w:p>
        </w:tc>
        <w:tc>
          <w:tcPr>
            <w:tcW w:w="4111" w:type="dxa"/>
          </w:tcPr>
          <w:p w14:paraId="60435766" w14:textId="77777777" w:rsidR="008C4C4B" w:rsidRPr="00453426" w:rsidRDefault="008C4C4B" w:rsidP="00202735">
            <w:pPr>
              <w:spacing w:line="276" w:lineRule="auto"/>
              <w:jc w:val="both"/>
              <w:rPr>
                <w:rFonts w:eastAsia="Calibri"/>
              </w:rPr>
            </w:pPr>
            <w:r w:rsidRPr="00453426">
              <w:rPr>
                <w:rFonts w:eastAsia="Calibri"/>
              </w:rPr>
              <w:t>mun. Chișinău, bd. Ștefan cel Mare și Sfânt, 124, MD-2001;</w:t>
            </w:r>
          </w:p>
          <w:p w14:paraId="127CE05D" w14:textId="77777777" w:rsidR="008C4C4B" w:rsidRPr="00453426" w:rsidRDefault="008C4C4B" w:rsidP="00202735">
            <w:pPr>
              <w:spacing w:line="276" w:lineRule="auto"/>
              <w:jc w:val="both"/>
              <w:rPr>
                <w:rFonts w:eastAsia="Calibri"/>
              </w:rPr>
            </w:pPr>
            <w:r w:rsidRPr="00453426">
              <w:rPr>
                <w:rFonts w:eastAsia="Calibri"/>
              </w:rPr>
              <w:t xml:space="preserve">tel/fax: (022) 820 652, 820-651 </w:t>
            </w:r>
          </w:p>
          <w:p w14:paraId="5BB8105F" w14:textId="77777777" w:rsidR="008C4C4B" w:rsidRPr="00453426" w:rsidRDefault="008C4C4B" w:rsidP="00202735">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14:paraId="3F58FC61" w14:textId="77777777" w:rsidR="008C4C4B" w:rsidRPr="00453426" w:rsidRDefault="008C4C4B" w:rsidP="00202735">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8C4C4B" w:rsidRPr="00453426" w14:paraId="5C75E48F" w14:textId="77777777" w:rsidTr="00202735">
        <w:tc>
          <w:tcPr>
            <w:tcW w:w="5812" w:type="dxa"/>
            <w:shd w:val="clear" w:color="auto" w:fill="F2F2F2"/>
          </w:tcPr>
          <w:p w14:paraId="78B57764" w14:textId="77777777" w:rsidR="008C4C4B" w:rsidRPr="00453426" w:rsidRDefault="008C4C4B" w:rsidP="00202735">
            <w:pPr>
              <w:spacing w:line="276" w:lineRule="auto"/>
              <w:contextualSpacing/>
              <w:jc w:val="both"/>
              <w:rPr>
                <w:lang w:eastAsia="zh-CN"/>
              </w:rPr>
            </w:pPr>
            <w:r w:rsidRPr="00453426">
              <w:rPr>
                <w:lang w:eastAsia="zh-CN"/>
              </w:rPr>
              <w:t>Alte informații relevante</w:t>
            </w:r>
          </w:p>
        </w:tc>
        <w:tc>
          <w:tcPr>
            <w:tcW w:w="4111" w:type="dxa"/>
          </w:tcPr>
          <w:p w14:paraId="64B226F8" w14:textId="77777777" w:rsidR="008C4C4B" w:rsidRPr="00453426" w:rsidRDefault="008C4C4B" w:rsidP="00202735">
            <w:pPr>
              <w:spacing w:line="276" w:lineRule="auto"/>
              <w:jc w:val="both"/>
              <w:rPr>
                <w:rFonts w:eastAsia="Calibri"/>
              </w:rPr>
            </w:pPr>
          </w:p>
          <w:p w14:paraId="218DEAD0" w14:textId="77777777" w:rsidR="008C4C4B" w:rsidRPr="00453426" w:rsidRDefault="008C4C4B" w:rsidP="00202735">
            <w:pPr>
              <w:spacing w:line="276" w:lineRule="auto"/>
              <w:jc w:val="both"/>
              <w:rPr>
                <w:rFonts w:eastAsia="Calibri"/>
              </w:rPr>
            </w:pPr>
          </w:p>
        </w:tc>
      </w:tr>
    </w:tbl>
    <w:p w14:paraId="31CE283A" w14:textId="77777777" w:rsidR="008C4C4B" w:rsidRPr="00453426" w:rsidRDefault="008C4C4B" w:rsidP="008C4C4B">
      <w:pPr>
        <w:spacing w:line="276" w:lineRule="auto"/>
        <w:jc w:val="both"/>
        <w:rPr>
          <w:rFonts w:eastAsia="Calibri"/>
        </w:rPr>
      </w:pPr>
    </w:p>
    <w:p w14:paraId="4CEA1096" w14:textId="77777777" w:rsidR="008C4C4B" w:rsidRDefault="008C4C4B" w:rsidP="008C4C4B">
      <w:pPr>
        <w:spacing w:before="120" w:after="120" w:line="276" w:lineRule="auto"/>
        <w:ind w:firstLine="567"/>
      </w:pPr>
      <w:r w:rsidRPr="00453426">
        <w:rPr>
          <w:rFonts w:eastAsia="Calibri"/>
          <w:b/>
        </w:rPr>
        <w:t>Conducătorul grupului de lucru:</w:t>
      </w:r>
      <w:r w:rsidRPr="001C4F71">
        <w:t xml:space="preserve"> </w:t>
      </w:r>
    </w:p>
    <w:p w14:paraId="4A8B2A53" w14:textId="77777777" w:rsidR="008C4C4B" w:rsidRPr="001C4F71" w:rsidRDefault="008C4C4B" w:rsidP="008C4C4B">
      <w:pPr>
        <w:spacing w:before="120" w:after="120" w:line="276" w:lineRule="auto"/>
        <w:ind w:firstLine="567"/>
        <w:rPr>
          <w:rFonts w:eastAsia="Calibri"/>
          <w:b/>
        </w:rPr>
      </w:pPr>
      <w:r w:rsidRPr="001C4F71">
        <w:t xml:space="preserve">director </w:t>
      </w:r>
    </w:p>
    <w:p w14:paraId="57E39834" w14:textId="77777777" w:rsidR="008C4C4B" w:rsidRPr="00453426" w:rsidRDefault="008C4C4B" w:rsidP="008C4C4B">
      <w:pPr>
        <w:spacing w:line="276" w:lineRule="auto"/>
        <w:jc w:val="both"/>
        <w:rPr>
          <w:rFonts w:eastAsia="Calibri"/>
        </w:rPr>
      </w:pPr>
    </w:p>
    <w:p w14:paraId="5152EBDD" w14:textId="77777777" w:rsidR="008C4C4B" w:rsidRPr="00453426" w:rsidRDefault="008C4C4B" w:rsidP="008C4C4B">
      <w:pPr>
        <w:spacing w:line="276" w:lineRule="auto"/>
        <w:jc w:val="both"/>
        <w:rPr>
          <w:rFonts w:eastAsia="Calibri"/>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111A8A64" w14:textId="77777777" w:rsidR="008C4C4B" w:rsidRDefault="008C4C4B" w:rsidP="008C4C4B">
      <w:pPr>
        <w:spacing w:before="120"/>
        <w:jc w:val="center"/>
        <w:rPr>
          <w:b/>
          <w:sz w:val="28"/>
          <w:szCs w:val="28"/>
        </w:rPr>
      </w:pPr>
      <w:r>
        <w:rPr>
          <w:b/>
          <w:sz w:val="28"/>
          <w:szCs w:val="28"/>
        </w:rPr>
        <w:t>ANUNȚ DE PARTICIPARE</w:t>
      </w:r>
    </w:p>
    <w:p w14:paraId="423BDCF8" w14:textId="77777777" w:rsidR="008C4C4B" w:rsidRDefault="008C4C4B" w:rsidP="008C4C4B">
      <w:pPr>
        <w:spacing w:before="120"/>
        <w:jc w:val="center"/>
        <w:rPr>
          <w:b/>
          <w:sz w:val="28"/>
          <w:szCs w:val="28"/>
        </w:rPr>
      </w:pPr>
    </w:p>
    <w:p w14:paraId="0D98EA3E" w14:textId="77777777" w:rsidR="008C4C4B" w:rsidRPr="001F276C" w:rsidRDefault="008C4C4B" w:rsidP="008C4C4B">
      <w:pPr>
        <w:ind w:right="567"/>
        <w:rPr>
          <w:b/>
          <w:bCs/>
          <w:sz w:val="28"/>
          <w:szCs w:val="28"/>
          <w:lang w:val="en-US"/>
        </w:rPr>
      </w:pPr>
      <w:r w:rsidRPr="00047672">
        <w:rPr>
          <w:b/>
          <w:sz w:val="28"/>
          <w:szCs w:val="28"/>
          <w:u w:val="single"/>
          <w:lang w:eastAsia="ru-RU"/>
        </w:rPr>
        <w:t>Privind </w:t>
      </w:r>
      <w:r w:rsidRPr="005A7069">
        <w:rPr>
          <w:b/>
          <w:bCs/>
          <w:sz w:val="28"/>
          <w:szCs w:val="28"/>
          <w:u w:val="single"/>
          <w:lang w:val="en-US"/>
        </w:rPr>
        <w:t>achiziţii</w:t>
      </w:r>
      <w:r>
        <w:rPr>
          <w:b/>
          <w:bCs/>
          <w:sz w:val="28"/>
          <w:szCs w:val="28"/>
          <w:u w:val="single"/>
          <w:lang w:val="en-US"/>
        </w:rPr>
        <w:t>onarea</w:t>
      </w:r>
      <w:r w:rsidRPr="005A7069">
        <w:rPr>
          <w:b/>
          <w:bCs/>
          <w:sz w:val="28"/>
          <w:szCs w:val="28"/>
          <w:u w:val="single"/>
          <w:lang w:val="en-US"/>
        </w:rPr>
        <w:t xml:space="preserve"> </w:t>
      </w:r>
      <w:r w:rsidRPr="00EF63F7">
        <w:rPr>
          <w:b/>
          <w:bCs/>
          <w:sz w:val="28"/>
          <w:szCs w:val="28"/>
          <w:u w:val="single"/>
        </w:rPr>
        <w:t xml:space="preserve">lucrarilor  de </w:t>
      </w:r>
      <w:r>
        <w:rPr>
          <w:b/>
          <w:bCs/>
          <w:sz w:val="28"/>
          <w:szCs w:val="28"/>
          <w:u w:val="single"/>
          <w:lang w:val="en-US"/>
        </w:rPr>
        <w:t>r</w:t>
      </w:r>
      <w:r w:rsidRPr="00FA1801">
        <w:rPr>
          <w:b/>
          <w:bCs/>
          <w:sz w:val="28"/>
          <w:szCs w:val="28"/>
          <w:u w:val="single"/>
          <w:lang w:val="en-US"/>
        </w:rPr>
        <w:t>eparati</w:t>
      </w:r>
      <w:r>
        <w:rPr>
          <w:b/>
          <w:bCs/>
          <w:sz w:val="28"/>
          <w:szCs w:val="28"/>
          <w:u w:val="single"/>
          <w:lang w:val="en-US"/>
        </w:rPr>
        <w:t xml:space="preserve">e </w:t>
      </w:r>
      <w:r w:rsidRPr="00FA1801">
        <w:rPr>
          <w:b/>
          <w:bCs/>
          <w:sz w:val="28"/>
          <w:szCs w:val="28"/>
          <w:u w:val="single"/>
          <w:lang w:val="en-US"/>
        </w:rPr>
        <w:t>a acoperisului Galeriei</w:t>
      </w:r>
    </w:p>
    <w:p w14:paraId="3E5EFF53" w14:textId="77777777" w:rsidR="008C4C4B" w:rsidRPr="00043C9D" w:rsidRDefault="008C4C4B" w:rsidP="008C4C4B">
      <w:pPr>
        <w:rPr>
          <w:b/>
          <w:bCs/>
          <w:sz w:val="28"/>
          <w:szCs w:val="28"/>
          <w:u w:val="single"/>
          <w:lang w:val="en-US"/>
        </w:rPr>
      </w:pPr>
      <w:r>
        <w:rPr>
          <w:b/>
          <w:bCs/>
          <w:sz w:val="28"/>
          <w:szCs w:val="28"/>
          <w:u w:val="single"/>
        </w:rPr>
        <w:t>inclusiv r</w:t>
      </w:r>
      <w:r>
        <w:rPr>
          <w:b/>
          <w:bCs/>
          <w:sz w:val="28"/>
          <w:szCs w:val="28"/>
          <w:u w:val="single"/>
          <w:lang w:val="en-US"/>
        </w:rPr>
        <w:t xml:space="preserve">eparatia acoperisului Blocului A, </w:t>
      </w:r>
      <w:r w:rsidRPr="00EF63F7">
        <w:rPr>
          <w:b/>
          <w:bCs/>
          <w:sz w:val="28"/>
          <w:szCs w:val="28"/>
          <w:u w:val="single"/>
        </w:rPr>
        <w:t xml:space="preserve"> </w:t>
      </w:r>
      <w:r w:rsidRPr="002C2F63">
        <w:rPr>
          <w:b/>
          <w:bCs/>
          <w:sz w:val="28"/>
          <w:szCs w:val="28"/>
          <w:u w:val="single"/>
          <w:lang w:val="en-US"/>
        </w:rPr>
        <w:t xml:space="preserve">Gimnaziul </w:t>
      </w:r>
      <w:r w:rsidRPr="00EF63F7">
        <w:rPr>
          <w:b/>
          <w:bCs/>
          <w:sz w:val="28"/>
          <w:szCs w:val="28"/>
          <w:u w:val="single"/>
        </w:rPr>
        <w:t>Darcauti r-nul Soroca</w:t>
      </w:r>
    </w:p>
    <w:p w14:paraId="5D75F2D6" w14:textId="77777777" w:rsidR="008C4C4B" w:rsidRDefault="008C4C4B" w:rsidP="008C4C4B">
      <w:pPr>
        <w:ind w:right="57"/>
        <w:rPr>
          <w:b/>
          <w:lang w:eastAsia="ru-RU"/>
        </w:rPr>
      </w:pPr>
    </w:p>
    <w:p w14:paraId="10F1D3DC" w14:textId="77777777" w:rsidR="008C4C4B" w:rsidRPr="00454F73" w:rsidRDefault="008C4C4B" w:rsidP="008C4C4B">
      <w:pPr>
        <w:ind w:right="57"/>
        <w:rPr>
          <w:lang w:eastAsia="ru-RU"/>
        </w:rPr>
      </w:pPr>
      <w:r w:rsidRPr="00FF430B">
        <w:rPr>
          <w:b/>
          <w:lang w:eastAsia="ru-RU"/>
        </w:rPr>
        <w:t>prin procedura de achiziție</w:t>
      </w:r>
      <w:r>
        <w:rPr>
          <w:b/>
          <w:lang w:eastAsia="ru-RU"/>
        </w:rPr>
        <w:t xml:space="preserve">: </w:t>
      </w:r>
      <w:r>
        <w:rPr>
          <w:lang w:eastAsia="ru-RU"/>
        </w:rPr>
        <w:t>LP</w:t>
      </w:r>
    </w:p>
    <w:p w14:paraId="285969C7" w14:textId="77777777" w:rsidR="008C4C4B" w:rsidRDefault="008C4C4B" w:rsidP="008C4C4B">
      <w:pPr>
        <w:tabs>
          <w:tab w:val="left" w:pos="284"/>
          <w:tab w:val="right" w:pos="9531"/>
        </w:tabs>
        <w:spacing w:before="120"/>
        <w:rPr>
          <w:b/>
          <w:highlight w:val="yellow"/>
        </w:rPr>
      </w:pPr>
    </w:p>
    <w:p w14:paraId="093BBC61" w14:textId="77777777" w:rsidR="008C4C4B" w:rsidRDefault="008C4C4B" w:rsidP="008C4C4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3B69AD9" w14:textId="77777777" w:rsidR="008C4C4B" w:rsidRDefault="008C4C4B" w:rsidP="008C4C4B">
      <w:pPr>
        <w:shd w:val="clear" w:color="auto" w:fill="FFFFFF"/>
        <w:tabs>
          <w:tab w:val="left" w:pos="284"/>
          <w:tab w:val="right" w:pos="426"/>
        </w:tabs>
        <w:spacing w:before="120"/>
        <w:jc w:val="both"/>
        <w:rPr>
          <w:b/>
        </w:rPr>
      </w:pPr>
      <w:r>
        <w:rPr>
          <w:b/>
        </w:rPr>
        <w:t xml:space="preserve">Da, </w:t>
      </w:r>
      <w:hyperlink r:id="rId13" w:history="1">
        <w:r w:rsidRPr="00474B3F">
          <w:rPr>
            <w:rStyle w:val="af4"/>
            <w:b/>
          </w:rPr>
          <w:t>bap@tender.gov.md</w:t>
        </w:r>
      </w:hyperlink>
      <w:r>
        <w:rPr>
          <w:b/>
        </w:rPr>
        <w:t xml:space="preserve"> </w:t>
      </w:r>
    </w:p>
    <w:p w14:paraId="1F5F46DC" w14:textId="77777777" w:rsidR="008C4C4B" w:rsidRDefault="008C4C4B" w:rsidP="008C4C4B">
      <w:pPr>
        <w:shd w:val="clear" w:color="auto" w:fill="FFFFFF"/>
        <w:tabs>
          <w:tab w:val="left" w:pos="284"/>
          <w:tab w:val="right" w:pos="426"/>
        </w:tabs>
        <w:spacing w:before="120"/>
        <w:jc w:val="both"/>
        <w:rPr>
          <w:sz w:val="20"/>
          <w:szCs w:val="20"/>
        </w:rPr>
      </w:pPr>
    </w:p>
    <w:p w14:paraId="252E191A" w14:textId="77777777" w:rsidR="008C4C4B" w:rsidRPr="00C101E1" w:rsidRDefault="008C4C4B" w:rsidP="00B13F54">
      <w:pPr>
        <w:pStyle w:val="a"/>
        <w:widowControl w:val="0"/>
        <w:numPr>
          <w:ilvl w:val="0"/>
          <w:numId w:val="32"/>
        </w:numPr>
        <w:tabs>
          <w:tab w:val="clear" w:pos="1134"/>
          <w:tab w:val="left" w:pos="844"/>
        </w:tabs>
        <w:autoSpaceDE w:val="0"/>
        <w:autoSpaceDN w:val="0"/>
        <w:spacing w:line="237" w:lineRule="auto"/>
        <w:ind w:right="609"/>
        <w:jc w:val="left"/>
        <w:rPr>
          <w:sz w:val="23"/>
        </w:rPr>
      </w:pPr>
      <w:r>
        <w:rPr>
          <w:noProof/>
          <w:sz w:val="22"/>
          <w:lang w:val="ru-RU" w:eastAsia="ru-RU"/>
        </w:rPr>
        <mc:AlternateContent>
          <mc:Choice Requires="wps">
            <w:drawing>
              <wp:anchor distT="0" distB="0" distL="114300" distR="114300" simplePos="0" relativeHeight="251659264" behindDoc="1" locked="0" layoutInCell="1" allowOverlap="1" wp14:anchorId="40F303EA" wp14:editId="45EA085E">
                <wp:simplePos x="0" y="0"/>
                <wp:positionH relativeFrom="page">
                  <wp:posOffset>1567180</wp:posOffset>
                </wp:positionH>
                <wp:positionV relativeFrom="paragraph">
                  <wp:posOffset>168275</wp:posOffset>
                </wp:positionV>
                <wp:extent cx="3175" cy="182880"/>
                <wp:effectExtent l="0" t="0" r="158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7EDBA8" id="Прямоугольник 1" o:spid="_x0000_s1026" style="position:absolute;margin-left:123.4pt;margin-top:13.25pt;width:.25pt;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" stroked="f">
                <w10:wrap anchorx="page"/>
              </v:rect>
            </w:pict>
          </mc:Fallback>
        </mc:AlternateContent>
      </w:r>
      <w:proofErr w:type="spellStart"/>
      <w:r>
        <w:rPr>
          <w:b/>
        </w:rPr>
        <w:t>Denumirea</w:t>
      </w:r>
      <w:proofErr w:type="spellEnd"/>
      <w:r>
        <w:rPr>
          <w:b/>
          <w:spacing w:val="-6"/>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w:t>
      </w:r>
      <w:r>
        <w:rPr>
          <w:b/>
          <w:spacing w:val="-4"/>
        </w:rPr>
        <w:t xml:space="preserve"> </w:t>
      </w:r>
      <w:proofErr w:type="spellStart"/>
      <w:r>
        <w:rPr>
          <w:b/>
        </w:rPr>
        <w:t>gimnaziul</w:t>
      </w:r>
      <w:proofErr w:type="spellEnd"/>
      <w:r>
        <w:rPr>
          <w:b/>
        </w:rPr>
        <w:t xml:space="preserve"> com.</w:t>
      </w:r>
      <w:r>
        <w:rPr>
          <w:b/>
          <w:spacing w:val="2"/>
        </w:rPr>
        <w:t xml:space="preserve"> </w:t>
      </w:r>
      <w:proofErr w:type="spellStart"/>
      <w:r>
        <w:rPr>
          <w:b/>
        </w:rPr>
        <w:t>Dărcăuţi</w:t>
      </w:r>
      <w:proofErr w:type="spellEnd"/>
      <w:r>
        <w:rPr>
          <w:b/>
        </w:rPr>
        <w:t>,</w:t>
      </w:r>
      <w:r>
        <w:rPr>
          <w:b/>
          <w:spacing w:val="-3"/>
        </w:rPr>
        <w:t xml:space="preserve"> </w:t>
      </w:r>
      <w:r>
        <w:rPr>
          <w:b/>
        </w:rPr>
        <w:t>r.</w:t>
      </w:r>
      <w:r>
        <w:rPr>
          <w:b/>
          <w:spacing w:val="-4"/>
        </w:rPr>
        <w:t xml:space="preserve"> </w:t>
      </w:r>
      <w:r>
        <w:rPr>
          <w:b/>
        </w:rPr>
        <w:t>Soroca</w:t>
      </w:r>
    </w:p>
    <w:p w14:paraId="7485B03E" w14:textId="77777777" w:rsidR="008C4C4B" w:rsidRDefault="008C4C4B" w:rsidP="00B13F54">
      <w:pPr>
        <w:pStyle w:val="a"/>
        <w:widowControl w:val="0"/>
        <w:numPr>
          <w:ilvl w:val="0"/>
          <w:numId w:val="32"/>
        </w:numPr>
        <w:tabs>
          <w:tab w:val="clear" w:pos="1134"/>
          <w:tab w:val="left" w:pos="844"/>
        </w:tabs>
        <w:autoSpaceDE w:val="0"/>
        <w:autoSpaceDN w:val="0"/>
        <w:spacing w:line="237" w:lineRule="auto"/>
        <w:ind w:right="2874"/>
        <w:jc w:val="left"/>
        <w:rPr>
          <w:sz w:val="23"/>
        </w:rPr>
      </w:pPr>
      <w:r>
        <w:rPr>
          <w:b/>
          <w:spacing w:val="-57"/>
        </w:rPr>
        <w:t xml:space="preserve"> </w:t>
      </w:r>
      <w:r>
        <w:rPr>
          <w:b/>
        </w:rPr>
        <w:t>IDNO:</w:t>
      </w:r>
      <w:r>
        <w:rPr>
          <w:b/>
          <w:spacing w:val="8"/>
        </w:rPr>
        <w:t xml:space="preserve"> </w:t>
      </w:r>
      <w:hyperlink r:id="rId14">
        <w:r w:rsidRPr="005B7660">
          <w:rPr>
            <w:color w:val="2770C5"/>
            <w:sz w:val="23"/>
            <w:highlight w:val="yellow"/>
          </w:rPr>
          <w:t>___</w:t>
        </w:r>
        <w:r>
          <w:rPr>
            <w:color w:val="2770C5"/>
            <w:sz w:val="23"/>
            <w:highlight w:val="yellow"/>
          </w:rPr>
          <w:t>1013620010284</w:t>
        </w:r>
        <w:r w:rsidRPr="005B7660">
          <w:rPr>
            <w:color w:val="2770C5"/>
            <w:sz w:val="23"/>
            <w:highlight w:val="yellow"/>
          </w:rPr>
          <w:t>_____________</w:t>
        </w:r>
      </w:hyperlink>
    </w:p>
    <w:p w14:paraId="47C72466" w14:textId="77777777" w:rsidR="008C4C4B" w:rsidRDefault="008C4C4B" w:rsidP="00B13F54">
      <w:pPr>
        <w:pStyle w:val="a"/>
        <w:widowControl w:val="0"/>
        <w:numPr>
          <w:ilvl w:val="0"/>
          <w:numId w:val="32"/>
        </w:numPr>
        <w:tabs>
          <w:tab w:val="clear" w:pos="1134"/>
          <w:tab w:val="left" w:pos="844"/>
        </w:tabs>
        <w:autoSpaceDE w:val="0"/>
        <w:autoSpaceDN w:val="0"/>
        <w:spacing w:before="119"/>
        <w:jc w:val="left"/>
        <w:rPr>
          <w:b/>
        </w:rPr>
      </w:pPr>
      <w:proofErr w:type="spellStart"/>
      <w:r>
        <w:rPr>
          <w:color w:val="333333"/>
        </w:rPr>
        <w:t>a</w:t>
      </w:r>
      <w:r>
        <w:rPr>
          <w:b/>
        </w:rPr>
        <w:t>dresa</w:t>
      </w:r>
      <w:proofErr w:type="spellEnd"/>
      <w:r>
        <w:rPr>
          <w:b/>
        </w:rPr>
        <w:t>:</w:t>
      </w:r>
      <w:r>
        <w:rPr>
          <w:b/>
          <w:spacing w:val="-3"/>
        </w:rPr>
        <w:t xml:space="preserve"> </w:t>
      </w:r>
      <w:proofErr w:type="spellStart"/>
      <w:r>
        <w:rPr>
          <w:b/>
        </w:rPr>
        <w:t>primăria</w:t>
      </w:r>
      <w:proofErr w:type="spellEnd"/>
      <w:r>
        <w:rPr>
          <w:b/>
          <w:spacing w:val="-4"/>
        </w:rPr>
        <w:t xml:space="preserve"> </w:t>
      </w:r>
      <w:r>
        <w:rPr>
          <w:b/>
        </w:rPr>
        <w:t>com.</w:t>
      </w:r>
      <w:r>
        <w:rPr>
          <w:b/>
          <w:spacing w:val="-1"/>
        </w:rPr>
        <w:t xml:space="preserve"> </w:t>
      </w:r>
      <w:proofErr w:type="spellStart"/>
      <w:r>
        <w:rPr>
          <w:b/>
        </w:rPr>
        <w:t>Dărcăuţi</w:t>
      </w:r>
      <w:proofErr w:type="spellEnd"/>
      <w:r>
        <w:rPr>
          <w:b/>
        </w:rPr>
        <w:t>,</w:t>
      </w:r>
      <w:r>
        <w:rPr>
          <w:b/>
          <w:spacing w:val="-3"/>
        </w:rPr>
        <w:t xml:space="preserve"> </w:t>
      </w:r>
      <w:r>
        <w:rPr>
          <w:b/>
        </w:rPr>
        <w:t>r.</w:t>
      </w:r>
      <w:r>
        <w:rPr>
          <w:b/>
          <w:spacing w:val="-2"/>
        </w:rPr>
        <w:t xml:space="preserve"> </w:t>
      </w:r>
      <w:r>
        <w:rPr>
          <w:b/>
        </w:rPr>
        <w:t>Soroca</w:t>
      </w:r>
    </w:p>
    <w:p w14:paraId="3DCC29DB" w14:textId="77777777" w:rsidR="008C4C4B" w:rsidRPr="005B7660" w:rsidRDefault="008C4C4B" w:rsidP="00B13F54">
      <w:pPr>
        <w:pStyle w:val="a"/>
        <w:widowControl w:val="0"/>
        <w:numPr>
          <w:ilvl w:val="0"/>
          <w:numId w:val="32"/>
        </w:numPr>
        <w:tabs>
          <w:tab w:val="clear" w:pos="1134"/>
          <w:tab w:val="left" w:pos="844"/>
        </w:tabs>
        <w:autoSpaceDE w:val="0"/>
        <w:autoSpaceDN w:val="0"/>
        <w:spacing w:before="122"/>
        <w:jc w:val="left"/>
        <w:rPr>
          <w:highlight w:val="yellow"/>
        </w:rPr>
      </w:pPr>
      <w:proofErr w:type="spellStart"/>
      <w:r>
        <w:rPr>
          <w:b/>
        </w:rPr>
        <w:t>Numărul</w:t>
      </w:r>
      <w:proofErr w:type="spellEnd"/>
      <w:r>
        <w:rPr>
          <w:b/>
          <w:spacing w:val="-7"/>
        </w:rPr>
        <w:t xml:space="preserve"> </w:t>
      </w:r>
      <w:r>
        <w:rPr>
          <w:b/>
        </w:rPr>
        <w:t>de</w:t>
      </w:r>
      <w:r>
        <w:rPr>
          <w:b/>
          <w:spacing w:val="-3"/>
        </w:rPr>
        <w:t xml:space="preserve"> </w:t>
      </w:r>
      <w:proofErr w:type="spellStart"/>
      <w:r>
        <w:rPr>
          <w:b/>
        </w:rPr>
        <w:t>telefon</w:t>
      </w:r>
      <w:proofErr w:type="spellEnd"/>
      <w:r>
        <w:rPr>
          <w:b/>
        </w:rPr>
        <w:t>/fax:</w:t>
      </w:r>
      <w:r>
        <w:rPr>
          <w:b/>
          <w:spacing w:val="3"/>
        </w:rPr>
        <w:t xml:space="preserve"> </w:t>
      </w:r>
      <w:r w:rsidRPr="005B7660">
        <w:rPr>
          <w:color w:val="333333"/>
          <w:highlight w:val="yellow"/>
        </w:rPr>
        <w:t>__</w:t>
      </w:r>
      <w:r>
        <w:rPr>
          <w:color w:val="333333"/>
          <w:highlight w:val="yellow"/>
        </w:rPr>
        <w:t>023072366</w:t>
      </w:r>
      <w:r w:rsidRPr="005B7660">
        <w:rPr>
          <w:color w:val="333333"/>
          <w:highlight w:val="yellow"/>
        </w:rPr>
        <w:t>________________</w:t>
      </w:r>
    </w:p>
    <w:p w14:paraId="5C6E975D" w14:textId="77777777" w:rsidR="008C4C4B" w:rsidRDefault="008C4C4B" w:rsidP="00B13F54">
      <w:pPr>
        <w:pStyle w:val="a"/>
        <w:widowControl w:val="0"/>
        <w:numPr>
          <w:ilvl w:val="0"/>
          <w:numId w:val="32"/>
        </w:numPr>
        <w:tabs>
          <w:tab w:val="clear" w:pos="1134"/>
          <w:tab w:val="left" w:pos="844"/>
        </w:tabs>
        <w:autoSpaceDE w:val="0"/>
        <w:autoSpaceDN w:val="0"/>
        <w:spacing w:before="123"/>
        <w:jc w:val="left"/>
        <w:rPr>
          <w:b/>
        </w:rPr>
      </w:pPr>
      <w:proofErr w:type="spellStart"/>
      <w:r>
        <w:rPr>
          <w:b/>
          <w:spacing w:val="-8"/>
        </w:rPr>
        <w:t>Adresa</w:t>
      </w:r>
      <w:proofErr w:type="spellEnd"/>
      <w:r>
        <w:rPr>
          <w:b/>
          <w:spacing w:val="-3"/>
        </w:rPr>
        <w:t xml:space="preserve"> </w:t>
      </w:r>
      <w:r>
        <w:rPr>
          <w:b/>
          <w:spacing w:val="-8"/>
        </w:rPr>
        <w:t>de</w:t>
      </w:r>
      <w:r>
        <w:rPr>
          <w:b/>
          <w:spacing w:val="-3"/>
        </w:rPr>
        <w:t xml:space="preserve"> </w:t>
      </w:r>
      <w:r>
        <w:rPr>
          <w:b/>
          <w:spacing w:val="-8"/>
        </w:rPr>
        <w:t>e-mail</w:t>
      </w:r>
      <w:r>
        <w:rPr>
          <w:b/>
          <w:spacing w:val="-6"/>
        </w:rPr>
        <w:t xml:space="preserve"> </w:t>
      </w:r>
      <w:proofErr w:type="spellStart"/>
      <w:r>
        <w:rPr>
          <w:b/>
          <w:spacing w:val="-8"/>
        </w:rPr>
        <w:t>și</w:t>
      </w:r>
      <w:proofErr w:type="spellEnd"/>
      <w:r>
        <w:rPr>
          <w:b/>
          <w:spacing w:val="-3"/>
        </w:rPr>
        <w:t xml:space="preserve"> </w:t>
      </w:r>
      <w:r>
        <w:rPr>
          <w:b/>
          <w:spacing w:val="-8"/>
        </w:rPr>
        <w:t>de</w:t>
      </w:r>
      <w:r>
        <w:rPr>
          <w:b/>
          <w:spacing w:val="-3"/>
        </w:rPr>
        <w:t xml:space="preserve"> </w:t>
      </w:r>
      <w:r>
        <w:rPr>
          <w:b/>
          <w:spacing w:val="-8"/>
        </w:rPr>
        <w:t>internet</w:t>
      </w:r>
      <w:r>
        <w:rPr>
          <w:b/>
          <w:spacing w:val="-2"/>
        </w:rPr>
        <w:t xml:space="preserve"> </w:t>
      </w:r>
      <w:r>
        <w:rPr>
          <w:b/>
          <w:spacing w:val="-8"/>
        </w:rPr>
        <w:t>a</w:t>
      </w:r>
      <w:r>
        <w:rPr>
          <w:b/>
          <w:spacing w:val="-2"/>
        </w:rPr>
        <w:t xml:space="preserve"> </w:t>
      </w:r>
      <w:proofErr w:type="spellStart"/>
      <w:r>
        <w:rPr>
          <w:b/>
          <w:spacing w:val="-8"/>
        </w:rPr>
        <w:t>autorității</w:t>
      </w:r>
      <w:proofErr w:type="spellEnd"/>
      <w:r>
        <w:rPr>
          <w:b/>
          <w:spacing w:val="-6"/>
        </w:rPr>
        <w:t xml:space="preserve"> </w:t>
      </w:r>
      <w:proofErr w:type="spellStart"/>
      <w:r>
        <w:rPr>
          <w:b/>
          <w:spacing w:val="-8"/>
        </w:rPr>
        <w:t>contractante</w:t>
      </w:r>
      <w:proofErr w:type="spellEnd"/>
      <w:r>
        <w:rPr>
          <w:b/>
          <w:spacing w:val="-8"/>
        </w:rPr>
        <w:t>:</w:t>
      </w:r>
      <w:r>
        <w:rPr>
          <w:b/>
          <w:spacing w:val="4"/>
        </w:rPr>
        <w:t xml:space="preserve"> </w:t>
      </w:r>
      <w:hyperlink r:id="rId15" w:history="1">
        <w:r w:rsidRPr="00012939">
          <w:rPr>
            <w:rStyle w:val="af4"/>
            <w:b/>
            <w:spacing w:val="-8"/>
            <w:highlight w:val="yellow"/>
          </w:rPr>
          <w:t>__ipgimnaziuldarcauti@gmail.com___________________________</w:t>
        </w:r>
      </w:hyperlink>
    </w:p>
    <w:p w14:paraId="19B1BEB4" w14:textId="77777777" w:rsidR="008C4C4B" w:rsidRPr="00050D63" w:rsidRDefault="008C4C4B" w:rsidP="00B13F54">
      <w:pPr>
        <w:numPr>
          <w:ilvl w:val="0"/>
          <w:numId w:val="32"/>
        </w:numPr>
        <w:tabs>
          <w:tab w:val="left" w:pos="284"/>
          <w:tab w:val="right" w:pos="9531"/>
        </w:tabs>
        <w:spacing w:before="120" w:line="360" w:lineRule="auto"/>
        <w:rPr>
          <w:b/>
        </w:rPr>
      </w:pPr>
      <w:r w:rsidRPr="00050D63">
        <w:rPr>
          <w:b/>
        </w:rPr>
        <w:t>Adresa de e-mail sau pagina web oficială de la care se va putea obține accesul la documentația de atribuire:</w:t>
      </w:r>
      <w:r w:rsidRPr="00050D63">
        <w:rPr>
          <w:b/>
          <w:i/>
        </w:rPr>
        <w:t xml:space="preserve"> mtender.gov.md,  documentația de atribuire este anexată în cadrul procedurii în SIA RSAP</w:t>
      </w:r>
    </w:p>
    <w:p w14:paraId="52EDB2CA" w14:textId="77777777" w:rsidR="008C4C4B" w:rsidRPr="00BE6510" w:rsidRDefault="008C4C4B" w:rsidP="00B13F54">
      <w:pPr>
        <w:numPr>
          <w:ilvl w:val="0"/>
          <w:numId w:val="32"/>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lang w:eastAsia="ru-RU"/>
        </w:rPr>
        <w:t>IP</w:t>
      </w:r>
    </w:p>
    <w:p w14:paraId="03F0E074" w14:textId="77777777" w:rsidR="008C4C4B" w:rsidRPr="00B91D4B" w:rsidRDefault="008C4C4B" w:rsidP="008C4C4B">
      <w:pPr>
        <w:shd w:val="clear" w:color="auto" w:fill="FFFFFF"/>
        <w:tabs>
          <w:tab w:val="left" w:pos="284"/>
          <w:tab w:val="right" w:pos="9531"/>
        </w:tabs>
        <w:spacing w:before="120"/>
        <w:ind w:left="284"/>
        <w:jc w:val="both"/>
        <w:rPr>
          <w:b/>
        </w:rPr>
      </w:pPr>
    </w:p>
    <w:p w14:paraId="4ADF794A" w14:textId="77777777" w:rsidR="008C4C4B" w:rsidRPr="00D30861" w:rsidRDefault="008C4C4B" w:rsidP="00B13F54">
      <w:pPr>
        <w:pStyle w:val="a"/>
        <w:numPr>
          <w:ilvl w:val="0"/>
          <w:numId w:val="32"/>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p w14:paraId="7A3CD9BB" w14:textId="77777777" w:rsidR="008C4C4B" w:rsidRDefault="008C4C4B" w:rsidP="008C4C4B">
      <w:pPr>
        <w:shd w:val="clear" w:color="auto" w:fill="FFFFFF"/>
        <w:tabs>
          <w:tab w:val="left" w:pos="284"/>
          <w:tab w:val="right" w:pos="426"/>
        </w:tabs>
        <w:spacing w:before="120"/>
        <w:ind w:left="284"/>
        <w:jc w:val="both"/>
        <w:rPr>
          <w:b/>
          <w:bCs/>
          <w:u w:val="single"/>
        </w:rPr>
      </w:pPr>
    </w:p>
    <w:tbl>
      <w:tblPr>
        <w:tblW w:w="10206" w:type="dxa"/>
        <w:tblInd w:w="-5" w:type="dxa"/>
        <w:tblLayout w:type="fixed"/>
        <w:tblLook w:val="04A0" w:firstRow="1" w:lastRow="0" w:firstColumn="1" w:lastColumn="0" w:noHBand="0" w:noVBand="1"/>
      </w:tblPr>
      <w:tblGrid>
        <w:gridCol w:w="426"/>
        <w:gridCol w:w="1275"/>
        <w:gridCol w:w="4395"/>
        <w:gridCol w:w="992"/>
        <w:gridCol w:w="1409"/>
        <w:gridCol w:w="8"/>
        <w:gridCol w:w="1701"/>
      </w:tblGrid>
      <w:tr w:rsidR="008C4C4B" w:rsidRPr="001D19B6" w14:paraId="50538EB3" w14:textId="77777777" w:rsidTr="00202735">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79D093" w14:textId="77777777" w:rsidR="008C4C4B" w:rsidRPr="001D19B6" w:rsidRDefault="008C4C4B" w:rsidP="00202735">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351C5" w14:textId="77777777" w:rsidR="008C4C4B" w:rsidRPr="001D19B6" w:rsidRDefault="008C4C4B" w:rsidP="00202735">
            <w:pPr>
              <w:spacing w:line="276" w:lineRule="auto"/>
              <w:jc w:val="center"/>
              <w:rPr>
                <w:sz w:val="16"/>
                <w:szCs w:val="16"/>
              </w:rPr>
            </w:pPr>
            <w:r w:rsidRPr="001D19B6">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4DF83" w14:textId="77777777" w:rsidR="008C4C4B" w:rsidRPr="001D19B6" w:rsidRDefault="008C4C4B" w:rsidP="00202735">
            <w:pPr>
              <w:spacing w:line="276" w:lineRule="auto"/>
              <w:jc w:val="center"/>
              <w:rPr>
                <w:sz w:val="16"/>
                <w:szCs w:val="16"/>
              </w:rPr>
            </w:pPr>
            <w:r w:rsidRPr="001D19B6">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F827A" w14:textId="77777777" w:rsidR="008C4C4B" w:rsidRPr="001D19B6" w:rsidRDefault="008C4C4B" w:rsidP="00202735">
            <w:pPr>
              <w:spacing w:line="276" w:lineRule="auto"/>
              <w:jc w:val="center"/>
              <w:rPr>
                <w:sz w:val="16"/>
                <w:szCs w:val="16"/>
              </w:rPr>
            </w:pPr>
            <w:r w:rsidRPr="001D19B6">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D4CA7" w14:textId="77777777" w:rsidR="008C4C4B" w:rsidRPr="001D19B6" w:rsidRDefault="008C4C4B" w:rsidP="00202735">
            <w:pPr>
              <w:spacing w:line="276" w:lineRule="auto"/>
              <w:jc w:val="center"/>
              <w:rPr>
                <w:sz w:val="16"/>
                <w:szCs w:val="16"/>
              </w:rPr>
            </w:pPr>
            <w:r w:rsidRPr="001D19B6">
              <w:rPr>
                <w:sz w:val="16"/>
                <w:szCs w:val="16"/>
              </w:rPr>
              <w:t>Descrierea achiziției</w:t>
            </w:r>
          </w:p>
        </w:tc>
        <w:tc>
          <w:tcPr>
            <w:tcW w:w="17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D25D55" w14:textId="77777777" w:rsidR="008C4C4B" w:rsidRPr="001D19B6" w:rsidRDefault="008C4C4B" w:rsidP="00202735">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8C4C4B" w:rsidRPr="008B6D78" w14:paraId="0DB8A588" w14:textId="77777777" w:rsidTr="00202735">
        <w:trPr>
          <w:trHeight w:val="283"/>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63694" w14:textId="77777777" w:rsidR="008C4C4B" w:rsidRPr="008B6D78" w:rsidRDefault="008C4C4B" w:rsidP="00202735">
            <w:pPr>
              <w:spacing w:line="276" w:lineRule="auto"/>
              <w:jc w:val="center"/>
              <w:rPr>
                <w:b/>
                <w:sz w:val="18"/>
                <w:szCs w:val="18"/>
              </w:rPr>
            </w:pPr>
          </w:p>
        </w:tc>
      </w:tr>
      <w:tr w:rsidR="008C4C4B" w:rsidRPr="001D19B6" w14:paraId="34A86CE3" w14:textId="77777777" w:rsidTr="00202735">
        <w:trPr>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14:paraId="7FB31D1B" w14:textId="77777777" w:rsidR="008C4C4B" w:rsidRPr="008B6D78" w:rsidRDefault="008C4C4B" w:rsidP="00202735">
            <w:pPr>
              <w:spacing w:line="276" w:lineRule="auto"/>
              <w:jc w:val="center"/>
              <w:rPr>
                <w:sz w:val="18"/>
                <w:szCs w:val="18"/>
              </w:rPr>
            </w:pPr>
            <w:r>
              <w:rPr>
                <w:sz w:val="18"/>
                <w:szCs w:val="18"/>
              </w:rPr>
              <w:t>1</w:t>
            </w:r>
          </w:p>
        </w:tc>
        <w:tc>
          <w:tcPr>
            <w:tcW w:w="1275" w:type="dxa"/>
            <w:tcBorders>
              <w:top w:val="single" w:sz="4" w:space="0" w:color="auto"/>
              <w:left w:val="single" w:sz="4" w:space="0" w:color="auto"/>
              <w:bottom w:val="nil"/>
              <w:right w:val="single" w:sz="4" w:space="0" w:color="auto"/>
            </w:tcBorders>
            <w:shd w:val="clear" w:color="auto" w:fill="auto"/>
          </w:tcPr>
          <w:p w14:paraId="157098AF" w14:textId="77777777" w:rsidR="008C4C4B" w:rsidRPr="008B6D78" w:rsidRDefault="008C4C4B" w:rsidP="00202735">
            <w:pPr>
              <w:spacing w:line="276" w:lineRule="auto"/>
              <w:rPr>
                <w:sz w:val="18"/>
                <w:szCs w:val="18"/>
              </w:rPr>
            </w:pPr>
            <w:r>
              <w:rPr>
                <w:sz w:val="18"/>
                <w:szCs w:val="18"/>
              </w:rPr>
              <w:t>45200000-9</w:t>
            </w:r>
          </w:p>
          <w:p w14:paraId="1B9E3F6D" w14:textId="77777777" w:rsidR="008C4C4B" w:rsidRPr="008B6D78" w:rsidRDefault="008C4C4B" w:rsidP="00202735">
            <w:pPr>
              <w:spacing w:line="276" w:lineRule="auto"/>
              <w:rPr>
                <w:sz w:val="18"/>
                <w:szCs w:val="18"/>
              </w:rPr>
            </w:pPr>
          </w:p>
        </w:tc>
        <w:tc>
          <w:tcPr>
            <w:tcW w:w="4395" w:type="dxa"/>
            <w:tcBorders>
              <w:top w:val="single" w:sz="4" w:space="0" w:color="auto"/>
              <w:left w:val="single" w:sz="4" w:space="0" w:color="auto"/>
              <w:right w:val="single" w:sz="4" w:space="0" w:color="auto"/>
            </w:tcBorders>
            <w:shd w:val="clear" w:color="auto" w:fill="auto"/>
            <w:vAlign w:val="center"/>
          </w:tcPr>
          <w:p w14:paraId="20F407E0" w14:textId="77777777" w:rsidR="008C4C4B" w:rsidRPr="001F276C" w:rsidRDefault="008C4C4B" w:rsidP="00202735">
            <w:pPr>
              <w:ind w:right="567"/>
              <w:rPr>
                <w:b/>
                <w:bCs/>
                <w:sz w:val="28"/>
                <w:szCs w:val="28"/>
                <w:lang w:val="en-US"/>
              </w:rPr>
            </w:pPr>
            <w:r w:rsidRPr="005A7069">
              <w:rPr>
                <w:b/>
                <w:bCs/>
                <w:sz w:val="28"/>
                <w:szCs w:val="28"/>
                <w:u w:val="single"/>
                <w:lang w:val="en-US"/>
              </w:rPr>
              <w:t>achiziţii</w:t>
            </w:r>
            <w:r>
              <w:rPr>
                <w:b/>
                <w:bCs/>
                <w:sz w:val="28"/>
                <w:szCs w:val="28"/>
                <w:u w:val="single"/>
                <w:lang w:val="en-US"/>
              </w:rPr>
              <w:t>onarea</w:t>
            </w:r>
            <w:r w:rsidRPr="005A7069">
              <w:rPr>
                <w:b/>
                <w:bCs/>
                <w:sz w:val="28"/>
                <w:szCs w:val="28"/>
                <w:u w:val="single"/>
                <w:lang w:val="en-US"/>
              </w:rPr>
              <w:t xml:space="preserve"> </w:t>
            </w:r>
            <w:r w:rsidRPr="00EF63F7">
              <w:rPr>
                <w:b/>
                <w:bCs/>
                <w:sz w:val="28"/>
                <w:szCs w:val="28"/>
                <w:u w:val="single"/>
              </w:rPr>
              <w:t xml:space="preserve">lucrarilor  de </w:t>
            </w:r>
            <w:r>
              <w:rPr>
                <w:b/>
                <w:bCs/>
                <w:sz w:val="28"/>
                <w:szCs w:val="28"/>
                <w:u w:val="single"/>
                <w:lang w:val="en-US"/>
              </w:rPr>
              <w:t>r</w:t>
            </w:r>
            <w:r w:rsidRPr="00FA1801">
              <w:rPr>
                <w:b/>
                <w:bCs/>
                <w:sz w:val="28"/>
                <w:szCs w:val="28"/>
                <w:u w:val="single"/>
                <w:lang w:val="en-US"/>
              </w:rPr>
              <w:t>eparati</w:t>
            </w:r>
            <w:r>
              <w:rPr>
                <w:b/>
                <w:bCs/>
                <w:sz w:val="28"/>
                <w:szCs w:val="28"/>
                <w:u w:val="single"/>
                <w:lang w:val="en-US"/>
              </w:rPr>
              <w:t xml:space="preserve">e </w:t>
            </w:r>
            <w:r w:rsidRPr="00FA1801">
              <w:rPr>
                <w:b/>
                <w:bCs/>
                <w:sz w:val="28"/>
                <w:szCs w:val="28"/>
                <w:u w:val="single"/>
                <w:lang w:val="en-US"/>
              </w:rPr>
              <w:t>a acoperisului Galeriei</w:t>
            </w:r>
          </w:p>
          <w:p w14:paraId="4CDED698" w14:textId="77777777" w:rsidR="008C4C4B" w:rsidRPr="00043C9D" w:rsidRDefault="008C4C4B" w:rsidP="00202735">
            <w:pPr>
              <w:rPr>
                <w:b/>
                <w:bCs/>
                <w:sz w:val="28"/>
                <w:szCs w:val="28"/>
                <w:u w:val="single"/>
                <w:lang w:val="en-US"/>
              </w:rPr>
            </w:pPr>
            <w:r>
              <w:rPr>
                <w:b/>
                <w:bCs/>
                <w:sz w:val="28"/>
                <w:szCs w:val="28"/>
                <w:u w:val="single"/>
              </w:rPr>
              <w:t>inclusiv r</w:t>
            </w:r>
            <w:r>
              <w:rPr>
                <w:b/>
                <w:bCs/>
                <w:sz w:val="28"/>
                <w:szCs w:val="28"/>
                <w:u w:val="single"/>
                <w:lang w:val="en-US"/>
              </w:rPr>
              <w:t xml:space="preserve">eparatia acoperisului Blocului A, </w:t>
            </w:r>
            <w:r w:rsidRPr="00EF63F7">
              <w:rPr>
                <w:b/>
                <w:bCs/>
                <w:sz w:val="28"/>
                <w:szCs w:val="28"/>
                <w:u w:val="single"/>
              </w:rPr>
              <w:t xml:space="preserve"> </w:t>
            </w:r>
            <w:r w:rsidRPr="002C2F63">
              <w:rPr>
                <w:b/>
                <w:bCs/>
                <w:sz w:val="28"/>
                <w:szCs w:val="28"/>
                <w:u w:val="single"/>
                <w:lang w:val="en-US"/>
              </w:rPr>
              <w:t xml:space="preserve">Gimnaziul </w:t>
            </w:r>
            <w:r w:rsidRPr="00EF63F7">
              <w:rPr>
                <w:b/>
                <w:bCs/>
                <w:sz w:val="28"/>
                <w:szCs w:val="28"/>
                <w:u w:val="single"/>
              </w:rPr>
              <w:t>Darcauti r-nul Soroca</w:t>
            </w:r>
          </w:p>
          <w:p w14:paraId="1BDB643B" w14:textId="77777777" w:rsidR="008C4C4B" w:rsidRPr="00D30861" w:rsidRDefault="008C4C4B" w:rsidP="00202735">
            <w:pPr>
              <w:ind w:right="-2"/>
              <w:rPr>
                <w:bCs/>
                <w:sz w:val="22"/>
                <w:szCs w:val="22"/>
                <w:lang w:val="en-US"/>
              </w:rPr>
            </w:pPr>
          </w:p>
        </w:tc>
        <w:tc>
          <w:tcPr>
            <w:tcW w:w="2409" w:type="dxa"/>
            <w:gridSpan w:val="3"/>
            <w:tcBorders>
              <w:top w:val="single" w:sz="4" w:space="0" w:color="auto"/>
              <w:left w:val="single" w:sz="4" w:space="0" w:color="auto"/>
              <w:right w:val="single" w:sz="4" w:space="0" w:color="auto"/>
            </w:tcBorders>
            <w:shd w:val="clear" w:color="auto" w:fill="auto"/>
            <w:vAlign w:val="center"/>
          </w:tcPr>
          <w:p w14:paraId="4AA0EB32" w14:textId="77777777" w:rsidR="008C4C4B" w:rsidRPr="00D30861" w:rsidRDefault="008C4C4B" w:rsidP="00202735">
            <w:pPr>
              <w:ind w:right="-2"/>
              <w:rPr>
                <w:sz w:val="22"/>
                <w:szCs w:val="22"/>
              </w:rPr>
            </w:pPr>
            <w:r w:rsidRPr="00D30861">
              <w:rPr>
                <w:sz w:val="22"/>
                <w:szCs w:val="22"/>
              </w:rPr>
              <w:t>Conform</w:t>
            </w:r>
            <w:r>
              <w:rPr>
                <w:sz w:val="22"/>
                <w:szCs w:val="22"/>
              </w:rPr>
              <w:t xml:space="preserve"> </w:t>
            </w:r>
            <w:r w:rsidRPr="00D30861">
              <w:rPr>
                <w:sz w:val="22"/>
                <w:szCs w:val="22"/>
              </w:rPr>
              <w:t>caietul</w:t>
            </w:r>
            <w:r>
              <w:rPr>
                <w:sz w:val="22"/>
                <w:szCs w:val="22"/>
              </w:rPr>
              <w:t xml:space="preserve">ui </w:t>
            </w:r>
            <w:r w:rsidRPr="00D30861">
              <w:rPr>
                <w:sz w:val="22"/>
                <w:szCs w:val="22"/>
              </w:rPr>
              <w:t>de sarcini</w:t>
            </w:r>
          </w:p>
        </w:tc>
        <w:tc>
          <w:tcPr>
            <w:tcW w:w="1701" w:type="dxa"/>
            <w:tcBorders>
              <w:top w:val="single" w:sz="4" w:space="0" w:color="auto"/>
              <w:left w:val="single" w:sz="4" w:space="0" w:color="auto"/>
              <w:right w:val="single" w:sz="4" w:space="0" w:color="auto"/>
            </w:tcBorders>
            <w:shd w:val="clear" w:color="auto" w:fill="auto"/>
          </w:tcPr>
          <w:p w14:paraId="1A6BCD1C" w14:textId="77777777" w:rsidR="008C4C4B" w:rsidRPr="006B103C" w:rsidRDefault="008C4C4B" w:rsidP="00202735">
            <w:pPr>
              <w:spacing w:line="276" w:lineRule="auto"/>
              <w:jc w:val="center"/>
              <w:rPr>
                <w:b/>
                <w:bCs/>
                <w:color w:val="000000" w:themeColor="text1"/>
              </w:rPr>
            </w:pPr>
            <w:r>
              <w:rPr>
                <w:b/>
                <w:bCs/>
                <w:color w:val="000000" w:themeColor="text1"/>
              </w:rPr>
              <w:t>2 027 000,00</w:t>
            </w:r>
          </w:p>
        </w:tc>
      </w:tr>
      <w:tr w:rsidR="008C4C4B" w:rsidRPr="0072082E" w14:paraId="797724E8" w14:textId="77777777" w:rsidTr="00202735">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65FF68" w14:textId="77777777" w:rsidR="008C4C4B" w:rsidRPr="008B6D78" w:rsidRDefault="008C4C4B" w:rsidP="00202735">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040270" w14:textId="77777777" w:rsidR="008C4C4B" w:rsidRPr="008B6D78" w:rsidRDefault="008C4C4B" w:rsidP="00202735">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DE4B5F" w14:textId="77777777" w:rsidR="008C4C4B" w:rsidRPr="008B6D78" w:rsidRDefault="008C4C4B" w:rsidP="00202735">
            <w:pPr>
              <w:ind w:right="-2"/>
              <w:rPr>
                <w:sz w:val="18"/>
                <w:szCs w:val="18"/>
                <w:lang w:eastAsia="ru-RU"/>
              </w:rPr>
            </w:pPr>
            <w:r w:rsidRPr="00F45198">
              <w:rPr>
                <w:b/>
                <w:sz w:val="18"/>
                <w:szCs w:val="18"/>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FE3654" w14:textId="77777777" w:rsidR="008C4C4B" w:rsidRPr="00EF63F7" w:rsidRDefault="008C4C4B" w:rsidP="00202735">
            <w:pPr>
              <w:spacing w:line="276" w:lineRule="auto"/>
              <w:rPr>
                <w:b/>
                <w:bCs/>
              </w:rPr>
            </w:pPr>
            <w:r>
              <w:rPr>
                <w:b/>
                <w:bCs/>
                <w:color w:val="000000" w:themeColor="text1"/>
              </w:rPr>
              <w:t>2 027 000,00</w:t>
            </w:r>
          </w:p>
        </w:tc>
      </w:tr>
    </w:tbl>
    <w:p w14:paraId="6ACFC3CD" w14:textId="77777777" w:rsidR="008C4C4B" w:rsidRDefault="008C4C4B" w:rsidP="008C4C4B">
      <w:pPr>
        <w:shd w:val="clear" w:color="auto" w:fill="FFFFFF"/>
        <w:tabs>
          <w:tab w:val="left" w:pos="284"/>
          <w:tab w:val="right" w:pos="426"/>
        </w:tabs>
        <w:spacing w:before="120"/>
        <w:jc w:val="both"/>
        <w:rPr>
          <w:b/>
        </w:rPr>
      </w:pPr>
    </w:p>
    <w:p w14:paraId="3F97827D" w14:textId="77777777" w:rsidR="008C4C4B" w:rsidRPr="00890C73" w:rsidRDefault="008C4C4B" w:rsidP="00B13F54">
      <w:pPr>
        <w:pStyle w:val="a"/>
        <w:numPr>
          <w:ilvl w:val="0"/>
          <w:numId w:val="32"/>
        </w:numPr>
        <w:shd w:val="clear" w:color="auto" w:fill="FFFFFF" w:themeFill="background1"/>
        <w:tabs>
          <w:tab w:val="clear" w:pos="1134"/>
          <w:tab w:val="right" w:pos="426"/>
        </w:tabs>
        <w:spacing w:before="120"/>
        <w:contextualSpacing/>
        <w:jc w:val="left"/>
        <w:rPr>
          <w:b/>
          <w:sz w:val="22"/>
          <w:szCs w:val="22"/>
        </w:rPr>
      </w:pPr>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3275C85B" w14:textId="77777777" w:rsidR="008C4C4B" w:rsidRPr="00F22E4C" w:rsidRDefault="008C4C4B" w:rsidP="00B13F54">
      <w:pPr>
        <w:pStyle w:val="a"/>
        <w:numPr>
          <w:ilvl w:val="0"/>
          <w:numId w:val="32"/>
        </w:numPr>
        <w:shd w:val="clear" w:color="auto" w:fill="FFFFFF" w:themeFill="background1"/>
        <w:tabs>
          <w:tab w:val="right" w:pos="426"/>
        </w:tabs>
        <w:rPr>
          <w:b/>
          <w:sz w:val="22"/>
          <w:szCs w:val="22"/>
        </w:rPr>
      </w:pPr>
      <w:proofErr w:type="spellStart"/>
      <w:r w:rsidRPr="00F22E4C">
        <w:rPr>
          <w:b/>
          <w:sz w:val="22"/>
          <w:szCs w:val="22"/>
        </w:rPr>
        <w:t>În</w:t>
      </w:r>
      <w:proofErr w:type="spellEnd"/>
      <w:r w:rsidRPr="00F22E4C">
        <w:rPr>
          <w:b/>
          <w:sz w:val="22"/>
          <w:szCs w:val="22"/>
        </w:rPr>
        <w:t xml:space="preserve"> </w:t>
      </w:r>
      <w:proofErr w:type="spellStart"/>
      <w:r w:rsidRPr="00F22E4C">
        <w:rPr>
          <w:b/>
          <w:sz w:val="22"/>
          <w:szCs w:val="22"/>
        </w:rPr>
        <w:t>cazul</w:t>
      </w:r>
      <w:proofErr w:type="spellEnd"/>
      <w:r w:rsidRPr="00F22E4C">
        <w:rPr>
          <w:b/>
          <w:sz w:val="22"/>
          <w:szCs w:val="22"/>
        </w:rPr>
        <w:t xml:space="preserve"> </w:t>
      </w:r>
      <w:proofErr w:type="spellStart"/>
      <w:r w:rsidRPr="00F22E4C">
        <w:rPr>
          <w:b/>
          <w:sz w:val="22"/>
          <w:szCs w:val="22"/>
        </w:rPr>
        <w:t>în</w:t>
      </w:r>
      <w:proofErr w:type="spellEnd"/>
      <w:r w:rsidRPr="00F22E4C">
        <w:rPr>
          <w:b/>
          <w:sz w:val="22"/>
          <w:szCs w:val="22"/>
        </w:rPr>
        <w:t xml:space="preserve"> care </w:t>
      </w:r>
      <w:proofErr w:type="spellStart"/>
      <w:r w:rsidRPr="00F22E4C">
        <w:rPr>
          <w:b/>
          <w:sz w:val="22"/>
          <w:szCs w:val="22"/>
        </w:rPr>
        <w:t>contractul</w:t>
      </w:r>
      <w:proofErr w:type="spellEnd"/>
      <w:r w:rsidRPr="00F22E4C">
        <w:rPr>
          <w:b/>
          <w:sz w:val="22"/>
          <w:szCs w:val="22"/>
        </w:rPr>
        <w:t xml:space="preserve"> </w:t>
      </w:r>
      <w:proofErr w:type="spellStart"/>
      <w:r w:rsidRPr="00F22E4C">
        <w:rPr>
          <w:b/>
          <w:sz w:val="22"/>
          <w:szCs w:val="22"/>
        </w:rPr>
        <w:t>este</w:t>
      </w:r>
      <w:proofErr w:type="spellEnd"/>
      <w:r w:rsidRPr="00F22E4C">
        <w:rPr>
          <w:b/>
          <w:sz w:val="22"/>
          <w:szCs w:val="22"/>
        </w:rPr>
        <w:t xml:space="preserve"> </w:t>
      </w:r>
      <w:proofErr w:type="spellStart"/>
      <w:r w:rsidRPr="00F22E4C">
        <w:rPr>
          <w:b/>
          <w:sz w:val="22"/>
          <w:szCs w:val="22"/>
        </w:rPr>
        <w:t>împărțit</w:t>
      </w:r>
      <w:proofErr w:type="spellEnd"/>
      <w:r w:rsidRPr="00F22E4C">
        <w:rPr>
          <w:b/>
          <w:sz w:val="22"/>
          <w:szCs w:val="22"/>
        </w:rPr>
        <w:t xml:space="preserve"> </w:t>
      </w:r>
      <w:proofErr w:type="spellStart"/>
      <w:r w:rsidRPr="00F22E4C">
        <w:rPr>
          <w:b/>
          <w:sz w:val="22"/>
          <w:szCs w:val="22"/>
        </w:rPr>
        <w:t>pe</w:t>
      </w:r>
      <w:proofErr w:type="spellEnd"/>
      <w:r w:rsidRPr="00F22E4C">
        <w:rPr>
          <w:b/>
          <w:sz w:val="22"/>
          <w:szCs w:val="22"/>
        </w:rPr>
        <w:t xml:space="preserve"> </w:t>
      </w:r>
      <w:proofErr w:type="spellStart"/>
      <w:r w:rsidRPr="00F22E4C">
        <w:rPr>
          <w:b/>
          <w:sz w:val="22"/>
          <w:szCs w:val="22"/>
        </w:rPr>
        <w:t>loturi</w:t>
      </w:r>
      <w:proofErr w:type="spellEnd"/>
      <w:r w:rsidRPr="00F22E4C">
        <w:rPr>
          <w:b/>
          <w:sz w:val="22"/>
          <w:szCs w:val="22"/>
        </w:rPr>
        <w:t xml:space="preserve">, un operator economic </w:t>
      </w:r>
      <w:proofErr w:type="spellStart"/>
      <w:r w:rsidRPr="00F22E4C">
        <w:rPr>
          <w:b/>
          <w:sz w:val="22"/>
          <w:szCs w:val="22"/>
        </w:rPr>
        <w:t>poate</w:t>
      </w:r>
      <w:proofErr w:type="spellEnd"/>
      <w:r w:rsidRPr="00F22E4C">
        <w:rPr>
          <w:b/>
          <w:sz w:val="22"/>
          <w:szCs w:val="22"/>
        </w:rPr>
        <w:t xml:space="preserve"> </w:t>
      </w:r>
      <w:proofErr w:type="spellStart"/>
      <w:r w:rsidRPr="00F22E4C">
        <w:rPr>
          <w:b/>
          <w:sz w:val="22"/>
          <w:szCs w:val="22"/>
        </w:rPr>
        <w:t>depune</w:t>
      </w:r>
      <w:proofErr w:type="spellEnd"/>
      <w:r w:rsidRPr="00F22E4C">
        <w:rPr>
          <w:b/>
          <w:sz w:val="22"/>
          <w:szCs w:val="22"/>
        </w:rPr>
        <w:t xml:space="preserve"> </w:t>
      </w:r>
    </w:p>
    <w:p w14:paraId="6B9427D1" w14:textId="77777777" w:rsidR="008C4C4B" w:rsidRPr="00890C73" w:rsidRDefault="008C4C4B" w:rsidP="008C4C4B">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2DC8782F" w14:textId="77777777" w:rsidR="008C4C4B" w:rsidRPr="00890C73" w:rsidRDefault="008C4C4B" w:rsidP="008C4C4B">
      <w:pPr>
        <w:shd w:val="clear" w:color="auto" w:fill="FFFFFF" w:themeFill="background1"/>
        <w:tabs>
          <w:tab w:val="right" w:pos="426"/>
        </w:tabs>
        <w:ind w:left="357"/>
        <w:rPr>
          <w:b/>
          <w:sz w:val="22"/>
          <w:szCs w:val="22"/>
          <w:lang w:val="en-US"/>
        </w:rPr>
      </w:pPr>
    </w:p>
    <w:p w14:paraId="7EB77544" w14:textId="77777777" w:rsidR="008C4C4B" w:rsidRPr="00890C73" w:rsidRDefault="008C4C4B" w:rsidP="00B13F54">
      <w:pPr>
        <w:numPr>
          <w:ilvl w:val="0"/>
          <w:numId w:val="20"/>
        </w:numPr>
        <w:shd w:val="clear" w:color="auto" w:fill="FFFFFF" w:themeFill="background1"/>
        <w:tabs>
          <w:tab w:val="right" w:pos="426"/>
        </w:tabs>
        <w:rPr>
          <w:sz w:val="22"/>
          <w:szCs w:val="22"/>
        </w:rPr>
      </w:pPr>
      <w:r w:rsidRPr="00890C73">
        <w:rPr>
          <w:sz w:val="22"/>
          <w:szCs w:val="22"/>
        </w:rPr>
        <w:t>Pentru un singur lot;</w:t>
      </w:r>
    </w:p>
    <w:p w14:paraId="5F1ABBDF" w14:textId="77777777" w:rsidR="008C4C4B" w:rsidRPr="00265C87" w:rsidRDefault="008C4C4B" w:rsidP="00B13F54">
      <w:pPr>
        <w:pStyle w:val="a"/>
        <w:numPr>
          <w:ilvl w:val="0"/>
          <w:numId w:val="32"/>
        </w:numPr>
        <w:shd w:val="clear" w:color="auto" w:fill="FFFFFF" w:themeFill="background1"/>
        <w:tabs>
          <w:tab w:val="right" w:pos="426"/>
        </w:tabs>
        <w:spacing w:before="120"/>
        <w:rPr>
          <w:sz w:val="22"/>
          <w:szCs w:val="22"/>
        </w:rPr>
      </w:pPr>
      <w:proofErr w:type="spellStart"/>
      <w:r w:rsidRPr="00265C87">
        <w:rPr>
          <w:b/>
          <w:sz w:val="22"/>
          <w:szCs w:val="22"/>
        </w:rPr>
        <w:lastRenderedPageBreak/>
        <w:t>Admiterea</w:t>
      </w:r>
      <w:proofErr w:type="spellEnd"/>
      <w:r w:rsidRPr="00265C87">
        <w:rPr>
          <w:b/>
          <w:sz w:val="22"/>
          <w:szCs w:val="22"/>
        </w:rPr>
        <w:t xml:space="preserve"> </w:t>
      </w:r>
      <w:proofErr w:type="spellStart"/>
      <w:r w:rsidRPr="00265C87">
        <w:rPr>
          <w:b/>
          <w:sz w:val="22"/>
          <w:szCs w:val="22"/>
        </w:rPr>
        <w:t>sau</w:t>
      </w:r>
      <w:proofErr w:type="spellEnd"/>
      <w:r w:rsidRPr="00265C87">
        <w:rPr>
          <w:b/>
          <w:sz w:val="22"/>
          <w:szCs w:val="22"/>
        </w:rPr>
        <w:t xml:space="preserve"> </w:t>
      </w:r>
      <w:proofErr w:type="spellStart"/>
      <w:r w:rsidRPr="00265C87">
        <w:rPr>
          <w:b/>
          <w:sz w:val="22"/>
          <w:szCs w:val="22"/>
        </w:rPr>
        <w:t>interzicerea</w:t>
      </w:r>
      <w:proofErr w:type="spellEnd"/>
      <w:r w:rsidRPr="00265C87">
        <w:rPr>
          <w:b/>
          <w:sz w:val="22"/>
          <w:szCs w:val="22"/>
        </w:rPr>
        <w:t xml:space="preserve"> </w:t>
      </w:r>
      <w:proofErr w:type="spellStart"/>
      <w:r w:rsidRPr="00265C87">
        <w:rPr>
          <w:b/>
          <w:sz w:val="22"/>
          <w:szCs w:val="22"/>
        </w:rPr>
        <w:t>ofertelor</w:t>
      </w:r>
      <w:proofErr w:type="spellEnd"/>
      <w:r w:rsidRPr="00265C87">
        <w:rPr>
          <w:b/>
          <w:sz w:val="22"/>
          <w:szCs w:val="22"/>
        </w:rPr>
        <w:t xml:space="preserve"> alternative: </w:t>
      </w:r>
      <w:r w:rsidRPr="00265C87">
        <w:rPr>
          <w:sz w:val="22"/>
          <w:szCs w:val="22"/>
        </w:rPr>
        <w:t xml:space="preserve">nu se </w:t>
      </w:r>
      <w:proofErr w:type="spellStart"/>
      <w:r w:rsidRPr="00265C87">
        <w:rPr>
          <w:sz w:val="22"/>
          <w:szCs w:val="22"/>
        </w:rPr>
        <w:t>admite</w:t>
      </w:r>
      <w:proofErr w:type="spellEnd"/>
    </w:p>
    <w:p w14:paraId="1FA631C1" w14:textId="77777777" w:rsidR="008C4C4B" w:rsidRPr="00995855" w:rsidRDefault="008C4C4B" w:rsidP="00B13F54">
      <w:pPr>
        <w:numPr>
          <w:ilvl w:val="0"/>
          <w:numId w:val="32"/>
        </w:numPr>
        <w:shd w:val="clear" w:color="auto" w:fill="FFFFFF" w:themeFill="background1"/>
        <w:tabs>
          <w:tab w:val="left" w:pos="0"/>
          <w:tab w:val="left" w:pos="284"/>
          <w:tab w:val="left" w:pos="426"/>
        </w:tabs>
        <w:suppressAutoHyphens/>
        <w:spacing w:before="120"/>
        <w:ind w:left="284" w:hanging="284"/>
        <w:rPr>
          <w:b/>
          <w:lang w:eastAsia="ru-RU"/>
        </w:rPr>
      </w:pPr>
      <w:r w:rsidRPr="00D0614F">
        <w:rPr>
          <w:b/>
          <w:sz w:val="22"/>
          <w:szCs w:val="22"/>
          <w:lang w:val="en-US"/>
        </w:rPr>
        <w:t xml:space="preserve">Termenii și condițiile de prestare/executare solicitați: </w:t>
      </w:r>
    </w:p>
    <w:p w14:paraId="45CF877D" w14:textId="18CFD851" w:rsidR="008C4C4B" w:rsidRPr="00995855" w:rsidRDefault="008C4C4B" w:rsidP="008C4C4B">
      <w:pPr>
        <w:shd w:val="clear" w:color="auto" w:fill="FFFFFF"/>
        <w:spacing w:before="100" w:beforeAutospacing="1" w:after="360"/>
        <w:ind w:left="360"/>
        <w:rPr>
          <w:b/>
          <w:sz w:val="28"/>
          <w:szCs w:val="28"/>
          <w:lang w:val="en-US"/>
        </w:rPr>
      </w:pPr>
      <w:r>
        <w:rPr>
          <w:b/>
          <w:spacing w:val="-2"/>
          <w:sz w:val="28"/>
          <w:szCs w:val="28"/>
        </w:rPr>
        <w:t>Î</w:t>
      </w:r>
      <w:r w:rsidRPr="00995855">
        <w:rPr>
          <w:b/>
          <w:spacing w:val="-2"/>
          <w:sz w:val="28"/>
          <w:szCs w:val="28"/>
        </w:rPr>
        <w:t>n calculul materialelor din devizul de cheltuieli propusă de operatorii economici cerința obligatorie pentru țigla metalică este:</w:t>
      </w:r>
      <w:r>
        <w:rPr>
          <w:b/>
          <w:spacing w:val="-2"/>
          <w:sz w:val="28"/>
          <w:szCs w:val="28"/>
        </w:rPr>
        <w:t xml:space="preserve"> </w:t>
      </w:r>
    </w:p>
    <w:p w14:paraId="458DA019" w14:textId="288E489C" w:rsidR="008C4C4B" w:rsidRPr="003D66B3" w:rsidRDefault="008C4C4B" w:rsidP="008C4C4B">
      <w:pPr>
        <w:shd w:val="clear" w:color="auto" w:fill="FFFFFF"/>
        <w:spacing w:after="615"/>
        <w:outlineLvl w:val="1"/>
        <w:rPr>
          <w:b/>
          <w:sz w:val="28"/>
          <w:szCs w:val="28"/>
          <w:u w:val="single"/>
          <w:lang w:val="en-US"/>
        </w:rPr>
      </w:pPr>
      <w:r w:rsidRPr="003D66B3">
        <w:rPr>
          <w:b/>
          <w:sz w:val="28"/>
          <w:szCs w:val="28"/>
          <w:u w:val="single"/>
          <w:lang w:val="en-US"/>
        </w:rPr>
        <w:t>Caracteristici tehnice</w:t>
      </w:r>
      <w:r w:rsidRPr="007C5A24">
        <w:rPr>
          <w:b/>
          <w:sz w:val="28"/>
          <w:szCs w:val="28"/>
          <w:u w:val="single"/>
          <w:lang w:val="en-US"/>
        </w:rPr>
        <w:t xml:space="preserve"> - </w:t>
      </w:r>
      <w:r w:rsidRPr="00995855">
        <w:rPr>
          <w:b/>
          <w:sz w:val="28"/>
          <w:szCs w:val="28"/>
          <w:highlight w:val="yellow"/>
          <w:u w:val="single"/>
          <w:lang w:val="en-US"/>
        </w:rPr>
        <w:t xml:space="preserve">Țigla Metalică , Optim Standard Structurat, 0,50 mm </w:t>
      </w:r>
      <w:r>
        <w:rPr>
          <w:b/>
          <w:sz w:val="28"/>
          <w:szCs w:val="28"/>
          <w:u w:val="single"/>
          <w:lang w:val="en-US"/>
        </w:rPr>
        <w:t>cu stulti de protectie</w:t>
      </w:r>
      <w:r w:rsidR="00F671EC">
        <w:rPr>
          <w:b/>
          <w:sz w:val="28"/>
          <w:szCs w:val="28"/>
          <w:u w:val="single"/>
          <w:lang w:val="en-US"/>
        </w:rPr>
        <w:t xml:space="preserve"> – sau analog</w:t>
      </w:r>
      <w:bookmarkStart w:id="45" w:name="_GoBack"/>
      <w:bookmarkEnd w:id="45"/>
    </w:p>
    <w:p w14:paraId="6543C92E" w14:textId="77777777" w:rsidR="008C4C4B" w:rsidRPr="00FC0E06" w:rsidRDefault="008C4C4B" w:rsidP="00B13F54">
      <w:pPr>
        <w:numPr>
          <w:ilvl w:val="0"/>
          <w:numId w:val="33"/>
        </w:numPr>
        <w:shd w:val="clear" w:color="auto" w:fill="FFFFFF"/>
        <w:spacing w:before="100" w:beforeAutospacing="1" w:after="360"/>
        <w:rPr>
          <w:b/>
          <w:sz w:val="28"/>
          <w:szCs w:val="28"/>
          <w:lang w:val="en-US"/>
        </w:rPr>
      </w:pPr>
      <w:r w:rsidRPr="003D66B3">
        <w:rPr>
          <w:b/>
          <w:color w:val="000000"/>
          <w:sz w:val="28"/>
          <w:szCs w:val="28"/>
          <w:lang w:val="en-US"/>
        </w:rPr>
        <w:t>Material</w:t>
      </w:r>
      <w:r>
        <w:rPr>
          <w:b/>
          <w:sz w:val="28"/>
          <w:szCs w:val="28"/>
          <w:lang w:val="en-US"/>
        </w:rPr>
        <w:t xml:space="preserve">  Tigla metalica vopsita</w:t>
      </w:r>
    </w:p>
    <w:p w14:paraId="7489CB57" w14:textId="77777777" w:rsidR="008C4C4B" w:rsidRPr="00FC0E06" w:rsidRDefault="008C4C4B" w:rsidP="00B13F54">
      <w:pPr>
        <w:pStyle w:val="a"/>
        <w:numPr>
          <w:ilvl w:val="0"/>
          <w:numId w:val="33"/>
        </w:numPr>
        <w:tabs>
          <w:tab w:val="clear" w:pos="1134"/>
        </w:tabs>
        <w:jc w:val="left"/>
        <w:rPr>
          <w:b/>
          <w:sz w:val="28"/>
          <w:szCs w:val="28"/>
        </w:rPr>
      </w:pPr>
      <w:proofErr w:type="spellStart"/>
      <w:r w:rsidRPr="00FC0E06">
        <w:rPr>
          <w:b/>
          <w:color w:val="000000"/>
          <w:sz w:val="28"/>
          <w:szCs w:val="28"/>
          <w:shd w:val="clear" w:color="auto" w:fill="FFFFFF"/>
        </w:rPr>
        <w:t>Garanție</w:t>
      </w:r>
      <w:proofErr w:type="spellEnd"/>
      <w:r w:rsidRPr="00FC0E06">
        <w:rPr>
          <w:b/>
          <w:color w:val="000000"/>
          <w:sz w:val="28"/>
          <w:szCs w:val="28"/>
          <w:shd w:val="clear" w:color="auto" w:fill="FFFFFF"/>
        </w:rPr>
        <w:t xml:space="preserve"> – </w:t>
      </w:r>
      <w:r w:rsidRPr="00FC0E06">
        <w:rPr>
          <w:b/>
          <w:sz w:val="28"/>
          <w:szCs w:val="28"/>
        </w:rPr>
        <w:t>1</w:t>
      </w:r>
      <w:r>
        <w:rPr>
          <w:b/>
          <w:sz w:val="28"/>
          <w:szCs w:val="28"/>
        </w:rPr>
        <w:t>5</w:t>
      </w:r>
      <w:r w:rsidRPr="00FC0E06">
        <w:rPr>
          <w:b/>
          <w:sz w:val="28"/>
          <w:szCs w:val="28"/>
        </w:rPr>
        <w:t>-</w:t>
      </w:r>
      <w:r>
        <w:rPr>
          <w:b/>
          <w:sz w:val="28"/>
          <w:szCs w:val="28"/>
        </w:rPr>
        <w:t>20</w:t>
      </w:r>
      <w:r w:rsidRPr="00FC0E06">
        <w:rPr>
          <w:b/>
          <w:sz w:val="28"/>
          <w:szCs w:val="28"/>
        </w:rPr>
        <w:t xml:space="preserve"> </w:t>
      </w:r>
      <w:proofErr w:type="spellStart"/>
      <w:r w:rsidRPr="00FC0E06">
        <w:rPr>
          <w:b/>
          <w:sz w:val="28"/>
          <w:szCs w:val="28"/>
        </w:rPr>
        <w:t>ani</w:t>
      </w:r>
      <w:proofErr w:type="spellEnd"/>
      <w:r w:rsidRPr="00FC0E06">
        <w:rPr>
          <w:b/>
          <w:sz w:val="28"/>
          <w:szCs w:val="28"/>
        </w:rPr>
        <w:t xml:space="preserve"> </w:t>
      </w:r>
      <w:proofErr w:type="spellStart"/>
      <w:r w:rsidRPr="00FC0E06">
        <w:rPr>
          <w:b/>
          <w:sz w:val="28"/>
          <w:szCs w:val="28"/>
        </w:rPr>
        <w:t>garanţie</w:t>
      </w:r>
      <w:proofErr w:type="spellEnd"/>
    </w:p>
    <w:p w14:paraId="654ABC71" w14:textId="77777777" w:rsidR="008C4C4B" w:rsidRPr="00995855" w:rsidRDefault="008C4C4B" w:rsidP="00B13F54">
      <w:pPr>
        <w:pStyle w:val="a"/>
        <w:numPr>
          <w:ilvl w:val="0"/>
          <w:numId w:val="33"/>
        </w:numPr>
        <w:shd w:val="clear" w:color="auto" w:fill="FFFFFF"/>
        <w:tabs>
          <w:tab w:val="clear" w:pos="1134"/>
        </w:tabs>
        <w:spacing w:before="100" w:beforeAutospacing="1" w:after="360"/>
        <w:jc w:val="left"/>
        <w:rPr>
          <w:b/>
          <w:sz w:val="28"/>
          <w:szCs w:val="28"/>
          <w:highlight w:val="yellow"/>
        </w:rPr>
      </w:pPr>
      <w:proofErr w:type="spellStart"/>
      <w:r w:rsidRPr="00FC0E06">
        <w:rPr>
          <w:b/>
          <w:sz w:val="28"/>
          <w:szCs w:val="28"/>
        </w:rPr>
        <w:t>Culoarea</w:t>
      </w:r>
      <w:proofErr w:type="spellEnd"/>
      <w:r w:rsidRPr="00FC0E06">
        <w:rPr>
          <w:b/>
          <w:spacing w:val="-5"/>
          <w:sz w:val="28"/>
          <w:szCs w:val="28"/>
        </w:rPr>
        <w:t xml:space="preserve"> </w:t>
      </w:r>
      <w:proofErr w:type="spellStart"/>
      <w:r w:rsidRPr="00FC0E06">
        <w:rPr>
          <w:b/>
          <w:sz w:val="28"/>
          <w:szCs w:val="28"/>
        </w:rPr>
        <w:t>țiglei</w:t>
      </w:r>
      <w:proofErr w:type="spellEnd"/>
      <w:r w:rsidRPr="00FC0E06">
        <w:rPr>
          <w:b/>
          <w:sz w:val="28"/>
          <w:szCs w:val="28"/>
        </w:rPr>
        <w:t xml:space="preserve"> -</w:t>
      </w:r>
      <w:r w:rsidRPr="00FC0E06">
        <w:rPr>
          <w:b/>
          <w:spacing w:val="-2"/>
          <w:sz w:val="28"/>
          <w:szCs w:val="28"/>
        </w:rPr>
        <w:t xml:space="preserve"> </w:t>
      </w:r>
      <w:proofErr w:type="spellStart"/>
      <w:r>
        <w:rPr>
          <w:b/>
          <w:spacing w:val="-2"/>
          <w:sz w:val="28"/>
          <w:szCs w:val="28"/>
          <w:highlight w:val="yellow"/>
        </w:rPr>
        <w:t>visinie</w:t>
      </w:r>
      <w:proofErr w:type="spellEnd"/>
    </w:p>
    <w:p w14:paraId="7F2C345B" w14:textId="77777777" w:rsidR="008C4C4B" w:rsidRPr="00995855" w:rsidRDefault="008C4C4B" w:rsidP="008C4C4B">
      <w:pPr>
        <w:widowControl w:val="0"/>
        <w:tabs>
          <w:tab w:val="left" w:pos="986"/>
        </w:tabs>
        <w:autoSpaceDE w:val="0"/>
        <w:autoSpaceDN w:val="0"/>
        <w:spacing w:before="127"/>
        <w:ind w:left="720" w:hanging="360"/>
        <w:rPr>
          <w:b/>
          <w:sz w:val="28"/>
          <w:szCs w:val="28"/>
        </w:rPr>
      </w:pPr>
      <w:r w:rsidRPr="00995855">
        <w:rPr>
          <w:b/>
          <w:sz w:val="28"/>
          <w:szCs w:val="28"/>
        </w:rPr>
        <w:t>termenul</w:t>
      </w:r>
      <w:r w:rsidRPr="00995855">
        <w:rPr>
          <w:b/>
          <w:spacing w:val="-9"/>
          <w:sz w:val="28"/>
          <w:szCs w:val="28"/>
        </w:rPr>
        <w:t xml:space="preserve"> </w:t>
      </w:r>
      <w:r w:rsidRPr="00995855">
        <w:rPr>
          <w:b/>
          <w:sz w:val="28"/>
          <w:szCs w:val="28"/>
        </w:rPr>
        <w:t>de</w:t>
      </w:r>
      <w:r w:rsidRPr="00995855">
        <w:rPr>
          <w:b/>
          <w:spacing w:val="-3"/>
          <w:sz w:val="28"/>
          <w:szCs w:val="28"/>
        </w:rPr>
        <w:t xml:space="preserve"> </w:t>
      </w:r>
      <w:r w:rsidRPr="00995855">
        <w:rPr>
          <w:b/>
          <w:sz w:val="28"/>
          <w:szCs w:val="28"/>
        </w:rPr>
        <w:t>îndeplinire</w:t>
      </w:r>
      <w:r w:rsidRPr="00995855">
        <w:rPr>
          <w:b/>
          <w:spacing w:val="-2"/>
          <w:sz w:val="28"/>
          <w:szCs w:val="28"/>
        </w:rPr>
        <w:t xml:space="preserve"> </w:t>
      </w:r>
      <w:r w:rsidRPr="00995855">
        <w:rPr>
          <w:b/>
          <w:sz w:val="28"/>
          <w:szCs w:val="28"/>
        </w:rPr>
        <w:t>a</w:t>
      </w:r>
      <w:r w:rsidRPr="00995855">
        <w:rPr>
          <w:b/>
          <w:spacing w:val="-2"/>
          <w:sz w:val="28"/>
          <w:szCs w:val="28"/>
        </w:rPr>
        <w:t xml:space="preserve"> </w:t>
      </w:r>
      <w:r w:rsidRPr="00995855">
        <w:rPr>
          <w:b/>
          <w:sz w:val="28"/>
          <w:szCs w:val="28"/>
        </w:rPr>
        <w:t>lucrărilor</w:t>
      </w:r>
      <w:r w:rsidRPr="00995855">
        <w:rPr>
          <w:b/>
          <w:spacing w:val="56"/>
          <w:sz w:val="28"/>
          <w:szCs w:val="28"/>
        </w:rPr>
        <w:t xml:space="preserve"> </w:t>
      </w:r>
      <w:r w:rsidRPr="00FE0111">
        <w:rPr>
          <w:b/>
          <w:sz w:val="28"/>
          <w:szCs w:val="28"/>
          <w:highlight w:val="yellow"/>
        </w:rPr>
        <w:t>____</w:t>
      </w:r>
      <w:r>
        <w:rPr>
          <w:b/>
          <w:sz w:val="28"/>
          <w:szCs w:val="28"/>
          <w:highlight w:val="yellow"/>
        </w:rPr>
        <w:t>3</w:t>
      </w:r>
      <w:r w:rsidRPr="00FE0111">
        <w:rPr>
          <w:b/>
          <w:sz w:val="28"/>
          <w:szCs w:val="28"/>
          <w:highlight w:val="yellow"/>
        </w:rPr>
        <w:t>_</w:t>
      </w:r>
      <w:r w:rsidRPr="00995855">
        <w:rPr>
          <w:b/>
          <w:spacing w:val="-2"/>
          <w:sz w:val="28"/>
          <w:szCs w:val="28"/>
        </w:rPr>
        <w:t xml:space="preserve"> </w:t>
      </w:r>
      <w:r w:rsidRPr="00995855">
        <w:rPr>
          <w:b/>
          <w:sz w:val="28"/>
          <w:szCs w:val="28"/>
        </w:rPr>
        <w:t>luni</w:t>
      </w:r>
      <w:r w:rsidRPr="00995855">
        <w:rPr>
          <w:b/>
          <w:spacing w:val="-1"/>
          <w:sz w:val="28"/>
          <w:szCs w:val="28"/>
        </w:rPr>
        <w:t xml:space="preserve"> </w:t>
      </w:r>
      <w:r w:rsidRPr="00995855">
        <w:rPr>
          <w:b/>
          <w:sz w:val="28"/>
          <w:szCs w:val="28"/>
        </w:rPr>
        <w:t>de</w:t>
      </w:r>
      <w:r w:rsidRPr="00995855">
        <w:rPr>
          <w:b/>
          <w:spacing w:val="-8"/>
          <w:sz w:val="28"/>
          <w:szCs w:val="28"/>
        </w:rPr>
        <w:t xml:space="preserve"> </w:t>
      </w:r>
      <w:r w:rsidRPr="00995855">
        <w:rPr>
          <w:b/>
          <w:sz w:val="28"/>
          <w:szCs w:val="28"/>
        </w:rPr>
        <w:t>la</w:t>
      </w:r>
      <w:r w:rsidRPr="00995855">
        <w:rPr>
          <w:b/>
          <w:spacing w:val="-2"/>
          <w:sz w:val="28"/>
          <w:szCs w:val="28"/>
        </w:rPr>
        <w:t xml:space="preserve"> </w:t>
      </w:r>
      <w:r w:rsidRPr="00995855">
        <w:rPr>
          <w:b/>
          <w:sz w:val="28"/>
          <w:szCs w:val="28"/>
        </w:rPr>
        <w:t>semnarea</w:t>
      </w:r>
      <w:r w:rsidRPr="00995855">
        <w:rPr>
          <w:b/>
          <w:spacing w:val="-1"/>
          <w:sz w:val="28"/>
          <w:szCs w:val="28"/>
        </w:rPr>
        <w:t xml:space="preserve"> </w:t>
      </w:r>
      <w:r w:rsidRPr="00995855">
        <w:rPr>
          <w:b/>
          <w:spacing w:val="-2"/>
          <w:sz w:val="28"/>
          <w:szCs w:val="28"/>
        </w:rPr>
        <w:t>contractului.</w:t>
      </w:r>
    </w:p>
    <w:p w14:paraId="5DE18A2E" w14:textId="77777777" w:rsidR="008C4C4B" w:rsidRPr="00995855" w:rsidRDefault="008C4C4B" w:rsidP="008C4C4B">
      <w:pPr>
        <w:shd w:val="clear" w:color="auto" w:fill="FFFFFF" w:themeFill="background1"/>
        <w:tabs>
          <w:tab w:val="left" w:pos="0"/>
          <w:tab w:val="left" w:pos="284"/>
          <w:tab w:val="left" w:pos="426"/>
        </w:tabs>
        <w:suppressAutoHyphens/>
        <w:spacing w:before="120"/>
        <w:ind w:left="284"/>
        <w:rPr>
          <w:b/>
          <w:lang w:val="en-US" w:eastAsia="ru-RU"/>
        </w:rPr>
      </w:pPr>
    </w:p>
    <w:p w14:paraId="307F021E" w14:textId="77777777" w:rsidR="008C4C4B" w:rsidRPr="00D0614F" w:rsidRDefault="008C4C4B" w:rsidP="00B13F54">
      <w:pPr>
        <w:numPr>
          <w:ilvl w:val="0"/>
          <w:numId w:val="32"/>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4</w:t>
      </w:r>
    </w:p>
    <w:p w14:paraId="138118F6" w14:textId="77777777" w:rsidR="008C4C4B" w:rsidRPr="00890C73" w:rsidRDefault="008C4C4B" w:rsidP="00B13F54">
      <w:pPr>
        <w:numPr>
          <w:ilvl w:val="0"/>
          <w:numId w:val="32"/>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5AA74399" w14:textId="77777777" w:rsidR="008C4C4B" w:rsidRPr="00890C73" w:rsidRDefault="008C4C4B" w:rsidP="00B13F54">
      <w:pPr>
        <w:numPr>
          <w:ilvl w:val="0"/>
          <w:numId w:val="32"/>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5DD92131" w14:textId="77777777" w:rsidR="008C4C4B" w:rsidRPr="00890C73" w:rsidRDefault="008C4C4B" w:rsidP="00B13F54">
      <w:pPr>
        <w:numPr>
          <w:ilvl w:val="0"/>
          <w:numId w:val="32"/>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8C4C4B" w:rsidRPr="007406FF" w14:paraId="1E70EE50" w14:textId="77777777" w:rsidTr="00202735">
        <w:trPr>
          <w:trHeight w:val="700"/>
        </w:trPr>
        <w:tc>
          <w:tcPr>
            <w:tcW w:w="572" w:type="dxa"/>
            <w:shd w:val="clear" w:color="auto" w:fill="D9D9D9"/>
          </w:tcPr>
          <w:p w14:paraId="6DDB421E" w14:textId="77777777" w:rsidR="008C4C4B" w:rsidRPr="007406FF" w:rsidRDefault="008C4C4B" w:rsidP="00202735">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0F8479A1" w14:textId="77777777" w:rsidR="008C4C4B" w:rsidRPr="007406FF" w:rsidRDefault="008C4C4B" w:rsidP="00202735">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683ACB5C" w14:textId="77777777" w:rsidR="008C4C4B" w:rsidRPr="007406FF" w:rsidRDefault="008C4C4B" w:rsidP="00202735">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32987944" w14:textId="77777777" w:rsidR="008C4C4B" w:rsidRPr="007406FF" w:rsidRDefault="008C4C4B" w:rsidP="00202735">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C4C4B" w:rsidRPr="001A375D" w14:paraId="6585C9F7" w14:textId="77777777" w:rsidTr="00202735">
        <w:trPr>
          <w:trHeight w:val="802"/>
        </w:trPr>
        <w:tc>
          <w:tcPr>
            <w:tcW w:w="572" w:type="dxa"/>
            <w:shd w:val="clear" w:color="auto" w:fill="FFFF00"/>
          </w:tcPr>
          <w:p w14:paraId="6D7326E9" w14:textId="77777777" w:rsidR="008C4C4B" w:rsidRPr="001A375D" w:rsidRDefault="008C4C4B" w:rsidP="00202735">
            <w:pPr>
              <w:pStyle w:val="TableParagraph"/>
              <w:spacing w:before="103"/>
              <w:ind w:left="105"/>
              <w:rPr>
                <w:sz w:val="20"/>
                <w:szCs w:val="20"/>
              </w:rPr>
            </w:pPr>
            <w:r w:rsidRPr="001A375D">
              <w:rPr>
                <w:sz w:val="20"/>
                <w:szCs w:val="20"/>
              </w:rPr>
              <w:t>1</w:t>
            </w:r>
          </w:p>
        </w:tc>
        <w:tc>
          <w:tcPr>
            <w:tcW w:w="3779" w:type="dxa"/>
            <w:shd w:val="clear" w:color="auto" w:fill="FFFF00"/>
          </w:tcPr>
          <w:p w14:paraId="75A8AD28" w14:textId="77777777" w:rsidR="008C4C4B" w:rsidRPr="00E53C42" w:rsidRDefault="008C4C4B" w:rsidP="00202735">
            <w:pPr>
              <w:tabs>
                <w:tab w:val="left" w:pos="612"/>
                <w:tab w:val="left" w:pos="1568"/>
              </w:tabs>
              <w:spacing w:before="120" w:after="120"/>
              <w:rPr>
                <w:iCs/>
                <w:sz w:val="20"/>
                <w:szCs w:val="20"/>
              </w:rPr>
            </w:pPr>
            <w:r>
              <w:rPr>
                <w:iCs/>
                <w:sz w:val="20"/>
                <w:szCs w:val="20"/>
              </w:rPr>
              <w:t>Propunearea financiară</w:t>
            </w:r>
            <w:r w:rsidRPr="00E53C42">
              <w:rPr>
                <w:iCs/>
                <w:sz w:val="20"/>
                <w:szCs w:val="20"/>
              </w:rPr>
              <w:t xml:space="preserve"> </w:t>
            </w:r>
          </w:p>
        </w:tc>
        <w:tc>
          <w:tcPr>
            <w:tcW w:w="4042" w:type="dxa"/>
            <w:gridSpan w:val="2"/>
            <w:shd w:val="clear" w:color="auto" w:fill="FFFF00"/>
          </w:tcPr>
          <w:p w14:paraId="6307C2C0" w14:textId="77777777" w:rsidR="008C4C4B" w:rsidRPr="00E53C42" w:rsidRDefault="008C4C4B" w:rsidP="00202735">
            <w:pPr>
              <w:tabs>
                <w:tab w:val="left" w:pos="612"/>
                <w:tab w:val="left" w:pos="1568"/>
              </w:tabs>
              <w:spacing w:before="120" w:after="120"/>
              <w:rPr>
                <w:iCs/>
                <w:sz w:val="20"/>
                <w:szCs w:val="20"/>
                <w:lang w:val="en-US"/>
              </w:rPr>
            </w:pPr>
            <w:r w:rsidRPr="00E53C42">
              <w:rPr>
                <w:iCs/>
                <w:sz w:val="20"/>
                <w:szCs w:val="20"/>
                <w:lang w:val="en-US"/>
              </w:rPr>
              <w:t xml:space="preserve">Formularul ofertei , </w:t>
            </w:r>
            <w:r w:rsidRPr="00E53C42">
              <w:rPr>
                <w:sz w:val="20"/>
                <w:szCs w:val="20"/>
                <w:lang w:val="en-US"/>
              </w:rPr>
              <w:t>semnat electronic de catre operatorul ecoomic</w:t>
            </w:r>
          </w:p>
        </w:tc>
        <w:tc>
          <w:tcPr>
            <w:tcW w:w="1182" w:type="dxa"/>
            <w:shd w:val="clear" w:color="auto" w:fill="FFFF00"/>
          </w:tcPr>
          <w:p w14:paraId="3BC73D41" w14:textId="77777777" w:rsidR="008C4C4B" w:rsidRPr="00E53C42" w:rsidRDefault="008C4C4B" w:rsidP="00202735">
            <w:pPr>
              <w:tabs>
                <w:tab w:val="left" w:pos="612"/>
                <w:tab w:val="left" w:pos="1568"/>
              </w:tabs>
              <w:spacing w:before="120" w:after="120"/>
              <w:jc w:val="center"/>
              <w:rPr>
                <w:b/>
                <w:iCs/>
                <w:sz w:val="20"/>
                <w:szCs w:val="20"/>
              </w:rPr>
            </w:pPr>
            <w:r w:rsidRPr="00E53C42">
              <w:rPr>
                <w:b/>
                <w:iCs/>
                <w:sz w:val="20"/>
                <w:szCs w:val="20"/>
              </w:rPr>
              <w:t>obligator</w:t>
            </w:r>
          </w:p>
        </w:tc>
      </w:tr>
      <w:tr w:rsidR="008C4C4B" w:rsidRPr="001A375D" w14:paraId="41178184" w14:textId="77777777" w:rsidTr="00202735">
        <w:trPr>
          <w:trHeight w:val="575"/>
        </w:trPr>
        <w:tc>
          <w:tcPr>
            <w:tcW w:w="572" w:type="dxa"/>
            <w:shd w:val="clear" w:color="auto" w:fill="FFFF00"/>
          </w:tcPr>
          <w:p w14:paraId="58A20363" w14:textId="77777777" w:rsidR="008C4C4B" w:rsidRPr="001A375D" w:rsidRDefault="008C4C4B" w:rsidP="00202735">
            <w:pPr>
              <w:pStyle w:val="TableParagraph"/>
              <w:spacing w:before="103"/>
              <w:ind w:left="105"/>
              <w:rPr>
                <w:sz w:val="20"/>
                <w:szCs w:val="20"/>
              </w:rPr>
            </w:pPr>
            <w:r w:rsidRPr="001A375D">
              <w:rPr>
                <w:sz w:val="20"/>
                <w:szCs w:val="20"/>
              </w:rPr>
              <w:t>2</w:t>
            </w:r>
          </w:p>
        </w:tc>
        <w:tc>
          <w:tcPr>
            <w:tcW w:w="3779" w:type="dxa"/>
            <w:shd w:val="clear" w:color="auto" w:fill="FFFF00"/>
          </w:tcPr>
          <w:p w14:paraId="5A68D411" w14:textId="77777777" w:rsidR="008C4C4B" w:rsidRPr="00E53C42" w:rsidRDefault="008C4C4B" w:rsidP="00202735">
            <w:pPr>
              <w:tabs>
                <w:tab w:val="left" w:pos="612"/>
                <w:tab w:val="left" w:pos="1568"/>
              </w:tabs>
              <w:spacing w:before="120" w:after="120"/>
              <w:rPr>
                <w:iCs/>
                <w:sz w:val="20"/>
                <w:szCs w:val="20"/>
              </w:rPr>
            </w:pPr>
            <w:r>
              <w:rPr>
                <w:iCs/>
                <w:sz w:val="20"/>
                <w:szCs w:val="20"/>
              </w:rPr>
              <w:t>Propunerea tehnică</w:t>
            </w:r>
          </w:p>
        </w:tc>
        <w:tc>
          <w:tcPr>
            <w:tcW w:w="4042" w:type="dxa"/>
            <w:gridSpan w:val="2"/>
            <w:shd w:val="clear" w:color="auto" w:fill="FFFF00"/>
          </w:tcPr>
          <w:p w14:paraId="029C679F" w14:textId="77777777" w:rsidR="008C4C4B" w:rsidRPr="00E53C42" w:rsidRDefault="008C4C4B" w:rsidP="00202735">
            <w:pPr>
              <w:tabs>
                <w:tab w:val="left" w:pos="612"/>
                <w:tab w:val="left" w:pos="1568"/>
              </w:tabs>
              <w:spacing w:before="120" w:after="120"/>
              <w:rPr>
                <w:iCs/>
                <w:sz w:val="20"/>
                <w:szCs w:val="20"/>
                <w:lang w:val="en-US"/>
              </w:rPr>
            </w:pPr>
            <w:r w:rsidRPr="00E53C42">
              <w:rPr>
                <w:iCs/>
                <w:sz w:val="20"/>
                <w:szCs w:val="20"/>
                <w:lang w:val="en-US"/>
              </w:rPr>
              <w:t xml:space="preserve">Devize de cheltuieli, </w:t>
            </w:r>
            <w:r w:rsidRPr="00E53C42">
              <w:rPr>
                <w:sz w:val="20"/>
                <w:szCs w:val="20"/>
                <w:lang w:val="en-US"/>
              </w:rPr>
              <w:t xml:space="preserve"> semnat electronic de catre operatorul ecoomic</w:t>
            </w:r>
          </w:p>
        </w:tc>
        <w:tc>
          <w:tcPr>
            <w:tcW w:w="1182" w:type="dxa"/>
            <w:shd w:val="clear" w:color="auto" w:fill="FFFF00"/>
          </w:tcPr>
          <w:p w14:paraId="453FF143" w14:textId="77777777" w:rsidR="008C4C4B" w:rsidRPr="00E53C42" w:rsidRDefault="008C4C4B" w:rsidP="00202735">
            <w:pPr>
              <w:tabs>
                <w:tab w:val="left" w:pos="1568"/>
              </w:tabs>
              <w:rPr>
                <w:sz w:val="20"/>
                <w:szCs w:val="20"/>
              </w:rPr>
            </w:pPr>
            <w:r w:rsidRPr="00AF27E7">
              <w:rPr>
                <w:b/>
                <w:iCs/>
                <w:sz w:val="20"/>
                <w:szCs w:val="20"/>
              </w:rPr>
              <w:t>obligator</w:t>
            </w:r>
          </w:p>
        </w:tc>
      </w:tr>
      <w:tr w:rsidR="008C4C4B" w:rsidRPr="001A375D" w14:paraId="0C68DB7C" w14:textId="77777777" w:rsidTr="00202735">
        <w:trPr>
          <w:trHeight w:val="627"/>
        </w:trPr>
        <w:tc>
          <w:tcPr>
            <w:tcW w:w="572" w:type="dxa"/>
            <w:shd w:val="clear" w:color="auto" w:fill="FFFF00"/>
          </w:tcPr>
          <w:p w14:paraId="3DD07E31" w14:textId="77777777" w:rsidR="008C4C4B" w:rsidRPr="001A375D" w:rsidRDefault="008C4C4B" w:rsidP="00202735">
            <w:pPr>
              <w:pStyle w:val="TableParagraph"/>
              <w:spacing w:before="108"/>
              <w:ind w:left="105"/>
              <w:rPr>
                <w:sz w:val="20"/>
                <w:szCs w:val="20"/>
              </w:rPr>
            </w:pPr>
            <w:r w:rsidRPr="001A375D">
              <w:rPr>
                <w:sz w:val="20"/>
                <w:szCs w:val="20"/>
              </w:rPr>
              <w:t>3</w:t>
            </w:r>
          </w:p>
        </w:tc>
        <w:tc>
          <w:tcPr>
            <w:tcW w:w="3779" w:type="dxa"/>
            <w:shd w:val="clear" w:color="auto" w:fill="FFFF00"/>
          </w:tcPr>
          <w:p w14:paraId="02860475" w14:textId="77777777" w:rsidR="008C4C4B" w:rsidRPr="00E53C42" w:rsidRDefault="008C4C4B" w:rsidP="00202735">
            <w:pPr>
              <w:pStyle w:val="a8"/>
              <w:tabs>
                <w:tab w:val="left" w:pos="567"/>
                <w:tab w:val="left" w:pos="1568"/>
              </w:tabs>
            </w:pPr>
            <w:r w:rsidRPr="00E53C42">
              <w:t>CERERE DE PARTICIPARE</w:t>
            </w:r>
          </w:p>
        </w:tc>
        <w:tc>
          <w:tcPr>
            <w:tcW w:w="4042" w:type="dxa"/>
            <w:gridSpan w:val="2"/>
            <w:shd w:val="clear" w:color="auto" w:fill="FFFF00"/>
          </w:tcPr>
          <w:p w14:paraId="6A65AA22" w14:textId="77777777" w:rsidR="008C4C4B" w:rsidRPr="00E53C42" w:rsidRDefault="008C4C4B" w:rsidP="00202735">
            <w:pPr>
              <w:tabs>
                <w:tab w:val="left" w:pos="1568"/>
              </w:tabs>
              <w:rPr>
                <w:sz w:val="20"/>
                <w:szCs w:val="20"/>
                <w:lang w:val="en-US"/>
              </w:rPr>
            </w:pPr>
            <w:r w:rsidRPr="00E53C42">
              <w:rPr>
                <w:sz w:val="20"/>
                <w:szCs w:val="20"/>
                <w:lang w:val="en-US"/>
              </w:rPr>
              <w:t>Anexa nr. 7 Semnat electronic de către operatorul economici</w:t>
            </w:r>
          </w:p>
        </w:tc>
        <w:tc>
          <w:tcPr>
            <w:tcW w:w="1182" w:type="dxa"/>
            <w:shd w:val="clear" w:color="auto" w:fill="FFFF00"/>
          </w:tcPr>
          <w:p w14:paraId="593CCBF2" w14:textId="77777777" w:rsidR="008C4C4B" w:rsidRPr="00E53C42" w:rsidRDefault="008C4C4B" w:rsidP="00202735">
            <w:pPr>
              <w:tabs>
                <w:tab w:val="left" w:pos="1568"/>
              </w:tabs>
              <w:rPr>
                <w:sz w:val="20"/>
                <w:szCs w:val="20"/>
              </w:rPr>
            </w:pPr>
            <w:r w:rsidRPr="00AF27E7">
              <w:rPr>
                <w:b/>
                <w:iCs/>
                <w:sz w:val="20"/>
                <w:szCs w:val="20"/>
              </w:rPr>
              <w:t>obligator</w:t>
            </w:r>
          </w:p>
        </w:tc>
      </w:tr>
      <w:tr w:rsidR="008C4C4B" w:rsidRPr="001A375D" w14:paraId="19F19E46" w14:textId="77777777" w:rsidTr="00202735">
        <w:trPr>
          <w:trHeight w:val="627"/>
        </w:trPr>
        <w:tc>
          <w:tcPr>
            <w:tcW w:w="572" w:type="dxa"/>
            <w:shd w:val="clear" w:color="auto" w:fill="FFFF00"/>
          </w:tcPr>
          <w:p w14:paraId="2DB8CBFC" w14:textId="77777777" w:rsidR="008C4C4B" w:rsidRPr="001A375D" w:rsidRDefault="008C4C4B" w:rsidP="00202735">
            <w:pPr>
              <w:pStyle w:val="TableParagraph"/>
              <w:spacing w:before="108"/>
              <w:ind w:left="105"/>
              <w:rPr>
                <w:sz w:val="20"/>
                <w:szCs w:val="20"/>
              </w:rPr>
            </w:pPr>
            <w:r w:rsidRPr="001A375D">
              <w:rPr>
                <w:sz w:val="20"/>
                <w:szCs w:val="20"/>
              </w:rPr>
              <w:t>4</w:t>
            </w:r>
          </w:p>
        </w:tc>
        <w:tc>
          <w:tcPr>
            <w:tcW w:w="3779" w:type="dxa"/>
            <w:shd w:val="clear" w:color="auto" w:fill="FFFF00"/>
          </w:tcPr>
          <w:p w14:paraId="25765545" w14:textId="77777777" w:rsidR="008C4C4B" w:rsidRPr="00CF74A7" w:rsidRDefault="008C4C4B" w:rsidP="00202735">
            <w:pPr>
              <w:pStyle w:val="TableParagraph"/>
              <w:tabs>
                <w:tab w:val="left" w:pos="1568"/>
              </w:tabs>
              <w:spacing w:line="270" w:lineRule="exact"/>
              <w:ind w:left="4"/>
              <w:rPr>
                <w:sz w:val="20"/>
                <w:szCs w:val="20"/>
              </w:rPr>
            </w:pPr>
            <w:r w:rsidRPr="00E53C42">
              <w:rPr>
                <w:sz w:val="20"/>
                <w:szCs w:val="20"/>
              </w:rPr>
              <w:t>DECLARAŢIE</w:t>
            </w:r>
            <w:r>
              <w:rPr>
                <w:sz w:val="20"/>
                <w:szCs w:val="20"/>
              </w:rPr>
              <w:t xml:space="preserve"> </w:t>
            </w:r>
            <w:r w:rsidRPr="00E53C42">
              <w:rPr>
                <w:sz w:val="20"/>
                <w:szCs w:val="20"/>
              </w:rPr>
              <w:t>privind valabilitatea ofertei</w:t>
            </w:r>
          </w:p>
        </w:tc>
        <w:tc>
          <w:tcPr>
            <w:tcW w:w="4042" w:type="dxa"/>
            <w:gridSpan w:val="2"/>
            <w:shd w:val="clear" w:color="auto" w:fill="FFFF00"/>
          </w:tcPr>
          <w:p w14:paraId="47B1FFEC" w14:textId="77777777" w:rsidR="008C4C4B" w:rsidRPr="00E53C42" w:rsidRDefault="008C4C4B" w:rsidP="00202735">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12B3E1FF" w14:textId="77777777" w:rsidR="008C4C4B" w:rsidRPr="00E53C42" w:rsidRDefault="008C4C4B" w:rsidP="00202735">
            <w:pPr>
              <w:tabs>
                <w:tab w:val="left" w:pos="1568"/>
              </w:tabs>
              <w:rPr>
                <w:sz w:val="20"/>
                <w:szCs w:val="20"/>
              </w:rPr>
            </w:pPr>
            <w:r w:rsidRPr="00AF27E7">
              <w:rPr>
                <w:b/>
                <w:iCs/>
                <w:sz w:val="20"/>
                <w:szCs w:val="20"/>
              </w:rPr>
              <w:t>obligator</w:t>
            </w:r>
          </w:p>
        </w:tc>
      </w:tr>
      <w:tr w:rsidR="008C4C4B" w:rsidRPr="001A375D" w14:paraId="6C601FE4" w14:textId="77777777" w:rsidTr="00202735">
        <w:trPr>
          <w:trHeight w:val="627"/>
        </w:trPr>
        <w:tc>
          <w:tcPr>
            <w:tcW w:w="572" w:type="dxa"/>
            <w:shd w:val="clear" w:color="auto" w:fill="FFFF00"/>
          </w:tcPr>
          <w:p w14:paraId="6551A477" w14:textId="77777777" w:rsidR="008C4C4B" w:rsidRPr="001A375D" w:rsidRDefault="008C4C4B" w:rsidP="00202735">
            <w:pPr>
              <w:pStyle w:val="TableParagraph"/>
              <w:spacing w:before="108"/>
              <w:ind w:left="105"/>
              <w:rPr>
                <w:sz w:val="20"/>
                <w:szCs w:val="20"/>
              </w:rPr>
            </w:pPr>
            <w:r w:rsidRPr="001A375D">
              <w:rPr>
                <w:sz w:val="20"/>
                <w:szCs w:val="20"/>
              </w:rPr>
              <w:t>5</w:t>
            </w:r>
          </w:p>
        </w:tc>
        <w:tc>
          <w:tcPr>
            <w:tcW w:w="3779" w:type="dxa"/>
            <w:shd w:val="clear" w:color="auto" w:fill="FFFF00"/>
          </w:tcPr>
          <w:p w14:paraId="081F5C8D" w14:textId="77777777" w:rsidR="008C4C4B" w:rsidRPr="00E53C42" w:rsidRDefault="008C4C4B" w:rsidP="00202735">
            <w:pPr>
              <w:tabs>
                <w:tab w:val="left" w:pos="612"/>
                <w:tab w:val="left" w:pos="1568"/>
              </w:tabs>
              <w:spacing w:before="120" w:after="120"/>
              <w:rPr>
                <w:iCs/>
                <w:sz w:val="20"/>
                <w:szCs w:val="20"/>
              </w:rPr>
            </w:pPr>
            <w:r w:rsidRPr="00E53C42">
              <w:rPr>
                <w:iCs/>
                <w:sz w:val="20"/>
                <w:szCs w:val="20"/>
              </w:rPr>
              <w:t>DUAE</w:t>
            </w:r>
          </w:p>
        </w:tc>
        <w:tc>
          <w:tcPr>
            <w:tcW w:w="4042" w:type="dxa"/>
            <w:gridSpan w:val="2"/>
            <w:shd w:val="clear" w:color="auto" w:fill="FFFF00"/>
          </w:tcPr>
          <w:p w14:paraId="362E2F3E" w14:textId="77777777" w:rsidR="008C4C4B" w:rsidRPr="00E53C42" w:rsidRDefault="008C4C4B" w:rsidP="00202735">
            <w:pPr>
              <w:tabs>
                <w:tab w:val="left" w:pos="612"/>
                <w:tab w:val="left" w:pos="1568"/>
              </w:tabs>
              <w:spacing w:before="120" w:after="120"/>
              <w:rPr>
                <w:iCs/>
                <w:sz w:val="20"/>
                <w:szCs w:val="20"/>
                <w:lang w:val="en-US"/>
              </w:rPr>
            </w:pPr>
            <w:r w:rsidRPr="00E53C42">
              <w:rPr>
                <w:sz w:val="20"/>
                <w:szCs w:val="20"/>
                <w:lang w:val="en-US"/>
              </w:rPr>
              <w:t>Semnat electronic de către operatorul economici</w:t>
            </w:r>
          </w:p>
        </w:tc>
        <w:tc>
          <w:tcPr>
            <w:tcW w:w="1182" w:type="dxa"/>
            <w:shd w:val="clear" w:color="auto" w:fill="FFFF00"/>
          </w:tcPr>
          <w:p w14:paraId="24D722D6" w14:textId="77777777" w:rsidR="008C4C4B" w:rsidRPr="00E53C42" w:rsidRDefault="008C4C4B" w:rsidP="00202735">
            <w:pPr>
              <w:tabs>
                <w:tab w:val="left" w:pos="1568"/>
              </w:tabs>
              <w:rPr>
                <w:sz w:val="20"/>
                <w:szCs w:val="20"/>
              </w:rPr>
            </w:pPr>
            <w:r w:rsidRPr="00AF27E7">
              <w:rPr>
                <w:b/>
                <w:iCs/>
                <w:sz w:val="20"/>
                <w:szCs w:val="20"/>
              </w:rPr>
              <w:t>obligator</w:t>
            </w:r>
          </w:p>
        </w:tc>
      </w:tr>
      <w:tr w:rsidR="008C4C4B" w:rsidRPr="001A375D" w14:paraId="483AA635" w14:textId="77777777" w:rsidTr="00202735">
        <w:trPr>
          <w:trHeight w:val="627"/>
        </w:trPr>
        <w:tc>
          <w:tcPr>
            <w:tcW w:w="572" w:type="dxa"/>
            <w:shd w:val="clear" w:color="auto" w:fill="FFFF00"/>
          </w:tcPr>
          <w:p w14:paraId="3EB457DA" w14:textId="77777777" w:rsidR="008C4C4B" w:rsidRPr="001A375D" w:rsidRDefault="008C4C4B" w:rsidP="00202735">
            <w:pPr>
              <w:pStyle w:val="TableParagraph"/>
              <w:spacing w:before="108"/>
              <w:ind w:left="105"/>
              <w:rPr>
                <w:sz w:val="20"/>
                <w:szCs w:val="20"/>
              </w:rPr>
            </w:pPr>
            <w:r>
              <w:rPr>
                <w:sz w:val="20"/>
                <w:szCs w:val="20"/>
              </w:rPr>
              <w:t>6</w:t>
            </w:r>
          </w:p>
        </w:tc>
        <w:tc>
          <w:tcPr>
            <w:tcW w:w="3779" w:type="dxa"/>
            <w:shd w:val="clear" w:color="auto" w:fill="FFFF00"/>
          </w:tcPr>
          <w:p w14:paraId="279B20EF" w14:textId="77777777" w:rsidR="008C4C4B" w:rsidRPr="00E53C42" w:rsidRDefault="008C4C4B" w:rsidP="00202735">
            <w:pPr>
              <w:tabs>
                <w:tab w:val="left" w:pos="612"/>
                <w:tab w:val="left" w:pos="1568"/>
              </w:tabs>
              <w:spacing w:before="120" w:after="120"/>
              <w:rPr>
                <w:iCs/>
                <w:sz w:val="20"/>
                <w:szCs w:val="20"/>
              </w:rPr>
            </w:pPr>
            <w:r w:rsidRPr="00FF430B">
              <w:rPr>
                <w:b/>
                <w:lang w:val="ro-MD"/>
              </w:rPr>
              <w:t>GARANŢIE  BANCARĂ</w:t>
            </w:r>
          </w:p>
        </w:tc>
        <w:tc>
          <w:tcPr>
            <w:tcW w:w="4042" w:type="dxa"/>
            <w:gridSpan w:val="2"/>
            <w:shd w:val="clear" w:color="auto" w:fill="FFFF00"/>
          </w:tcPr>
          <w:p w14:paraId="054B4965" w14:textId="77777777" w:rsidR="008C4C4B" w:rsidRPr="00E53C42" w:rsidRDefault="008C4C4B" w:rsidP="00202735">
            <w:pPr>
              <w:tabs>
                <w:tab w:val="left" w:pos="612"/>
                <w:tab w:val="left" w:pos="1568"/>
              </w:tabs>
              <w:spacing w:before="120" w:after="120"/>
              <w:rPr>
                <w:sz w:val="20"/>
                <w:szCs w:val="20"/>
                <w:lang w:val="en-US"/>
              </w:rPr>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344B4FA1" w14:textId="77777777" w:rsidR="008C4C4B" w:rsidRPr="00AF27E7" w:rsidRDefault="008C4C4B" w:rsidP="00202735">
            <w:pPr>
              <w:tabs>
                <w:tab w:val="left" w:pos="1568"/>
              </w:tabs>
              <w:rPr>
                <w:b/>
                <w:iCs/>
                <w:sz w:val="20"/>
                <w:szCs w:val="20"/>
              </w:rPr>
            </w:pPr>
            <w:r>
              <w:rPr>
                <w:b/>
                <w:spacing w:val="-2"/>
                <w:sz w:val="20"/>
              </w:rPr>
              <w:t>obligator</w:t>
            </w:r>
          </w:p>
        </w:tc>
      </w:tr>
      <w:tr w:rsidR="008C4C4B" w:rsidRPr="001A375D" w14:paraId="181D47A9" w14:textId="77777777" w:rsidTr="00202735">
        <w:trPr>
          <w:trHeight w:val="627"/>
        </w:trPr>
        <w:tc>
          <w:tcPr>
            <w:tcW w:w="572" w:type="dxa"/>
            <w:shd w:val="clear" w:color="auto" w:fill="FFFF00"/>
          </w:tcPr>
          <w:p w14:paraId="0D072D7A" w14:textId="77777777" w:rsidR="008C4C4B" w:rsidRPr="001A375D" w:rsidRDefault="008C4C4B" w:rsidP="00202735">
            <w:pPr>
              <w:pStyle w:val="TableParagraph"/>
              <w:spacing w:before="108"/>
              <w:ind w:left="105"/>
              <w:rPr>
                <w:sz w:val="20"/>
                <w:szCs w:val="20"/>
              </w:rPr>
            </w:pPr>
            <w:r>
              <w:rPr>
                <w:sz w:val="20"/>
                <w:szCs w:val="20"/>
              </w:rPr>
              <w:t>7</w:t>
            </w:r>
          </w:p>
        </w:tc>
        <w:tc>
          <w:tcPr>
            <w:tcW w:w="3779" w:type="dxa"/>
            <w:shd w:val="clear" w:color="auto" w:fill="FFFF00"/>
          </w:tcPr>
          <w:p w14:paraId="67685C36" w14:textId="77777777" w:rsidR="008C4C4B" w:rsidRPr="00E53C42" w:rsidRDefault="008C4C4B" w:rsidP="00202735">
            <w:pPr>
              <w:tabs>
                <w:tab w:val="left" w:pos="612"/>
                <w:tab w:val="left" w:pos="1568"/>
              </w:tabs>
              <w:spacing w:before="120" w:after="120"/>
              <w:rPr>
                <w:iCs/>
                <w:sz w:val="20"/>
                <w:szCs w:val="20"/>
              </w:rPr>
            </w:pPr>
            <w:r w:rsidRPr="006F6A61">
              <w:rPr>
                <w:sz w:val="20"/>
                <w:szCs w:val="20"/>
              </w:rPr>
              <w:t>Confirmarea vizitei obiectului/ proiectului de execuție (eliberat de către persoana responsabilă din cadrul AC)</w:t>
            </w:r>
          </w:p>
        </w:tc>
        <w:tc>
          <w:tcPr>
            <w:tcW w:w="4042" w:type="dxa"/>
            <w:gridSpan w:val="2"/>
            <w:shd w:val="clear" w:color="auto" w:fill="FFFF00"/>
          </w:tcPr>
          <w:p w14:paraId="29A67AFB" w14:textId="77777777" w:rsidR="008C4C4B" w:rsidRPr="00E53C42" w:rsidRDefault="008C4C4B" w:rsidP="00202735">
            <w:pPr>
              <w:tabs>
                <w:tab w:val="left" w:pos="612"/>
                <w:tab w:val="left" w:pos="1568"/>
              </w:tabs>
              <w:spacing w:before="120" w:after="120"/>
              <w:rPr>
                <w:sz w:val="20"/>
                <w:szCs w:val="20"/>
                <w:lang w:val="en-US"/>
              </w:rPr>
            </w:pPr>
            <w:r w:rsidRPr="006F6A61">
              <w:rPr>
                <w:sz w:val="20"/>
                <w:szCs w:val="20"/>
                <w:lang w:val="en-US"/>
              </w:rPr>
              <w:t>In urma vizitei se prezinta certificatul eliberat de autoritatea contractanta</w:t>
            </w:r>
            <w:r>
              <w:rPr>
                <w:sz w:val="20"/>
                <w:szCs w:val="20"/>
                <w:lang w:val="en-US"/>
              </w:rPr>
              <w:t>.</w:t>
            </w:r>
          </w:p>
        </w:tc>
        <w:tc>
          <w:tcPr>
            <w:tcW w:w="1182" w:type="dxa"/>
            <w:shd w:val="clear" w:color="auto" w:fill="FFFF00"/>
          </w:tcPr>
          <w:p w14:paraId="72C8B038" w14:textId="77777777" w:rsidR="008C4C4B" w:rsidRPr="00AF27E7" w:rsidRDefault="008C4C4B" w:rsidP="00202735">
            <w:pPr>
              <w:tabs>
                <w:tab w:val="left" w:pos="1568"/>
              </w:tabs>
              <w:rPr>
                <w:b/>
                <w:iCs/>
                <w:sz w:val="20"/>
                <w:szCs w:val="20"/>
              </w:rPr>
            </w:pPr>
            <w:r w:rsidRPr="00AF27E7">
              <w:rPr>
                <w:b/>
                <w:iCs/>
                <w:sz w:val="20"/>
                <w:szCs w:val="20"/>
              </w:rPr>
              <w:t>obligator</w:t>
            </w:r>
          </w:p>
        </w:tc>
      </w:tr>
      <w:tr w:rsidR="008C4C4B" w:rsidRPr="00FE62FA" w14:paraId="256F0579" w14:textId="77777777" w:rsidTr="00202735">
        <w:trPr>
          <w:trHeight w:val="512"/>
        </w:trPr>
        <w:tc>
          <w:tcPr>
            <w:tcW w:w="9575" w:type="dxa"/>
            <w:gridSpan w:val="5"/>
            <w:shd w:val="clear" w:color="auto" w:fill="FFFF00"/>
          </w:tcPr>
          <w:p w14:paraId="3652E6DA" w14:textId="77777777" w:rsidR="008C4C4B" w:rsidRPr="004101F5" w:rsidRDefault="008C4C4B" w:rsidP="00202735">
            <w:pPr>
              <w:pStyle w:val="1"/>
              <w:outlineLvl w:val="0"/>
              <w:rPr>
                <w:sz w:val="22"/>
                <w:szCs w:val="22"/>
              </w:rPr>
            </w:pPr>
            <w:r w:rsidRPr="004101F5">
              <w:rPr>
                <w:sz w:val="22"/>
                <w:szCs w:val="22"/>
              </w:rPr>
              <w:lastRenderedPageBreak/>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8C4C4B" w:rsidRPr="00C70DB4" w14:paraId="1FFBE246" w14:textId="77777777" w:rsidTr="00202735">
        <w:trPr>
          <w:trHeight w:val="559"/>
        </w:trPr>
        <w:tc>
          <w:tcPr>
            <w:tcW w:w="572" w:type="dxa"/>
            <w:shd w:val="clear" w:color="auto" w:fill="FFFF00"/>
          </w:tcPr>
          <w:p w14:paraId="2F31C95A" w14:textId="77777777" w:rsidR="008C4C4B" w:rsidRPr="00C70DB4" w:rsidRDefault="008C4C4B" w:rsidP="00202735">
            <w:pPr>
              <w:pStyle w:val="TableParagraph"/>
              <w:spacing w:before="103"/>
              <w:ind w:left="105"/>
              <w:rPr>
                <w:sz w:val="20"/>
                <w:szCs w:val="20"/>
              </w:rPr>
            </w:pPr>
            <w:r>
              <w:rPr>
                <w:sz w:val="20"/>
                <w:szCs w:val="20"/>
              </w:rPr>
              <w:t>8</w:t>
            </w:r>
          </w:p>
        </w:tc>
        <w:tc>
          <w:tcPr>
            <w:tcW w:w="3828" w:type="dxa"/>
            <w:gridSpan w:val="2"/>
            <w:shd w:val="clear" w:color="auto" w:fill="FFFF00"/>
          </w:tcPr>
          <w:p w14:paraId="240645BB" w14:textId="77777777" w:rsidR="008C4C4B" w:rsidRPr="00C70DB4" w:rsidRDefault="008C4C4B" w:rsidP="00202735">
            <w:pPr>
              <w:pStyle w:val="TableParagraph"/>
              <w:spacing w:before="105" w:line="237" w:lineRule="auto"/>
              <w:ind w:left="109" w:right="300"/>
              <w:rPr>
                <w:sz w:val="20"/>
                <w:szCs w:val="20"/>
              </w:rPr>
            </w:pPr>
            <w:r w:rsidRPr="00C70DB4">
              <w:rPr>
                <w:sz w:val="20"/>
                <w:szCs w:val="20"/>
              </w:rPr>
              <w:t>Formularul informație despre ofertant</w:t>
            </w:r>
          </w:p>
        </w:tc>
        <w:tc>
          <w:tcPr>
            <w:tcW w:w="3993" w:type="dxa"/>
            <w:shd w:val="clear" w:color="auto" w:fill="FFFF00"/>
          </w:tcPr>
          <w:p w14:paraId="1FADEE14" w14:textId="77777777" w:rsidR="008C4C4B" w:rsidRPr="00C70DB4" w:rsidRDefault="008C4C4B" w:rsidP="00202735">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6E933241" w14:textId="77777777" w:rsidR="008C4C4B" w:rsidRPr="00C70DB4" w:rsidRDefault="008C4C4B" w:rsidP="00202735">
            <w:pPr>
              <w:pStyle w:val="TableParagraph"/>
              <w:spacing w:before="103"/>
              <w:ind w:left="105"/>
              <w:rPr>
                <w:sz w:val="20"/>
                <w:szCs w:val="20"/>
              </w:rPr>
            </w:pPr>
            <w:r w:rsidRPr="00C70DB4">
              <w:rPr>
                <w:sz w:val="20"/>
                <w:szCs w:val="20"/>
              </w:rPr>
              <w:t>DA</w:t>
            </w:r>
          </w:p>
        </w:tc>
      </w:tr>
      <w:tr w:rsidR="008C4C4B" w:rsidRPr="00C70DB4" w14:paraId="31EE8DC9" w14:textId="77777777" w:rsidTr="00202735">
        <w:trPr>
          <w:trHeight w:val="764"/>
        </w:trPr>
        <w:tc>
          <w:tcPr>
            <w:tcW w:w="572" w:type="dxa"/>
            <w:shd w:val="clear" w:color="auto" w:fill="FFFF00"/>
          </w:tcPr>
          <w:p w14:paraId="1D24583F" w14:textId="77777777" w:rsidR="008C4C4B" w:rsidRPr="00C70DB4" w:rsidRDefault="008C4C4B" w:rsidP="00202735">
            <w:pPr>
              <w:pStyle w:val="TableParagraph"/>
              <w:spacing w:before="108"/>
              <w:ind w:left="105"/>
              <w:rPr>
                <w:sz w:val="20"/>
                <w:szCs w:val="20"/>
              </w:rPr>
            </w:pPr>
            <w:r>
              <w:rPr>
                <w:sz w:val="20"/>
                <w:szCs w:val="20"/>
              </w:rPr>
              <w:t>9</w:t>
            </w:r>
          </w:p>
        </w:tc>
        <w:tc>
          <w:tcPr>
            <w:tcW w:w="3828" w:type="dxa"/>
            <w:gridSpan w:val="2"/>
            <w:shd w:val="clear" w:color="auto" w:fill="FFFF00"/>
          </w:tcPr>
          <w:p w14:paraId="165A20F0" w14:textId="77777777" w:rsidR="008C4C4B" w:rsidRPr="00C70DB4" w:rsidRDefault="008C4C4B" w:rsidP="00202735">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vMerge w:val="restart"/>
            <w:shd w:val="clear" w:color="auto" w:fill="FFFF00"/>
          </w:tcPr>
          <w:p w14:paraId="1AAE4592" w14:textId="77777777" w:rsidR="008C4C4B" w:rsidRPr="00C70DB4" w:rsidRDefault="008C4C4B" w:rsidP="00202735">
            <w:pPr>
              <w:pStyle w:val="TableParagraph"/>
              <w:spacing w:before="108"/>
              <w:ind w:left="105" w:right="210"/>
              <w:rPr>
                <w:sz w:val="20"/>
                <w:szCs w:val="20"/>
              </w:rPr>
            </w:pPr>
            <w:r w:rsidRPr="00C70DB4">
              <w:rPr>
                <w:sz w:val="20"/>
                <w:szCs w:val="20"/>
              </w:rPr>
              <w:t>copia, Semnat electronic  de către operatorul economi</w:t>
            </w:r>
          </w:p>
        </w:tc>
        <w:tc>
          <w:tcPr>
            <w:tcW w:w="1182" w:type="dxa"/>
            <w:vMerge w:val="restart"/>
            <w:shd w:val="clear" w:color="auto" w:fill="FFFF00"/>
          </w:tcPr>
          <w:p w14:paraId="2AAFB63A" w14:textId="77777777" w:rsidR="008C4C4B" w:rsidRPr="00C70DB4" w:rsidRDefault="008C4C4B" w:rsidP="00202735">
            <w:pPr>
              <w:pStyle w:val="TableParagraph"/>
              <w:spacing w:line="269" w:lineRule="exact"/>
              <w:ind w:left="-1"/>
              <w:rPr>
                <w:sz w:val="20"/>
                <w:szCs w:val="20"/>
              </w:rPr>
            </w:pPr>
            <w:r w:rsidRPr="00C70DB4">
              <w:rPr>
                <w:sz w:val="20"/>
                <w:szCs w:val="20"/>
              </w:rPr>
              <w:t>DA</w:t>
            </w:r>
          </w:p>
        </w:tc>
      </w:tr>
      <w:tr w:rsidR="008C4C4B" w:rsidRPr="00C70DB4" w14:paraId="721CD494" w14:textId="77777777" w:rsidTr="00202735">
        <w:trPr>
          <w:trHeight w:val="696"/>
        </w:trPr>
        <w:tc>
          <w:tcPr>
            <w:tcW w:w="572" w:type="dxa"/>
            <w:shd w:val="clear" w:color="auto" w:fill="FFFF00"/>
          </w:tcPr>
          <w:p w14:paraId="27C23322" w14:textId="77777777" w:rsidR="008C4C4B" w:rsidRPr="00C70DB4" w:rsidRDefault="008C4C4B" w:rsidP="00202735">
            <w:pPr>
              <w:pStyle w:val="TableParagraph"/>
              <w:spacing w:before="108"/>
              <w:ind w:left="105"/>
              <w:rPr>
                <w:sz w:val="20"/>
                <w:szCs w:val="20"/>
              </w:rPr>
            </w:pPr>
            <w:r>
              <w:rPr>
                <w:sz w:val="20"/>
                <w:szCs w:val="20"/>
              </w:rPr>
              <w:t>10</w:t>
            </w:r>
          </w:p>
        </w:tc>
        <w:tc>
          <w:tcPr>
            <w:tcW w:w="3828" w:type="dxa"/>
            <w:gridSpan w:val="2"/>
            <w:shd w:val="clear" w:color="auto" w:fill="FFFF00"/>
          </w:tcPr>
          <w:p w14:paraId="60307465" w14:textId="77777777" w:rsidR="008C4C4B" w:rsidRPr="00C70DB4" w:rsidRDefault="008C4C4B" w:rsidP="00202735">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vMerge/>
            <w:shd w:val="clear" w:color="auto" w:fill="FFFF00"/>
          </w:tcPr>
          <w:p w14:paraId="3DEE26C0" w14:textId="77777777" w:rsidR="008C4C4B" w:rsidRPr="00C70DB4" w:rsidRDefault="008C4C4B" w:rsidP="00202735">
            <w:pPr>
              <w:pStyle w:val="TableParagraph"/>
              <w:spacing w:before="108"/>
              <w:ind w:left="105" w:right="210"/>
              <w:rPr>
                <w:sz w:val="20"/>
                <w:szCs w:val="20"/>
              </w:rPr>
            </w:pPr>
          </w:p>
        </w:tc>
        <w:tc>
          <w:tcPr>
            <w:tcW w:w="1182" w:type="dxa"/>
            <w:vMerge/>
            <w:shd w:val="clear" w:color="auto" w:fill="FFFF00"/>
          </w:tcPr>
          <w:p w14:paraId="74516857" w14:textId="77777777" w:rsidR="008C4C4B" w:rsidRPr="00C70DB4" w:rsidRDefault="008C4C4B" w:rsidP="00202735">
            <w:pPr>
              <w:pStyle w:val="TableParagraph"/>
              <w:spacing w:line="269" w:lineRule="exact"/>
              <w:ind w:left="-1"/>
              <w:rPr>
                <w:sz w:val="20"/>
                <w:szCs w:val="20"/>
              </w:rPr>
            </w:pPr>
          </w:p>
        </w:tc>
      </w:tr>
      <w:tr w:rsidR="008C4C4B" w:rsidRPr="00C70DB4" w14:paraId="0047528C" w14:textId="77777777" w:rsidTr="00202735">
        <w:trPr>
          <w:trHeight w:val="1144"/>
        </w:trPr>
        <w:tc>
          <w:tcPr>
            <w:tcW w:w="572" w:type="dxa"/>
            <w:shd w:val="clear" w:color="auto" w:fill="FFFF00"/>
          </w:tcPr>
          <w:p w14:paraId="57141F16" w14:textId="77777777" w:rsidR="008C4C4B" w:rsidRPr="00C70DB4" w:rsidRDefault="008C4C4B" w:rsidP="00202735">
            <w:pPr>
              <w:pStyle w:val="TableParagraph"/>
              <w:spacing w:before="103"/>
              <w:ind w:left="105"/>
              <w:rPr>
                <w:sz w:val="20"/>
                <w:szCs w:val="20"/>
              </w:rPr>
            </w:pPr>
            <w:r>
              <w:rPr>
                <w:sz w:val="20"/>
                <w:szCs w:val="20"/>
              </w:rPr>
              <w:t>11</w:t>
            </w:r>
          </w:p>
        </w:tc>
        <w:tc>
          <w:tcPr>
            <w:tcW w:w="3828" w:type="dxa"/>
            <w:gridSpan w:val="2"/>
            <w:shd w:val="clear" w:color="auto" w:fill="FFFF00"/>
          </w:tcPr>
          <w:p w14:paraId="39F9696E" w14:textId="77777777" w:rsidR="008C4C4B" w:rsidRDefault="008C4C4B" w:rsidP="00202735">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304E8404" w14:textId="77777777" w:rsidR="008C4C4B" w:rsidRPr="00C70DB4" w:rsidRDefault="008C4C4B" w:rsidP="00202735">
            <w:pPr>
              <w:pStyle w:val="TableParagraph"/>
              <w:spacing w:before="108"/>
              <w:ind w:left="109" w:right="300"/>
              <w:rPr>
                <w:sz w:val="20"/>
                <w:szCs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3993" w:type="dxa"/>
            <w:shd w:val="clear" w:color="auto" w:fill="FFFF00"/>
          </w:tcPr>
          <w:p w14:paraId="4F2B6C3D" w14:textId="77777777" w:rsidR="008C4C4B" w:rsidRPr="00C70DB4" w:rsidRDefault="008C4C4B" w:rsidP="00202735">
            <w:pPr>
              <w:pStyle w:val="TableParagraph"/>
              <w:spacing w:line="241" w:lineRule="exact"/>
              <w:ind w:left="-1"/>
              <w:rPr>
                <w:sz w:val="20"/>
                <w:szCs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4FE43162" w14:textId="77777777" w:rsidR="008C4C4B" w:rsidRPr="00C70DB4" w:rsidRDefault="008C4C4B" w:rsidP="00202735">
            <w:pPr>
              <w:pStyle w:val="TableParagraph"/>
              <w:spacing w:line="264" w:lineRule="exact"/>
              <w:ind w:left="-1"/>
              <w:rPr>
                <w:sz w:val="20"/>
                <w:szCs w:val="20"/>
              </w:rPr>
            </w:pPr>
            <w:r w:rsidRPr="003238E0">
              <w:rPr>
                <w:sz w:val="20"/>
                <w:szCs w:val="20"/>
              </w:rPr>
              <w:t>DA</w:t>
            </w:r>
          </w:p>
        </w:tc>
      </w:tr>
      <w:tr w:rsidR="008C4C4B" w:rsidRPr="00C70DB4" w14:paraId="74B9CB90" w14:textId="77777777" w:rsidTr="00202735">
        <w:trPr>
          <w:trHeight w:val="448"/>
        </w:trPr>
        <w:tc>
          <w:tcPr>
            <w:tcW w:w="572" w:type="dxa"/>
            <w:shd w:val="clear" w:color="auto" w:fill="FFFF00"/>
          </w:tcPr>
          <w:p w14:paraId="4B368572" w14:textId="77777777" w:rsidR="008C4C4B" w:rsidRPr="00C70DB4" w:rsidRDefault="008C4C4B" w:rsidP="00202735">
            <w:pPr>
              <w:pStyle w:val="TableParagraph"/>
              <w:spacing w:before="103"/>
              <w:ind w:left="105"/>
              <w:rPr>
                <w:sz w:val="20"/>
                <w:szCs w:val="20"/>
              </w:rPr>
            </w:pPr>
            <w:r>
              <w:rPr>
                <w:sz w:val="20"/>
                <w:szCs w:val="20"/>
              </w:rPr>
              <w:t>12</w:t>
            </w:r>
          </w:p>
        </w:tc>
        <w:tc>
          <w:tcPr>
            <w:tcW w:w="3828" w:type="dxa"/>
            <w:gridSpan w:val="2"/>
            <w:shd w:val="clear" w:color="auto" w:fill="FFFF00"/>
          </w:tcPr>
          <w:p w14:paraId="05AA564A" w14:textId="77777777" w:rsidR="008C4C4B" w:rsidRPr="00B41775" w:rsidRDefault="008C4C4B" w:rsidP="00202735">
            <w:pPr>
              <w:pStyle w:val="a8"/>
              <w:tabs>
                <w:tab w:val="left" w:pos="567"/>
              </w:tabs>
              <w:rPr>
                <w:lang w:val="en-US"/>
              </w:rPr>
            </w:pPr>
            <w:r>
              <w:rPr>
                <w:spacing w:val="-2"/>
                <w:sz w:val="20"/>
              </w:rPr>
              <w:t>AVIZ</w:t>
            </w:r>
            <w:r>
              <w:rPr>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3993" w:type="dxa"/>
            <w:shd w:val="clear" w:color="auto" w:fill="FFFF00"/>
          </w:tcPr>
          <w:p w14:paraId="72BCF7A6" w14:textId="77777777" w:rsidR="008C4C4B" w:rsidRPr="00B41775" w:rsidRDefault="008C4C4B" w:rsidP="00202735">
            <w:pPr>
              <w:rPr>
                <w:sz w:val="20"/>
                <w:szCs w:val="20"/>
                <w:lang w:val="en-US"/>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14:paraId="56757FEF" w14:textId="77777777" w:rsidR="008C4C4B" w:rsidRPr="00B41775" w:rsidRDefault="008C4C4B" w:rsidP="00202735">
            <w:pPr>
              <w:rPr>
                <w:sz w:val="20"/>
                <w:szCs w:val="20"/>
              </w:rPr>
            </w:pPr>
            <w:r w:rsidRPr="003238E0">
              <w:rPr>
                <w:sz w:val="20"/>
                <w:szCs w:val="20"/>
              </w:rPr>
              <w:t>DA</w:t>
            </w:r>
          </w:p>
        </w:tc>
      </w:tr>
      <w:tr w:rsidR="008C4C4B" w:rsidRPr="00C70DB4" w14:paraId="2DBB1E65" w14:textId="77777777" w:rsidTr="00202735">
        <w:trPr>
          <w:trHeight w:val="525"/>
        </w:trPr>
        <w:tc>
          <w:tcPr>
            <w:tcW w:w="572" w:type="dxa"/>
            <w:shd w:val="clear" w:color="auto" w:fill="FFFF00"/>
          </w:tcPr>
          <w:p w14:paraId="16C3480E" w14:textId="77777777" w:rsidR="008C4C4B" w:rsidRPr="00C70DB4" w:rsidRDefault="008C4C4B" w:rsidP="00202735">
            <w:pPr>
              <w:ind w:left="100"/>
            </w:pPr>
            <w:r>
              <w:t>13</w:t>
            </w:r>
          </w:p>
        </w:tc>
        <w:tc>
          <w:tcPr>
            <w:tcW w:w="3828" w:type="dxa"/>
            <w:gridSpan w:val="2"/>
            <w:shd w:val="clear" w:color="auto" w:fill="FFFF00"/>
          </w:tcPr>
          <w:p w14:paraId="5CAFF48F" w14:textId="77777777" w:rsidR="008C4C4B" w:rsidRDefault="008C4C4B" w:rsidP="00202735">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654609FB" w14:textId="77777777" w:rsidR="008C4C4B" w:rsidRPr="00CB79EA" w:rsidRDefault="008C4C4B" w:rsidP="00202735">
            <w:pPr>
              <w:ind w:left="100" w:right="150"/>
              <w:rPr>
                <w:sz w:val="20"/>
                <w:szCs w:val="20"/>
                <w:lang w:val="en-US"/>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3993" w:type="dxa"/>
            <w:shd w:val="clear" w:color="auto" w:fill="FFFF00"/>
          </w:tcPr>
          <w:p w14:paraId="4AF9E1F0" w14:textId="77777777" w:rsidR="008C4C4B" w:rsidRDefault="008C4C4B" w:rsidP="00202735">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6F5D8269" w14:textId="77777777" w:rsidR="008C4C4B" w:rsidRPr="00CB79EA" w:rsidRDefault="008C4C4B" w:rsidP="00202735">
            <w:pPr>
              <w:ind w:left="96" w:right="703"/>
              <w:rPr>
                <w:sz w:val="20"/>
                <w:szCs w:val="20"/>
                <w:lang w:val="en-US"/>
              </w:rPr>
            </w:pPr>
            <w:r>
              <w:rPr>
                <w:spacing w:val="-2"/>
                <w:sz w:val="20"/>
              </w:rPr>
              <w:t>economi</w:t>
            </w:r>
          </w:p>
        </w:tc>
        <w:tc>
          <w:tcPr>
            <w:tcW w:w="1182" w:type="dxa"/>
            <w:shd w:val="clear" w:color="auto" w:fill="FFFF00"/>
          </w:tcPr>
          <w:p w14:paraId="7160E842" w14:textId="77777777" w:rsidR="008C4C4B" w:rsidRPr="00C70DB4" w:rsidRDefault="008C4C4B" w:rsidP="00202735">
            <w:pPr>
              <w:ind w:left="-9"/>
            </w:pPr>
            <w:r w:rsidRPr="003238E0">
              <w:rPr>
                <w:sz w:val="20"/>
                <w:szCs w:val="20"/>
              </w:rPr>
              <w:t>DA</w:t>
            </w:r>
          </w:p>
        </w:tc>
      </w:tr>
      <w:tr w:rsidR="008C4C4B" w:rsidRPr="00C70DB4" w14:paraId="370737F5" w14:textId="77777777" w:rsidTr="00202735">
        <w:trPr>
          <w:trHeight w:val="525"/>
        </w:trPr>
        <w:tc>
          <w:tcPr>
            <w:tcW w:w="572" w:type="dxa"/>
            <w:shd w:val="clear" w:color="auto" w:fill="FFFF00"/>
          </w:tcPr>
          <w:p w14:paraId="7E89CA40" w14:textId="77777777" w:rsidR="008C4C4B" w:rsidRPr="00C70DB4" w:rsidRDefault="008C4C4B" w:rsidP="00202735">
            <w:pPr>
              <w:ind w:left="100"/>
            </w:pPr>
            <w:r>
              <w:t>14</w:t>
            </w:r>
          </w:p>
        </w:tc>
        <w:tc>
          <w:tcPr>
            <w:tcW w:w="3828" w:type="dxa"/>
            <w:gridSpan w:val="2"/>
            <w:shd w:val="clear" w:color="auto" w:fill="FFFF00"/>
          </w:tcPr>
          <w:p w14:paraId="0720F6FC" w14:textId="77777777" w:rsidR="008C4C4B" w:rsidRPr="00866FEF" w:rsidRDefault="008C4C4B" w:rsidP="00202735">
            <w:pPr>
              <w:ind w:left="100" w:right="347"/>
              <w:rPr>
                <w:sz w:val="20"/>
                <w:szCs w:val="20"/>
                <w:lang w:val="en-US"/>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3993" w:type="dxa"/>
            <w:shd w:val="clear" w:color="auto" w:fill="FFFF00"/>
          </w:tcPr>
          <w:p w14:paraId="16AFCD3C" w14:textId="77777777" w:rsidR="008C4C4B" w:rsidRPr="00866FEF" w:rsidRDefault="008C4C4B" w:rsidP="00202735">
            <w:pPr>
              <w:ind w:left="-9"/>
              <w:rPr>
                <w:sz w:val="20"/>
                <w:szCs w:val="20"/>
                <w:lang w:val="en-US"/>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7161264C" w14:textId="77777777" w:rsidR="008C4C4B" w:rsidRPr="00866FEF" w:rsidRDefault="008C4C4B" w:rsidP="00202735">
            <w:pPr>
              <w:ind w:left="-9"/>
              <w:rPr>
                <w:sz w:val="20"/>
                <w:szCs w:val="20"/>
              </w:rPr>
            </w:pPr>
            <w:r w:rsidRPr="003238E0">
              <w:rPr>
                <w:sz w:val="20"/>
                <w:szCs w:val="20"/>
              </w:rPr>
              <w:t>DA</w:t>
            </w:r>
          </w:p>
        </w:tc>
      </w:tr>
      <w:tr w:rsidR="008C4C4B" w:rsidRPr="00C70DB4" w14:paraId="54009751" w14:textId="77777777" w:rsidTr="00202735">
        <w:trPr>
          <w:trHeight w:val="525"/>
        </w:trPr>
        <w:tc>
          <w:tcPr>
            <w:tcW w:w="572" w:type="dxa"/>
            <w:shd w:val="clear" w:color="auto" w:fill="FFFF00"/>
          </w:tcPr>
          <w:p w14:paraId="2AFA7FB5" w14:textId="77777777" w:rsidR="008C4C4B" w:rsidRPr="00C70DB4" w:rsidRDefault="008C4C4B" w:rsidP="00202735">
            <w:pPr>
              <w:ind w:left="100"/>
            </w:pPr>
            <w:r>
              <w:t>15</w:t>
            </w:r>
          </w:p>
        </w:tc>
        <w:tc>
          <w:tcPr>
            <w:tcW w:w="3828" w:type="dxa"/>
            <w:gridSpan w:val="2"/>
            <w:shd w:val="clear" w:color="auto" w:fill="FFFF00"/>
          </w:tcPr>
          <w:p w14:paraId="67020417" w14:textId="77777777" w:rsidR="008C4C4B" w:rsidRPr="004263E0" w:rsidRDefault="008C4C4B" w:rsidP="00202735">
            <w:pPr>
              <w:rPr>
                <w:rFonts w:eastAsia="PMingLiU"/>
                <w:b/>
                <w:sz w:val="18"/>
                <w:szCs w:val="18"/>
                <w:lang w:eastAsia="zh-CN"/>
              </w:rPr>
            </w:pPr>
            <w:r w:rsidRPr="004263E0">
              <w:rPr>
                <w:rFonts w:eastAsia="PMingLiU"/>
                <w:b/>
                <w:sz w:val="18"/>
                <w:szCs w:val="18"/>
                <w:lang w:eastAsia="zh-CN"/>
              </w:rPr>
              <w:t>DECLARAȚIE</w:t>
            </w:r>
          </w:p>
          <w:p w14:paraId="5363CF2E" w14:textId="77777777" w:rsidR="008C4C4B" w:rsidRPr="004263E0" w:rsidRDefault="008C4C4B" w:rsidP="00202735">
            <w:pPr>
              <w:pStyle w:val="a8"/>
              <w:tabs>
                <w:tab w:val="left" w:pos="567"/>
              </w:tabs>
              <w:rPr>
                <w:b/>
                <w:sz w:val="18"/>
                <w:szCs w:val="18"/>
              </w:rPr>
            </w:pPr>
            <w:r w:rsidRPr="004263E0">
              <w:rPr>
                <w:sz w:val="18"/>
                <w:szCs w:val="18"/>
              </w:rPr>
              <w:t>privind experienţa similară</w:t>
            </w:r>
          </w:p>
          <w:p w14:paraId="370FF5F9" w14:textId="77777777" w:rsidR="008C4C4B" w:rsidRPr="00866FEF" w:rsidRDefault="008C4C4B" w:rsidP="00202735">
            <w:pPr>
              <w:ind w:left="100" w:right="271"/>
              <w:rPr>
                <w:sz w:val="20"/>
                <w:szCs w:val="20"/>
                <w:lang w:val="en-US"/>
              </w:rPr>
            </w:pPr>
            <w:r w:rsidRPr="004263E0">
              <w:rPr>
                <w:sz w:val="18"/>
                <w:szCs w:val="18"/>
              </w:rPr>
              <w:t>b) valoarea cumulată a tuturor contractelor executate în ultimul an de activitate să fie egală sau mai mare decât valoarea viitorului contract</w:t>
            </w:r>
            <w:r>
              <w:rPr>
                <w:sz w:val="18"/>
                <w:szCs w:val="18"/>
              </w:rPr>
              <w:t>, cu anexe de contracte si procesele verbale de executie</w:t>
            </w:r>
          </w:p>
        </w:tc>
        <w:tc>
          <w:tcPr>
            <w:tcW w:w="3993" w:type="dxa"/>
            <w:shd w:val="clear" w:color="auto" w:fill="FFFF00"/>
          </w:tcPr>
          <w:p w14:paraId="7A5C1843" w14:textId="77777777" w:rsidR="008C4C4B" w:rsidRPr="00866FEF" w:rsidRDefault="008C4C4B" w:rsidP="00202735">
            <w:pPr>
              <w:spacing w:before="39"/>
              <w:ind w:left="96"/>
              <w:rPr>
                <w:sz w:val="20"/>
                <w:szCs w:val="20"/>
                <w:lang w:val="en-US"/>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shd w:val="clear" w:color="auto" w:fill="FFFF00"/>
          </w:tcPr>
          <w:p w14:paraId="3A1BB521" w14:textId="77777777" w:rsidR="008C4C4B" w:rsidRPr="00866FEF" w:rsidRDefault="008C4C4B" w:rsidP="00202735">
            <w:pPr>
              <w:ind w:left="-9"/>
              <w:rPr>
                <w:sz w:val="20"/>
                <w:szCs w:val="20"/>
              </w:rPr>
            </w:pPr>
            <w:r w:rsidRPr="003238E0">
              <w:rPr>
                <w:sz w:val="20"/>
                <w:szCs w:val="20"/>
              </w:rPr>
              <w:t>DA</w:t>
            </w:r>
          </w:p>
        </w:tc>
      </w:tr>
      <w:tr w:rsidR="008C4C4B" w:rsidRPr="00C70DB4" w14:paraId="3BCA1EB9" w14:textId="77777777" w:rsidTr="00202735">
        <w:trPr>
          <w:trHeight w:val="525"/>
        </w:trPr>
        <w:tc>
          <w:tcPr>
            <w:tcW w:w="572" w:type="dxa"/>
            <w:shd w:val="clear" w:color="auto" w:fill="FFFF00"/>
          </w:tcPr>
          <w:p w14:paraId="35B9E095" w14:textId="77777777" w:rsidR="008C4C4B" w:rsidRPr="00C70DB4" w:rsidRDefault="008C4C4B" w:rsidP="00202735">
            <w:pPr>
              <w:ind w:left="100"/>
            </w:pPr>
            <w:r>
              <w:t>16</w:t>
            </w:r>
          </w:p>
        </w:tc>
        <w:tc>
          <w:tcPr>
            <w:tcW w:w="3828" w:type="dxa"/>
            <w:gridSpan w:val="2"/>
            <w:shd w:val="clear" w:color="auto" w:fill="FFFF00"/>
          </w:tcPr>
          <w:p w14:paraId="36E98C05" w14:textId="77777777" w:rsidR="008C4C4B" w:rsidRDefault="008C4C4B" w:rsidP="00202735">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38AD7821" w14:textId="77777777" w:rsidR="008C4C4B" w:rsidRPr="00866FEF" w:rsidRDefault="008C4C4B" w:rsidP="00202735">
            <w:pPr>
              <w:spacing w:line="241" w:lineRule="auto"/>
              <w:ind w:left="100" w:right="608"/>
              <w:rPr>
                <w:sz w:val="20"/>
                <w:szCs w:val="20"/>
                <w:lang w:val="en-US"/>
              </w:rPr>
            </w:pPr>
            <w:r>
              <w:rPr>
                <w:sz w:val="20"/>
              </w:rPr>
              <w:t>principalelor lucrări executate în ultimii</w:t>
            </w:r>
            <w:r>
              <w:rPr>
                <w:spacing w:val="-13"/>
                <w:sz w:val="20"/>
              </w:rPr>
              <w:t xml:space="preserve"> </w:t>
            </w:r>
            <w:r>
              <w:rPr>
                <w:sz w:val="20"/>
              </w:rPr>
              <w:t>ani</w:t>
            </w:r>
            <w:r>
              <w:rPr>
                <w:spacing w:val="-6"/>
                <w:sz w:val="20"/>
              </w:rPr>
              <w:t xml:space="preserve"> </w:t>
            </w:r>
            <w:r>
              <w:rPr>
                <w:sz w:val="20"/>
              </w:rPr>
              <w:t>(2022-2023)</w:t>
            </w:r>
            <w:r>
              <w:rPr>
                <w:spacing w:val="-11"/>
                <w:sz w:val="20"/>
              </w:rPr>
              <w:t xml:space="preserve"> </w:t>
            </w:r>
            <w:r>
              <w:rPr>
                <w:sz w:val="20"/>
              </w:rPr>
              <w:t>de</w:t>
            </w:r>
            <w:r>
              <w:rPr>
                <w:spacing w:val="-13"/>
                <w:sz w:val="20"/>
              </w:rPr>
              <w:t xml:space="preserve"> </w:t>
            </w:r>
            <w:r>
              <w:rPr>
                <w:sz w:val="20"/>
              </w:rPr>
              <w:t>activitate inclusiv recomandări</w:t>
            </w:r>
          </w:p>
        </w:tc>
        <w:tc>
          <w:tcPr>
            <w:tcW w:w="3993" w:type="dxa"/>
            <w:shd w:val="clear" w:color="auto" w:fill="FFFF00"/>
          </w:tcPr>
          <w:p w14:paraId="71E65B6F" w14:textId="77777777" w:rsidR="008C4C4B" w:rsidRPr="00866FEF" w:rsidRDefault="008C4C4B" w:rsidP="00202735">
            <w:pPr>
              <w:ind w:left="-9"/>
              <w:rPr>
                <w:sz w:val="20"/>
                <w:szCs w:val="20"/>
                <w:lang w:val="en-US"/>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2D4E9C2C" w14:textId="77777777" w:rsidR="008C4C4B" w:rsidRPr="00866FEF" w:rsidRDefault="008C4C4B" w:rsidP="00202735">
            <w:pPr>
              <w:ind w:left="96"/>
              <w:rPr>
                <w:sz w:val="20"/>
                <w:szCs w:val="20"/>
              </w:rPr>
            </w:pPr>
            <w:r w:rsidRPr="003238E0">
              <w:rPr>
                <w:sz w:val="20"/>
                <w:szCs w:val="20"/>
              </w:rPr>
              <w:t>DA</w:t>
            </w:r>
          </w:p>
        </w:tc>
      </w:tr>
      <w:tr w:rsidR="008C4C4B" w:rsidRPr="00C70DB4" w14:paraId="6295A838" w14:textId="77777777" w:rsidTr="00202735">
        <w:trPr>
          <w:trHeight w:val="525"/>
        </w:trPr>
        <w:tc>
          <w:tcPr>
            <w:tcW w:w="572" w:type="dxa"/>
            <w:shd w:val="clear" w:color="auto" w:fill="FFFF00"/>
          </w:tcPr>
          <w:p w14:paraId="540977C5" w14:textId="77777777" w:rsidR="008C4C4B" w:rsidRDefault="008C4C4B" w:rsidP="00202735">
            <w:pPr>
              <w:ind w:left="100"/>
            </w:pPr>
            <w:r>
              <w:t>17</w:t>
            </w:r>
          </w:p>
        </w:tc>
        <w:tc>
          <w:tcPr>
            <w:tcW w:w="3828" w:type="dxa"/>
            <w:gridSpan w:val="2"/>
            <w:shd w:val="clear" w:color="auto" w:fill="FFFF00"/>
          </w:tcPr>
          <w:p w14:paraId="0A44B53C" w14:textId="77777777" w:rsidR="008C4C4B" w:rsidRDefault="008C4C4B" w:rsidP="00202735">
            <w:pPr>
              <w:pStyle w:val="TableParagraph"/>
              <w:spacing w:before="91"/>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93" w:type="dxa"/>
            <w:shd w:val="clear" w:color="auto" w:fill="FFFF00"/>
          </w:tcPr>
          <w:p w14:paraId="08E96B28" w14:textId="77777777" w:rsidR="008C4C4B" w:rsidRDefault="008C4C4B" w:rsidP="00202735">
            <w:pPr>
              <w:ind w:left="-9"/>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14:paraId="7DC0A562" w14:textId="77777777" w:rsidR="008C4C4B" w:rsidRPr="003238E0" w:rsidRDefault="008C4C4B" w:rsidP="00202735">
            <w:pPr>
              <w:ind w:left="96"/>
              <w:rPr>
                <w:sz w:val="20"/>
                <w:szCs w:val="20"/>
              </w:rPr>
            </w:pPr>
            <w:r w:rsidRPr="00F50C0B">
              <w:rPr>
                <w:sz w:val="20"/>
                <w:szCs w:val="20"/>
              </w:rPr>
              <w:t>DA</w:t>
            </w:r>
          </w:p>
        </w:tc>
      </w:tr>
      <w:tr w:rsidR="008C4C4B" w:rsidRPr="00C70DB4" w14:paraId="3BEFF178" w14:textId="77777777" w:rsidTr="00202735">
        <w:trPr>
          <w:trHeight w:val="525"/>
        </w:trPr>
        <w:tc>
          <w:tcPr>
            <w:tcW w:w="572" w:type="dxa"/>
            <w:shd w:val="clear" w:color="auto" w:fill="FFFF00"/>
          </w:tcPr>
          <w:p w14:paraId="226363DB" w14:textId="77777777" w:rsidR="008C4C4B" w:rsidRDefault="008C4C4B" w:rsidP="00202735">
            <w:pPr>
              <w:ind w:left="100"/>
            </w:pPr>
            <w:r>
              <w:t>18</w:t>
            </w:r>
          </w:p>
        </w:tc>
        <w:tc>
          <w:tcPr>
            <w:tcW w:w="3828" w:type="dxa"/>
            <w:gridSpan w:val="2"/>
            <w:shd w:val="clear" w:color="auto" w:fill="FFFF00"/>
          </w:tcPr>
          <w:p w14:paraId="59FA9788" w14:textId="77777777" w:rsidR="008C4C4B" w:rsidRDefault="008C4C4B" w:rsidP="00202735">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7D94277A" w14:textId="77777777" w:rsidR="008C4C4B" w:rsidRDefault="008C4C4B" w:rsidP="00202735">
            <w:pPr>
              <w:pStyle w:val="TableParagraph"/>
              <w:spacing w:before="91"/>
              <w:ind w:left="105"/>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93" w:type="dxa"/>
            <w:shd w:val="clear" w:color="auto" w:fill="FFFF00"/>
          </w:tcPr>
          <w:p w14:paraId="37BB62D0" w14:textId="77777777" w:rsidR="008C4C4B" w:rsidRDefault="008C4C4B" w:rsidP="00202735">
            <w:pPr>
              <w:ind w:left="-9"/>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2ACAAA31" w14:textId="77777777" w:rsidR="008C4C4B" w:rsidRPr="003238E0" w:rsidRDefault="008C4C4B" w:rsidP="00202735">
            <w:pPr>
              <w:ind w:left="96"/>
              <w:rPr>
                <w:sz w:val="20"/>
                <w:szCs w:val="20"/>
              </w:rPr>
            </w:pPr>
            <w:r w:rsidRPr="00F50C0B">
              <w:rPr>
                <w:sz w:val="20"/>
                <w:szCs w:val="20"/>
              </w:rPr>
              <w:t>DA</w:t>
            </w:r>
          </w:p>
        </w:tc>
      </w:tr>
      <w:tr w:rsidR="008C4C4B" w:rsidRPr="00C70DB4" w14:paraId="66083A97" w14:textId="77777777" w:rsidTr="00202735">
        <w:trPr>
          <w:trHeight w:val="525"/>
        </w:trPr>
        <w:tc>
          <w:tcPr>
            <w:tcW w:w="572" w:type="dxa"/>
            <w:shd w:val="clear" w:color="auto" w:fill="FFFF00"/>
          </w:tcPr>
          <w:p w14:paraId="7F0F4FFF" w14:textId="77777777" w:rsidR="008C4C4B" w:rsidRDefault="008C4C4B" w:rsidP="00202735">
            <w:pPr>
              <w:ind w:left="100"/>
            </w:pPr>
            <w:r>
              <w:t>19</w:t>
            </w:r>
          </w:p>
        </w:tc>
        <w:tc>
          <w:tcPr>
            <w:tcW w:w="3828" w:type="dxa"/>
            <w:gridSpan w:val="2"/>
            <w:shd w:val="clear" w:color="auto" w:fill="FFFF00"/>
          </w:tcPr>
          <w:p w14:paraId="097CEDD0" w14:textId="77777777" w:rsidR="008C4C4B" w:rsidRDefault="008C4C4B" w:rsidP="00202735">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18BC07ED" w14:textId="77777777" w:rsidR="008C4C4B" w:rsidRPr="00A94A3E" w:rsidRDefault="008C4C4B" w:rsidP="00202735">
            <w:pPr>
              <w:pStyle w:val="TableParagraph"/>
              <w:ind w:left="4"/>
              <w:rPr>
                <w:spacing w:val="-4"/>
                <w:sz w:val="18"/>
              </w:rPr>
            </w:pPr>
          </w:p>
          <w:p w14:paraId="0088CDE4" w14:textId="77777777" w:rsidR="008C4C4B" w:rsidRDefault="008C4C4B" w:rsidP="00202735">
            <w:pPr>
              <w:pStyle w:val="TableParagraph"/>
              <w:spacing w:before="91"/>
              <w:ind w:left="105"/>
              <w:rPr>
                <w:sz w:val="20"/>
              </w:rPr>
            </w:pPr>
          </w:p>
        </w:tc>
        <w:tc>
          <w:tcPr>
            <w:tcW w:w="3993" w:type="dxa"/>
            <w:shd w:val="clear" w:color="auto" w:fill="FFFF00"/>
          </w:tcPr>
          <w:p w14:paraId="1B4F5F8C" w14:textId="77777777" w:rsidR="008C4C4B" w:rsidRDefault="008C4C4B" w:rsidP="00202735">
            <w:pPr>
              <w:ind w:left="-9"/>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4F114EC8" w14:textId="77777777" w:rsidR="008C4C4B" w:rsidRPr="003238E0" w:rsidRDefault="008C4C4B" w:rsidP="00202735">
            <w:pPr>
              <w:ind w:left="96"/>
              <w:rPr>
                <w:sz w:val="20"/>
                <w:szCs w:val="20"/>
              </w:rPr>
            </w:pPr>
            <w:r w:rsidRPr="00F50C0B">
              <w:rPr>
                <w:sz w:val="20"/>
                <w:szCs w:val="20"/>
              </w:rPr>
              <w:t>DA</w:t>
            </w:r>
          </w:p>
        </w:tc>
      </w:tr>
      <w:tr w:rsidR="008C4C4B" w:rsidRPr="00C70DB4" w14:paraId="20747193" w14:textId="77777777" w:rsidTr="00202735">
        <w:trPr>
          <w:trHeight w:val="525"/>
        </w:trPr>
        <w:tc>
          <w:tcPr>
            <w:tcW w:w="572" w:type="dxa"/>
            <w:shd w:val="clear" w:color="auto" w:fill="FFFF00"/>
          </w:tcPr>
          <w:p w14:paraId="64BC929D" w14:textId="77777777" w:rsidR="008C4C4B" w:rsidRDefault="008C4C4B" w:rsidP="00202735">
            <w:pPr>
              <w:ind w:left="100"/>
            </w:pPr>
            <w:r>
              <w:t>20</w:t>
            </w:r>
          </w:p>
        </w:tc>
        <w:tc>
          <w:tcPr>
            <w:tcW w:w="3828" w:type="dxa"/>
            <w:gridSpan w:val="2"/>
            <w:shd w:val="clear" w:color="auto" w:fill="FFFF00"/>
          </w:tcPr>
          <w:p w14:paraId="3151701F" w14:textId="77777777" w:rsidR="008C4C4B" w:rsidRDefault="008C4C4B" w:rsidP="00202735">
            <w:pPr>
              <w:pStyle w:val="TableParagraph"/>
              <w:spacing w:before="91"/>
              <w:ind w:left="105"/>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93" w:type="dxa"/>
            <w:shd w:val="clear" w:color="auto" w:fill="FFFF00"/>
          </w:tcPr>
          <w:p w14:paraId="1C471BFF" w14:textId="77777777" w:rsidR="008C4C4B" w:rsidRDefault="008C4C4B" w:rsidP="00202735">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6F09CB18" w14:textId="77777777" w:rsidR="008C4C4B" w:rsidRDefault="008C4C4B" w:rsidP="00202735">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 xml:space="preserve">15-20 </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65C1402B" w14:textId="77777777" w:rsidR="008C4C4B" w:rsidRDefault="008C4C4B" w:rsidP="00202735">
            <w:pPr>
              <w:ind w:left="-9"/>
              <w:rPr>
                <w:sz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14:paraId="41C7938D" w14:textId="77777777" w:rsidR="008C4C4B" w:rsidRPr="003238E0" w:rsidRDefault="008C4C4B" w:rsidP="00202735">
            <w:pPr>
              <w:ind w:left="96"/>
              <w:rPr>
                <w:sz w:val="20"/>
                <w:szCs w:val="20"/>
              </w:rPr>
            </w:pPr>
            <w:r w:rsidRPr="00F50C0B">
              <w:rPr>
                <w:sz w:val="20"/>
                <w:szCs w:val="20"/>
              </w:rPr>
              <w:t>DA</w:t>
            </w:r>
          </w:p>
        </w:tc>
      </w:tr>
      <w:tr w:rsidR="008C4C4B" w:rsidRPr="00C70DB4" w14:paraId="22AE9774" w14:textId="77777777" w:rsidTr="00202735">
        <w:trPr>
          <w:trHeight w:val="525"/>
        </w:trPr>
        <w:tc>
          <w:tcPr>
            <w:tcW w:w="572" w:type="dxa"/>
            <w:shd w:val="clear" w:color="auto" w:fill="FFFF00"/>
          </w:tcPr>
          <w:p w14:paraId="2E35D6B7" w14:textId="77777777" w:rsidR="008C4C4B" w:rsidRDefault="008C4C4B" w:rsidP="00202735">
            <w:pPr>
              <w:ind w:left="100"/>
            </w:pPr>
            <w:r>
              <w:t>21</w:t>
            </w:r>
          </w:p>
        </w:tc>
        <w:tc>
          <w:tcPr>
            <w:tcW w:w="3828" w:type="dxa"/>
            <w:gridSpan w:val="2"/>
            <w:shd w:val="clear" w:color="auto" w:fill="FFFF00"/>
          </w:tcPr>
          <w:p w14:paraId="627AFACD" w14:textId="77777777" w:rsidR="008C4C4B" w:rsidRDefault="008C4C4B" w:rsidP="00202735">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93" w:type="dxa"/>
            <w:shd w:val="clear" w:color="auto" w:fill="FFFF00"/>
          </w:tcPr>
          <w:p w14:paraId="22F47FE3" w14:textId="77777777" w:rsidR="008C4C4B" w:rsidRDefault="008C4C4B" w:rsidP="00202735">
            <w:pPr>
              <w:ind w:left="-9"/>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18DAF325" w14:textId="77777777" w:rsidR="008C4C4B" w:rsidRPr="003238E0" w:rsidRDefault="008C4C4B" w:rsidP="00202735">
            <w:pPr>
              <w:ind w:left="96"/>
              <w:rPr>
                <w:sz w:val="20"/>
                <w:szCs w:val="20"/>
              </w:rPr>
            </w:pPr>
            <w:r w:rsidRPr="00442AF1">
              <w:rPr>
                <w:sz w:val="20"/>
                <w:szCs w:val="20"/>
              </w:rPr>
              <w:t>DA</w:t>
            </w:r>
          </w:p>
        </w:tc>
      </w:tr>
      <w:tr w:rsidR="008C4C4B" w:rsidRPr="00C70DB4" w14:paraId="0179ABAD" w14:textId="77777777" w:rsidTr="00202735">
        <w:trPr>
          <w:trHeight w:val="525"/>
        </w:trPr>
        <w:tc>
          <w:tcPr>
            <w:tcW w:w="572" w:type="dxa"/>
            <w:shd w:val="clear" w:color="auto" w:fill="FFFF00"/>
          </w:tcPr>
          <w:p w14:paraId="1EF4FBC8" w14:textId="77777777" w:rsidR="008C4C4B" w:rsidRDefault="008C4C4B" w:rsidP="00202735">
            <w:pPr>
              <w:ind w:left="100"/>
            </w:pPr>
            <w:r>
              <w:t>22</w:t>
            </w:r>
          </w:p>
        </w:tc>
        <w:tc>
          <w:tcPr>
            <w:tcW w:w="3828" w:type="dxa"/>
            <w:gridSpan w:val="2"/>
            <w:shd w:val="clear" w:color="auto" w:fill="FFFF00"/>
          </w:tcPr>
          <w:p w14:paraId="376BFBCD" w14:textId="77777777" w:rsidR="008C4C4B" w:rsidRDefault="008C4C4B" w:rsidP="00202735">
            <w:pPr>
              <w:pStyle w:val="TableParagraph"/>
              <w:spacing w:before="91"/>
              <w:ind w:left="105"/>
              <w:rPr>
                <w:sz w:val="20"/>
              </w:rPr>
            </w:pPr>
            <w:r>
              <w:rPr>
                <w:sz w:val="20"/>
              </w:rPr>
              <w:t xml:space="preserve">Specificatia tehnica si poza </w:t>
            </w:r>
          </w:p>
        </w:tc>
        <w:tc>
          <w:tcPr>
            <w:tcW w:w="3993" w:type="dxa"/>
            <w:shd w:val="clear" w:color="auto" w:fill="FFFF00"/>
          </w:tcPr>
          <w:p w14:paraId="44A7C0A3" w14:textId="77777777" w:rsidR="008C4C4B" w:rsidRDefault="008C4C4B" w:rsidP="00202735">
            <w:pPr>
              <w:ind w:left="-9"/>
              <w:rPr>
                <w:spacing w:val="-2"/>
                <w:sz w:val="20"/>
              </w:rPr>
            </w:pPr>
            <w:r>
              <w:rPr>
                <w:spacing w:val="-2"/>
                <w:sz w:val="20"/>
              </w:rPr>
              <w:t>Conform cerintelor din pct 12 anuntul de participare</w:t>
            </w:r>
          </w:p>
        </w:tc>
        <w:tc>
          <w:tcPr>
            <w:tcW w:w="1182" w:type="dxa"/>
            <w:shd w:val="clear" w:color="auto" w:fill="FFFF00"/>
          </w:tcPr>
          <w:p w14:paraId="72960CE5" w14:textId="77777777" w:rsidR="008C4C4B" w:rsidRPr="00442AF1" w:rsidRDefault="008C4C4B" w:rsidP="00202735">
            <w:pPr>
              <w:ind w:left="96"/>
              <w:rPr>
                <w:sz w:val="20"/>
                <w:szCs w:val="20"/>
              </w:rPr>
            </w:pPr>
            <w:r w:rsidRPr="00442AF1">
              <w:rPr>
                <w:sz w:val="20"/>
                <w:szCs w:val="20"/>
              </w:rPr>
              <w:t>DA</w:t>
            </w:r>
          </w:p>
        </w:tc>
      </w:tr>
    </w:tbl>
    <w:p w14:paraId="33BBB057" w14:textId="77777777" w:rsidR="008C4C4B" w:rsidRPr="00711E8C" w:rsidRDefault="008C4C4B" w:rsidP="00B13F54">
      <w:pPr>
        <w:pStyle w:val="a"/>
        <w:numPr>
          <w:ilvl w:val="0"/>
          <w:numId w:val="32"/>
        </w:numPr>
        <w:shd w:val="clear" w:color="auto" w:fill="FFFFFF" w:themeFill="background1"/>
        <w:tabs>
          <w:tab w:val="right" w:pos="426"/>
        </w:tabs>
        <w:spacing w:before="120"/>
        <w:rPr>
          <w:b/>
          <w:sz w:val="22"/>
          <w:szCs w:val="22"/>
        </w:rPr>
      </w:pPr>
      <w:proofErr w:type="spellStart"/>
      <w:r w:rsidRPr="00711E8C">
        <w:rPr>
          <w:b/>
          <w:sz w:val="22"/>
          <w:szCs w:val="22"/>
        </w:rPr>
        <w:t>Scurta</w:t>
      </w:r>
      <w:proofErr w:type="spellEnd"/>
      <w:r w:rsidRPr="00711E8C">
        <w:rPr>
          <w:b/>
          <w:sz w:val="22"/>
          <w:szCs w:val="22"/>
        </w:rPr>
        <w:t xml:space="preserve"> </w:t>
      </w:r>
      <w:proofErr w:type="spellStart"/>
      <w:r w:rsidRPr="00711E8C">
        <w:rPr>
          <w:b/>
          <w:sz w:val="22"/>
          <w:szCs w:val="22"/>
        </w:rPr>
        <w:t>descriere</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w:t>
      </w:r>
      <w:proofErr w:type="spellStart"/>
      <w:r w:rsidRPr="00711E8C">
        <w:rPr>
          <w:b/>
          <w:sz w:val="22"/>
          <w:szCs w:val="22"/>
        </w:rPr>
        <w:t>privind</w:t>
      </w:r>
      <w:proofErr w:type="spellEnd"/>
      <w:r w:rsidRPr="00711E8C">
        <w:rPr>
          <w:b/>
          <w:sz w:val="22"/>
          <w:szCs w:val="22"/>
        </w:rPr>
        <w:t xml:space="preserve"> </w:t>
      </w:r>
      <w:proofErr w:type="spellStart"/>
      <w:r w:rsidRPr="00711E8C">
        <w:rPr>
          <w:b/>
          <w:sz w:val="22"/>
          <w:szCs w:val="22"/>
        </w:rPr>
        <w:t>eligibilitatea</w:t>
      </w:r>
      <w:proofErr w:type="spellEnd"/>
      <w:r w:rsidRPr="00711E8C">
        <w:rPr>
          <w:b/>
          <w:sz w:val="22"/>
          <w:szCs w:val="22"/>
        </w:rPr>
        <w:t xml:space="preserve"> </w:t>
      </w:r>
      <w:proofErr w:type="spellStart"/>
      <w:r w:rsidRPr="00711E8C">
        <w:rPr>
          <w:b/>
          <w:sz w:val="22"/>
          <w:szCs w:val="22"/>
        </w:rPr>
        <w:t>operatorilor</w:t>
      </w:r>
      <w:proofErr w:type="spellEnd"/>
      <w:r w:rsidRPr="00711E8C">
        <w:rPr>
          <w:b/>
          <w:sz w:val="22"/>
          <w:szCs w:val="22"/>
        </w:rPr>
        <w:t xml:space="preserve"> </w:t>
      </w:r>
      <w:proofErr w:type="spellStart"/>
      <w:r w:rsidRPr="00711E8C">
        <w:rPr>
          <w:b/>
          <w:sz w:val="22"/>
          <w:szCs w:val="22"/>
        </w:rPr>
        <w:t>economici</w:t>
      </w:r>
      <w:proofErr w:type="spellEnd"/>
      <w:r w:rsidRPr="00711E8C">
        <w:rPr>
          <w:b/>
          <w:sz w:val="22"/>
          <w:szCs w:val="22"/>
        </w:rPr>
        <w:t xml:space="preserve"> care pot </w:t>
      </w:r>
      <w:proofErr w:type="spellStart"/>
      <w:r w:rsidRPr="00711E8C">
        <w:rPr>
          <w:b/>
          <w:sz w:val="22"/>
          <w:szCs w:val="22"/>
        </w:rPr>
        <w:t>determina</w:t>
      </w:r>
      <w:proofErr w:type="spellEnd"/>
      <w:r w:rsidRPr="00711E8C">
        <w:rPr>
          <w:b/>
          <w:sz w:val="22"/>
          <w:szCs w:val="22"/>
        </w:rPr>
        <w:t xml:space="preserve"> </w:t>
      </w:r>
      <w:proofErr w:type="spellStart"/>
      <w:r w:rsidRPr="00711E8C">
        <w:rPr>
          <w:b/>
          <w:sz w:val="22"/>
          <w:szCs w:val="22"/>
        </w:rPr>
        <w:t>eliminarea</w:t>
      </w:r>
      <w:proofErr w:type="spellEnd"/>
      <w:r w:rsidRPr="00711E8C">
        <w:rPr>
          <w:b/>
          <w:sz w:val="22"/>
          <w:szCs w:val="22"/>
        </w:rPr>
        <w:t xml:space="preserve"> </w:t>
      </w:r>
      <w:proofErr w:type="spellStart"/>
      <w:r w:rsidRPr="00711E8C">
        <w:rPr>
          <w:b/>
          <w:sz w:val="22"/>
          <w:szCs w:val="22"/>
        </w:rPr>
        <w:t>acestora</w:t>
      </w:r>
      <w:proofErr w:type="spellEnd"/>
      <w:r w:rsidRPr="00711E8C">
        <w:rPr>
          <w:b/>
          <w:sz w:val="22"/>
          <w:szCs w:val="22"/>
        </w:rPr>
        <w:t xml:space="preserve"> </w:t>
      </w:r>
      <w:proofErr w:type="spellStart"/>
      <w:r w:rsidRPr="00711E8C">
        <w:rPr>
          <w:b/>
          <w:sz w:val="22"/>
          <w:szCs w:val="22"/>
        </w:rPr>
        <w:t>și</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de </w:t>
      </w:r>
      <w:proofErr w:type="spellStart"/>
      <w:r w:rsidRPr="00711E8C">
        <w:rPr>
          <w:b/>
          <w:sz w:val="22"/>
          <w:szCs w:val="22"/>
        </w:rPr>
        <w:t>selecție</w:t>
      </w:r>
      <w:proofErr w:type="spellEnd"/>
      <w:r w:rsidRPr="00711E8C">
        <w:rPr>
          <w:b/>
          <w:sz w:val="22"/>
          <w:szCs w:val="22"/>
        </w:rPr>
        <w:t xml:space="preserve">/de </w:t>
      </w:r>
      <w:proofErr w:type="spellStart"/>
      <w:r w:rsidRPr="00711E8C">
        <w:rPr>
          <w:b/>
          <w:sz w:val="22"/>
          <w:szCs w:val="22"/>
        </w:rPr>
        <w:t>preselecție</w:t>
      </w:r>
      <w:proofErr w:type="spellEnd"/>
      <w:r w:rsidRPr="00711E8C">
        <w:rPr>
          <w:b/>
          <w:sz w:val="22"/>
          <w:szCs w:val="22"/>
        </w:rPr>
        <w:t xml:space="preserve">; </w:t>
      </w:r>
      <w:proofErr w:type="spellStart"/>
      <w:r w:rsidRPr="00711E8C">
        <w:rPr>
          <w:b/>
          <w:sz w:val="22"/>
          <w:szCs w:val="22"/>
        </w:rPr>
        <w:t>nivelul</w:t>
      </w:r>
      <w:proofErr w:type="spellEnd"/>
      <w:r w:rsidRPr="00711E8C">
        <w:rPr>
          <w:b/>
          <w:sz w:val="22"/>
          <w:szCs w:val="22"/>
        </w:rPr>
        <w:t xml:space="preserve"> minim (</w:t>
      </w:r>
      <w:proofErr w:type="spellStart"/>
      <w:r w:rsidRPr="00711E8C">
        <w:rPr>
          <w:b/>
          <w:sz w:val="22"/>
          <w:szCs w:val="22"/>
        </w:rPr>
        <w:t>nivelurile</w:t>
      </w:r>
      <w:proofErr w:type="spellEnd"/>
      <w:r w:rsidRPr="00711E8C">
        <w:rPr>
          <w:b/>
          <w:sz w:val="22"/>
          <w:szCs w:val="22"/>
        </w:rPr>
        <w:t xml:space="preserve"> </w:t>
      </w:r>
      <w:proofErr w:type="spellStart"/>
      <w:r w:rsidRPr="00711E8C">
        <w:rPr>
          <w:b/>
          <w:sz w:val="22"/>
          <w:szCs w:val="22"/>
        </w:rPr>
        <w:t>minime</w:t>
      </w:r>
      <w:proofErr w:type="spellEnd"/>
      <w:r w:rsidRPr="00711E8C">
        <w:rPr>
          <w:b/>
          <w:sz w:val="22"/>
          <w:szCs w:val="22"/>
        </w:rPr>
        <w:t xml:space="preserve">) al (ale) </w:t>
      </w:r>
      <w:proofErr w:type="spellStart"/>
      <w:r w:rsidRPr="00711E8C">
        <w:rPr>
          <w:b/>
          <w:sz w:val="22"/>
          <w:szCs w:val="22"/>
        </w:rPr>
        <w:t>cerințelor</w:t>
      </w:r>
      <w:proofErr w:type="spellEnd"/>
      <w:r w:rsidRPr="00711E8C">
        <w:rPr>
          <w:b/>
          <w:sz w:val="22"/>
          <w:szCs w:val="22"/>
        </w:rPr>
        <w:t xml:space="preserve"> eventual </w:t>
      </w:r>
      <w:proofErr w:type="spellStart"/>
      <w:r w:rsidRPr="00711E8C">
        <w:rPr>
          <w:b/>
          <w:sz w:val="22"/>
          <w:szCs w:val="22"/>
        </w:rPr>
        <w:t>impuse</w:t>
      </w:r>
      <w:proofErr w:type="spellEnd"/>
      <w:r w:rsidRPr="00711E8C">
        <w:rPr>
          <w:b/>
          <w:sz w:val="22"/>
          <w:szCs w:val="22"/>
        </w:rPr>
        <w:t xml:space="preserve">; se </w:t>
      </w:r>
      <w:proofErr w:type="spellStart"/>
      <w:r w:rsidRPr="00711E8C">
        <w:rPr>
          <w:b/>
          <w:sz w:val="22"/>
          <w:szCs w:val="22"/>
        </w:rPr>
        <w:t>menționeazăinformațiile</w:t>
      </w:r>
      <w:proofErr w:type="spellEnd"/>
      <w:r w:rsidRPr="00711E8C">
        <w:rPr>
          <w:b/>
          <w:sz w:val="22"/>
          <w:szCs w:val="22"/>
        </w:rPr>
        <w:t xml:space="preserve"> </w:t>
      </w:r>
      <w:proofErr w:type="spellStart"/>
      <w:r w:rsidRPr="00711E8C">
        <w:rPr>
          <w:b/>
          <w:sz w:val="22"/>
          <w:szCs w:val="22"/>
        </w:rPr>
        <w:t>solicitate</w:t>
      </w:r>
      <w:proofErr w:type="spellEnd"/>
      <w:r w:rsidRPr="00711E8C">
        <w:rPr>
          <w:b/>
          <w:sz w:val="22"/>
          <w:szCs w:val="22"/>
        </w:rPr>
        <w:t xml:space="preserve"> (DUAE, </w:t>
      </w:r>
      <w:proofErr w:type="spellStart"/>
      <w:r w:rsidRPr="00711E8C">
        <w:rPr>
          <w:b/>
          <w:sz w:val="22"/>
          <w:szCs w:val="22"/>
        </w:rPr>
        <w:t>documentație</w:t>
      </w:r>
      <w:proofErr w:type="spellEnd"/>
      <w:r w:rsidRPr="00711E8C">
        <w:rPr>
          <w:b/>
          <w:sz w:val="22"/>
          <w:szCs w:val="22"/>
        </w:rPr>
        <w:t xml:space="preserve">): </w:t>
      </w:r>
    </w:p>
    <w:p w14:paraId="24A69185" w14:textId="77777777" w:rsidR="00E71D2C" w:rsidRPr="00BA6967" w:rsidRDefault="00E71D2C" w:rsidP="00E71D2C">
      <w:pPr>
        <w:pStyle w:val="a"/>
        <w:widowControl w:val="0"/>
        <w:numPr>
          <w:ilvl w:val="0"/>
          <w:numId w:val="32"/>
        </w:numPr>
        <w:tabs>
          <w:tab w:val="left" w:pos="1347"/>
        </w:tabs>
        <w:autoSpaceDE w:val="0"/>
        <w:autoSpaceDN w:val="0"/>
        <w:spacing w:before="125" w:line="237" w:lineRule="auto"/>
        <w:ind w:right="685"/>
      </w:pPr>
      <w:proofErr w:type="spellStart"/>
      <w:r w:rsidRPr="003D7BDF">
        <w:rPr>
          <w:b/>
          <w:sz w:val="22"/>
          <w:szCs w:val="22"/>
        </w:rPr>
        <w:lastRenderedPageBreak/>
        <w:t>Garanția</w:t>
      </w:r>
      <w:proofErr w:type="spellEnd"/>
      <w:r w:rsidRPr="003D7BDF">
        <w:rPr>
          <w:b/>
          <w:sz w:val="22"/>
          <w:szCs w:val="22"/>
        </w:rPr>
        <w:t xml:space="preserve"> </w:t>
      </w:r>
      <w:proofErr w:type="spellStart"/>
      <w:r w:rsidRPr="003D7BDF">
        <w:rPr>
          <w:b/>
          <w:sz w:val="22"/>
          <w:szCs w:val="22"/>
        </w:rPr>
        <w:t>pentru</w:t>
      </w:r>
      <w:proofErr w:type="spellEnd"/>
      <w:r w:rsidRPr="003D7BDF">
        <w:rPr>
          <w:b/>
          <w:sz w:val="22"/>
          <w:szCs w:val="22"/>
        </w:rPr>
        <w:t xml:space="preserve"> </w:t>
      </w:r>
      <w:proofErr w:type="spellStart"/>
      <w:r w:rsidRPr="003D7BDF">
        <w:rPr>
          <w:b/>
          <w:sz w:val="22"/>
          <w:szCs w:val="22"/>
        </w:rPr>
        <w:t>ofertă</w:t>
      </w:r>
      <w:proofErr w:type="spellEnd"/>
      <w:r w:rsidRPr="003D7BDF">
        <w:rPr>
          <w:b/>
          <w:sz w:val="22"/>
          <w:szCs w:val="22"/>
        </w:rPr>
        <w:t xml:space="preserve"> </w:t>
      </w:r>
      <w:r>
        <w:rPr>
          <w:b/>
          <w:sz w:val="22"/>
          <w:szCs w:val="22"/>
        </w:rPr>
        <w:t>1</w:t>
      </w:r>
      <w:r w:rsidRPr="003D7BDF">
        <w:rPr>
          <w:b/>
          <w:sz w:val="22"/>
          <w:szCs w:val="22"/>
        </w:rPr>
        <w:t xml:space="preserve"> % din </w:t>
      </w:r>
      <w:proofErr w:type="spellStart"/>
      <w:r w:rsidRPr="003D7BDF">
        <w:rPr>
          <w:b/>
          <w:sz w:val="22"/>
          <w:szCs w:val="22"/>
        </w:rPr>
        <w:t>valoarea</w:t>
      </w:r>
      <w:proofErr w:type="spellEnd"/>
      <w:r w:rsidRPr="003D7BDF">
        <w:rPr>
          <w:b/>
          <w:sz w:val="22"/>
          <w:szCs w:val="22"/>
        </w:rPr>
        <w:t xml:space="preserve"> </w:t>
      </w:r>
      <w:proofErr w:type="spellStart"/>
      <w:r w:rsidRPr="003D7BDF">
        <w:rPr>
          <w:b/>
          <w:sz w:val="22"/>
          <w:szCs w:val="22"/>
        </w:rPr>
        <w:t>ofertei</w:t>
      </w:r>
      <w:proofErr w:type="spellEnd"/>
      <w:r w:rsidRPr="003D7BDF">
        <w:rPr>
          <w:b/>
          <w:sz w:val="22"/>
          <w:szCs w:val="22"/>
        </w:rPr>
        <w:t xml:space="preserve"> –</w:t>
      </w:r>
      <w:r w:rsidRPr="003D7BDF">
        <w:rPr>
          <w:b/>
        </w:rPr>
        <w:t>–</w:t>
      </w:r>
      <w:r w:rsidRPr="003D7BDF">
        <w:rPr>
          <w:b/>
          <w:spacing w:val="-2"/>
        </w:rPr>
        <w:t xml:space="preserve"> </w:t>
      </w:r>
      <w:r w:rsidRPr="003D7BDF">
        <w:rPr>
          <w:b/>
        </w:rPr>
        <w:t xml:space="preserve">se </w:t>
      </w:r>
      <w:proofErr w:type="spellStart"/>
      <w:r w:rsidRPr="003D7BDF">
        <w:rPr>
          <w:b/>
        </w:rPr>
        <w:t>prezintă</w:t>
      </w:r>
      <w:proofErr w:type="spellEnd"/>
      <w:r w:rsidRPr="003D7BDF">
        <w:rPr>
          <w:b/>
        </w:rPr>
        <w:t xml:space="preserve"> conform </w:t>
      </w:r>
      <w:proofErr w:type="spellStart"/>
      <w:r w:rsidRPr="003D7BDF">
        <w:rPr>
          <w:b/>
        </w:rPr>
        <w:t>Anexei</w:t>
      </w:r>
      <w:proofErr w:type="spellEnd"/>
      <w:r w:rsidRPr="003D7BDF">
        <w:rPr>
          <w:b/>
        </w:rPr>
        <w:t xml:space="preserve"> </w:t>
      </w:r>
      <w:proofErr w:type="spellStart"/>
      <w:r w:rsidRPr="003D7BDF">
        <w:rPr>
          <w:b/>
        </w:rPr>
        <w:t>nr</w:t>
      </w:r>
      <w:proofErr w:type="spellEnd"/>
      <w:r w:rsidRPr="003D7BDF">
        <w:rPr>
          <w:b/>
        </w:rPr>
        <w:t xml:space="preserve">. 9 din </w:t>
      </w:r>
      <w:proofErr w:type="spellStart"/>
      <w:r w:rsidRPr="003D7BDF">
        <w:rPr>
          <w:b/>
        </w:rPr>
        <w:t>documentatia</w:t>
      </w:r>
      <w:proofErr w:type="spellEnd"/>
      <w:r w:rsidRPr="003D7BDF">
        <w:rPr>
          <w:b/>
        </w:rPr>
        <w:t xml:space="preserve"> standard </w:t>
      </w:r>
      <w:proofErr w:type="spellStart"/>
      <w:r w:rsidRPr="003D7BDF">
        <w:rPr>
          <w:b/>
        </w:rPr>
        <w:t>sau</w:t>
      </w:r>
      <w:proofErr w:type="spellEnd"/>
      <w:r w:rsidRPr="003D7BDF">
        <w:rPr>
          <w:b/>
        </w:rPr>
        <w:t xml:space="preserve"> </w:t>
      </w:r>
    </w:p>
    <w:p w14:paraId="25295CCE" w14:textId="77777777" w:rsidR="00E71D2C" w:rsidRDefault="00E71D2C" w:rsidP="00E71D2C">
      <w:pPr>
        <w:pStyle w:val="a"/>
        <w:widowControl w:val="0"/>
        <w:numPr>
          <w:ilvl w:val="0"/>
          <w:numId w:val="0"/>
        </w:numPr>
        <w:tabs>
          <w:tab w:val="left" w:pos="1347"/>
        </w:tabs>
        <w:autoSpaceDE w:val="0"/>
        <w:autoSpaceDN w:val="0"/>
        <w:spacing w:before="125" w:line="237" w:lineRule="auto"/>
        <w:ind w:left="360" w:right="685"/>
      </w:pPr>
      <w:proofErr w:type="spellStart"/>
      <w:r w:rsidRPr="003D7BDF">
        <w:rPr>
          <w:b/>
        </w:rPr>
        <w:t>prin</w:t>
      </w:r>
      <w:proofErr w:type="spellEnd"/>
      <w:r w:rsidRPr="003D7BDF">
        <w:rPr>
          <w:b/>
        </w:rPr>
        <w:t xml:space="preserve"> transfer conform </w:t>
      </w:r>
      <w:proofErr w:type="spellStart"/>
      <w:r w:rsidRPr="003D7BDF">
        <w:rPr>
          <w:b/>
        </w:rPr>
        <w:t>următoarelor</w:t>
      </w:r>
      <w:proofErr w:type="spellEnd"/>
      <w:r w:rsidRPr="003D7BDF">
        <w:rPr>
          <w:b/>
        </w:rPr>
        <w:t xml:space="preserve"> </w:t>
      </w:r>
      <w:proofErr w:type="spellStart"/>
      <w:r w:rsidRPr="003D7BDF">
        <w:rPr>
          <w:b/>
        </w:rPr>
        <w:t>rechizite</w:t>
      </w:r>
      <w:proofErr w:type="spellEnd"/>
      <w:r w:rsidRPr="003D7BDF">
        <w:rPr>
          <w:b/>
        </w:rPr>
        <w:t xml:space="preserve"> </w:t>
      </w:r>
      <w:proofErr w:type="spellStart"/>
      <w:r w:rsidRPr="003D7BDF">
        <w:rPr>
          <w:b/>
        </w:rPr>
        <w:t>bancare</w:t>
      </w:r>
      <w:proofErr w:type="spellEnd"/>
      <w:r w:rsidRPr="003D7BDF">
        <w:rPr>
          <w:b/>
        </w:rPr>
        <w:t>:</w:t>
      </w:r>
      <w:r w:rsidRPr="003D7BDF">
        <w:rPr>
          <w:b/>
        </w:rPr>
        <w:br/>
      </w:r>
      <w:r>
        <w:t>cod fiscal 1013620010284, IBAN MD26TRPDAI311110A13831AG</w:t>
      </w:r>
    </w:p>
    <w:p w14:paraId="09D463DC" w14:textId="77777777" w:rsidR="008C4C4B" w:rsidRPr="00E71D2C" w:rsidRDefault="008C4C4B" w:rsidP="008C4C4B">
      <w:pPr>
        <w:widowControl w:val="0"/>
        <w:tabs>
          <w:tab w:val="left" w:pos="1347"/>
        </w:tabs>
        <w:autoSpaceDE w:val="0"/>
        <w:autoSpaceDN w:val="0"/>
        <w:spacing w:before="125" w:line="237" w:lineRule="auto"/>
        <w:ind w:left="720" w:right="685" w:hanging="360"/>
        <w:rPr>
          <w:lang w:val="en-US"/>
        </w:rPr>
      </w:pPr>
    </w:p>
    <w:p w14:paraId="340792D0" w14:textId="77777777" w:rsidR="008C4C4B" w:rsidRPr="0063664C" w:rsidRDefault="008C4C4B" w:rsidP="00B13F54">
      <w:pPr>
        <w:pStyle w:val="a"/>
        <w:numPr>
          <w:ilvl w:val="0"/>
          <w:numId w:val="32"/>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Termenul</w:t>
      </w:r>
      <w:proofErr w:type="spellEnd"/>
      <w:r w:rsidRPr="0063664C">
        <w:rPr>
          <w:b/>
          <w:sz w:val="22"/>
          <w:szCs w:val="22"/>
        </w:rPr>
        <w:t xml:space="preserve"> de </w:t>
      </w:r>
      <w:proofErr w:type="spellStart"/>
      <w:r w:rsidRPr="0063664C">
        <w:rPr>
          <w:b/>
          <w:sz w:val="22"/>
          <w:szCs w:val="22"/>
        </w:rPr>
        <w:t>garanție</w:t>
      </w:r>
      <w:proofErr w:type="spellEnd"/>
      <w:r w:rsidRPr="0063664C">
        <w:rPr>
          <w:b/>
          <w:sz w:val="22"/>
          <w:szCs w:val="22"/>
        </w:rPr>
        <w:t xml:space="preserve"> a </w:t>
      </w:r>
      <w:proofErr w:type="spellStart"/>
      <w:r w:rsidRPr="0063664C">
        <w:rPr>
          <w:b/>
          <w:sz w:val="22"/>
          <w:szCs w:val="22"/>
        </w:rPr>
        <w:t>lucrărilor</w:t>
      </w:r>
      <w:proofErr w:type="spellEnd"/>
      <w:r w:rsidRPr="0063664C">
        <w:rPr>
          <w:b/>
          <w:sz w:val="22"/>
          <w:szCs w:val="22"/>
        </w:rPr>
        <w:t xml:space="preserve">: </w:t>
      </w:r>
      <w:proofErr w:type="spellStart"/>
      <w:r w:rsidRPr="0063664C">
        <w:rPr>
          <w:iCs/>
          <w:sz w:val="22"/>
          <w:szCs w:val="22"/>
        </w:rPr>
        <w:t>Pe</w:t>
      </w:r>
      <w:proofErr w:type="spellEnd"/>
      <w:r w:rsidRPr="0063664C">
        <w:rPr>
          <w:iCs/>
          <w:sz w:val="22"/>
          <w:szCs w:val="22"/>
        </w:rPr>
        <w:t xml:space="preserve"> o </w:t>
      </w:r>
      <w:proofErr w:type="spellStart"/>
      <w:r w:rsidRPr="0063664C">
        <w:rPr>
          <w:iCs/>
          <w:sz w:val="22"/>
          <w:szCs w:val="22"/>
        </w:rPr>
        <w:t>perioadă</w:t>
      </w:r>
      <w:proofErr w:type="spellEnd"/>
      <w:r w:rsidRPr="0063664C">
        <w:rPr>
          <w:iCs/>
          <w:sz w:val="22"/>
          <w:szCs w:val="22"/>
        </w:rPr>
        <w:t xml:space="preserve"> de </w:t>
      </w:r>
      <w:r>
        <w:rPr>
          <w:iCs/>
          <w:sz w:val="22"/>
          <w:szCs w:val="22"/>
        </w:rPr>
        <w:t>15-20 ani</w:t>
      </w:r>
    </w:p>
    <w:p w14:paraId="21980FA1" w14:textId="77777777" w:rsidR="008C4C4B" w:rsidRPr="0063664C" w:rsidRDefault="008C4C4B" w:rsidP="00B13F54">
      <w:pPr>
        <w:pStyle w:val="a"/>
        <w:numPr>
          <w:ilvl w:val="0"/>
          <w:numId w:val="32"/>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Garanția</w:t>
      </w:r>
      <w:proofErr w:type="spellEnd"/>
      <w:r w:rsidRPr="0063664C">
        <w:rPr>
          <w:b/>
          <w:sz w:val="22"/>
          <w:szCs w:val="22"/>
        </w:rPr>
        <w:t xml:space="preserve"> de </w:t>
      </w:r>
      <w:proofErr w:type="spellStart"/>
      <w:r w:rsidRPr="0063664C">
        <w:rPr>
          <w:b/>
          <w:sz w:val="22"/>
          <w:szCs w:val="22"/>
        </w:rPr>
        <w:t>bună</w:t>
      </w:r>
      <w:proofErr w:type="spellEnd"/>
      <w:r w:rsidRPr="0063664C">
        <w:rPr>
          <w:b/>
          <w:sz w:val="22"/>
          <w:szCs w:val="22"/>
        </w:rPr>
        <w:t xml:space="preserve"> </w:t>
      </w:r>
      <w:proofErr w:type="spellStart"/>
      <w:r w:rsidRPr="0063664C">
        <w:rPr>
          <w:b/>
          <w:sz w:val="22"/>
          <w:szCs w:val="22"/>
        </w:rPr>
        <w:t>execuție</w:t>
      </w:r>
      <w:proofErr w:type="spellEnd"/>
      <w:r w:rsidRPr="0063664C">
        <w:rPr>
          <w:b/>
          <w:sz w:val="22"/>
          <w:szCs w:val="22"/>
        </w:rPr>
        <w:t xml:space="preserve"> a </w:t>
      </w:r>
      <w:proofErr w:type="spellStart"/>
      <w:r w:rsidRPr="0063664C">
        <w:rPr>
          <w:b/>
          <w:sz w:val="22"/>
          <w:szCs w:val="22"/>
        </w:rPr>
        <w:t>contractului</w:t>
      </w:r>
      <w:proofErr w:type="spellEnd"/>
      <w:r w:rsidRPr="0063664C">
        <w:rPr>
          <w:b/>
          <w:sz w:val="22"/>
          <w:szCs w:val="22"/>
        </w:rPr>
        <w:t xml:space="preserve">, </w:t>
      </w:r>
      <w:proofErr w:type="spellStart"/>
      <w:r w:rsidRPr="0063664C">
        <w:rPr>
          <w:color w:val="2C2D2E"/>
          <w:sz w:val="22"/>
          <w:szCs w:val="22"/>
          <w:shd w:val="clear" w:color="auto" w:fill="FFFFFF"/>
        </w:rPr>
        <w:t>cuantumul</w:t>
      </w:r>
      <w:proofErr w:type="spellEnd"/>
      <w:r w:rsidRPr="0063664C">
        <w:rPr>
          <w:color w:val="2C2D2E"/>
          <w:sz w:val="22"/>
          <w:szCs w:val="22"/>
          <w:shd w:val="clear" w:color="auto" w:fill="FFFFFF"/>
        </w:rPr>
        <w:t xml:space="preserve"> </w:t>
      </w:r>
      <w:r>
        <w:rPr>
          <w:color w:val="2C2D2E"/>
          <w:sz w:val="22"/>
          <w:szCs w:val="22"/>
          <w:shd w:val="clear" w:color="auto" w:fill="FFFFFF"/>
        </w:rPr>
        <w:t xml:space="preserve">5 </w:t>
      </w:r>
      <w:r w:rsidRPr="0063664C">
        <w:rPr>
          <w:color w:val="2C2D2E"/>
          <w:sz w:val="22"/>
          <w:szCs w:val="22"/>
          <w:shd w:val="clear" w:color="auto" w:fill="FFFFFF"/>
        </w:rPr>
        <w:t xml:space="preserve">% </w:t>
      </w:r>
      <w:r>
        <w:rPr>
          <w:color w:val="2C2D2E"/>
          <w:sz w:val="22"/>
          <w:szCs w:val="22"/>
          <w:shd w:val="clear" w:color="auto" w:fill="FFFFFF"/>
        </w:rPr>
        <w:t>.</w:t>
      </w:r>
    </w:p>
    <w:p w14:paraId="619C53B3" w14:textId="77777777" w:rsidR="008C4C4B" w:rsidRPr="00711E8C" w:rsidRDefault="008C4C4B" w:rsidP="00B13F54">
      <w:pPr>
        <w:pStyle w:val="a"/>
        <w:numPr>
          <w:ilvl w:val="0"/>
          <w:numId w:val="32"/>
        </w:numPr>
        <w:shd w:val="clear" w:color="auto" w:fill="FFFFFF" w:themeFill="background1"/>
        <w:tabs>
          <w:tab w:val="right" w:pos="426"/>
        </w:tabs>
        <w:spacing w:before="120"/>
        <w:rPr>
          <w:b/>
          <w:sz w:val="22"/>
          <w:szCs w:val="22"/>
        </w:rPr>
      </w:pPr>
      <w:proofErr w:type="spellStart"/>
      <w:r w:rsidRPr="00711E8C">
        <w:rPr>
          <w:rStyle w:val="aff0"/>
          <w:color w:val="333333"/>
          <w:sz w:val="22"/>
          <w:szCs w:val="22"/>
        </w:rPr>
        <w:t>DECLARAŢIEprivind</w:t>
      </w:r>
      <w:proofErr w:type="spellEnd"/>
      <w:r w:rsidRPr="00711E8C">
        <w:rPr>
          <w:rStyle w:val="aff0"/>
          <w:color w:val="333333"/>
          <w:sz w:val="22"/>
          <w:szCs w:val="22"/>
        </w:rPr>
        <w:t xml:space="preserve"> </w:t>
      </w:r>
      <w:proofErr w:type="spellStart"/>
      <w:r w:rsidRPr="00711E8C">
        <w:rPr>
          <w:rStyle w:val="aff0"/>
          <w:color w:val="333333"/>
          <w:sz w:val="22"/>
          <w:szCs w:val="22"/>
        </w:rPr>
        <w:t>confirmarea</w:t>
      </w:r>
      <w:proofErr w:type="spellEnd"/>
      <w:r w:rsidRPr="00711E8C">
        <w:rPr>
          <w:rStyle w:val="aff0"/>
          <w:color w:val="333333"/>
          <w:sz w:val="22"/>
          <w:szCs w:val="22"/>
        </w:rPr>
        <w:t xml:space="preserve"> </w:t>
      </w:r>
      <w:proofErr w:type="spellStart"/>
      <w:r w:rsidRPr="00711E8C">
        <w:rPr>
          <w:rStyle w:val="aff0"/>
          <w:color w:val="333333"/>
          <w:sz w:val="22"/>
          <w:szCs w:val="22"/>
        </w:rPr>
        <w:t>identității</w:t>
      </w:r>
      <w:proofErr w:type="spellEnd"/>
      <w:r w:rsidRPr="00711E8C">
        <w:rPr>
          <w:rStyle w:val="aff0"/>
          <w:color w:val="333333"/>
          <w:sz w:val="22"/>
          <w:szCs w:val="22"/>
        </w:rPr>
        <w:t xml:space="preserve"> </w:t>
      </w:r>
      <w:proofErr w:type="spellStart"/>
      <w:r w:rsidRPr="00711E8C">
        <w:rPr>
          <w:rStyle w:val="aff0"/>
          <w:color w:val="333333"/>
          <w:sz w:val="22"/>
          <w:szCs w:val="22"/>
        </w:rPr>
        <w:t>beneficiarilor</w:t>
      </w:r>
      <w:proofErr w:type="spellEnd"/>
      <w:r w:rsidRPr="00711E8C">
        <w:rPr>
          <w:rStyle w:val="aff0"/>
          <w:color w:val="333333"/>
          <w:sz w:val="22"/>
          <w:szCs w:val="22"/>
        </w:rPr>
        <w:t xml:space="preserve"> </w:t>
      </w:r>
      <w:proofErr w:type="spellStart"/>
      <w:r w:rsidRPr="00711E8C">
        <w:rPr>
          <w:rStyle w:val="aff0"/>
          <w:color w:val="333333"/>
          <w:sz w:val="22"/>
          <w:szCs w:val="22"/>
        </w:rPr>
        <w:t>efectivi</w:t>
      </w:r>
      <w:proofErr w:type="spellEnd"/>
      <w:r w:rsidRPr="00711E8C">
        <w:rPr>
          <w:rStyle w:val="aff0"/>
          <w:color w:val="333333"/>
          <w:sz w:val="22"/>
          <w:szCs w:val="22"/>
        </w:rPr>
        <w:t xml:space="preserve"> </w:t>
      </w:r>
      <w:proofErr w:type="spellStart"/>
      <w:r w:rsidRPr="00711E8C">
        <w:rPr>
          <w:rStyle w:val="aff0"/>
          <w:color w:val="333333"/>
          <w:sz w:val="22"/>
          <w:szCs w:val="22"/>
        </w:rPr>
        <w:t>și</w:t>
      </w:r>
      <w:proofErr w:type="spellEnd"/>
      <w:r w:rsidRPr="00711E8C">
        <w:rPr>
          <w:rStyle w:val="aff0"/>
          <w:color w:val="333333"/>
          <w:sz w:val="22"/>
          <w:szCs w:val="22"/>
        </w:rPr>
        <w:t xml:space="preserve"> </w:t>
      </w:r>
      <w:proofErr w:type="spellStart"/>
      <w:r w:rsidRPr="00711E8C">
        <w:rPr>
          <w:rStyle w:val="aff0"/>
          <w:color w:val="333333"/>
          <w:sz w:val="22"/>
          <w:szCs w:val="22"/>
        </w:rPr>
        <w:t>neîncadrarea</w:t>
      </w:r>
      <w:proofErr w:type="spellEnd"/>
      <w:r w:rsidRPr="00711E8C">
        <w:rPr>
          <w:rStyle w:val="aff0"/>
          <w:color w:val="333333"/>
          <w:sz w:val="22"/>
          <w:szCs w:val="22"/>
        </w:rPr>
        <w:t xml:space="preserve"> </w:t>
      </w:r>
      <w:proofErr w:type="spellStart"/>
      <w:r w:rsidRPr="00711E8C">
        <w:rPr>
          <w:rStyle w:val="aff0"/>
          <w:color w:val="333333"/>
          <w:sz w:val="22"/>
          <w:szCs w:val="22"/>
        </w:rPr>
        <w:t>acestora</w:t>
      </w:r>
      <w:proofErr w:type="spellEnd"/>
      <w:r w:rsidRPr="00711E8C">
        <w:rPr>
          <w:rStyle w:val="aff0"/>
          <w:color w:val="333333"/>
          <w:sz w:val="22"/>
          <w:szCs w:val="22"/>
        </w:rPr>
        <w:t xml:space="preserve"> </w:t>
      </w:r>
      <w:proofErr w:type="spellStart"/>
      <w:r w:rsidRPr="00711E8C">
        <w:rPr>
          <w:rStyle w:val="aff0"/>
          <w:color w:val="333333"/>
          <w:sz w:val="22"/>
          <w:szCs w:val="22"/>
        </w:rPr>
        <w:t>însituația</w:t>
      </w:r>
      <w:proofErr w:type="spellEnd"/>
      <w:r w:rsidRPr="00711E8C">
        <w:rPr>
          <w:rStyle w:val="aff0"/>
          <w:color w:val="333333"/>
          <w:sz w:val="22"/>
          <w:szCs w:val="22"/>
        </w:rPr>
        <w:t xml:space="preserve"> </w:t>
      </w:r>
      <w:proofErr w:type="spellStart"/>
      <w:r w:rsidRPr="00711E8C">
        <w:rPr>
          <w:rStyle w:val="aff0"/>
          <w:color w:val="333333"/>
          <w:sz w:val="22"/>
          <w:szCs w:val="22"/>
        </w:rPr>
        <w:t>condamnării</w:t>
      </w:r>
      <w:proofErr w:type="spellEnd"/>
      <w:r w:rsidRPr="00711E8C">
        <w:rPr>
          <w:rStyle w:val="aff0"/>
          <w:color w:val="333333"/>
          <w:sz w:val="22"/>
          <w:szCs w:val="22"/>
        </w:rPr>
        <w:t xml:space="preserve">  </w:t>
      </w:r>
      <w:proofErr w:type="spellStart"/>
      <w:r w:rsidRPr="00711E8C">
        <w:rPr>
          <w:rStyle w:val="aff0"/>
          <w:color w:val="333333"/>
          <w:sz w:val="22"/>
          <w:szCs w:val="22"/>
        </w:rPr>
        <w:t>pentru</w:t>
      </w:r>
      <w:proofErr w:type="spellEnd"/>
      <w:r w:rsidRPr="00711E8C">
        <w:rPr>
          <w:rStyle w:val="aff0"/>
          <w:color w:val="333333"/>
          <w:sz w:val="22"/>
          <w:szCs w:val="22"/>
        </w:rPr>
        <w:t xml:space="preserve"> </w:t>
      </w:r>
      <w:proofErr w:type="spellStart"/>
      <w:r w:rsidRPr="00711E8C">
        <w:rPr>
          <w:rStyle w:val="aff0"/>
          <w:color w:val="333333"/>
          <w:sz w:val="22"/>
          <w:szCs w:val="22"/>
        </w:rPr>
        <w:t>participarea</w:t>
      </w:r>
      <w:proofErr w:type="spellEnd"/>
      <w:r w:rsidRPr="00711E8C">
        <w:rPr>
          <w:rStyle w:val="aff0"/>
          <w:color w:val="333333"/>
          <w:sz w:val="22"/>
          <w:szCs w:val="22"/>
        </w:rPr>
        <w:t xml:space="preserve"> la </w:t>
      </w:r>
      <w:proofErr w:type="spellStart"/>
      <w:r w:rsidRPr="00711E8C">
        <w:rPr>
          <w:rStyle w:val="aff0"/>
          <w:color w:val="333333"/>
          <w:sz w:val="22"/>
          <w:szCs w:val="22"/>
        </w:rPr>
        <w:t>activităţi</w:t>
      </w:r>
      <w:proofErr w:type="spellEnd"/>
      <w:r w:rsidRPr="00711E8C">
        <w:rPr>
          <w:rStyle w:val="aff0"/>
          <w:color w:val="333333"/>
          <w:sz w:val="22"/>
          <w:szCs w:val="22"/>
        </w:rPr>
        <w:t xml:space="preserve"> ale </w:t>
      </w:r>
      <w:proofErr w:type="spellStart"/>
      <w:r w:rsidRPr="00711E8C">
        <w:rPr>
          <w:rStyle w:val="aff0"/>
          <w:color w:val="333333"/>
          <w:sz w:val="22"/>
          <w:szCs w:val="22"/>
        </w:rPr>
        <w:t>unei</w:t>
      </w:r>
      <w:proofErr w:type="spellEnd"/>
      <w:r w:rsidRPr="00711E8C">
        <w:rPr>
          <w:rStyle w:val="aff0"/>
          <w:color w:val="333333"/>
          <w:sz w:val="22"/>
          <w:szCs w:val="22"/>
        </w:rPr>
        <w:t xml:space="preserve"> </w:t>
      </w:r>
      <w:proofErr w:type="spellStart"/>
      <w:r w:rsidRPr="00711E8C">
        <w:rPr>
          <w:rStyle w:val="aff0"/>
          <w:color w:val="333333"/>
          <w:sz w:val="22"/>
          <w:szCs w:val="22"/>
        </w:rPr>
        <w:t>organizaţii</w:t>
      </w:r>
      <w:proofErr w:type="spellEnd"/>
      <w:r w:rsidRPr="00711E8C">
        <w:rPr>
          <w:rStyle w:val="aff0"/>
          <w:color w:val="333333"/>
          <w:sz w:val="22"/>
          <w:szCs w:val="22"/>
        </w:rPr>
        <w:t xml:space="preserve"> </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grupări</w:t>
      </w:r>
      <w:proofErr w:type="spellEnd"/>
      <w:r w:rsidRPr="00711E8C">
        <w:rPr>
          <w:rStyle w:val="aff0"/>
          <w:color w:val="333333"/>
          <w:sz w:val="22"/>
          <w:szCs w:val="22"/>
        </w:rPr>
        <w:t xml:space="preserve"> </w:t>
      </w:r>
      <w:proofErr w:type="spellStart"/>
      <w:r w:rsidRPr="00711E8C">
        <w:rPr>
          <w:rStyle w:val="aff0"/>
          <w:color w:val="333333"/>
          <w:sz w:val="22"/>
          <w:szCs w:val="22"/>
        </w:rPr>
        <w:t>criminale,pentru</w:t>
      </w:r>
      <w:proofErr w:type="spellEnd"/>
      <w:r w:rsidRPr="00711E8C">
        <w:rPr>
          <w:rStyle w:val="aff0"/>
          <w:color w:val="333333"/>
          <w:sz w:val="22"/>
          <w:szCs w:val="22"/>
        </w:rPr>
        <w:t xml:space="preserve"> </w:t>
      </w:r>
      <w:proofErr w:type="spellStart"/>
      <w:r w:rsidRPr="00711E8C">
        <w:rPr>
          <w:rStyle w:val="aff0"/>
          <w:color w:val="333333"/>
          <w:sz w:val="22"/>
          <w:szCs w:val="22"/>
        </w:rPr>
        <w:t>corupţie</w:t>
      </w:r>
      <w:proofErr w:type="spellEnd"/>
      <w:r w:rsidRPr="00711E8C">
        <w:rPr>
          <w:rStyle w:val="aff0"/>
          <w:color w:val="333333"/>
          <w:sz w:val="22"/>
          <w:szCs w:val="22"/>
        </w:rPr>
        <w:t xml:space="preserve">, </w:t>
      </w:r>
      <w:proofErr w:type="spellStart"/>
      <w:r w:rsidRPr="00711E8C">
        <w:rPr>
          <w:rStyle w:val="aff0"/>
          <w:color w:val="333333"/>
          <w:sz w:val="22"/>
          <w:szCs w:val="22"/>
        </w:rPr>
        <w:t>fraudă</w:t>
      </w:r>
      <w:proofErr w:type="spellEnd"/>
      <w:r w:rsidRPr="00711E8C">
        <w:rPr>
          <w:rStyle w:val="aff0"/>
          <w:color w:val="333333"/>
          <w:sz w:val="22"/>
          <w:szCs w:val="22"/>
        </w:rPr>
        <w:t xml:space="preserve"> </w:t>
      </w:r>
      <w:proofErr w:type="spellStart"/>
      <w:r w:rsidRPr="00711E8C">
        <w:rPr>
          <w:rStyle w:val="aff0"/>
          <w:color w:val="333333"/>
          <w:sz w:val="22"/>
          <w:szCs w:val="22"/>
        </w:rPr>
        <w:t>şi</w:t>
      </w:r>
      <w:proofErr w:type="spellEnd"/>
      <w:r w:rsidRPr="00711E8C">
        <w:rPr>
          <w:rStyle w:val="aff0"/>
          <w:color w:val="333333"/>
          <w:sz w:val="22"/>
          <w:szCs w:val="22"/>
        </w:rPr>
        <w:t>/</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spălare</w:t>
      </w:r>
      <w:proofErr w:type="spellEnd"/>
      <w:r w:rsidRPr="00711E8C">
        <w:rPr>
          <w:rStyle w:val="aff0"/>
          <w:color w:val="333333"/>
          <w:sz w:val="22"/>
          <w:szCs w:val="22"/>
        </w:rPr>
        <w:t xml:space="preserve"> de </w:t>
      </w:r>
      <w:proofErr w:type="spellStart"/>
      <w:r w:rsidRPr="00711E8C">
        <w:rPr>
          <w:rStyle w:val="aff0"/>
          <w:color w:val="333333"/>
          <w:sz w:val="22"/>
          <w:szCs w:val="22"/>
        </w:rPr>
        <w:t>bani</w:t>
      </w:r>
      <w:proofErr w:type="spellEnd"/>
      <w:r w:rsidRPr="00711E8C">
        <w:rPr>
          <w:rStyle w:val="aff0"/>
          <w:color w:val="333333"/>
          <w:sz w:val="22"/>
          <w:szCs w:val="22"/>
        </w:rPr>
        <w:t xml:space="preserve">, </w:t>
      </w:r>
      <w:proofErr w:type="spellStart"/>
      <w:r w:rsidRPr="00711E8C">
        <w:rPr>
          <w:color w:val="333333"/>
          <w:sz w:val="22"/>
          <w:szCs w:val="22"/>
          <w:shd w:val="clear" w:color="auto" w:fill="FFFFFF"/>
        </w:rPr>
        <w:t>În</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termen</w:t>
      </w:r>
      <w:proofErr w:type="spellEnd"/>
      <w:r w:rsidRPr="00711E8C">
        <w:rPr>
          <w:color w:val="333333"/>
          <w:sz w:val="22"/>
          <w:szCs w:val="22"/>
          <w:shd w:val="clear" w:color="auto" w:fill="FFFFFF"/>
        </w:rPr>
        <w:t xml:space="preserve"> de 5 </w:t>
      </w:r>
      <w:proofErr w:type="spellStart"/>
      <w:r w:rsidRPr="00711E8C">
        <w:rPr>
          <w:color w:val="333333"/>
          <w:sz w:val="22"/>
          <w:szCs w:val="22"/>
          <w:shd w:val="clear" w:color="auto" w:fill="FFFFFF"/>
        </w:rPr>
        <w:t>zile</w:t>
      </w:r>
      <w:proofErr w:type="spellEnd"/>
      <w:r w:rsidRPr="00711E8C">
        <w:rPr>
          <w:color w:val="333333"/>
          <w:sz w:val="22"/>
          <w:szCs w:val="22"/>
          <w:shd w:val="clear" w:color="auto" w:fill="FFFFFF"/>
        </w:rPr>
        <w:t xml:space="preserve"> de la data </w:t>
      </w:r>
      <w:proofErr w:type="spellStart"/>
      <w:r w:rsidRPr="00711E8C">
        <w:rPr>
          <w:color w:val="333333"/>
          <w:sz w:val="22"/>
          <w:szCs w:val="22"/>
          <w:shd w:val="clear" w:color="auto" w:fill="FFFFFF"/>
        </w:rPr>
        <w:t>comunicării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rezultatelor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procedurii</w:t>
      </w:r>
      <w:proofErr w:type="spellEnd"/>
      <w:r w:rsidRPr="00711E8C">
        <w:rPr>
          <w:color w:val="333333"/>
          <w:sz w:val="22"/>
          <w:szCs w:val="22"/>
          <w:shd w:val="clear" w:color="auto" w:fill="FFFFFF"/>
        </w:rPr>
        <w:t xml:space="preserve"> de </w:t>
      </w:r>
      <w:proofErr w:type="spellStart"/>
      <w:r w:rsidRPr="00711E8C">
        <w:rPr>
          <w:color w:val="333333"/>
          <w:sz w:val="22"/>
          <w:szCs w:val="22"/>
          <w:shd w:val="clear" w:color="auto" w:fill="FFFFFF"/>
        </w:rPr>
        <w:t>achiziție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publică</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asociat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desemnat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câștigător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va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prezenta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Declarația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autorității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contractante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și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Agenției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Achiziții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Publice</w:t>
      </w:r>
      <w:proofErr w:type="spellEnd"/>
    </w:p>
    <w:p w14:paraId="4543ED6B" w14:textId="77777777" w:rsidR="008C4C4B" w:rsidRPr="00711E8C" w:rsidRDefault="008C4C4B" w:rsidP="00B13F54">
      <w:pPr>
        <w:numPr>
          <w:ilvl w:val="0"/>
          <w:numId w:val="32"/>
        </w:numPr>
        <w:shd w:val="clear" w:color="auto" w:fill="FFFFFF" w:themeFill="background1"/>
        <w:tabs>
          <w:tab w:val="right" w:pos="426"/>
        </w:tabs>
        <w:spacing w:before="120"/>
        <w:rPr>
          <w:b/>
          <w:sz w:val="22"/>
          <w:szCs w:val="22"/>
        </w:rPr>
      </w:pPr>
      <w:bookmarkStart w:id="46" w:name="_Hlk104899691"/>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59F7F138" w14:textId="77777777" w:rsidR="008C4C4B" w:rsidRPr="00711E8C" w:rsidRDefault="008C4C4B" w:rsidP="00B13F54">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17EDD8E6" w14:textId="77777777" w:rsidR="008C4C4B" w:rsidRPr="00711E8C" w:rsidRDefault="008C4C4B" w:rsidP="00B13F54">
      <w:pPr>
        <w:numPr>
          <w:ilvl w:val="0"/>
          <w:numId w:val="32"/>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1AA6A415" w14:textId="77777777" w:rsidR="008C4C4B" w:rsidRPr="00711E8C" w:rsidRDefault="008C4C4B" w:rsidP="00B13F54">
      <w:pPr>
        <w:numPr>
          <w:ilvl w:val="0"/>
          <w:numId w:val="32"/>
        </w:numPr>
        <w:tabs>
          <w:tab w:val="right" w:pos="426"/>
        </w:tabs>
        <w:spacing w:before="120"/>
        <w:ind w:left="0" w:firstLine="0"/>
        <w:rPr>
          <w:b/>
          <w:sz w:val="22"/>
          <w:szCs w:val="22"/>
          <w:lang w:val="en-US"/>
        </w:rPr>
      </w:pPr>
      <w:r w:rsidRPr="00711E8C">
        <w:rPr>
          <w:b/>
          <w:sz w:val="22"/>
          <w:szCs w:val="22"/>
          <w:lang w:val="en-US"/>
        </w:rPr>
        <w:t>Ofertele se prezintă în valută md</w:t>
      </w:r>
    </w:p>
    <w:p w14:paraId="05F179C5" w14:textId="77777777" w:rsidR="008C4C4B" w:rsidRPr="00711E8C" w:rsidRDefault="008C4C4B" w:rsidP="00B13F54">
      <w:pPr>
        <w:numPr>
          <w:ilvl w:val="0"/>
          <w:numId w:val="32"/>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BD940A0" w14:textId="77777777" w:rsidR="008C4C4B" w:rsidRPr="00711E8C" w:rsidRDefault="008C4C4B" w:rsidP="00B13F54">
      <w:pPr>
        <w:numPr>
          <w:ilvl w:val="0"/>
          <w:numId w:val="32"/>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78910D98" w14:textId="77777777" w:rsidR="008C4C4B" w:rsidRPr="00711E8C" w:rsidRDefault="008C4C4B" w:rsidP="00B13F54">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6FC36764" w14:textId="77777777" w:rsidR="008C4C4B" w:rsidRPr="00711E8C" w:rsidRDefault="008C4C4B" w:rsidP="008C4C4B">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36626C2D" w14:textId="77777777" w:rsidR="008C4C4B" w:rsidRPr="00711E8C" w:rsidRDefault="008C4C4B" w:rsidP="008C4C4B">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w:t>
      </w:r>
      <w:r>
        <w:rPr>
          <w:b/>
          <w:sz w:val="22"/>
          <w:szCs w:val="22"/>
          <w:lang w:val="en-US"/>
        </w:rPr>
        <w:t>20</w:t>
      </w:r>
      <w:r w:rsidRPr="00711E8C">
        <w:rPr>
          <w:b/>
          <w:sz w:val="22"/>
          <w:szCs w:val="22"/>
          <w:lang w:val="en-US"/>
        </w:rPr>
        <w:t xml:space="preserve"> zile </w:t>
      </w:r>
      <w:r w:rsidRPr="00711E8C">
        <w:rPr>
          <w:b/>
          <w:i/>
          <w:sz w:val="22"/>
          <w:szCs w:val="22"/>
          <w:lang w:val="en-US"/>
        </w:rPr>
        <w:t xml:space="preserve">[data] indicată in </w:t>
      </w:r>
      <w:r w:rsidRPr="00711E8C">
        <w:rPr>
          <w:b/>
          <w:sz w:val="22"/>
          <w:szCs w:val="22"/>
          <w:lang w:val="en-US"/>
        </w:rPr>
        <w:t>SIA RSAP</w:t>
      </w:r>
    </w:p>
    <w:p w14:paraId="78DCD622" w14:textId="77777777" w:rsidR="008C4C4B" w:rsidRPr="00711E8C" w:rsidRDefault="008C4C4B" w:rsidP="00B13F54">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4B0FC3BF" w14:textId="77777777" w:rsidR="008C4C4B" w:rsidRPr="00711E8C" w:rsidRDefault="008C4C4B" w:rsidP="008C4C4B">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36D557B8" w14:textId="77777777" w:rsidR="008C4C4B" w:rsidRPr="00711E8C" w:rsidRDefault="008C4C4B" w:rsidP="00B13F54">
      <w:pPr>
        <w:numPr>
          <w:ilvl w:val="0"/>
          <w:numId w:val="32"/>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319305D0" w14:textId="77777777" w:rsidR="008C4C4B" w:rsidRPr="00711E8C" w:rsidRDefault="008C4C4B" w:rsidP="00B13F54">
      <w:pPr>
        <w:pStyle w:val="a"/>
        <w:numPr>
          <w:ilvl w:val="0"/>
          <w:numId w:val="32"/>
        </w:numPr>
        <w:spacing w:before="106" w:line="235" w:lineRule="auto"/>
        <w:ind w:right="384"/>
        <w:rPr>
          <w:sz w:val="22"/>
          <w:szCs w:val="22"/>
        </w:rPr>
      </w:pPr>
      <w:proofErr w:type="spellStart"/>
      <w:r w:rsidRPr="00711E8C">
        <w:rPr>
          <w:b/>
          <w:sz w:val="22"/>
          <w:szCs w:val="22"/>
        </w:rPr>
        <w:t>Locul</w:t>
      </w:r>
      <w:proofErr w:type="spellEnd"/>
      <w:r w:rsidRPr="00711E8C">
        <w:rPr>
          <w:b/>
          <w:sz w:val="22"/>
          <w:szCs w:val="22"/>
        </w:rPr>
        <w:t xml:space="preserve"> </w:t>
      </w:r>
      <w:proofErr w:type="spellStart"/>
      <w:r w:rsidRPr="00711E8C">
        <w:rPr>
          <w:b/>
          <w:sz w:val="22"/>
          <w:szCs w:val="22"/>
        </w:rPr>
        <w:t>deschiderii</w:t>
      </w:r>
      <w:proofErr w:type="spellEnd"/>
      <w:r w:rsidRPr="00711E8C">
        <w:rPr>
          <w:b/>
          <w:sz w:val="22"/>
          <w:szCs w:val="22"/>
        </w:rPr>
        <w:t xml:space="preserve"> </w:t>
      </w:r>
      <w:proofErr w:type="spellStart"/>
      <w:r w:rsidRPr="00711E8C">
        <w:rPr>
          <w:b/>
          <w:sz w:val="22"/>
          <w:szCs w:val="22"/>
        </w:rPr>
        <w:t>ofertelor</w:t>
      </w:r>
      <w:proofErr w:type="spellEnd"/>
      <w:r w:rsidRPr="00711E8C">
        <w:rPr>
          <w:b/>
          <w:sz w:val="22"/>
          <w:szCs w:val="22"/>
        </w:rPr>
        <w:t xml:space="preserve">: </w:t>
      </w:r>
      <w:r w:rsidRPr="00711E8C">
        <w:rPr>
          <w:rFonts w:ascii="Calibri Light" w:hAnsi="Calibri Light"/>
          <w:i/>
          <w:sz w:val="22"/>
          <w:szCs w:val="22"/>
        </w:rPr>
        <w:t xml:space="preserve">Conform </w:t>
      </w:r>
      <w:proofErr w:type="spellStart"/>
      <w:r w:rsidRPr="00711E8C">
        <w:rPr>
          <w:rFonts w:ascii="Calibri Light" w:hAnsi="Calibri Light"/>
          <w:i/>
          <w:sz w:val="22"/>
          <w:szCs w:val="22"/>
        </w:rPr>
        <w:t>publicării</w:t>
      </w:r>
      <w:proofErr w:type="spellEnd"/>
      <w:r w:rsidRPr="00711E8C">
        <w:rPr>
          <w:rFonts w:ascii="Calibri Light" w:hAnsi="Calibri Light"/>
          <w:i/>
          <w:sz w:val="22"/>
          <w:szCs w:val="22"/>
        </w:rPr>
        <w:t xml:space="preserve"> din SIA RSAP M-Tender </w:t>
      </w:r>
      <w:r w:rsidRPr="00711E8C">
        <w:rPr>
          <w:sz w:val="22"/>
          <w:szCs w:val="22"/>
        </w:rPr>
        <w:t xml:space="preserve">(SIA RSAP </w:t>
      </w:r>
      <w:proofErr w:type="spellStart"/>
      <w:r w:rsidRPr="00711E8C">
        <w:rPr>
          <w:sz w:val="22"/>
          <w:szCs w:val="22"/>
        </w:rPr>
        <w:t>sau</w:t>
      </w:r>
      <w:proofErr w:type="spellEnd"/>
      <w:r w:rsidRPr="00711E8C">
        <w:rPr>
          <w:sz w:val="22"/>
          <w:szCs w:val="22"/>
        </w:rPr>
        <w:t xml:space="preserve"> </w:t>
      </w:r>
      <w:proofErr w:type="spellStart"/>
      <w:r w:rsidRPr="00711E8C">
        <w:rPr>
          <w:sz w:val="22"/>
          <w:szCs w:val="22"/>
        </w:rPr>
        <w:t>adresa</w:t>
      </w:r>
      <w:proofErr w:type="spellEnd"/>
      <w:r w:rsidRPr="00711E8C">
        <w:rPr>
          <w:sz w:val="22"/>
          <w:szCs w:val="22"/>
        </w:rPr>
        <w:t xml:space="preserve"> </w:t>
      </w:r>
      <w:proofErr w:type="spellStart"/>
      <w:r w:rsidRPr="00711E8C">
        <w:rPr>
          <w:sz w:val="22"/>
          <w:szCs w:val="22"/>
        </w:rPr>
        <w:t>deschiderii</w:t>
      </w:r>
      <w:proofErr w:type="spellEnd"/>
      <w:r w:rsidRPr="00711E8C">
        <w:rPr>
          <w:sz w:val="22"/>
          <w:szCs w:val="22"/>
        </w:rPr>
        <w:t>)</w:t>
      </w:r>
    </w:p>
    <w:p w14:paraId="7052B97A" w14:textId="77777777" w:rsidR="008C4C4B" w:rsidRPr="00711E8C" w:rsidRDefault="008C4C4B" w:rsidP="008C4C4B">
      <w:pPr>
        <w:spacing w:before="2"/>
        <w:ind w:left="1040"/>
        <w:rPr>
          <w:b/>
          <w:i/>
          <w:sz w:val="22"/>
          <w:szCs w:val="22"/>
          <w:lang w:val="en-US"/>
        </w:rPr>
      </w:pPr>
      <w:r w:rsidRPr="00711E8C">
        <w:rPr>
          <w:b/>
          <w:i/>
          <w:sz w:val="22"/>
          <w:szCs w:val="22"/>
          <w:lang w:val="en-US"/>
        </w:rPr>
        <w:t>Ofertele întîrziate vor fi respinse. da</w:t>
      </w:r>
    </w:p>
    <w:p w14:paraId="30A27103" w14:textId="77777777" w:rsidR="008C4C4B" w:rsidRPr="00711E8C" w:rsidRDefault="008C4C4B" w:rsidP="00B13F54">
      <w:pPr>
        <w:numPr>
          <w:ilvl w:val="0"/>
          <w:numId w:val="32"/>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62D644F2" w14:textId="77777777" w:rsidR="008C4C4B" w:rsidRPr="00711E8C" w:rsidRDefault="008C4C4B" w:rsidP="00B13F54">
      <w:pPr>
        <w:numPr>
          <w:ilvl w:val="0"/>
          <w:numId w:val="32"/>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511FF558" w14:textId="77777777" w:rsidR="008C4C4B" w:rsidRPr="00711E8C" w:rsidRDefault="008C4C4B" w:rsidP="00B13F54">
      <w:pPr>
        <w:numPr>
          <w:ilvl w:val="0"/>
          <w:numId w:val="32"/>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52140D5B" w14:textId="77777777" w:rsidR="008C4C4B" w:rsidRPr="00711E8C" w:rsidRDefault="008C4C4B" w:rsidP="00B13F54">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66513479" w14:textId="77777777" w:rsidR="008C4C4B" w:rsidRPr="00711E8C" w:rsidRDefault="008C4C4B" w:rsidP="008C4C4B">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5456ECAF" w14:textId="77777777" w:rsidR="008C4C4B" w:rsidRPr="00711E8C" w:rsidRDefault="008C4C4B" w:rsidP="008C4C4B">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25C2D08A" w14:textId="77777777" w:rsidR="008C4C4B" w:rsidRPr="00711E8C" w:rsidRDefault="008C4C4B" w:rsidP="008C4C4B">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3DC7053D" w14:textId="77777777" w:rsidR="008C4C4B" w:rsidRPr="00711E8C" w:rsidRDefault="008C4C4B" w:rsidP="00B13F54">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1720DD77" w14:textId="77777777" w:rsidR="008C4C4B" w:rsidRPr="00711E8C" w:rsidRDefault="008C4C4B" w:rsidP="00B13F54">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62DCCBB6" w14:textId="77777777" w:rsidR="008C4C4B" w:rsidRPr="00711E8C" w:rsidRDefault="008C4C4B" w:rsidP="00B13F54">
      <w:pPr>
        <w:numPr>
          <w:ilvl w:val="0"/>
          <w:numId w:val="32"/>
        </w:numPr>
        <w:shd w:val="clear" w:color="auto" w:fill="FFFFFF" w:themeFill="background1"/>
        <w:tabs>
          <w:tab w:val="right" w:pos="426"/>
        </w:tabs>
        <w:spacing w:before="120"/>
        <w:rPr>
          <w:sz w:val="22"/>
          <w:szCs w:val="22"/>
          <w:u w:val="single"/>
          <w:lang w:val="en-US"/>
        </w:rPr>
      </w:pPr>
      <w:r w:rsidRPr="00711E8C">
        <w:rPr>
          <w:b/>
          <w:sz w:val="22"/>
          <w:szCs w:val="22"/>
          <w:lang w:val="en-US"/>
        </w:rPr>
        <w:lastRenderedPageBreak/>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Pr>
          <w:sz w:val="22"/>
          <w:szCs w:val="22"/>
          <w:u w:val="single"/>
          <w:shd w:val="clear" w:color="auto" w:fill="FFFFFF" w:themeFill="background1"/>
          <w:lang w:val="en-US"/>
        </w:rPr>
        <w:t>BAP nr.  45/2024 din 07.06.2024</w:t>
      </w:r>
    </w:p>
    <w:p w14:paraId="4B7FE8C5" w14:textId="77777777" w:rsidR="008C4C4B" w:rsidRPr="00711E8C" w:rsidRDefault="008C4C4B" w:rsidP="00B13F54">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11.06.2024</w:t>
      </w:r>
    </w:p>
    <w:p w14:paraId="0511BDBD" w14:textId="77777777" w:rsidR="008C4C4B" w:rsidRPr="00711E8C" w:rsidRDefault="008C4C4B" w:rsidP="00B13F54">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14A8ABEB" w14:textId="77777777" w:rsidR="008C4C4B" w:rsidRPr="00711E8C" w:rsidRDefault="008C4C4B" w:rsidP="008C4C4B">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8C4C4B" w:rsidRPr="00711E8C" w14:paraId="76538690" w14:textId="77777777" w:rsidTr="00202735">
        <w:tc>
          <w:tcPr>
            <w:tcW w:w="5305" w:type="dxa"/>
            <w:shd w:val="clear" w:color="auto" w:fill="FFFFFF"/>
          </w:tcPr>
          <w:p w14:paraId="25D808F3" w14:textId="77777777" w:rsidR="008C4C4B" w:rsidRPr="00711E8C" w:rsidRDefault="008C4C4B" w:rsidP="00202735">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6BDC1D0E" w14:textId="77777777" w:rsidR="008C4C4B" w:rsidRPr="00711E8C" w:rsidRDefault="008C4C4B" w:rsidP="00202735">
            <w:pPr>
              <w:shd w:val="clear" w:color="auto" w:fill="FFFFFF" w:themeFill="background1"/>
              <w:tabs>
                <w:tab w:val="right" w:pos="426"/>
              </w:tabs>
              <w:rPr>
                <w:b/>
                <w:lang w:val="en-US"/>
              </w:rPr>
            </w:pPr>
            <w:r w:rsidRPr="00711E8C">
              <w:rPr>
                <w:b/>
                <w:lang w:val="en-US"/>
              </w:rPr>
              <w:t>Se va utiliza/accepta sau nu</w:t>
            </w:r>
          </w:p>
        </w:tc>
      </w:tr>
      <w:tr w:rsidR="008C4C4B" w:rsidRPr="00711E8C" w14:paraId="619495DB" w14:textId="77777777" w:rsidTr="00202735">
        <w:tc>
          <w:tcPr>
            <w:tcW w:w="5305" w:type="dxa"/>
            <w:shd w:val="clear" w:color="auto" w:fill="FFFFFF"/>
          </w:tcPr>
          <w:p w14:paraId="7D5E327A" w14:textId="77777777" w:rsidR="008C4C4B" w:rsidRPr="00711E8C" w:rsidRDefault="008C4C4B" w:rsidP="00202735">
            <w:pPr>
              <w:shd w:val="clear" w:color="auto" w:fill="FFFFFF" w:themeFill="background1"/>
              <w:tabs>
                <w:tab w:val="right" w:pos="426"/>
              </w:tabs>
              <w:rPr>
                <w:lang w:val="en-US"/>
              </w:rPr>
            </w:pPr>
            <w:r w:rsidRPr="00711E8C">
              <w:rPr>
                <w:lang w:val="en-US"/>
              </w:rPr>
              <w:t>depunerea electronică a ofertelor sau a cererilor de participare</w:t>
            </w:r>
          </w:p>
        </w:tc>
        <w:tc>
          <w:tcPr>
            <w:tcW w:w="3785" w:type="dxa"/>
            <w:shd w:val="clear" w:color="auto" w:fill="FFFFFF"/>
          </w:tcPr>
          <w:p w14:paraId="21C36F61" w14:textId="77777777" w:rsidR="008C4C4B" w:rsidRPr="00711E8C" w:rsidRDefault="008C4C4B" w:rsidP="00202735">
            <w:pPr>
              <w:shd w:val="clear" w:color="auto" w:fill="FFFFFF" w:themeFill="background1"/>
              <w:tabs>
                <w:tab w:val="right" w:pos="426"/>
              </w:tabs>
            </w:pPr>
            <w:r w:rsidRPr="00711E8C">
              <w:t>Se va utiliza</w:t>
            </w:r>
          </w:p>
        </w:tc>
      </w:tr>
      <w:tr w:rsidR="008C4C4B" w:rsidRPr="00711E8C" w14:paraId="64A1B2CD" w14:textId="77777777" w:rsidTr="00202735">
        <w:tc>
          <w:tcPr>
            <w:tcW w:w="5305" w:type="dxa"/>
            <w:shd w:val="clear" w:color="auto" w:fill="FFFFFF"/>
          </w:tcPr>
          <w:p w14:paraId="1C45E68D" w14:textId="77777777" w:rsidR="008C4C4B" w:rsidRPr="00711E8C" w:rsidRDefault="008C4C4B" w:rsidP="00202735">
            <w:pPr>
              <w:shd w:val="clear" w:color="auto" w:fill="FFFFFF" w:themeFill="background1"/>
              <w:tabs>
                <w:tab w:val="right" w:pos="426"/>
              </w:tabs>
            </w:pPr>
            <w:r w:rsidRPr="00711E8C">
              <w:t>sistemul de comenzi electronice</w:t>
            </w:r>
          </w:p>
        </w:tc>
        <w:tc>
          <w:tcPr>
            <w:tcW w:w="3785" w:type="dxa"/>
            <w:shd w:val="clear" w:color="auto" w:fill="FFFFFF"/>
          </w:tcPr>
          <w:p w14:paraId="40AA6998" w14:textId="77777777" w:rsidR="008C4C4B" w:rsidRPr="00711E8C" w:rsidRDefault="008C4C4B" w:rsidP="00202735">
            <w:pPr>
              <w:shd w:val="clear" w:color="auto" w:fill="FFFFFF" w:themeFill="background1"/>
              <w:tabs>
                <w:tab w:val="right" w:pos="426"/>
              </w:tabs>
            </w:pPr>
            <w:r w:rsidRPr="00711E8C">
              <w:t>Nu se va utiliza</w:t>
            </w:r>
          </w:p>
        </w:tc>
      </w:tr>
      <w:tr w:rsidR="008C4C4B" w:rsidRPr="00711E8C" w14:paraId="52D24DC8" w14:textId="77777777" w:rsidTr="00202735">
        <w:tc>
          <w:tcPr>
            <w:tcW w:w="5305" w:type="dxa"/>
            <w:shd w:val="clear" w:color="auto" w:fill="FFFFFF"/>
          </w:tcPr>
          <w:p w14:paraId="2A55405C" w14:textId="77777777" w:rsidR="008C4C4B" w:rsidRPr="00711E8C" w:rsidRDefault="008C4C4B" w:rsidP="00202735">
            <w:pPr>
              <w:shd w:val="clear" w:color="auto" w:fill="FFFFFF" w:themeFill="background1"/>
              <w:tabs>
                <w:tab w:val="right" w:pos="426"/>
              </w:tabs>
            </w:pPr>
            <w:r w:rsidRPr="00711E8C">
              <w:t>facturarea electronică</w:t>
            </w:r>
          </w:p>
        </w:tc>
        <w:tc>
          <w:tcPr>
            <w:tcW w:w="3785" w:type="dxa"/>
            <w:shd w:val="clear" w:color="auto" w:fill="FFFFFF"/>
          </w:tcPr>
          <w:p w14:paraId="2392D3C1" w14:textId="77777777" w:rsidR="008C4C4B" w:rsidRPr="00711E8C" w:rsidRDefault="008C4C4B" w:rsidP="00202735">
            <w:r w:rsidRPr="00711E8C">
              <w:t>Se va utiliza</w:t>
            </w:r>
          </w:p>
        </w:tc>
      </w:tr>
      <w:tr w:rsidR="008C4C4B" w:rsidRPr="00711E8C" w14:paraId="3A81A804" w14:textId="77777777" w:rsidTr="00202735">
        <w:trPr>
          <w:trHeight w:val="77"/>
        </w:trPr>
        <w:tc>
          <w:tcPr>
            <w:tcW w:w="5305" w:type="dxa"/>
            <w:shd w:val="clear" w:color="auto" w:fill="FFFFFF"/>
          </w:tcPr>
          <w:p w14:paraId="68FED41C" w14:textId="77777777" w:rsidR="008C4C4B" w:rsidRPr="00711E8C" w:rsidRDefault="008C4C4B" w:rsidP="00202735">
            <w:pPr>
              <w:shd w:val="clear" w:color="auto" w:fill="FFFFFF" w:themeFill="background1"/>
              <w:tabs>
                <w:tab w:val="right" w:pos="426"/>
              </w:tabs>
            </w:pPr>
            <w:r w:rsidRPr="00711E8C">
              <w:t>plățile electronice</w:t>
            </w:r>
          </w:p>
        </w:tc>
        <w:tc>
          <w:tcPr>
            <w:tcW w:w="3785" w:type="dxa"/>
            <w:shd w:val="clear" w:color="auto" w:fill="FFFFFF"/>
          </w:tcPr>
          <w:p w14:paraId="131C29F0" w14:textId="77777777" w:rsidR="008C4C4B" w:rsidRPr="00711E8C" w:rsidRDefault="008C4C4B" w:rsidP="00202735">
            <w:r w:rsidRPr="00711E8C">
              <w:t>Se va utiliza</w:t>
            </w:r>
          </w:p>
        </w:tc>
      </w:tr>
    </w:tbl>
    <w:p w14:paraId="1B177467" w14:textId="77777777" w:rsidR="008C4C4B" w:rsidRPr="00711E8C" w:rsidRDefault="008C4C4B" w:rsidP="00B13F54">
      <w:pPr>
        <w:numPr>
          <w:ilvl w:val="0"/>
          <w:numId w:val="32"/>
        </w:numPr>
        <w:shd w:val="clear" w:color="auto" w:fill="FFFFFF" w:themeFill="background1"/>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6DD949D0" w14:textId="77777777" w:rsidR="008C4C4B" w:rsidRPr="00711E8C" w:rsidRDefault="008C4C4B" w:rsidP="00B13F54">
      <w:pPr>
        <w:numPr>
          <w:ilvl w:val="0"/>
          <w:numId w:val="32"/>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43F1ABD2" w14:textId="77777777" w:rsidR="008C4C4B" w:rsidRPr="00FF430B" w:rsidRDefault="008C4C4B" w:rsidP="008C4C4B">
      <w:pPr>
        <w:shd w:val="clear" w:color="auto" w:fill="FFFFFF" w:themeFill="background1"/>
        <w:spacing w:before="120" w:after="120"/>
        <w:rPr>
          <w:b/>
        </w:rPr>
      </w:pPr>
    </w:p>
    <w:p w14:paraId="2959697D" w14:textId="77777777" w:rsidR="008C4C4B" w:rsidRPr="00FF430B" w:rsidRDefault="008C4C4B" w:rsidP="008C4C4B">
      <w:pPr>
        <w:shd w:val="clear" w:color="auto" w:fill="FFFFFF" w:themeFill="background1"/>
        <w:spacing w:before="120" w:after="120"/>
        <w:rPr>
          <w:b/>
        </w:rPr>
      </w:pPr>
    </w:p>
    <w:p w14:paraId="66309DD9" w14:textId="77777777" w:rsidR="008C4C4B" w:rsidRPr="00FF430B" w:rsidRDefault="008C4C4B" w:rsidP="008C4C4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p w14:paraId="72248BEF" w14:textId="77777777" w:rsidR="008C4C4B" w:rsidRDefault="008C4C4B" w:rsidP="008C4C4B">
      <w:pPr>
        <w:shd w:val="clear" w:color="auto" w:fill="FFFFFF"/>
        <w:tabs>
          <w:tab w:val="right" w:pos="426"/>
          <w:tab w:val="left" w:pos="1568"/>
        </w:tabs>
        <w:spacing w:before="120"/>
      </w:pPr>
    </w:p>
    <w:p w14:paraId="7F19448F" w14:textId="77777777" w:rsidR="008C4C4B" w:rsidRDefault="008C4C4B" w:rsidP="008C4C4B">
      <w:pPr>
        <w:shd w:val="clear" w:color="auto" w:fill="FFFFFF"/>
        <w:tabs>
          <w:tab w:val="left" w:pos="284"/>
          <w:tab w:val="right" w:pos="426"/>
          <w:tab w:val="left" w:pos="1568"/>
        </w:tabs>
        <w:spacing w:before="120"/>
        <w:ind w:left="284"/>
        <w:jc w:val="both"/>
        <w:rPr>
          <w:b/>
        </w:rPr>
      </w:pPr>
    </w:p>
    <w:p w14:paraId="07682228" w14:textId="77777777" w:rsidR="008C4C4B" w:rsidRDefault="008C4C4B" w:rsidP="008C4C4B">
      <w:pPr>
        <w:shd w:val="clear" w:color="auto" w:fill="FFFFFF"/>
        <w:tabs>
          <w:tab w:val="left" w:pos="284"/>
          <w:tab w:val="right" w:pos="426"/>
          <w:tab w:val="left" w:pos="1568"/>
        </w:tabs>
        <w:spacing w:before="120"/>
        <w:ind w:left="284"/>
        <w:jc w:val="both"/>
        <w:rPr>
          <w:b/>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F13B464" w14:textId="55FB0E7A" w:rsidR="000930AB" w:rsidRPr="00FF430B" w:rsidRDefault="008C4C4B" w:rsidP="002A6E99">
      <w:pPr>
        <w:pStyle w:val="Style3"/>
        <w:tabs>
          <w:tab w:val="left" w:pos="567"/>
        </w:tabs>
        <w:spacing w:before="0" w:beforeAutospacing="0" w:after="0"/>
        <w:ind w:left="0" w:firstLine="0"/>
        <w:jc w:val="center"/>
        <w:rPr>
          <w:rFonts w:eastAsia="PMingLiU"/>
          <w:lang w:val="ro-MD" w:eastAsia="zh-CN"/>
        </w:rPr>
      </w:pPr>
      <w:r>
        <w:rPr>
          <w:rFonts w:eastAsia="PMingLiU"/>
          <w:lang w:val="ro-MD" w:eastAsia="zh-CN"/>
        </w:rPr>
        <w:t>-</w:t>
      </w: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24413E" w14:textId="1B6750F7" w:rsidR="003C4159" w:rsidRPr="00FF430B" w:rsidRDefault="008C4C4B" w:rsidP="00A26B23">
      <w:pPr>
        <w:pStyle w:val="Style3"/>
        <w:tabs>
          <w:tab w:val="left" w:pos="567"/>
        </w:tabs>
        <w:spacing w:before="0" w:beforeAutospacing="0" w:after="0"/>
        <w:ind w:left="0" w:firstLine="0"/>
        <w:rPr>
          <w:rFonts w:eastAsia="PMingLiU"/>
          <w:lang w:val="ro-MD" w:eastAsia="zh-CN"/>
        </w:rPr>
      </w:pPr>
      <w:r>
        <w:rPr>
          <w:rFonts w:eastAsia="PMingLiU"/>
          <w:lang w:val="ro-MD" w:eastAsia="zh-CN"/>
        </w:rPr>
        <w:t>-</w:t>
      </w: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13F54">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13F54">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13F54">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13F54">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B13F54">
              <w:fldChar w:fldCharType="begin"/>
            </w:r>
            <w:r w:rsidR="00B13F54">
              <w:instrText xml:space="preserve"> HYPERLINK "http://www.mtender.gov.md" </w:instrText>
            </w:r>
            <w:r w:rsidR="00B13F54">
              <w:fldChar w:fldCharType="separate"/>
            </w:r>
            <w:r w:rsidRPr="00FF430B">
              <w:rPr>
                <w:i/>
                <w:noProof w:val="0"/>
                <w:color w:val="0000FF"/>
                <w:u w:val="single"/>
                <w:lang w:val="ro-MD" w:eastAsia="ro-RO"/>
              </w:rPr>
              <w:t>www.mtender.gov.md</w:t>
            </w:r>
            <w:r w:rsidR="00B13F54">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13F54">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13F54">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13F54">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B13F54">
      <w:pPr>
        <w:pStyle w:val="a8"/>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B13F54">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B13F54">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B13F54">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B13F54">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B13F54">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60"/>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13F54">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BFBDE26" w14:textId="77777777" w:rsidR="008C4C4B" w:rsidRPr="001F276C" w:rsidRDefault="008C4C4B" w:rsidP="008C4C4B">
      <w:pPr>
        <w:ind w:right="567"/>
        <w:rPr>
          <w:b/>
          <w:bCs/>
          <w:sz w:val="28"/>
          <w:szCs w:val="28"/>
          <w:lang w:val="en-US"/>
        </w:rPr>
      </w:pPr>
      <w:r w:rsidRPr="00047672">
        <w:rPr>
          <w:b/>
          <w:sz w:val="28"/>
          <w:szCs w:val="28"/>
          <w:u w:val="single"/>
          <w:lang w:eastAsia="ru-RU"/>
        </w:rPr>
        <w:t>Privind </w:t>
      </w:r>
      <w:r w:rsidRPr="005A7069">
        <w:rPr>
          <w:b/>
          <w:bCs/>
          <w:sz w:val="28"/>
          <w:szCs w:val="28"/>
          <w:u w:val="single"/>
          <w:lang w:val="en-US"/>
        </w:rPr>
        <w:t>achiziţii</w:t>
      </w:r>
      <w:r>
        <w:rPr>
          <w:b/>
          <w:bCs/>
          <w:sz w:val="28"/>
          <w:szCs w:val="28"/>
          <w:u w:val="single"/>
          <w:lang w:val="en-US"/>
        </w:rPr>
        <w:t>onarea</w:t>
      </w:r>
      <w:r w:rsidRPr="005A7069">
        <w:rPr>
          <w:b/>
          <w:bCs/>
          <w:sz w:val="28"/>
          <w:szCs w:val="28"/>
          <w:u w:val="single"/>
          <w:lang w:val="en-US"/>
        </w:rPr>
        <w:t xml:space="preserve"> </w:t>
      </w:r>
      <w:r w:rsidRPr="00EF63F7">
        <w:rPr>
          <w:b/>
          <w:bCs/>
          <w:sz w:val="28"/>
          <w:szCs w:val="28"/>
          <w:u w:val="single"/>
        </w:rPr>
        <w:t xml:space="preserve">lucrarilor  de </w:t>
      </w:r>
      <w:r>
        <w:rPr>
          <w:b/>
          <w:bCs/>
          <w:sz w:val="28"/>
          <w:szCs w:val="28"/>
          <w:u w:val="single"/>
          <w:lang w:val="en-US"/>
        </w:rPr>
        <w:t>r</w:t>
      </w:r>
      <w:r w:rsidRPr="00FA1801">
        <w:rPr>
          <w:b/>
          <w:bCs/>
          <w:sz w:val="28"/>
          <w:szCs w:val="28"/>
          <w:u w:val="single"/>
          <w:lang w:val="en-US"/>
        </w:rPr>
        <w:t>eparati</w:t>
      </w:r>
      <w:r>
        <w:rPr>
          <w:b/>
          <w:bCs/>
          <w:sz w:val="28"/>
          <w:szCs w:val="28"/>
          <w:u w:val="single"/>
          <w:lang w:val="en-US"/>
        </w:rPr>
        <w:t xml:space="preserve">e </w:t>
      </w:r>
      <w:r w:rsidRPr="00FA1801">
        <w:rPr>
          <w:b/>
          <w:bCs/>
          <w:sz w:val="28"/>
          <w:szCs w:val="28"/>
          <w:u w:val="single"/>
          <w:lang w:val="en-US"/>
        </w:rPr>
        <w:t>a acoperisului Galeriei</w:t>
      </w:r>
    </w:p>
    <w:p w14:paraId="28861E04" w14:textId="77777777" w:rsidR="008C4C4B" w:rsidRPr="00043C9D" w:rsidRDefault="008C4C4B" w:rsidP="008C4C4B">
      <w:pPr>
        <w:rPr>
          <w:b/>
          <w:bCs/>
          <w:sz w:val="28"/>
          <w:szCs w:val="28"/>
          <w:u w:val="single"/>
          <w:lang w:val="en-US"/>
        </w:rPr>
      </w:pPr>
      <w:r>
        <w:rPr>
          <w:b/>
          <w:bCs/>
          <w:sz w:val="28"/>
          <w:szCs w:val="28"/>
          <w:u w:val="single"/>
        </w:rPr>
        <w:t>inclusiv r</w:t>
      </w:r>
      <w:r>
        <w:rPr>
          <w:b/>
          <w:bCs/>
          <w:sz w:val="28"/>
          <w:szCs w:val="28"/>
          <w:u w:val="single"/>
          <w:lang w:val="en-US"/>
        </w:rPr>
        <w:t xml:space="preserve">eparatia acoperisului Blocului A, </w:t>
      </w:r>
      <w:r w:rsidRPr="00EF63F7">
        <w:rPr>
          <w:b/>
          <w:bCs/>
          <w:sz w:val="28"/>
          <w:szCs w:val="28"/>
          <w:u w:val="single"/>
        </w:rPr>
        <w:t xml:space="preserve"> </w:t>
      </w:r>
      <w:r w:rsidRPr="002C2F63">
        <w:rPr>
          <w:b/>
          <w:bCs/>
          <w:sz w:val="28"/>
          <w:szCs w:val="28"/>
          <w:u w:val="single"/>
          <w:lang w:val="en-US"/>
        </w:rPr>
        <w:t xml:space="preserve">Gimnaziul </w:t>
      </w:r>
      <w:r w:rsidRPr="00EF63F7">
        <w:rPr>
          <w:b/>
          <w:bCs/>
          <w:sz w:val="28"/>
          <w:szCs w:val="28"/>
          <w:u w:val="single"/>
        </w:rPr>
        <w:t>Darcauti r-nul Soroca</w:t>
      </w:r>
    </w:p>
    <w:p w14:paraId="3C3A3A7F" w14:textId="77777777" w:rsidR="008C4C4B" w:rsidRDefault="008C4C4B" w:rsidP="008C4C4B">
      <w:pPr>
        <w:ind w:right="57"/>
        <w:rPr>
          <w:b/>
          <w:lang w:eastAsia="ru-RU"/>
        </w:rPr>
      </w:pPr>
    </w:p>
    <w:p w14:paraId="20E2F913" w14:textId="77777777" w:rsidR="008C4C4B" w:rsidRPr="00454F73" w:rsidRDefault="008C4C4B" w:rsidP="008C4C4B">
      <w:pPr>
        <w:ind w:right="57"/>
        <w:rPr>
          <w:lang w:eastAsia="ru-RU"/>
        </w:rPr>
      </w:pPr>
      <w:r w:rsidRPr="00FF430B">
        <w:rPr>
          <w:b/>
          <w:lang w:eastAsia="ru-RU"/>
        </w:rPr>
        <w:t>prin procedura de achiziție</w:t>
      </w:r>
      <w:r>
        <w:rPr>
          <w:b/>
          <w:lang w:eastAsia="ru-RU"/>
        </w:rPr>
        <w:t xml:space="preserve">: </w:t>
      </w:r>
      <w:r>
        <w:rPr>
          <w:lang w:eastAsia="ru-RU"/>
        </w:rPr>
        <w:t>LP</w:t>
      </w:r>
    </w:p>
    <w:p w14:paraId="3E7A06B3" w14:textId="77777777" w:rsidR="008C4C4B" w:rsidRDefault="008C4C4B" w:rsidP="008C4C4B">
      <w:pPr>
        <w:tabs>
          <w:tab w:val="left" w:pos="284"/>
          <w:tab w:val="right" w:pos="9531"/>
        </w:tabs>
        <w:spacing w:before="120"/>
        <w:rPr>
          <w:b/>
          <w:highlight w:val="yellow"/>
        </w:rPr>
      </w:pPr>
    </w:p>
    <w:p w14:paraId="6A5FCEBA" w14:textId="77777777" w:rsidR="008C4C4B" w:rsidRDefault="008C4C4B" w:rsidP="008C4C4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88A9D45" w14:textId="77777777" w:rsidR="008C4C4B" w:rsidRDefault="008C4C4B" w:rsidP="008C4C4B">
      <w:pPr>
        <w:shd w:val="clear" w:color="auto" w:fill="FFFFFF"/>
        <w:tabs>
          <w:tab w:val="left" w:pos="284"/>
          <w:tab w:val="right" w:pos="426"/>
        </w:tabs>
        <w:spacing w:before="120"/>
        <w:jc w:val="both"/>
        <w:rPr>
          <w:b/>
        </w:rPr>
      </w:pPr>
      <w:r>
        <w:rPr>
          <w:b/>
        </w:rPr>
        <w:t xml:space="preserve">Da, </w:t>
      </w:r>
      <w:hyperlink r:id="rId17" w:history="1">
        <w:r w:rsidRPr="00474B3F">
          <w:rPr>
            <w:rStyle w:val="af4"/>
            <w:b/>
          </w:rPr>
          <w:t>bap@tender.gov.md</w:t>
        </w:r>
      </w:hyperlink>
      <w:r>
        <w:rPr>
          <w:b/>
        </w:rPr>
        <w:t xml:space="preserve"> </w:t>
      </w:r>
    </w:p>
    <w:p w14:paraId="78C048E3" w14:textId="77777777" w:rsidR="008C4C4B" w:rsidRDefault="008C4C4B" w:rsidP="008C4C4B">
      <w:pPr>
        <w:shd w:val="clear" w:color="auto" w:fill="FFFFFF"/>
        <w:tabs>
          <w:tab w:val="left" w:pos="284"/>
          <w:tab w:val="right" w:pos="426"/>
        </w:tabs>
        <w:spacing w:before="120"/>
        <w:jc w:val="both"/>
        <w:rPr>
          <w:sz w:val="20"/>
          <w:szCs w:val="20"/>
        </w:rPr>
      </w:pPr>
    </w:p>
    <w:p w14:paraId="03B9312B" w14:textId="05948430" w:rsidR="008C4C4B" w:rsidRPr="008C4C4B" w:rsidRDefault="008C4C4B" w:rsidP="008C4C4B">
      <w:pPr>
        <w:pStyle w:val="a"/>
        <w:widowControl w:val="0"/>
        <w:numPr>
          <w:ilvl w:val="1"/>
          <w:numId w:val="2"/>
        </w:numPr>
        <w:tabs>
          <w:tab w:val="left" w:pos="844"/>
        </w:tabs>
        <w:autoSpaceDE w:val="0"/>
        <w:autoSpaceDN w:val="0"/>
        <w:spacing w:line="237" w:lineRule="auto"/>
        <w:ind w:right="609"/>
        <w:rPr>
          <w:sz w:val="23"/>
        </w:rPr>
      </w:pPr>
      <w:r>
        <w:rPr>
          <w:noProof/>
          <w:sz w:val="22"/>
          <w:lang w:val="ru-RU" w:eastAsia="ru-RU"/>
        </w:rPr>
        <mc:AlternateContent>
          <mc:Choice Requires="wps">
            <w:drawing>
              <wp:anchor distT="0" distB="0" distL="114300" distR="114300" simplePos="0" relativeHeight="251661312" behindDoc="1" locked="0" layoutInCell="1" allowOverlap="1" wp14:anchorId="6EFA1CB8" wp14:editId="0C2CAB6B">
                <wp:simplePos x="0" y="0"/>
                <wp:positionH relativeFrom="page">
                  <wp:posOffset>1567180</wp:posOffset>
                </wp:positionH>
                <wp:positionV relativeFrom="paragraph">
                  <wp:posOffset>168275</wp:posOffset>
                </wp:positionV>
                <wp:extent cx="3175" cy="182880"/>
                <wp:effectExtent l="0" t="0" r="1587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A1173E" id="Прямоугольник 2" o:spid="_x0000_s1026" style="position:absolute;margin-left:123.4pt;margin-top:13.25pt;width:.25pt;height:1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" stroked="f">
                <w10:wrap anchorx="page"/>
              </v:rect>
            </w:pict>
          </mc:Fallback>
        </mc:AlternateContent>
      </w:r>
      <w:proofErr w:type="spellStart"/>
      <w:r w:rsidRPr="008C4C4B">
        <w:rPr>
          <w:b/>
        </w:rPr>
        <w:t>Denumirea</w:t>
      </w:r>
      <w:proofErr w:type="spellEnd"/>
      <w:r w:rsidRPr="008C4C4B">
        <w:rPr>
          <w:b/>
          <w:spacing w:val="-6"/>
        </w:rPr>
        <w:t xml:space="preserve"> </w:t>
      </w:r>
      <w:proofErr w:type="spellStart"/>
      <w:r w:rsidRPr="008C4C4B">
        <w:rPr>
          <w:b/>
        </w:rPr>
        <w:t>autorității</w:t>
      </w:r>
      <w:proofErr w:type="spellEnd"/>
      <w:r w:rsidRPr="008C4C4B">
        <w:rPr>
          <w:b/>
          <w:spacing w:val="-5"/>
        </w:rPr>
        <w:t xml:space="preserve"> </w:t>
      </w:r>
      <w:proofErr w:type="spellStart"/>
      <w:r w:rsidRPr="008C4C4B">
        <w:rPr>
          <w:b/>
        </w:rPr>
        <w:t>contractante</w:t>
      </w:r>
      <w:proofErr w:type="spellEnd"/>
      <w:r w:rsidRPr="008C4C4B">
        <w:rPr>
          <w:b/>
        </w:rPr>
        <w:t>:</w:t>
      </w:r>
      <w:r w:rsidRPr="008C4C4B">
        <w:rPr>
          <w:b/>
          <w:spacing w:val="-4"/>
        </w:rPr>
        <w:t xml:space="preserve"> </w:t>
      </w:r>
      <w:proofErr w:type="spellStart"/>
      <w:r w:rsidRPr="008C4C4B">
        <w:rPr>
          <w:b/>
        </w:rPr>
        <w:t>gimnaziul</w:t>
      </w:r>
      <w:proofErr w:type="spellEnd"/>
      <w:r w:rsidRPr="008C4C4B">
        <w:rPr>
          <w:b/>
        </w:rPr>
        <w:t xml:space="preserve"> com.</w:t>
      </w:r>
      <w:r w:rsidRPr="008C4C4B">
        <w:rPr>
          <w:b/>
          <w:spacing w:val="2"/>
        </w:rPr>
        <w:t xml:space="preserve"> </w:t>
      </w:r>
      <w:r w:rsidRPr="008C4C4B">
        <w:rPr>
          <w:b/>
        </w:rPr>
        <w:t>Dărcăuţi,</w:t>
      </w:r>
      <w:r w:rsidRPr="008C4C4B">
        <w:rPr>
          <w:b/>
          <w:spacing w:val="-3"/>
        </w:rPr>
        <w:t xml:space="preserve"> </w:t>
      </w:r>
      <w:r w:rsidRPr="008C4C4B">
        <w:rPr>
          <w:b/>
        </w:rPr>
        <w:t>r.</w:t>
      </w:r>
      <w:r w:rsidRPr="008C4C4B">
        <w:rPr>
          <w:b/>
          <w:spacing w:val="-4"/>
        </w:rPr>
        <w:t xml:space="preserve"> </w:t>
      </w:r>
      <w:r w:rsidRPr="008C4C4B">
        <w:rPr>
          <w:b/>
        </w:rPr>
        <w:t>Soroca</w:t>
      </w:r>
    </w:p>
    <w:p w14:paraId="729FE61B" w14:textId="77777777" w:rsidR="008C4C4B" w:rsidRDefault="008C4C4B" w:rsidP="008C4C4B">
      <w:pPr>
        <w:pStyle w:val="a"/>
        <w:widowControl w:val="0"/>
        <w:tabs>
          <w:tab w:val="clear" w:pos="1134"/>
          <w:tab w:val="left" w:pos="844"/>
        </w:tabs>
        <w:autoSpaceDE w:val="0"/>
        <w:autoSpaceDN w:val="0"/>
        <w:spacing w:line="237" w:lineRule="auto"/>
        <w:ind w:right="2874"/>
        <w:jc w:val="left"/>
        <w:rPr>
          <w:sz w:val="23"/>
        </w:rPr>
      </w:pPr>
      <w:r>
        <w:rPr>
          <w:b/>
          <w:spacing w:val="-57"/>
        </w:rPr>
        <w:t xml:space="preserve"> </w:t>
      </w:r>
      <w:r>
        <w:rPr>
          <w:b/>
        </w:rPr>
        <w:t>IDNO:</w:t>
      </w:r>
      <w:r>
        <w:rPr>
          <w:b/>
          <w:spacing w:val="8"/>
        </w:rPr>
        <w:t xml:space="preserve"> </w:t>
      </w:r>
      <w:hyperlink r:id="rId18">
        <w:r w:rsidRPr="005B7660">
          <w:rPr>
            <w:color w:val="2770C5"/>
            <w:sz w:val="23"/>
            <w:highlight w:val="yellow"/>
          </w:rPr>
          <w:t>___</w:t>
        </w:r>
        <w:r>
          <w:rPr>
            <w:color w:val="2770C5"/>
            <w:sz w:val="23"/>
            <w:highlight w:val="yellow"/>
          </w:rPr>
          <w:t>1013620010284</w:t>
        </w:r>
        <w:r w:rsidRPr="005B7660">
          <w:rPr>
            <w:color w:val="2770C5"/>
            <w:sz w:val="23"/>
            <w:highlight w:val="yellow"/>
          </w:rPr>
          <w:t>_____________</w:t>
        </w:r>
      </w:hyperlink>
    </w:p>
    <w:p w14:paraId="7B4B8F71" w14:textId="77777777" w:rsidR="008C4C4B" w:rsidRDefault="008C4C4B" w:rsidP="008C4C4B">
      <w:pPr>
        <w:pStyle w:val="a"/>
        <w:widowControl w:val="0"/>
        <w:tabs>
          <w:tab w:val="clear" w:pos="1134"/>
          <w:tab w:val="left" w:pos="844"/>
        </w:tabs>
        <w:autoSpaceDE w:val="0"/>
        <w:autoSpaceDN w:val="0"/>
        <w:spacing w:before="119"/>
        <w:jc w:val="left"/>
        <w:rPr>
          <w:b/>
        </w:rPr>
      </w:pPr>
      <w:proofErr w:type="spellStart"/>
      <w:r>
        <w:rPr>
          <w:color w:val="333333"/>
        </w:rPr>
        <w:t>a</w:t>
      </w:r>
      <w:r>
        <w:rPr>
          <w:b/>
        </w:rPr>
        <w:t>dresa</w:t>
      </w:r>
      <w:proofErr w:type="spellEnd"/>
      <w:r>
        <w:rPr>
          <w:b/>
        </w:rPr>
        <w:t>:</w:t>
      </w:r>
      <w:r>
        <w:rPr>
          <w:b/>
          <w:spacing w:val="-3"/>
        </w:rPr>
        <w:t xml:space="preserve"> </w:t>
      </w:r>
      <w:proofErr w:type="spellStart"/>
      <w:r>
        <w:rPr>
          <w:b/>
        </w:rPr>
        <w:t>primăria</w:t>
      </w:r>
      <w:proofErr w:type="spellEnd"/>
      <w:r>
        <w:rPr>
          <w:b/>
          <w:spacing w:val="-4"/>
        </w:rPr>
        <w:t xml:space="preserve"> </w:t>
      </w:r>
      <w:r>
        <w:rPr>
          <w:b/>
        </w:rPr>
        <w:t>com.</w:t>
      </w:r>
      <w:r>
        <w:rPr>
          <w:b/>
          <w:spacing w:val="-1"/>
        </w:rPr>
        <w:t xml:space="preserve"> </w:t>
      </w:r>
      <w:proofErr w:type="spellStart"/>
      <w:r>
        <w:rPr>
          <w:b/>
        </w:rPr>
        <w:t>Dărcăuţi</w:t>
      </w:r>
      <w:proofErr w:type="spellEnd"/>
      <w:r>
        <w:rPr>
          <w:b/>
        </w:rPr>
        <w:t>,</w:t>
      </w:r>
      <w:r>
        <w:rPr>
          <w:b/>
          <w:spacing w:val="-3"/>
        </w:rPr>
        <w:t xml:space="preserve"> </w:t>
      </w:r>
      <w:r>
        <w:rPr>
          <w:b/>
        </w:rPr>
        <w:t>r.</w:t>
      </w:r>
      <w:r>
        <w:rPr>
          <w:b/>
          <w:spacing w:val="-2"/>
        </w:rPr>
        <w:t xml:space="preserve"> </w:t>
      </w:r>
      <w:r>
        <w:rPr>
          <w:b/>
        </w:rPr>
        <w:t>Soroca</w:t>
      </w:r>
    </w:p>
    <w:p w14:paraId="1CCAE926" w14:textId="77777777" w:rsidR="008C4C4B" w:rsidRPr="005B7660" w:rsidRDefault="008C4C4B" w:rsidP="008C4C4B">
      <w:pPr>
        <w:pStyle w:val="a"/>
        <w:widowControl w:val="0"/>
        <w:tabs>
          <w:tab w:val="clear" w:pos="1134"/>
          <w:tab w:val="left" w:pos="844"/>
        </w:tabs>
        <w:autoSpaceDE w:val="0"/>
        <w:autoSpaceDN w:val="0"/>
        <w:spacing w:before="122"/>
        <w:jc w:val="left"/>
        <w:rPr>
          <w:highlight w:val="yellow"/>
        </w:rPr>
      </w:pPr>
      <w:proofErr w:type="spellStart"/>
      <w:r>
        <w:rPr>
          <w:b/>
        </w:rPr>
        <w:t>Numărul</w:t>
      </w:r>
      <w:proofErr w:type="spellEnd"/>
      <w:r>
        <w:rPr>
          <w:b/>
          <w:spacing w:val="-7"/>
        </w:rPr>
        <w:t xml:space="preserve"> </w:t>
      </w:r>
      <w:r>
        <w:rPr>
          <w:b/>
        </w:rPr>
        <w:t>de</w:t>
      </w:r>
      <w:r>
        <w:rPr>
          <w:b/>
          <w:spacing w:val="-3"/>
        </w:rPr>
        <w:t xml:space="preserve"> </w:t>
      </w:r>
      <w:proofErr w:type="spellStart"/>
      <w:r>
        <w:rPr>
          <w:b/>
        </w:rPr>
        <w:t>telefon</w:t>
      </w:r>
      <w:proofErr w:type="spellEnd"/>
      <w:r>
        <w:rPr>
          <w:b/>
        </w:rPr>
        <w:t>/fax:</w:t>
      </w:r>
      <w:r>
        <w:rPr>
          <w:b/>
          <w:spacing w:val="3"/>
        </w:rPr>
        <w:t xml:space="preserve"> </w:t>
      </w:r>
      <w:r w:rsidRPr="005B7660">
        <w:rPr>
          <w:color w:val="333333"/>
          <w:highlight w:val="yellow"/>
        </w:rPr>
        <w:t>__</w:t>
      </w:r>
      <w:r>
        <w:rPr>
          <w:color w:val="333333"/>
          <w:highlight w:val="yellow"/>
        </w:rPr>
        <w:t>023072366</w:t>
      </w:r>
      <w:r w:rsidRPr="005B7660">
        <w:rPr>
          <w:color w:val="333333"/>
          <w:highlight w:val="yellow"/>
        </w:rPr>
        <w:t>________________</w:t>
      </w:r>
    </w:p>
    <w:p w14:paraId="5F3D0C63" w14:textId="2F5F1D77" w:rsidR="00233538" w:rsidRPr="00FF430B" w:rsidRDefault="008C4C4B" w:rsidP="008C4C4B">
      <w:pPr>
        <w:pStyle w:val="cp"/>
        <w:ind w:firstLine="709"/>
        <w:jc w:val="both"/>
        <w:rPr>
          <w:lang w:val="ro-MD"/>
        </w:rPr>
      </w:pPr>
      <w:r>
        <w:rPr>
          <w:spacing w:val="-8"/>
        </w:rPr>
        <w:t>Adresa</w:t>
      </w:r>
      <w:r>
        <w:rPr>
          <w:spacing w:val="-3"/>
        </w:rPr>
        <w:t xml:space="preserve"> </w:t>
      </w:r>
      <w:r>
        <w:rPr>
          <w:spacing w:val="-8"/>
        </w:rPr>
        <w:t>de</w:t>
      </w:r>
      <w:r>
        <w:rPr>
          <w:spacing w:val="-3"/>
        </w:rPr>
        <w:t xml:space="preserve"> </w:t>
      </w:r>
      <w:r>
        <w:rPr>
          <w:spacing w:val="-8"/>
        </w:rPr>
        <w:t>e-mail</w:t>
      </w:r>
      <w:r>
        <w:rPr>
          <w:spacing w:val="-6"/>
        </w:rPr>
        <w:t xml:space="preserve"> </w:t>
      </w:r>
      <w:r>
        <w:rPr>
          <w:spacing w:val="-8"/>
        </w:rPr>
        <w:t>și</w:t>
      </w:r>
      <w:r>
        <w:rPr>
          <w:spacing w:val="-3"/>
        </w:rPr>
        <w:t xml:space="preserve"> </w:t>
      </w:r>
      <w:r>
        <w:rPr>
          <w:spacing w:val="-8"/>
        </w:rPr>
        <w:t>de</w:t>
      </w:r>
      <w:r>
        <w:rPr>
          <w:spacing w:val="-3"/>
        </w:rPr>
        <w:t xml:space="preserve"> </w:t>
      </w:r>
      <w:r>
        <w:rPr>
          <w:spacing w:val="-8"/>
        </w:rPr>
        <w:t>internet</w:t>
      </w:r>
      <w:r>
        <w:rPr>
          <w:spacing w:val="-2"/>
        </w:rPr>
        <w:t xml:space="preserve"> </w:t>
      </w:r>
      <w:r>
        <w:rPr>
          <w:spacing w:val="-8"/>
        </w:rPr>
        <w:t>a</w:t>
      </w:r>
      <w:r>
        <w:rPr>
          <w:spacing w:val="-2"/>
        </w:rPr>
        <w:t xml:space="preserve"> </w:t>
      </w:r>
      <w:r>
        <w:rPr>
          <w:spacing w:val="-8"/>
        </w:rPr>
        <w:t>autorității</w:t>
      </w:r>
      <w:r>
        <w:rPr>
          <w:spacing w:val="-6"/>
        </w:rPr>
        <w:t xml:space="preserve"> </w:t>
      </w:r>
      <w:r>
        <w:rPr>
          <w:spacing w:val="-8"/>
        </w:rPr>
        <w:t>contractante:</w:t>
      </w:r>
      <w:r>
        <w:rPr>
          <w:spacing w:val="4"/>
        </w:rPr>
        <w:t xml:space="preserve"> </w:t>
      </w:r>
      <w:hyperlink r:id="rId19" w:history="1">
        <w:r w:rsidRPr="00012939">
          <w:rPr>
            <w:rStyle w:val="af4"/>
            <w:spacing w:val="-8"/>
            <w:highlight w:val="yellow"/>
          </w:rPr>
          <w:t>__ipgimnaziuldarcauti@gmail.com___________________________</w:t>
        </w:r>
      </w:hyperlink>
      <w:r w:rsidR="0003591A"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689312AC" w:rsidR="000E4D7D" w:rsidRPr="00FF430B" w:rsidRDefault="00172BDD" w:rsidP="00196AB4">
      <w:pPr>
        <w:ind w:firstLine="709"/>
        <w:jc w:val="both"/>
        <w:rPr>
          <w:lang w:val="ro-MD"/>
        </w:rPr>
      </w:pPr>
      <w:r>
        <w:rPr>
          <w:lang w:val="ro-MD"/>
        </w:rPr>
        <w:t>Conform caietului de sarcini</w:t>
      </w: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1484D173" w14:textId="77777777" w:rsidR="00870869" w:rsidRPr="00870869" w:rsidRDefault="00870869" w:rsidP="00870869">
            <w:pPr>
              <w:widowControl w:val="0"/>
              <w:tabs>
                <w:tab w:val="left" w:pos="844"/>
              </w:tabs>
              <w:autoSpaceDE w:val="0"/>
              <w:autoSpaceDN w:val="0"/>
              <w:spacing w:line="237" w:lineRule="auto"/>
              <w:ind w:left="360" w:right="609" w:hanging="360"/>
              <w:rPr>
                <w:sz w:val="23"/>
              </w:rPr>
            </w:pPr>
            <w:r w:rsidRPr="00870869">
              <w:rPr>
                <w:b/>
              </w:rPr>
              <w:t>gimnaziul com.</w:t>
            </w:r>
            <w:r w:rsidRPr="00870869">
              <w:rPr>
                <w:b/>
                <w:spacing w:val="2"/>
              </w:rPr>
              <w:t xml:space="preserve"> </w:t>
            </w:r>
            <w:r w:rsidRPr="00870869">
              <w:rPr>
                <w:b/>
              </w:rPr>
              <w:t>Dărcăuţi,</w:t>
            </w:r>
            <w:r w:rsidRPr="00870869">
              <w:rPr>
                <w:b/>
                <w:spacing w:val="-3"/>
              </w:rPr>
              <w:t xml:space="preserve"> </w:t>
            </w:r>
            <w:r w:rsidRPr="00870869">
              <w:rPr>
                <w:b/>
              </w:rPr>
              <w:t>r.</w:t>
            </w:r>
            <w:r w:rsidRPr="00870869">
              <w:rPr>
                <w:b/>
                <w:spacing w:val="-4"/>
              </w:rPr>
              <w:t xml:space="preserve"> </w:t>
            </w:r>
            <w:r w:rsidRPr="00870869">
              <w:rPr>
                <w:b/>
              </w:rPr>
              <w:t>Soroca</w:t>
            </w:r>
          </w:p>
          <w:p w14:paraId="52B96613" w14:textId="12C7C2B2" w:rsidR="00460653" w:rsidRPr="00FF430B" w:rsidRDefault="00460653" w:rsidP="00385C85">
            <w:pPr>
              <w:tabs>
                <w:tab w:val="left" w:pos="567"/>
                <w:tab w:val="right" w:pos="10205"/>
              </w:tabs>
              <w:jc w:val="both"/>
              <w:rPr>
                <w:lang w:val="ro-MD"/>
              </w:rPr>
            </w:pPr>
            <w:r w:rsidRPr="00FF430B">
              <w:rPr>
                <w:lang w:val="ro-MD"/>
              </w:rPr>
              <w:t>, cu sediul în</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5F67661" w:rsidR="00460653" w:rsidRPr="00F93480" w:rsidRDefault="00A156C0" w:rsidP="00F93480">
            <w:pPr>
              <w:ind w:right="567"/>
              <w:rPr>
                <w:b/>
                <w:bCs/>
                <w:sz w:val="28"/>
                <w:szCs w:val="28"/>
                <w:lang w:val="en-US"/>
              </w:rPr>
            </w:pPr>
            <w:r w:rsidRPr="00FF430B">
              <w:rPr>
                <w:lang w:val="ro-MD"/>
              </w:rPr>
              <w:t xml:space="preserve">1.1. </w:t>
            </w:r>
            <w:r w:rsidR="00460653" w:rsidRPr="00FF430B">
              <w:rPr>
                <w:lang w:val="ro-MD"/>
              </w:rPr>
              <w:t>Antreprenorul se obligă să execut</w:t>
            </w:r>
            <w:r w:rsidR="00A13465">
              <w:rPr>
                <w:lang w:val="ro-MD"/>
              </w:rPr>
              <w:t>area</w:t>
            </w:r>
            <w:r w:rsidR="00460653" w:rsidRPr="00FF430B">
              <w:rPr>
                <w:lang w:val="ro-MD"/>
              </w:rPr>
              <w:t xml:space="preserve"> </w:t>
            </w:r>
            <w:r w:rsidR="00A13465" w:rsidRPr="00EF63F7">
              <w:rPr>
                <w:b/>
                <w:bCs/>
                <w:sz w:val="28"/>
                <w:szCs w:val="28"/>
                <w:u w:val="single"/>
              </w:rPr>
              <w:t xml:space="preserve">lucrarilor  de </w:t>
            </w:r>
            <w:r w:rsidR="00A13465">
              <w:rPr>
                <w:b/>
                <w:bCs/>
                <w:sz w:val="28"/>
                <w:szCs w:val="28"/>
                <w:u w:val="single"/>
                <w:lang w:val="en-US"/>
              </w:rPr>
              <w:t>r</w:t>
            </w:r>
            <w:r w:rsidR="00A13465" w:rsidRPr="00FA1801">
              <w:rPr>
                <w:b/>
                <w:bCs/>
                <w:sz w:val="28"/>
                <w:szCs w:val="28"/>
                <w:u w:val="single"/>
                <w:lang w:val="en-US"/>
              </w:rPr>
              <w:t>eparati</w:t>
            </w:r>
            <w:r w:rsidR="00A13465">
              <w:rPr>
                <w:b/>
                <w:bCs/>
                <w:sz w:val="28"/>
                <w:szCs w:val="28"/>
                <w:u w:val="single"/>
                <w:lang w:val="en-US"/>
              </w:rPr>
              <w:t xml:space="preserve">e </w:t>
            </w:r>
            <w:r w:rsidR="00A13465" w:rsidRPr="00FA1801">
              <w:rPr>
                <w:b/>
                <w:bCs/>
                <w:sz w:val="28"/>
                <w:szCs w:val="28"/>
                <w:u w:val="single"/>
                <w:lang w:val="en-US"/>
              </w:rPr>
              <w:t>a acoperisului Galeriei</w:t>
            </w:r>
            <w:r w:rsidR="00A13465">
              <w:rPr>
                <w:b/>
                <w:bCs/>
                <w:sz w:val="28"/>
                <w:szCs w:val="28"/>
                <w:lang w:val="en-US"/>
              </w:rPr>
              <w:t xml:space="preserve"> </w:t>
            </w:r>
            <w:r w:rsidR="00A13465">
              <w:rPr>
                <w:b/>
                <w:bCs/>
                <w:sz w:val="28"/>
                <w:szCs w:val="28"/>
                <w:u w:val="single"/>
              </w:rPr>
              <w:t>inclusiv r</w:t>
            </w:r>
            <w:r w:rsidR="00A13465">
              <w:rPr>
                <w:b/>
                <w:bCs/>
                <w:sz w:val="28"/>
                <w:szCs w:val="28"/>
                <w:u w:val="single"/>
                <w:lang w:val="en-US"/>
              </w:rPr>
              <w:t xml:space="preserve">eparatia acoperisului Blocului A, </w:t>
            </w:r>
            <w:r w:rsidR="00A13465" w:rsidRPr="00EF63F7">
              <w:rPr>
                <w:b/>
                <w:bCs/>
                <w:sz w:val="28"/>
                <w:szCs w:val="28"/>
                <w:u w:val="single"/>
              </w:rPr>
              <w:t xml:space="preserve"> </w:t>
            </w:r>
            <w:r w:rsidR="00A13465" w:rsidRPr="002C2F63">
              <w:rPr>
                <w:b/>
                <w:bCs/>
                <w:sz w:val="28"/>
                <w:szCs w:val="28"/>
                <w:u w:val="single"/>
                <w:lang w:val="en-US"/>
              </w:rPr>
              <w:t xml:space="preserve">Gimnaziul </w:t>
            </w:r>
            <w:r w:rsidR="00A13465" w:rsidRPr="00EF63F7">
              <w:rPr>
                <w:b/>
                <w:bCs/>
                <w:sz w:val="28"/>
                <w:szCs w:val="28"/>
                <w:u w:val="single"/>
              </w:rPr>
              <w:t>Darcauti r-nul Soroca</w:t>
            </w:r>
            <w:r w:rsidR="00F93480">
              <w:rPr>
                <w:b/>
                <w:bCs/>
                <w:sz w:val="28"/>
                <w:szCs w:val="28"/>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B13F54">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B13F54">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B13F54">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B13F54">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B13F54">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B13F54">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B13F54">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B13F54">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B13F54">
            <w:pPr>
              <w:pStyle w:val="af3"/>
              <w:numPr>
                <w:ilvl w:val="1"/>
                <w:numId w:val="13"/>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B13F54">
            <w:pPr>
              <w:pStyle w:val="a"/>
              <w:numPr>
                <w:ilvl w:val="0"/>
                <w:numId w:val="13"/>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13F54">
            <w:pPr>
              <w:pStyle w:val="af3"/>
              <w:numPr>
                <w:ilvl w:val="1"/>
                <w:numId w:val="13"/>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13F54">
            <w:pPr>
              <w:pStyle w:val="af3"/>
              <w:numPr>
                <w:ilvl w:val="1"/>
                <w:numId w:val="13"/>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13F54">
            <w:pPr>
              <w:pStyle w:val="af3"/>
              <w:numPr>
                <w:ilvl w:val="1"/>
                <w:numId w:val="13"/>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B13F54">
            <w:pPr>
              <w:pStyle w:val="a"/>
              <w:numPr>
                <w:ilvl w:val="0"/>
                <w:numId w:val="13"/>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B13F54">
            <w:pPr>
              <w:pStyle w:val="af3"/>
              <w:numPr>
                <w:ilvl w:val="1"/>
                <w:numId w:val="13"/>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B13F54">
            <w:pPr>
              <w:pStyle w:val="af3"/>
              <w:numPr>
                <w:ilvl w:val="1"/>
                <w:numId w:val="13"/>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B13F54">
            <w:pPr>
              <w:pStyle w:val="a"/>
              <w:numPr>
                <w:ilvl w:val="0"/>
                <w:numId w:val="13"/>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13F54">
            <w:pPr>
              <w:pStyle w:val="a"/>
              <w:numPr>
                <w:ilvl w:val="1"/>
                <w:numId w:val="13"/>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13F54">
            <w:pPr>
              <w:pStyle w:val="a"/>
              <w:numPr>
                <w:ilvl w:val="0"/>
                <w:numId w:val="13"/>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B13F54">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13F54">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B13F54">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B13F54">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B13F54">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B13F54">
            <w:pPr>
              <w:pStyle w:val="a"/>
              <w:numPr>
                <w:ilvl w:val="0"/>
                <w:numId w:val="12"/>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B13F54">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B13F54">
            <w:pPr>
              <w:pStyle w:val="a"/>
              <w:numPr>
                <w:ilvl w:val="0"/>
                <w:numId w:val="13"/>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B13F54">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13F54">
            <w:pPr>
              <w:pStyle w:val="af3"/>
              <w:numPr>
                <w:ilvl w:val="1"/>
                <w:numId w:val="13"/>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B13F54">
            <w:pPr>
              <w:pStyle w:val="af3"/>
              <w:numPr>
                <w:ilvl w:val="1"/>
                <w:numId w:val="13"/>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13F54">
            <w:pPr>
              <w:pStyle w:val="a"/>
              <w:numPr>
                <w:ilvl w:val="0"/>
                <w:numId w:val="13"/>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8B60D7" w14:textId="77777777" w:rsidR="003E65DC" w:rsidRPr="00A13465" w:rsidRDefault="003E65DC" w:rsidP="003E65DC">
                  <w:pPr>
                    <w:ind w:right="567"/>
                    <w:rPr>
                      <w:b/>
                      <w:bCs/>
                      <w:sz w:val="28"/>
                      <w:szCs w:val="28"/>
                      <w:lang w:val="en-US"/>
                    </w:rPr>
                  </w:pPr>
                  <w:r w:rsidRPr="00FF430B">
                    <w:rPr>
                      <w:lang w:val="ro-MD"/>
                    </w:rPr>
                    <w:t>execut</w:t>
                  </w:r>
                  <w:r>
                    <w:rPr>
                      <w:lang w:val="ro-MD"/>
                    </w:rPr>
                    <w:t>area</w:t>
                  </w:r>
                  <w:r w:rsidRPr="00FF430B">
                    <w:rPr>
                      <w:lang w:val="ro-MD"/>
                    </w:rPr>
                    <w:t xml:space="preserve"> </w:t>
                  </w:r>
                  <w:r w:rsidRPr="00EF63F7">
                    <w:rPr>
                      <w:b/>
                      <w:bCs/>
                      <w:sz w:val="28"/>
                      <w:szCs w:val="28"/>
                      <w:u w:val="single"/>
                    </w:rPr>
                    <w:t xml:space="preserve">lucrarilor  de </w:t>
                  </w:r>
                  <w:r>
                    <w:rPr>
                      <w:b/>
                      <w:bCs/>
                      <w:sz w:val="28"/>
                      <w:szCs w:val="28"/>
                      <w:u w:val="single"/>
                      <w:lang w:val="en-US"/>
                    </w:rPr>
                    <w:t>r</w:t>
                  </w:r>
                  <w:r w:rsidRPr="00FA1801">
                    <w:rPr>
                      <w:b/>
                      <w:bCs/>
                      <w:sz w:val="28"/>
                      <w:szCs w:val="28"/>
                      <w:u w:val="single"/>
                      <w:lang w:val="en-US"/>
                    </w:rPr>
                    <w:t>eparati</w:t>
                  </w:r>
                  <w:r>
                    <w:rPr>
                      <w:b/>
                      <w:bCs/>
                      <w:sz w:val="28"/>
                      <w:szCs w:val="28"/>
                      <w:u w:val="single"/>
                      <w:lang w:val="en-US"/>
                    </w:rPr>
                    <w:t xml:space="preserve">e </w:t>
                  </w:r>
                  <w:r w:rsidRPr="00FA1801">
                    <w:rPr>
                      <w:b/>
                      <w:bCs/>
                      <w:sz w:val="28"/>
                      <w:szCs w:val="28"/>
                      <w:u w:val="single"/>
                      <w:lang w:val="en-US"/>
                    </w:rPr>
                    <w:t>a acoperisului Galeriei</w:t>
                  </w:r>
                  <w:r>
                    <w:rPr>
                      <w:b/>
                      <w:bCs/>
                      <w:sz w:val="28"/>
                      <w:szCs w:val="28"/>
                      <w:lang w:val="en-US"/>
                    </w:rPr>
                    <w:t xml:space="preserve"> </w:t>
                  </w:r>
                  <w:r>
                    <w:rPr>
                      <w:b/>
                      <w:bCs/>
                      <w:sz w:val="28"/>
                      <w:szCs w:val="28"/>
                      <w:u w:val="single"/>
                    </w:rPr>
                    <w:t>inclusiv r</w:t>
                  </w:r>
                  <w:r>
                    <w:rPr>
                      <w:b/>
                      <w:bCs/>
                      <w:sz w:val="28"/>
                      <w:szCs w:val="28"/>
                      <w:u w:val="single"/>
                      <w:lang w:val="en-US"/>
                    </w:rPr>
                    <w:t xml:space="preserve">eparatia acoperisului Blocului A, </w:t>
                  </w:r>
                  <w:r w:rsidRPr="00EF63F7">
                    <w:rPr>
                      <w:b/>
                      <w:bCs/>
                      <w:sz w:val="28"/>
                      <w:szCs w:val="28"/>
                      <w:u w:val="single"/>
                    </w:rPr>
                    <w:t xml:space="preserve"> </w:t>
                  </w:r>
                  <w:r w:rsidRPr="002C2F63">
                    <w:rPr>
                      <w:b/>
                      <w:bCs/>
                      <w:sz w:val="28"/>
                      <w:szCs w:val="28"/>
                      <w:u w:val="single"/>
                      <w:lang w:val="en-US"/>
                    </w:rPr>
                    <w:t xml:space="preserve">Gimnaziul </w:t>
                  </w:r>
                  <w:r w:rsidRPr="00EF63F7">
                    <w:rPr>
                      <w:b/>
                      <w:bCs/>
                      <w:sz w:val="28"/>
                      <w:szCs w:val="28"/>
                      <w:u w:val="single"/>
                    </w:rPr>
                    <w:t>Darcauti r-nul Soroca</w:t>
                  </w:r>
                </w:p>
                <w:p w14:paraId="0F06ED7C" w14:textId="77777777" w:rsidR="007E709D" w:rsidRPr="003E65DC" w:rsidRDefault="007E709D" w:rsidP="004D7C86">
                  <w:pPr>
                    <w:jc w:val="both"/>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lastRenderedPageBreak/>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EB793" w14:textId="77777777" w:rsidR="003E65DC" w:rsidRPr="00A13465" w:rsidRDefault="003E65DC" w:rsidP="003E65DC">
                  <w:pPr>
                    <w:ind w:right="567"/>
                    <w:rPr>
                      <w:b/>
                      <w:bCs/>
                      <w:sz w:val="28"/>
                      <w:szCs w:val="28"/>
                      <w:lang w:val="en-US"/>
                    </w:rPr>
                  </w:pPr>
                  <w:r w:rsidRPr="00FF430B">
                    <w:rPr>
                      <w:lang w:val="ro-MD"/>
                    </w:rPr>
                    <w:t>execut</w:t>
                  </w:r>
                  <w:r>
                    <w:rPr>
                      <w:lang w:val="ro-MD"/>
                    </w:rPr>
                    <w:t>area</w:t>
                  </w:r>
                  <w:r w:rsidRPr="00FF430B">
                    <w:rPr>
                      <w:lang w:val="ro-MD"/>
                    </w:rPr>
                    <w:t xml:space="preserve"> </w:t>
                  </w:r>
                  <w:r w:rsidRPr="00EF63F7">
                    <w:rPr>
                      <w:b/>
                      <w:bCs/>
                      <w:sz w:val="28"/>
                      <w:szCs w:val="28"/>
                      <w:u w:val="single"/>
                    </w:rPr>
                    <w:t xml:space="preserve">lucrarilor  de </w:t>
                  </w:r>
                  <w:r>
                    <w:rPr>
                      <w:b/>
                      <w:bCs/>
                      <w:sz w:val="28"/>
                      <w:szCs w:val="28"/>
                      <w:u w:val="single"/>
                      <w:lang w:val="en-US"/>
                    </w:rPr>
                    <w:t>r</w:t>
                  </w:r>
                  <w:r w:rsidRPr="00FA1801">
                    <w:rPr>
                      <w:b/>
                      <w:bCs/>
                      <w:sz w:val="28"/>
                      <w:szCs w:val="28"/>
                      <w:u w:val="single"/>
                      <w:lang w:val="en-US"/>
                    </w:rPr>
                    <w:t>eparati</w:t>
                  </w:r>
                  <w:r>
                    <w:rPr>
                      <w:b/>
                      <w:bCs/>
                      <w:sz w:val="28"/>
                      <w:szCs w:val="28"/>
                      <w:u w:val="single"/>
                      <w:lang w:val="en-US"/>
                    </w:rPr>
                    <w:t xml:space="preserve">e </w:t>
                  </w:r>
                  <w:r w:rsidRPr="00FA1801">
                    <w:rPr>
                      <w:b/>
                      <w:bCs/>
                      <w:sz w:val="28"/>
                      <w:szCs w:val="28"/>
                      <w:u w:val="single"/>
                      <w:lang w:val="en-US"/>
                    </w:rPr>
                    <w:t>a acoperisului Galeriei</w:t>
                  </w:r>
                  <w:r>
                    <w:rPr>
                      <w:b/>
                      <w:bCs/>
                      <w:sz w:val="28"/>
                      <w:szCs w:val="28"/>
                      <w:lang w:val="en-US"/>
                    </w:rPr>
                    <w:t xml:space="preserve"> </w:t>
                  </w:r>
                  <w:r>
                    <w:rPr>
                      <w:b/>
                      <w:bCs/>
                      <w:sz w:val="28"/>
                      <w:szCs w:val="28"/>
                      <w:u w:val="single"/>
                    </w:rPr>
                    <w:t>inclusiv r</w:t>
                  </w:r>
                  <w:r>
                    <w:rPr>
                      <w:b/>
                      <w:bCs/>
                      <w:sz w:val="28"/>
                      <w:szCs w:val="28"/>
                      <w:u w:val="single"/>
                      <w:lang w:val="en-US"/>
                    </w:rPr>
                    <w:t xml:space="preserve">eparatia acoperisului Blocului A, </w:t>
                  </w:r>
                  <w:r w:rsidRPr="00EF63F7">
                    <w:rPr>
                      <w:b/>
                      <w:bCs/>
                      <w:sz w:val="28"/>
                      <w:szCs w:val="28"/>
                      <w:u w:val="single"/>
                    </w:rPr>
                    <w:t xml:space="preserve"> </w:t>
                  </w:r>
                  <w:r w:rsidRPr="002C2F63">
                    <w:rPr>
                      <w:b/>
                      <w:bCs/>
                      <w:sz w:val="28"/>
                      <w:szCs w:val="28"/>
                      <w:u w:val="single"/>
                      <w:lang w:val="en-US"/>
                    </w:rPr>
                    <w:t xml:space="preserve">Gimnaziul </w:t>
                  </w:r>
                  <w:r w:rsidRPr="00EF63F7">
                    <w:rPr>
                      <w:b/>
                      <w:bCs/>
                      <w:sz w:val="28"/>
                      <w:szCs w:val="28"/>
                      <w:u w:val="single"/>
                    </w:rPr>
                    <w:t>Darcauti r-nul Soroca</w:t>
                  </w:r>
                </w:p>
                <w:p w14:paraId="10C139BC" w14:textId="77777777" w:rsidR="00803E7E" w:rsidRPr="003E65DC" w:rsidRDefault="00803E7E" w:rsidP="004D7C86">
                  <w:pPr>
                    <w:keepNext/>
                    <w:keepLines/>
                    <w:spacing w:before="200"/>
                    <w:jc w:val="both"/>
                    <w:outlineLvl w:val="2"/>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13F54">
            <w:pPr>
              <w:pStyle w:val="a"/>
              <w:numPr>
                <w:ilvl w:val="0"/>
                <w:numId w:val="29"/>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13F54">
            <w:pPr>
              <w:numPr>
                <w:ilvl w:val="0"/>
                <w:numId w:val="24"/>
              </w:numPr>
              <w:suppressAutoHyphens/>
              <w:ind w:left="0" w:firstLine="720"/>
              <w:jc w:val="both"/>
              <w:rPr>
                <w:lang w:val="ro-MD"/>
              </w:rPr>
            </w:pPr>
            <w:r w:rsidRPr="00FF430B">
              <w:rPr>
                <w:lang w:val="ro-MD"/>
              </w:rPr>
              <w:t>Formularul Contractului;</w:t>
            </w:r>
          </w:p>
          <w:p w14:paraId="62BECD35" w14:textId="77777777" w:rsidR="00AD32DD" w:rsidRPr="00FF430B" w:rsidRDefault="004C7DFB" w:rsidP="00B13F54">
            <w:pPr>
              <w:numPr>
                <w:ilvl w:val="0"/>
                <w:numId w:val="24"/>
              </w:numPr>
              <w:suppressAutoHyphens/>
              <w:ind w:left="0" w:firstLine="720"/>
              <w:jc w:val="both"/>
              <w:rPr>
                <w:i/>
                <w:lang w:val="ro-MD"/>
              </w:rPr>
            </w:pPr>
            <w:r w:rsidRPr="00FF430B">
              <w:rPr>
                <w:lang w:val="ro-MD"/>
              </w:rPr>
              <w:t>Formularul ofertei;</w:t>
            </w:r>
          </w:p>
          <w:p w14:paraId="4CD35ADF" w14:textId="77777777" w:rsidR="00AD32DD" w:rsidRPr="00FF430B" w:rsidRDefault="004C7DFB" w:rsidP="00B13F54">
            <w:pPr>
              <w:numPr>
                <w:ilvl w:val="0"/>
                <w:numId w:val="24"/>
              </w:numPr>
              <w:suppressAutoHyphens/>
              <w:ind w:left="0" w:firstLine="720"/>
              <w:jc w:val="both"/>
              <w:rPr>
                <w:i/>
                <w:lang w:val="ro-MD"/>
              </w:rPr>
            </w:pPr>
            <w:r w:rsidRPr="00FF430B">
              <w:rPr>
                <w:lang w:val="ro-MD"/>
              </w:rPr>
              <w:t>Caietul de sarcini;</w:t>
            </w:r>
          </w:p>
          <w:p w14:paraId="6351F713" w14:textId="77777777" w:rsidR="00AD32DD" w:rsidRPr="00FF430B" w:rsidRDefault="004C7DFB" w:rsidP="00B13F54">
            <w:pPr>
              <w:numPr>
                <w:ilvl w:val="0"/>
                <w:numId w:val="24"/>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lastRenderedPageBreak/>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13F54">
            <w:pPr>
              <w:numPr>
                <w:ilvl w:val="0"/>
                <w:numId w:val="25"/>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13F54">
            <w:pPr>
              <w:numPr>
                <w:ilvl w:val="0"/>
                <w:numId w:val="25"/>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lastRenderedPageBreak/>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13F54">
            <w:pPr>
              <w:numPr>
                <w:ilvl w:val="0"/>
                <w:numId w:val="27"/>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13F54">
            <w:pPr>
              <w:numPr>
                <w:ilvl w:val="0"/>
                <w:numId w:val="27"/>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13F54">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13F54">
            <w:pPr>
              <w:numPr>
                <w:ilvl w:val="0"/>
                <w:numId w:val="28"/>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13F54">
            <w:pPr>
              <w:pStyle w:val="af3"/>
              <w:numPr>
                <w:ilvl w:val="0"/>
                <w:numId w:val="28"/>
              </w:numPr>
              <w:tabs>
                <w:tab w:val="clear" w:pos="1854"/>
                <w:tab w:val="left" w:pos="0"/>
                <w:tab w:val="num" w:pos="1135"/>
                <w:tab w:val="left" w:pos="2070"/>
              </w:tabs>
              <w:ind w:left="0" w:firstLine="710"/>
              <w:rPr>
                <w:lang w:val="ro-MD"/>
              </w:rPr>
            </w:pPr>
            <w:r w:rsidRPr="00FF430B">
              <w:rPr>
                <w:lang w:val="ro-MD"/>
              </w:rPr>
              <w:lastRenderedPageBreak/>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13F54">
            <w:pPr>
              <w:pStyle w:val="af3"/>
              <w:numPr>
                <w:ilvl w:val="0"/>
                <w:numId w:val="28"/>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13F54">
            <w:pPr>
              <w:pStyle w:val="a"/>
              <w:numPr>
                <w:ilvl w:val="0"/>
                <w:numId w:val="29"/>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13F54">
            <w:pPr>
              <w:pStyle w:val="a"/>
              <w:numPr>
                <w:ilvl w:val="0"/>
                <w:numId w:val="13"/>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13F54">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13F54">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13F54">
            <w:pPr>
              <w:pStyle w:val="a"/>
              <w:numPr>
                <w:ilvl w:val="0"/>
                <w:numId w:val="31"/>
              </w:numPr>
              <w:rPr>
                <w:lang w:val="ro-MD"/>
              </w:rPr>
            </w:pPr>
            <w:r w:rsidRPr="00FF430B">
              <w:rPr>
                <w:lang w:val="ro-MD"/>
              </w:rPr>
              <w:t>prin acordul de voinţă al părţilor ;</w:t>
            </w:r>
          </w:p>
          <w:p w14:paraId="0472106D" w14:textId="77777777" w:rsidR="0063773E" w:rsidRPr="00FF430B" w:rsidRDefault="0063773E" w:rsidP="00B13F54">
            <w:pPr>
              <w:pStyle w:val="a"/>
              <w:numPr>
                <w:ilvl w:val="0"/>
                <w:numId w:val="31"/>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13F54">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F5F05" w14:textId="77777777" w:rsidR="008B3971" w:rsidRDefault="008B3971" w:rsidP="00A20ACF">
      <w:r>
        <w:separator/>
      </w:r>
    </w:p>
  </w:endnote>
  <w:endnote w:type="continuationSeparator" w:id="0">
    <w:p w14:paraId="02E69FBB" w14:textId="77777777" w:rsidR="008B3971" w:rsidRDefault="008B39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DD1AE93" w:rsidR="008F1D40" w:rsidRDefault="008F1D40">
        <w:pPr>
          <w:pStyle w:val="a4"/>
          <w:jc w:val="right"/>
        </w:pPr>
        <w:r>
          <w:fldChar w:fldCharType="begin"/>
        </w:r>
        <w:r>
          <w:instrText xml:space="preserve"> PAGE   \* MERGEFORMAT </w:instrText>
        </w:r>
        <w:r>
          <w:fldChar w:fldCharType="separate"/>
        </w:r>
        <w:r w:rsidR="00F671EC">
          <w:t>61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50197" w14:textId="77777777" w:rsidR="008B3971" w:rsidRDefault="008B3971" w:rsidP="00A20ACF">
      <w:r>
        <w:separator/>
      </w:r>
    </w:p>
  </w:footnote>
  <w:footnote w:type="continuationSeparator" w:id="0">
    <w:p w14:paraId="549F86B6" w14:textId="77777777" w:rsidR="008B3971" w:rsidRDefault="008B397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3"/>
  </w:num>
  <w:num w:numId="3">
    <w:abstractNumId w:val="23"/>
  </w:num>
  <w:num w:numId="4">
    <w:abstractNumId w:val="22"/>
  </w:num>
  <w:num w:numId="5">
    <w:abstractNumId w:val="12"/>
  </w:num>
  <w:num w:numId="6">
    <w:abstractNumId w:val="5"/>
  </w:num>
  <w:num w:numId="7">
    <w:abstractNumId w:val="21"/>
  </w:num>
  <w:num w:numId="8">
    <w:abstractNumId w:val="9"/>
  </w:num>
  <w:num w:numId="9">
    <w:abstractNumId w:val="17"/>
  </w:num>
  <w:num w:numId="10">
    <w:abstractNumId w:val="18"/>
  </w:num>
  <w:num w:numId="11">
    <w:abstractNumId w:val="30"/>
  </w:num>
  <w:num w:numId="12">
    <w:abstractNumId w:val="20"/>
  </w:num>
  <w:num w:numId="13">
    <w:abstractNumId w:val="19"/>
  </w:num>
  <w:num w:numId="14">
    <w:abstractNumId w:val="7"/>
  </w:num>
  <w:num w:numId="15">
    <w:abstractNumId w:val="31"/>
  </w:num>
  <w:num w:numId="16">
    <w:abstractNumId w:val="25"/>
  </w:num>
  <w:num w:numId="17">
    <w:abstractNumId w:val="8"/>
  </w:num>
  <w:num w:numId="18">
    <w:abstractNumId w:val="24"/>
  </w:num>
  <w:num w:numId="19">
    <w:abstractNumId w:val="14"/>
  </w:num>
  <w:num w:numId="20">
    <w:abstractNumId w:val="16"/>
  </w:num>
  <w:num w:numId="21">
    <w:abstractNumId w:val="10"/>
  </w:num>
  <w:num w:numId="22">
    <w:abstractNumId w:val="6"/>
  </w:num>
  <w:num w:numId="23">
    <w:abstractNumId w:val="15"/>
  </w:num>
  <w:num w:numId="24">
    <w:abstractNumId w:val="3"/>
  </w:num>
  <w:num w:numId="25">
    <w:abstractNumId w:val="0"/>
  </w:num>
  <w:num w:numId="26">
    <w:abstractNumId w:val="2"/>
  </w:num>
  <w:num w:numId="27">
    <w:abstractNumId w:val="4"/>
  </w:num>
  <w:num w:numId="28">
    <w:abstractNumId w:val="1"/>
  </w:num>
  <w:num w:numId="29">
    <w:abstractNumId w:val="29"/>
  </w:num>
  <w:num w:numId="30">
    <w:abstractNumId w:val="13"/>
  </w:num>
  <w:num w:numId="31">
    <w:abstractNumId w:val="32"/>
  </w:num>
  <w:num w:numId="32">
    <w:abstractNumId w:val="26"/>
  </w:num>
  <w:num w:numId="33">
    <w:abstractNumId w:val="11"/>
  </w:num>
  <w:num w:numId="34">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BD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5D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86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971"/>
    <w:rsid w:val="008B5DA7"/>
    <w:rsid w:val="008B7CBD"/>
    <w:rsid w:val="008C0290"/>
    <w:rsid w:val="008C182E"/>
    <w:rsid w:val="008C1AE2"/>
    <w:rsid w:val="008C32C0"/>
    <w:rsid w:val="008C4C4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CEE"/>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465"/>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F5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2C"/>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1EC"/>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480"/>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8C4C4B"/>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8C4C4B"/>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8C4C4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8C4C4B"/>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ap@tender.gov.md" TargetMode="External"/><Relationship Id="rId18" Type="http://schemas.openxmlformats.org/officeDocument/2006/relationships/hyperlink" Target="https://achizitii.md/ro/organization/idno/1007601001558"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__ipgimnaziuldarcauti@gmail.com___________________________"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__ipgimnaziuldarcauti@gmail.com___________________________"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155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D41E7-5C39-4C37-AC2E-1F9C4485C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21866</Words>
  <Characters>124641</Characters>
  <Application>Microsoft Office Word</Application>
  <DocSecurity>0</DocSecurity>
  <Lines>1038</Lines>
  <Paragraphs>292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2021-06-14T10:00:00Z</dcterms:created>
  <dcterms:modified xsi:type="dcterms:W3CDTF">2024-06-19T18:49:00Z</dcterms:modified>
</cp:coreProperties>
</file>