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4EB" w14:textId="221DF51F" w:rsidR="002E60C6" w:rsidRDefault="002E60C6" w:rsidP="00C805CC">
      <w:pPr>
        <w:tabs>
          <w:tab w:val="left" w:pos="5103"/>
          <w:tab w:val="left" w:pos="10348"/>
        </w:tabs>
        <w:jc w:val="right"/>
        <w:rPr>
          <w:noProof w:val="0"/>
          <w:lang w:val="ro-MD" w:eastAsia="ru-RU"/>
        </w:rPr>
      </w:pPr>
    </w:p>
    <w:p w14:paraId="725161FA" w14:textId="3728AB1B" w:rsidR="00776207" w:rsidRDefault="00776207" w:rsidP="00C805CC">
      <w:pPr>
        <w:tabs>
          <w:tab w:val="left" w:pos="5103"/>
          <w:tab w:val="left" w:pos="10348"/>
        </w:tabs>
        <w:jc w:val="right"/>
        <w:rPr>
          <w:noProof w:val="0"/>
          <w:lang w:val="ro-MD" w:eastAsia="ru-RU"/>
        </w:rPr>
      </w:pPr>
    </w:p>
    <w:p w14:paraId="2E390B3E" w14:textId="77777777" w:rsidR="00776207" w:rsidRDefault="00776207" w:rsidP="00C805CC">
      <w:pPr>
        <w:tabs>
          <w:tab w:val="left" w:pos="5103"/>
          <w:tab w:val="left" w:pos="10348"/>
        </w:tabs>
        <w:jc w:val="right"/>
        <w:rPr>
          <w:noProof w:val="0"/>
          <w:lang w:val="ro-MD" w:eastAsia="ru-RU"/>
        </w:rPr>
      </w:pPr>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391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 xml:space="preserve">terţe. Dacă acest lucru nu este posibil, autoritatea contractantă are </w:t>
      </w:r>
      <w:r w:rsidR="007167E4" w:rsidRPr="00FF430B">
        <w:rPr>
          <w:lang w:val="ro-MD"/>
        </w:rPr>
        <w:lastRenderedPageBreak/>
        <w:t>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8D7EA" w14:textId="77777777" w:rsidR="00A5391B" w:rsidRDefault="00A5391B" w:rsidP="00A20ACF">
      <w:r>
        <w:separator/>
      </w:r>
    </w:p>
  </w:endnote>
  <w:endnote w:type="continuationSeparator" w:id="0">
    <w:p w14:paraId="61BDD58B" w14:textId="77777777" w:rsidR="00A5391B" w:rsidRDefault="00A539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776207" w:rsidRDefault="00776207"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5A62ADD3" w:rsidR="00776207" w:rsidRDefault="00776207">
        <w:pPr>
          <w:pStyle w:val="a4"/>
          <w:jc w:val="right"/>
        </w:pPr>
        <w:r>
          <w:fldChar w:fldCharType="begin"/>
        </w:r>
        <w:r>
          <w:instrText xml:space="preserve"> PAGE   \* MERGEFORMAT </w:instrText>
        </w:r>
        <w:r>
          <w:fldChar w:fldCharType="separate"/>
        </w:r>
        <w:r w:rsidR="00F90CC9">
          <w:t>69</w:t>
        </w:r>
        <w:r>
          <w:fldChar w:fldCharType="end"/>
        </w:r>
      </w:p>
    </w:sdtContent>
  </w:sdt>
  <w:p w14:paraId="075618FA" w14:textId="77777777" w:rsidR="00776207" w:rsidRDefault="007762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E9C43" w14:textId="77777777" w:rsidR="00A5391B" w:rsidRDefault="00A5391B" w:rsidP="00A20ACF">
      <w:r>
        <w:separator/>
      </w:r>
    </w:p>
  </w:footnote>
  <w:footnote w:type="continuationSeparator" w:id="0">
    <w:p w14:paraId="10B782F9" w14:textId="77777777" w:rsidR="00A5391B" w:rsidRDefault="00A539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5D6"/>
    <w:rsid w:val="000A123F"/>
    <w:rsid w:val="000A18F0"/>
    <w:rsid w:val="000A63ED"/>
    <w:rsid w:val="000A7988"/>
    <w:rsid w:val="000A7A90"/>
    <w:rsid w:val="000B2369"/>
    <w:rsid w:val="000B5D92"/>
    <w:rsid w:val="000B70AD"/>
    <w:rsid w:val="000B73EB"/>
    <w:rsid w:val="000C00CF"/>
    <w:rsid w:val="000C1F66"/>
    <w:rsid w:val="000C3C74"/>
    <w:rsid w:val="000C41A3"/>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38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DFC"/>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207"/>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396D"/>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E3F"/>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91B"/>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4C70"/>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9"/>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45D56-AF27-4093-922D-8F844162B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140321</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2023-03-17T07:24:00Z</cp:lastPrinted>
  <dcterms:created xsi:type="dcterms:W3CDTF">2025-08-25T12:12:00Z</dcterms:created>
  <dcterms:modified xsi:type="dcterms:W3CDTF">2025-08-25T12:12:00Z</dcterms:modified>
</cp:coreProperties>
</file>