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57A8C"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C8D41F7" w14:textId="640E6711" w:rsidR="00460653" w:rsidRPr="00FF430B" w:rsidRDefault="00460653" w:rsidP="00A42D4C">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A42D4C">
              <w:rPr>
                <w:lang w:val="ro-MD"/>
              </w:rPr>
              <w:t xml:space="preserve"> </w:t>
            </w:r>
            <w:r w:rsidR="00A42D4C" w:rsidRPr="00A42D4C">
              <w:rPr>
                <w:lang w:val="ro-MD"/>
              </w:rPr>
              <w:t>Direcția generală pentru protecția drepturilor copilului</w:t>
            </w:r>
            <w:r w:rsidRPr="00FF430B">
              <w:rPr>
                <w:lang w:val="ro-MD"/>
              </w:rPr>
              <w:t>, cu sediul în</w:t>
            </w:r>
            <w:r w:rsidR="00A42D4C">
              <w:rPr>
                <w:lang w:val="ro-MD"/>
              </w:rPr>
              <w:t xml:space="preserve"> </w:t>
            </w:r>
            <w:r w:rsidR="00A42D4C">
              <w:rPr>
                <w:sz w:val="20"/>
                <w:szCs w:val="20"/>
                <w:lang w:val="ro-MD"/>
              </w:rPr>
              <w:t xml:space="preserve"> </w:t>
            </w:r>
            <w:r w:rsidRPr="00FF430B">
              <w:rPr>
                <w:lang w:val="ro-MD"/>
              </w:rPr>
              <w:t>str.</w:t>
            </w:r>
            <w:r w:rsidR="00A42D4C" w:rsidRPr="00A42D4C">
              <w:rPr>
                <w:lang w:val="en-US"/>
              </w:rPr>
              <w:t xml:space="preserve"> </w:t>
            </w:r>
            <w:proofErr w:type="spellStart"/>
            <w:r w:rsidR="00A42D4C" w:rsidRPr="00A42D4C">
              <w:rPr>
                <w:lang w:val="ro-MD"/>
              </w:rPr>
              <w:t>Vlahuta</w:t>
            </w:r>
            <w:proofErr w:type="spellEnd"/>
            <w:r w:rsidR="00A42D4C" w:rsidRPr="00A42D4C">
              <w:rPr>
                <w:lang w:val="ro-MD"/>
              </w:rPr>
              <w:t>, 3</w:t>
            </w:r>
            <w:r w:rsidR="00A42D4C">
              <w:rPr>
                <w:lang w:val="ro-MD"/>
              </w:rPr>
              <w:t xml:space="preserve">, </w:t>
            </w:r>
            <w:r w:rsidRPr="00FF430B">
              <w:rPr>
                <w:lang w:val="ro-MD"/>
              </w:rPr>
              <w:t xml:space="preserve">telefon: </w:t>
            </w:r>
            <w:r w:rsidR="00A42D4C" w:rsidRPr="00A42D4C">
              <w:rPr>
                <w:lang w:val="ro-MD"/>
              </w:rPr>
              <w:t>022 242702</w:t>
            </w:r>
            <w:r w:rsidR="00A42D4C">
              <w:rPr>
                <w:lang w:val="ro-MD"/>
              </w:rPr>
              <w:t>,</w:t>
            </w:r>
          </w:p>
          <w:p w14:paraId="117328E3" w14:textId="3EF6FD47" w:rsidR="00460653" w:rsidRPr="00FF430B" w:rsidRDefault="009157BF" w:rsidP="00A42D4C">
            <w:pPr>
              <w:pStyle w:val="NormalWeb"/>
              <w:tabs>
                <w:tab w:val="left" w:pos="567"/>
              </w:tabs>
              <w:ind w:firstLine="0"/>
              <w:rPr>
                <w:lang w:val="ro-MD"/>
              </w:rPr>
            </w:pPr>
            <w:r w:rsidRPr="00FF430B">
              <w:rPr>
                <w:lang w:val="ro-MD"/>
              </w:rPr>
              <w:t>IDNO</w:t>
            </w:r>
            <w:r w:rsidR="00460653" w:rsidRPr="00FF430B">
              <w:rPr>
                <w:lang w:val="ro-MD"/>
              </w:rPr>
              <w:t xml:space="preserve"> </w:t>
            </w:r>
            <w:r w:rsidR="00574B3A" w:rsidRPr="00574B3A">
              <w:rPr>
                <w:lang w:val="ro-MD"/>
              </w:rPr>
              <w:t>1007601009543</w:t>
            </w:r>
            <w:r w:rsidR="00A42D4C">
              <w:rPr>
                <w:lang w:val="ro-MD"/>
              </w:rPr>
              <w:t xml:space="preserve">, </w:t>
            </w:r>
            <w:r w:rsidR="00B51B6E" w:rsidRPr="00FF430B">
              <w:rPr>
                <w:lang w:val="ro-MD"/>
              </w:rPr>
              <w:t xml:space="preserve"> reprezentat prin </w:t>
            </w:r>
            <w:r w:rsidR="00A42D4C" w:rsidRPr="00A42D4C">
              <w:rPr>
                <w:lang w:val="ro-MD"/>
              </w:rPr>
              <w:t>șef  Tatiana Oboroc</w:t>
            </w:r>
            <w:r w:rsidR="00A42D4C">
              <w:rPr>
                <w:lang w:val="ro-MD"/>
              </w:rPr>
              <w:t xml:space="preserve">, </w:t>
            </w:r>
            <w:r w:rsidR="00460653" w:rsidRPr="00FF430B">
              <w:rPr>
                <w:lang w:val="ro-MD"/>
              </w:rPr>
              <w:t>în calitate de</w:t>
            </w:r>
            <w:r w:rsidR="00B51B6E" w:rsidRPr="00FF430B">
              <w:rPr>
                <w:lang w:val="ro-MD"/>
              </w:rPr>
              <w:t xml:space="preserve"> Beneficiar, pe de o parte, şi</w:t>
            </w:r>
            <w:r w:rsidR="00460653" w:rsidRPr="00FF430B">
              <w:rPr>
                <w:lang w:val="ro-MD"/>
              </w:rPr>
              <w:t xml:space="preserve">______________________________________________, </w:t>
            </w:r>
          </w:p>
          <w:p w14:paraId="09F444D1" w14:textId="1FB47B2F"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A42D4C">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C4FFB98"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F57A8C" w:rsidRPr="00F57A8C">
              <w:rPr>
                <w:i/>
                <w:lang w:val="ro-MD"/>
              </w:rPr>
              <w:t>Lucrări de reparație la Centrul de reabilitare sociala a copiilor “Casa Gavroche" și Centrul de plasament pentru copiii "Lumina", instituții din subordinea Direcției generale pentru protecția drepturilor copilului</w:t>
            </w:r>
            <w:r w:rsidR="00F57A8C">
              <w:rPr>
                <w:i/>
                <w:lang w:val="ro-MD"/>
              </w:rPr>
              <w:t>,</w:t>
            </w:r>
            <w:r w:rsidR="00A42D4C" w:rsidRPr="00A42D4C">
              <w:rPr>
                <w:i/>
                <w:lang w:val="ro-MD"/>
              </w:rPr>
              <w:t xml:space="preserve"> </w:t>
            </w:r>
            <w:r w:rsidR="00A42D4C">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36829C1"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F57A8C">
              <w:rPr>
                <w:lang w:val="ro-MD"/>
              </w:rPr>
              <w:t>31 decembrie 2024</w:t>
            </w:r>
            <w:r w:rsidR="005D4B79" w:rsidRPr="00FF430B">
              <w:rPr>
                <w:lang w:val="ro-MD"/>
              </w:rPr>
              <w:t xml:space="preserve"> </w:t>
            </w:r>
            <w:r w:rsidR="00A42D4C">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1C4C610E"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A42D4C">
              <w:rPr>
                <w:b/>
                <w:noProof w:val="0"/>
                <w:lang w:val="ro-MD" w:eastAsia="ru-RU"/>
              </w:rPr>
              <w:t>5 ani</w:t>
            </w:r>
            <w:r w:rsidRPr="00FF430B">
              <w:rPr>
                <w:b/>
                <w:noProof w:val="0"/>
                <w:lang w:val="ro-MD" w:eastAsia="ru-RU"/>
              </w:rPr>
              <w:t>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F8CF6F0"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574B3A">
              <w:rPr>
                <w:lang w:val="ro-MD"/>
              </w:rPr>
              <w:t xml:space="preserve">5 </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9BAB47D"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574B3A">
              <w:rPr>
                <w:b/>
                <w:lang w:val="ro-MD"/>
              </w:rPr>
              <w:t>5</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A42D4C"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7121FBD" w14:textId="77777777" w:rsidR="00A42D4C" w:rsidRDefault="00A42D4C" w:rsidP="00A42D4C">
                  <w:pPr>
                    <w:tabs>
                      <w:tab w:val="left" w:pos="1134"/>
                      <w:tab w:val="left" w:pos="4680"/>
                      <w:tab w:val="left" w:pos="7020"/>
                    </w:tabs>
                    <w:suppressAutoHyphens/>
                    <w:ind w:firstLine="567"/>
                    <w:jc w:val="both"/>
                  </w:pPr>
                  <w:r w:rsidRPr="0013795E">
                    <w:t>Adresa poştală:</w:t>
                  </w:r>
                  <w:r>
                    <w:t xml:space="preserve"> min.Chișinău, </w:t>
                  </w:r>
                  <w:r w:rsidRPr="001C3DAE">
                    <w:t xml:space="preserve">str. Vlahuta, </w:t>
                  </w:r>
                  <w:r>
                    <w:t xml:space="preserve"> </w:t>
                  </w:r>
                </w:p>
                <w:p w14:paraId="25428F94" w14:textId="5006536E" w:rsidR="00A42D4C" w:rsidRPr="00FF430B" w:rsidRDefault="00A42D4C" w:rsidP="00A42D4C">
                  <w:pPr>
                    <w:tabs>
                      <w:tab w:val="left" w:pos="1134"/>
                      <w:tab w:val="left" w:pos="4680"/>
                      <w:tab w:val="left" w:pos="7020"/>
                    </w:tabs>
                    <w:suppressAutoHyphens/>
                    <w:ind w:firstLine="567"/>
                    <w:jc w:val="both"/>
                    <w:rPr>
                      <w:lang w:val="ro-MD"/>
                    </w:rPr>
                  </w:pPr>
                  <w:r w:rsidRPr="001C3DAE">
                    <w:t>3</w:t>
                  </w:r>
                </w:p>
              </w:tc>
            </w:tr>
            <w:tr w:rsidR="00A42D4C" w:rsidRPr="00EC30C2" w14:paraId="250B8719" w14:textId="77777777" w:rsidTr="00A77C4F">
              <w:trPr>
                <w:jc w:val="center"/>
              </w:trPr>
              <w:tc>
                <w:tcPr>
                  <w:tcW w:w="5163" w:type="dxa"/>
                  <w:tcBorders>
                    <w:top w:val="nil"/>
                    <w:left w:val="nil"/>
                    <w:bottom w:val="nil"/>
                    <w:right w:val="nil"/>
                  </w:tcBorders>
                  <w:vAlign w:val="center"/>
                </w:tcPr>
                <w:p w14:paraId="3A563C30" w14:textId="4D5870FF"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FA67401" w:rsidR="00A42D4C" w:rsidRPr="00FF430B" w:rsidRDefault="00A42D4C" w:rsidP="00A42D4C">
                  <w:pPr>
                    <w:tabs>
                      <w:tab w:val="left" w:pos="1134"/>
                      <w:tab w:val="left" w:pos="4680"/>
                      <w:tab w:val="left" w:pos="7020"/>
                    </w:tabs>
                    <w:suppressAutoHyphens/>
                    <w:ind w:firstLine="567"/>
                    <w:jc w:val="both"/>
                    <w:rPr>
                      <w:lang w:val="ro-MD"/>
                    </w:rPr>
                  </w:pPr>
                  <w:r w:rsidRPr="0013795E">
                    <w:t>Telefon:</w:t>
                  </w:r>
                  <w:r>
                    <w:t xml:space="preserve"> </w:t>
                  </w:r>
                  <w:r w:rsidRPr="001C3DAE">
                    <w:t xml:space="preserve">022 </w:t>
                  </w:r>
                  <w:r>
                    <w:t>242702</w:t>
                  </w:r>
                </w:p>
              </w:tc>
            </w:tr>
            <w:tr w:rsidR="00A42D4C"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44008922" w:rsidR="00A42D4C" w:rsidRPr="00FF430B" w:rsidRDefault="00A42D4C" w:rsidP="00A42D4C">
                  <w:pPr>
                    <w:tabs>
                      <w:tab w:val="left" w:pos="1134"/>
                      <w:tab w:val="left" w:pos="4680"/>
                      <w:tab w:val="left" w:pos="7020"/>
                    </w:tabs>
                    <w:suppressAutoHyphens/>
                    <w:ind w:firstLine="567"/>
                    <w:jc w:val="both"/>
                    <w:rPr>
                      <w:lang w:val="ro-MD"/>
                    </w:rPr>
                  </w:pPr>
                  <w:r w:rsidRPr="0013795E">
                    <w:t>Cod fiscal:</w:t>
                  </w:r>
                  <w:r>
                    <w:t>1007601009967</w:t>
                  </w:r>
                </w:p>
              </w:tc>
            </w:tr>
            <w:tr w:rsidR="00A42D4C"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1D600A18" w14:textId="77777777" w:rsidR="00A42D4C" w:rsidRDefault="00A42D4C" w:rsidP="00A42D4C">
                  <w:pPr>
                    <w:tabs>
                      <w:tab w:val="left" w:pos="1134"/>
                      <w:tab w:val="left" w:pos="4680"/>
                      <w:tab w:val="left" w:pos="7020"/>
                    </w:tabs>
                    <w:suppressAutoHyphens/>
                    <w:ind w:firstLine="567"/>
                    <w:jc w:val="both"/>
                  </w:pPr>
                  <w:r w:rsidRPr="0013795E">
                    <w:t>Banca:</w:t>
                  </w:r>
                  <w:r>
                    <w:t xml:space="preserve"> Ministerul Finanţelor </w:t>
                  </w:r>
                </w:p>
                <w:p w14:paraId="4C3C6326" w14:textId="086FF10C" w:rsidR="00A42D4C" w:rsidRPr="00FF430B" w:rsidRDefault="00A42D4C" w:rsidP="00A42D4C">
                  <w:pPr>
                    <w:tabs>
                      <w:tab w:val="left" w:pos="1134"/>
                      <w:tab w:val="left" w:pos="4680"/>
                      <w:tab w:val="left" w:pos="7020"/>
                    </w:tabs>
                    <w:suppressAutoHyphens/>
                    <w:ind w:firstLine="567"/>
                    <w:jc w:val="both"/>
                    <w:rPr>
                      <w:lang w:val="ro-MD"/>
                    </w:rPr>
                  </w:pPr>
                  <w:r>
                    <w:t>Trezoreria de Stat</w:t>
                  </w:r>
                </w:p>
              </w:tc>
            </w:tr>
            <w:tr w:rsidR="00A42D4C"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285333FB" w:rsidR="00A42D4C" w:rsidRPr="00FF430B" w:rsidRDefault="00A42D4C" w:rsidP="00A42D4C">
                  <w:pPr>
                    <w:tabs>
                      <w:tab w:val="left" w:pos="1134"/>
                      <w:tab w:val="left" w:pos="4680"/>
                      <w:tab w:val="left" w:pos="7020"/>
                    </w:tabs>
                    <w:suppressAutoHyphens/>
                    <w:ind w:firstLine="567"/>
                    <w:jc w:val="both"/>
                    <w:rPr>
                      <w:lang w:val="ro-MD"/>
                    </w:rPr>
                  </w:pPr>
                  <w:r w:rsidRPr="0013795E">
                    <w:t>Cod:</w:t>
                  </w:r>
                  <w:r>
                    <w:t xml:space="preserve"> </w:t>
                  </w:r>
                  <w:r w:rsidRPr="0068727A">
                    <w:t>TREZMD2X</w:t>
                  </w:r>
                </w:p>
              </w:tc>
            </w:tr>
            <w:tr w:rsidR="00A42D4C"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17ABDB8B" w:rsidR="00A42D4C" w:rsidRPr="00FF430B" w:rsidRDefault="00A42D4C" w:rsidP="00A42D4C">
                  <w:pPr>
                    <w:tabs>
                      <w:tab w:val="left" w:pos="1134"/>
                      <w:tab w:val="left" w:pos="4680"/>
                      <w:tab w:val="left" w:pos="7020"/>
                    </w:tabs>
                    <w:suppressAutoHyphens/>
                    <w:ind w:firstLine="567"/>
                    <w:jc w:val="both"/>
                    <w:rPr>
                      <w:lang w:val="ro-MD"/>
                    </w:rPr>
                  </w:pPr>
                  <w:r w:rsidRPr="0013795E">
                    <w:t>IBAN</w:t>
                  </w:r>
                  <w: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lastRenderedPageBreak/>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lastRenderedPageBreak/>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lastRenderedPageBreak/>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574B3A">
          <w:t>61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993844">
    <w:abstractNumId w:val="35"/>
  </w:num>
  <w:num w:numId="2" w16cid:durableId="1935556588">
    <w:abstractNumId w:val="43"/>
  </w:num>
  <w:num w:numId="3" w16cid:durableId="614946601">
    <w:abstractNumId w:val="32"/>
  </w:num>
  <w:num w:numId="4" w16cid:durableId="280765223">
    <w:abstractNumId w:val="31"/>
  </w:num>
  <w:num w:numId="5" w16cid:durableId="1041516221">
    <w:abstractNumId w:val="15"/>
  </w:num>
  <w:num w:numId="6" w16cid:durableId="541721070">
    <w:abstractNumId w:val="18"/>
  </w:num>
  <w:num w:numId="7" w16cid:durableId="1500609147">
    <w:abstractNumId w:val="16"/>
  </w:num>
  <w:num w:numId="8" w16cid:durableId="1850943579">
    <w:abstractNumId w:val="9"/>
  </w:num>
  <w:num w:numId="9" w16cid:durableId="1129281566">
    <w:abstractNumId w:val="30"/>
  </w:num>
  <w:num w:numId="10" w16cid:durableId="429929223">
    <w:abstractNumId w:val="13"/>
  </w:num>
  <w:num w:numId="11" w16cid:durableId="1060591208">
    <w:abstractNumId w:val="22"/>
  </w:num>
  <w:num w:numId="12" w16cid:durableId="1032800682">
    <w:abstractNumId w:val="23"/>
  </w:num>
  <w:num w:numId="13" w16cid:durableId="884636478">
    <w:abstractNumId w:val="38"/>
  </w:num>
  <w:num w:numId="14" w16cid:durableId="1815247296">
    <w:abstractNumId w:val="29"/>
  </w:num>
  <w:num w:numId="15" w16cid:durableId="624895647">
    <w:abstractNumId w:val="8"/>
  </w:num>
  <w:num w:numId="16" w16cid:durableId="815797389">
    <w:abstractNumId w:val="24"/>
  </w:num>
  <w:num w:numId="17" w16cid:durableId="2111316965">
    <w:abstractNumId w:val="25"/>
  </w:num>
  <w:num w:numId="18" w16cid:durableId="1889753876">
    <w:abstractNumId w:val="36"/>
  </w:num>
  <w:num w:numId="19" w16cid:durableId="140733077">
    <w:abstractNumId w:val="11"/>
  </w:num>
  <w:num w:numId="20" w16cid:durableId="389041156">
    <w:abstractNumId w:val="40"/>
  </w:num>
  <w:num w:numId="21" w16cid:durableId="1324821607">
    <w:abstractNumId w:val="34"/>
  </w:num>
  <w:num w:numId="22" w16cid:durableId="436607653">
    <w:abstractNumId w:val="12"/>
  </w:num>
  <w:num w:numId="23" w16cid:durableId="1223558127">
    <w:abstractNumId w:val="33"/>
  </w:num>
  <w:num w:numId="24" w16cid:durableId="168838886">
    <w:abstractNumId w:val="19"/>
  </w:num>
  <w:num w:numId="25" w16cid:durableId="2369130">
    <w:abstractNumId w:val="27"/>
  </w:num>
  <w:num w:numId="26" w16cid:durableId="835221601">
    <w:abstractNumId w:val="21"/>
  </w:num>
  <w:num w:numId="27" w16cid:durableId="1938247254">
    <w:abstractNumId w:val="39"/>
  </w:num>
  <w:num w:numId="28" w16cid:durableId="1196117497">
    <w:abstractNumId w:val="14"/>
  </w:num>
  <w:num w:numId="29" w16cid:durableId="502665330">
    <w:abstractNumId w:val="10"/>
  </w:num>
  <w:num w:numId="30" w16cid:durableId="1036539462">
    <w:abstractNumId w:val="20"/>
  </w:num>
  <w:num w:numId="31" w16cid:durableId="1719745395">
    <w:abstractNumId w:val="7"/>
  </w:num>
  <w:num w:numId="32" w16cid:durableId="1872061729">
    <w:abstractNumId w:val="5"/>
  </w:num>
  <w:num w:numId="33" w16cid:durableId="1533882396">
    <w:abstractNumId w:val="3"/>
  </w:num>
  <w:num w:numId="34" w16cid:durableId="1112700146">
    <w:abstractNumId w:val="0"/>
  </w:num>
  <w:num w:numId="35" w16cid:durableId="886725367">
    <w:abstractNumId w:val="2"/>
  </w:num>
  <w:num w:numId="36" w16cid:durableId="617613017">
    <w:abstractNumId w:val="4"/>
  </w:num>
  <w:num w:numId="37" w16cid:durableId="1917548796">
    <w:abstractNumId w:val="1"/>
  </w:num>
  <w:num w:numId="38" w16cid:durableId="95449870">
    <w:abstractNumId w:val="28"/>
  </w:num>
  <w:num w:numId="39" w16cid:durableId="562508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3770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72539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323134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6252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88704575">
    <w:abstractNumId w:val="43"/>
  </w:num>
  <w:num w:numId="45" w16cid:durableId="1462841715">
    <w:abstractNumId w:val="37"/>
  </w:num>
  <w:num w:numId="46" w16cid:durableId="2057970629">
    <w:abstractNumId w:val="6"/>
  </w:num>
  <w:num w:numId="47" w16cid:durableId="1834949243">
    <w:abstractNumId w:val="42"/>
  </w:num>
  <w:num w:numId="48" w16cid:durableId="827285234">
    <w:abstractNumId w:val="26"/>
  </w:num>
  <w:num w:numId="49" w16cid:durableId="1591086498">
    <w:abstractNumId w:val="17"/>
  </w:num>
  <w:num w:numId="50" w16cid:durableId="159497691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B3A"/>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D4C"/>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26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8C"/>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AD0CA-03DA-42CB-8294-30546212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69</Pages>
  <Words>24568</Words>
  <Characters>140040</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6</cp:revision>
  <cp:lastPrinted>2021-06-01T11:52:00Z</cp:lastPrinted>
  <dcterms:created xsi:type="dcterms:W3CDTF">2021-06-14T10:00:00Z</dcterms:created>
  <dcterms:modified xsi:type="dcterms:W3CDTF">2024-11-07T12:32:00Z</dcterms:modified>
</cp:coreProperties>
</file>