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C5EAC" w14:textId="77777777" w:rsidR="003803D1" w:rsidRPr="00FF430B" w:rsidRDefault="003803D1" w:rsidP="003803D1">
      <w:pPr>
        <w:tabs>
          <w:tab w:val="left" w:pos="5103"/>
          <w:tab w:val="left" w:pos="10348"/>
        </w:tabs>
        <w:jc w:val="right"/>
        <w:rPr>
          <w:noProof w:val="0"/>
          <w:lang w:val="ro-MD" w:eastAsia="ru-RU"/>
        </w:rPr>
      </w:pPr>
      <w:r w:rsidRPr="00FF430B">
        <w:rPr>
          <w:noProof w:val="0"/>
          <w:lang w:val="ro-MD" w:eastAsia="ru-RU"/>
        </w:rPr>
        <w:t>APROBATĂ</w:t>
      </w:r>
    </w:p>
    <w:p w14:paraId="5098A85A" w14:textId="77777777" w:rsidR="003803D1" w:rsidRPr="00FF430B" w:rsidRDefault="003803D1" w:rsidP="003803D1">
      <w:pPr>
        <w:tabs>
          <w:tab w:val="left" w:pos="5103"/>
          <w:tab w:val="left" w:pos="10348"/>
        </w:tabs>
        <w:jc w:val="right"/>
        <w:rPr>
          <w:noProof w:val="0"/>
          <w:lang w:val="ro-MD" w:eastAsia="ru-RU"/>
        </w:rPr>
      </w:pPr>
      <w:r w:rsidRPr="00FF430B">
        <w:rPr>
          <w:noProof w:val="0"/>
          <w:lang w:val="ro-MD" w:eastAsia="ru-RU"/>
        </w:rPr>
        <w:t xml:space="preserve"> prin Ordinul </w:t>
      </w:r>
      <w:r>
        <w:rPr>
          <w:noProof w:val="0"/>
          <w:lang w:val="ro-MD" w:eastAsia="ru-RU"/>
        </w:rPr>
        <w:t>M</w:t>
      </w:r>
      <w:r>
        <w:rPr>
          <w:noProof w:val="0"/>
          <w:lang w:eastAsia="ru-RU"/>
        </w:rPr>
        <w:t>inistrului F</w:t>
      </w:r>
      <w:r w:rsidRPr="00B3510A">
        <w:rPr>
          <w:noProof w:val="0"/>
          <w:lang w:eastAsia="ru-RU"/>
        </w:rPr>
        <w:t>inanţelor</w:t>
      </w:r>
    </w:p>
    <w:p w14:paraId="0B7F638F" w14:textId="77777777" w:rsidR="003803D1" w:rsidRDefault="003803D1" w:rsidP="003803D1">
      <w:pPr>
        <w:tabs>
          <w:tab w:val="left" w:pos="5103"/>
          <w:tab w:val="left" w:pos="10348"/>
        </w:tabs>
        <w:jc w:val="right"/>
        <w:rPr>
          <w:noProof w:val="0"/>
          <w:lang w:val="ro-MD" w:eastAsia="ru-RU"/>
        </w:rPr>
      </w:pPr>
      <w:r w:rsidRPr="00FF430B">
        <w:rPr>
          <w:noProof w:val="0"/>
          <w:lang w:val="ro-MD" w:eastAsia="ru-RU"/>
        </w:rPr>
        <w:t xml:space="preserve">                                               nr. </w:t>
      </w:r>
      <w:r>
        <w:rPr>
          <w:noProof w:val="0"/>
          <w:lang w:val="ro-MD" w:eastAsia="ru-RU"/>
        </w:rPr>
        <w:t>69</w:t>
      </w:r>
      <w:r w:rsidRPr="00FF430B">
        <w:rPr>
          <w:noProof w:val="0"/>
          <w:lang w:val="ro-MD" w:eastAsia="ru-RU"/>
        </w:rPr>
        <w:t xml:space="preserve"> din </w:t>
      </w:r>
      <w:r>
        <w:rPr>
          <w:noProof w:val="0"/>
          <w:lang w:val="ro-MD" w:eastAsia="ru-RU"/>
        </w:rPr>
        <w:t>07.05.</w:t>
      </w:r>
      <w:r w:rsidRPr="00FF430B">
        <w:rPr>
          <w:noProof w:val="0"/>
          <w:lang w:val="ro-MD" w:eastAsia="ru-RU"/>
        </w:rPr>
        <w:t>2021</w:t>
      </w:r>
    </w:p>
    <w:p w14:paraId="311B16C7" w14:textId="77777777" w:rsidR="003803D1" w:rsidRPr="00FF430B" w:rsidRDefault="003803D1" w:rsidP="003803D1">
      <w:pPr>
        <w:tabs>
          <w:tab w:val="left" w:pos="5103"/>
          <w:tab w:val="left" w:pos="10348"/>
        </w:tabs>
        <w:jc w:val="right"/>
        <w:rPr>
          <w:noProof w:val="0"/>
          <w:lang w:val="ro-MD" w:eastAsia="ru-RU"/>
        </w:rPr>
      </w:pPr>
    </w:p>
    <w:p w14:paraId="7745A21D" w14:textId="77777777" w:rsidR="003803D1" w:rsidRPr="00FF430B" w:rsidRDefault="003803D1" w:rsidP="003803D1">
      <w:pPr>
        <w:tabs>
          <w:tab w:val="left" w:pos="5103"/>
          <w:tab w:val="left" w:pos="10348"/>
        </w:tabs>
        <w:jc w:val="center"/>
        <w:rPr>
          <w:noProof w:val="0"/>
          <w:lang w:val="ro-MD" w:eastAsia="ru-RU"/>
        </w:rPr>
      </w:pPr>
    </w:p>
    <w:p w14:paraId="456919DC" w14:textId="77777777" w:rsidR="003803D1" w:rsidRPr="00FF430B" w:rsidRDefault="003803D1" w:rsidP="003803D1">
      <w:pPr>
        <w:tabs>
          <w:tab w:val="left" w:pos="5103"/>
          <w:tab w:val="left" w:pos="10348"/>
        </w:tabs>
        <w:jc w:val="center"/>
        <w:rPr>
          <w:b/>
          <w:noProof w:val="0"/>
          <w:lang w:val="ro-MD" w:eastAsia="ru-RU"/>
        </w:rPr>
      </w:pPr>
    </w:p>
    <w:p w14:paraId="6C11F957" w14:textId="77777777" w:rsidR="003803D1" w:rsidRPr="00FF430B" w:rsidRDefault="003803D1" w:rsidP="003803D1">
      <w:pPr>
        <w:tabs>
          <w:tab w:val="left" w:pos="5103"/>
          <w:tab w:val="left" w:pos="10348"/>
        </w:tabs>
        <w:jc w:val="center"/>
        <w:rPr>
          <w:b/>
          <w:noProof w:val="0"/>
          <w:lang w:val="ro-MD" w:eastAsia="ru-RU"/>
        </w:rPr>
      </w:pPr>
      <w:r w:rsidRPr="00FF430B">
        <w:rPr>
          <w:b/>
          <w:noProof w:val="0"/>
          <w:lang w:val="ro-MD" w:eastAsia="ru-RU"/>
        </w:rPr>
        <w:t>DOCUMENTAŢIA STANDARD</w:t>
      </w:r>
    </w:p>
    <w:p w14:paraId="08977871" w14:textId="77777777" w:rsidR="003803D1" w:rsidRPr="00FF430B" w:rsidRDefault="003803D1" w:rsidP="003803D1">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35F44804" w14:textId="77777777" w:rsidR="003803D1" w:rsidRPr="00FF430B" w:rsidRDefault="003803D1" w:rsidP="003803D1">
      <w:pPr>
        <w:tabs>
          <w:tab w:val="left" w:pos="5103"/>
          <w:tab w:val="left" w:pos="10348"/>
        </w:tabs>
        <w:jc w:val="center"/>
        <w:rPr>
          <w:noProof w:val="0"/>
          <w:lang w:val="ro-MD" w:eastAsia="ru-RU"/>
        </w:rPr>
      </w:pPr>
    </w:p>
    <w:p w14:paraId="777B876F" w14:textId="77777777" w:rsidR="003803D1" w:rsidRPr="00FF430B" w:rsidRDefault="003803D1" w:rsidP="003803D1">
      <w:pPr>
        <w:rPr>
          <w:lang w:val="ro-MD"/>
        </w:rPr>
      </w:pPr>
    </w:p>
    <w:p w14:paraId="5907A030" w14:textId="77777777" w:rsidR="003803D1" w:rsidRDefault="003803D1" w:rsidP="003803D1">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14993CD0" w14:textId="77777777" w:rsidR="003803D1" w:rsidRPr="007D2250" w:rsidRDefault="003803D1" w:rsidP="003803D1">
      <w:pPr>
        <w:rPr>
          <w:lang w:val="ro-MD"/>
        </w:rPr>
      </w:pPr>
    </w:p>
    <w:p w14:paraId="55BEB634" w14:textId="77777777" w:rsidR="003803D1" w:rsidRPr="00A14C96" w:rsidRDefault="003803D1" w:rsidP="003803D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060BD0A" w14:textId="77777777" w:rsidR="003803D1" w:rsidRPr="00A14C96" w:rsidRDefault="003803D1" w:rsidP="003803D1">
      <w:pPr>
        <w:rPr>
          <w:lang w:val="ro-MD"/>
        </w:rPr>
      </w:pPr>
    </w:p>
    <w:p w14:paraId="6A40DB6F" w14:textId="77777777" w:rsidR="003803D1" w:rsidRPr="00FF430B" w:rsidRDefault="003803D1" w:rsidP="003803D1">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52F1102" w14:textId="77777777" w:rsidR="003803D1" w:rsidRPr="00FF430B" w:rsidRDefault="003803D1" w:rsidP="003803D1">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09AC51D9" w14:textId="77777777" w:rsidR="003803D1" w:rsidRPr="00FF430B" w:rsidRDefault="003803D1" w:rsidP="003803D1">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32CC9653" w14:textId="77777777" w:rsidR="003803D1" w:rsidRPr="00FF430B" w:rsidRDefault="003803D1" w:rsidP="003803D1">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14:paraId="6DAFB33C" w14:textId="77777777" w:rsidR="003803D1" w:rsidRPr="00FF430B" w:rsidRDefault="003803D1" w:rsidP="003803D1">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 (anexa nr. 3);</w:t>
      </w:r>
    </w:p>
    <w:p w14:paraId="087BF0C6" w14:textId="77777777" w:rsidR="003803D1" w:rsidRPr="00FF430B" w:rsidRDefault="003803D1" w:rsidP="003803D1">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 (anexa nr. 4);</w:t>
      </w:r>
    </w:p>
    <w:p w14:paraId="15D085AB" w14:textId="77777777" w:rsidR="003803D1" w:rsidRPr="00FF430B" w:rsidRDefault="003803D1" w:rsidP="003803D1">
      <w:pPr>
        <w:pStyle w:val="a"/>
        <w:numPr>
          <w:ilvl w:val="0"/>
          <w:numId w:val="36"/>
        </w:numPr>
        <w:tabs>
          <w:tab w:val="left" w:pos="-284"/>
          <w:tab w:val="left" w:pos="426"/>
        </w:tabs>
        <w:ind w:left="-284" w:firstLine="284"/>
        <w:rPr>
          <w:lang w:val="ro-MD"/>
        </w:rPr>
      </w:pPr>
      <w:r w:rsidRPr="00FF430B">
        <w:rPr>
          <w:lang w:val="ro-MD"/>
        </w:rPr>
        <w:t>Anunț de atribuire (anexa nr. 5);</w:t>
      </w:r>
    </w:p>
    <w:p w14:paraId="7BA4AB43" w14:textId="77777777" w:rsidR="003803D1" w:rsidRPr="00FF430B" w:rsidRDefault="003803D1" w:rsidP="003803D1">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 (anexa nr. 6);</w:t>
      </w:r>
    </w:p>
    <w:p w14:paraId="774B27BE" w14:textId="77777777" w:rsidR="003803D1" w:rsidRPr="00FF430B" w:rsidRDefault="003803D1" w:rsidP="003803D1">
      <w:pPr>
        <w:pStyle w:val="a"/>
        <w:numPr>
          <w:ilvl w:val="0"/>
          <w:numId w:val="36"/>
        </w:numPr>
        <w:tabs>
          <w:tab w:val="left" w:pos="-284"/>
          <w:tab w:val="left" w:pos="426"/>
        </w:tabs>
        <w:ind w:left="-284" w:firstLine="284"/>
        <w:rPr>
          <w:lang w:val="ro-MD"/>
        </w:rPr>
      </w:pPr>
      <w:r w:rsidRPr="00FF430B">
        <w:rPr>
          <w:lang w:val="ro-MD"/>
        </w:rPr>
        <w:t>Cerere de participare (anexa nr. 7);</w:t>
      </w:r>
    </w:p>
    <w:p w14:paraId="19408E59" w14:textId="77777777" w:rsidR="003803D1" w:rsidRPr="00FF430B" w:rsidRDefault="003803D1" w:rsidP="003803D1">
      <w:pPr>
        <w:pStyle w:val="a"/>
        <w:numPr>
          <w:ilvl w:val="0"/>
          <w:numId w:val="36"/>
        </w:numPr>
        <w:tabs>
          <w:tab w:val="left" w:pos="-284"/>
          <w:tab w:val="left" w:pos="426"/>
        </w:tabs>
        <w:ind w:left="-284" w:firstLine="284"/>
        <w:rPr>
          <w:lang w:val="ro-MD"/>
        </w:rPr>
      </w:pPr>
      <w:r w:rsidRPr="00FF430B">
        <w:rPr>
          <w:lang w:val="ro-MD"/>
        </w:rPr>
        <w:t>Declaraţie privind valabilitatea ofertei (anexa nr. 8);</w:t>
      </w:r>
    </w:p>
    <w:p w14:paraId="5CA1BC94" w14:textId="77777777" w:rsidR="003803D1" w:rsidRPr="00FF430B" w:rsidRDefault="003803D1" w:rsidP="003803D1">
      <w:pPr>
        <w:pStyle w:val="a"/>
        <w:numPr>
          <w:ilvl w:val="0"/>
          <w:numId w:val="36"/>
        </w:numPr>
        <w:tabs>
          <w:tab w:val="left" w:pos="-284"/>
          <w:tab w:val="left" w:pos="426"/>
        </w:tabs>
        <w:ind w:left="-284" w:firstLine="284"/>
        <w:rPr>
          <w:lang w:val="ro-MD"/>
        </w:rPr>
      </w:pPr>
      <w:r w:rsidRPr="00FF430B">
        <w:rPr>
          <w:lang w:val="ro-MD"/>
        </w:rPr>
        <w:t>Scrisoare  de  garanţie  bancară (anexa nr. 9);</w:t>
      </w:r>
    </w:p>
    <w:p w14:paraId="43CC6836"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13C6AF6B"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 (anexa nr. 11);</w:t>
      </w:r>
    </w:p>
    <w:p w14:paraId="48446081"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Declarație privind experienţa similară (anexa nr. 12);</w:t>
      </w:r>
    </w:p>
    <w:p w14:paraId="02371D64"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176F47B8"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14:paraId="231F0EC7" w14:textId="77777777" w:rsidR="003803D1" w:rsidRPr="00FF430B" w:rsidRDefault="003803D1" w:rsidP="003803D1">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14:paraId="7986A3DC" w14:textId="77777777" w:rsidR="003803D1" w:rsidRPr="00FF430B" w:rsidRDefault="003803D1" w:rsidP="003803D1">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3D491846"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 17);</w:t>
      </w:r>
    </w:p>
    <w:p w14:paraId="3834F7E4"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 (anexa nr.</w:t>
      </w:r>
      <w:r>
        <w:rPr>
          <w:lang w:val="ro-MD"/>
        </w:rPr>
        <w:t xml:space="preserve"> </w:t>
      </w:r>
      <w:r w:rsidRPr="00FF430B">
        <w:rPr>
          <w:lang w:val="ro-MD"/>
        </w:rPr>
        <w:t>18);</w:t>
      </w:r>
    </w:p>
    <w:p w14:paraId="6316C416"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7B6D6D29"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14:paraId="3001B0B0"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14:paraId="4BE40DE7"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14:paraId="06F63914"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2EF865CB"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Caiet de sarcini. Servicii de proiectare (anexa nr. 24);</w:t>
      </w:r>
    </w:p>
    <w:p w14:paraId="0A65F910"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 25);</w:t>
      </w:r>
    </w:p>
    <w:p w14:paraId="051085E6"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Contract de achiziţionare a serviciilor de proiectare (anexa nr. 26);</w:t>
      </w:r>
    </w:p>
    <w:p w14:paraId="65ED8D0A"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Acord adițional (anexa nr. 27);</w:t>
      </w:r>
    </w:p>
    <w:p w14:paraId="65489338" w14:textId="77777777" w:rsidR="003803D1" w:rsidRPr="00FF430B" w:rsidRDefault="003803D1" w:rsidP="003803D1">
      <w:pPr>
        <w:pStyle w:val="a"/>
        <w:numPr>
          <w:ilvl w:val="0"/>
          <w:numId w:val="36"/>
        </w:numPr>
        <w:tabs>
          <w:tab w:val="clear" w:pos="1134"/>
          <w:tab w:val="left" w:pos="-284"/>
          <w:tab w:val="left" w:pos="426"/>
        </w:tabs>
        <w:ind w:left="-284" w:firstLine="284"/>
        <w:rPr>
          <w:lang w:val="ro-MD"/>
        </w:rPr>
      </w:pPr>
      <w:r w:rsidRPr="00FF430B">
        <w:rPr>
          <w:lang w:val="ro-MD"/>
        </w:rPr>
        <w:t>Acord-cadru (anexa nr. 28).</w:t>
      </w:r>
    </w:p>
    <w:p w14:paraId="2C44BC56" w14:textId="77777777" w:rsidR="003803D1" w:rsidRPr="00FF430B" w:rsidRDefault="003803D1" w:rsidP="003803D1">
      <w:pPr>
        <w:pStyle w:val="a"/>
        <w:numPr>
          <w:ilvl w:val="0"/>
          <w:numId w:val="0"/>
        </w:numPr>
        <w:tabs>
          <w:tab w:val="clear" w:pos="1134"/>
          <w:tab w:val="left" w:pos="-284"/>
          <w:tab w:val="left" w:pos="196"/>
          <w:tab w:val="left" w:pos="567"/>
        </w:tabs>
        <w:rPr>
          <w:color w:val="000000" w:themeColor="text1"/>
          <w:lang w:val="ro-MD"/>
        </w:rPr>
      </w:pPr>
    </w:p>
    <w:p w14:paraId="63FA05C8" w14:textId="77777777" w:rsidR="003803D1" w:rsidRPr="00FF430B" w:rsidRDefault="003803D1" w:rsidP="003803D1">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09BCC1FF" w14:textId="77777777" w:rsidR="003803D1" w:rsidRPr="00FF430B" w:rsidRDefault="003803D1" w:rsidP="003803D1">
      <w:pPr>
        <w:pStyle w:val="a"/>
        <w:numPr>
          <w:ilvl w:val="0"/>
          <w:numId w:val="0"/>
        </w:numPr>
        <w:tabs>
          <w:tab w:val="clear" w:pos="1134"/>
          <w:tab w:val="left" w:pos="-284"/>
          <w:tab w:val="left" w:pos="196"/>
          <w:tab w:val="left" w:pos="567"/>
        </w:tabs>
        <w:rPr>
          <w:color w:val="000000" w:themeColor="text1"/>
          <w:lang w:val="ro-MD"/>
        </w:rPr>
      </w:pPr>
    </w:p>
    <w:p w14:paraId="296AFC2D" w14:textId="77777777" w:rsidR="003803D1" w:rsidRPr="00FF430B" w:rsidRDefault="003803D1" w:rsidP="003803D1">
      <w:pPr>
        <w:pStyle w:val="a"/>
        <w:numPr>
          <w:ilvl w:val="0"/>
          <w:numId w:val="17"/>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8590818" w14:textId="77777777" w:rsidR="003803D1" w:rsidRPr="00FF430B" w:rsidRDefault="003803D1" w:rsidP="003803D1">
      <w:pPr>
        <w:pStyle w:val="a"/>
        <w:numPr>
          <w:ilvl w:val="0"/>
          <w:numId w:val="0"/>
        </w:numPr>
        <w:ind w:left="360"/>
        <w:rPr>
          <w:lang w:val="ro-MD"/>
        </w:rPr>
      </w:pPr>
    </w:p>
    <w:p w14:paraId="5A98279B" w14:textId="77777777" w:rsidR="003803D1" w:rsidRPr="00FF430B" w:rsidRDefault="003803D1" w:rsidP="003803D1">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A344991" w14:textId="77777777" w:rsidR="003803D1" w:rsidRPr="00FF430B" w:rsidRDefault="003803D1" w:rsidP="003803D1">
      <w:pPr>
        <w:pStyle w:val="a"/>
        <w:numPr>
          <w:ilvl w:val="0"/>
          <w:numId w:val="0"/>
        </w:numPr>
        <w:ind w:left="357"/>
        <w:rPr>
          <w:lang w:val="ro-MD"/>
        </w:rPr>
      </w:pPr>
    </w:p>
    <w:p w14:paraId="62F6F480" w14:textId="77777777" w:rsidR="003803D1" w:rsidRPr="00FF430B" w:rsidRDefault="003803D1" w:rsidP="003803D1">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14:paraId="370EAE83" w14:textId="77777777" w:rsidR="003803D1" w:rsidRPr="00FF430B" w:rsidRDefault="003803D1" w:rsidP="003803D1">
      <w:pPr>
        <w:pStyle w:val="a"/>
        <w:numPr>
          <w:ilvl w:val="0"/>
          <w:numId w:val="18"/>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14:paraId="4949B387" w14:textId="77777777" w:rsidR="003803D1" w:rsidRPr="00FF430B" w:rsidRDefault="00B53B55" w:rsidP="003803D1">
      <w:pPr>
        <w:pStyle w:val="a"/>
        <w:numPr>
          <w:ilvl w:val="0"/>
          <w:numId w:val="18"/>
        </w:numPr>
        <w:tabs>
          <w:tab w:val="clear" w:pos="1134"/>
          <w:tab w:val="left" w:pos="-284"/>
          <w:tab w:val="left" w:pos="284"/>
        </w:tabs>
        <w:spacing w:after="120"/>
        <w:ind w:left="-284" w:firstLine="284"/>
        <w:rPr>
          <w:lang w:val="ro-MD"/>
        </w:rPr>
      </w:pPr>
      <w:hyperlink r:id="rId7" w:history="1">
        <w:r w:rsidR="003803D1" w:rsidRPr="00FF430B">
          <w:rPr>
            <w:rStyle w:val="af4"/>
            <w:rFonts w:eastAsiaTheme="majorEastAsia"/>
            <w:bCs/>
            <w:color w:val="auto"/>
            <w:u w:val="none"/>
            <w:bdr w:val="none" w:sz="0" w:space="0" w:color="auto" w:frame="1"/>
            <w:shd w:val="clear" w:color="auto" w:fill="FFFFFF"/>
            <w:lang w:val="ro-MD"/>
          </w:rPr>
          <w:t>Hotărârii Guvernului nr.</w:t>
        </w:r>
        <w:r w:rsidR="003803D1">
          <w:rPr>
            <w:rStyle w:val="af4"/>
            <w:rFonts w:eastAsiaTheme="majorEastAsia"/>
            <w:bCs/>
            <w:color w:val="auto"/>
            <w:u w:val="none"/>
            <w:bdr w:val="none" w:sz="0" w:space="0" w:color="auto" w:frame="1"/>
            <w:shd w:val="clear" w:color="auto" w:fill="FFFFFF"/>
            <w:lang w:val="ro-MD"/>
          </w:rPr>
          <w:t xml:space="preserve"> </w:t>
        </w:r>
        <w:r w:rsidR="003803D1"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3803D1" w:rsidRPr="00FF430B">
        <w:rPr>
          <w:rStyle w:val="aff0"/>
          <w:b w:val="0"/>
          <w:bdr w:val="none" w:sz="0" w:space="0" w:color="auto" w:frame="1"/>
          <w:shd w:val="clear" w:color="auto" w:fill="FFFFFF"/>
          <w:lang w:val="ro-MD"/>
        </w:rPr>
        <w:t>.</w:t>
      </w:r>
    </w:p>
    <w:p w14:paraId="2B791703" w14:textId="77777777" w:rsidR="003803D1" w:rsidRPr="00FF430B" w:rsidRDefault="003803D1" w:rsidP="003803D1">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5F74A72E" w14:textId="77777777" w:rsidR="003803D1" w:rsidRPr="00FF430B" w:rsidRDefault="003803D1" w:rsidP="003803D1">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193E686E" w14:textId="77777777" w:rsidR="003803D1" w:rsidRPr="00FF430B" w:rsidRDefault="003803D1" w:rsidP="003803D1">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0A38F9D7" w14:textId="77777777" w:rsidR="003803D1" w:rsidRPr="00FF430B" w:rsidRDefault="003803D1" w:rsidP="003803D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46D55139" w14:textId="77777777" w:rsidR="003803D1" w:rsidRPr="00FF430B" w:rsidRDefault="003803D1" w:rsidP="003803D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099C051" w14:textId="77777777" w:rsidR="003803D1" w:rsidRPr="00FF430B" w:rsidRDefault="003803D1" w:rsidP="003803D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5739747" w14:textId="77777777" w:rsidR="003803D1" w:rsidRPr="00FF430B" w:rsidRDefault="003803D1" w:rsidP="003803D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 proiectanţii de construcţii sunt obligaţi să exercite supravegherea de autor pe tot parcursul execuției lucrărilor.</w:t>
      </w:r>
    </w:p>
    <w:p w14:paraId="5E7F4CF1" w14:textId="77777777" w:rsidR="003803D1" w:rsidRPr="00FF430B" w:rsidRDefault="003803D1" w:rsidP="003803D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4B7B033" w14:textId="77777777" w:rsidR="003803D1" w:rsidRPr="00FF430B" w:rsidRDefault="003803D1" w:rsidP="003803D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sau obiectul supus proiectării, inclusiv împrejurimile, și să obțină toate informațiile care pot fi necesare în vederea </w:t>
      </w:r>
      <w:r w:rsidRPr="00FF430B">
        <w:rPr>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5EF733D" w14:textId="77777777" w:rsidR="003803D1" w:rsidRPr="00FF430B" w:rsidRDefault="003803D1" w:rsidP="003803D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6E24B569" w14:textId="77777777" w:rsidR="003803D1" w:rsidRPr="00FF430B" w:rsidRDefault="003803D1" w:rsidP="003803D1">
      <w:pPr>
        <w:pStyle w:val="a"/>
        <w:numPr>
          <w:ilvl w:val="0"/>
          <w:numId w:val="19"/>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11507D93" w14:textId="77777777" w:rsidR="003803D1" w:rsidRPr="00FF430B" w:rsidRDefault="003803D1" w:rsidP="003803D1">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57EE30C4" w14:textId="77777777" w:rsidR="003803D1" w:rsidRPr="00FF430B" w:rsidRDefault="003803D1" w:rsidP="003803D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67D1AA2A" w14:textId="77777777" w:rsidR="003803D1" w:rsidRPr="00FF430B" w:rsidRDefault="003803D1" w:rsidP="003803D1">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7179FABA" w14:textId="77777777" w:rsidR="003803D1" w:rsidRPr="00FF430B" w:rsidRDefault="003803D1" w:rsidP="003803D1">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F9499DE" w14:textId="77777777" w:rsidR="003803D1" w:rsidRPr="00FF430B" w:rsidRDefault="003803D1" w:rsidP="003803D1">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2DFD3DC" w14:textId="77777777" w:rsidR="003803D1" w:rsidRPr="00FF430B" w:rsidRDefault="003803D1" w:rsidP="003803D1">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FCF5C4A" w14:textId="77777777" w:rsidR="003803D1" w:rsidRPr="00FF430B" w:rsidRDefault="003803D1" w:rsidP="003803D1">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11453A7" w14:textId="77777777" w:rsidR="003803D1" w:rsidRPr="00FF430B" w:rsidRDefault="003803D1" w:rsidP="003803D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3DA2687" w14:textId="77777777" w:rsidR="003803D1" w:rsidRPr="00FF430B" w:rsidRDefault="003803D1" w:rsidP="003803D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4304E25C" w14:textId="77777777" w:rsidR="003803D1" w:rsidRPr="00FF430B" w:rsidRDefault="003803D1" w:rsidP="003803D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2D6CAAAE" w14:textId="77777777" w:rsidR="003803D1" w:rsidRPr="00FF430B" w:rsidRDefault="003803D1" w:rsidP="003803D1">
      <w:pPr>
        <w:rPr>
          <w:lang w:val="ro-MD"/>
        </w:rPr>
      </w:pPr>
    </w:p>
    <w:p w14:paraId="3CDCA516" w14:textId="77777777" w:rsidR="003803D1" w:rsidRPr="00FF430B" w:rsidRDefault="003803D1" w:rsidP="003803D1">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77B60897"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1D7493A0" w14:textId="77777777" w:rsidR="003803D1" w:rsidRPr="00FF430B" w:rsidRDefault="003803D1" w:rsidP="003803D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5023E3" w14:textId="77777777" w:rsidR="003803D1" w:rsidRPr="00FF430B" w:rsidRDefault="003803D1" w:rsidP="003803D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497D8F3C" w14:textId="77777777" w:rsidR="003803D1" w:rsidRPr="00FF430B" w:rsidRDefault="003803D1" w:rsidP="003803D1">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w:t>
      </w:r>
      <w:r w:rsidRPr="00FF430B">
        <w:rPr>
          <w:lang w:val="ro-MD"/>
        </w:rPr>
        <w:lastRenderedPageBreak/>
        <w:t>documente care dovedesc eligibilitatea, înregistrarea, capacitatea tehnică și capacitatea economico-financiară.</w:t>
      </w:r>
    </w:p>
    <w:p w14:paraId="70ECCD7B" w14:textId="77777777" w:rsidR="003803D1" w:rsidRPr="00FF430B" w:rsidRDefault="003803D1" w:rsidP="003803D1">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793DBF9" w14:textId="77777777" w:rsidR="003803D1" w:rsidRPr="00FF430B" w:rsidRDefault="003803D1" w:rsidP="003803D1">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0E6AB5B4" w14:textId="77777777" w:rsidR="003803D1" w:rsidRPr="00FF430B" w:rsidRDefault="003803D1" w:rsidP="003803D1">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2EC9707D" w14:textId="77777777" w:rsidR="003803D1" w:rsidRPr="00FF430B" w:rsidRDefault="003803D1" w:rsidP="003803D1">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0ED4ACC" w14:textId="77777777" w:rsidR="003803D1" w:rsidRPr="00FF430B" w:rsidRDefault="003803D1" w:rsidP="003803D1">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2A5B305A" w14:textId="77777777" w:rsidR="003803D1" w:rsidRPr="00FF430B" w:rsidRDefault="003803D1" w:rsidP="003803D1">
      <w:pPr>
        <w:spacing w:after="120"/>
        <w:ind w:left="142"/>
        <w:rPr>
          <w:lang w:val="ro-MD"/>
        </w:rPr>
      </w:pPr>
      <w:r w:rsidRPr="00FF430B">
        <w:rPr>
          <w:lang w:val="ro-MD"/>
        </w:rPr>
        <w:t>1) eligibilitatea ofertantului sau candidatului;</w:t>
      </w:r>
    </w:p>
    <w:p w14:paraId="075AC80A" w14:textId="77777777" w:rsidR="003803D1" w:rsidRPr="00FF430B" w:rsidRDefault="003803D1" w:rsidP="003803D1">
      <w:pPr>
        <w:spacing w:after="120"/>
        <w:ind w:left="142"/>
        <w:rPr>
          <w:lang w:val="ro-MD"/>
        </w:rPr>
      </w:pPr>
      <w:r w:rsidRPr="00FF430B">
        <w:rPr>
          <w:lang w:val="ro-MD"/>
        </w:rPr>
        <w:t>2) capacitatea de exercitare a activității profesionale;</w:t>
      </w:r>
    </w:p>
    <w:p w14:paraId="40B8D05B" w14:textId="77777777" w:rsidR="003803D1" w:rsidRPr="00FF430B" w:rsidRDefault="003803D1" w:rsidP="003803D1">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0D1E1568" w14:textId="77777777" w:rsidR="003803D1" w:rsidRPr="00FF430B" w:rsidRDefault="003803D1" w:rsidP="003803D1">
      <w:pPr>
        <w:pStyle w:val="a"/>
        <w:numPr>
          <w:ilvl w:val="0"/>
          <w:numId w:val="0"/>
        </w:numPr>
        <w:tabs>
          <w:tab w:val="clear" w:pos="1134"/>
          <w:tab w:val="left" w:pos="0"/>
        </w:tabs>
        <w:spacing w:after="120"/>
        <w:ind w:left="142"/>
        <w:rPr>
          <w:lang w:val="ro-MD"/>
        </w:rPr>
      </w:pPr>
      <w:r w:rsidRPr="00FF430B">
        <w:rPr>
          <w:lang w:val="ro-MD"/>
        </w:rPr>
        <w:t>4) capacitatea tehnică;</w:t>
      </w:r>
    </w:p>
    <w:p w14:paraId="5627E696" w14:textId="77777777" w:rsidR="003803D1" w:rsidRPr="00FF430B" w:rsidRDefault="003803D1" w:rsidP="003803D1">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53C5DDFC" w14:textId="77777777" w:rsidR="003803D1" w:rsidRPr="00FF430B" w:rsidRDefault="003803D1" w:rsidP="003803D1">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68E1F00D" w14:textId="77777777" w:rsidR="003803D1" w:rsidRPr="00FF430B" w:rsidRDefault="003803D1" w:rsidP="003803D1">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3EC304F4"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AA1E380"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0FA17DB2" w14:textId="77777777" w:rsidR="003803D1" w:rsidRPr="00FF430B" w:rsidRDefault="003803D1" w:rsidP="003803D1">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15FC11F" w14:textId="77777777" w:rsidR="003803D1" w:rsidRPr="00FF430B" w:rsidRDefault="003803D1" w:rsidP="003803D1">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ţara de origine sau în ţara în care ofertantul este stabilit, cum </w:t>
      </w:r>
      <w:r w:rsidRPr="00FF430B">
        <w:rPr>
          <w:lang w:val="ro-MD"/>
        </w:rPr>
        <w:lastRenderedPageBreak/>
        <w:t>ar fi certificate, caziere judiciare sau alte documente echivalente emise de autorităţi competente din ţara respectivă.</w:t>
      </w:r>
    </w:p>
    <w:p w14:paraId="1180A997" w14:textId="77777777" w:rsidR="003803D1" w:rsidRPr="00FF430B" w:rsidRDefault="003803D1" w:rsidP="003803D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FF6CBD7" w14:textId="77777777" w:rsidR="003803D1" w:rsidRPr="00FF430B" w:rsidRDefault="003803D1" w:rsidP="003803D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9F6C39C" w14:textId="77777777" w:rsidR="003803D1" w:rsidRPr="00FF430B" w:rsidRDefault="003803D1" w:rsidP="003803D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ABAFC9B"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279A458"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FA29C3D" w14:textId="77777777" w:rsidR="003803D1" w:rsidRPr="00FF430B" w:rsidRDefault="003803D1" w:rsidP="003803D1">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3C508296" w14:textId="77777777" w:rsidR="003803D1" w:rsidRPr="00FF430B" w:rsidRDefault="003803D1" w:rsidP="003803D1">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77AE97B2" w14:textId="77777777" w:rsidR="003803D1" w:rsidRPr="00FF430B" w:rsidRDefault="003803D1" w:rsidP="003803D1">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7FFE7462" w14:textId="77777777" w:rsidR="003803D1" w:rsidRPr="00FF430B" w:rsidRDefault="003803D1" w:rsidP="003803D1">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5FC3C305"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741D748D" w14:textId="77777777" w:rsidR="003803D1" w:rsidRPr="00FF430B" w:rsidRDefault="003803D1" w:rsidP="003803D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290D27FB" w14:textId="77777777" w:rsidR="003803D1" w:rsidRPr="00FF430B" w:rsidRDefault="003803D1" w:rsidP="003803D1">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8C38B3E" w14:textId="77777777" w:rsidR="003803D1" w:rsidRPr="00FF430B" w:rsidRDefault="003803D1" w:rsidP="003803D1">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0C1B92C" w14:textId="77777777" w:rsidR="003803D1" w:rsidRPr="00FF430B" w:rsidRDefault="003803D1" w:rsidP="003803D1">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w:t>
      </w:r>
      <w:r w:rsidRPr="00FF430B">
        <w:rPr>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22E972FA" w14:textId="77777777" w:rsidR="003803D1" w:rsidRPr="00FF430B" w:rsidRDefault="003803D1" w:rsidP="003803D1">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70EC97D1" w14:textId="77777777" w:rsidR="003803D1" w:rsidRPr="00FF430B" w:rsidRDefault="003803D1" w:rsidP="003803D1">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3F891EB4" w14:textId="77777777" w:rsidR="003803D1" w:rsidRPr="00FF430B" w:rsidRDefault="003803D1" w:rsidP="003803D1">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0A6BC5AC" w14:textId="77777777" w:rsidR="003803D1" w:rsidRPr="00FF430B" w:rsidRDefault="003803D1" w:rsidP="003803D1">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638B08A3"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D7350C"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461AF369"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2F8EC1F"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2872718"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5F3A8A6"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99B58F" w14:textId="77777777" w:rsidR="003803D1" w:rsidRPr="00FF430B" w:rsidRDefault="003803D1" w:rsidP="003803D1">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36D6ECD7" w14:textId="77777777" w:rsidR="003803D1" w:rsidRPr="00FF430B" w:rsidRDefault="003803D1" w:rsidP="003803D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6E48CF4A" w14:textId="77777777" w:rsidR="003803D1" w:rsidRPr="00FF430B" w:rsidRDefault="003803D1" w:rsidP="003803D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7A454C41" w14:textId="77777777" w:rsidR="003803D1" w:rsidRPr="00FF430B" w:rsidRDefault="003803D1" w:rsidP="003803D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recunoaşterii reciproce, autoritatea contractantă are obligaţia de a accepta certificatele echivalente emise de organismele stabilite în statele membre ale Uniunii </w:t>
      </w:r>
      <w:r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F8B5BEA"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3051F50D"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5332D3C8"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5FF37440"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19BF97DD"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6631C03E"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1DA8E4E4"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7361B48D"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06586822"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089F8AD7"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6B9E0D34"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296D7F73"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8BF267B"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0834365F"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56168D63"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3A3AF59E"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02ED8266"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6CB027EB"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3CF84A4D" w14:textId="77777777" w:rsidR="003803D1" w:rsidRPr="00FF430B" w:rsidRDefault="003803D1" w:rsidP="003803D1">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1C4733FB" w14:textId="77777777" w:rsidR="003803D1" w:rsidRPr="00FF430B" w:rsidRDefault="003803D1" w:rsidP="003803D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72A1ED03" w14:textId="77777777" w:rsidR="003803D1" w:rsidRPr="00FF430B" w:rsidRDefault="003803D1" w:rsidP="003803D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490E7B35" w14:textId="77777777" w:rsidR="003803D1" w:rsidRPr="00FF430B" w:rsidRDefault="003803D1" w:rsidP="003803D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4B99887B" w14:textId="77777777" w:rsidR="003803D1" w:rsidRPr="00FF430B" w:rsidRDefault="003803D1" w:rsidP="003803D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C15A38F" w14:textId="77777777" w:rsidR="003803D1" w:rsidRPr="00FF430B" w:rsidRDefault="003803D1" w:rsidP="003803D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45308CBA" w14:textId="77777777" w:rsidR="003803D1" w:rsidRPr="00FF430B" w:rsidRDefault="003803D1" w:rsidP="003803D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729384FF" w14:textId="77777777" w:rsidR="003803D1" w:rsidRPr="00FF430B" w:rsidRDefault="003803D1" w:rsidP="003803D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20622B24" w14:textId="77777777" w:rsidR="003803D1" w:rsidRPr="00FF430B" w:rsidRDefault="003803D1" w:rsidP="003803D1">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711DCB55" w14:textId="77777777" w:rsidR="003803D1" w:rsidRPr="00FF430B" w:rsidRDefault="003803D1" w:rsidP="003803D1">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F0E721E" w14:textId="77777777" w:rsidR="003803D1" w:rsidRPr="00FF430B" w:rsidRDefault="003803D1" w:rsidP="003803D1">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3CB4A8" w14:textId="77777777" w:rsidR="003803D1" w:rsidRPr="00FF430B" w:rsidRDefault="003803D1" w:rsidP="003803D1">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14:paraId="1BEB36A6" w14:textId="77777777" w:rsidR="003803D1" w:rsidRPr="00FF430B" w:rsidRDefault="003803D1" w:rsidP="003803D1">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99C38D3" w14:textId="77777777" w:rsidR="003803D1" w:rsidRPr="00FF430B" w:rsidRDefault="003803D1" w:rsidP="003803D1">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693CCB2B" w14:textId="77777777" w:rsidR="003803D1" w:rsidRPr="00FF430B" w:rsidRDefault="003803D1" w:rsidP="003803D1">
      <w:pPr>
        <w:tabs>
          <w:tab w:val="left" w:pos="-284"/>
          <w:tab w:val="left" w:pos="426"/>
          <w:tab w:val="left" w:pos="604"/>
        </w:tabs>
        <w:spacing w:after="120"/>
        <w:ind w:left="-284" w:firstLine="284"/>
        <w:jc w:val="both"/>
        <w:rPr>
          <w:lang w:val="ro-MD"/>
        </w:rPr>
      </w:pPr>
      <w:r w:rsidRPr="00FF430B">
        <w:rPr>
          <w:lang w:val="ro-MD"/>
        </w:rPr>
        <w:tab/>
      </w:r>
    </w:p>
    <w:p w14:paraId="5C4B2CA0" w14:textId="77777777" w:rsidR="003803D1" w:rsidRPr="00FF430B" w:rsidRDefault="003803D1" w:rsidP="003803D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4AFBE791" w14:textId="77777777" w:rsidR="003803D1" w:rsidRPr="00FF430B" w:rsidRDefault="003803D1" w:rsidP="003803D1">
      <w:pPr>
        <w:rPr>
          <w:lang w:val="ro-MD"/>
        </w:rPr>
      </w:pPr>
    </w:p>
    <w:bookmarkEnd w:id="25"/>
    <w:bookmarkEnd w:id="26"/>
    <w:p w14:paraId="3CEF7FAA" w14:textId="77777777" w:rsidR="003803D1" w:rsidRPr="00FF430B" w:rsidRDefault="003803D1" w:rsidP="003803D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4B017C5E" w14:textId="77777777" w:rsidR="003803D1" w:rsidRPr="00FF430B" w:rsidRDefault="003803D1" w:rsidP="003803D1">
      <w:pPr>
        <w:tabs>
          <w:tab w:val="left" w:pos="-284"/>
        </w:tabs>
        <w:ind w:left="-284" w:firstLine="284"/>
        <w:rPr>
          <w:lang w:val="ro-MD"/>
        </w:rPr>
      </w:pPr>
    </w:p>
    <w:p w14:paraId="130CF34D" w14:textId="77777777" w:rsidR="003803D1" w:rsidRPr="00FF430B" w:rsidRDefault="003803D1" w:rsidP="003803D1">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72DE7995" w14:textId="77777777" w:rsidR="003803D1" w:rsidRPr="00FF430B" w:rsidRDefault="003803D1" w:rsidP="003803D1">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5BEB3433" w14:textId="77777777" w:rsidR="003803D1" w:rsidRPr="00FF430B" w:rsidRDefault="003803D1" w:rsidP="003803D1">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r>
        <w:rPr>
          <w:lang w:val="ro-MD"/>
        </w:rPr>
        <w:t xml:space="preserve">  </w:t>
      </w:r>
      <w:r w:rsidRPr="00FF430B">
        <w:rPr>
          <w:lang w:val="ro-MD"/>
        </w:rPr>
        <w:t>(formularele 3,</w:t>
      </w:r>
      <w:r>
        <w:rPr>
          <w:lang w:val="ro-MD"/>
        </w:rPr>
        <w:t xml:space="preserve"> </w:t>
      </w:r>
      <w:r w:rsidRPr="00FF430B">
        <w:rPr>
          <w:lang w:val="ro-MD"/>
        </w:rPr>
        <w:t>5 și 7 corespunzător CPL.01.01-2012</w:t>
      </w:r>
      <w:r>
        <w:rPr>
          <w:lang w:val="ro-MD"/>
        </w:rPr>
        <w:t>)</w:t>
      </w:r>
    </w:p>
    <w:p w14:paraId="693E7818" w14:textId="77777777" w:rsidR="003803D1" w:rsidRPr="00FF430B" w:rsidRDefault="003803D1" w:rsidP="003803D1">
      <w:pPr>
        <w:tabs>
          <w:tab w:val="left" w:pos="0"/>
          <w:tab w:val="left" w:pos="426"/>
          <w:tab w:val="left" w:pos="960"/>
        </w:tabs>
        <w:spacing w:after="120"/>
        <w:rPr>
          <w:lang w:val="ro-MD"/>
        </w:rPr>
      </w:pPr>
      <w:r w:rsidRPr="00FF430B">
        <w:rPr>
          <w:lang w:val="ro-MD"/>
        </w:rPr>
        <w:t>2) Propunerea financiară;</w:t>
      </w:r>
      <w:r>
        <w:rPr>
          <w:lang w:val="ro-MD"/>
        </w:rPr>
        <w:t xml:space="preserve"> (anexa nr.29)</w:t>
      </w:r>
    </w:p>
    <w:p w14:paraId="1C921C51" w14:textId="77777777" w:rsidR="003803D1" w:rsidRPr="00FF430B" w:rsidRDefault="003803D1" w:rsidP="003803D1">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2C5522F9" w14:textId="77777777" w:rsidR="003803D1" w:rsidRPr="00FF430B" w:rsidRDefault="003803D1" w:rsidP="003803D1">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592B723D" w14:textId="77777777" w:rsidR="003803D1" w:rsidRPr="00FF430B" w:rsidRDefault="003803D1" w:rsidP="003803D1">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72CA6872"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5A15D8E5"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32EB039" w14:textId="77777777" w:rsidR="003803D1" w:rsidRPr="00FF430B" w:rsidRDefault="003803D1" w:rsidP="003803D1">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012B24D2"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6F3042E9"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r>
        <w:rPr>
          <w:lang w:val="ro-MD"/>
        </w:rPr>
        <w:t>(anexa nr.29)</w:t>
      </w:r>
    </w:p>
    <w:p w14:paraId="2983CE72" w14:textId="77777777" w:rsidR="003803D1" w:rsidRPr="00FF430B" w:rsidRDefault="003803D1" w:rsidP="003803D1">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093BCB6" w14:textId="77777777" w:rsidR="003803D1" w:rsidRPr="00FF430B" w:rsidRDefault="003803D1" w:rsidP="003803D1">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7EBB6F06"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779F425F"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3C226D5"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3A5877A5"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EF2CC9B" w14:textId="77777777" w:rsidR="003803D1" w:rsidRPr="00FF430B" w:rsidRDefault="003803D1" w:rsidP="003803D1">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73A04413" w14:textId="77777777" w:rsidR="003803D1" w:rsidRPr="00FF430B" w:rsidRDefault="003803D1" w:rsidP="003803D1">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6609126" w14:textId="77777777" w:rsidR="003803D1" w:rsidRPr="00FF430B" w:rsidRDefault="003803D1" w:rsidP="003803D1">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21AD4F93" w14:textId="77777777" w:rsidR="003803D1" w:rsidRPr="00FF430B" w:rsidRDefault="003803D1" w:rsidP="003803D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10D27C0B" w14:textId="77777777" w:rsidR="003803D1" w:rsidRPr="00FF430B" w:rsidRDefault="003803D1" w:rsidP="003803D1">
      <w:pPr>
        <w:tabs>
          <w:tab w:val="left" w:pos="-284"/>
        </w:tabs>
        <w:ind w:left="-284" w:firstLine="284"/>
        <w:jc w:val="center"/>
        <w:rPr>
          <w:b/>
          <w:sz w:val="26"/>
          <w:szCs w:val="26"/>
          <w:lang w:val="ro-MD"/>
        </w:rPr>
      </w:pPr>
    </w:p>
    <w:p w14:paraId="75ED69F7" w14:textId="77777777" w:rsidR="003803D1" w:rsidRPr="00FF430B" w:rsidRDefault="003803D1" w:rsidP="003803D1">
      <w:pPr>
        <w:tabs>
          <w:tab w:val="left" w:pos="-284"/>
        </w:tabs>
        <w:ind w:left="-284" w:firstLine="284"/>
        <w:jc w:val="center"/>
        <w:rPr>
          <w:b/>
          <w:sz w:val="26"/>
          <w:szCs w:val="26"/>
          <w:lang w:val="ro-MD"/>
        </w:rPr>
      </w:pPr>
      <w:r w:rsidRPr="00FF430B">
        <w:rPr>
          <w:b/>
          <w:sz w:val="26"/>
          <w:szCs w:val="26"/>
          <w:lang w:val="ro-MD"/>
        </w:rPr>
        <w:t>Secţiunea a 4-a</w:t>
      </w:r>
    </w:p>
    <w:p w14:paraId="30071CDF" w14:textId="77777777" w:rsidR="003803D1" w:rsidRPr="00FF430B" w:rsidRDefault="003803D1" w:rsidP="003803D1">
      <w:pPr>
        <w:tabs>
          <w:tab w:val="left" w:pos="-284"/>
        </w:tabs>
        <w:ind w:left="-284" w:firstLine="284"/>
        <w:jc w:val="center"/>
        <w:rPr>
          <w:b/>
          <w:sz w:val="26"/>
          <w:szCs w:val="26"/>
          <w:lang w:val="ro-MD"/>
        </w:rPr>
      </w:pPr>
    </w:p>
    <w:p w14:paraId="1BEB5F78" w14:textId="77777777" w:rsidR="003803D1" w:rsidRPr="00FF430B" w:rsidRDefault="003803D1" w:rsidP="003803D1">
      <w:pPr>
        <w:tabs>
          <w:tab w:val="left" w:pos="-284"/>
        </w:tabs>
        <w:ind w:left="-284" w:firstLine="284"/>
        <w:jc w:val="center"/>
        <w:rPr>
          <w:b/>
          <w:lang w:val="ro-MD"/>
        </w:rPr>
      </w:pPr>
      <w:r w:rsidRPr="00FF430B">
        <w:rPr>
          <w:b/>
          <w:lang w:val="ro-MD"/>
        </w:rPr>
        <w:t>Depunerea și deschiderea ofertelor</w:t>
      </w:r>
    </w:p>
    <w:p w14:paraId="2FBA4ADF" w14:textId="77777777" w:rsidR="003803D1" w:rsidRPr="00FF430B" w:rsidRDefault="003803D1" w:rsidP="003803D1">
      <w:pPr>
        <w:tabs>
          <w:tab w:val="left" w:pos="-284"/>
        </w:tabs>
        <w:ind w:left="-284" w:firstLine="284"/>
        <w:jc w:val="center"/>
        <w:rPr>
          <w:b/>
          <w:lang w:val="ro-MD"/>
        </w:rPr>
      </w:pPr>
    </w:p>
    <w:p w14:paraId="18D72368" w14:textId="77777777" w:rsidR="003803D1" w:rsidRPr="00FF430B" w:rsidRDefault="003803D1" w:rsidP="003803D1">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107610D2" w14:textId="77777777" w:rsidR="003803D1" w:rsidRPr="00FF430B" w:rsidRDefault="003803D1" w:rsidP="003803D1">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6FF912" w14:textId="77777777" w:rsidR="003803D1" w:rsidRPr="00FF430B" w:rsidRDefault="003803D1" w:rsidP="003803D1">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EB2E489" w14:textId="77777777" w:rsidR="003803D1" w:rsidRPr="00FF430B" w:rsidRDefault="003803D1" w:rsidP="003803D1">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7FF609B2" w14:textId="77777777" w:rsidR="003803D1" w:rsidRPr="00FF430B" w:rsidRDefault="003803D1" w:rsidP="003803D1">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1CDEFF22" w14:textId="77777777" w:rsidR="003803D1" w:rsidRPr="00FF430B" w:rsidRDefault="003803D1" w:rsidP="003803D1">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31EE6C6E" w14:textId="77777777" w:rsidR="003803D1" w:rsidRPr="00FF430B" w:rsidRDefault="003803D1" w:rsidP="003803D1">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2C290D4" w14:textId="77777777" w:rsidR="003803D1" w:rsidRPr="00FF430B" w:rsidRDefault="003803D1" w:rsidP="003803D1">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1D3AD8D4" w14:textId="77777777" w:rsidR="003803D1" w:rsidRPr="00FF430B" w:rsidRDefault="003803D1" w:rsidP="003803D1">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59CFF40" w14:textId="77777777" w:rsidR="003803D1" w:rsidRPr="00FF430B" w:rsidRDefault="003803D1" w:rsidP="003803D1">
      <w:pPr>
        <w:tabs>
          <w:tab w:val="left" w:pos="-284"/>
          <w:tab w:val="left" w:pos="960"/>
        </w:tabs>
        <w:ind w:left="-284" w:firstLine="284"/>
        <w:jc w:val="both"/>
        <w:rPr>
          <w:lang w:val="ro-MD"/>
        </w:rPr>
      </w:pPr>
    </w:p>
    <w:p w14:paraId="22F929F8" w14:textId="77777777" w:rsidR="003803D1" w:rsidRPr="00FF430B" w:rsidRDefault="003803D1" w:rsidP="003803D1">
      <w:pPr>
        <w:tabs>
          <w:tab w:val="left" w:pos="-284"/>
          <w:tab w:val="left" w:pos="960"/>
        </w:tabs>
        <w:ind w:left="-284" w:firstLine="284"/>
        <w:jc w:val="both"/>
        <w:rPr>
          <w:lang w:val="ro-MD"/>
        </w:rPr>
      </w:pPr>
    </w:p>
    <w:p w14:paraId="4BCBE257" w14:textId="77777777" w:rsidR="003803D1" w:rsidRPr="00FF430B" w:rsidRDefault="003803D1" w:rsidP="003803D1">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67B6F5E0" w14:textId="77777777" w:rsidR="003803D1" w:rsidRPr="00FF430B" w:rsidRDefault="003803D1" w:rsidP="003803D1">
      <w:pPr>
        <w:tabs>
          <w:tab w:val="left" w:pos="-284"/>
          <w:tab w:val="left" w:pos="284"/>
          <w:tab w:val="left" w:pos="604"/>
          <w:tab w:val="left" w:pos="1134"/>
        </w:tabs>
        <w:ind w:left="-284" w:firstLine="284"/>
        <w:jc w:val="center"/>
        <w:rPr>
          <w:rFonts w:eastAsiaTheme="majorEastAsia"/>
          <w:b/>
          <w:bCs/>
          <w:lang w:val="ro-MD"/>
        </w:rPr>
      </w:pPr>
    </w:p>
    <w:p w14:paraId="71037D25" w14:textId="77777777" w:rsidR="003803D1" w:rsidRPr="00FF430B" w:rsidRDefault="003803D1" w:rsidP="003803D1">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2DE4EE6D" w14:textId="77777777" w:rsidR="003803D1" w:rsidRPr="00FF430B" w:rsidRDefault="003803D1" w:rsidP="003803D1">
      <w:pPr>
        <w:tabs>
          <w:tab w:val="left" w:pos="-284"/>
          <w:tab w:val="left" w:pos="604"/>
          <w:tab w:val="left" w:pos="1134"/>
        </w:tabs>
        <w:ind w:left="-284" w:firstLine="284"/>
        <w:jc w:val="center"/>
        <w:rPr>
          <w:rFonts w:eastAsiaTheme="majorEastAsia"/>
          <w:b/>
          <w:bCs/>
          <w:lang w:val="ro-MD"/>
        </w:rPr>
      </w:pPr>
    </w:p>
    <w:p w14:paraId="429B9A59"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667D1E7F"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6907E9FE"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6FA898C7" w14:textId="77777777" w:rsidR="003803D1" w:rsidRPr="00FF430B" w:rsidRDefault="003803D1" w:rsidP="003803D1">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31F9EC86" w14:textId="77777777" w:rsidR="003803D1" w:rsidRPr="00FF430B" w:rsidRDefault="003803D1" w:rsidP="003803D1">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5BF3AF9D"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EA4F932"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9F8C0DE" w14:textId="77777777" w:rsidR="003803D1" w:rsidRPr="00FF430B" w:rsidRDefault="003803D1" w:rsidP="003803D1">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0BC5FD"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9B73D60"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55BA43C5"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65C6C9BC"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6362417"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36134452" w14:textId="77777777" w:rsidR="003803D1" w:rsidRPr="00FF430B" w:rsidRDefault="003803D1" w:rsidP="003803D1">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1C30DFF3" w14:textId="77777777" w:rsidR="003803D1" w:rsidRPr="00FF430B" w:rsidRDefault="003803D1" w:rsidP="003803D1">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1A0C1ECF" w14:textId="77777777" w:rsidR="003803D1" w:rsidRPr="00FF430B" w:rsidRDefault="003803D1" w:rsidP="003803D1">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5E06A125" w14:textId="77777777" w:rsidR="003803D1" w:rsidRPr="00FF430B" w:rsidRDefault="003803D1" w:rsidP="003803D1">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3F610041" w14:textId="77777777" w:rsidR="003803D1" w:rsidRPr="00FF430B" w:rsidRDefault="003803D1" w:rsidP="003803D1">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753821A" w14:textId="77777777" w:rsidR="003803D1" w:rsidRPr="00FF430B" w:rsidRDefault="003803D1" w:rsidP="003803D1">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29B2D3AC" w14:textId="77777777" w:rsidR="003803D1" w:rsidRPr="00FF430B" w:rsidRDefault="003803D1" w:rsidP="003803D1">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C6F381D" w14:textId="77777777" w:rsidR="003803D1" w:rsidRPr="00FF430B" w:rsidRDefault="003803D1" w:rsidP="003803D1">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61C88713"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4F2DC3C"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3F7DF0F"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735268D"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7D14E2D5"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54F1000" w14:textId="77777777" w:rsidR="003803D1" w:rsidRPr="00FF430B" w:rsidRDefault="003803D1" w:rsidP="003803D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52584F9" w14:textId="77777777" w:rsidR="003803D1" w:rsidRPr="00FF430B" w:rsidRDefault="003803D1" w:rsidP="003803D1">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6B6B2E67" w14:textId="77777777" w:rsidR="003803D1" w:rsidRPr="00FF430B" w:rsidRDefault="003803D1" w:rsidP="003803D1">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9E01F7B" w14:textId="77777777" w:rsidR="003803D1" w:rsidRPr="00FF430B" w:rsidRDefault="003803D1" w:rsidP="003803D1">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7624611C" w14:textId="77777777" w:rsidR="003803D1" w:rsidRPr="00FF430B" w:rsidRDefault="003803D1" w:rsidP="003803D1">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CAE6E8C" w14:textId="77777777" w:rsidR="003803D1" w:rsidRPr="00FF430B" w:rsidRDefault="003803D1" w:rsidP="003803D1">
      <w:pPr>
        <w:tabs>
          <w:tab w:val="left" w:pos="-284"/>
          <w:tab w:val="left" w:pos="462"/>
          <w:tab w:val="left" w:pos="1134"/>
        </w:tabs>
        <w:spacing w:after="120"/>
        <w:ind w:left="-284" w:firstLine="284"/>
        <w:jc w:val="both"/>
        <w:rPr>
          <w:lang w:val="ro-MD"/>
        </w:rPr>
      </w:pPr>
    </w:p>
    <w:p w14:paraId="7AD3E8F7" w14:textId="77777777" w:rsidR="003803D1" w:rsidRPr="00FF430B" w:rsidRDefault="003803D1" w:rsidP="003803D1">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2E9D5287" w14:textId="77777777" w:rsidR="003803D1" w:rsidRPr="00FF430B" w:rsidRDefault="003803D1" w:rsidP="003803D1">
      <w:pPr>
        <w:tabs>
          <w:tab w:val="left" w:pos="-284"/>
        </w:tabs>
        <w:ind w:left="-284" w:firstLine="284"/>
        <w:jc w:val="center"/>
        <w:rPr>
          <w:rFonts w:eastAsiaTheme="majorEastAsia"/>
          <w:b/>
          <w:bCs/>
          <w:sz w:val="26"/>
          <w:szCs w:val="26"/>
          <w:lang w:val="ro-MD"/>
        </w:rPr>
      </w:pPr>
    </w:p>
    <w:p w14:paraId="6473D630" w14:textId="77777777" w:rsidR="003803D1" w:rsidRPr="00FF430B" w:rsidRDefault="003803D1" w:rsidP="003803D1">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4AECE4C6" w14:textId="77777777" w:rsidR="003803D1" w:rsidRPr="00FF430B" w:rsidRDefault="003803D1" w:rsidP="003803D1">
      <w:pPr>
        <w:tabs>
          <w:tab w:val="left" w:pos="-284"/>
        </w:tabs>
        <w:ind w:left="-284" w:firstLine="284"/>
        <w:jc w:val="center"/>
        <w:rPr>
          <w:lang w:val="ro-MD"/>
        </w:rPr>
      </w:pPr>
    </w:p>
    <w:p w14:paraId="7D116B00"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2042CE7F"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3DF89C67" w14:textId="77777777" w:rsidR="003803D1" w:rsidRPr="00FF430B" w:rsidRDefault="003803D1" w:rsidP="003803D1">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94F317"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3E5A66" w14:textId="77777777" w:rsidR="003803D1" w:rsidRPr="00FF430B" w:rsidRDefault="003803D1" w:rsidP="003803D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791ED8DD" w14:textId="77777777" w:rsidR="003803D1" w:rsidRPr="00FF430B" w:rsidRDefault="003803D1" w:rsidP="003803D1">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2F728003" w14:textId="77777777" w:rsidR="003803D1" w:rsidRPr="00FF430B" w:rsidRDefault="003803D1" w:rsidP="003803D1">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6A5B1F4" w14:textId="77777777" w:rsidR="003803D1" w:rsidRPr="00FF430B" w:rsidRDefault="003803D1" w:rsidP="003803D1">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2DA8C6B1" w14:textId="77777777" w:rsidR="003803D1" w:rsidRPr="00FF430B" w:rsidRDefault="003803D1" w:rsidP="003803D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3EDB411A"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14:paraId="7C5D6340" w14:textId="77777777" w:rsidR="003803D1" w:rsidRPr="00FF430B" w:rsidRDefault="003803D1" w:rsidP="003803D1">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25B5822A" w14:textId="77777777" w:rsidR="003803D1" w:rsidRPr="00FF430B" w:rsidRDefault="003803D1" w:rsidP="003803D1">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F4F5F19"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0013C1"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502AC81"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2A09F17"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0704011D"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3FAB5B26"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2BD4A1B0"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74BB176" w14:textId="77777777" w:rsidR="003803D1" w:rsidRPr="00FF430B" w:rsidRDefault="003803D1" w:rsidP="003803D1">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4DE3AB25" w14:textId="77777777" w:rsidR="003803D1" w:rsidRPr="00FF430B" w:rsidRDefault="003803D1" w:rsidP="003803D1">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32299BE2" w14:textId="77777777" w:rsidR="003803D1" w:rsidRPr="00FF430B" w:rsidRDefault="003803D1" w:rsidP="003803D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14:paraId="014E0718" w14:textId="77777777" w:rsidR="003803D1" w:rsidRPr="00FF430B" w:rsidRDefault="003803D1" w:rsidP="003803D1">
      <w:pPr>
        <w:jc w:val="right"/>
        <w:rPr>
          <w:noProof w:val="0"/>
          <w:lang w:val="ro-MD"/>
        </w:rPr>
      </w:pPr>
      <w:r w:rsidRPr="00FF430B">
        <w:rPr>
          <w:noProof w:val="0"/>
          <w:lang w:val="ro-MD"/>
        </w:rPr>
        <w:t>la Documentația standard nr._____</w:t>
      </w:r>
    </w:p>
    <w:p w14:paraId="2972DCF7" w14:textId="77777777" w:rsidR="003803D1" w:rsidRPr="00FF430B" w:rsidRDefault="003803D1" w:rsidP="003803D1">
      <w:pPr>
        <w:jc w:val="right"/>
        <w:rPr>
          <w:noProof w:val="0"/>
          <w:lang w:val="ro-MD"/>
        </w:rPr>
      </w:pPr>
      <w:r w:rsidRPr="00FF430B">
        <w:rPr>
          <w:noProof w:val="0"/>
          <w:lang w:val="ro-MD"/>
        </w:rPr>
        <w:t>din “____” ________ 20___</w:t>
      </w:r>
    </w:p>
    <w:p w14:paraId="3693C0E1" w14:textId="77777777" w:rsidR="003803D1" w:rsidRPr="00FF430B" w:rsidRDefault="003803D1" w:rsidP="003803D1">
      <w:pPr>
        <w:pStyle w:val="Style3"/>
        <w:tabs>
          <w:tab w:val="left" w:pos="567"/>
        </w:tabs>
        <w:spacing w:before="0" w:beforeAutospacing="0" w:after="0"/>
        <w:ind w:left="0" w:firstLine="0"/>
        <w:jc w:val="center"/>
        <w:rPr>
          <w:rFonts w:eastAsia="PMingLiU"/>
          <w:b w:val="0"/>
          <w:lang w:val="ro-MD" w:eastAsia="zh-CN"/>
        </w:rPr>
      </w:pPr>
    </w:p>
    <w:p w14:paraId="5D5B5236" w14:textId="77777777" w:rsidR="003803D1" w:rsidRPr="00FF430B" w:rsidRDefault="003803D1" w:rsidP="003803D1">
      <w:pPr>
        <w:pStyle w:val="Style3"/>
        <w:tabs>
          <w:tab w:val="left" w:pos="567"/>
        </w:tabs>
        <w:spacing w:before="0" w:beforeAutospacing="0" w:after="0"/>
        <w:ind w:left="0" w:firstLine="0"/>
        <w:jc w:val="center"/>
        <w:rPr>
          <w:rFonts w:eastAsia="PMingLiU"/>
          <w:b w:val="0"/>
          <w:lang w:val="ro-MD" w:eastAsia="zh-CN"/>
        </w:rPr>
      </w:pPr>
    </w:p>
    <w:p w14:paraId="136DDB4E" w14:textId="77777777" w:rsidR="003803D1" w:rsidRPr="00FF430B" w:rsidRDefault="003803D1" w:rsidP="003803D1">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7882F236" w14:textId="77777777" w:rsidR="003803D1" w:rsidRPr="00FF430B" w:rsidRDefault="003803D1" w:rsidP="003803D1">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5292E845" w14:textId="77777777" w:rsidR="003803D1" w:rsidRPr="00FF430B" w:rsidRDefault="003803D1" w:rsidP="003803D1">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803D1" w:rsidRPr="00EC30C2" w14:paraId="1C745358" w14:textId="77777777" w:rsidTr="00E84D91">
        <w:tc>
          <w:tcPr>
            <w:tcW w:w="5949" w:type="dxa"/>
            <w:shd w:val="clear" w:color="auto" w:fill="F2F2F2"/>
          </w:tcPr>
          <w:p w14:paraId="68E57335"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4581B7C8" w14:textId="77777777" w:rsidR="003803D1" w:rsidRPr="00FF430B" w:rsidRDefault="003803D1" w:rsidP="00E84D91">
            <w:pPr>
              <w:spacing w:line="276" w:lineRule="auto"/>
              <w:jc w:val="both"/>
              <w:rPr>
                <w:rFonts w:eastAsia="Calibri"/>
                <w:noProof w:val="0"/>
                <w:lang w:val="ro-MD"/>
              </w:rPr>
            </w:pPr>
          </w:p>
        </w:tc>
      </w:tr>
      <w:tr w:rsidR="003803D1" w:rsidRPr="00EC30C2" w14:paraId="15EB66E6" w14:textId="77777777" w:rsidTr="00E84D91">
        <w:tc>
          <w:tcPr>
            <w:tcW w:w="5949" w:type="dxa"/>
            <w:shd w:val="clear" w:color="auto" w:fill="F2F2F2"/>
          </w:tcPr>
          <w:p w14:paraId="35AE08B9"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IDNO</w:t>
            </w:r>
          </w:p>
        </w:tc>
        <w:tc>
          <w:tcPr>
            <w:tcW w:w="3969" w:type="dxa"/>
          </w:tcPr>
          <w:p w14:paraId="70916C0F" w14:textId="77777777" w:rsidR="003803D1" w:rsidRPr="00FF430B" w:rsidRDefault="003803D1" w:rsidP="00E84D91">
            <w:pPr>
              <w:spacing w:line="276" w:lineRule="auto"/>
              <w:jc w:val="both"/>
              <w:rPr>
                <w:rFonts w:eastAsia="Calibri"/>
                <w:noProof w:val="0"/>
                <w:lang w:val="ro-MD"/>
              </w:rPr>
            </w:pPr>
          </w:p>
        </w:tc>
      </w:tr>
      <w:tr w:rsidR="003803D1" w:rsidRPr="00EC30C2" w14:paraId="4600297B" w14:textId="77777777" w:rsidTr="00E84D91">
        <w:tc>
          <w:tcPr>
            <w:tcW w:w="5949" w:type="dxa"/>
            <w:shd w:val="clear" w:color="auto" w:fill="F2F2F2"/>
          </w:tcPr>
          <w:p w14:paraId="02D74B51"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Adresa</w:t>
            </w:r>
          </w:p>
        </w:tc>
        <w:tc>
          <w:tcPr>
            <w:tcW w:w="3969" w:type="dxa"/>
          </w:tcPr>
          <w:p w14:paraId="18711A06" w14:textId="77777777" w:rsidR="003803D1" w:rsidRPr="00FF430B" w:rsidRDefault="003803D1" w:rsidP="00E84D91">
            <w:pPr>
              <w:spacing w:line="276" w:lineRule="auto"/>
              <w:jc w:val="both"/>
              <w:rPr>
                <w:rFonts w:eastAsia="Calibri"/>
                <w:noProof w:val="0"/>
                <w:lang w:val="ro-MD"/>
              </w:rPr>
            </w:pPr>
          </w:p>
        </w:tc>
      </w:tr>
      <w:tr w:rsidR="003803D1" w:rsidRPr="00EC30C2" w14:paraId="17D66305" w14:textId="77777777" w:rsidTr="00E84D91">
        <w:tc>
          <w:tcPr>
            <w:tcW w:w="5949" w:type="dxa"/>
            <w:shd w:val="clear" w:color="auto" w:fill="F2F2F2"/>
          </w:tcPr>
          <w:p w14:paraId="0F44213D"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43BBD490" w14:textId="77777777" w:rsidR="003803D1" w:rsidRPr="00FF430B" w:rsidRDefault="003803D1" w:rsidP="00E84D91">
            <w:pPr>
              <w:spacing w:line="276" w:lineRule="auto"/>
              <w:jc w:val="both"/>
              <w:rPr>
                <w:rFonts w:eastAsia="Calibri"/>
                <w:noProof w:val="0"/>
                <w:lang w:val="ro-MD"/>
              </w:rPr>
            </w:pPr>
          </w:p>
        </w:tc>
      </w:tr>
      <w:tr w:rsidR="003803D1" w:rsidRPr="00EC30C2" w14:paraId="2679A568" w14:textId="77777777" w:rsidTr="00E84D91">
        <w:tc>
          <w:tcPr>
            <w:tcW w:w="5949" w:type="dxa"/>
            <w:shd w:val="clear" w:color="auto" w:fill="F2F2F2"/>
          </w:tcPr>
          <w:p w14:paraId="16A16DF7"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A046A95" w14:textId="77777777" w:rsidR="003803D1" w:rsidRPr="00FF430B" w:rsidRDefault="003803D1" w:rsidP="00E84D91">
            <w:pPr>
              <w:spacing w:line="276" w:lineRule="auto"/>
              <w:jc w:val="both"/>
              <w:rPr>
                <w:rFonts w:eastAsia="Calibri"/>
                <w:noProof w:val="0"/>
                <w:lang w:val="ro-MD"/>
              </w:rPr>
            </w:pPr>
          </w:p>
        </w:tc>
      </w:tr>
      <w:tr w:rsidR="003803D1" w:rsidRPr="00EC30C2" w14:paraId="00673EDC" w14:textId="77777777" w:rsidTr="00E84D91">
        <w:tc>
          <w:tcPr>
            <w:tcW w:w="5949" w:type="dxa"/>
            <w:shd w:val="clear" w:color="auto" w:fill="F2F2F2"/>
          </w:tcPr>
          <w:p w14:paraId="23CB4101"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7897C02" w14:textId="77777777" w:rsidR="003803D1" w:rsidRPr="00FF430B" w:rsidRDefault="003803D1" w:rsidP="00E84D91">
            <w:pPr>
              <w:spacing w:line="276" w:lineRule="auto"/>
              <w:jc w:val="both"/>
              <w:rPr>
                <w:rFonts w:eastAsia="Calibri"/>
                <w:noProof w:val="0"/>
                <w:lang w:val="ro-MD"/>
              </w:rPr>
            </w:pPr>
          </w:p>
        </w:tc>
      </w:tr>
      <w:tr w:rsidR="003803D1" w:rsidRPr="00EC30C2" w14:paraId="0E18F00F" w14:textId="77777777" w:rsidTr="00E84D91">
        <w:tc>
          <w:tcPr>
            <w:tcW w:w="5949" w:type="dxa"/>
            <w:shd w:val="clear" w:color="auto" w:fill="F2F2F2"/>
          </w:tcPr>
          <w:p w14:paraId="13E32124"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0B7B23CC" w14:textId="77777777" w:rsidR="003803D1" w:rsidRPr="00FF430B" w:rsidRDefault="003803D1" w:rsidP="00E84D91">
            <w:pPr>
              <w:spacing w:line="276" w:lineRule="auto"/>
              <w:jc w:val="both"/>
              <w:rPr>
                <w:rFonts w:eastAsia="Calibri"/>
                <w:noProof w:val="0"/>
                <w:lang w:val="ro-MD"/>
              </w:rPr>
            </w:pPr>
          </w:p>
        </w:tc>
      </w:tr>
      <w:tr w:rsidR="003803D1" w:rsidRPr="00EC30C2" w14:paraId="0989C289" w14:textId="77777777" w:rsidTr="00E84D91">
        <w:tc>
          <w:tcPr>
            <w:tcW w:w="5949" w:type="dxa"/>
            <w:shd w:val="clear" w:color="auto" w:fill="F2F2F2"/>
          </w:tcPr>
          <w:p w14:paraId="6DBE15CB"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056EE6F" w14:textId="77777777" w:rsidR="003803D1" w:rsidRPr="00FF430B" w:rsidRDefault="003803D1" w:rsidP="00E84D91">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1205F4B7" w14:textId="77777777" w:rsidR="003803D1" w:rsidRPr="00FF430B" w:rsidRDefault="003803D1" w:rsidP="00E84D91">
            <w:pPr>
              <w:spacing w:line="276" w:lineRule="auto"/>
              <w:jc w:val="both"/>
              <w:rPr>
                <w:rFonts w:eastAsia="Calibri"/>
                <w:noProof w:val="0"/>
                <w:lang w:val="ro-MD"/>
              </w:rPr>
            </w:pPr>
          </w:p>
        </w:tc>
      </w:tr>
      <w:tr w:rsidR="003803D1" w:rsidRPr="00EC30C2" w14:paraId="4AD4E0B5" w14:textId="77777777" w:rsidTr="00E84D91">
        <w:tc>
          <w:tcPr>
            <w:tcW w:w="5949" w:type="dxa"/>
            <w:shd w:val="clear" w:color="auto" w:fill="F2F2F2"/>
          </w:tcPr>
          <w:p w14:paraId="04F8C223"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563C6D50" w14:textId="77777777" w:rsidR="003803D1" w:rsidRPr="00FF430B" w:rsidRDefault="003803D1" w:rsidP="00E84D91">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73A8388" w14:textId="77777777" w:rsidR="003803D1" w:rsidRPr="00FF430B" w:rsidRDefault="003803D1" w:rsidP="00E84D91">
            <w:pPr>
              <w:spacing w:line="276" w:lineRule="auto"/>
              <w:jc w:val="both"/>
              <w:rPr>
                <w:rFonts w:eastAsia="Calibri"/>
                <w:noProof w:val="0"/>
                <w:lang w:val="ro-MD"/>
              </w:rPr>
            </w:pPr>
          </w:p>
        </w:tc>
      </w:tr>
    </w:tbl>
    <w:p w14:paraId="63BD5399" w14:textId="77777777" w:rsidR="003803D1" w:rsidRPr="00FF430B" w:rsidRDefault="003803D1" w:rsidP="003803D1">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803D1" w:rsidRPr="00EC30C2" w14:paraId="2CD93C66" w14:textId="77777777" w:rsidTr="00E84D9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13CF83C"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0C05F7"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4DAB6D"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9B62E24"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D15081A"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AE48BEF"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3803D1" w:rsidRPr="00EC30C2" w14:paraId="664BFD7B" w14:textId="77777777" w:rsidTr="00E84D9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EED02D"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B50DE2" w14:textId="77777777" w:rsidR="003803D1" w:rsidRPr="00FF430B" w:rsidRDefault="003803D1" w:rsidP="00E84D9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E29880"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15B04" w14:textId="77777777" w:rsidR="003803D1" w:rsidRPr="00FF430B" w:rsidRDefault="003803D1" w:rsidP="00E84D9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30D6D3E" w14:textId="77777777" w:rsidR="003803D1" w:rsidRPr="00FF430B" w:rsidRDefault="003803D1" w:rsidP="00E84D91">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248D43" w14:textId="77777777" w:rsidR="003803D1" w:rsidRPr="00FF430B" w:rsidRDefault="003803D1" w:rsidP="00E84D91">
            <w:pPr>
              <w:spacing w:line="276" w:lineRule="auto"/>
              <w:jc w:val="center"/>
              <w:rPr>
                <w:rFonts w:eastAsia="Calibri"/>
                <w:noProof w:val="0"/>
                <w:lang w:val="ro-MD"/>
              </w:rPr>
            </w:pPr>
          </w:p>
        </w:tc>
      </w:tr>
      <w:tr w:rsidR="003803D1" w:rsidRPr="00EC30C2" w14:paraId="294909B5" w14:textId="77777777" w:rsidTr="00E84D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485617"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1B743D" w14:textId="77777777" w:rsidR="003803D1" w:rsidRPr="00FF430B" w:rsidRDefault="003803D1" w:rsidP="00E84D9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4737BB" w14:textId="77777777" w:rsidR="003803D1" w:rsidRPr="00FF430B" w:rsidRDefault="003803D1" w:rsidP="00E84D91">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31C62A" w14:textId="77777777" w:rsidR="003803D1" w:rsidRPr="00FF430B" w:rsidRDefault="003803D1" w:rsidP="00E84D9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98C332A" w14:textId="77777777" w:rsidR="003803D1" w:rsidRPr="00FF430B" w:rsidRDefault="003803D1" w:rsidP="00E84D91">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93C066" w14:textId="77777777" w:rsidR="003803D1" w:rsidRPr="00FF430B" w:rsidRDefault="003803D1" w:rsidP="00E84D91">
            <w:pPr>
              <w:spacing w:line="276" w:lineRule="auto"/>
              <w:jc w:val="center"/>
              <w:rPr>
                <w:rFonts w:eastAsia="Calibri"/>
                <w:noProof w:val="0"/>
                <w:lang w:val="ro-MD"/>
              </w:rPr>
            </w:pPr>
          </w:p>
        </w:tc>
      </w:tr>
    </w:tbl>
    <w:p w14:paraId="720639F2" w14:textId="77777777" w:rsidR="003803D1" w:rsidRPr="00FF430B" w:rsidRDefault="003803D1" w:rsidP="003803D1">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3803D1" w:rsidRPr="00EC30C2" w14:paraId="7EAB47DB" w14:textId="77777777" w:rsidTr="00E84D91">
        <w:tc>
          <w:tcPr>
            <w:tcW w:w="5954" w:type="dxa"/>
            <w:shd w:val="clear" w:color="auto" w:fill="F2F2F2"/>
          </w:tcPr>
          <w:p w14:paraId="73E9E6E8"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6F4C44FE"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Nu □</w:t>
            </w:r>
          </w:p>
          <w:p w14:paraId="5BFFC812"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Da □</w:t>
            </w:r>
          </w:p>
        </w:tc>
      </w:tr>
      <w:tr w:rsidR="003803D1" w:rsidRPr="00EC30C2" w14:paraId="58B4A89C" w14:textId="77777777" w:rsidTr="00E84D91">
        <w:tc>
          <w:tcPr>
            <w:tcW w:w="5954" w:type="dxa"/>
            <w:shd w:val="clear" w:color="auto" w:fill="F2F2F2"/>
          </w:tcPr>
          <w:p w14:paraId="0BF09D4A"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legisau al unor acte administrative</w:t>
            </w:r>
          </w:p>
        </w:tc>
        <w:tc>
          <w:tcPr>
            <w:tcW w:w="3969" w:type="dxa"/>
          </w:tcPr>
          <w:p w14:paraId="28CED5C2"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Nu □</w:t>
            </w:r>
          </w:p>
          <w:p w14:paraId="21EB3DF5"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Da □</w:t>
            </w:r>
          </w:p>
        </w:tc>
      </w:tr>
      <w:tr w:rsidR="003803D1" w:rsidRPr="00EC30C2" w14:paraId="5216857E" w14:textId="77777777" w:rsidTr="00E84D91">
        <w:tc>
          <w:tcPr>
            <w:tcW w:w="5954" w:type="dxa"/>
            <w:shd w:val="clear" w:color="auto" w:fill="F2F2F2"/>
          </w:tcPr>
          <w:p w14:paraId="25B542E3"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35D3CC9E" w14:textId="77777777" w:rsidR="003803D1" w:rsidRPr="00FF430B" w:rsidRDefault="003803D1" w:rsidP="00E84D91">
            <w:pPr>
              <w:spacing w:line="276" w:lineRule="auto"/>
              <w:contextualSpacing/>
              <w:jc w:val="both"/>
              <w:rPr>
                <w:rFonts w:eastAsia="Calibri"/>
                <w:noProof w:val="0"/>
                <w:sz w:val="20"/>
                <w:szCs w:val="20"/>
                <w:lang w:val="ro-MD"/>
              </w:rPr>
            </w:pPr>
          </w:p>
          <w:p w14:paraId="195D8E2F" w14:textId="77777777" w:rsidR="003803D1" w:rsidRPr="00FF430B" w:rsidRDefault="003803D1" w:rsidP="00E84D91">
            <w:pPr>
              <w:spacing w:line="276" w:lineRule="auto"/>
              <w:contextualSpacing/>
              <w:jc w:val="both"/>
              <w:rPr>
                <w:rFonts w:eastAsia="Calibri"/>
                <w:noProof w:val="0"/>
                <w:lang w:val="ro-MD"/>
              </w:rPr>
            </w:pPr>
          </w:p>
          <w:p w14:paraId="3524712C" w14:textId="77777777" w:rsidR="003803D1" w:rsidRPr="00FF430B" w:rsidRDefault="003803D1" w:rsidP="00E84D91">
            <w:pPr>
              <w:spacing w:line="276" w:lineRule="auto"/>
              <w:contextualSpacing/>
              <w:jc w:val="both"/>
              <w:rPr>
                <w:rFonts w:eastAsia="Calibri"/>
                <w:noProof w:val="0"/>
                <w:lang w:val="ro-MD"/>
              </w:rPr>
            </w:pPr>
          </w:p>
        </w:tc>
      </w:tr>
    </w:tbl>
    <w:p w14:paraId="450C0AD0" w14:textId="77777777" w:rsidR="003803D1" w:rsidRDefault="003803D1" w:rsidP="003803D1">
      <w:pPr>
        <w:spacing w:before="240" w:after="160" w:line="276" w:lineRule="auto"/>
        <w:ind w:left="1080"/>
        <w:jc w:val="both"/>
        <w:rPr>
          <w:rFonts w:eastAsia="Calibri"/>
          <w:b/>
          <w:noProof w:val="0"/>
          <w:lang w:val="ro-MD"/>
        </w:rPr>
      </w:pPr>
    </w:p>
    <w:p w14:paraId="7A07B7CF" w14:textId="77777777" w:rsidR="003803D1" w:rsidRPr="00FF430B" w:rsidRDefault="003803D1" w:rsidP="003803D1">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803D1" w:rsidRPr="00EC30C2" w14:paraId="534C74E3" w14:textId="77777777" w:rsidTr="00E84D91">
        <w:tc>
          <w:tcPr>
            <w:tcW w:w="5812" w:type="dxa"/>
            <w:shd w:val="clear" w:color="auto" w:fill="F2F2F2"/>
          </w:tcPr>
          <w:p w14:paraId="15236FC5"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0B839DE1" w14:textId="77777777" w:rsidR="003803D1" w:rsidRPr="00FF430B" w:rsidRDefault="003803D1" w:rsidP="00E84D91">
            <w:pPr>
              <w:spacing w:line="276" w:lineRule="auto"/>
              <w:contextualSpacing/>
              <w:jc w:val="both"/>
              <w:rPr>
                <w:rFonts w:eastAsia="Calibri"/>
                <w:noProof w:val="0"/>
                <w:lang w:val="ro-MD"/>
              </w:rPr>
            </w:pPr>
          </w:p>
        </w:tc>
      </w:tr>
      <w:tr w:rsidR="003803D1" w:rsidRPr="00EC30C2" w14:paraId="6A88E2EB" w14:textId="77777777" w:rsidTr="00E84D91">
        <w:tc>
          <w:tcPr>
            <w:tcW w:w="5812" w:type="dxa"/>
            <w:shd w:val="clear" w:color="auto" w:fill="F2F2F2"/>
          </w:tcPr>
          <w:p w14:paraId="372D127D"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572B2013"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Acord-cadru □</w:t>
            </w:r>
          </w:p>
          <w:p w14:paraId="2C7A4A80"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3803D1" w:rsidRPr="00EC30C2" w14:paraId="68CDCBAE" w14:textId="77777777" w:rsidTr="00E84D91">
        <w:tc>
          <w:tcPr>
            <w:tcW w:w="5812" w:type="dxa"/>
            <w:shd w:val="clear" w:color="auto" w:fill="F2F2F2"/>
          </w:tcPr>
          <w:p w14:paraId="20764A15" w14:textId="77777777" w:rsidR="003803D1" w:rsidRPr="00FF430B" w:rsidRDefault="003803D1" w:rsidP="00E84D91">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504D301" w14:textId="77777777" w:rsidR="003803D1" w:rsidRPr="00FF430B" w:rsidRDefault="003803D1" w:rsidP="00E84D91">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551FC339"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Nu □</w:t>
            </w:r>
          </w:p>
          <w:p w14:paraId="3E915745" w14:textId="77777777" w:rsidR="003803D1" w:rsidRPr="00FF430B" w:rsidRDefault="003803D1" w:rsidP="00E84D91">
            <w:pPr>
              <w:spacing w:line="276" w:lineRule="auto"/>
              <w:contextualSpacing/>
              <w:jc w:val="both"/>
              <w:rPr>
                <w:rFonts w:eastAsia="Calibri"/>
                <w:noProof w:val="0"/>
                <w:lang w:val="ro-MD"/>
              </w:rPr>
            </w:pPr>
            <w:r w:rsidRPr="00FF430B">
              <w:rPr>
                <w:rFonts w:eastAsia="Calibri"/>
                <w:noProof w:val="0"/>
                <w:lang w:val="ro-MD"/>
              </w:rPr>
              <w:t>Da □</w:t>
            </w:r>
          </w:p>
        </w:tc>
      </w:tr>
      <w:tr w:rsidR="003803D1" w:rsidRPr="00EC30C2" w14:paraId="32DBC8DF" w14:textId="77777777" w:rsidTr="00E84D91">
        <w:tc>
          <w:tcPr>
            <w:tcW w:w="5812" w:type="dxa"/>
            <w:shd w:val="clear" w:color="auto" w:fill="F2F2F2"/>
          </w:tcPr>
          <w:p w14:paraId="3A0BB557"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6E38B05B" w14:textId="77777777" w:rsidR="003803D1" w:rsidRPr="00FF430B" w:rsidRDefault="003803D1" w:rsidP="00E84D91">
            <w:pPr>
              <w:spacing w:line="276" w:lineRule="auto"/>
              <w:contextualSpacing/>
              <w:jc w:val="both"/>
              <w:rPr>
                <w:noProof w:val="0"/>
                <w:lang w:val="ro-MD" w:eastAsia="zh-CN"/>
              </w:rPr>
            </w:pPr>
          </w:p>
        </w:tc>
        <w:tc>
          <w:tcPr>
            <w:tcW w:w="4111" w:type="dxa"/>
          </w:tcPr>
          <w:p w14:paraId="0FD28687"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1A7F9913"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 xml:space="preserve">tel/fax: (022) 820 652, 820-651 </w:t>
            </w:r>
          </w:p>
          <w:p w14:paraId="2C2031F0" w14:textId="77777777" w:rsidR="003803D1" w:rsidRPr="00FF430B" w:rsidRDefault="003803D1" w:rsidP="00E84D91">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6A289B54" w14:textId="77777777" w:rsidR="003803D1" w:rsidRPr="00FF430B" w:rsidRDefault="003803D1" w:rsidP="00E84D91">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3803D1" w:rsidRPr="00EC30C2" w14:paraId="7A63FCDA" w14:textId="77777777" w:rsidTr="00E84D91">
        <w:tc>
          <w:tcPr>
            <w:tcW w:w="5812" w:type="dxa"/>
            <w:shd w:val="clear" w:color="auto" w:fill="F2F2F2"/>
          </w:tcPr>
          <w:p w14:paraId="34B5E74F" w14:textId="77777777" w:rsidR="003803D1" w:rsidRPr="00FF430B" w:rsidRDefault="003803D1" w:rsidP="00E84D91">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1778270" w14:textId="77777777" w:rsidR="003803D1" w:rsidRPr="00FF430B" w:rsidRDefault="003803D1" w:rsidP="00E84D91">
            <w:pPr>
              <w:spacing w:line="276" w:lineRule="auto"/>
              <w:jc w:val="both"/>
              <w:rPr>
                <w:rFonts w:eastAsia="Calibri"/>
                <w:noProof w:val="0"/>
                <w:lang w:val="ro-MD"/>
              </w:rPr>
            </w:pPr>
          </w:p>
          <w:p w14:paraId="20D3DA22" w14:textId="77777777" w:rsidR="003803D1" w:rsidRPr="00FF430B" w:rsidRDefault="003803D1" w:rsidP="00E84D91">
            <w:pPr>
              <w:spacing w:line="276" w:lineRule="auto"/>
              <w:jc w:val="both"/>
              <w:rPr>
                <w:rFonts w:eastAsia="Calibri"/>
                <w:noProof w:val="0"/>
                <w:lang w:val="ro-MD"/>
              </w:rPr>
            </w:pPr>
          </w:p>
        </w:tc>
      </w:tr>
    </w:tbl>
    <w:p w14:paraId="68E8215E" w14:textId="77777777" w:rsidR="003803D1" w:rsidRPr="00FF430B" w:rsidRDefault="003803D1" w:rsidP="003803D1">
      <w:pPr>
        <w:spacing w:after="160" w:line="276" w:lineRule="auto"/>
        <w:jc w:val="both"/>
        <w:rPr>
          <w:rFonts w:eastAsia="Calibri"/>
          <w:noProof w:val="0"/>
          <w:lang w:val="ro-MD"/>
        </w:rPr>
      </w:pPr>
    </w:p>
    <w:p w14:paraId="2C54FBD3" w14:textId="77777777" w:rsidR="003803D1" w:rsidRPr="00FF430B" w:rsidRDefault="003803D1" w:rsidP="003803D1">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534D9DFA" w14:textId="77777777" w:rsidR="003803D1" w:rsidRPr="00FF430B" w:rsidRDefault="003803D1" w:rsidP="003803D1">
      <w:pPr>
        <w:spacing w:after="160" w:line="276" w:lineRule="auto"/>
        <w:jc w:val="both"/>
        <w:rPr>
          <w:rFonts w:eastAsia="Calibri"/>
          <w:noProof w:val="0"/>
          <w:lang w:val="ro-MD"/>
        </w:rPr>
      </w:pPr>
    </w:p>
    <w:p w14:paraId="63B24EDE" w14:textId="77777777" w:rsidR="003803D1" w:rsidRPr="00FF430B" w:rsidRDefault="003803D1" w:rsidP="003803D1">
      <w:pPr>
        <w:spacing w:after="160" w:line="276" w:lineRule="auto"/>
        <w:jc w:val="both"/>
        <w:rPr>
          <w:rFonts w:eastAsia="Calibri"/>
          <w:noProof w:val="0"/>
          <w:lang w:val="ro-MD"/>
        </w:rPr>
      </w:pPr>
    </w:p>
    <w:p w14:paraId="4A888CB0" w14:textId="77777777" w:rsidR="003803D1" w:rsidRPr="00FF430B" w:rsidRDefault="003803D1" w:rsidP="003803D1">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738A274F" w14:textId="77777777" w:rsidR="003803D1" w:rsidRPr="00FF430B" w:rsidRDefault="003803D1" w:rsidP="003803D1">
      <w:pPr>
        <w:spacing w:after="160" w:line="276" w:lineRule="auto"/>
        <w:rPr>
          <w:rFonts w:ascii="Calibri" w:eastAsia="Calibri" w:hAnsi="Calibri"/>
          <w:noProof w:val="0"/>
          <w:sz w:val="22"/>
          <w:szCs w:val="22"/>
          <w:lang w:val="ro-MD"/>
        </w:rPr>
      </w:pPr>
    </w:p>
    <w:p w14:paraId="1612E6B5" w14:textId="77777777" w:rsidR="003803D1" w:rsidRPr="00FF430B" w:rsidRDefault="003803D1" w:rsidP="003803D1">
      <w:pPr>
        <w:spacing w:after="160" w:line="276" w:lineRule="auto"/>
        <w:rPr>
          <w:rFonts w:ascii="Calibri" w:eastAsia="Calibri" w:hAnsi="Calibri"/>
          <w:noProof w:val="0"/>
          <w:sz w:val="22"/>
          <w:szCs w:val="22"/>
          <w:lang w:val="ro-MD"/>
        </w:rPr>
      </w:pPr>
    </w:p>
    <w:p w14:paraId="6E295B88" w14:textId="77777777" w:rsidR="003803D1" w:rsidRPr="00FF430B" w:rsidRDefault="003803D1" w:rsidP="003803D1">
      <w:pPr>
        <w:spacing w:after="160" w:line="276" w:lineRule="auto"/>
        <w:rPr>
          <w:rFonts w:ascii="Calibri" w:eastAsia="Calibri" w:hAnsi="Calibri"/>
          <w:noProof w:val="0"/>
          <w:sz w:val="22"/>
          <w:szCs w:val="22"/>
          <w:lang w:val="ro-MD"/>
        </w:rPr>
      </w:pPr>
    </w:p>
    <w:p w14:paraId="43A96FEF" w14:textId="77777777" w:rsidR="003803D1" w:rsidRPr="00FF430B" w:rsidRDefault="003803D1" w:rsidP="003803D1">
      <w:pPr>
        <w:spacing w:after="160" w:line="276" w:lineRule="auto"/>
        <w:rPr>
          <w:rFonts w:ascii="Calibri" w:eastAsia="Calibri" w:hAnsi="Calibri"/>
          <w:noProof w:val="0"/>
          <w:sz w:val="22"/>
          <w:szCs w:val="22"/>
          <w:lang w:val="ro-MD"/>
        </w:rPr>
      </w:pPr>
    </w:p>
    <w:p w14:paraId="563803A8" w14:textId="77777777" w:rsidR="003803D1" w:rsidRPr="00FF430B" w:rsidRDefault="003803D1" w:rsidP="003803D1">
      <w:pPr>
        <w:spacing w:after="160" w:line="276" w:lineRule="auto"/>
        <w:rPr>
          <w:rFonts w:ascii="Calibri" w:eastAsia="Calibri" w:hAnsi="Calibri"/>
          <w:noProof w:val="0"/>
          <w:sz w:val="22"/>
          <w:szCs w:val="22"/>
          <w:lang w:val="ro-MD"/>
        </w:rPr>
      </w:pPr>
    </w:p>
    <w:p w14:paraId="3DF12A16" w14:textId="77777777" w:rsidR="003803D1" w:rsidRPr="00FF430B" w:rsidRDefault="003803D1" w:rsidP="003803D1">
      <w:pPr>
        <w:spacing w:after="160" w:line="276" w:lineRule="auto"/>
        <w:rPr>
          <w:rFonts w:ascii="Calibri" w:eastAsia="Calibri" w:hAnsi="Calibri"/>
          <w:noProof w:val="0"/>
          <w:sz w:val="22"/>
          <w:szCs w:val="22"/>
          <w:lang w:val="ro-MD"/>
        </w:rPr>
      </w:pPr>
    </w:p>
    <w:p w14:paraId="67E8509A" w14:textId="77777777" w:rsidR="003803D1" w:rsidRPr="00FF430B" w:rsidRDefault="003803D1" w:rsidP="003803D1">
      <w:pPr>
        <w:spacing w:after="160" w:line="276" w:lineRule="auto"/>
        <w:rPr>
          <w:rFonts w:ascii="Calibri" w:eastAsia="Calibri" w:hAnsi="Calibri"/>
          <w:noProof w:val="0"/>
          <w:sz w:val="22"/>
          <w:szCs w:val="22"/>
          <w:lang w:val="ro-MD"/>
        </w:rPr>
      </w:pPr>
    </w:p>
    <w:p w14:paraId="56691024" w14:textId="77777777" w:rsidR="003803D1" w:rsidRPr="00FF430B" w:rsidRDefault="003803D1" w:rsidP="003803D1">
      <w:pPr>
        <w:spacing w:after="160" w:line="276" w:lineRule="auto"/>
        <w:rPr>
          <w:rFonts w:ascii="Calibri" w:eastAsia="Calibri" w:hAnsi="Calibri"/>
          <w:noProof w:val="0"/>
          <w:sz w:val="22"/>
          <w:szCs w:val="22"/>
          <w:lang w:val="ro-MD"/>
        </w:rPr>
      </w:pPr>
    </w:p>
    <w:p w14:paraId="179D1A02" w14:textId="77777777" w:rsidR="003803D1" w:rsidRPr="00FF430B" w:rsidRDefault="003803D1" w:rsidP="003803D1">
      <w:pPr>
        <w:spacing w:after="160" w:line="276" w:lineRule="auto"/>
        <w:rPr>
          <w:rFonts w:ascii="Calibri" w:eastAsia="Calibri" w:hAnsi="Calibri"/>
          <w:noProof w:val="0"/>
          <w:sz w:val="22"/>
          <w:szCs w:val="22"/>
          <w:lang w:val="ro-MD"/>
        </w:rPr>
      </w:pPr>
    </w:p>
    <w:p w14:paraId="00FB8BE8" w14:textId="77777777" w:rsidR="003803D1" w:rsidRPr="00FF430B" w:rsidRDefault="003803D1" w:rsidP="003803D1">
      <w:pPr>
        <w:spacing w:after="160" w:line="276" w:lineRule="auto"/>
        <w:rPr>
          <w:rFonts w:ascii="Calibri" w:eastAsia="Calibri" w:hAnsi="Calibri"/>
          <w:noProof w:val="0"/>
          <w:sz w:val="22"/>
          <w:szCs w:val="22"/>
          <w:lang w:val="ro-MD"/>
        </w:rPr>
      </w:pPr>
    </w:p>
    <w:p w14:paraId="4D32FA34" w14:textId="77777777" w:rsidR="003803D1" w:rsidRPr="00FF430B" w:rsidRDefault="003803D1" w:rsidP="003803D1">
      <w:pPr>
        <w:spacing w:after="160" w:line="276" w:lineRule="auto"/>
        <w:rPr>
          <w:rFonts w:ascii="Calibri" w:eastAsia="Calibri" w:hAnsi="Calibri"/>
          <w:noProof w:val="0"/>
          <w:sz w:val="22"/>
          <w:szCs w:val="22"/>
          <w:lang w:val="ro-MD"/>
        </w:rPr>
      </w:pPr>
    </w:p>
    <w:p w14:paraId="37B57C34" w14:textId="77777777" w:rsidR="003803D1" w:rsidRPr="00FF430B" w:rsidRDefault="003803D1" w:rsidP="003803D1">
      <w:pPr>
        <w:spacing w:after="160" w:line="276" w:lineRule="auto"/>
        <w:rPr>
          <w:rFonts w:ascii="Calibri" w:eastAsia="Calibri" w:hAnsi="Calibri"/>
          <w:noProof w:val="0"/>
          <w:sz w:val="22"/>
          <w:szCs w:val="22"/>
          <w:lang w:val="ro-MD"/>
        </w:rPr>
      </w:pPr>
    </w:p>
    <w:p w14:paraId="486A97A1" w14:textId="77777777" w:rsidR="003803D1" w:rsidRPr="00FF430B" w:rsidRDefault="003803D1" w:rsidP="003803D1">
      <w:pPr>
        <w:spacing w:after="160" w:line="276" w:lineRule="auto"/>
        <w:rPr>
          <w:rFonts w:ascii="Calibri" w:eastAsia="Calibri" w:hAnsi="Calibri"/>
          <w:noProof w:val="0"/>
          <w:sz w:val="22"/>
          <w:szCs w:val="22"/>
          <w:lang w:val="ro-MD"/>
        </w:rPr>
      </w:pPr>
    </w:p>
    <w:p w14:paraId="3C47D2EE" w14:textId="77777777" w:rsidR="003803D1" w:rsidRPr="00FF430B" w:rsidRDefault="003803D1" w:rsidP="003803D1">
      <w:pPr>
        <w:spacing w:after="160" w:line="276" w:lineRule="auto"/>
        <w:rPr>
          <w:rFonts w:ascii="Calibri" w:eastAsia="Calibri" w:hAnsi="Calibri"/>
          <w:noProof w:val="0"/>
          <w:sz w:val="22"/>
          <w:szCs w:val="22"/>
          <w:lang w:val="ro-MD"/>
        </w:rPr>
      </w:pPr>
    </w:p>
    <w:p w14:paraId="2A73CD54" w14:textId="77777777" w:rsidR="003803D1" w:rsidRPr="00814865" w:rsidRDefault="003803D1" w:rsidP="003803D1">
      <w:pPr>
        <w:rPr>
          <w:rFonts w:ascii="Arial Narrow" w:hAnsi="Arial Narrow"/>
          <w:bCs/>
          <w:lang w:eastAsia="ru-RU"/>
        </w:rPr>
      </w:pPr>
    </w:p>
    <w:p w14:paraId="3798D354" w14:textId="77777777" w:rsidR="003803D1" w:rsidRDefault="003803D1" w:rsidP="003803D1">
      <w:pPr>
        <w:rPr>
          <w:rFonts w:ascii="Arial Narrow" w:hAnsi="Arial Narrow"/>
          <w:bCs/>
          <w:lang w:eastAsia="ru-RU"/>
        </w:rPr>
      </w:pPr>
    </w:p>
    <w:p w14:paraId="7CEFFFC0" w14:textId="77777777" w:rsidR="003803D1" w:rsidRDefault="003803D1" w:rsidP="003803D1">
      <w:pPr>
        <w:rPr>
          <w:rFonts w:ascii="Arial Narrow" w:hAnsi="Arial Narrow"/>
          <w:bCs/>
          <w:lang w:eastAsia="ru-RU"/>
        </w:rPr>
      </w:pPr>
    </w:p>
    <w:p w14:paraId="1E335878" w14:textId="77777777" w:rsidR="003803D1" w:rsidRPr="00EF62CE" w:rsidRDefault="003803D1" w:rsidP="003803D1">
      <w:pPr>
        <w:ind w:right="57"/>
        <w:rPr>
          <w:rFonts w:ascii="Arial Narrow" w:hAnsi="Arial Narrow"/>
          <w:lang w:eastAsia="ru-RU"/>
        </w:rPr>
      </w:pPr>
    </w:p>
    <w:p w14:paraId="32D5C6D7" w14:textId="77777777" w:rsidR="003803D1" w:rsidRPr="00EF62CE" w:rsidRDefault="003803D1" w:rsidP="003803D1">
      <w:pPr>
        <w:ind w:right="57"/>
        <w:jc w:val="right"/>
        <w:rPr>
          <w:rFonts w:ascii="Arial Narrow" w:hAnsi="Arial Narrow"/>
          <w:lang w:eastAsia="ru-RU"/>
        </w:rPr>
      </w:pPr>
      <w:r w:rsidRPr="00EF62CE">
        <w:rPr>
          <w:rFonts w:ascii="Arial Narrow" w:hAnsi="Arial Narrow"/>
          <w:lang w:eastAsia="ru-RU"/>
        </w:rPr>
        <w:t>Anexa nr. 1</w:t>
      </w:r>
    </w:p>
    <w:p w14:paraId="4E39F860" w14:textId="77777777" w:rsidR="003803D1" w:rsidRPr="00EF62CE" w:rsidRDefault="003803D1" w:rsidP="003803D1">
      <w:pPr>
        <w:ind w:right="57"/>
        <w:jc w:val="right"/>
        <w:rPr>
          <w:rFonts w:ascii="Arial Narrow" w:hAnsi="Arial Narrow"/>
          <w:lang w:eastAsia="ru-RU"/>
        </w:rPr>
      </w:pP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t xml:space="preserve">       la Regulamentul cu privire la achizițiile</w:t>
      </w:r>
    </w:p>
    <w:p w14:paraId="20FA65A6" w14:textId="77777777" w:rsidR="003803D1" w:rsidRPr="00EF62CE" w:rsidRDefault="003803D1" w:rsidP="003803D1">
      <w:pPr>
        <w:ind w:right="57"/>
        <w:jc w:val="both"/>
        <w:rPr>
          <w:rFonts w:ascii="Arial Narrow" w:hAnsi="Arial Narrow"/>
        </w:rPr>
      </w:pP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r>
      <w:r w:rsidRPr="00EF62CE">
        <w:rPr>
          <w:rFonts w:ascii="Arial Narrow" w:hAnsi="Arial Narrow"/>
          <w:lang w:eastAsia="ru-RU"/>
        </w:rPr>
        <w:tab/>
        <w:t xml:space="preserve">                                publice de valoare mică </w:t>
      </w:r>
    </w:p>
    <w:p w14:paraId="411A64ED" w14:textId="77777777" w:rsidR="003803D1" w:rsidRPr="00FF430B" w:rsidRDefault="003803D1" w:rsidP="003803D1">
      <w:pPr>
        <w:jc w:val="right"/>
        <w:rPr>
          <w:noProof w:val="0"/>
          <w:lang w:val="ro-MD"/>
        </w:rPr>
      </w:pPr>
    </w:p>
    <w:p w14:paraId="2C9EA6D9" w14:textId="77777777" w:rsidR="003803D1" w:rsidRPr="00EF62CE" w:rsidRDefault="003803D1" w:rsidP="003803D1">
      <w:pPr>
        <w:spacing w:before="120"/>
        <w:outlineLvl w:val="0"/>
        <w:rPr>
          <w:b/>
          <w:noProof w:val="0"/>
          <w:sz w:val="28"/>
          <w:szCs w:val="28"/>
          <w:lang w:val="ro-MD" w:eastAsia="ru-RU"/>
        </w:rPr>
      </w:pPr>
      <w:r w:rsidRPr="00FF430B">
        <w:rPr>
          <w:b/>
          <w:noProof w:val="0"/>
          <w:lang w:val="ro-MD" w:eastAsia="ru-RU"/>
        </w:rPr>
        <w:br/>
      </w:r>
    </w:p>
    <w:p w14:paraId="5D73A900" w14:textId="77777777" w:rsidR="003803D1" w:rsidRPr="00EF62CE" w:rsidRDefault="003803D1" w:rsidP="003803D1">
      <w:pPr>
        <w:ind w:right="57"/>
        <w:jc w:val="center"/>
        <w:rPr>
          <w:rFonts w:ascii="Arial Narrow" w:hAnsi="Arial Narrow"/>
          <w:b/>
          <w:bCs/>
          <w:sz w:val="22"/>
          <w:szCs w:val="22"/>
          <w:lang w:eastAsia="ru-RU"/>
        </w:rPr>
      </w:pPr>
      <w:r w:rsidRPr="00EF62CE">
        <w:rPr>
          <w:rFonts w:ascii="Arial Narrow" w:hAnsi="Arial Narrow"/>
          <w:b/>
          <w:bCs/>
          <w:sz w:val="22"/>
          <w:szCs w:val="22"/>
          <w:lang w:eastAsia="ru-RU"/>
        </w:rPr>
        <w:t xml:space="preserve">ANUNŢ DE PARTICIPARE </w:t>
      </w:r>
    </w:p>
    <w:p w14:paraId="39273A7E" w14:textId="77777777" w:rsidR="003803D1" w:rsidRPr="00EF62CE" w:rsidRDefault="003803D1" w:rsidP="003803D1">
      <w:pPr>
        <w:ind w:right="57"/>
        <w:jc w:val="center"/>
        <w:rPr>
          <w:rFonts w:ascii="Arial Narrow" w:hAnsi="Arial Narrow"/>
          <w:sz w:val="22"/>
          <w:szCs w:val="22"/>
          <w:lang w:eastAsia="ru-RU"/>
        </w:rPr>
      </w:pPr>
      <w:r w:rsidRPr="00EF62CE">
        <w:rPr>
          <w:rFonts w:ascii="Arial Narrow" w:hAnsi="Arial Narrow"/>
          <w:b/>
          <w:bCs/>
          <w:sz w:val="22"/>
          <w:szCs w:val="22"/>
          <w:lang w:eastAsia="ru-RU"/>
        </w:rPr>
        <w:t>PENTRU ACHIZIȚIA DE VALOARE MICĂ</w:t>
      </w:r>
    </w:p>
    <w:p w14:paraId="30FBD748" w14:textId="77777777" w:rsidR="003803D1" w:rsidRPr="00EF62CE" w:rsidRDefault="003803D1" w:rsidP="003803D1">
      <w:pPr>
        <w:jc w:val="center"/>
        <w:rPr>
          <w:rFonts w:ascii="Arial Narrow" w:hAnsi="Arial Narrow"/>
          <w:noProof w:val="0"/>
          <w:sz w:val="22"/>
          <w:szCs w:val="22"/>
          <w:lang w:val="it-IT" w:eastAsia="ru-RU"/>
        </w:rPr>
      </w:pPr>
      <w:r w:rsidRPr="00EF62CE">
        <w:rPr>
          <w:rFonts w:ascii="Arial Narrow" w:hAnsi="Arial Narrow"/>
          <w:noProof w:val="0"/>
          <w:sz w:val="22"/>
          <w:szCs w:val="22"/>
          <w:lang w:val="it-IT" w:eastAsia="ru-RU"/>
        </w:rPr>
        <w:t>privind achiziționarea</w:t>
      </w:r>
    </w:p>
    <w:p w14:paraId="487EA106" w14:textId="77777777" w:rsidR="003803D1" w:rsidRPr="00EF62CE" w:rsidRDefault="003803D1" w:rsidP="003803D1">
      <w:pPr>
        <w:jc w:val="center"/>
        <w:rPr>
          <w:rFonts w:ascii="Arial Narrow" w:hAnsi="Arial Narrow"/>
          <w:b/>
          <w:sz w:val="22"/>
          <w:szCs w:val="22"/>
          <w:shd w:val="clear" w:color="auto" w:fill="FFFFFF"/>
          <w:lang w:val="en-US"/>
        </w:rPr>
      </w:pPr>
      <w:r w:rsidRPr="00EF62CE">
        <w:rPr>
          <w:rFonts w:ascii="Arial Narrow" w:hAnsi="Arial Narrow"/>
          <w:b/>
          <w:noProof w:val="0"/>
          <w:sz w:val="22"/>
          <w:szCs w:val="22"/>
          <w:lang w:val="it-IT" w:eastAsia="ru-RU"/>
        </w:rPr>
        <w:t xml:space="preserve"> </w:t>
      </w:r>
      <w:r w:rsidRPr="00EF62CE">
        <w:rPr>
          <w:rFonts w:ascii="Arial Narrow" w:hAnsi="Arial Narrow"/>
          <w:b/>
          <w:sz w:val="22"/>
          <w:szCs w:val="22"/>
          <w:shd w:val="clear" w:color="auto" w:fill="FFFFFF"/>
          <w:lang w:val="en-US"/>
        </w:rPr>
        <w:t>«</w:t>
      </w:r>
      <w:r w:rsidRPr="00EF62CE">
        <w:rPr>
          <w:lang w:val="en-US"/>
        </w:rPr>
        <w:t xml:space="preserve"> </w:t>
      </w:r>
      <w:r w:rsidRPr="00EF62CE">
        <w:rPr>
          <w:rFonts w:ascii="Arial Narrow" w:hAnsi="Arial Narrow"/>
          <w:b/>
          <w:sz w:val="22"/>
          <w:szCs w:val="22"/>
          <w:shd w:val="clear" w:color="auto" w:fill="FFFFFF"/>
          <w:lang w:val="en-US"/>
        </w:rPr>
        <w:t>Lucrări de extindere rețea de gaze medicale în secția Terapie Intensivă nr.2</w:t>
      </w:r>
      <w:r w:rsidRPr="00EF62CE">
        <w:rPr>
          <w:rFonts w:ascii="Arial Narrow" w:hAnsi="Arial Narrow"/>
          <w:sz w:val="22"/>
          <w:szCs w:val="22"/>
          <w:shd w:val="clear" w:color="auto" w:fill="FFFFFF"/>
          <w:lang w:val="en-US"/>
        </w:rPr>
        <w:t>»</w:t>
      </w:r>
    </w:p>
    <w:p w14:paraId="0A6B2CD0" w14:textId="77777777" w:rsidR="00571CD3" w:rsidRDefault="003803D1" w:rsidP="003803D1">
      <w:pPr>
        <w:jc w:val="center"/>
        <w:rPr>
          <w:rFonts w:ascii="Arial Narrow" w:hAnsi="Arial Narrow"/>
          <w:b/>
          <w:sz w:val="22"/>
          <w:szCs w:val="22"/>
          <w:shd w:val="clear" w:color="auto" w:fill="FFFFFF"/>
          <w:lang w:val="en-US"/>
        </w:rPr>
      </w:pPr>
      <w:r w:rsidRPr="00EF62CE">
        <w:rPr>
          <w:rFonts w:ascii="Arial Narrow" w:hAnsi="Arial Narrow"/>
          <w:b/>
          <w:sz w:val="22"/>
          <w:szCs w:val="22"/>
          <w:lang w:val="en-US"/>
        </w:rPr>
        <w:t xml:space="preserve"> </w:t>
      </w:r>
      <w:r w:rsidRPr="00EF62CE">
        <w:rPr>
          <w:rFonts w:ascii="Arial Narrow" w:hAnsi="Arial Narrow"/>
          <w:b/>
          <w:noProof w:val="0"/>
          <w:sz w:val="22"/>
          <w:szCs w:val="22"/>
          <w:lang w:val="it-IT" w:eastAsia="ru-RU"/>
        </w:rPr>
        <w:t xml:space="preserve">prin procedura de </w:t>
      </w:r>
      <w:r w:rsidRPr="00EF62CE">
        <w:rPr>
          <w:rFonts w:ascii="Arial Narrow" w:hAnsi="Arial Narrow"/>
          <w:b/>
          <w:noProof w:val="0"/>
          <w:sz w:val="22"/>
          <w:szCs w:val="22"/>
          <w:shd w:val="clear" w:color="auto" w:fill="FFFFFF"/>
          <w:lang w:val="it-IT" w:eastAsia="ru-RU"/>
        </w:rPr>
        <w:t xml:space="preserve">Achiziție </w:t>
      </w:r>
      <w:r w:rsidRPr="00EF62CE">
        <w:rPr>
          <w:rFonts w:ascii="Arial Narrow" w:hAnsi="Arial Narrow"/>
          <w:b/>
          <w:sz w:val="22"/>
          <w:szCs w:val="22"/>
          <w:shd w:val="clear" w:color="auto" w:fill="FFFFFF"/>
          <w:lang w:val="en-US"/>
        </w:rPr>
        <w:t xml:space="preserve"> cu costuri mici</w:t>
      </w:r>
    </w:p>
    <w:p w14:paraId="019651D4" w14:textId="44828AD4" w:rsidR="003803D1" w:rsidRPr="00571CD3" w:rsidRDefault="00571CD3" w:rsidP="00571CD3">
      <w:pPr>
        <w:rPr>
          <w:rFonts w:ascii="Arial Narrow" w:hAnsi="Arial Narrow"/>
          <w:b/>
          <w:noProof w:val="0"/>
          <w:sz w:val="22"/>
          <w:szCs w:val="22"/>
          <w:lang w:val="it-IT" w:eastAsia="ru-RU"/>
        </w:rPr>
      </w:pPr>
      <w:r>
        <w:rPr>
          <w:rFonts w:ascii="Arial Narrow" w:hAnsi="Arial Narrow"/>
          <w:b/>
          <w:sz w:val="22"/>
          <w:szCs w:val="22"/>
          <w:shd w:val="clear" w:color="auto" w:fill="FFFFFF"/>
          <w:lang w:val="en-US"/>
        </w:rPr>
        <w:t xml:space="preserve">                                             </w:t>
      </w:r>
      <w:r w:rsidRPr="00571CD3">
        <w:rPr>
          <w:rFonts w:ascii="Arial Narrow" w:hAnsi="Arial Narrow"/>
          <w:b/>
          <w:sz w:val="22"/>
          <w:szCs w:val="22"/>
          <w:shd w:val="clear" w:color="auto" w:fill="D9D9D9"/>
          <w:lang w:val="en-US"/>
        </w:rPr>
        <w:t>Nr. ocds-b3wdp1-MD-1744965673231/ 21408907 conform SIA RSAP M-Tender</w:t>
      </w:r>
      <w:r w:rsidR="003803D1" w:rsidRPr="00EF62CE">
        <w:rPr>
          <w:rFonts w:ascii="Arial Narrow" w:hAnsi="Arial Narrow"/>
          <w:b/>
          <w:sz w:val="22"/>
          <w:szCs w:val="22"/>
          <w:shd w:val="clear" w:color="auto" w:fill="D9D9D9"/>
          <w:lang w:val="en-US"/>
        </w:rPr>
        <w:t xml:space="preserve">  </w:t>
      </w:r>
    </w:p>
    <w:p w14:paraId="7ECDDD78" w14:textId="77777777" w:rsidR="003803D1" w:rsidRPr="00EF62CE" w:rsidRDefault="003803D1" w:rsidP="003803D1">
      <w:pPr>
        <w:numPr>
          <w:ilvl w:val="0"/>
          <w:numId w:val="23"/>
        </w:numPr>
        <w:shd w:val="clear" w:color="auto" w:fill="FFFFFF"/>
        <w:tabs>
          <w:tab w:val="left" w:pos="284"/>
          <w:tab w:val="right" w:pos="9531"/>
        </w:tabs>
        <w:ind w:left="284" w:hanging="284"/>
        <w:rPr>
          <w:rFonts w:ascii="Arial Narrow" w:hAnsi="Arial Narrow"/>
          <w:b/>
          <w:noProof w:val="0"/>
          <w:lang w:val="en-US" w:eastAsia="ru-RU"/>
        </w:rPr>
      </w:pPr>
      <w:proofErr w:type="spellStart"/>
      <w:r w:rsidRPr="00EF62CE">
        <w:rPr>
          <w:rFonts w:ascii="Arial Narrow" w:hAnsi="Arial Narrow"/>
          <w:b/>
          <w:noProof w:val="0"/>
          <w:lang w:val="en-US" w:eastAsia="ru-RU"/>
        </w:rPr>
        <w:t>Denumirea</w:t>
      </w:r>
      <w:proofErr w:type="spellEnd"/>
      <w:r w:rsidRPr="00EF62CE">
        <w:rPr>
          <w:rFonts w:ascii="Arial Narrow" w:hAnsi="Arial Narrow"/>
          <w:b/>
          <w:noProof w:val="0"/>
          <w:lang w:val="ro-MD" w:eastAsia="ru-RU"/>
        </w:rPr>
        <w:t xml:space="preserve"> </w:t>
      </w:r>
      <w:proofErr w:type="spellStart"/>
      <w:r w:rsidRPr="00EF62CE">
        <w:rPr>
          <w:rFonts w:ascii="Arial Narrow" w:hAnsi="Arial Narrow"/>
          <w:b/>
          <w:noProof w:val="0"/>
          <w:lang w:val="en-US" w:eastAsia="ru-RU"/>
        </w:rPr>
        <w:t>autorității</w:t>
      </w:r>
      <w:proofErr w:type="spellEnd"/>
      <w:r w:rsidRPr="00EF62CE">
        <w:rPr>
          <w:rFonts w:ascii="Arial Narrow" w:hAnsi="Arial Narrow"/>
          <w:b/>
          <w:noProof w:val="0"/>
          <w:lang w:val="ro-MD" w:eastAsia="ru-RU"/>
        </w:rPr>
        <w:t xml:space="preserve"> </w:t>
      </w:r>
      <w:proofErr w:type="spellStart"/>
      <w:r w:rsidRPr="00EF62CE">
        <w:rPr>
          <w:rFonts w:ascii="Arial Narrow" w:hAnsi="Arial Narrow"/>
          <w:b/>
          <w:noProof w:val="0"/>
          <w:lang w:val="en-US" w:eastAsia="ru-RU"/>
        </w:rPr>
        <w:t>contractante</w:t>
      </w:r>
      <w:proofErr w:type="spellEnd"/>
      <w:r w:rsidRPr="00EF62CE">
        <w:rPr>
          <w:rFonts w:ascii="Arial Narrow" w:hAnsi="Arial Narrow"/>
          <w:b/>
          <w:noProof w:val="0"/>
          <w:lang w:val="en-US" w:eastAsia="ru-RU"/>
        </w:rPr>
        <w:t xml:space="preserve">: </w:t>
      </w:r>
      <w:r w:rsidRPr="00EF62CE">
        <w:rPr>
          <w:rFonts w:ascii="Arial Narrow" w:hAnsi="Arial Narrow"/>
          <w:b/>
          <w:highlight w:val="lightGray"/>
          <w:shd w:val="clear" w:color="auto" w:fill="FFFF00"/>
        </w:rPr>
        <w:t>IMSP Institutul de Medicină Urgentă</w:t>
      </w:r>
    </w:p>
    <w:p w14:paraId="3AB65249" w14:textId="77777777" w:rsidR="003803D1" w:rsidRPr="00EF62CE" w:rsidRDefault="003803D1" w:rsidP="003803D1">
      <w:pPr>
        <w:numPr>
          <w:ilvl w:val="0"/>
          <w:numId w:val="23"/>
        </w:numPr>
        <w:shd w:val="clear" w:color="auto" w:fill="FFFFFF"/>
        <w:tabs>
          <w:tab w:val="left" w:pos="284"/>
          <w:tab w:val="right" w:pos="9531"/>
        </w:tabs>
        <w:ind w:left="284" w:hanging="284"/>
        <w:rPr>
          <w:rFonts w:ascii="Arial Narrow" w:hAnsi="Arial Narrow"/>
          <w:b/>
          <w:noProof w:val="0"/>
          <w:lang w:val="en-US" w:eastAsia="ru-RU"/>
        </w:rPr>
      </w:pPr>
      <w:r w:rsidRPr="00EF62CE">
        <w:rPr>
          <w:rFonts w:ascii="Arial Narrow" w:hAnsi="Arial Narrow"/>
          <w:b/>
          <w:noProof w:val="0"/>
          <w:lang w:val="en-US" w:eastAsia="ru-RU"/>
        </w:rPr>
        <w:t>IDNO</w:t>
      </w:r>
      <w:r w:rsidRPr="00EF62CE">
        <w:rPr>
          <w:rFonts w:ascii="Arial Narrow" w:hAnsi="Arial Narrow"/>
          <w:b/>
          <w:noProof w:val="0"/>
          <w:highlight w:val="lightGray"/>
          <w:lang w:val="en-US" w:eastAsia="ru-RU"/>
        </w:rPr>
        <w:t>:</w:t>
      </w:r>
      <w:r w:rsidRPr="00EF62CE">
        <w:rPr>
          <w:rFonts w:ascii="Arial Narrow" w:hAnsi="Arial Narrow"/>
          <w:b/>
          <w:highlight w:val="lightGray"/>
          <w:shd w:val="clear" w:color="auto" w:fill="FFFF00"/>
        </w:rPr>
        <w:t xml:space="preserve"> 1003600152606</w:t>
      </w:r>
    </w:p>
    <w:p w14:paraId="7F7F8C1D" w14:textId="77777777" w:rsidR="003803D1" w:rsidRPr="00EF62CE" w:rsidRDefault="003803D1" w:rsidP="003803D1">
      <w:pPr>
        <w:numPr>
          <w:ilvl w:val="0"/>
          <w:numId w:val="23"/>
        </w:numPr>
        <w:tabs>
          <w:tab w:val="left" w:pos="284"/>
          <w:tab w:val="right" w:pos="9531"/>
        </w:tabs>
        <w:ind w:left="284" w:hanging="284"/>
        <w:rPr>
          <w:rFonts w:ascii="Arial Narrow" w:hAnsi="Arial Narrow"/>
          <w:b/>
          <w:noProof w:val="0"/>
          <w:highlight w:val="darkGray"/>
          <w:lang w:val="en-US" w:eastAsia="ru-RU"/>
        </w:rPr>
      </w:pPr>
      <w:proofErr w:type="spellStart"/>
      <w:r w:rsidRPr="00EF62CE">
        <w:rPr>
          <w:rFonts w:ascii="Arial Narrow" w:hAnsi="Arial Narrow"/>
          <w:noProof w:val="0"/>
          <w:lang w:val="en-US" w:eastAsia="ru-RU"/>
        </w:rPr>
        <w:t>Adresa</w:t>
      </w:r>
      <w:proofErr w:type="spellEnd"/>
      <w:r w:rsidRPr="00EF62CE">
        <w:rPr>
          <w:rFonts w:ascii="Arial Narrow" w:hAnsi="Arial Narrow"/>
          <w:noProof w:val="0"/>
          <w:highlight w:val="lightGray"/>
          <w:lang w:val="en-US" w:eastAsia="ru-RU"/>
        </w:rPr>
        <w:t>:</w:t>
      </w:r>
      <w:r w:rsidRPr="00EF62CE">
        <w:rPr>
          <w:rFonts w:ascii="Arial Narrow" w:hAnsi="Arial Narrow"/>
          <w:b/>
          <w:highlight w:val="lightGray"/>
          <w:shd w:val="clear" w:color="auto" w:fill="FFFF00"/>
        </w:rPr>
        <w:t xml:space="preserve"> mun. Chișinău, str. Toma Ciorbă 1</w:t>
      </w:r>
    </w:p>
    <w:p w14:paraId="5B2F2D51" w14:textId="77777777" w:rsidR="003803D1" w:rsidRPr="00EF62CE" w:rsidRDefault="003803D1" w:rsidP="003803D1">
      <w:pPr>
        <w:numPr>
          <w:ilvl w:val="0"/>
          <w:numId w:val="23"/>
        </w:numPr>
        <w:shd w:val="clear" w:color="auto" w:fill="FFFFFF"/>
        <w:tabs>
          <w:tab w:val="left" w:pos="284"/>
          <w:tab w:val="right" w:pos="9531"/>
        </w:tabs>
        <w:ind w:left="284" w:hanging="284"/>
        <w:rPr>
          <w:rFonts w:ascii="Arial Narrow" w:hAnsi="Arial Narrow"/>
          <w:b/>
          <w:noProof w:val="0"/>
          <w:highlight w:val="lightGray"/>
          <w:lang w:val="en-US" w:eastAsia="ru-RU"/>
        </w:rPr>
      </w:pPr>
      <w:proofErr w:type="spellStart"/>
      <w:r w:rsidRPr="00EF62CE">
        <w:rPr>
          <w:rFonts w:ascii="Arial Narrow" w:hAnsi="Arial Narrow"/>
          <w:noProof w:val="0"/>
          <w:lang w:val="en-US" w:eastAsia="ru-RU"/>
        </w:rPr>
        <w:t>Numărul</w:t>
      </w:r>
      <w:proofErr w:type="spellEnd"/>
      <w:r w:rsidRPr="00EF62CE">
        <w:rPr>
          <w:rFonts w:ascii="Arial Narrow" w:hAnsi="Arial Narrow"/>
          <w:noProof w:val="0"/>
          <w:lang w:val="ro-MD" w:eastAsia="ru-RU"/>
        </w:rPr>
        <w:t xml:space="preserve"> </w:t>
      </w:r>
      <w:r w:rsidRPr="00EF62CE">
        <w:rPr>
          <w:rFonts w:ascii="Arial Narrow" w:hAnsi="Arial Narrow"/>
          <w:noProof w:val="0"/>
          <w:lang w:val="en-US" w:eastAsia="ru-RU"/>
        </w:rPr>
        <w:t>de</w:t>
      </w:r>
      <w:r w:rsidRPr="00EF62CE">
        <w:rPr>
          <w:rFonts w:ascii="Arial Narrow" w:hAnsi="Arial Narrow"/>
          <w:noProof w:val="0"/>
          <w:lang w:val="ro-MD" w:eastAsia="ru-RU"/>
        </w:rPr>
        <w:t xml:space="preserve"> </w:t>
      </w:r>
      <w:proofErr w:type="spellStart"/>
      <w:r w:rsidRPr="00EF62CE">
        <w:rPr>
          <w:rFonts w:ascii="Arial Narrow" w:hAnsi="Arial Narrow"/>
          <w:noProof w:val="0"/>
          <w:lang w:val="en-US" w:eastAsia="ru-RU"/>
        </w:rPr>
        <w:t>telefon</w:t>
      </w:r>
      <w:proofErr w:type="spellEnd"/>
      <w:r w:rsidRPr="00EF62CE">
        <w:rPr>
          <w:rFonts w:ascii="Arial Narrow" w:hAnsi="Arial Narrow"/>
          <w:noProof w:val="0"/>
          <w:lang w:val="en-US" w:eastAsia="ru-RU"/>
        </w:rPr>
        <w:t>/fax:</w:t>
      </w:r>
      <w:r w:rsidRPr="00EF62CE">
        <w:rPr>
          <w:rFonts w:ascii="Arial Narrow" w:hAnsi="Arial Narrow"/>
          <w:b/>
          <w:noProof w:val="0"/>
          <w:lang w:val="en-US" w:eastAsia="ru-RU"/>
        </w:rPr>
        <w:t xml:space="preserve"> </w:t>
      </w:r>
      <w:r w:rsidRPr="00EF62CE">
        <w:rPr>
          <w:rFonts w:ascii="Arial Narrow" w:hAnsi="Arial Narrow"/>
          <w:b/>
          <w:lang w:val="en-US"/>
        </w:rPr>
        <w:t>(</w:t>
      </w:r>
      <w:r w:rsidRPr="00EF62CE">
        <w:rPr>
          <w:rFonts w:ascii="Arial Narrow" w:hAnsi="Arial Narrow"/>
          <w:b/>
          <w:highlight w:val="lightGray"/>
          <w:shd w:val="clear" w:color="auto" w:fill="FFFF00"/>
          <w:lang w:val="en-US"/>
        </w:rPr>
        <w:t>022) 250-809,  Moisenco Cristina- Serviciu achiziții publice.</w:t>
      </w:r>
    </w:p>
    <w:p w14:paraId="3BEA7523" w14:textId="77777777" w:rsidR="003803D1" w:rsidRPr="00EF62CE" w:rsidRDefault="003803D1" w:rsidP="003803D1">
      <w:pPr>
        <w:numPr>
          <w:ilvl w:val="0"/>
          <w:numId w:val="23"/>
        </w:numPr>
        <w:shd w:val="clear" w:color="auto" w:fill="FFFFFF"/>
        <w:tabs>
          <w:tab w:val="left" w:pos="284"/>
          <w:tab w:val="right" w:pos="9531"/>
        </w:tabs>
        <w:ind w:left="644" w:hanging="644"/>
        <w:rPr>
          <w:rFonts w:ascii="Arial Narrow" w:hAnsi="Arial Narrow"/>
          <w:b/>
          <w:noProof w:val="0"/>
          <w:highlight w:val="lightGray"/>
          <w:lang w:val="en-US" w:eastAsia="ru-RU"/>
        </w:rPr>
      </w:pPr>
      <w:proofErr w:type="spellStart"/>
      <w:r w:rsidRPr="00EF62CE">
        <w:rPr>
          <w:rFonts w:ascii="Arial Narrow" w:hAnsi="Arial Narrow"/>
          <w:noProof w:val="0"/>
          <w:lang w:val="en-US" w:eastAsia="ru-RU"/>
        </w:rPr>
        <w:t>Adresa</w:t>
      </w:r>
      <w:proofErr w:type="spellEnd"/>
      <w:r w:rsidRPr="00EF62CE">
        <w:rPr>
          <w:rFonts w:ascii="Arial Narrow" w:hAnsi="Arial Narrow"/>
          <w:noProof w:val="0"/>
          <w:lang w:val="en-US" w:eastAsia="ru-RU"/>
        </w:rPr>
        <w:t xml:space="preserve"> de e-mail </w:t>
      </w:r>
      <w:proofErr w:type="spellStart"/>
      <w:r w:rsidRPr="00EF62CE">
        <w:rPr>
          <w:rFonts w:ascii="Arial Narrow" w:hAnsi="Arial Narrow"/>
          <w:noProof w:val="0"/>
          <w:lang w:val="en-US" w:eastAsia="ru-RU"/>
        </w:rPr>
        <w:t>și</w:t>
      </w:r>
      <w:proofErr w:type="spellEnd"/>
      <w:r w:rsidRPr="00EF62CE">
        <w:rPr>
          <w:rFonts w:ascii="Arial Narrow" w:hAnsi="Arial Narrow"/>
          <w:noProof w:val="0"/>
          <w:lang w:val="en-US" w:eastAsia="ru-RU"/>
        </w:rPr>
        <w:t xml:space="preserve"> </w:t>
      </w:r>
      <w:proofErr w:type="spellStart"/>
      <w:r w:rsidRPr="00EF62CE">
        <w:rPr>
          <w:rFonts w:ascii="Arial Narrow" w:hAnsi="Arial Narrow"/>
          <w:noProof w:val="0"/>
          <w:lang w:val="en-US" w:eastAsia="ru-RU"/>
        </w:rPr>
        <w:t>pagina</w:t>
      </w:r>
      <w:proofErr w:type="spellEnd"/>
      <w:r w:rsidRPr="00EF62CE">
        <w:rPr>
          <w:rFonts w:ascii="Arial Narrow" w:hAnsi="Arial Narrow"/>
          <w:noProof w:val="0"/>
          <w:lang w:val="en-US" w:eastAsia="ru-RU"/>
        </w:rPr>
        <w:t xml:space="preserve"> web </w:t>
      </w:r>
      <w:proofErr w:type="spellStart"/>
      <w:r w:rsidRPr="00EF62CE">
        <w:rPr>
          <w:rFonts w:ascii="Arial Narrow" w:hAnsi="Arial Narrow"/>
          <w:noProof w:val="0"/>
          <w:lang w:val="en-US" w:eastAsia="ru-RU"/>
        </w:rPr>
        <w:t>oficială</w:t>
      </w:r>
      <w:proofErr w:type="spellEnd"/>
      <w:r w:rsidRPr="00EF62CE">
        <w:rPr>
          <w:rFonts w:ascii="Arial Narrow" w:hAnsi="Arial Narrow"/>
          <w:noProof w:val="0"/>
          <w:lang w:val="en-US" w:eastAsia="ru-RU"/>
        </w:rPr>
        <w:t xml:space="preserve"> ale </w:t>
      </w:r>
      <w:r w:rsidRPr="00EF62CE">
        <w:rPr>
          <w:rFonts w:ascii="Arial Narrow" w:hAnsi="Arial Narrow"/>
          <w:noProof w:val="0"/>
          <w:lang w:val="it-IT" w:eastAsia="ru-RU"/>
        </w:rPr>
        <w:t>autorității contractante</w:t>
      </w:r>
      <w:r w:rsidRPr="00EF62CE">
        <w:rPr>
          <w:rFonts w:ascii="Arial Narrow" w:hAnsi="Arial Narrow"/>
          <w:b/>
          <w:noProof w:val="0"/>
          <w:lang w:val="it-IT" w:eastAsia="ru-RU"/>
        </w:rPr>
        <w:t xml:space="preserve">: </w:t>
      </w:r>
      <w:r w:rsidRPr="00EF62CE">
        <w:rPr>
          <w:rFonts w:ascii="Arial Narrow" w:hAnsi="Arial Narrow"/>
          <w:b/>
          <w:noProof w:val="0"/>
          <w:highlight w:val="lightGray"/>
          <w:lang w:val="it-IT" w:eastAsia="ru-RU"/>
        </w:rPr>
        <w:t>achizitii@urgenta.md</w:t>
      </w:r>
      <w:r w:rsidRPr="00EF62CE">
        <w:rPr>
          <w:rFonts w:ascii="Arial Narrow" w:hAnsi="Arial Narrow"/>
          <w:b/>
          <w:noProof w:val="0"/>
          <w:highlight w:val="lightGray"/>
          <w:lang w:val="en-US" w:eastAsia="ru-RU"/>
        </w:rPr>
        <w:t xml:space="preserve">   http://www.urgenta.md,</w:t>
      </w:r>
    </w:p>
    <w:p w14:paraId="2C9C8B18" w14:textId="77777777" w:rsidR="003803D1" w:rsidRPr="00EF62CE" w:rsidRDefault="003803D1" w:rsidP="003803D1">
      <w:pPr>
        <w:numPr>
          <w:ilvl w:val="0"/>
          <w:numId w:val="23"/>
        </w:numPr>
        <w:shd w:val="clear" w:color="auto" w:fill="FFFFFF"/>
        <w:tabs>
          <w:tab w:val="left" w:pos="284"/>
          <w:tab w:val="right" w:pos="9531"/>
        </w:tabs>
        <w:ind w:left="288" w:hanging="288"/>
        <w:jc w:val="both"/>
        <w:rPr>
          <w:rFonts w:ascii="Arial Narrow" w:hAnsi="Arial Narrow"/>
          <w:b/>
          <w:noProof w:val="0"/>
          <w:lang w:val="it-IT" w:eastAsia="ru-RU"/>
        </w:rPr>
      </w:pPr>
      <w:r w:rsidRPr="00EF62CE">
        <w:rPr>
          <w:rFonts w:ascii="Arial Narrow" w:hAnsi="Arial Narrow"/>
          <w:noProof w:val="0"/>
          <w:lang w:val="it-IT" w:eastAsia="ru-RU"/>
        </w:rPr>
        <w:t>Adresa de e-mail sau pagina web oficială de la care se va putea obține accesul la documentația de atribuire:</w:t>
      </w:r>
      <w:r w:rsidRPr="00EF62CE">
        <w:rPr>
          <w:rFonts w:ascii="Arial Narrow" w:hAnsi="Arial Narrow"/>
          <w:b/>
          <w:noProof w:val="0"/>
          <w:lang w:val="it-IT" w:eastAsia="ru-RU"/>
        </w:rPr>
        <w:t xml:space="preserve"> </w:t>
      </w:r>
      <w:r w:rsidRPr="00EF62CE">
        <w:rPr>
          <w:rFonts w:ascii="Arial Narrow" w:hAnsi="Arial Narrow"/>
          <w:b/>
          <w:i/>
          <w:noProof w:val="0"/>
          <w:lang w:val="it-IT" w:eastAsia="ru-RU"/>
        </w:rPr>
        <w:t>documentația de atribuire este anexată în cadrul procedurii în SIA RSAP.</w:t>
      </w:r>
    </w:p>
    <w:p w14:paraId="0C90E739" w14:textId="77777777" w:rsidR="003803D1" w:rsidRPr="00EF62CE" w:rsidRDefault="003803D1" w:rsidP="003803D1">
      <w:pPr>
        <w:numPr>
          <w:ilvl w:val="0"/>
          <w:numId w:val="23"/>
        </w:numPr>
        <w:shd w:val="clear" w:color="auto" w:fill="FFFFFF"/>
        <w:tabs>
          <w:tab w:val="left" w:pos="284"/>
          <w:tab w:val="right" w:pos="9531"/>
        </w:tabs>
        <w:ind w:left="288" w:hanging="288"/>
        <w:rPr>
          <w:rFonts w:ascii="Arial Narrow" w:hAnsi="Arial Narrow"/>
          <w:b/>
          <w:noProof w:val="0"/>
          <w:highlight w:val="lightGray"/>
          <w:lang w:val="it-IT" w:eastAsia="ru-RU"/>
        </w:rPr>
      </w:pPr>
      <w:r w:rsidRPr="00EF62CE">
        <w:rPr>
          <w:rFonts w:ascii="Arial Narrow" w:hAnsi="Arial Narrow"/>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EF62CE">
        <w:rPr>
          <w:rFonts w:ascii="Arial Narrow" w:hAnsi="Arial Narrow"/>
          <w:b/>
          <w:noProof w:val="0"/>
          <w:lang w:val="it-IT" w:eastAsia="ru-RU"/>
        </w:rPr>
        <w:t xml:space="preserve"> </w:t>
      </w:r>
      <w:r w:rsidRPr="00EF62CE">
        <w:rPr>
          <w:rFonts w:ascii="Arial Narrow" w:hAnsi="Arial Narrow"/>
          <w:b/>
          <w:highlight w:val="lightGray"/>
          <w:lang w:val="en-US"/>
        </w:rPr>
        <w:t>Nu e cazul.</w:t>
      </w:r>
    </w:p>
    <w:p w14:paraId="2E031E78" w14:textId="77777777" w:rsidR="003803D1" w:rsidRPr="00EF62CE" w:rsidRDefault="003803D1" w:rsidP="003803D1">
      <w:pPr>
        <w:numPr>
          <w:ilvl w:val="0"/>
          <w:numId w:val="23"/>
        </w:numPr>
        <w:shd w:val="clear" w:color="auto" w:fill="FFFFFF"/>
        <w:tabs>
          <w:tab w:val="left" w:pos="284"/>
          <w:tab w:val="right" w:pos="426"/>
        </w:tabs>
        <w:ind w:left="284" w:hanging="284"/>
        <w:jc w:val="both"/>
        <w:rPr>
          <w:rFonts w:ascii="Arial Narrow" w:hAnsi="Arial Narrow"/>
          <w:noProof w:val="0"/>
          <w:lang w:val="it-IT" w:eastAsia="ru-RU"/>
        </w:rPr>
      </w:pPr>
      <w:r w:rsidRPr="00EF62CE">
        <w:rPr>
          <w:rFonts w:ascii="Arial Narrow" w:hAnsi="Arial Narrow"/>
          <w:noProof w:val="0"/>
          <w:lang w:val="it-IT" w:eastAsia="ru-RU"/>
        </w:rPr>
        <w:t>Cumpărătorul invită operatorii economici interesați, care îi pot satisface necesitățile, să participe la procedura de achiziție privind livrarea/prestarea următoarelor bunuri/servicii:</w:t>
      </w:r>
    </w:p>
    <w:tbl>
      <w:tblPr>
        <w:tblW w:w="9595" w:type="dxa"/>
        <w:tblInd w:w="108" w:type="dxa"/>
        <w:shd w:val="clear" w:color="auto" w:fill="FFFFFF"/>
        <w:tblLayout w:type="fixed"/>
        <w:tblLook w:val="04A0" w:firstRow="1" w:lastRow="0" w:firstColumn="1" w:lastColumn="0" w:noHBand="0" w:noVBand="1"/>
      </w:tblPr>
      <w:tblGrid>
        <w:gridCol w:w="537"/>
        <w:gridCol w:w="768"/>
        <w:gridCol w:w="3260"/>
        <w:gridCol w:w="708"/>
        <w:gridCol w:w="781"/>
        <w:gridCol w:w="2197"/>
        <w:gridCol w:w="1322"/>
        <w:gridCol w:w="22"/>
      </w:tblGrid>
      <w:tr w:rsidR="003803D1" w:rsidRPr="00EF62CE" w14:paraId="2DAAF254" w14:textId="77777777" w:rsidTr="00571CD3">
        <w:trPr>
          <w:gridAfter w:val="1"/>
          <w:wAfter w:w="22" w:type="dxa"/>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B4B43D" w14:textId="77777777" w:rsidR="003803D1" w:rsidRPr="00EF62CE" w:rsidRDefault="003803D1" w:rsidP="00E84D91">
            <w:pPr>
              <w:shd w:val="clear" w:color="auto" w:fill="FFFFFF"/>
              <w:spacing w:before="120"/>
              <w:jc w:val="center"/>
              <w:rPr>
                <w:rFonts w:ascii="Arial Narrow" w:hAnsi="Arial Narrow"/>
                <w:b/>
                <w:noProof w:val="0"/>
                <w:sz w:val="20"/>
                <w:szCs w:val="20"/>
              </w:rPr>
            </w:pPr>
            <w:r w:rsidRPr="00EF62CE">
              <w:rPr>
                <w:rFonts w:ascii="Arial Narrow" w:hAnsi="Arial Narrow"/>
                <w:b/>
              </w:rPr>
              <w:t>Nr. d/o</w:t>
            </w: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736F69" w14:textId="77777777" w:rsidR="003803D1" w:rsidRPr="00EF62CE" w:rsidRDefault="003803D1" w:rsidP="00E84D91">
            <w:pPr>
              <w:shd w:val="clear" w:color="auto" w:fill="FFFFFF"/>
              <w:spacing w:before="120"/>
              <w:jc w:val="center"/>
              <w:rPr>
                <w:rFonts w:ascii="Arial Narrow" w:hAnsi="Arial Narrow"/>
                <w:b/>
              </w:rPr>
            </w:pPr>
            <w:r w:rsidRPr="00EF62CE">
              <w:rPr>
                <w:rFonts w:ascii="Arial Narrow" w:hAnsi="Arial Narrow"/>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85F487" w14:textId="77777777" w:rsidR="003803D1" w:rsidRPr="00EF62CE" w:rsidRDefault="003803D1" w:rsidP="00E84D91">
            <w:pPr>
              <w:shd w:val="clear" w:color="auto" w:fill="FFFFFF"/>
              <w:spacing w:before="120"/>
              <w:jc w:val="center"/>
              <w:rPr>
                <w:rFonts w:ascii="Arial Narrow" w:hAnsi="Arial Narrow"/>
                <w:b/>
              </w:rPr>
            </w:pPr>
            <w:r w:rsidRPr="00EF62CE">
              <w:rPr>
                <w:rFonts w:ascii="Arial Narrow" w:hAnsi="Arial Narrow"/>
                <w:b/>
              </w:rPr>
              <w:t>Denumirea serviciilor solicitate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02894D" w14:textId="77777777" w:rsidR="003803D1" w:rsidRPr="00EF62CE" w:rsidRDefault="003803D1" w:rsidP="00E84D91">
            <w:pPr>
              <w:shd w:val="clear" w:color="auto" w:fill="FFFFFF"/>
              <w:spacing w:before="120"/>
              <w:jc w:val="center"/>
              <w:rPr>
                <w:rFonts w:ascii="Arial Narrow" w:hAnsi="Arial Narrow"/>
                <w:b/>
              </w:rPr>
            </w:pPr>
            <w:r w:rsidRPr="00EF62CE">
              <w:rPr>
                <w:rFonts w:ascii="Arial Narrow" w:hAnsi="Arial Narrow"/>
                <w:b/>
              </w:rPr>
              <w:t>u/m</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5A39E6" w14:textId="77777777" w:rsidR="003803D1" w:rsidRPr="00EF62CE" w:rsidRDefault="003803D1" w:rsidP="00E84D91">
            <w:pPr>
              <w:shd w:val="clear" w:color="auto" w:fill="FFFFFF"/>
              <w:spacing w:before="120"/>
              <w:jc w:val="center"/>
              <w:rPr>
                <w:rFonts w:ascii="Arial Narrow" w:hAnsi="Arial Narrow"/>
                <w:b/>
              </w:rPr>
            </w:pPr>
            <w:r w:rsidRPr="00EF62CE">
              <w:rPr>
                <w:rFonts w:ascii="Arial Narrow" w:hAnsi="Arial Narrow"/>
                <w:b/>
              </w:rPr>
              <w:t>Cantitatea</w:t>
            </w:r>
          </w:p>
        </w:tc>
        <w:tc>
          <w:tcPr>
            <w:tcW w:w="21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6BFEC0" w14:textId="77777777" w:rsidR="003803D1" w:rsidRPr="00EF62CE" w:rsidRDefault="003803D1" w:rsidP="00E84D91">
            <w:pPr>
              <w:shd w:val="clear" w:color="auto" w:fill="FFFFFF"/>
              <w:spacing w:before="120"/>
              <w:jc w:val="center"/>
              <w:rPr>
                <w:rFonts w:ascii="Arial Narrow" w:hAnsi="Arial Narrow"/>
                <w:b/>
              </w:rPr>
            </w:pPr>
            <w:r w:rsidRPr="00EF62CE">
              <w:rPr>
                <w:rFonts w:ascii="Arial Narrow" w:hAnsi="Arial Narrow"/>
                <w:b/>
              </w:rPr>
              <w:t>Specificarea tehnică deplină solicitată, Standarde de referință</w:t>
            </w:r>
          </w:p>
        </w:tc>
        <w:tc>
          <w:tcPr>
            <w:tcW w:w="13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18EF8E" w14:textId="77777777" w:rsidR="003803D1" w:rsidRPr="00EF62CE" w:rsidRDefault="003803D1" w:rsidP="00E84D91">
            <w:pPr>
              <w:shd w:val="clear" w:color="auto" w:fill="FFFFFF"/>
              <w:spacing w:before="120"/>
              <w:jc w:val="center"/>
              <w:rPr>
                <w:rFonts w:ascii="Arial Narrow" w:hAnsi="Arial Narrow"/>
                <w:b/>
              </w:rPr>
            </w:pPr>
            <w:r w:rsidRPr="00EF62CE">
              <w:rPr>
                <w:rFonts w:ascii="Arial Narrow" w:hAnsi="Arial Narrow"/>
                <w:b/>
              </w:rPr>
              <w:t>Valoarea estimată, fără TVA</w:t>
            </w:r>
          </w:p>
        </w:tc>
      </w:tr>
      <w:tr w:rsidR="003803D1" w:rsidRPr="00EF62CE" w14:paraId="59190CBA" w14:textId="77777777" w:rsidTr="00571CD3">
        <w:trPr>
          <w:gridAfter w:val="1"/>
          <w:wAfter w:w="22"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121F4EE5" w14:textId="77777777" w:rsidR="003803D1" w:rsidRPr="00EF62CE" w:rsidRDefault="003803D1" w:rsidP="00E84D91">
            <w:pPr>
              <w:shd w:val="clear" w:color="auto" w:fill="FFFFFF"/>
              <w:spacing w:before="120"/>
              <w:jc w:val="center"/>
              <w:rPr>
                <w:rFonts w:ascii="Arial Narrow" w:hAnsi="Arial Narrow"/>
              </w:rPr>
            </w:pPr>
          </w:p>
        </w:tc>
        <w:tc>
          <w:tcPr>
            <w:tcW w:w="768" w:type="dxa"/>
            <w:tcBorders>
              <w:top w:val="single" w:sz="4" w:space="0" w:color="auto"/>
              <w:left w:val="single" w:sz="4" w:space="0" w:color="auto"/>
              <w:bottom w:val="single" w:sz="4" w:space="0" w:color="auto"/>
              <w:right w:val="single" w:sz="4" w:space="0" w:color="auto"/>
            </w:tcBorders>
            <w:shd w:val="clear" w:color="auto" w:fill="FFFFFF"/>
            <w:vAlign w:val="center"/>
          </w:tcPr>
          <w:p w14:paraId="56225A84" w14:textId="77777777" w:rsidR="003803D1" w:rsidRPr="00EF62CE" w:rsidRDefault="003803D1" w:rsidP="00E84D91">
            <w:pPr>
              <w:shd w:val="clear" w:color="auto" w:fill="FFFFFF"/>
              <w:spacing w:before="120"/>
              <w:jc w:val="center"/>
              <w:rPr>
                <w:rFonts w:ascii="Arial Narrow" w:hAnsi="Arial Narrow"/>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F7640C" w14:textId="77777777" w:rsidR="003803D1" w:rsidRPr="00EF62CE" w:rsidRDefault="003803D1" w:rsidP="00E84D91">
            <w:pPr>
              <w:shd w:val="clear" w:color="auto" w:fill="FFFFFF"/>
              <w:spacing w:before="120"/>
              <w:jc w:val="center"/>
              <w:rPr>
                <w:rFonts w:ascii="Arial Narrow" w:hAnsi="Arial Narrow"/>
              </w:rPr>
            </w:pPr>
            <w:r w:rsidRPr="00EF62CE">
              <w:rPr>
                <w:rFonts w:ascii="Arial Narrow" w:hAnsi="Arial Narrow"/>
                <w:b/>
              </w:rPr>
              <w:t>Lotul 1</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73C6285A" w14:textId="77777777" w:rsidR="003803D1" w:rsidRPr="00EF62CE" w:rsidRDefault="003803D1" w:rsidP="00E84D91">
            <w:pPr>
              <w:shd w:val="clear" w:color="auto" w:fill="FFFFFF"/>
              <w:spacing w:before="120"/>
              <w:jc w:val="center"/>
              <w:rPr>
                <w:rFonts w:ascii="Arial Narrow" w:hAnsi="Arial Narrow"/>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406F89D" w14:textId="77777777" w:rsidR="003803D1" w:rsidRPr="00EF62CE" w:rsidRDefault="003803D1" w:rsidP="00E84D91">
            <w:pPr>
              <w:shd w:val="clear" w:color="auto" w:fill="FFFFFF"/>
              <w:spacing w:before="120"/>
              <w:jc w:val="center"/>
              <w:rPr>
                <w:rFonts w:ascii="Arial Narrow" w:hAnsi="Arial Narrow"/>
              </w:rPr>
            </w:pPr>
          </w:p>
        </w:tc>
        <w:tc>
          <w:tcPr>
            <w:tcW w:w="2197" w:type="dxa"/>
            <w:tcBorders>
              <w:top w:val="single" w:sz="4" w:space="0" w:color="auto"/>
              <w:left w:val="single" w:sz="4" w:space="0" w:color="auto"/>
              <w:bottom w:val="single" w:sz="4" w:space="0" w:color="auto"/>
              <w:right w:val="single" w:sz="4" w:space="0" w:color="auto"/>
            </w:tcBorders>
            <w:shd w:val="clear" w:color="auto" w:fill="FFFFFF"/>
            <w:vAlign w:val="center"/>
          </w:tcPr>
          <w:p w14:paraId="6A7C5282" w14:textId="77777777" w:rsidR="003803D1" w:rsidRPr="00EF62CE" w:rsidRDefault="003803D1" w:rsidP="00E84D91">
            <w:pPr>
              <w:shd w:val="clear" w:color="auto" w:fill="FFFFFF"/>
              <w:spacing w:before="120"/>
              <w:jc w:val="center"/>
              <w:rPr>
                <w:rFonts w:ascii="Arial Narrow" w:hAnsi="Arial Narrow"/>
              </w:rPr>
            </w:pPr>
          </w:p>
        </w:tc>
        <w:tc>
          <w:tcPr>
            <w:tcW w:w="1322" w:type="dxa"/>
            <w:tcBorders>
              <w:top w:val="single" w:sz="4" w:space="0" w:color="auto"/>
              <w:left w:val="single" w:sz="4" w:space="0" w:color="auto"/>
              <w:bottom w:val="single" w:sz="4" w:space="0" w:color="auto"/>
              <w:right w:val="single" w:sz="4" w:space="0" w:color="auto"/>
            </w:tcBorders>
            <w:shd w:val="clear" w:color="auto" w:fill="FFFFFF"/>
          </w:tcPr>
          <w:p w14:paraId="3E763D43" w14:textId="77777777" w:rsidR="003803D1" w:rsidRPr="00EF62CE" w:rsidRDefault="003803D1" w:rsidP="00E84D91">
            <w:pPr>
              <w:shd w:val="clear" w:color="auto" w:fill="FFFFFF"/>
              <w:spacing w:before="120"/>
              <w:jc w:val="center"/>
              <w:rPr>
                <w:rFonts w:ascii="Arial Narrow" w:hAnsi="Arial Narrow"/>
              </w:rPr>
            </w:pPr>
          </w:p>
        </w:tc>
      </w:tr>
      <w:tr w:rsidR="003803D1" w:rsidRPr="00EF62CE" w14:paraId="3BFD2A4E" w14:textId="77777777" w:rsidTr="00571CD3">
        <w:trPr>
          <w:gridAfter w:val="1"/>
          <w:wAfter w:w="22" w:type="dxa"/>
          <w:cantSplit/>
          <w:trHeight w:val="179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0A3029" w14:textId="77777777" w:rsidR="003803D1" w:rsidRPr="00EF62CE" w:rsidRDefault="003803D1" w:rsidP="00E84D91">
            <w:pPr>
              <w:shd w:val="clear" w:color="auto" w:fill="FFFFFF"/>
              <w:spacing w:before="120"/>
              <w:jc w:val="center"/>
              <w:rPr>
                <w:rFonts w:ascii="Arial Narrow" w:hAnsi="Arial Narrow"/>
              </w:rPr>
            </w:pPr>
            <w:r w:rsidRPr="00EF62CE">
              <w:rPr>
                <w:rFonts w:ascii="Arial Narrow" w:hAnsi="Arial Narrow"/>
              </w:rPr>
              <w:t>1.</w:t>
            </w:r>
          </w:p>
        </w:tc>
        <w:tc>
          <w:tcPr>
            <w:tcW w:w="76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EE660A5" w14:textId="77777777" w:rsidR="003803D1" w:rsidRPr="00EF62CE" w:rsidRDefault="003803D1" w:rsidP="00E84D91">
            <w:pPr>
              <w:shd w:val="clear" w:color="auto" w:fill="FFFFFF"/>
              <w:spacing w:before="120"/>
              <w:ind w:left="113" w:right="113"/>
              <w:jc w:val="center"/>
              <w:rPr>
                <w:rFonts w:ascii="Arial Narrow" w:hAnsi="Arial Narrow"/>
              </w:rPr>
            </w:pPr>
            <w:r w:rsidRPr="00EF62CE">
              <w:rPr>
                <w:rFonts w:ascii="Arial Narrow" w:hAnsi="Arial Narrow"/>
              </w:rPr>
              <w:t>45231221-0</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17168C49" w14:textId="77777777" w:rsidR="003803D1" w:rsidRPr="00EF62CE" w:rsidRDefault="003803D1" w:rsidP="00E84D91">
            <w:pPr>
              <w:ind w:left="-57" w:right="-57"/>
              <w:rPr>
                <w:rFonts w:ascii="Arial Narrow" w:hAnsi="Arial Narrow"/>
                <w:lang w:val="ro-MD"/>
              </w:rPr>
            </w:pPr>
            <w:r w:rsidRPr="00EF62CE">
              <w:rPr>
                <w:rFonts w:ascii="Arial Narrow" w:hAnsi="Arial Narrow"/>
                <w:b/>
                <w:lang w:val="en-US"/>
              </w:rPr>
              <w:t>Lucrări de extindere rețea de gaze medicale în secția Terapie Intensivă nr.2</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108730" w14:textId="77777777" w:rsidR="003803D1" w:rsidRPr="00EF62CE" w:rsidRDefault="003803D1" w:rsidP="00E84D91">
            <w:pPr>
              <w:shd w:val="clear" w:color="auto" w:fill="FFFFFF"/>
              <w:spacing w:before="120"/>
              <w:jc w:val="center"/>
              <w:rPr>
                <w:rFonts w:ascii="Arial Narrow" w:hAnsi="Arial Narrow"/>
              </w:rPr>
            </w:pPr>
            <w:r w:rsidRPr="00EF62CE">
              <w:rPr>
                <w:rFonts w:ascii="Arial Narrow" w:hAnsi="Arial Narrow"/>
              </w:rPr>
              <w:t>lot</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1F1EE5" w14:textId="77777777" w:rsidR="003803D1" w:rsidRPr="00EF62CE" w:rsidRDefault="003803D1" w:rsidP="00E84D91">
            <w:pPr>
              <w:ind w:left="-57" w:right="-57"/>
              <w:jc w:val="center"/>
              <w:rPr>
                <w:rFonts w:ascii="Arial Narrow" w:hAnsi="Arial Narrow"/>
              </w:rPr>
            </w:pPr>
            <w:r w:rsidRPr="00EF62CE">
              <w:rPr>
                <w:rFonts w:ascii="Arial Narrow" w:hAnsi="Arial Narrow"/>
              </w:rPr>
              <w:t>1</w:t>
            </w:r>
          </w:p>
        </w:tc>
        <w:tc>
          <w:tcPr>
            <w:tcW w:w="21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10498" w14:textId="77777777" w:rsidR="003803D1" w:rsidRPr="00EF62CE" w:rsidRDefault="003803D1" w:rsidP="00E84D91">
            <w:pPr>
              <w:shd w:val="clear" w:color="auto" w:fill="FFFFFF"/>
              <w:spacing w:before="120"/>
              <w:jc w:val="center"/>
              <w:rPr>
                <w:rFonts w:ascii="Arial Narrow" w:hAnsi="Arial Narrow"/>
              </w:rPr>
            </w:pPr>
            <w:r w:rsidRPr="00EF62CE">
              <w:rPr>
                <w:rFonts w:ascii="Arial Narrow" w:hAnsi="Arial Narrow"/>
              </w:rPr>
              <w:t>Conform caietului de sarcini anexat</w:t>
            </w:r>
          </w:p>
        </w:tc>
        <w:tc>
          <w:tcPr>
            <w:tcW w:w="1322" w:type="dxa"/>
            <w:tcBorders>
              <w:top w:val="single" w:sz="4" w:space="0" w:color="auto"/>
              <w:left w:val="single" w:sz="4" w:space="0" w:color="auto"/>
              <w:bottom w:val="single" w:sz="4" w:space="0" w:color="auto"/>
              <w:right w:val="single" w:sz="4" w:space="0" w:color="auto"/>
            </w:tcBorders>
            <w:shd w:val="clear" w:color="auto" w:fill="FFFFFF"/>
            <w:vAlign w:val="center"/>
          </w:tcPr>
          <w:p w14:paraId="1D4A070C" w14:textId="77777777" w:rsidR="003803D1" w:rsidRPr="00EF62CE" w:rsidRDefault="003803D1" w:rsidP="00E84D91">
            <w:pPr>
              <w:shd w:val="clear" w:color="auto" w:fill="FFFFFF"/>
              <w:spacing w:before="120"/>
              <w:jc w:val="center"/>
              <w:rPr>
                <w:rFonts w:ascii="Arial Narrow" w:hAnsi="Arial Narrow"/>
              </w:rPr>
            </w:pPr>
            <w:r w:rsidRPr="00EF62CE">
              <w:rPr>
                <w:rFonts w:ascii="Arial Narrow" w:hAnsi="Arial Narrow"/>
              </w:rPr>
              <w:t>2</w:t>
            </w:r>
            <w:r>
              <w:rPr>
                <w:rFonts w:ascii="Arial Narrow" w:hAnsi="Arial Narrow"/>
              </w:rPr>
              <w:t>78</w:t>
            </w:r>
            <w:r w:rsidRPr="00EF62CE">
              <w:rPr>
                <w:rFonts w:ascii="Arial Narrow" w:hAnsi="Arial Narrow"/>
              </w:rPr>
              <w:t xml:space="preserve"> </w:t>
            </w:r>
            <w:r>
              <w:rPr>
                <w:rFonts w:ascii="Arial Narrow" w:hAnsi="Arial Narrow"/>
              </w:rPr>
              <w:t>402</w:t>
            </w:r>
            <w:r w:rsidRPr="00EF62CE">
              <w:rPr>
                <w:rFonts w:ascii="Arial Narrow" w:hAnsi="Arial Narrow"/>
              </w:rPr>
              <w:t>,00</w:t>
            </w:r>
          </w:p>
        </w:tc>
      </w:tr>
      <w:tr w:rsidR="003803D1" w14:paraId="122B3705" w14:textId="77777777" w:rsidTr="00571CD3">
        <w:trPr>
          <w:trHeight w:val="397"/>
        </w:trPr>
        <w:tc>
          <w:tcPr>
            <w:tcW w:w="825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7A4CCF18" w14:textId="77777777" w:rsidR="003803D1" w:rsidRPr="00EF62CE" w:rsidRDefault="003803D1" w:rsidP="00E84D91">
            <w:pPr>
              <w:shd w:val="clear" w:color="auto" w:fill="FFFFFF"/>
              <w:spacing w:before="120"/>
              <w:jc w:val="center"/>
              <w:rPr>
                <w:rFonts w:ascii="Arial Narrow" w:hAnsi="Arial Narrow"/>
              </w:rPr>
            </w:pPr>
            <w:r w:rsidRPr="00EF62CE">
              <w:rPr>
                <w:rFonts w:ascii="Arial Narrow" w:hAnsi="Arial Narrow"/>
                <w:b/>
              </w:rPr>
              <w:t xml:space="preserve">Valoarea estimativă totală: </w:t>
            </w:r>
            <w:r w:rsidRPr="00EF62CE">
              <w:rPr>
                <w:rFonts w:ascii="Arial Narrow" w:hAnsi="Arial Narrow"/>
              </w:rPr>
              <w:t xml:space="preserve">                         </w:t>
            </w:r>
            <w:r w:rsidRPr="00EF62CE">
              <w:rPr>
                <w:rFonts w:ascii="Arial Narrow" w:hAnsi="Arial Narrow"/>
                <w:b/>
              </w:rPr>
              <w:t>lei</w:t>
            </w:r>
          </w:p>
        </w:tc>
        <w:tc>
          <w:tcPr>
            <w:tcW w:w="1344" w:type="dxa"/>
            <w:gridSpan w:val="2"/>
            <w:tcBorders>
              <w:top w:val="single" w:sz="4" w:space="0" w:color="auto"/>
              <w:left w:val="single" w:sz="4" w:space="0" w:color="auto"/>
              <w:bottom w:val="single" w:sz="4" w:space="0" w:color="auto"/>
              <w:right w:val="single" w:sz="4" w:space="0" w:color="auto"/>
            </w:tcBorders>
            <w:shd w:val="clear" w:color="auto" w:fill="FFFFFF"/>
          </w:tcPr>
          <w:p w14:paraId="6FB1C6F9" w14:textId="77777777" w:rsidR="003803D1" w:rsidRPr="00571CD3" w:rsidRDefault="003803D1" w:rsidP="00E84D91">
            <w:pPr>
              <w:shd w:val="clear" w:color="auto" w:fill="FFFFFF"/>
              <w:spacing w:before="120"/>
              <w:jc w:val="center"/>
              <w:rPr>
                <w:rFonts w:ascii="Arial Narrow" w:hAnsi="Arial Narrow"/>
                <w:b/>
                <w:bCs/>
              </w:rPr>
            </w:pPr>
            <w:r w:rsidRPr="00571CD3">
              <w:rPr>
                <w:rFonts w:ascii="Arial Narrow" w:hAnsi="Arial Narrow"/>
                <w:b/>
                <w:bCs/>
              </w:rPr>
              <w:t>278 402,00</w:t>
            </w:r>
          </w:p>
        </w:tc>
      </w:tr>
    </w:tbl>
    <w:p w14:paraId="1EEA7856" w14:textId="77777777" w:rsidR="003803D1" w:rsidRPr="00814865" w:rsidRDefault="003803D1" w:rsidP="003803D1">
      <w:pPr>
        <w:rPr>
          <w:rFonts w:ascii="Arial Narrow" w:hAnsi="Arial Narrow"/>
          <w:lang w:eastAsia="ru-RU"/>
        </w:rPr>
      </w:pPr>
      <w:r w:rsidRPr="00814865">
        <w:rPr>
          <w:rFonts w:ascii="Arial Narrow" w:hAnsi="Arial Narrow"/>
          <w:bCs/>
          <w:lang w:eastAsia="ru-RU"/>
        </w:rPr>
        <w:t>9. În cazul în care contractul este împărţit pe loturi, un operator economic poate depune oferta (se va selecta):</w:t>
      </w:r>
    </w:p>
    <w:p w14:paraId="24173397" w14:textId="77777777" w:rsidR="003803D1" w:rsidRPr="007F2EE1" w:rsidRDefault="003803D1" w:rsidP="003803D1">
      <w:pPr>
        <w:ind w:firstLine="567"/>
        <w:rPr>
          <w:rFonts w:ascii="Arial Narrow" w:hAnsi="Arial Narrow"/>
          <w:lang w:eastAsia="ru-RU"/>
        </w:rPr>
      </w:pPr>
      <w:r w:rsidRPr="007F2EE1">
        <w:rPr>
          <w:rFonts w:ascii="Arial Narrow" w:hAnsi="Arial Narrow"/>
          <w:lang w:eastAsia="ru-RU"/>
        </w:rPr>
        <w:t xml:space="preserve">1) </w:t>
      </w:r>
      <w:r w:rsidRPr="008A3D00">
        <w:rPr>
          <w:rFonts w:ascii="Arial Narrow" w:hAnsi="Arial Narrow"/>
          <w:u w:val="single"/>
          <w:lang w:eastAsia="ru-RU"/>
        </w:rPr>
        <w:t>pentru un singur lot;</w:t>
      </w:r>
    </w:p>
    <w:p w14:paraId="2922F21C" w14:textId="77777777" w:rsidR="003803D1" w:rsidRPr="00814865" w:rsidRDefault="003803D1" w:rsidP="003803D1">
      <w:pPr>
        <w:ind w:firstLine="567"/>
        <w:rPr>
          <w:rFonts w:ascii="Arial Narrow" w:hAnsi="Arial Narrow"/>
          <w:lang w:eastAsia="ru-RU"/>
        </w:rPr>
      </w:pPr>
      <w:r w:rsidRPr="00814865">
        <w:rPr>
          <w:rFonts w:ascii="Arial Narrow" w:hAnsi="Arial Narrow"/>
          <w:lang w:eastAsia="ru-RU"/>
        </w:rPr>
        <w:t>2) pentru mai multe loturi;</w:t>
      </w:r>
    </w:p>
    <w:p w14:paraId="3CAEF63C" w14:textId="77777777" w:rsidR="003803D1" w:rsidRPr="00814865" w:rsidRDefault="003803D1" w:rsidP="003803D1">
      <w:pPr>
        <w:ind w:firstLine="567"/>
        <w:rPr>
          <w:rFonts w:ascii="Arial Narrow" w:hAnsi="Arial Narrow"/>
          <w:lang w:eastAsia="ru-RU"/>
        </w:rPr>
      </w:pPr>
      <w:r w:rsidRPr="00814865">
        <w:rPr>
          <w:rFonts w:ascii="Arial Narrow" w:hAnsi="Arial Narrow"/>
          <w:lang w:eastAsia="ru-RU"/>
        </w:rPr>
        <w:t>3) pentru toate loturile;</w:t>
      </w:r>
    </w:p>
    <w:p w14:paraId="1F294260" w14:textId="77777777" w:rsidR="003803D1" w:rsidRPr="00814865" w:rsidRDefault="003803D1" w:rsidP="003803D1">
      <w:pPr>
        <w:ind w:firstLine="567"/>
        <w:rPr>
          <w:rFonts w:ascii="Arial Narrow" w:hAnsi="Arial Narrow"/>
          <w:lang w:eastAsia="ru-RU"/>
        </w:rPr>
      </w:pPr>
      <w:r w:rsidRPr="00814865">
        <w:rPr>
          <w:rFonts w:ascii="Arial Narrow" w:hAnsi="Arial Narrow"/>
          <w:lang w:eastAsia="ru-RU"/>
        </w:rPr>
        <w:t xml:space="preserve">4) alte limitări privind numărul de loturi care pot fi atribuite aceluiaşi ofertant: </w:t>
      </w:r>
      <w:r w:rsidRPr="00814865">
        <w:rPr>
          <w:rFonts w:ascii="Arial Narrow" w:hAnsi="Arial Narrow"/>
          <w:b/>
          <w:lang w:eastAsia="ru-RU"/>
        </w:rPr>
        <w:t>nu se aplică</w:t>
      </w:r>
    </w:p>
    <w:p w14:paraId="0CE429E8" w14:textId="77777777" w:rsidR="003803D1" w:rsidRPr="00463F1D" w:rsidRDefault="003803D1" w:rsidP="003803D1">
      <w:pPr>
        <w:rPr>
          <w:rFonts w:ascii="Arial Narrow" w:hAnsi="Arial Narrow"/>
          <w:lang w:eastAsia="ru-RU"/>
        </w:rPr>
      </w:pPr>
      <w:r w:rsidRPr="00814865">
        <w:rPr>
          <w:rFonts w:ascii="Arial Narrow" w:hAnsi="Arial Narrow"/>
          <w:bCs/>
          <w:lang w:eastAsia="ru-RU"/>
        </w:rPr>
        <w:t>10. Termenele şi condiţiile </w:t>
      </w:r>
      <w:r>
        <w:rPr>
          <w:rFonts w:ascii="Arial Narrow" w:hAnsi="Arial Narrow"/>
          <w:lang w:eastAsia="ru-RU"/>
        </w:rPr>
        <w:t xml:space="preserve">de executare a lucrărilor: </w:t>
      </w:r>
      <w:r w:rsidRPr="00463F1D">
        <w:rPr>
          <w:rFonts w:ascii="Arial Narrow" w:hAnsi="Arial Narrow"/>
          <w:b/>
          <w:shd w:val="clear" w:color="auto" w:fill="FFFF00"/>
        </w:rPr>
        <w:t xml:space="preserve">La comandă, după necesități, timp de </w:t>
      </w:r>
      <w:r>
        <w:rPr>
          <w:rFonts w:ascii="Arial Narrow" w:hAnsi="Arial Narrow"/>
          <w:b/>
          <w:shd w:val="clear" w:color="auto" w:fill="FFFF00"/>
        </w:rPr>
        <w:t>30</w:t>
      </w:r>
      <w:r w:rsidRPr="00463F1D">
        <w:rPr>
          <w:rFonts w:ascii="Arial Narrow" w:hAnsi="Arial Narrow"/>
          <w:b/>
          <w:shd w:val="clear" w:color="auto" w:fill="FFFF00"/>
        </w:rPr>
        <w:t xml:space="preserve"> zile după efectuarea comenzii. Incoterms DDP 2020</w:t>
      </w:r>
    </w:p>
    <w:p w14:paraId="28285245" w14:textId="77777777" w:rsidR="003803D1" w:rsidRPr="00463F1D" w:rsidRDefault="003803D1" w:rsidP="003803D1">
      <w:pPr>
        <w:rPr>
          <w:rFonts w:ascii="Arial Narrow" w:hAnsi="Arial Narrow"/>
          <w:lang w:eastAsia="ru-RU"/>
        </w:rPr>
      </w:pPr>
      <w:r w:rsidRPr="00814865">
        <w:rPr>
          <w:rFonts w:ascii="Arial Narrow" w:hAnsi="Arial Narrow"/>
          <w:bCs/>
          <w:lang w:eastAsia="ru-RU"/>
        </w:rPr>
        <w:t>11. Termenul de valabilitate a contractului</w:t>
      </w:r>
      <w:r w:rsidRPr="00814865">
        <w:rPr>
          <w:rFonts w:ascii="Arial Narrow" w:hAnsi="Arial Narrow"/>
          <w:lang w:eastAsia="ru-RU"/>
        </w:rPr>
        <w:t xml:space="preserve">: </w:t>
      </w:r>
      <w:r w:rsidRPr="00463F1D">
        <w:rPr>
          <w:rFonts w:ascii="Arial Narrow" w:hAnsi="Arial Narrow"/>
          <w:b/>
          <w:shd w:val="clear" w:color="auto" w:fill="FFFFFF"/>
        </w:rPr>
        <w:t>din data semnării până la 31.12.202</w:t>
      </w:r>
      <w:r>
        <w:rPr>
          <w:rFonts w:ascii="Arial Narrow" w:hAnsi="Arial Narrow"/>
          <w:b/>
          <w:shd w:val="clear" w:color="auto" w:fill="FFFFFF"/>
        </w:rPr>
        <w:t>5</w:t>
      </w:r>
    </w:p>
    <w:p w14:paraId="5A3CB280" w14:textId="3981FEC1" w:rsidR="003803D1" w:rsidRDefault="003803D1" w:rsidP="003803D1">
      <w:pPr>
        <w:rPr>
          <w:rFonts w:ascii="Arial Narrow" w:hAnsi="Arial Narrow"/>
          <w:bCs/>
          <w:lang w:eastAsia="ru-RU"/>
        </w:rPr>
      </w:pPr>
      <w:r w:rsidRPr="00463F1D">
        <w:rPr>
          <w:rFonts w:ascii="Arial Narrow" w:hAnsi="Arial Narrow"/>
          <w:bCs/>
          <w:lang w:eastAsia="ru-RU"/>
        </w:rPr>
        <w:t>12. Scurtă descriere (indicați după caz) a criteriilor de calificare:</w:t>
      </w:r>
    </w:p>
    <w:p w14:paraId="4B170116" w14:textId="4C919410" w:rsidR="00571CD3" w:rsidRDefault="00571CD3" w:rsidP="003803D1">
      <w:pPr>
        <w:rPr>
          <w:rFonts w:ascii="Arial Narrow" w:hAnsi="Arial Narrow"/>
          <w:bCs/>
          <w:lang w:eastAsia="ru-RU"/>
        </w:rPr>
      </w:pPr>
    </w:p>
    <w:p w14:paraId="07EA194F" w14:textId="3AD9A9F7" w:rsidR="00571CD3" w:rsidRDefault="00571CD3" w:rsidP="003803D1">
      <w:pPr>
        <w:rPr>
          <w:rFonts w:ascii="Arial Narrow" w:hAnsi="Arial Narrow"/>
          <w:bCs/>
          <w:lang w:eastAsia="ru-RU"/>
        </w:rPr>
      </w:pPr>
    </w:p>
    <w:p w14:paraId="4B5A4065" w14:textId="60655076" w:rsidR="00571CD3" w:rsidRDefault="00571CD3" w:rsidP="003803D1">
      <w:pPr>
        <w:rPr>
          <w:rFonts w:ascii="Arial Narrow" w:hAnsi="Arial Narrow"/>
          <w:bCs/>
          <w:lang w:eastAsia="ru-RU"/>
        </w:rPr>
      </w:pPr>
    </w:p>
    <w:p w14:paraId="29CC9CAE" w14:textId="29A38293" w:rsidR="00571CD3" w:rsidRDefault="00571CD3" w:rsidP="003803D1">
      <w:pPr>
        <w:rPr>
          <w:rFonts w:ascii="Arial Narrow" w:hAnsi="Arial Narrow"/>
          <w:bCs/>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08"/>
        <w:gridCol w:w="3146"/>
        <w:gridCol w:w="4522"/>
        <w:gridCol w:w="1573"/>
      </w:tblGrid>
      <w:tr w:rsidR="00571CD3" w:rsidRPr="00814865" w14:paraId="08D2ACEC" w14:textId="77777777" w:rsidTr="00AD4F62">
        <w:trPr>
          <w:trHeight w:val="713"/>
        </w:trPr>
        <w:tc>
          <w:tcPr>
            <w:tcW w:w="1108" w:type="dxa"/>
            <w:shd w:val="clear" w:color="auto" w:fill="FFFFFF"/>
          </w:tcPr>
          <w:p w14:paraId="7064C418" w14:textId="77777777" w:rsidR="00571CD3" w:rsidRPr="00814865" w:rsidRDefault="00571CD3" w:rsidP="00AD4F62">
            <w:pPr>
              <w:shd w:val="clear" w:color="auto" w:fill="FFFFFF"/>
              <w:tabs>
                <w:tab w:val="left" w:pos="612"/>
              </w:tabs>
              <w:spacing w:before="120" w:after="120"/>
              <w:rPr>
                <w:rFonts w:ascii="Arial Narrow" w:hAnsi="Arial Narrow"/>
                <w:b/>
                <w:iCs/>
              </w:rPr>
            </w:pPr>
            <w:r w:rsidRPr="00814865">
              <w:rPr>
                <w:rFonts w:ascii="Arial Narrow" w:hAnsi="Arial Narrow"/>
                <w:b/>
                <w:iCs/>
              </w:rPr>
              <w:t>Nr. d/o</w:t>
            </w:r>
          </w:p>
        </w:tc>
        <w:tc>
          <w:tcPr>
            <w:tcW w:w="3146" w:type="dxa"/>
            <w:shd w:val="clear" w:color="auto" w:fill="FFFFFF"/>
          </w:tcPr>
          <w:p w14:paraId="64C3B7CA" w14:textId="77777777" w:rsidR="00571CD3" w:rsidRPr="00814865" w:rsidRDefault="00571CD3" w:rsidP="00AD4F62">
            <w:pPr>
              <w:shd w:val="clear" w:color="auto" w:fill="FFFFFF"/>
              <w:tabs>
                <w:tab w:val="left" w:pos="612"/>
              </w:tabs>
              <w:spacing w:before="120" w:after="120"/>
              <w:rPr>
                <w:rFonts w:ascii="Arial Narrow" w:hAnsi="Arial Narrow"/>
                <w:b/>
                <w:iCs/>
              </w:rPr>
            </w:pPr>
            <w:r w:rsidRPr="00814865">
              <w:rPr>
                <w:rFonts w:ascii="Arial Narrow" w:hAnsi="Arial Narrow"/>
                <w:b/>
                <w:iCs/>
              </w:rPr>
              <w:t>Descrierea criteriului/cerinței</w:t>
            </w:r>
          </w:p>
        </w:tc>
        <w:tc>
          <w:tcPr>
            <w:tcW w:w="4522" w:type="dxa"/>
            <w:shd w:val="clear" w:color="auto" w:fill="FFFFFF"/>
          </w:tcPr>
          <w:p w14:paraId="436EAFF3" w14:textId="77777777" w:rsidR="00571CD3" w:rsidRPr="00814865" w:rsidRDefault="00571CD3" w:rsidP="00AD4F62">
            <w:pPr>
              <w:shd w:val="clear" w:color="auto" w:fill="FFFFFF"/>
              <w:tabs>
                <w:tab w:val="left" w:pos="612"/>
              </w:tabs>
              <w:spacing w:before="120" w:after="120"/>
              <w:rPr>
                <w:rFonts w:ascii="Arial Narrow" w:hAnsi="Arial Narrow"/>
                <w:b/>
                <w:iCs/>
              </w:rPr>
            </w:pPr>
            <w:r w:rsidRPr="00814865">
              <w:rPr>
                <w:rFonts w:ascii="Arial Narrow" w:hAnsi="Arial Narrow"/>
                <w:b/>
                <w:iCs/>
              </w:rPr>
              <w:t>Mod de demonstrare a îndeplinirii criteriului/cerinței:</w:t>
            </w:r>
          </w:p>
        </w:tc>
        <w:tc>
          <w:tcPr>
            <w:tcW w:w="1573" w:type="dxa"/>
            <w:shd w:val="clear" w:color="auto" w:fill="FFFFFF"/>
          </w:tcPr>
          <w:p w14:paraId="0860E8E1" w14:textId="77777777" w:rsidR="00571CD3" w:rsidRPr="00814865" w:rsidRDefault="00571CD3" w:rsidP="00AD4F62">
            <w:pPr>
              <w:shd w:val="clear" w:color="auto" w:fill="FFFFFF"/>
              <w:tabs>
                <w:tab w:val="left" w:pos="612"/>
              </w:tabs>
              <w:spacing w:before="120" w:after="120"/>
              <w:rPr>
                <w:rFonts w:ascii="Arial Narrow" w:hAnsi="Arial Narrow"/>
                <w:b/>
                <w:iCs/>
              </w:rPr>
            </w:pPr>
            <w:r w:rsidRPr="00814865">
              <w:rPr>
                <w:rFonts w:ascii="Arial Narrow" w:hAnsi="Arial Narrow"/>
                <w:b/>
                <w:iCs/>
              </w:rPr>
              <w:t>Nivelul minim/</w:t>
            </w:r>
            <w:r w:rsidRPr="00814865">
              <w:rPr>
                <w:rFonts w:ascii="Arial Narrow" w:hAnsi="Arial Narrow"/>
                <w:b/>
                <w:iCs/>
              </w:rPr>
              <w:br/>
              <w:t>Obligativitatea</w:t>
            </w:r>
          </w:p>
        </w:tc>
      </w:tr>
      <w:tr w:rsidR="00571CD3" w:rsidRPr="00814865" w14:paraId="61E21C60" w14:textId="77777777" w:rsidTr="00AD4F62">
        <w:trPr>
          <w:trHeight w:val="541"/>
        </w:trPr>
        <w:tc>
          <w:tcPr>
            <w:tcW w:w="1108" w:type="dxa"/>
            <w:shd w:val="clear" w:color="auto" w:fill="auto"/>
          </w:tcPr>
          <w:p w14:paraId="1540A185" w14:textId="77777777" w:rsidR="00571CD3" w:rsidRPr="00814865" w:rsidRDefault="00571CD3" w:rsidP="00AD4F62">
            <w:pPr>
              <w:shd w:val="clear" w:color="auto" w:fill="FFFFFF"/>
              <w:tabs>
                <w:tab w:val="left" w:pos="612"/>
              </w:tabs>
              <w:rPr>
                <w:rFonts w:ascii="Arial Narrow" w:hAnsi="Arial Narrow"/>
                <w:b/>
                <w:iCs/>
              </w:rPr>
            </w:pPr>
            <w:r w:rsidRPr="00814865">
              <w:rPr>
                <w:rFonts w:ascii="Arial Narrow" w:hAnsi="Arial Narrow"/>
                <w:b/>
                <w:iCs/>
              </w:rPr>
              <w:t>1</w:t>
            </w:r>
          </w:p>
        </w:tc>
        <w:tc>
          <w:tcPr>
            <w:tcW w:w="3146" w:type="dxa"/>
            <w:shd w:val="clear" w:color="auto" w:fill="auto"/>
          </w:tcPr>
          <w:p w14:paraId="6B811F3D" w14:textId="77777777" w:rsidR="00571CD3" w:rsidRPr="002731F0" w:rsidRDefault="00571CD3" w:rsidP="00AD4F62">
            <w:pPr>
              <w:rPr>
                <w:rFonts w:ascii="Arial Narrow" w:hAnsi="Arial Narrow"/>
                <w:b/>
                <w:sz w:val="22"/>
                <w:szCs w:val="22"/>
              </w:rPr>
            </w:pPr>
            <w:r w:rsidRPr="002731F0">
              <w:rPr>
                <w:rFonts w:ascii="Arial Narrow" w:hAnsi="Arial Narrow"/>
                <w:b/>
                <w:iCs/>
                <w:sz w:val="22"/>
                <w:szCs w:val="22"/>
              </w:rPr>
              <w:t>Declarație privind valabilitatea ofertei (anexa nr.8 din DS)</w:t>
            </w:r>
          </w:p>
        </w:tc>
        <w:tc>
          <w:tcPr>
            <w:tcW w:w="4522" w:type="dxa"/>
            <w:shd w:val="clear" w:color="auto" w:fill="auto"/>
          </w:tcPr>
          <w:p w14:paraId="539862A4" w14:textId="77777777" w:rsidR="00571CD3" w:rsidRPr="003072CA" w:rsidRDefault="00571CD3" w:rsidP="00AD4F62">
            <w:pPr>
              <w:shd w:val="clear" w:color="auto" w:fill="FFFFFF"/>
              <w:tabs>
                <w:tab w:val="left" w:pos="612"/>
              </w:tabs>
              <w:spacing w:before="120" w:after="120"/>
              <w:rPr>
                <w:rFonts w:ascii="Arial Narrow" w:hAnsi="Arial Narrow"/>
                <w:sz w:val="22"/>
                <w:szCs w:val="22"/>
              </w:rPr>
            </w:pPr>
            <w:r w:rsidRPr="003072CA">
              <w:rPr>
                <w:rFonts w:ascii="Arial Narrow" w:hAnsi="Arial Narrow"/>
                <w:sz w:val="22"/>
                <w:szCs w:val="22"/>
              </w:rPr>
              <w:t xml:space="preserve">Conform </w:t>
            </w:r>
            <w:r w:rsidRPr="003072CA">
              <w:rPr>
                <w:rFonts w:ascii="Arial Narrow" w:hAnsi="Arial Narrow"/>
                <w:b/>
                <w:iCs/>
                <w:sz w:val="22"/>
                <w:szCs w:val="22"/>
              </w:rPr>
              <w:t>anexei nr.8 din D</w:t>
            </w:r>
            <w:r>
              <w:rPr>
                <w:rFonts w:ascii="Arial Narrow" w:hAnsi="Arial Narrow"/>
                <w:b/>
                <w:iCs/>
                <w:sz w:val="22"/>
                <w:szCs w:val="22"/>
              </w:rPr>
              <w:t xml:space="preserve">ocumentatia </w:t>
            </w:r>
            <w:r w:rsidRPr="003072CA">
              <w:rPr>
                <w:rFonts w:ascii="Arial Narrow" w:hAnsi="Arial Narrow"/>
                <w:b/>
                <w:iCs/>
                <w:sz w:val="22"/>
                <w:szCs w:val="22"/>
              </w:rPr>
              <w:t>S</w:t>
            </w:r>
            <w:r>
              <w:rPr>
                <w:rFonts w:ascii="Arial Narrow" w:hAnsi="Arial Narrow"/>
                <w:b/>
                <w:iCs/>
                <w:sz w:val="22"/>
                <w:szCs w:val="22"/>
              </w:rPr>
              <w:t>tandard</w:t>
            </w:r>
          </w:p>
          <w:p w14:paraId="180D149B" w14:textId="77777777" w:rsidR="00571CD3" w:rsidRPr="002731F0" w:rsidRDefault="00571CD3" w:rsidP="00AD4F62">
            <w:pPr>
              <w:rPr>
                <w:rFonts w:ascii="Arial Narrow" w:hAnsi="Arial Narrow"/>
                <w:b/>
                <w:sz w:val="22"/>
                <w:szCs w:val="22"/>
              </w:rPr>
            </w:pPr>
            <w:r w:rsidRPr="002731F0">
              <w:rPr>
                <w:rFonts w:ascii="Arial Narrow" w:hAnsi="Arial Narrow"/>
              </w:rPr>
              <w:t xml:space="preserve">– </w:t>
            </w:r>
            <w:r w:rsidRPr="002731F0">
              <w:rPr>
                <w:rFonts w:ascii="Arial Narrow" w:hAnsi="Arial Narrow"/>
                <w:iCs/>
                <w:lang w:val="ro-MD"/>
              </w:rPr>
              <w:t>În format electronic, confirmat prin semnătura electronică a participantului</w:t>
            </w:r>
            <w:r w:rsidRPr="002731F0">
              <w:rPr>
                <w:rFonts w:ascii="Arial Narrow" w:hAnsi="Arial Narrow"/>
              </w:rPr>
              <w:t>;</w:t>
            </w:r>
          </w:p>
        </w:tc>
        <w:tc>
          <w:tcPr>
            <w:tcW w:w="1573" w:type="dxa"/>
            <w:shd w:val="clear" w:color="auto" w:fill="FFFFFF"/>
          </w:tcPr>
          <w:p w14:paraId="48DC4EC8"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46C72BA4" w14:textId="77777777" w:rsidR="00571CD3" w:rsidRPr="00814865" w:rsidRDefault="00571CD3" w:rsidP="00AD4F62">
            <w:pPr>
              <w:rPr>
                <w:rFonts w:ascii="Arial Narrow" w:hAnsi="Arial Narrow"/>
                <w:b/>
              </w:rPr>
            </w:pPr>
            <w:r w:rsidRPr="00814865">
              <w:rPr>
                <w:rFonts w:ascii="Arial Narrow" w:hAnsi="Arial Narrow"/>
                <w:sz w:val="16"/>
                <w:szCs w:val="16"/>
              </w:rPr>
              <w:t>de a fi prezentate la depunerea ofertei prin intermediul SIA RSAP</w:t>
            </w:r>
          </w:p>
        </w:tc>
      </w:tr>
      <w:tr w:rsidR="00571CD3" w:rsidRPr="00814865" w14:paraId="6FDB17CD" w14:textId="77777777" w:rsidTr="00AD4F62">
        <w:trPr>
          <w:trHeight w:val="541"/>
        </w:trPr>
        <w:tc>
          <w:tcPr>
            <w:tcW w:w="1108" w:type="dxa"/>
            <w:shd w:val="clear" w:color="auto" w:fill="auto"/>
          </w:tcPr>
          <w:p w14:paraId="3A677AFF" w14:textId="77777777" w:rsidR="00571CD3" w:rsidRPr="00814865" w:rsidRDefault="00571CD3" w:rsidP="00AD4F62">
            <w:pPr>
              <w:shd w:val="clear" w:color="auto" w:fill="FFFFFF"/>
              <w:tabs>
                <w:tab w:val="left" w:pos="612"/>
              </w:tabs>
              <w:rPr>
                <w:rFonts w:ascii="Arial Narrow" w:hAnsi="Arial Narrow"/>
                <w:b/>
                <w:iCs/>
              </w:rPr>
            </w:pPr>
            <w:r w:rsidRPr="00814865">
              <w:rPr>
                <w:rFonts w:ascii="Arial Narrow" w:hAnsi="Arial Narrow"/>
                <w:b/>
                <w:iCs/>
              </w:rPr>
              <w:t>2</w:t>
            </w:r>
          </w:p>
        </w:tc>
        <w:tc>
          <w:tcPr>
            <w:tcW w:w="3146" w:type="dxa"/>
            <w:shd w:val="clear" w:color="auto" w:fill="auto"/>
          </w:tcPr>
          <w:p w14:paraId="2EE66699" w14:textId="77777777" w:rsidR="00571CD3" w:rsidRPr="002731F0" w:rsidRDefault="00571CD3" w:rsidP="00AD4F62">
            <w:pPr>
              <w:rPr>
                <w:rFonts w:ascii="Arial Narrow" w:hAnsi="Arial Narrow"/>
                <w:b/>
                <w:sz w:val="22"/>
                <w:szCs w:val="22"/>
                <w:u w:val="single"/>
              </w:rPr>
            </w:pPr>
            <w:r w:rsidRPr="002731F0">
              <w:rPr>
                <w:rFonts w:ascii="Arial Narrow" w:hAnsi="Arial Narrow"/>
                <w:b/>
                <w:sz w:val="22"/>
                <w:szCs w:val="22"/>
              </w:rPr>
              <w:t xml:space="preserve">Propunerea tehnică </w:t>
            </w:r>
          </w:p>
        </w:tc>
        <w:tc>
          <w:tcPr>
            <w:tcW w:w="4522" w:type="dxa"/>
            <w:shd w:val="clear" w:color="auto" w:fill="auto"/>
          </w:tcPr>
          <w:p w14:paraId="57FACCE1" w14:textId="77777777" w:rsidR="00571CD3" w:rsidRPr="00703118" w:rsidRDefault="00571CD3" w:rsidP="00AD4F62">
            <w:pPr>
              <w:shd w:val="clear" w:color="auto" w:fill="FFFFFF" w:themeFill="background1"/>
              <w:tabs>
                <w:tab w:val="left" w:pos="612"/>
              </w:tabs>
              <w:spacing w:before="120" w:after="120"/>
              <w:rPr>
                <w:rFonts w:ascii="Arial Narrow" w:hAnsi="Arial Narrow"/>
                <w:lang w:val="ro-MD"/>
              </w:rPr>
            </w:pPr>
            <w:r w:rsidRPr="00703118">
              <w:rPr>
                <w:rFonts w:ascii="Arial Narrow" w:hAnsi="Arial Narrow"/>
                <w:b/>
              </w:rPr>
              <w:t>Specificații tehnice-</w:t>
            </w:r>
            <w:r w:rsidRPr="00703118">
              <w:rPr>
                <w:rFonts w:ascii="Arial Narrow" w:hAnsi="Arial Narrow"/>
                <w:b/>
                <w:lang w:val="ro-MD"/>
              </w:rPr>
              <w:t xml:space="preserve">documentația de deviz, </w:t>
            </w:r>
            <w:r w:rsidRPr="00703118">
              <w:rPr>
                <w:rFonts w:ascii="Arial Narrow" w:hAnsi="Arial Narrow"/>
                <w:lang w:val="ro-MD"/>
              </w:rPr>
              <w:t>(formularele 3, 5 și 7 corespunzător CPL.01.01-2012)</w:t>
            </w:r>
          </w:p>
          <w:p w14:paraId="4B92B0A6" w14:textId="77777777" w:rsidR="00571CD3" w:rsidRPr="00703118" w:rsidRDefault="00571CD3" w:rsidP="00AD4F62">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558FB322"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04D80F99"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571CD3" w:rsidRPr="00814865" w14:paraId="2C1AEBC1" w14:textId="77777777" w:rsidTr="00AD4F62">
        <w:trPr>
          <w:trHeight w:val="541"/>
        </w:trPr>
        <w:tc>
          <w:tcPr>
            <w:tcW w:w="1108" w:type="dxa"/>
            <w:shd w:val="clear" w:color="auto" w:fill="auto"/>
          </w:tcPr>
          <w:p w14:paraId="432D0EA8" w14:textId="77777777" w:rsidR="00571CD3" w:rsidRPr="00814865" w:rsidRDefault="00571CD3" w:rsidP="00AD4F62">
            <w:pPr>
              <w:shd w:val="clear" w:color="auto" w:fill="FFFFFF"/>
              <w:tabs>
                <w:tab w:val="left" w:pos="612"/>
              </w:tabs>
              <w:rPr>
                <w:rFonts w:ascii="Arial Narrow" w:hAnsi="Arial Narrow"/>
                <w:b/>
                <w:iCs/>
              </w:rPr>
            </w:pPr>
            <w:r>
              <w:rPr>
                <w:rFonts w:ascii="Arial Narrow" w:hAnsi="Arial Narrow"/>
                <w:b/>
                <w:iCs/>
              </w:rPr>
              <w:t>3</w:t>
            </w:r>
          </w:p>
        </w:tc>
        <w:tc>
          <w:tcPr>
            <w:tcW w:w="3146" w:type="dxa"/>
            <w:shd w:val="clear" w:color="auto" w:fill="auto"/>
          </w:tcPr>
          <w:p w14:paraId="32980E2F" w14:textId="77777777" w:rsidR="00571CD3" w:rsidRPr="002731F0" w:rsidRDefault="00571CD3" w:rsidP="00AD4F62">
            <w:pPr>
              <w:rPr>
                <w:rFonts w:ascii="Arial Narrow" w:hAnsi="Arial Narrow"/>
                <w:b/>
                <w:sz w:val="22"/>
                <w:szCs w:val="22"/>
              </w:rPr>
            </w:pPr>
            <w:r w:rsidRPr="002731F0">
              <w:rPr>
                <w:rFonts w:ascii="Arial Narrow" w:hAnsi="Arial Narrow"/>
                <w:b/>
                <w:sz w:val="22"/>
                <w:szCs w:val="22"/>
              </w:rPr>
              <w:t>Propunerea financiară</w:t>
            </w:r>
          </w:p>
          <w:p w14:paraId="0E650209" w14:textId="77777777" w:rsidR="00571CD3" w:rsidRPr="002731F0" w:rsidRDefault="00571CD3" w:rsidP="00AD4F62">
            <w:pPr>
              <w:rPr>
                <w:rFonts w:ascii="Arial Narrow" w:hAnsi="Arial Narrow"/>
                <w:b/>
                <w:iCs/>
                <w:sz w:val="22"/>
                <w:szCs w:val="22"/>
              </w:rPr>
            </w:pPr>
          </w:p>
        </w:tc>
        <w:tc>
          <w:tcPr>
            <w:tcW w:w="4522" w:type="dxa"/>
            <w:shd w:val="clear" w:color="auto" w:fill="auto"/>
          </w:tcPr>
          <w:p w14:paraId="540BC865" w14:textId="77777777" w:rsidR="00571CD3" w:rsidRPr="00703118" w:rsidRDefault="00571CD3" w:rsidP="00AD4F62">
            <w:pPr>
              <w:rPr>
                <w:rFonts w:ascii="Arial Narrow" w:hAnsi="Arial Narrow"/>
              </w:rPr>
            </w:pPr>
            <w:r w:rsidRPr="00703118">
              <w:rPr>
                <w:rFonts w:ascii="Arial Narrow" w:hAnsi="Arial Narrow"/>
                <w:b/>
              </w:rPr>
              <w:t>Specificații de preț conform documentației de deviz și conform anexei nr.29 din DS</w:t>
            </w:r>
          </w:p>
          <w:p w14:paraId="63139C36" w14:textId="77777777" w:rsidR="00571CD3" w:rsidRPr="00703118" w:rsidRDefault="00571CD3" w:rsidP="00AD4F62">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025CB570"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39A939CB"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571CD3" w:rsidRPr="00814865" w14:paraId="2CD9687B" w14:textId="77777777" w:rsidTr="00AD4F62">
        <w:trPr>
          <w:trHeight w:val="541"/>
        </w:trPr>
        <w:tc>
          <w:tcPr>
            <w:tcW w:w="1108" w:type="dxa"/>
            <w:shd w:val="clear" w:color="auto" w:fill="auto"/>
            <w:vAlign w:val="center"/>
          </w:tcPr>
          <w:p w14:paraId="1FD30EC7"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t>4</w:t>
            </w:r>
          </w:p>
        </w:tc>
        <w:tc>
          <w:tcPr>
            <w:tcW w:w="3146" w:type="dxa"/>
            <w:shd w:val="clear" w:color="auto" w:fill="auto"/>
            <w:vAlign w:val="center"/>
          </w:tcPr>
          <w:p w14:paraId="7EEA9C97" w14:textId="77777777" w:rsidR="00571CD3" w:rsidRPr="00B40C47" w:rsidRDefault="00571CD3" w:rsidP="00AD4F62">
            <w:pPr>
              <w:rPr>
                <w:rFonts w:ascii="Arial Narrow" w:hAnsi="Arial Narrow"/>
                <w:b/>
                <w:bCs/>
                <w:sz w:val="22"/>
                <w:szCs w:val="22"/>
              </w:rPr>
            </w:pPr>
            <w:r w:rsidRPr="00B40C47">
              <w:rPr>
                <w:rFonts w:ascii="Arial Narrow" w:hAnsi="Arial Narrow"/>
                <w:b/>
                <w:bCs/>
                <w:iCs/>
                <w:lang w:val="ro-MD"/>
              </w:rPr>
              <w:t>DUAE</w:t>
            </w:r>
          </w:p>
        </w:tc>
        <w:tc>
          <w:tcPr>
            <w:tcW w:w="4522" w:type="dxa"/>
            <w:shd w:val="clear" w:color="auto" w:fill="auto"/>
            <w:vAlign w:val="center"/>
          </w:tcPr>
          <w:p w14:paraId="098644D2" w14:textId="77777777" w:rsidR="00571CD3" w:rsidRPr="00B40C47" w:rsidRDefault="00571CD3" w:rsidP="00AD4F62">
            <w:pPr>
              <w:rPr>
                <w:rFonts w:ascii="Arial Narrow" w:hAnsi="Arial Narrow"/>
                <w:b/>
              </w:rPr>
            </w:pPr>
            <w:r w:rsidRPr="00B40C47">
              <w:rPr>
                <w:rFonts w:ascii="Arial Narrow" w:hAnsi="Arial Narrow"/>
                <w:iCs/>
                <w:lang w:val="ro-MD"/>
              </w:rPr>
              <w:t>În format electronic, confirmat prin semnătura electronică a participantului</w:t>
            </w:r>
          </w:p>
        </w:tc>
        <w:tc>
          <w:tcPr>
            <w:tcW w:w="1573" w:type="dxa"/>
            <w:shd w:val="clear" w:color="auto" w:fill="auto"/>
            <w:vAlign w:val="center"/>
          </w:tcPr>
          <w:p w14:paraId="7F0AD86B" w14:textId="77777777" w:rsidR="00571CD3" w:rsidRDefault="00571CD3" w:rsidP="00AD4F62">
            <w:pPr>
              <w:shd w:val="clear" w:color="auto" w:fill="FFFFFF"/>
              <w:tabs>
                <w:tab w:val="left" w:pos="612"/>
              </w:tabs>
              <w:rPr>
                <w:rFonts w:ascii="Arial Narrow" w:hAnsi="Arial Narrow"/>
                <w:iCs/>
                <w:lang w:val="ro-MD"/>
              </w:rPr>
            </w:pPr>
            <w:r w:rsidRPr="00B40C47">
              <w:rPr>
                <w:rFonts w:ascii="Arial Narrow" w:hAnsi="Arial Narrow"/>
                <w:iCs/>
                <w:lang w:val="ro-MD"/>
              </w:rPr>
              <w:t>Obligatoriu</w:t>
            </w:r>
          </w:p>
          <w:p w14:paraId="5E1D808C" w14:textId="77777777" w:rsidR="00571CD3" w:rsidRPr="00B40C47" w:rsidRDefault="00571CD3" w:rsidP="00AD4F62">
            <w:pPr>
              <w:shd w:val="clear" w:color="auto" w:fill="FFFFFF"/>
              <w:tabs>
                <w:tab w:val="left" w:pos="612"/>
              </w:tabs>
              <w:rPr>
                <w:rFonts w:ascii="Arial Narrow" w:hAnsi="Arial Narrow"/>
                <w:bCs/>
                <w:sz w:val="16"/>
                <w:szCs w:val="16"/>
              </w:rPr>
            </w:pPr>
            <w:r w:rsidRPr="00B40C47">
              <w:rPr>
                <w:rFonts w:ascii="Arial Narrow" w:hAnsi="Arial Narrow"/>
                <w:bCs/>
                <w:iCs/>
                <w:sz w:val="16"/>
                <w:szCs w:val="16"/>
              </w:rPr>
              <w:t>de a fi prezentate la depunerea ofertei prin intermediul SIA RSAP</w:t>
            </w:r>
          </w:p>
        </w:tc>
      </w:tr>
      <w:tr w:rsidR="00571CD3" w:rsidRPr="00814865" w14:paraId="3442E681" w14:textId="77777777" w:rsidTr="00AD4F62">
        <w:trPr>
          <w:trHeight w:val="541"/>
        </w:trPr>
        <w:tc>
          <w:tcPr>
            <w:tcW w:w="1108" w:type="dxa"/>
            <w:shd w:val="clear" w:color="auto" w:fill="auto"/>
            <w:vAlign w:val="center"/>
          </w:tcPr>
          <w:p w14:paraId="2B8A068F" w14:textId="77777777" w:rsidR="00571CD3" w:rsidRPr="00814865" w:rsidRDefault="00571CD3" w:rsidP="00AD4F62">
            <w:pPr>
              <w:shd w:val="clear" w:color="auto" w:fill="FFFFFF"/>
              <w:tabs>
                <w:tab w:val="left" w:pos="612"/>
              </w:tabs>
              <w:rPr>
                <w:rFonts w:ascii="Arial Narrow" w:hAnsi="Arial Narrow"/>
                <w:b/>
                <w:iCs/>
              </w:rPr>
            </w:pPr>
            <w:r>
              <w:rPr>
                <w:rFonts w:ascii="Arial Narrow" w:hAnsi="Arial Narrow"/>
                <w:b/>
                <w:iCs/>
              </w:rPr>
              <w:t>5</w:t>
            </w:r>
          </w:p>
        </w:tc>
        <w:tc>
          <w:tcPr>
            <w:tcW w:w="3146" w:type="dxa"/>
            <w:shd w:val="clear" w:color="auto" w:fill="auto"/>
            <w:vAlign w:val="center"/>
          </w:tcPr>
          <w:p w14:paraId="692A678D" w14:textId="77777777" w:rsidR="00571CD3" w:rsidRPr="00153A63" w:rsidRDefault="00571CD3" w:rsidP="00AD4F62">
            <w:pPr>
              <w:rPr>
                <w:rFonts w:ascii="Arial Narrow" w:hAnsi="Arial Narrow"/>
                <w:b/>
                <w:sz w:val="22"/>
                <w:szCs w:val="22"/>
                <w:u w:val="single"/>
              </w:rPr>
            </w:pPr>
            <w:r>
              <w:rPr>
                <w:rFonts w:ascii="Arial Narrow" w:eastAsia="PMingLiU" w:hAnsi="Arial Narrow"/>
                <w:b/>
                <w:bCs/>
                <w:sz w:val="22"/>
                <w:szCs w:val="22"/>
              </w:rPr>
              <w:t>Declarația de eligibilitate</w:t>
            </w:r>
          </w:p>
        </w:tc>
        <w:tc>
          <w:tcPr>
            <w:tcW w:w="4522" w:type="dxa"/>
            <w:shd w:val="clear" w:color="auto" w:fill="auto"/>
            <w:vAlign w:val="center"/>
          </w:tcPr>
          <w:p w14:paraId="1AD370A1" w14:textId="77777777" w:rsidR="00571CD3" w:rsidRPr="00703118" w:rsidRDefault="00571CD3" w:rsidP="00571CD3">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proofErr w:type="spellStart"/>
            <w:r w:rsidRPr="00703118">
              <w:rPr>
                <w:rFonts w:ascii="Arial Narrow" w:hAnsi="Arial Narrow"/>
                <w:b/>
                <w:iCs/>
                <w:sz w:val="20"/>
                <w:szCs w:val="20"/>
              </w:rPr>
              <w:t>Declarație</w:t>
            </w:r>
            <w:proofErr w:type="spellEnd"/>
            <w:r w:rsidRPr="00703118">
              <w:rPr>
                <w:rFonts w:ascii="Arial Narrow" w:hAnsi="Arial Narrow"/>
                <w:b/>
                <w:iCs/>
                <w:sz w:val="20"/>
                <w:szCs w:val="20"/>
              </w:rPr>
              <w:t xml:space="preserve"> </w:t>
            </w:r>
            <w:proofErr w:type="spellStart"/>
            <w:r w:rsidRPr="00703118">
              <w:rPr>
                <w:rFonts w:ascii="Arial Narrow" w:hAnsi="Arial Narrow"/>
                <w:b/>
                <w:iCs/>
                <w:sz w:val="20"/>
                <w:szCs w:val="20"/>
              </w:rPr>
              <w:t>confirmată</w:t>
            </w:r>
            <w:proofErr w:type="spellEnd"/>
            <w:r w:rsidRPr="00703118">
              <w:rPr>
                <w:rFonts w:ascii="Arial Narrow" w:hAnsi="Arial Narrow"/>
                <w:b/>
                <w:iCs/>
                <w:sz w:val="20"/>
                <w:szCs w:val="20"/>
              </w:rPr>
              <w:t xml:space="preserve"> </w:t>
            </w:r>
            <w:proofErr w:type="spellStart"/>
            <w:r w:rsidRPr="00703118">
              <w:rPr>
                <w:rFonts w:ascii="Arial Narrow" w:hAnsi="Arial Narrow"/>
                <w:b/>
                <w:iCs/>
                <w:sz w:val="20"/>
                <w:szCs w:val="20"/>
              </w:rPr>
              <w:t>prin</w:t>
            </w:r>
            <w:proofErr w:type="spellEnd"/>
            <w:r w:rsidRPr="00703118">
              <w:rPr>
                <w:rFonts w:ascii="Arial Narrow" w:hAnsi="Arial Narrow"/>
                <w:b/>
                <w:iCs/>
                <w:sz w:val="20"/>
                <w:szCs w:val="20"/>
              </w:rPr>
              <w:t xml:space="preserve"> </w:t>
            </w:r>
            <w:proofErr w:type="spellStart"/>
            <w:r w:rsidRPr="00703118">
              <w:rPr>
                <w:rFonts w:ascii="Arial Narrow" w:hAnsi="Arial Narrow"/>
                <w:b/>
                <w:iCs/>
                <w:sz w:val="20"/>
                <w:szCs w:val="20"/>
              </w:rPr>
              <w:t>semnătura</w:t>
            </w:r>
            <w:proofErr w:type="spellEnd"/>
            <w:r w:rsidRPr="00703118">
              <w:rPr>
                <w:rFonts w:ascii="Arial Narrow" w:hAnsi="Arial Narrow"/>
                <w:b/>
                <w:iCs/>
                <w:sz w:val="20"/>
                <w:szCs w:val="20"/>
              </w:rPr>
              <w:t xml:space="preserve"> </w:t>
            </w:r>
            <w:proofErr w:type="spellStart"/>
            <w:r w:rsidRPr="00703118">
              <w:rPr>
                <w:rFonts w:ascii="Arial Narrow" w:hAnsi="Arial Narrow"/>
                <w:b/>
                <w:iCs/>
                <w:sz w:val="20"/>
                <w:szCs w:val="20"/>
              </w:rPr>
              <w:t>electronică</w:t>
            </w:r>
            <w:proofErr w:type="spellEnd"/>
          </w:p>
        </w:tc>
        <w:tc>
          <w:tcPr>
            <w:tcW w:w="1573" w:type="dxa"/>
            <w:shd w:val="clear" w:color="auto" w:fill="FFFFFF"/>
          </w:tcPr>
          <w:p w14:paraId="3C949340"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2AE1D205"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571CD3" w:rsidRPr="00814865" w14:paraId="3F9CD918" w14:textId="77777777" w:rsidTr="00AD4F62">
        <w:trPr>
          <w:trHeight w:val="541"/>
        </w:trPr>
        <w:tc>
          <w:tcPr>
            <w:tcW w:w="1108" w:type="dxa"/>
            <w:shd w:val="clear" w:color="auto" w:fill="auto"/>
            <w:vAlign w:val="center"/>
          </w:tcPr>
          <w:p w14:paraId="0591B0CB"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t>6</w:t>
            </w:r>
          </w:p>
        </w:tc>
        <w:tc>
          <w:tcPr>
            <w:tcW w:w="3146" w:type="dxa"/>
            <w:shd w:val="clear" w:color="auto" w:fill="auto"/>
          </w:tcPr>
          <w:p w14:paraId="41380BA0" w14:textId="77777777" w:rsidR="00571CD3" w:rsidRPr="009712AF" w:rsidRDefault="00571CD3" w:rsidP="00AD4F62">
            <w:pPr>
              <w:rPr>
                <w:rFonts w:ascii="Arial Narrow" w:hAnsi="Arial Narrow"/>
                <w:b/>
                <w:sz w:val="22"/>
                <w:szCs w:val="22"/>
                <w:u w:val="single"/>
              </w:rPr>
            </w:pPr>
          </w:p>
          <w:p w14:paraId="1E22D597" w14:textId="77777777" w:rsidR="00571CD3" w:rsidRPr="009712AF" w:rsidRDefault="00571CD3" w:rsidP="00AD4F62">
            <w:pPr>
              <w:rPr>
                <w:rFonts w:ascii="Arial Narrow" w:hAnsi="Arial Narrow"/>
                <w:b/>
                <w:sz w:val="22"/>
                <w:szCs w:val="22"/>
                <w:u w:val="single"/>
              </w:rPr>
            </w:pPr>
          </w:p>
          <w:p w14:paraId="3968BAE0" w14:textId="77777777" w:rsidR="00571CD3" w:rsidRPr="009712AF" w:rsidRDefault="00571CD3" w:rsidP="00AD4F62">
            <w:pPr>
              <w:rPr>
                <w:rFonts w:ascii="Arial Narrow" w:hAnsi="Arial Narrow"/>
                <w:b/>
                <w:sz w:val="22"/>
                <w:szCs w:val="22"/>
                <w:u w:val="single"/>
              </w:rPr>
            </w:pPr>
          </w:p>
          <w:p w14:paraId="01D605FC" w14:textId="77777777" w:rsidR="00571CD3" w:rsidRDefault="00571CD3" w:rsidP="00AD4F62">
            <w:pPr>
              <w:rPr>
                <w:rFonts w:ascii="Arial Narrow" w:eastAsia="PMingLiU" w:hAnsi="Arial Narrow"/>
                <w:b/>
                <w:bCs/>
                <w:sz w:val="22"/>
                <w:szCs w:val="22"/>
              </w:rPr>
            </w:pPr>
            <w:r w:rsidRPr="009712AF">
              <w:rPr>
                <w:rFonts w:ascii="Arial Narrow" w:hAnsi="Arial Narrow"/>
                <w:b/>
                <w:sz w:val="22"/>
                <w:szCs w:val="22"/>
                <w:u w:val="single"/>
              </w:rPr>
              <w:t xml:space="preserve">Garanția pentru ofertă </w:t>
            </w:r>
            <w:r w:rsidRPr="009712AF">
              <w:rPr>
                <w:rFonts w:ascii="Arial Narrow" w:hAnsi="Arial Narrow"/>
                <w:b/>
                <w:i/>
                <w:sz w:val="22"/>
                <w:szCs w:val="22"/>
              </w:rPr>
              <w:t>1% din valoarea ofertei fără TVA</w:t>
            </w:r>
            <w:r w:rsidRPr="009712AF">
              <w:rPr>
                <w:rFonts w:ascii="Arial Narrow" w:hAnsi="Arial Narrow"/>
                <w:i/>
                <w:sz w:val="22"/>
                <w:szCs w:val="22"/>
              </w:rPr>
              <w:t>.</w:t>
            </w:r>
            <w:r w:rsidRPr="009712AF">
              <w:rPr>
                <w:rFonts w:ascii="Arial Narrow" w:hAnsi="Arial Narrow"/>
                <w:b/>
                <w:sz w:val="22"/>
                <w:szCs w:val="22"/>
                <w:u w:val="single"/>
              </w:rPr>
              <w:t xml:space="preserve"> </w:t>
            </w:r>
          </w:p>
        </w:tc>
        <w:tc>
          <w:tcPr>
            <w:tcW w:w="4522" w:type="dxa"/>
            <w:shd w:val="clear" w:color="auto" w:fill="auto"/>
          </w:tcPr>
          <w:p w14:paraId="0AB04986" w14:textId="77777777" w:rsidR="00571CD3" w:rsidRPr="008A52F4" w:rsidRDefault="00571CD3" w:rsidP="00571CD3">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8A52F4">
              <w:rPr>
                <w:rFonts w:ascii="Arial Narrow" w:hAnsi="Arial Narrow"/>
                <w:iCs/>
                <w:sz w:val="20"/>
                <w:szCs w:val="20"/>
                <w:lang w:val="ro-MD"/>
              </w:rPr>
              <w:t xml:space="preserve">Emisă de o bancă comercială </w:t>
            </w:r>
            <w:r w:rsidRPr="008A52F4">
              <w:rPr>
                <w:rFonts w:ascii="Arial Narrow" w:hAnsi="Arial Narrow"/>
                <w:b/>
                <w:sz w:val="20"/>
                <w:szCs w:val="20"/>
                <w:u w:val="single"/>
              </w:rPr>
              <w:t>(</w:t>
            </w:r>
            <w:proofErr w:type="spellStart"/>
            <w:r w:rsidRPr="008A52F4">
              <w:rPr>
                <w:rFonts w:ascii="Arial Narrow" w:hAnsi="Arial Narrow"/>
                <w:b/>
                <w:sz w:val="20"/>
                <w:szCs w:val="20"/>
                <w:u w:val="single"/>
              </w:rPr>
              <w:t>anexa</w:t>
            </w:r>
            <w:proofErr w:type="spellEnd"/>
            <w:r w:rsidRPr="008A52F4">
              <w:rPr>
                <w:rFonts w:ascii="Arial Narrow" w:hAnsi="Arial Narrow"/>
                <w:b/>
                <w:sz w:val="20"/>
                <w:szCs w:val="20"/>
                <w:u w:val="single"/>
              </w:rPr>
              <w:t xml:space="preserve"> nr.9 din DS)</w:t>
            </w:r>
          </w:p>
          <w:p w14:paraId="28015D45" w14:textId="77777777" w:rsidR="00571CD3" w:rsidRPr="008A52F4" w:rsidRDefault="00571CD3" w:rsidP="00AD4F62">
            <w:pPr>
              <w:tabs>
                <w:tab w:val="left" w:pos="612"/>
              </w:tabs>
              <w:spacing w:line="276" w:lineRule="auto"/>
              <w:rPr>
                <w:rFonts w:ascii="Arial Narrow" w:hAnsi="Arial Narrow"/>
                <w:iCs/>
                <w:lang w:val="ro-MD"/>
              </w:rPr>
            </w:pPr>
            <w:r w:rsidRPr="008A52F4">
              <w:rPr>
                <w:rFonts w:ascii="Arial Narrow" w:hAnsi="Arial Narrow"/>
                <w:iCs/>
                <w:lang w:val="ro-MD"/>
              </w:rPr>
              <w:t>sau</w:t>
            </w:r>
          </w:p>
          <w:p w14:paraId="5763E464" w14:textId="77777777" w:rsidR="00571CD3" w:rsidRPr="008A52F4" w:rsidRDefault="00571CD3" w:rsidP="00571CD3">
            <w:pPr>
              <w:pStyle w:val="a"/>
              <w:numPr>
                <w:ilvl w:val="0"/>
                <w:numId w:val="39"/>
              </w:numPr>
              <w:tabs>
                <w:tab w:val="clear" w:pos="1134"/>
                <w:tab w:val="left" w:pos="248"/>
              </w:tabs>
              <w:spacing w:line="276" w:lineRule="auto"/>
              <w:ind w:left="106" w:firstLine="0"/>
              <w:contextualSpacing/>
              <w:jc w:val="left"/>
              <w:rPr>
                <w:rFonts w:ascii="Arial Narrow" w:hAnsi="Arial Narrow"/>
                <w:iCs/>
                <w:sz w:val="20"/>
                <w:szCs w:val="20"/>
                <w:lang w:val="ro-MD"/>
              </w:rPr>
            </w:pPr>
            <w:r w:rsidRPr="008A52F4">
              <w:rPr>
                <w:rFonts w:ascii="Arial Narrow" w:hAnsi="Arial Narrow"/>
                <w:iCs/>
                <w:sz w:val="20"/>
                <w:szCs w:val="20"/>
                <w:lang w:val="ro-MD"/>
              </w:rPr>
              <w:t>Transfer la contul IMSP IMU (</w:t>
            </w:r>
            <w:r w:rsidRPr="008A52F4">
              <w:rPr>
                <w:rFonts w:ascii="Arial Narrow" w:hAnsi="Arial Narrow"/>
                <w:b/>
                <w:iCs/>
                <w:sz w:val="20"/>
                <w:szCs w:val="20"/>
                <w:lang w:val="ro-MD"/>
              </w:rPr>
              <w:t>confirmat prin ștampila băncii</w:t>
            </w:r>
            <w:r w:rsidRPr="008A52F4">
              <w:rPr>
                <w:rFonts w:ascii="Arial Narrow" w:hAnsi="Arial Narrow"/>
                <w:iCs/>
                <w:sz w:val="20"/>
                <w:szCs w:val="20"/>
                <w:lang w:val="ro-MD"/>
              </w:rPr>
              <w:t>)</w:t>
            </w:r>
          </w:p>
          <w:p w14:paraId="2E3DB419" w14:textId="77777777" w:rsidR="00571CD3" w:rsidRPr="008A52F4" w:rsidRDefault="00571CD3" w:rsidP="00AD4F62">
            <w:pPr>
              <w:rPr>
                <w:rFonts w:ascii="Arial Narrow" w:hAnsi="Arial Narrow"/>
                <w:iCs/>
                <w:lang w:val="ro-MD"/>
              </w:rPr>
            </w:pPr>
            <w:r w:rsidRPr="008A52F4">
              <w:rPr>
                <w:rFonts w:ascii="Arial Narrow" w:hAnsi="Arial Narrow"/>
                <w:iCs/>
                <w:lang w:val="ro-MD"/>
              </w:rPr>
              <w:t>(IBAN: MD55VI022510300000002MDL</w:t>
            </w:r>
            <w:r w:rsidRPr="008A52F4">
              <w:rPr>
                <w:rFonts w:ascii="Arial Narrow" w:hAnsi="Arial Narrow"/>
                <w:iCs/>
              </w:rPr>
              <w:t>, c/b:VICBMD2X416</w:t>
            </w:r>
            <w:r w:rsidRPr="008A52F4">
              <w:rPr>
                <w:rFonts w:ascii="Arial Narrow" w:hAnsi="Arial Narrow"/>
                <w:iCs/>
                <w:lang w:val="ro-MD"/>
              </w:rPr>
              <w:t>)</w:t>
            </w:r>
          </w:p>
          <w:p w14:paraId="1032E41F" w14:textId="77777777" w:rsidR="00571CD3" w:rsidRPr="00703118" w:rsidRDefault="00571CD3" w:rsidP="00AD4F62">
            <w:pPr>
              <w:pStyle w:val="a"/>
              <w:numPr>
                <w:ilvl w:val="0"/>
                <w:numId w:val="0"/>
              </w:numPr>
              <w:tabs>
                <w:tab w:val="clear" w:pos="1134"/>
                <w:tab w:val="left" w:pos="106"/>
              </w:tabs>
              <w:spacing w:line="276" w:lineRule="auto"/>
              <w:contextualSpacing/>
              <w:jc w:val="left"/>
              <w:rPr>
                <w:rFonts w:ascii="Arial Narrow" w:hAnsi="Arial Narrow"/>
                <w:b/>
                <w:iCs/>
                <w:sz w:val="20"/>
                <w:szCs w:val="20"/>
              </w:rPr>
            </w:pPr>
            <w:r w:rsidRPr="008A52F4">
              <w:rPr>
                <w:rFonts w:ascii="Arial Narrow" w:hAnsi="Arial Narrow"/>
                <w:iCs/>
                <w:sz w:val="20"/>
                <w:szCs w:val="20"/>
                <w:lang w:val="ro-MD"/>
              </w:rPr>
              <w:t>-În format electronic, confirmat prin semnătura electronică a participantului</w:t>
            </w:r>
            <w:r w:rsidRPr="008A52F4">
              <w:rPr>
                <w:rFonts w:ascii="Arial Narrow" w:hAnsi="Arial Narrow"/>
                <w:sz w:val="20"/>
                <w:szCs w:val="20"/>
              </w:rPr>
              <w:t>;</w:t>
            </w:r>
          </w:p>
        </w:tc>
        <w:tc>
          <w:tcPr>
            <w:tcW w:w="1573" w:type="dxa"/>
            <w:shd w:val="clear" w:color="auto" w:fill="FFFFFF"/>
          </w:tcPr>
          <w:p w14:paraId="0B664637" w14:textId="77777777" w:rsidR="00571CD3" w:rsidRPr="009712AF" w:rsidRDefault="00571CD3" w:rsidP="00AD4F62">
            <w:pPr>
              <w:shd w:val="clear" w:color="auto" w:fill="FFFFFF"/>
              <w:tabs>
                <w:tab w:val="left" w:pos="612"/>
              </w:tabs>
              <w:spacing w:before="120" w:after="120"/>
              <w:rPr>
                <w:rFonts w:ascii="Arial Narrow" w:hAnsi="Arial Narrow"/>
                <w:b/>
                <w:sz w:val="22"/>
                <w:szCs w:val="22"/>
              </w:rPr>
            </w:pPr>
            <w:r w:rsidRPr="009712AF">
              <w:rPr>
                <w:rFonts w:ascii="Arial Narrow" w:hAnsi="Arial Narrow"/>
                <w:b/>
                <w:sz w:val="22"/>
                <w:szCs w:val="22"/>
              </w:rPr>
              <w:t xml:space="preserve">Obligatoriu </w:t>
            </w:r>
          </w:p>
          <w:p w14:paraId="6DA0745C" w14:textId="77777777" w:rsidR="00571CD3" w:rsidRPr="00814865" w:rsidRDefault="00571CD3" w:rsidP="00AD4F62">
            <w:pPr>
              <w:shd w:val="clear" w:color="auto" w:fill="FFFFFF"/>
              <w:tabs>
                <w:tab w:val="left" w:pos="612"/>
              </w:tabs>
              <w:rPr>
                <w:rFonts w:ascii="Arial Narrow" w:hAnsi="Arial Narrow"/>
                <w:b/>
              </w:rPr>
            </w:pPr>
            <w:r w:rsidRPr="009712AF">
              <w:rPr>
                <w:rFonts w:ascii="Arial Narrow" w:hAnsi="Arial Narrow"/>
                <w:sz w:val="16"/>
                <w:szCs w:val="16"/>
              </w:rPr>
              <w:t>de a fi prezentate la depunerea ofertei prin intermediul SIA RSAP</w:t>
            </w:r>
          </w:p>
        </w:tc>
      </w:tr>
      <w:tr w:rsidR="00571CD3" w:rsidRPr="00814865" w14:paraId="638E9532" w14:textId="77777777" w:rsidTr="00AD4F62">
        <w:trPr>
          <w:trHeight w:val="1503"/>
        </w:trPr>
        <w:tc>
          <w:tcPr>
            <w:tcW w:w="1108" w:type="dxa"/>
            <w:shd w:val="clear" w:color="auto" w:fill="auto"/>
            <w:vAlign w:val="center"/>
          </w:tcPr>
          <w:p w14:paraId="7F41484E" w14:textId="77777777" w:rsidR="00571CD3" w:rsidRPr="00814865" w:rsidRDefault="00571CD3" w:rsidP="00AD4F62">
            <w:pPr>
              <w:shd w:val="clear" w:color="auto" w:fill="FFFFFF"/>
              <w:tabs>
                <w:tab w:val="left" w:pos="612"/>
              </w:tabs>
              <w:rPr>
                <w:rFonts w:ascii="Arial Narrow" w:hAnsi="Arial Narrow"/>
                <w:b/>
                <w:iCs/>
              </w:rPr>
            </w:pPr>
            <w:r>
              <w:rPr>
                <w:rFonts w:ascii="Arial Narrow" w:hAnsi="Arial Narrow"/>
                <w:b/>
                <w:iCs/>
              </w:rPr>
              <w:t>7</w:t>
            </w:r>
          </w:p>
        </w:tc>
        <w:tc>
          <w:tcPr>
            <w:tcW w:w="3146" w:type="dxa"/>
            <w:shd w:val="clear" w:color="auto" w:fill="auto"/>
          </w:tcPr>
          <w:p w14:paraId="067FC955" w14:textId="77777777" w:rsidR="00571CD3" w:rsidRPr="00814865" w:rsidRDefault="00571CD3" w:rsidP="00AD4F62">
            <w:pPr>
              <w:shd w:val="clear" w:color="auto" w:fill="FFFFFF"/>
              <w:tabs>
                <w:tab w:val="left" w:pos="612"/>
              </w:tabs>
              <w:rPr>
                <w:rFonts w:ascii="Arial Narrow" w:hAnsi="Arial Narrow"/>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4522" w:type="dxa"/>
            <w:shd w:val="clear" w:color="auto" w:fill="auto"/>
          </w:tcPr>
          <w:p w14:paraId="6F5B720E" w14:textId="77777777" w:rsidR="00571CD3" w:rsidRPr="00703118" w:rsidRDefault="00571CD3" w:rsidP="00AD4F62">
            <w:pPr>
              <w:shd w:val="clear" w:color="auto" w:fill="FFFFFF"/>
              <w:tabs>
                <w:tab w:val="left" w:pos="612"/>
              </w:tabs>
              <w:rPr>
                <w:rFonts w:ascii="Arial Narrow" w:hAnsi="Arial Narrow"/>
                <w:iCs/>
              </w:rPr>
            </w:pPr>
            <w:r w:rsidRPr="0070311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22337B6C"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2C12AD49"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571CD3" w:rsidRPr="00814865" w14:paraId="19F5DF0A" w14:textId="77777777" w:rsidTr="00AD4F62">
        <w:trPr>
          <w:trHeight w:val="652"/>
        </w:trPr>
        <w:tc>
          <w:tcPr>
            <w:tcW w:w="1108" w:type="dxa"/>
            <w:shd w:val="clear" w:color="auto" w:fill="FFFFFF"/>
            <w:vAlign w:val="center"/>
          </w:tcPr>
          <w:p w14:paraId="6FFE8A89" w14:textId="77777777" w:rsidR="00571CD3" w:rsidRPr="00814865" w:rsidRDefault="00571CD3" w:rsidP="00AD4F62">
            <w:pPr>
              <w:shd w:val="clear" w:color="auto" w:fill="FFFFFF"/>
              <w:tabs>
                <w:tab w:val="left" w:pos="612"/>
              </w:tabs>
              <w:rPr>
                <w:rFonts w:ascii="Arial Narrow" w:hAnsi="Arial Narrow"/>
                <w:b/>
                <w:iCs/>
              </w:rPr>
            </w:pPr>
            <w:r>
              <w:rPr>
                <w:rFonts w:ascii="Arial Narrow" w:hAnsi="Arial Narrow"/>
                <w:b/>
                <w:iCs/>
              </w:rPr>
              <w:t>8</w:t>
            </w:r>
          </w:p>
        </w:tc>
        <w:tc>
          <w:tcPr>
            <w:tcW w:w="3146" w:type="dxa"/>
            <w:shd w:val="clear" w:color="auto" w:fill="FFFFFF"/>
          </w:tcPr>
          <w:p w14:paraId="13158EC7" w14:textId="77777777" w:rsidR="00571CD3" w:rsidRPr="00703118" w:rsidRDefault="00571CD3" w:rsidP="00AD4F62">
            <w:pPr>
              <w:tabs>
                <w:tab w:val="left" w:pos="612"/>
              </w:tabs>
              <w:rPr>
                <w:rFonts w:ascii="Arial Narrow" w:hAnsi="Arial Narrow"/>
                <w:b/>
                <w:iCs/>
                <w:sz w:val="22"/>
                <w:szCs w:val="22"/>
              </w:rPr>
            </w:pPr>
            <w:r w:rsidRPr="00703118">
              <w:rPr>
                <w:rFonts w:ascii="Arial Narrow" w:hAnsi="Arial Narrow"/>
                <w:b/>
                <w:sz w:val="22"/>
                <w:szCs w:val="22"/>
                <w:lang w:val="ro-MD"/>
              </w:rPr>
              <w:t>Declarație privind lista principalelor lucrări executate în ultimul an de activitate (anexa nr. 13)</w:t>
            </w:r>
          </w:p>
        </w:tc>
        <w:tc>
          <w:tcPr>
            <w:tcW w:w="4522" w:type="dxa"/>
            <w:shd w:val="clear" w:color="auto" w:fill="FFFFFF"/>
          </w:tcPr>
          <w:p w14:paraId="3D131613" w14:textId="77777777" w:rsidR="00571CD3" w:rsidRPr="00703118" w:rsidRDefault="00571CD3" w:rsidP="00AD4F62">
            <w:pPr>
              <w:tabs>
                <w:tab w:val="left" w:pos="612"/>
              </w:tabs>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2042B012"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39695BDC" w14:textId="77777777" w:rsidR="00571CD3" w:rsidRPr="00814865" w:rsidRDefault="00571CD3" w:rsidP="00AD4F62">
            <w:pPr>
              <w:tabs>
                <w:tab w:val="left" w:pos="0"/>
              </w:tabs>
              <w:rPr>
                <w:rFonts w:ascii="Arial Narrow" w:hAnsi="Arial Narrow"/>
                <w:b/>
              </w:rPr>
            </w:pPr>
            <w:r w:rsidRPr="00814865">
              <w:rPr>
                <w:rFonts w:ascii="Arial Narrow" w:hAnsi="Arial Narrow"/>
                <w:sz w:val="16"/>
                <w:szCs w:val="16"/>
              </w:rPr>
              <w:t>de a fi prezentate la depunerea ofertei prin intermediul SIA RSAP</w:t>
            </w:r>
            <w:r w:rsidRPr="00814865">
              <w:rPr>
                <w:rFonts w:ascii="Arial Narrow" w:hAnsi="Arial Narrow"/>
                <w:b/>
              </w:rPr>
              <w:t xml:space="preserve"> </w:t>
            </w:r>
          </w:p>
        </w:tc>
      </w:tr>
      <w:tr w:rsidR="00571CD3" w:rsidRPr="00814865" w14:paraId="15E627BD" w14:textId="77777777" w:rsidTr="00AD4F62">
        <w:trPr>
          <w:trHeight w:val="652"/>
        </w:trPr>
        <w:tc>
          <w:tcPr>
            <w:tcW w:w="1108" w:type="dxa"/>
            <w:shd w:val="clear" w:color="auto" w:fill="FFFFFF"/>
            <w:vAlign w:val="center"/>
          </w:tcPr>
          <w:p w14:paraId="087A4D7D"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t>9</w:t>
            </w:r>
          </w:p>
        </w:tc>
        <w:tc>
          <w:tcPr>
            <w:tcW w:w="3146" w:type="dxa"/>
            <w:shd w:val="clear" w:color="auto" w:fill="FFFFFF"/>
          </w:tcPr>
          <w:p w14:paraId="56FB797E" w14:textId="77777777" w:rsidR="00571CD3" w:rsidRPr="00703118" w:rsidRDefault="00571CD3" w:rsidP="00AD4F62">
            <w:pPr>
              <w:tabs>
                <w:tab w:val="left" w:pos="612"/>
              </w:tabs>
              <w:rPr>
                <w:rFonts w:ascii="Arial Narrow" w:hAnsi="Arial Narrow"/>
                <w:b/>
                <w:color w:val="000000"/>
                <w:sz w:val="22"/>
                <w:szCs w:val="22"/>
              </w:rPr>
            </w:pPr>
            <w:r w:rsidRPr="00703118">
              <w:rPr>
                <w:rFonts w:ascii="Arial Narrow" w:hAnsi="Arial Narrow"/>
                <w:b/>
                <w:sz w:val="22"/>
                <w:szCs w:val="22"/>
                <w:lang w:val="ro-MD"/>
              </w:rPr>
              <w:t>Declaraţie privind dotările specifice, utilajul şi echipamentul necesar pentru îndeplinirea corespunzătoare a contractului (anexa nr. 14)</w:t>
            </w:r>
          </w:p>
        </w:tc>
        <w:tc>
          <w:tcPr>
            <w:tcW w:w="4522" w:type="dxa"/>
            <w:shd w:val="clear" w:color="auto" w:fill="FFFFFF"/>
          </w:tcPr>
          <w:p w14:paraId="0870C2C0" w14:textId="77777777" w:rsidR="00571CD3" w:rsidRPr="00703118" w:rsidRDefault="00571CD3" w:rsidP="00AD4F62">
            <w:pPr>
              <w:tabs>
                <w:tab w:val="left" w:pos="612"/>
              </w:tabs>
              <w:rPr>
                <w:rFonts w:ascii="Arial Narrow" w:hAnsi="Arial Narrow"/>
                <w:color w:val="000000"/>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68EBE968"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3D663AAF" w14:textId="77777777" w:rsidR="00571CD3" w:rsidRPr="00814865" w:rsidRDefault="00571CD3" w:rsidP="00AD4F62">
            <w:pPr>
              <w:tabs>
                <w:tab w:val="left" w:pos="0"/>
              </w:tabs>
              <w:rPr>
                <w:rFonts w:ascii="Arial Narrow" w:hAnsi="Arial Narrow"/>
                <w:b/>
                <w:iCs/>
              </w:rPr>
            </w:pPr>
            <w:r w:rsidRPr="00814865">
              <w:rPr>
                <w:rFonts w:ascii="Arial Narrow" w:hAnsi="Arial Narrow"/>
                <w:sz w:val="16"/>
                <w:szCs w:val="16"/>
              </w:rPr>
              <w:t>de a fi prezentate la depunerea ofertei prin intermediul SIA RSAP</w:t>
            </w:r>
          </w:p>
        </w:tc>
      </w:tr>
      <w:tr w:rsidR="00571CD3" w:rsidRPr="00814865" w14:paraId="1D481463" w14:textId="77777777" w:rsidTr="00AD4F62">
        <w:trPr>
          <w:trHeight w:val="652"/>
        </w:trPr>
        <w:tc>
          <w:tcPr>
            <w:tcW w:w="1108" w:type="dxa"/>
            <w:shd w:val="clear" w:color="auto" w:fill="FFFFFF"/>
            <w:vAlign w:val="center"/>
          </w:tcPr>
          <w:p w14:paraId="398F412C"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t>10</w:t>
            </w:r>
          </w:p>
        </w:tc>
        <w:tc>
          <w:tcPr>
            <w:tcW w:w="3146" w:type="dxa"/>
            <w:shd w:val="clear" w:color="auto" w:fill="FFFFFF"/>
          </w:tcPr>
          <w:p w14:paraId="47C401B6" w14:textId="77777777" w:rsidR="00571CD3" w:rsidRPr="00703118" w:rsidRDefault="00571CD3" w:rsidP="00AD4F62">
            <w:pPr>
              <w:tabs>
                <w:tab w:val="left" w:pos="612"/>
              </w:tabs>
              <w:rPr>
                <w:rFonts w:ascii="Arial Narrow" w:hAnsi="Arial Narrow"/>
                <w:b/>
                <w:sz w:val="22"/>
                <w:szCs w:val="22"/>
                <w:lang w:val="ro-MD"/>
              </w:rPr>
            </w:pPr>
            <w:r w:rsidRPr="00703118">
              <w:rPr>
                <w:rFonts w:ascii="Arial Narrow" w:hAnsi="Arial Narrow"/>
                <w:b/>
                <w:sz w:val="22"/>
                <w:szCs w:val="22"/>
                <w:lang w:val="ro-MD"/>
              </w:rPr>
              <w:t>Declaraţie privind personalul de specialitate propus pentru implementarea contractului (anexa nr. 15)</w:t>
            </w:r>
          </w:p>
        </w:tc>
        <w:tc>
          <w:tcPr>
            <w:tcW w:w="4522" w:type="dxa"/>
            <w:shd w:val="clear" w:color="auto" w:fill="FFFFFF"/>
          </w:tcPr>
          <w:p w14:paraId="45827CF5" w14:textId="77777777" w:rsidR="00571CD3" w:rsidRPr="00703118" w:rsidRDefault="00571CD3" w:rsidP="00AD4F62">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3A0094AD"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43548A3D"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571CD3" w:rsidRPr="00814865" w14:paraId="42E670B6" w14:textId="77777777" w:rsidTr="00AD4F62">
        <w:trPr>
          <w:trHeight w:val="652"/>
        </w:trPr>
        <w:tc>
          <w:tcPr>
            <w:tcW w:w="1108" w:type="dxa"/>
            <w:shd w:val="clear" w:color="auto" w:fill="FFFFFF"/>
            <w:vAlign w:val="center"/>
          </w:tcPr>
          <w:p w14:paraId="7142E5B7"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t>11</w:t>
            </w:r>
          </w:p>
        </w:tc>
        <w:tc>
          <w:tcPr>
            <w:tcW w:w="3146" w:type="dxa"/>
            <w:shd w:val="clear" w:color="auto" w:fill="FFFFFF"/>
          </w:tcPr>
          <w:p w14:paraId="2E738FD3" w14:textId="77777777" w:rsidR="00571CD3" w:rsidRPr="002E5233" w:rsidRDefault="00571CD3" w:rsidP="00AD4F62">
            <w:pPr>
              <w:tabs>
                <w:tab w:val="left" w:pos="612"/>
              </w:tabs>
              <w:rPr>
                <w:rFonts w:ascii="Arial Narrow" w:hAnsi="Arial Narrow"/>
                <w:b/>
                <w:sz w:val="22"/>
                <w:szCs w:val="22"/>
                <w:lang w:val="ro-MD"/>
              </w:rPr>
            </w:pPr>
            <w:r w:rsidRPr="002E5233">
              <w:rPr>
                <w:rFonts w:ascii="Arial Narrow" w:hAnsi="Arial Narrow"/>
                <w:b/>
                <w:sz w:val="22"/>
                <w:szCs w:val="22"/>
              </w:rPr>
              <w:t>Certificate de calitate ale principalelor materiale utilizate</w:t>
            </w:r>
          </w:p>
        </w:tc>
        <w:tc>
          <w:tcPr>
            <w:tcW w:w="4522" w:type="dxa"/>
            <w:shd w:val="clear" w:color="auto" w:fill="FFFFFF"/>
          </w:tcPr>
          <w:p w14:paraId="22614C53" w14:textId="77777777" w:rsidR="00571CD3" w:rsidRPr="00703118" w:rsidRDefault="00571CD3" w:rsidP="00AD4F62">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09B9C840"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3743E64A"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571CD3" w:rsidRPr="00814865" w14:paraId="55405B6D" w14:textId="77777777" w:rsidTr="00AD4F62">
        <w:trPr>
          <w:trHeight w:val="652"/>
        </w:trPr>
        <w:tc>
          <w:tcPr>
            <w:tcW w:w="1108" w:type="dxa"/>
            <w:shd w:val="clear" w:color="auto" w:fill="FFFFFF"/>
            <w:vAlign w:val="center"/>
          </w:tcPr>
          <w:p w14:paraId="1D7EC911"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lastRenderedPageBreak/>
              <w:t>12</w:t>
            </w:r>
          </w:p>
        </w:tc>
        <w:tc>
          <w:tcPr>
            <w:tcW w:w="3146" w:type="dxa"/>
            <w:shd w:val="clear" w:color="auto" w:fill="FFFFFF"/>
          </w:tcPr>
          <w:p w14:paraId="23F44793" w14:textId="77777777" w:rsidR="00571CD3" w:rsidRPr="003072CA" w:rsidRDefault="00571CD3" w:rsidP="00AD4F62">
            <w:pPr>
              <w:tabs>
                <w:tab w:val="left" w:pos="612"/>
              </w:tabs>
              <w:rPr>
                <w:rFonts w:ascii="Arial Narrow" w:hAnsi="Arial Narrow"/>
                <w:b/>
                <w:sz w:val="22"/>
                <w:szCs w:val="22"/>
              </w:rPr>
            </w:pPr>
            <w:r w:rsidRPr="003072CA">
              <w:rPr>
                <w:rFonts w:ascii="Arial Narrow" w:hAnsi="Arial Narrow"/>
                <w:b/>
                <w:sz w:val="22"/>
                <w:szCs w:val="22"/>
              </w:rPr>
              <w:t>Capacitatea tehnico profesională</w:t>
            </w:r>
          </w:p>
        </w:tc>
        <w:tc>
          <w:tcPr>
            <w:tcW w:w="4522" w:type="dxa"/>
            <w:shd w:val="clear" w:color="auto" w:fill="FFFFFF"/>
          </w:tcPr>
          <w:p w14:paraId="6D6AA74B" w14:textId="77777777" w:rsidR="00571CD3" w:rsidRPr="00703118" w:rsidRDefault="00571CD3" w:rsidP="00AD4F62">
            <w:pPr>
              <w:tabs>
                <w:tab w:val="left" w:pos="612"/>
              </w:tabs>
              <w:rPr>
                <w:rFonts w:ascii="Arial Narrow" w:hAnsi="Arial Narrow"/>
              </w:rPr>
            </w:pPr>
            <w:r w:rsidRPr="00703118">
              <w:rPr>
                <w:rFonts w:ascii="Arial Narrow" w:hAnsi="Arial Narrow"/>
              </w:rPr>
              <w:t>- Ofertantul va demonstra experiențe similare prin prezentarea cel puțin a unui contract executat de astfel de lucrari, precum și recomandarile de la benefeciarii acestor lucrari. Confirmat prin semnatura electronica.</w:t>
            </w:r>
          </w:p>
        </w:tc>
        <w:tc>
          <w:tcPr>
            <w:tcW w:w="1573" w:type="dxa"/>
            <w:shd w:val="clear" w:color="auto" w:fill="FFFFFF"/>
          </w:tcPr>
          <w:p w14:paraId="2FA0E0BB"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b/>
              </w:rPr>
              <w:t xml:space="preserve">Obligatoriu </w:t>
            </w:r>
          </w:p>
          <w:p w14:paraId="49DA42C5" w14:textId="77777777" w:rsidR="00571CD3" w:rsidRPr="00814865" w:rsidRDefault="00571CD3" w:rsidP="00AD4F62">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571CD3" w:rsidRPr="00814865" w14:paraId="5B1028C2" w14:textId="77777777" w:rsidTr="00AD4F62">
        <w:trPr>
          <w:trHeight w:val="652"/>
        </w:trPr>
        <w:tc>
          <w:tcPr>
            <w:tcW w:w="1108" w:type="dxa"/>
            <w:shd w:val="clear" w:color="auto" w:fill="FFFFFF"/>
            <w:vAlign w:val="center"/>
          </w:tcPr>
          <w:p w14:paraId="210058F7"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t>13</w:t>
            </w:r>
          </w:p>
        </w:tc>
        <w:tc>
          <w:tcPr>
            <w:tcW w:w="3146" w:type="dxa"/>
            <w:shd w:val="clear" w:color="auto" w:fill="FFFFFF"/>
          </w:tcPr>
          <w:p w14:paraId="2561B294" w14:textId="77777777" w:rsidR="00571CD3" w:rsidRPr="003072CA" w:rsidRDefault="00571CD3" w:rsidP="00AD4F62">
            <w:pPr>
              <w:tabs>
                <w:tab w:val="left" w:pos="612"/>
              </w:tabs>
              <w:rPr>
                <w:rFonts w:ascii="Arial Narrow" w:hAnsi="Arial Narrow"/>
                <w:b/>
                <w:sz w:val="22"/>
                <w:szCs w:val="22"/>
              </w:rPr>
            </w:pPr>
            <w:r w:rsidRPr="00814865">
              <w:rPr>
                <w:rFonts w:ascii="Arial Narrow" w:hAnsi="Arial Narrow"/>
                <w:b/>
                <w:sz w:val="22"/>
                <w:szCs w:val="22"/>
              </w:rPr>
              <w:t xml:space="preserve">Mostre </w:t>
            </w:r>
            <w:r>
              <w:rPr>
                <w:rFonts w:ascii="Arial Narrow" w:hAnsi="Arial Narrow"/>
                <w:b/>
                <w:sz w:val="22"/>
                <w:szCs w:val="22"/>
              </w:rPr>
              <w:t>pentru evaluare</w:t>
            </w:r>
          </w:p>
        </w:tc>
        <w:tc>
          <w:tcPr>
            <w:tcW w:w="4522" w:type="dxa"/>
            <w:shd w:val="clear" w:color="auto" w:fill="FFFFFF"/>
          </w:tcPr>
          <w:p w14:paraId="300CB01B" w14:textId="77777777" w:rsidR="00571CD3" w:rsidRPr="00703118" w:rsidRDefault="00571CD3" w:rsidP="00AD4F62">
            <w:pPr>
              <w:tabs>
                <w:tab w:val="left" w:pos="612"/>
              </w:tabs>
              <w:rPr>
                <w:rFonts w:ascii="Arial Narrow" w:hAnsi="Arial Narrow"/>
              </w:rPr>
            </w:pPr>
            <w:r w:rsidRPr="00703118">
              <w:rPr>
                <w:rFonts w:ascii="Arial Narrow" w:hAnsi="Arial Narrow"/>
                <w:i/>
              </w:rPr>
              <w:t>În termen de 1 zile de la solicitarea scrisă a IMSP IMU, ofertantul va prezenta catalog/ pasaport tehnic/fisa tehnica/jurnal/poze/brosure sau mostre disponibile in stoc.</w:t>
            </w:r>
          </w:p>
        </w:tc>
        <w:tc>
          <w:tcPr>
            <w:tcW w:w="1573" w:type="dxa"/>
            <w:shd w:val="clear" w:color="auto" w:fill="FFFFFF"/>
          </w:tcPr>
          <w:p w14:paraId="71CCDB90" w14:textId="77777777" w:rsidR="00571CD3" w:rsidRPr="00814865" w:rsidRDefault="00571CD3" w:rsidP="00AD4F62">
            <w:pPr>
              <w:shd w:val="clear" w:color="auto" w:fill="FFFFFF"/>
              <w:tabs>
                <w:tab w:val="left" w:pos="612"/>
              </w:tabs>
              <w:rPr>
                <w:rFonts w:ascii="Arial Narrow" w:hAnsi="Arial Narrow"/>
                <w:b/>
              </w:rPr>
            </w:pPr>
            <w:r w:rsidRPr="006C461B">
              <w:rPr>
                <w:rFonts w:ascii="Arial Narrow" w:hAnsi="Arial Narrow"/>
                <w:b/>
                <w:iCs/>
                <w:sz w:val="22"/>
                <w:szCs w:val="22"/>
                <w:lang w:val="ro-MD"/>
              </w:rPr>
              <w:t>Obligatoriu</w:t>
            </w:r>
          </w:p>
        </w:tc>
      </w:tr>
      <w:tr w:rsidR="00571CD3" w:rsidRPr="00814865" w14:paraId="64E58800" w14:textId="77777777" w:rsidTr="00AD4F62">
        <w:trPr>
          <w:trHeight w:val="557"/>
        </w:trPr>
        <w:tc>
          <w:tcPr>
            <w:tcW w:w="1108" w:type="dxa"/>
            <w:shd w:val="clear" w:color="auto" w:fill="FFFFFF"/>
            <w:vAlign w:val="center"/>
          </w:tcPr>
          <w:p w14:paraId="15F887A6" w14:textId="77777777" w:rsidR="00571CD3" w:rsidRPr="00814865" w:rsidRDefault="00571CD3" w:rsidP="00AD4F62">
            <w:pPr>
              <w:shd w:val="clear" w:color="auto" w:fill="FFFFFF"/>
              <w:tabs>
                <w:tab w:val="left" w:pos="612"/>
              </w:tabs>
              <w:rPr>
                <w:rFonts w:ascii="Arial Narrow" w:hAnsi="Arial Narrow"/>
                <w:b/>
                <w:iCs/>
              </w:rPr>
            </w:pPr>
            <w:r>
              <w:rPr>
                <w:rFonts w:ascii="Arial Narrow" w:hAnsi="Arial Narrow"/>
                <w:b/>
                <w:iCs/>
              </w:rPr>
              <w:t>14</w:t>
            </w:r>
          </w:p>
        </w:tc>
        <w:tc>
          <w:tcPr>
            <w:tcW w:w="3146" w:type="dxa"/>
            <w:shd w:val="clear" w:color="auto" w:fill="FFFFFF"/>
          </w:tcPr>
          <w:p w14:paraId="7A78B7BA" w14:textId="77777777" w:rsidR="00571CD3" w:rsidRPr="00982188" w:rsidRDefault="00571CD3" w:rsidP="00AD4F62">
            <w:pPr>
              <w:tabs>
                <w:tab w:val="left" w:pos="612"/>
              </w:tabs>
              <w:spacing w:line="276" w:lineRule="auto"/>
              <w:rPr>
                <w:rFonts w:ascii="Arial Narrow" w:hAnsi="Arial Narrow"/>
                <w:b/>
                <w:sz w:val="22"/>
                <w:szCs w:val="22"/>
              </w:rPr>
            </w:pPr>
            <w:r w:rsidRPr="00982188">
              <w:rPr>
                <w:rFonts w:ascii="Arial Narrow" w:hAnsi="Arial Narrow"/>
                <w:b/>
                <w:iCs/>
                <w:sz w:val="22"/>
                <w:szCs w:val="22"/>
                <w:lang w:val="ro-MD"/>
              </w:rPr>
              <w:t>Cerințe suplimentare obligatorii</w:t>
            </w:r>
          </w:p>
        </w:tc>
        <w:tc>
          <w:tcPr>
            <w:tcW w:w="4522" w:type="dxa"/>
            <w:shd w:val="clear" w:color="auto" w:fill="FFFFFF"/>
          </w:tcPr>
          <w:p w14:paraId="042D6544" w14:textId="77777777" w:rsidR="00571CD3" w:rsidRPr="00703118" w:rsidRDefault="00571CD3" w:rsidP="00AD4F62">
            <w:pPr>
              <w:tabs>
                <w:tab w:val="left" w:pos="106"/>
              </w:tabs>
              <w:spacing w:line="276" w:lineRule="auto"/>
              <w:rPr>
                <w:rFonts w:ascii="Arial Narrow" w:hAnsi="Arial Narrow"/>
              </w:rPr>
            </w:pPr>
            <w:r w:rsidRPr="00703118">
              <w:rPr>
                <w:rFonts w:ascii="Arial Narrow" w:hAnsi="Arial Narrow"/>
              </w:rPr>
              <w:t>1. Utilizarea materialelor de calitatea indicate în proiect, cu prezentarea certificatelor de calitate si a mostrelor înaintea aplicării/montării</w:t>
            </w:r>
          </w:p>
          <w:p w14:paraId="5C929D92" w14:textId="77777777" w:rsidR="00571CD3" w:rsidRPr="00703118" w:rsidRDefault="00571CD3" w:rsidP="00AD4F62">
            <w:pPr>
              <w:tabs>
                <w:tab w:val="left" w:pos="317"/>
              </w:tabs>
              <w:spacing w:line="276" w:lineRule="auto"/>
              <w:rPr>
                <w:rFonts w:ascii="Arial Narrow" w:hAnsi="Arial Narrow"/>
              </w:rPr>
            </w:pPr>
            <w:r w:rsidRPr="00703118">
              <w:rPr>
                <w:rFonts w:ascii="Arial Narrow" w:hAnsi="Arial Narrow"/>
              </w:rPr>
              <w:t>2. Materialele de construcție, înainte de a fi procurate, urmează a fi aprobate de către Beneficiar (IMSP Institutul de Medicină Urgentă).</w:t>
            </w:r>
          </w:p>
          <w:p w14:paraId="7FB3C8E5" w14:textId="77777777" w:rsidR="00571CD3" w:rsidRPr="00703118" w:rsidRDefault="00571CD3" w:rsidP="00AD4F62">
            <w:pPr>
              <w:tabs>
                <w:tab w:val="left" w:pos="317"/>
              </w:tabs>
              <w:spacing w:line="276" w:lineRule="auto"/>
              <w:rPr>
                <w:rFonts w:ascii="Arial Narrow" w:hAnsi="Arial Narrow"/>
              </w:rPr>
            </w:pPr>
            <w:r w:rsidRPr="00703118">
              <w:rPr>
                <w:rFonts w:ascii="Arial Narrow" w:hAnsi="Arial Narrow"/>
              </w:rPr>
              <w:t>3. Materialele necalitative depistate vor fi înlocuite cu altele calitative din contul Antreprenorului.</w:t>
            </w:r>
          </w:p>
          <w:p w14:paraId="2F2EF7BF" w14:textId="77777777" w:rsidR="00571CD3" w:rsidRPr="00703118" w:rsidRDefault="00571CD3" w:rsidP="00AD4F62">
            <w:pPr>
              <w:tabs>
                <w:tab w:val="left" w:pos="106"/>
              </w:tabs>
              <w:spacing w:line="276" w:lineRule="auto"/>
              <w:rPr>
                <w:rFonts w:ascii="Arial Narrow" w:hAnsi="Arial Narrow"/>
              </w:rPr>
            </w:pPr>
            <w:r w:rsidRPr="00703118">
              <w:rPr>
                <w:rFonts w:ascii="Arial Narrow" w:hAnsi="Arial Narrow"/>
              </w:rPr>
              <w:t>4.Viciile ascunse, defectele și lucrările executate  necalitativ vor fi remediate cu forțele și din contul Antreprenorului</w:t>
            </w:r>
          </w:p>
          <w:p w14:paraId="37E32C49" w14:textId="77777777" w:rsidR="00571CD3" w:rsidRPr="00982188" w:rsidRDefault="00571CD3" w:rsidP="00AD4F62">
            <w:pPr>
              <w:shd w:val="clear" w:color="auto" w:fill="FFFFFF"/>
              <w:tabs>
                <w:tab w:val="left" w:pos="612"/>
              </w:tabs>
              <w:spacing w:after="120"/>
              <w:rPr>
                <w:rFonts w:ascii="Arial Narrow" w:hAnsi="Arial Narrow"/>
                <w:sz w:val="22"/>
                <w:szCs w:val="22"/>
              </w:rPr>
            </w:pPr>
            <w:r w:rsidRPr="00703118">
              <w:rPr>
                <w:rFonts w:ascii="Arial Narrow" w:hAnsi="Arial Narrow"/>
              </w:rPr>
              <w:t xml:space="preserve">5. Garanție pentru lucrările efectuate nu mai puțin de </w:t>
            </w:r>
            <w:r w:rsidRPr="00703118">
              <w:rPr>
                <w:rFonts w:ascii="Arial Narrow" w:hAnsi="Arial Narrow"/>
                <w:b/>
              </w:rPr>
              <w:t>5 ani.</w:t>
            </w:r>
          </w:p>
        </w:tc>
        <w:tc>
          <w:tcPr>
            <w:tcW w:w="1573" w:type="dxa"/>
            <w:shd w:val="clear" w:color="auto" w:fill="FFFFFF"/>
          </w:tcPr>
          <w:p w14:paraId="2126B474" w14:textId="77777777" w:rsidR="00571CD3" w:rsidRPr="006C461B" w:rsidRDefault="00571CD3" w:rsidP="00AD4F62">
            <w:pPr>
              <w:spacing w:line="276" w:lineRule="auto"/>
              <w:ind w:left="-108" w:right="-108" w:hanging="129"/>
              <w:rPr>
                <w:rFonts w:ascii="Arial Narrow" w:hAnsi="Arial Narrow"/>
                <w:b/>
                <w:sz w:val="22"/>
                <w:szCs w:val="22"/>
              </w:rPr>
            </w:pPr>
            <w:r w:rsidRPr="006C461B">
              <w:rPr>
                <w:rFonts w:ascii="Arial Narrow" w:hAnsi="Arial Narrow"/>
                <w:b/>
                <w:iCs/>
                <w:sz w:val="22"/>
                <w:szCs w:val="22"/>
                <w:lang w:val="ro-MD"/>
              </w:rPr>
              <w:t xml:space="preserve">    Obligatoriu</w:t>
            </w:r>
          </w:p>
        </w:tc>
      </w:tr>
      <w:tr w:rsidR="00571CD3" w:rsidRPr="00814865" w14:paraId="794518DB" w14:textId="77777777" w:rsidTr="00AD4F62">
        <w:trPr>
          <w:trHeight w:val="857"/>
        </w:trPr>
        <w:tc>
          <w:tcPr>
            <w:tcW w:w="1108" w:type="dxa"/>
            <w:shd w:val="clear" w:color="auto" w:fill="FFFFFF"/>
            <w:vAlign w:val="center"/>
          </w:tcPr>
          <w:p w14:paraId="549F5B3D"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t>15</w:t>
            </w:r>
          </w:p>
        </w:tc>
        <w:tc>
          <w:tcPr>
            <w:tcW w:w="3146" w:type="dxa"/>
            <w:shd w:val="clear" w:color="auto" w:fill="FFFFFF"/>
          </w:tcPr>
          <w:p w14:paraId="007C1AF1" w14:textId="77777777" w:rsidR="00571CD3" w:rsidRPr="00982188" w:rsidRDefault="00571CD3" w:rsidP="00AD4F62">
            <w:pPr>
              <w:tabs>
                <w:tab w:val="left" w:pos="612"/>
              </w:tabs>
              <w:spacing w:line="276" w:lineRule="auto"/>
              <w:rPr>
                <w:rFonts w:ascii="Arial Narrow" w:hAnsi="Arial Narrow"/>
                <w:b/>
                <w:iCs/>
                <w:sz w:val="22"/>
                <w:szCs w:val="22"/>
                <w:lang w:val="ro-MD"/>
              </w:rPr>
            </w:pPr>
            <w:r w:rsidRPr="00814865">
              <w:rPr>
                <w:rFonts w:ascii="Arial Narrow" w:hAnsi="Arial Narrow"/>
                <w:b/>
                <w:iCs/>
                <w:sz w:val="22"/>
                <w:szCs w:val="22"/>
              </w:rPr>
              <w:t>Notă</w:t>
            </w:r>
          </w:p>
        </w:tc>
        <w:tc>
          <w:tcPr>
            <w:tcW w:w="4522" w:type="dxa"/>
            <w:shd w:val="clear" w:color="auto" w:fill="FFFFFF"/>
          </w:tcPr>
          <w:p w14:paraId="3422329E" w14:textId="77777777" w:rsidR="00571CD3" w:rsidRDefault="00571CD3" w:rsidP="00AD4F62">
            <w:pPr>
              <w:tabs>
                <w:tab w:val="left" w:pos="106"/>
              </w:tabs>
              <w:spacing w:line="276" w:lineRule="auto"/>
              <w:rPr>
                <w:rFonts w:ascii="Arial Narrow" w:hAnsi="Arial Narrow"/>
                <w:iCs/>
              </w:rPr>
            </w:pPr>
            <w:r w:rsidRPr="00D77136">
              <w:rPr>
                <w:rFonts w:ascii="Arial Narrow" w:hAnsi="Arial Narrow"/>
              </w:rPr>
              <w:t xml:space="preserve">- </w:t>
            </w:r>
            <w:r w:rsidRPr="00D77136">
              <w:rPr>
                <w:rFonts w:ascii="Arial Narrow" w:hAnsi="Arial Narrow"/>
                <w:b/>
              </w:rPr>
              <w:t>În scopul elaborării ofertei pentru participare la procedura de atribuire a contractului de achizitie publică, autoritatea contractantă solicită operatorilor economici să viziteze amplasamentul obiectului.</w:t>
            </w:r>
            <w:r w:rsidRPr="00D77136">
              <w:rPr>
                <w:rFonts w:ascii="Arial Narrow" w:hAnsi="Arial Narrow"/>
                <w:iCs/>
              </w:rPr>
              <w:t xml:space="preserve"> </w:t>
            </w:r>
          </w:p>
          <w:p w14:paraId="1EFCB18A" w14:textId="77777777" w:rsidR="00571CD3" w:rsidRPr="00D77136" w:rsidRDefault="00571CD3" w:rsidP="00AD4F62">
            <w:pPr>
              <w:tabs>
                <w:tab w:val="left" w:pos="106"/>
              </w:tabs>
              <w:spacing w:line="276" w:lineRule="auto"/>
              <w:rPr>
                <w:rFonts w:ascii="Arial Narrow" w:hAnsi="Arial Narrow"/>
              </w:rPr>
            </w:pPr>
            <w:r>
              <w:rPr>
                <w:rFonts w:ascii="Arial Narrow" w:hAnsi="Arial Narrow"/>
                <w:iCs/>
              </w:rPr>
              <w:t>-</w:t>
            </w:r>
            <w:r>
              <w:rPr>
                <w:rFonts w:ascii="Arial Narrow" w:hAnsi="Arial Narrow"/>
                <w:sz w:val="18"/>
                <w:szCs w:val="18"/>
              </w:rPr>
              <w:t xml:space="preserve"> </w:t>
            </w:r>
            <w:r w:rsidRPr="008A52F4">
              <w:rPr>
                <w:rFonts w:ascii="Arial Narrow" w:hAnsi="Arial Narrow"/>
                <w:b/>
              </w:rPr>
              <w:t>Ofertele depuse cu preț identic</w:t>
            </w:r>
            <w:r w:rsidRPr="008A52F4">
              <w:rPr>
                <w:rFonts w:ascii="Arial Narrow" w:hAnsi="Arial Narrow"/>
              </w:rPr>
              <w:t xml:space="preserve"> – oferta care a fost depusă prima in SIA RSAP va avea prioritate la procedura de evaluare</w:t>
            </w:r>
          </w:p>
        </w:tc>
        <w:tc>
          <w:tcPr>
            <w:tcW w:w="1573" w:type="dxa"/>
            <w:shd w:val="clear" w:color="auto" w:fill="FFFFFF"/>
          </w:tcPr>
          <w:p w14:paraId="5F33CDD1" w14:textId="77777777" w:rsidR="00571CD3" w:rsidRPr="006C461B" w:rsidRDefault="00571CD3" w:rsidP="00AD4F62">
            <w:pPr>
              <w:tabs>
                <w:tab w:val="left" w:pos="0"/>
              </w:tabs>
              <w:rPr>
                <w:rFonts w:ascii="Arial Narrow" w:hAnsi="Arial Narrow"/>
                <w:b/>
                <w:iCs/>
                <w:sz w:val="22"/>
                <w:szCs w:val="22"/>
              </w:rPr>
            </w:pPr>
            <w:r w:rsidRPr="006C461B">
              <w:rPr>
                <w:rFonts w:ascii="Arial Narrow" w:hAnsi="Arial Narrow"/>
                <w:b/>
                <w:iCs/>
                <w:sz w:val="22"/>
                <w:szCs w:val="22"/>
              </w:rPr>
              <w:t xml:space="preserve">  </w:t>
            </w:r>
            <w:r w:rsidRPr="009712AF">
              <w:rPr>
                <w:rFonts w:ascii="Arial Narrow" w:hAnsi="Arial Narrow"/>
                <w:b/>
                <w:sz w:val="22"/>
                <w:szCs w:val="22"/>
              </w:rPr>
              <w:t>Obligatoriu</w:t>
            </w:r>
          </w:p>
          <w:p w14:paraId="616BA27A" w14:textId="77777777" w:rsidR="00571CD3" w:rsidRPr="006C461B" w:rsidRDefault="00571CD3" w:rsidP="00AD4F62">
            <w:pPr>
              <w:spacing w:line="276" w:lineRule="auto"/>
              <w:ind w:left="-108" w:right="-108" w:hanging="129"/>
              <w:rPr>
                <w:rFonts w:ascii="Arial Narrow" w:hAnsi="Arial Narrow"/>
                <w:b/>
                <w:iCs/>
                <w:sz w:val="22"/>
                <w:szCs w:val="22"/>
                <w:lang w:val="ro-MD"/>
              </w:rPr>
            </w:pPr>
          </w:p>
        </w:tc>
      </w:tr>
      <w:tr w:rsidR="00571CD3" w:rsidRPr="00814865" w14:paraId="57645398" w14:textId="77777777" w:rsidTr="00AD4F62">
        <w:trPr>
          <w:trHeight w:val="857"/>
        </w:trPr>
        <w:tc>
          <w:tcPr>
            <w:tcW w:w="1108" w:type="dxa"/>
            <w:shd w:val="clear" w:color="auto" w:fill="FFFFFF"/>
            <w:vAlign w:val="center"/>
          </w:tcPr>
          <w:p w14:paraId="6AD77108" w14:textId="77777777" w:rsidR="00571CD3" w:rsidRDefault="00571CD3" w:rsidP="00AD4F62">
            <w:pPr>
              <w:shd w:val="clear" w:color="auto" w:fill="FFFFFF"/>
              <w:tabs>
                <w:tab w:val="left" w:pos="612"/>
              </w:tabs>
              <w:rPr>
                <w:rFonts w:ascii="Arial Narrow" w:hAnsi="Arial Narrow"/>
                <w:b/>
                <w:iCs/>
              </w:rPr>
            </w:pPr>
            <w:r>
              <w:rPr>
                <w:rFonts w:ascii="Arial Narrow" w:hAnsi="Arial Narrow"/>
                <w:b/>
                <w:iCs/>
              </w:rPr>
              <w:t>16</w:t>
            </w:r>
          </w:p>
        </w:tc>
        <w:tc>
          <w:tcPr>
            <w:tcW w:w="3146" w:type="dxa"/>
            <w:shd w:val="clear" w:color="auto" w:fill="FFFFFF"/>
          </w:tcPr>
          <w:p w14:paraId="66183A43" w14:textId="77777777" w:rsidR="00571CD3" w:rsidRPr="002619C6" w:rsidRDefault="00571CD3" w:rsidP="00AD4F62">
            <w:pPr>
              <w:tabs>
                <w:tab w:val="left" w:pos="612"/>
              </w:tabs>
              <w:spacing w:line="276" w:lineRule="auto"/>
              <w:rPr>
                <w:rFonts w:ascii="Arial Narrow" w:hAnsi="Arial Narrow"/>
                <w:b/>
                <w:iCs/>
                <w:sz w:val="22"/>
                <w:szCs w:val="22"/>
              </w:rPr>
            </w:pPr>
            <w:r w:rsidRPr="002619C6">
              <w:rPr>
                <w:rFonts w:ascii="Arial Narrow" w:hAnsi="Arial Narrow"/>
                <w:b/>
                <w:iCs/>
                <w:sz w:val="22"/>
                <w:szCs w:val="22"/>
                <w:lang w:val="ro-MD"/>
              </w:rPr>
              <w:t xml:space="preserve">Garanția de bună execuție 5% (în cazul semnării contractului) </w:t>
            </w:r>
          </w:p>
        </w:tc>
        <w:tc>
          <w:tcPr>
            <w:tcW w:w="4522" w:type="dxa"/>
            <w:shd w:val="clear" w:color="auto" w:fill="FFFFFF"/>
          </w:tcPr>
          <w:p w14:paraId="4A800E01" w14:textId="77777777" w:rsidR="00571CD3" w:rsidRPr="00D77136" w:rsidRDefault="00571CD3" w:rsidP="00AD4F62">
            <w:pPr>
              <w:pStyle w:val="a"/>
              <w:numPr>
                <w:ilvl w:val="0"/>
                <w:numId w:val="0"/>
              </w:numPr>
              <w:tabs>
                <w:tab w:val="clear" w:pos="1134"/>
                <w:tab w:val="left" w:pos="106"/>
              </w:tabs>
              <w:spacing w:line="276" w:lineRule="auto"/>
              <w:contextualSpacing/>
              <w:jc w:val="left"/>
              <w:rPr>
                <w:rFonts w:ascii="Arial Narrow" w:hAnsi="Arial Narrow"/>
                <w:sz w:val="20"/>
                <w:szCs w:val="20"/>
                <w:lang w:val="ro-RO"/>
              </w:rPr>
            </w:pPr>
          </w:p>
          <w:p w14:paraId="2DA62B42" w14:textId="77777777" w:rsidR="00571CD3" w:rsidRPr="00D77136" w:rsidRDefault="00571CD3" w:rsidP="00571CD3">
            <w:pPr>
              <w:pStyle w:val="a"/>
              <w:numPr>
                <w:ilvl w:val="0"/>
                <w:numId w:val="39"/>
              </w:numPr>
              <w:tabs>
                <w:tab w:val="clear" w:pos="1134"/>
                <w:tab w:val="left" w:pos="106"/>
              </w:tabs>
              <w:spacing w:line="276" w:lineRule="auto"/>
              <w:ind w:left="0" w:firstLine="0"/>
              <w:contextualSpacing/>
              <w:jc w:val="left"/>
              <w:rPr>
                <w:rFonts w:ascii="Arial Narrow" w:hAnsi="Arial Narrow"/>
                <w:sz w:val="20"/>
                <w:szCs w:val="20"/>
              </w:rPr>
            </w:pPr>
            <w:proofErr w:type="gramStart"/>
            <w:r w:rsidRPr="00D77136">
              <w:rPr>
                <w:rFonts w:ascii="Arial Narrow" w:hAnsi="Arial Narrow"/>
                <w:sz w:val="20"/>
                <w:szCs w:val="20"/>
              </w:rPr>
              <w:t>Transfer  la</w:t>
            </w:r>
            <w:proofErr w:type="gramEnd"/>
            <w:r w:rsidRPr="00D77136">
              <w:rPr>
                <w:rFonts w:ascii="Arial Narrow" w:hAnsi="Arial Narrow"/>
                <w:sz w:val="20"/>
                <w:szCs w:val="20"/>
              </w:rPr>
              <w:t xml:space="preserve"> </w:t>
            </w:r>
            <w:proofErr w:type="spellStart"/>
            <w:r w:rsidRPr="00D77136">
              <w:rPr>
                <w:rFonts w:ascii="Arial Narrow" w:hAnsi="Arial Narrow"/>
                <w:sz w:val="20"/>
                <w:szCs w:val="20"/>
              </w:rPr>
              <w:t>contul</w:t>
            </w:r>
            <w:proofErr w:type="spellEnd"/>
            <w:r w:rsidRPr="00D77136">
              <w:rPr>
                <w:rFonts w:ascii="Arial Narrow" w:hAnsi="Arial Narrow"/>
                <w:sz w:val="20"/>
                <w:szCs w:val="20"/>
              </w:rPr>
              <w:t xml:space="preserve"> IMSP IMU</w:t>
            </w:r>
          </w:p>
          <w:p w14:paraId="5AD65638" w14:textId="77777777" w:rsidR="00571CD3" w:rsidRPr="00D77136" w:rsidRDefault="00571CD3" w:rsidP="00AD4F62">
            <w:pPr>
              <w:pStyle w:val="a"/>
              <w:tabs>
                <w:tab w:val="left" w:pos="106"/>
              </w:tabs>
              <w:spacing w:line="276" w:lineRule="auto"/>
              <w:ind w:left="0" w:right="-122"/>
              <w:rPr>
                <w:rFonts w:ascii="Arial Narrow" w:hAnsi="Arial Narrow"/>
                <w:sz w:val="20"/>
                <w:szCs w:val="20"/>
              </w:rPr>
            </w:pPr>
            <w:r w:rsidRPr="00D77136">
              <w:rPr>
                <w:rFonts w:ascii="Arial Narrow" w:hAnsi="Arial Narrow"/>
                <w:sz w:val="20"/>
                <w:szCs w:val="20"/>
              </w:rPr>
              <w:t>(IBAN: MD55VI022510300000002MDL, c/</w:t>
            </w:r>
            <w:proofErr w:type="gramStart"/>
            <w:r w:rsidRPr="00D77136">
              <w:rPr>
                <w:rFonts w:ascii="Arial Narrow" w:hAnsi="Arial Narrow"/>
                <w:sz w:val="20"/>
                <w:szCs w:val="20"/>
              </w:rPr>
              <w:t>b:VICBMD</w:t>
            </w:r>
            <w:proofErr w:type="gramEnd"/>
            <w:r w:rsidRPr="00D77136">
              <w:rPr>
                <w:rFonts w:ascii="Arial Narrow" w:hAnsi="Arial Narrow"/>
                <w:sz w:val="20"/>
                <w:szCs w:val="20"/>
              </w:rPr>
              <w:t>2X416)</w:t>
            </w:r>
          </w:p>
        </w:tc>
        <w:tc>
          <w:tcPr>
            <w:tcW w:w="1573" w:type="dxa"/>
            <w:shd w:val="clear" w:color="auto" w:fill="FFFFFF"/>
          </w:tcPr>
          <w:p w14:paraId="6BB69AFA" w14:textId="77777777" w:rsidR="00571CD3" w:rsidRPr="006C461B" w:rsidRDefault="00571CD3" w:rsidP="00AD4F62">
            <w:pPr>
              <w:tabs>
                <w:tab w:val="left" w:pos="0"/>
              </w:tabs>
              <w:rPr>
                <w:rFonts w:ascii="Arial Narrow" w:hAnsi="Arial Narrow"/>
                <w:b/>
                <w:iCs/>
                <w:sz w:val="22"/>
                <w:szCs w:val="22"/>
              </w:rPr>
            </w:pPr>
            <w:r w:rsidRPr="009712AF">
              <w:rPr>
                <w:rFonts w:ascii="Arial Narrow" w:hAnsi="Arial Narrow"/>
                <w:b/>
                <w:sz w:val="22"/>
                <w:szCs w:val="22"/>
              </w:rPr>
              <w:t>Obligatoriu</w:t>
            </w:r>
          </w:p>
        </w:tc>
      </w:tr>
      <w:tr w:rsidR="00571CD3" w:rsidRPr="00814865" w14:paraId="0EE7AFB1" w14:textId="77777777" w:rsidTr="00AD4F62">
        <w:trPr>
          <w:trHeight w:val="776"/>
        </w:trPr>
        <w:tc>
          <w:tcPr>
            <w:tcW w:w="1108" w:type="dxa"/>
            <w:shd w:val="clear" w:color="auto" w:fill="FFFFFF"/>
            <w:vAlign w:val="center"/>
          </w:tcPr>
          <w:p w14:paraId="3EE7C1EA" w14:textId="77777777" w:rsidR="00571CD3" w:rsidRPr="00814865" w:rsidRDefault="00571CD3" w:rsidP="00AD4F62">
            <w:pPr>
              <w:shd w:val="clear" w:color="auto" w:fill="FFFFFF"/>
              <w:tabs>
                <w:tab w:val="left" w:pos="612"/>
              </w:tabs>
              <w:rPr>
                <w:rFonts w:ascii="Arial Narrow" w:hAnsi="Arial Narrow"/>
                <w:b/>
                <w:iCs/>
              </w:rPr>
            </w:pPr>
            <w:r>
              <w:rPr>
                <w:rFonts w:ascii="Arial Narrow" w:hAnsi="Arial Narrow"/>
                <w:b/>
                <w:iCs/>
              </w:rPr>
              <w:t>17</w:t>
            </w:r>
          </w:p>
        </w:tc>
        <w:tc>
          <w:tcPr>
            <w:tcW w:w="3146" w:type="dxa"/>
            <w:shd w:val="clear" w:color="auto" w:fill="FFFFFF"/>
          </w:tcPr>
          <w:p w14:paraId="5C0703B9" w14:textId="77777777" w:rsidR="00571CD3" w:rsidRPr="00814865" w:rsidRDefault="00571CD3" w:rsidP="00AD4F62">
            <w:pPr>
              <w:tabs>
                <w:tab w:val="left" w:pos="612"/>
              </w:tabs>
              <w:rPr>
                <w:rFonts w:ascii="Arial Narrow" w:hAnsi="Arial Narrow"/>
                <w:b/>
                <w:iCs/>
                <w:sz w:val="22"/>
                <w:szCs w:val="22"/>
              </w:rPr>
            </w:pPr>
            <w:r w:rsidRPr="00814865">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14865">
              <w:rPr>
                <w:rStyle w:val="aff0"/>
                <w:rFonts w:ascii="Arial Narrow" w:hAnsi="Arial Narrow"/>
                <w:i/>
                <w:sz w:val="22"/>
                <w:szCs w:val="22"/>
              </w:rPr>
              <w:t> (conform Ordinului MF nr. 145 din 24.11.2020).</w:t>
            </w:r>
          </w:p>
        </w:tc>
        <w:tc>
          <w:tcPr>
            <w:tcW w:w="4522" w:type="dxa"/>
          </w:tcPr>
          <w:p w14:paraId="1426C89F" w14:textId="77777777" w:rsidR="00571CD3" w:rsidRPr="00D77136" w:rsidRDefault="00571CD3" w:rsidP="00AD4F62">
            <w:pPr>
              <w:rPr>
                <w:rFonts w:ascii="Arial Narrow" w:hAnsi="Arial Narrow"/>
              </w:rPr>
            </w:pPr>
            <w:r w:rsidRPr="00D77136">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2EEB2B45" w14:textId="77777777" w:rsidR="00571CD3" w:rsidRPr="006C461B" w:rsidRDefault="00571CD3" w:rsidP="00AD4F62">
            <w:pPr>
              <w:tabs>
                <w:tab w:val="left" w:pos="0"/>
              </w:tabs>
              <w:ind w:hanging="95"/>
              <w:rPr>
                <w:rFonts w:ascii="Arial Narrow" w:hAnsi="Arial Narrow"/>
                <w:b/>
                <w:iCs/>
                <w:sz w:val="22"/>
                <w:szCs w:val="22"/>
              </w:rPr>
            </w:pPr>
            <w:r w:rsidRPr="006C461B">
              <w:rPr>
                <w:rFonts w:ascii="Arial Narrow" w:hAnsi="Arial Narrow"/>
                <w:b/>
                <w:iCs/>
                <w:sz w:val="22"/>
                <w:szCs w:val="22"/>
                <w:lang w:val="ro-MD"/>
              </w:rPr>
              <w:t xml:space="preserve">  Obligatoriu</w:t>
            </w:r>
          </w:p>
        </w:tc>
      </w:tr>
      <w:tr w:rsidR="00571CD3" w:rsidRPr="00814865" w14:paraId="02916D18" w14:textId="77777777" w:rsidTr="00AD4F62">
        <w:trPr>
          <w:trHeight w:val="350"/>
        </w:trPr>
        <w:tc>
          <w:tcPr>
            <w:tcW w:w="1108" w:type="dxa"/>
            <w:shd w:val="clear" w:color="auto" w:fill="FFFFFF"/>
            <w:vAlign w:val="center"/>
          </w:tcPr>
          <w:p w14:paraId="694BC090" w14:textId="77777777" w:rsidR="00571CD3" w:rsidRPr="00814865" w:rsidRDefault="00571CD3" w:rsidP="00AD4F62">
            <w:pPr>
              <w:shd w:val="clear" w:color="auto" w:fill="FFFFFF"/>
              <w:tabs>
                <w:tab w:val="left" w:pos="612"/>
              </w:tabs>
              <w:rPr>
                <w:rFonts w:ascii="Arial Narrow" w:hAnsi="Arial Narrow"/>
                <w:b/>
                <w:iCs/>
              </w:rPr>
            </w:pPr>
            <w:r>
              <w:rPr>
                <w:rFonts w:ascii="Arial Narrow" w:hAnsi="Arial Narrow"/>
                <w:b/>
                <w:iCs/>
              </w:rPr>
              <w:t>18</w:t>
            </w:r>
          </w:p>
        </w:tc>
        <w:tc>
          <w:tcPr>
            <w:tcW w:w="3146" w:type="dxa"/>
            <w:shd w:val="clear" w:color="auto" w:fill="FFFFFF"/>
          </w:tcPr>
          <w:p w14:paraId="1A27350C" w14:textId="77777777" w:rsidR="00571CD3" w:rsidRPr="00814865" w:rsidRDefault="00571CD3" w:rsidP="00AD4F62">
            <w:pPr>
              <w:rPr>
                <w:rFonts w:ascii="Arial Narrow" w:hAnsi="Arial Narrow"/>
                <w:b/>
                <w:sz w:val="22"/>
                <w:szCs w:val="22"/>
              </w:rPr>
            </w:pPr>
            <w:r w:rsidRPr="00814865">
              <w:rPr>
                <w:rFonts w:ascii="Arial Narrow" w:hAnsi="Arial Narrow"/>
                <w:b/>
                <w:sz w:val="22"/>
                <w:szCs w:val="22"/>
              </w:rPr>
              <w:t>Metoda și condițiile de plată:</w:t>
            </w:r>
          </w:p>
        </w:tc>
        <w:tc>
          <w:tcPr>
            <w:tcW w:w="4522" w:type="dxa"/>
            <w:tcBorders>
              <w:bottom w:val="single" w:sz="4" w:space="0" w:color="auto"/>
            </w:tcBorders>
            <w:shd w:val="clear" w:color="auto" w:fill="FFFFFF"/>
          </w:tcPr>
          <w:p w14:paraId="6D2AD3F0" w14:textId="77777777" w:rsidR="00571CD3" w:rsidRPr="00814865" w:rsidRDefault="00571CD3" w:rsidP="00AD4F62">
            <w:pPr>
              <w:spacing w:line="276" w:lineRule="auto"/>
              <w:ind w:left="-108" w:right="-108"/>
              <w:rPr>
                <w:rFonts w:ascii="Arial Narrow" w:hAnsi="Arial Narrow"/>
                <w:iCs/>
                <w:sz w:val="22"/>
                <w:szCs w:val="22"/>
                <w:lang w:val="ro-MD"/>
              </w:rPr>
            </w:pPr>
            <w:r w:rsidRPr="00814865">
              <w:rPr>
                <w:rFonts w:ascii="Arial Narrow" w:hAnsi="Arial Narrow"/>
                <w:b/>
              </w:rPr>
              <w:t>–</w:t>
            </w:r>
            <w:r w:rsidRPr="006C461B">
              <w:rPr>
                <w:rFonts w:ascii="Arial Narrow" w:hAnsi="Arial Narrow"/>
                <w:b/>
              </w:rPr>
              <w:t>Prin transfer, în termen de 90 zile după prezentarea facturii;</w:t>
            </w:r>
          </w:p>
        </w:tc>
        <w:tc>
          <w:tcPr>
            <w:tcW w:w="1573" w:type="dxa"/>
            <w:shd w:val="clear" w:color="auto" w:fill="FFFFFF"/>
          </w:tcPr>
          <w:p w14:paraId="1F11A270" w14:textId="77777777" w:rsidR="00571CD3" w:rsidRPr="006C461B" w:rsidRDefault="00571CD3" w:rsidP="00AD4F62">
            <w:pPr>
              <w:spacing w:line="276" w:lineRule="auto"/>
              <w:ind w:left="-108" w:right="-108" w:hanging="129"/>
              <w:rPr>
                <w:rFonts w:ascii="Arial Narrow" w:hAnsi="Arial Narrow"/>
                <w:iCs/>
                <w:sz w:val="22"/>
                <w:szCs w:val="22"/>
                <w:lang w:val="ro-MD"/>
              </w:rPr>
            </w:pPr>
            <w:r w:rsidRPr="006C461B">
              <w:rPr>
                <w:rFonts w:ascii="Arial Narrow" w:hAnsi="Arial Narrow"/>
                <w:b/>
                <w:iCs/>
                <w:sz w:val="22"/>
                <w:szCs w:val="22"/>
                <w:lang w:val="ro-MD"/>
              </w:rPr>
              <w:t xml:space="preserve">    Obligatoriu</w:t>
            </w:r>
          </w:p>
        </w:tc>
      </w:tr>
    </w:tbl>
    <w:p w14:paraId="2012F35C" w14:textId="77777777" w:rsidR="00571CD3" w:rsidRPr="00814865" w:rsidRDefault="00571CD3" w:rsidP="00571CD3">
      <w:pPr>
        <w:rPr>
          <w:rFonts w:ascii="Arial Narrow" w:hAnsi="Arial Narrow"/>
        </w:rPr>
      </w:pPr>
    </w:p>
    <w:p w14:paraId="120EC866" w14:textId="77777777" w:rsidR="00571CD3" w:rsidRPr="00814865" w:rsidRDefault="00571CD3" w:rsidP="00571CD3">
      <w:pPr>
        <w:rPr>
          <w:rFonts w:ascii="Arial Narrow" w:hAnsi="Arial Narrow"/>
          <w:bCs/>
          <w:lang w:eastAsia="ru-RU"/>
        </w:rPr>
      </w:pPr>
      <w:r w:rsidRPr="00814865">
        <w:rPr>
          <w:rFonts w:ascii="Arial Narrow" w:hAnsi="Arial Narrow"/>
          <w:bCs/>
          <w:lang w:eastAsia="ru-RU"/>
        </w:rPr>
        <w:t>13. Tehnici şi instrumente specifice de atribuire (după caz, specificaţi dacă se va utiliza licitaţia electronică)</w:t>
      </w:r>
      <w:r w:rsidRPr="00814865">
        <w:rPr>
          <w:rFonts w:ascii="Arial Narrow" w:hAnsi="Arial Narrow"/>
          <w:lang w:eastAsia="ru-RU"/>
        </w:rPr>
        <w:t xml:space="preserve">: </w:t>
      </w:r>
      <w:r w:rsidRPr="00814865">
        <w:rPr>
          <w:rFonts w:ascii="Arial Narrow" w:hAnsi="Arial Narrow"/>
          <w:b/>
          <w:shd w:val="clear" w:color="auto" w:fill="FFFFFF"/>
        </w:rPr>
        <w:t>nu se aplică</w:t>
      </w:r>
      <w:r w:rsidRPr="00814865">
        <w:rPr>
          <w:rFonts w:ascii="Arial Narrow" w:hAnsi="Arial Narrow"/>
          <w:lang w:eastAsia="ru-RU"/>
        </w:rPr>
        <w:t>.</w:t>
      </w:r>
    </w:p>
    <w:p w14:paraId="5C2AAF78" w14:textId="77777777" w:rsidR="00571CD3" w:rsidRPr="00814865" w:rsidRDefault="00571CD3" w:rsidP="00571CD3">
      <w:pPr>
        <w:rPr>
          <w:rFonts w:ascii="Arial Narrow" w:hAnsi="Arial Narrow"/>
          <w:lang w:eastAsia="ru-RU"/>
        </w:rPr>
      </w:pPr>
      <w:r w:rsidRPr="00814865">
        <w:rPr>
          <w:rFonts w:ascii="Arial Narrow" w:hAnsi="Arial Narrow"/>
          <w:bCs/>
          <w:lang w:eastAsia="ru-RU"/>
        </w:rPr>
        <w:t>14.  Condiţii speciale de care depinde îndeplinirea contractului (indicaţi după caz)</w:t>
      </w:r>
      <w:r w:rsidRPr="00814865">
        <w:rPr>
          <w:rFonts w:ascii="Arial Narrow" w:hAnsi="Arial Narrow"/>
          <w:lang w:eastAsia="ru-RU"/>
        </w:rPr>
        <w:t xml:space="preserve">: </w:t>
      </w:r>
      <w:r w:rsidRPr="00814865">
        <w:rPr>
          <w:rFonts w:ascii="Arial Narrow" w:hAnsi="Arial Narrow"/>
          <w:b/>
          <w:shd w:val="clear" w:color="auto" w:fill="FFFFFF"/>
        </w:rPr>
        <w:t>nu se aplică.</w:t>
      </w:r>
    </w:p>
    <w:p w14:paraId="6C9A7432" w14:textId="77777777" w:rsidR="00571CD3" w:rsidRPr="00814865" w:rsidRDefault="00571CD3" w:rsidP="00571CD3">
      <w:pPr>
        <w:rPr>
          <w:rFonts w:ascii="Arial Narrow" w:hAnsi="Arial Narrow"/>
          <w:lang w:eastAsia="ru-RU"/>
        </w:rPr>
      </w:pPr>
      <w:r w:rsidRPr="00814865">
        <w:rPr>
          <w:rFonts w:ascii="Arial Narrow" w:hAnsi="Arial Narrow"/>
          <w:bCs/>
          <w:lang w:eastAsia="ru-RU"/>
        </w:rPr>
        <w:t>15. Ofertele se prezintă în valută</w:t>
      </w:r>
      <w:r w:rsidRPr="00814865">
        <w:rPr>
          <w:rFonts w:ascii="Arial Narrow" w:hAnsi="Arial Narrow"/>
          <w:lang w:val="it-IT"/>
        </w:rPr>
        <w:t xml:space="preserve"> na</w:t>
      </w:r>
      <w:r w:rsidRPr="00814865">
        <w:rPr>
          <w:rFonts w:ascii="Arial Narrow" w:hAnsi="Arial Narrow"/>
        </w:rPr>
        <w:t xml:space="preserve">ționlă </w:t>
      </w:r>
      <w:r w:rsidRPr="00814865">
        <w:rPr>
          <w:rFonts w:ascii="Arial Narrow" w:hAnsi="Arial Narrow"/>
          <w:b/>
        </w:rPr>
        <w:t>MDL</w:t>
      </w:r>
    </w:p>
    <w:p w14:paraId="7C6887B0" w14:textId="77777777" w:rsidR="00571CD3" w:rsidRPr="000D248F" w:rsidRDefault="00571CD3" w:rsidP="00571CD3">
      <w:pPr>
        <w:rPr>
          <w:rFonts w:ascii="Arial Narrow" w:hAnsi="Arial Narrow"/>
          <w:b/>
        </w:rPr>
      </w:pPr>
      <w:r w:rsidRPr="00814865">
        <w:rPr>
          <w:rFonts w:ascii="Arial Narrow" w:hAnsi="Arial Narrow"/>
          <w:bCs/>
          <w:lang w:eastAsia="ru-RU"/>
        </w:rPr>
        <w:t xml:space="preserve">16. Criteriul de evaluare aplicat pentru atribuirea contractului: </w:t>
      </w:r>
      <w:r w:rsidRPr="00814865">
        <w:rPr>
          <w:rFonts w:ascii="Arial Narrow" w:hAnsi="Arial Narrow"/>
          <w:b/>
        </w:rPr>
        <w:t>evaluarea se va face pe</w:t>
      </w:r>
      <w:r>
        <w:rPr>
          <w:rFonts w:ascii="Arial Narrow" w:hAnsi="Arial Narrow"/>
          <w:b/>
        </w:rPr>
        <w:t xml:space="preserve"> </w:t>
      </w:r>
      <w:r w:rsidRPr="00814865">
        <w:rPr>
          <w:rFonts w:ascii="Arial Narrow" w:hAnsi="Arial Narrow"/>
          <w:b/>
        </w:rPr>
        <w:t>lot, la cel mai mic preț</w:t>
      </w:r>
      <w:r>
        <w:rPr>
          <w:rFonts w:ascii="Arial Narrow" w:hAnsi="Arial Narrow"/>
          <w:b/>
        </w:rPr>
        <w:t xml:space="preserve"> fără TVA</w:t>
      </w:r>
      <w:r w:rsidRPr="00814865">
        <w:rPr>
          <w:rFonts w:ascii="Arial Narrow" w:hAnsi="Arial Narrow"/>
          <w:b/>
        </w:rPr>
        <w:t>, în corespundere cu parametrii solicitați în anunțul de participare</w:t>
      </w:r>
    </w:p>
    <w:p w14:paraId="512A6FEF" w14:textId="77777777" w:rsidR="00571CD3" w:rsidRDefault="00571CD3" w:rsidP="00571CD3">
      <w:pPr>
        <w:rPr>
          <w:rFonts w:ascii="Arial Narrow" w:hAnsi="Arial Narrow"/>
          <w:bCs/>
          <w:lang w:eastAsia="ru-RU"/>
        </w:rPr>
      </w:pPr>
      <w:r w:rsidRPr="00814865">
        <w:rPr>
          <w:rFonts w:ascii="Arial Narrow" w:hAnsi="Arial Narrow"/>
          <w:bCs/>
          <w:lang w:eastAsia="ru-RU"/>
        </w:rPr>
        <w:lastRenderedPageBreak/>
        <w:t>17. Factorii de evaluare a celei mai avantajoase oferte din punct de vedere economic, precum şi ponderile lor:</w:t>
      </w:r>
    </w:p>
    <w:p w14:paraId="64150D8C" w14:textId="77777777" w:rsidR="00571CD3" w:rsidRPr="00814865" w:rsidRDefault="00571CD3" w:rsidP="00571CD3">
      <w:pPr>
        <w:rPr>
          <w:rFonts w:ascii="Arial Narrow" w:hAnsi="Arial Narrow"/>
          <w:bCs/>
          <w:lang w:eastAsia="ru-RU"/>
        </w:rPr>
      </w:pPr>
    </w:p>
    <w:tbl>
      <w:tblPr>
        <w:tblStyle w:val="GrilTabel2"/>
        <w:tblW w:w="3790" w:type="pct"/>
        <w:tblInd w:w="1271" w:type="dxa"/>
        <w:tblLook w:val="04A0" w:firstRow="1" w:lastRow="0" w:firstColumn="1" w:lastColumn="0" w:noHBand="0" w:noVBand="1"/>
      </w:tblPr>
      <w:tblGrid>
        <w:gridCol w:w="864"/>
        <w:gridCol w:w="4737"/>
        <w:gridCol w:w="1589"/>
      </w:tblGrid>
      <w:tr w:rsidR="00571CD3" w:rsidRPr="00814865" w14:paraId="3EF926B7" w14:textId="77777777" w:rsidTr="00AD4F62">
        <w:tc>
          <w:tcPr>
            <w:tcW w:w="601" w:type="pct"/>
            <w:hideMark/>
          </w:tcPr>
          <w:p w14:paraId="16B59904" w14:textId="77777777" w:rsidR="00571CD3" w:rsidRPr="00814865" w:rsidRDefault="00571CD3" w:rsidP="00AD4F62">
            <w:pPr>
              <w:ind w:firstLine="0"/>
              <w:jc w:val="center"/>
              <w:rPr>
                <w:rFonts w:ascii="Arial Narrow" w:hAnsi="Arial Narrow"/>
                <w:lang w:eastAsia="ru-RU"/>
              </w:rPr>
            </w:pPr>
            <w:r w:rsidRPr="00814865">
              <w:rPr>
                <w:rFonts w:ascii="Arial Narrow" w:hAnsi="Arial Narrow"/>
                <w:b/>
                <w:bCs/>
                <w:lang w:eastAsia="ru-RU"/>
              </w:rPr>
              <w:t>Nr. crt.</w:t>
            </w:r>
          </w:p>
        </w:tc>
        <w:tc>
          <w:tcPr>
            <w:tcW w:w="3294" w:type="pct"/>
            <w:hideMark/>
          </w:tcPr>
          <w:p w14:paraId="4FBBEA2C" w14:textId="77777777" w:rsidR="00571CD3" w:rsidRPr="00814865" w:rsidRDefault="00571CD3" w:rsidP="00AD4F62">
            <w:pPr>
              <w:ind w:firstLine="0"/>
              <w:jc w:val="center"/>
              <w:rPr>
                <w:rFonts w:ascii="Arial Narrow" w:hAnsi="Arial Narrow"/>
                <w:lang w:eastAsia="ru-RU"/>
              </w:rPr>
            </w:pPr>
            <w:r w:rsidRPr="00814865">
              <w:rPr>
                <w:rFonts w:ascii="Arial Narrow" w:hAnsi="Arial Narrow"/>
                <w:b/>
                <w:bCs/>
                <w:lang w:eastAsia="ru-RU"/>
              </w:rPr>
              <w:t>Denumirea factorului de evaluare</w:t>
            </w:r>
          </w:p>
        </w:tc>
        <w:tc>
          <w:tcPr>
            <w:tcW w:w="1105" w:type="pct"/>
            <w:hideMark/>
          </w:tcPr>
          <w:p w14:paraId="77136AE7" w14:textId="77777777" w:rsidR="00571CD3" w:rsidRPr="00814865" w:rsidRDefault="00571CD3" w:rsidP="00AD4F62">
            <w:pPr>
              <w:ind w:firstLine="0"/>
              <w:jc w:val="center"/>
              <w:rPr>
                <w:rFonts w:ascii="Arial Narrow" w:hAnsi="Arial Narrow"/>
                <w:lang w:eastAsia="ru-RU"/>
              </w:rPr>
            </w:pPr>
            <w:r w:rsidRPr="00814865">
              <w:rPr>
                <w:rFonts w:ascii="Arial Narrow" w:hAnsi="Arial Narrow"/>
                <w:b/>
                <w:bCs/>
                <w:lang w:eastAsia="ru-RU"/>
              </w:rPr>
              <w:t>Ponderea, %</w:t>
            </w:r>
          </w:p>
        </w:tc>
      </w:tr>
      <w:tr w:rsidR="00571CD3" w:rsidRPr="00814865" w14:paraId="0BA0196D" w14:textId="77777777" w:rsidTr="00AD4F62">
        <w:tc>
          <w:tcPr>
            <w:tcW w:w="601" w:type="pct"/>
            <w:hideMark/>
          </w:tcPr>
          <w:p w14:paraId="774F0BA0" w14:textId="77777777" w:rsidR="00571CD3" w:rsidRPr="00814865" w:rsidRDefault="00571CD3" w:rsidP="00AD4F62">
            <w:pPr>
              <w:ind w:firstLine="0"/>
              <w:rPr>
                <w:rFonts w:ascii="Arial Narrow" w:hAnsi="Arial Narrow"/>
                <w:lang w:eastAsia="ru-RU"/>
              </w:rPr>
            </w:pPr>
            <w:r w:rsidRPr="00814865">
              <w:rPr>
                <w:rFonts w:ascii="Arial Narrow" w:hAnsi="Arial Narrow"/>
                <w:lang w:eastAsia="ru-RU"/>
              </w:rPr>
              <w:t>1.</w:t>
            </w:r>
          </w:p>
        </w:tc>
        <w:tc>
          <w:tcPr>
            <w:tcW w:w="3294" w:type="pct"/>
            <w:hideMark/>
          </w:tcPr>
          <w:p w14:paraId="2E7DEE77" w14:textId="77777777" w:rsidR="00571CD3" w:rsidRPr="00814865" w:rsidRDefault="00571CD3" w:rsidP="00AD4F62">
            <w:pPr>
              <w:ind w:firstLine="0"/>
              <w:rPr>
                <w:rFonts w:ascii="Arial Narrow" w:hAnsi="Arial Narrow"/>
                <w:lang w:eastAsia="ru-RU"/>
              </w:rPr>
            </w:pPr>
            <w:r w:rsidRPr="00814865">
              <w:rPr>
                <w:rFonts w:ascii="Arial Narrow" w:hAnsi="Arial Narrow"/>
                <w:iCs/>
              </w:rPr>
              <w:t>nu se aplică</w:t>
            </w:r>
          </w:p>
        </w:tc>
        <w:tc>
          <w:tcPr>
            <w:tcW w:w="1105" w:type="pct"/>
            <w:hideMark/>
          </w:tcPr>
          <w:p w14:paraId="30321017" w14:textId="77777777" w:rsidR="00571CD3" w:rsidRPr="00814865" w:rsidRDefault="00571CD3" w:rsidP="00AD4F62">
            <w:pPr>
              <w:ind w:firstLine="0"/>
              <w:rPr>
                <w:rFonts w:ascii="Arial Narrow" w:hAnsi="Arial Narrow"/>
                <w:lang w:eastAsia="ru-RU"/>
              </w:rPr>
            </w:pPr>
          </w:p>
        </w:tc>
      </w:tr>
      <w:tr w:rsidR="00571CD3" w:rsidRPr="00814865" w14:paraId="636450DD" w14:textId="77777777" w:rsidTr="00AD4F62">
        <w:tc>
          <w:tcPr>
            <w:tcW w:w="601" w:type="pct"/>
            <w:hideMark/>
          </w:tcPr>
          <w:p w14:paraId="17FC20A0" w14:textId="77777777" w:rsidR="00571CD3" w:rsidRPr="00814865" w:rsidRDefault="00571CD3" w:rsidP="00AD4F62">
            <w:pPr>
              <w:ind w:firstLine="0"/>
              <w:rPr>
                <w:rFonts w:ascii="Arial Narrow" w:hAnsi="Arial Narrow"/>
                <w:lang w:eastAsia="ru-RU"/>
              </w:rPr>
            </w:pPr>
            <w:r w:rsidRPr="00814865">
              <w:rPr>
                <w:rFonts w:ascii="Arial Narrow" w:hAnsi="Arial Narrow"/>
                <w:lang w:eastAsia="ru-RU"/>
              </w:rPr>
              <w:t>2.</w:t>
            </w:r>
          </w:p>
        </w:tc>
        <w:tc>
          <w:tcPr>
            <w:tcW w:w="3294" w:type="pct"/>
            <w:hideMark/>
          </w:tcPr>
          <w:p w14:paraId="3E7C4C2D" w14:textId="77777777" w:rsidR="00571CD3" w:rsidRPr="00814865" w:rsidRDefault="00571CD3" w:rsidP="00AD4F62">
            <w:pPr>
              <w:ind w:firstLine="0"/>
              <w:rPr>
                <w:rFonts w:ascii="Arial Narrow" w:hAnsi="Arial Narrow"/>
                <w:lang w:eastAsia="ru-RU"/>
              </w:rPr>
            </w:pPr>
          </w:p>
        </w:tc>
        <w:tc>
          <w:tcPr>
            <w:tcW w:w="1105" w:type="pct"/>
            <w:hideMark/>
          </w:tcPr>
          <w:p w14:paraId="41834113" w14:textId="77777777" w:rsidR="00571CD3" w:rsidRPr="00814865" w:rsidRDefault="00571CD3" w:rsidP="00AD4F62">
            <w:pPr>
              <w:ind w:firstLine="0"/>
              <w:rPr>
                <w:rFonts w:ascii="Arial Narrow" w:hAnsi="Arial Narrow"/>
                <w:lang w:eastAsia="ru-RU"/>
              </w:rPr>
            </w:pPr>
          </w:p>
        </w:tc>
      </w:tr>
    </w:tbl>
    <w:p w14:paraId="1A7F1BC2" w14:textId="77777777" w:rsidR="00571CD3" w:rsidRDefault="00571CD3" w:rsidP="00571CD3">
      <w:pPr>
        <w:tabs>
          <w:tab w:val="left" w:pos="6386"/>
        </w:tabs>
        <w:rPr>
          <w:rFonts w:ascii="Arial Narrow" w:hAnsi="Arial Narrow" w:cstheme="majorBidi"/>
          <w:lang w:eastAsia="ru-RU"/>
        </w:rPr>
      </w:pPr>
    </w:p>
    <w:p w14:paraId="1958A36B" w14:textId="77777777" w:rsidR="00571CD3" w:rsidRPr="00814865" w:rsidRDefault="00571CD3" w:rsidP="00571CD3">
      <w:pPr>
        <w:tabs>
          <w:tab w:val="left" w:pos="6386"/>
        </w:tabs>
        <w:rPr>
          <w:rFonts w:ascii="Arial Narrow" w:hAnsi="Arial Narrow" w:cstheme="majorBidi"/>
          <w:lang w:eastAsia="ru-RU"/>
        </w:rPr>
      </w:pPr>
    </w:p>
    <w:p w14:paraId="7881ED59" w14:textId="77777777" w:rsidR="00571CD3" w:rsidRPr="00814865" w:rsidRDefault="00571CD3" w:rsidP="00571CD3">
      <w:pPr>
        <w:rPr>
          <w:rFonts w:ascii="Arial Narrow" w:hAnsi="Arial Narrow"/>
          <w:lang w:eastAsia="ru-RU"/>
        </w:rPr>
      </w:pPr>
      <w:r w:rsidRPr="00814865">
        <w:rPr>
          <w:rFonts w:ascii="Arial Narrow" w:hAnsi="Arial Narrow"/>
          <w:bCs/>
          <w:lang w:eastAsia="ru-RU"/>
        </w:rPr>
        <w:t>18. Termenul</w:t>
      </w:r>
      <w:r w:rsidRPr="00814865">
        <w:rPr>
          <w:rFonts w:ascii="Arial Narrow" w:hAnsi="Arial Narrow"/>
          <w:bCs/>
          <w:lang w:eastAsia="ru-RU"/>
        </w:rPr>
        <w:noBreakHyphen/>
        <w:t>limită de depunere/deschidere a ofertelor:</w:t>
      </w:r>
    </w:p>
    <w:p w14:paraId="2B7B795A" w14:textId="77777777" w:rsidR="00571CD3" w:rsidRPr="00814865" w:rsidRDefault="00571CD3" w:rsidP="00571CD3">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conform SIA ,,RSAP”/până la: </w:t>
      </w:r>
      <w:r w:rsidRPr="00814865">
        <w:rPr>
          <w:rFonts w:ascii="Arial Narrow" w:hAnsi="Arial Narrow"/>
          <w:bCs/>
          <w:i/>
          <w:iCs/>
          <w:lang w:eastAsia="ru-RU"/>
        </w:rPr>
        <w:t>(ora exactă)</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r w:rsidRPr="00814865">
        <w:rPr>
          <w:rFonts w:ascii="Arial Narrow" w:hAnsi="Arial Narrow"/>
          <w:lang w:eastAsia="ru-RU"/>
        </w:rPr>
        <w:t xml:space="preserve"> </w:t>
      </w:r>
    </w:p>
    <w:p w14:paraId="3AEB3BA6" w14:textId="77777777" w:rsidR="00571CD3" w:rsidRPr="00814865" w:rsidRDefault="00571CD3" w:rsidP="00571CD3">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pe: </w:t>
      </w:r>
      <w:r w:rsidRPr="00814865">
        <w:rPr>
          <w:rFonts w:ascii="Arial Narrow" w:hAnsi="Arial Narrow"/>
          <w:bCs/>
          <w:i/>
          <w:iCs/>
          <w:lang w:eastAsia="ru-RU"/>
        </w:rPr>
        <w:t>(data)</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p>
    <w:p w14:paraId="6D5C33DB" w14:textId="77777777" w:rsidR="00571CD3" w:rsidRPr="00814865" w:rsidRDefault="00571CD3" w:rsidP="00571CD3">
      <w:pPr>
        <w:rPr>
          <w:rFonts w:ascii="Arial Narrow" w:hAnsi="Arial Narrow"/>
          <w:bCs/>
          <w:lang w:eastAsia="ru-RU"/>
        </w:rPr>
      </w:pPr>
    </w:p>
    <w:p w14:paraId="053E4FA0" w14:textId="77777777" w:rsidR="00571CD3" w:rsidRPr="00814865" w:rsidRDefault="00571CD3" w:rsidP="00571CD3">
      <w:pPr>
        <w:rPr>
          <w:rFonts w:ascii="Arial Narrow" w:hAnsi="Arial Narrow"/>
          <w:bCs/>
          <w:lang w:eastAsia="ru-RU"/>
        </w:rPr>
      </w:pPr>
      <w:r w:rsidRPr="00814865">
        <w:rPr>
          <w:rFonts w:ascii="Arial Narrow" w:hAnsi="Arial Narrow"/>
          <w:bCs/>
          <w:lang w:eastAsia="ru-RU"/>
        </w:rPr>
        <w:t xml:space="preserve">19. Adresa la care trebuie transmise ofertele sau cererile de participare: </w:t>
      </w:r>
      <w:r w:rsidRPr="00814865">
        <w:rPr>
          <w:rFonts w:ascii="Arial Narrow" w:hAnsi="Arial Narrow"/>
          <w:b/>
          <w:i/>
        </w:rPr>
        <w:t>Ofertele sau cererile de participare vor fi depuse electronic prin intermediul SIA RSA</w:t>
      </w:r>
    </w:p>
    <w:p w14:paraId="4281525D" w14:textId="77777777" w:rsidR="00571CD3" w:rsidRPr="00814865" w:rsidRDefault="00571CD3" w:rsidP="00571CD3">
      <w:pPr>
        <w:rPr>
          <w:rFonts w:ascii="Arial Narrow" w:hAnsi="Arial Narrow"/>
          <w:lang w:eastAsia="ru-RU"/>
        </w:rPr>
      </w:pPr>
      <w:r w:rsidRPr="00814865">
        <w:rPr>
          <w:rFonts w:ascii="Arial Narrow" w:hAnsi="Arial Narrow"/>
          <w:bCs/>
          <w:i/>
          <w:iCs/>
          <w:lang w:eastAsia="ru-RU"/>
        </w:rPr>
        <w:t>Ofertele sau cererile de participare vor fi depuse electronic prin intermediul SIA ,,RSAP”.</w:t>
      </w:r>
    </w:p>
    <w:p w14:paraId="76419E30" w14:textId="77777777" w:rsidR="00571CD3" w:rsidRPr="00814865" w:rsidRDefault="00571CD3" w:rsidP="00571CD3">
      <w:pPr>
        <w:rPr>
          <w:rFonts w:ascii="Arial Narrow" w:hAnsi="Arial Narrow"/>
          <w:lang w:eastAsia="ru-RU"/>
        </w:rPr>
      </w:pPr>
      <w:r w:rsidRPr="00814865">
        <w:rPr>
          <w:rFonts w:ascii="Arial Narrow" w:hAnsi="Arial Narrow"/>
          <w:bCs/>
          <w:lang w:eastAsia="ru-RU"/>
        </w:rPr>
        <w:t xml:space="preserve">20. Termenul de valabilitate a ofertelor: </w:t>
      </w:r>
      <w:r w:rsidRPr="00814865">
        <w:rPr>
          <w:rFonts w:ascii="Arial Narrow" w:hAnsi="Arial Narrow"/>
          <w:b/>
          <w:bCs/>
          <w:lang w:eastAsia="ru-RU"/>
        </w:rPr>
        <w:t>60 zile.</w:t>
      </w:r>
    </w:p>
    <w:p w14:paraId="4E5E8090" w14:textId="77777777" w:rsidR="00571CD3" w:rsidRPr="00814865" w:rsidRDefault="00571CD3" w:rsidP="00571CD3">
      <w:pPr>
        <w:rPr>
          <w:rFonts w:ascii="Arial Narrow" w:hAnsi="Arial Narrow"/>
          <w:lang w:eastAsia="ru-RU"/>
        </w:rPr>
      </w:pPr>
      <w:r w:rsidRPr="00814865">
        <w:rPr>
          <w:rFonts w:ascii="Arial Narrow" w:hAnsi="Arial Narrow"/>
          <w:bCs/>
          <w:lang w:eastAsia="ru-RU"/>
        </w:rPr>
        <w:t>21. Locul deschiderii ofertelor:</w:t>
      </w:r>
      <w:r w:rsidRPr="00814865">
        <w:rPr>
          <w:rFonts w:ascii="Arial Narrow" w:hAnsi="Arial Narrow"/>
          <w:b/>
          <w:sz w:val="22"/>
          <w:szCs w:val="22"/>
          <w:shd w:val="clear" w:color="auto" w:fill="FFFF00"/>
        </w:rPr>
        <w:t xml:space="preserve"> SIA RSAP</w:t>
      </w:r>
      <w:r w:rsidRPr="00814865">
        <w:rPr>
          <w:rFonts w:ascii="Arial Narrow" w:hAnsi="Arial Narrow"/>
          <w:lang w:eastAsia="ru-RU"/>
        </w:rPr>
        <w:t xml:space="preserve"> </w:t>
      </w:r>
    </w:p>
    <w:p w14:paraId="1A76E829" w14:textId="77777777" w:rsidR="00571CD3" w:rsidRPr="00814865" w:rsidRDefault="00571CD3" w:rsidP="00571CD3">
      <w:pPr>
        <w:rPr>
          <w:rFonts w:ascii="Arial Narrow" w:hAnsi="Arial Narrow"/>
          <w:lang w:eastAsia="ru-RU"/>
        </w:rPr>
      </w:pPr>
      <w:r w:rsidRPr="00814865">
        <w:rPr>
          <w:rFonts w:ascii="Arial Narrow" w:hAnsi="Arial Narrow"/>
          <w:bCs/>
          <w:i/>
          <w:iCs/>
          <w:lang w:eastAsia="ru-RU"/>
        </w:rPr>
        <w:t>Ofertele întârziate vor fi respinse.</w:t>
      </w:r>
    </w:p>
    <w:p w14:paraId="5EB52A2F" w14:textId="77777777" w:rsidR="00571CD3" w:rsidRPr="00814865" w:rsidRDefault="00571CD3" w:rsidP="00571CD3">
      <w:pPr>
        <w:rPr>
          <w:rFonts w:ascii="Arial Narrow" w:hAnsi="Arial Narrow"/>
          <w:b/>
          <w:lang w:eastAsia="ru-RU"/>
        </w:rPr>
      </w:pPr>
      <w:r w:rsidRPr="00814865">
        <w:rPr>
          <w:rFonts w:ascii="Arial Narrow" w:hAnsi="Arial Narrow"/>
          <w:bCs/>
          <w:lang w:eastAsia="ru-RU"/>
        </w:rPr>
        <w:t xml:space="preserve">22. Limba sau limbile în care trebuie redactate ofertele sau cererile de participare: </w:t>
      </w:r>
      <w:r w:rsidRPr="00814865">
        <w:rPr>
          <w:rFonts w:ascii="Arial Narrow" w:hAnsi="Arial Narrow"/>
          <w:b/>
          <w:bCs/>
          <w:lang w:eastAsia="ru-RU"/>
        </w:rPr>
        <w:t>Limba română.</w:t>
      </w:r>
    </w:p>
    <w:p w14:paraId="67203D3D" w14:textId="77777777" w:rsidR="00571CD3" w:rsidRPr="00814865" w:rsidRDefault="00571CD3" w:rsidP="00571CD3">
      <w:pPr>
        <w:rPr>
          <w:rFonts w:ascii="Arial Narrow" w:hAnsi="Arial Narrow"/>
          <w:lang w:eastAsia="ru-RU"/>
        </w:rPr>
      </w:pPr>
      <w:r w:rsidRPr="00814865">
        <w:rPr>
          <w:rFonts w:ascii="Arial Narrow" w:hAnsi="Arial Narrow"/>
          <w:bCs/>
          <w:lang w:eastAsia="ru-RU"/>
        </w:rPr>
        <w:t xml:space="preserve">23. Alte informaţii relevante: </w:t>
      </w:r>
      <w:r w:rsidRPr="00814865">
        <w:rPr>
          <w:rFonts w:ascii="Arial Narrow" w:hAnsi="Arial Narrow"/>
        </w:rPr>
        <w:t>(</w:t>
      </w:r>
      <w:r w:rsidRPr="00814865">
        <w:rPr>
          <w:rFonts w:ascii="Arial Narrow" w:hAnsi="Arial Narrow"/>
          <w:shd w:val="clear" w:color="auto" w:fill="FFFF00"/>
        </w:rPr>
        <w:t>022) 250</w:t>
      </w:r>
      <w:r>
        <w:rPr>
          <w:rFonts w:ascii="Arial Narrow" w:hAnsi="Arial Narrow"/>
          <w:shd w:val="clear" w:color="auto" w:fill="FFFF00"/>
        </w:rPr>
        <w:t>-309</w:t>
      </w:r>
      <w:r w:rsidRPr="00814865">
        <w:rPr>
          <w:rFonts w:ascii="Arial Narrow" w:hAnsi="Arial Narrow"/>
          <w:shd w:val="clear" w:color="auto" w:fill="FFFF00"/>
        </w:rPr>
        <w:t xml:space="preserve"> Serviciul achiziții publice.</w:t>
      </w:r>
    </w:p>
    <w:p w14:paraId="5ADA4A24" w14:textId="77777777" w:rsidR="00571CD3" w:rsidRPr="00814865" w:rsidRDefault="00571CD3" w:rsidP="00571CD3">
      <w:pPr>
        <w:rPr>
          <w:rFonts w:ascii="Arial Narrow" w:hAnsi="Arial Narrow"/>
          <w:bCs/>
          <w:lang w:eastAsia="ru-RU"/>
        </w:rPr>
      </w:pPr>
    </w:p>
    <w:p w14:paraId="035B2006" w14:textId="77777777" w:rsidR="00571CD3" w:rsidRPr="00814865" w:rsidRDefault="00571CD3" w:rsidP="00571CD3">
      <w:pPr>
        <w:rPr>
          <w:rFonts w:ascii="Arial Narrow" w:hAnsi="Arial Narrow"/>
          <w:bCs/>
          <w:lang w:eastAsia="ru-RU"/>
        </w:rPr>
      </w:pPr>
    </w:p>
    <w:p w14:paraId="59E82A98" w14:textId="77777777" w:rsidR="00571CD3" w:rsidRDefault="00571CD3" w:rsidP="00571CD3">
      <w:pPr>
        <w:rPr>
          <w:rFonts w:ascii="Arial Narrow" w:hAnsi="Arial Narrow"/>
          <w:bCs/>
          <w:lang w:eastAsia="ru-RU"/>
        </w:rPr>
      </w:pPr>
    </w:p>
    <w:p w14:paraId="3AB6EDB3" w14:textId="77777777" w:rsidR="00571CD3" w:rsidRPr="00814865" w:rsidRDefault="00571CD3" w:rsidP="00571CD3">
      <w:pPr>
        <w:rPr>
          <w:rFonts w:ascii="Arial Narrow" w:hAnsi="Arial Narrow"/>
          <w:bCs/>
          <w:lang w:eastAsia="ru-RU"/>
        </w:rPr>
      </w:pPr>
    </w:p>
    <w:p w14:paraId="16C9B5C2" w14:textId="77777777" w:rsidR="00571CD3" w:rsidRPr="00814865" w:rsidRDefault="00571CD3" w:rsidP="00571CD3">
      <w:pPr>
        <w:rPr>
          <w:rFonts w:ascii="Arial Narrow" w:hAnsi="Arial Narrow"/>
          <w:bCs/>
          <w:lang w:eastAsia="ru-RU"/>
        </w:rPr>
      </w:pPr>
      <w:r w:rsidRPr="00814865">
        <w:rPr>
          <w:rFonts w:ascii="Arial Narrow" w:hAnsi="Arial Narrow"/>
          <w:b/>
        </w:rPr>
        <w:t xml:space="preserve">Conducătorul grupului de lucru:                                         </w:t>
      </w:r>
      <w:r>
        <w:rPr>
          <w:rFonts w:ascii="Arial Narrow" w:hAnsi="Arial Narrow"/>
          <w:b/>
          <w:shd w:val="clear" w:color="auto" w:fill="FFFF00"/>
        </w:rPr>
        <w:t>Diana MANEA</w:t>
      </w:r>
      <w:r w:rsidRPr="00814865">
        <w:rPr>
          <w:rFonts w:ascii="Arial Narrow" w:hAnsi="Arial Narrow"/>
          <w:b/>
          <w:shd w:val="clear" w:color="auto" w:fill="FFFF00"/>
        </w:rPr>
        <w:t xml:space="preserve"> </w:t>
      </w:r>
      <w:r w:rsidRPr="00814865">
        <w:rPr>
          <w:rFonts w:ascii="Arial Narrow" w:hAnsi="Arial Narrow"/>
          <w:b/>
        </w:rPr>
        <w:t xml:space="preserve">                            L.Ș.</w:t>
      </w:r>
    </w:p>
    <w:p w14:paraId="534EA320" w14:textId="77777777" w:rsidR="00571CD3" w:rsidRPr="003A13CE" w:rsidRDefault="00571CD3" w:rsidP="00571CD3">
      <w:pPr>
        <w:shd w:val="clear" w:color="auto" w:fill="FFFFFF" w:themeFill="background1"/>
        <w:spacing w:before="120" w:after="120"/>
        <w:rPr>
          <w:b/>
          <w:noProof w:val="0"/>
          <w:lang w:eastAsia="ru-RU"/>
        </w:rPr>
      </w:pPr>
    </w:p>
    <w:p w14:paraId="0AD4DFB1" w14:textId="77777777" w:rsidR="00571CD3" w:rsidRDefault="00571CD3" w:rsidP="00571CD3">
      <w:pPr>
        <w:shd w:val="clear" w:color="auto" w:fill="FFFFFF" w:themeFill="background1"/>
        <w:spacing w:before="120" w:after="120"/>
        <w:rPr>
          <w:b/>
          <w:noProof w:val="0"/>
          <w:lang w:val="ro-MD" w:eastAsia="ru-RU"/>
        </w:rPr>
      </w:pPr>
    </w:p>
    <w:p w14:paraId="5A3A6406" w14:textId="0D1C261D" w:rsidR="00571CD3" w:rsidRPr="00571CD3" w:rsidRDefault="00571CD3" w:rsidP="003803D1">
      <w:pPr>
        <w:rPr>
          <w:rFonts w:ascii="Arial Narrow" w:hAnsi="Arial Narrow"/>
          <w:bCs/>
          <w:lang w:val="ro-MD" w:eastAsia="ru-RU"/>
        </w:rPr>
      </w:pPr>
    </w:p>
    <w:p w14:paraId="0BEED84B" w14:textId="64EC59BC" w:rsidR="00571CD3" w:rsidRDefault="00571CD3" w:rsidP="003803D1">
      <w:pPr>
        <w:rPr>
          <w:rFonts w:ascii="Arial Narrow" w:hAnsi="Arial Narrow"/>
          <w:bCs/>
          <w:lang w:eastAsia="ru-RU"/>
        </w:rPr>
      </w:pPr>
    </w:p>
    <w:p w14:paraId="5A3B6CBE" w14:textId="34C7A0FF" w:rsidR="00571CD3" w:rsidRDefault="00571CD3" w:rsidP="003803D1">
      <w:pPr>
        <w:rPr>
          <w:rFonts w:ascii="Arial Narrow" w:hAnsi="Arial Narrow"/>
          <w:bCs/>
          <w:lang w:eastAsia="ru-RU"/>
        </w:rPr>
      </w:pPr>
    </w:p>
    <w:p w14:paraId="697826A8" w14:textId="416FFAEF" w:rsidR="00571CD3" w:rsidRDefault="00571CD3" w:rsidP="003803D1">
      <w:pPr>
        <w:rPr>
          <w:rFonts w:ascii="Arial Narrow" w:hAnsi="Arial Narrow"/>
          <w:bCs/>
          <w:lang w:eastAsia="ru-RU"/>
        </w:rPr>
      </w:pPr>
    </w:p>
    <w:p w14:paraId="7FFA7EFC" w14:textId="47E6736C" w:rsidR="00571CD3" w:rsidRDefault="00571CD3" w:rsidP="003803D1">
      <w:pPr>
        <w:rPr>
          <w:rFonts w:ascii="Arial Narrow" w:hAnsi="Arial Narrow"/>
          <w:bCs/>
          <w:lang w:eastAsia="ru-RU"/>
        </w:rPr>
      </w:pPr>
    </w:p>
    <w:p w14:paraId="6EE6C309" w14:textId="25D51114" w:rsidR="00571CD3" w:rsidRDefault="00571CD3" w:rsidP="003803D1">
      <w:pPr>
        <w:rPr>
          <w:rFonts w:ascii="Arial Narrow" w:hAnsi="Arial Narrow"/>
          <w:bCs/>
          <w:lang w:eastAsia="ru-RU"/>
        </w:rPr>
      </w:pPr>
    </w:p>
    <w:p w14:paraId="79FCF9D0" w14:textId="7908A0B0" w:rsidR="00571CD3" w:rsidRDefault="00571CD3" w:rsidP="003803D1">
      <w:pPr>
        <w:rPr>
          <w:rFonts w:ascii="Arial Narrow" w:hAnsi="Arial Narrow"/>
          <w:bCs/>
          <w:lang w:eastAsia="ru-RU"/>
        </w:rPr>
      </w:pPr>
    </w:p>
    <w:p w14:paraId="5B097127" w14:textId="1446D0B1" w:rsidR="00571CD3" w:rsidRDefault="00571CD3" w:rsidP="003803D1">
      <w:pPr>
        <w:rPr>
          <w:rFonts w:ascii="Arial Narrow" w:hAnsi="Arial Narrow"/>
          <w:bCs/>
          <w:lang w:eastAsia="ru-RU"/>
        </w:rPr>
      </w:pPr>
    </w:p>
    <w:p w14:paraId="7BC0E2E0" w14:textId="31CC9DA4" w:rsidR="00571CD3" w:rsidRDefault="00571CD3" w:rsidP="003803D1">
      <w:pPr>
        <w:rPr>
          <w:rFonts w:ascii="Arial Narrow" w:hAnsi="Arial Narrow"/>
          <w:bCs/>
          <w:lang w:eastAsia="ru-RU"/>
        </w:rPr>
      </w:pPr>
    </w:p>
    <w:p w14:paraId="11C87692" w14:textId="52797849" w:rsidR="00571CD3" w:rsidRDefault="00571CD3" w:rsidP="003803D1">
      <w:pPr>
        <w:rPr>
          <w:rFonts w:ascii="Arial Narrow" w:hAnsi="Arial Narrow"/>
          <w:bCs/>
          <w:lang w:eastAsia="ru-RU"/>
        </w:rPr>
      </w:pPr>
    </w:p>
    <w:p w14:paraId="190859AB" w14:textId="77777777" w:rsidR="00571CD3" w:rsidRDefault="00571CD3" w:rsidP="003803D1">
      <w:pPr>
        <w:rPr>
          <w:rFonts w:ascii="Arial Narrow" w:hAnsi="Arial Narrow"/>
          <w:bCs/>
          <w:lang w:eastAsia="ru-RU"/>
        </w:rPr>
      </w:pPr>
    </w:p>
    <w:p w14:paraId="34999DA0" w14:textId="77777777" w:rsidR="003803D1" w:rsidRDefault="003803D1" w:rsidP="003803D1">
      <w:pPr>
        <w:rPr>
          <w:rFonts w:ascii="Arial Narrow" w:hAnsi="Arial Narrow"/>
          <w:bCs/>
          <w:lang w:eastAsia="ru-RU"/>
        </w:rPr>
      </w:pPr>
    </w:p>
    <w:p w14:paraId="0440D267" w14:textId="77777777" w:rsidR="003803D1" w:rsidRPr="00814865" w:rsidRDefault="003803D1" w:rsidP="003803D1">
      <w:pPr>
        <w:rPr>
          <w:rFonts w:ascii="Arial Narrow" w:hAnsi="Arial Narrow"/>
          <w:bCs/>
          <w:lang w:eastAsia="ru-RU"/>
        </w:rPr>
      </w:pPr>
    </w:p>
    <w:p w14:paraId="45D473A3" w14:textId="77777777" w:rsidR="003803D1" w:rsidRDefault="003803D1" w:rsidP="003803D1">
      <w:pPr>
        <w:rPr>
          <w:rFonts w:ascii="Arial Narrow" w:hAnsi="Arial Narrow"/>
          <w:bCs/>
          <w:lang w:eastAsia="ru-RU"/>
        </w:rPr>
      </w:pPr>
    </w:p>
    <w:p w14:paraId="0265133A" w14:textId="77777777" w:rsidR="003803D1" w:rsidRDefault="003803D1" w:rsidP="003803D1">
      <w:pPr>
        <w:rPr>
          <w:rFonts w:ascii="Arial Narrow" w:hAnsi="Arial Narrow"/>
          <w:bCs/>
          <w:lang w:eastAsia="ru-RU"/>
        </w:rPr>
      </w:pPr>
    </w:p>
    <w:p w14:paraId="7A9F57D5" w14:textId="77777777" w:rsidR="003803D1" w:rsidRDefault="003803D1" w:rsidP="003803D1">
      <w:pPr>
        <w:rPr>
          <w:rFonts w:ascii="Arial Narrow" w:hAnsi="Arial Narrow"/>
          <w:bCs/>
          <w:lang w:eastAsia="ru-RU"/>
        </w:rPr>
      </w:pPr>
    </w:p>
    <w:p w14:paraId="4DF97653" w14:textId="77777777" w:rsidR="003803D1" w:rsidRDefault="003803D1" w:rsidP="003803D1">
      <w:pPr>
        <w:rPr>
          <w:rFonts w:ascii="Arial Narrow" w:hAnsi="Arial Narrow"/>
          <w:bCs/>
          <w:lang w:eastAsia="ru-RU"/>
        </w:rPr>
      </w:pPr>
    </w:p>
    <w:p w14:paraId="763D26F0" w14:textId="77777777" w:rsidR="003803D1" w:rsidRDefault="003803D1" w:rsidP="003803D1">
      <w:pPr>
        <w:rPr>
          <w:rFonts w:ascii="Arial Narrow" w:hAnsi="Arial Narrow"/>
          <w:bCs/>
          <w:lang w:eastAsia="ru-RU"/>
        </w:rPr>
      </w:pPr>
    </w:p>
    <w:p w14:paraId="230BCEC2" w14:textId="77777777" w:rsidR="003803D1" w:rsidRDefault="003803D1" w:rsidP="003803D1">
      <w:pPr>
        <w:rPr>
          <w:rFonts w:ascii="Arial Narrow" w:hAnsi="Arial Narrow"/>
          <w:bCs/>
          <w:lang w:eastAsia="ru-RU"/>
        </w:rPr>
      </w:pPr>
    </w:p>
    <w:p w14:paraId="1707AED6" w14:textId="77777777" w:rsidR="003803D1" w:rsidRDefault="003803D1" w:rsidP="003803D1">
      <w:pPr>
        <w:rPr>
          <w:rFonts w:ascii="Arial Narrow" w:hAnsi="Arial Narrow"/>
          <w:bCs/>
          <w:lang w:eastAsia="ru-RU"/>
        </w:rPr>
      </w:pPr>
    </w:p>
    <w:p w14:paraId="1CCB10BA" w14:textId="77777777" w:rsidR="003803D1" w:rsidRDefault="003803D1" w:rsidP="003803D1">
      <w:pPr>
        <w:rPr>
          <w:rFonts w:ascii="Arial Narrow" w:hAnsi="Arial Narrow"/>
          <w:bCs/>
          <w:lang w:eastAsia="ru-RU"/>
        </w:rPr>
      </w:pPr>
    </w:p>
    <w:p w14:paraId="354D5FE6" w14:textId="77777777" w:rsidR="003803D1" w:rsidRDefault="003803D1" w:rsidP="003803D1">
      <w:pPr>
        <w:rPr>
          <w:rFonts w:ascii="Arial Narrow" w:hAnsi="Arial Narrow"/>
          <w:bCs/>
          <w:lang w:eastAsia="ru-RU"/>
        </w:rPr>
      </w:pPr>
    </w:p>
    <w:p w14:paraId="7464DA76" w14:textId="77777777" w:rsidR="003803D1" w:rsidRDefault="003803D1" w:rsidP="003803D1">
      <w:pPr>
        <w:rPr>
          <w:rFonts w:ascii="Arial Narrow" w:hAnsi="Arial Narrow"/>
          <w:bCs/>
          <w:lang w:eastAsia="ru-RU"/>
        </w:rPr>
      </w:pPr>
    </w:p>
    <w:p w14:paraId="5C1DCDE3" w14:textId="77777777" w:rsidR="003803D1" w:rsidRDefault="003803D1" w:rsidP="003803D1">
      <w:pPr>
        <w:rPr>
          <w:rFonts w:ascii="Arial Narrow" w:hAnsi="Arial Narrow"/>
          <w:bCs/>
          <w:lang w:eastAsia="ru-RU"/>
        </w:rPr>
      </w:pPr>
    </w:p>
    <w:p w14:paraId="7E706264" w14:textId="77777777" w:rsidR="003803D1" w:rsidRDefault="003803D1" w:rsidP="003803D1">
      <w:pPr>
        <w:rPr>
          <w:rFonts w:ascii="Arial Narrow" w:hAnsi="Arial Narrow"/>
          <w:bCs/>
          <w:lang w:eastAsia="ru-RU"/>
        </w:rPr>
      </w:pPr>
    </w:p>
    <w:p w14:paraId="387B89DE" w14:textId="77777777" w:rsidR="003803D1" w:rsidRDefault="003803D1" w:rsidP="003803D1">
      <w:pPr>
        <w:rPr>
          <w:rFonts w:ascii="Arial Narrow" w:hAnsi="Arial Narrow"/>
          <w:bCs/>
          <w:lang w:eastAsia="ru-RU"/>
        </w:rPr>
      </w:pPr>
    </w:p>
    <w:p w14:paraId="7664E715" w14:textId="77777777" w:rsidR="003803D1" w:rsidRDefault="003803D1" w:rsidP="003803D1">
      <w:pPr>
        <w:rPr>
          <w:rFonts w:ascii="Arial Narrow" w:hAnsi="Arial Narrow"/>
          <w:bCs/>
          <w:lang w:eastAsia="ru-RU"/>
        </w:rPr>
      </w:pPr>
    </w:p>
    <w:p w14:paraId="1801FDE1" w14:textId="77777777" w:rsidR="003803D1" w:rsidRDefault="003803D1" w:rsidP="003803D1">
      <w:pPr>
        <w:rPr>
          <w:rFonts w:ascii="Arial Narrow" w:hAnsi="Arial Narrow"/>
          <w:bCs/>
          <w:lang w:eastAsia="ru-RU"/>
        </w:rPr>
      </w:pPr>
    </w:p>
    <w:p w14:paraId="1F754DEC" w14:textId="77777777" w:rsidR="003803D1" w:rsidRDefault="003803D1" w:rsidP="003803D1">
      <w:pPr>
        <w:rPr>
          <w:rFonts w:ascii="Arial Narrow" w:hAnsi="Arial Narrow"/>
          <w:bCs/>
          <w:lang w:eastAsia="ru-RU"/>
        </w:rPr>
      </w:pPr>
    </w:p>
    <w:p w14:paraId="723B1E83" w14:textId="77777777" w:rsidR="003803D1" w:rsidRDefault="003803D1" w:rsidP="003803D1">
      <w:pPr>
        <w:rPr>
          <w:rFonts w:ascii="Arial Narrow" w:hAnsi="Arial Narrow"/>
          <w:bCs/>
          <w:lang w:eastAsia="ru-RU"/>
        </w:rPr>
      </w:pPr>
    </w:p>
    <w:p w14:paraId="610E883D" w14:textId="77777777" w:rsidR="003803D1" w:rsidRDefault="003803D1" w:rsidP="003803D1">
      <w:pPr>
        <w:rPr>
          <w:rFonts w:ascii="Arial Narrow" w:hAnsi="Arial Narrow"/>
          <w:bCs/>
          <w:lang w:eastAsia="ru-RU"/>
        </w:rPr>
      </w:pPr>
    </w:p>
    <w:p w14:paraId="058D87B9" w14:textId="77777777" w:rsidR="003803D1" w:rsidRDefault="003803D1" w:rsidP="003803D1">
      <w:pPr>
        <w:rPr>
          <w:rFonts w:ascii="Arial Narrow" w:hAnsi="Arial Narrow"/>
          <w:bCs/>
          <w:lang w:eastAsia="ru-RU"/>
        </w:rPr>
      </w:pPr>
    </w:p>
    <w:p w14:paraId="219C657A" w14:textId="77777777" w:rsidR="003803D1" w:rsidRDefault="003803D1" w:rsidP="003803D1">
      <w:pPr>
        <w:rPr>
          <w:rFonts w:ascii="Arial Narrow" w:hAnsi="Arial Narrow"/>
          <w:bCs/>
          <w:lang w:eastAsia="ru-RU"/>
        </w:rPr>
      </w:pPr>
    </w:p>
    <w:p w14:paraId="07EDC5AD" w14:textId="77777777" w:rsidR="003803D1" w:rsidRDefault="003803D1" w:rsidP="003803D1">
      <w:pPr>
        <w:rPr>
          <w:rFonts w:ascii="Arial Narrow" w:hAnsi="Arial Narrow"/>
          <w:bCs/>
          <w:lang w:eastAsia="ru-RU"/>
        </w:rPr>
      </w:pPr>
    </w:p>
    <w:p w14:paraId="47C534D8" w14:textId="77777777" w:rsidR="003803D1" w:rsidRDefault="003803D1" w:rsidP="003803D1">
      <w:pPr>
        <w:rPr>
          <w:rFonts w:ascii="Arial Narrow" w:hAnsi="Arial Narrow"/>
          <w:bCs/>
          <w:lang w:eastAsia="ru-RU"/>
        </w:rPr>
      </w:pPr>
    </w:p>
    <w:p w14:paraId="738928BE" w14:textId="77777777" w:rsidR="003803D1" w:rsidRDefault="003803D1" w:rsidP="003803D1">
      <w:pPr>
        <w:rPr>
          <w:rFonts w:ascii="Arial Narrow" w:hAnsi="Arial Narrow"/>
          <w:bCs/>
          <w:lang w:eastAsia="ru-RU"/>
        </w:rPr>
      </w:pPr>
    </w:p>
    <w:p w14:paraId="6FECFEE6" w14:textId="77777777" w:rsidR="003803D1" w:rsidRDefault="003803D1" w:rsidP="003803D1">
      <w:pPr>
        <w:rPr>
          <w:rFonts w:ascii="Arial Narrow" w:hAnsi="Arial Narrow"/>
          <w:bCs/>
          <w:lang w:eastAsia="ru-RU"/>
        </w:rPr>
      </w:pPr>
    </w:p>
    <w:p w14:paraId="71FBC3C0" w14:textId="77777777" w:rsidR="003803D1" w:rsidRDefault="003803D1" w:rsidP="003803D1">
      <w:pPr>
        <w:rPr>
          <w:rFonts w:ascii="Arial Narrow" w:hAnsi="Arial Narrow"/>
          <w:bCs/>
          <w:lang w:eastAsia="ru-RU"/>
        </w:rPr>
      </w:pPr>
    </w:p>
    <w:p w14:paraId="629182E0" w14:textId="77777777" w:rsidR="003803D1" w:rsidRDefault="003803D1" w:rsidP="003803D1">
      <w:pPr>
        <w:rPr>
          <w:rFonts w:ascii="Arial Narrow" w:hAnsi="Arial Narrow"/>
          <w:bCs/>
          <w:lang w:eastAsia="ru-RU"/>
        </w:rPr>
      </w:pPr>
    </w:p>
    <w:p w14:paraId="0356BB66" w14:textId="77777777" w:rsidR="003803D1" w:rsidRDefault="003803D1" w:rsidP="003803D1">
      <w:pPr>
        <w:rPr>
          <w:rFonts w:ascii="Arial Narrow" w:hAnsi="Arial Narrow"/>
          <w:bCs/>
          <w:lang w:eastAsia="ru-RU"/>
        </w:rPr>
      </w:pPr>
    </w:p>
    <w:p w14:paraId="315FDA60" w14:textId="77777777" w:rsidR="003803D1" w:rsidRDefault="003803D1" w:rsidP="003803D1">
      <w:pPr>
        <w:rPr>
          <w:rFonts w:ascii="Arial Narrow" w:hAnsi="Arial Narrow"/>
          <w:bCs/>
          <w:lang w:eastAsia="ru-RU"/>
        </w:rPr>
      </w:pPr>
    </w:p>
    <w:p w14:paraId="45494FB2" w14:textId="77777777" w:rsidR="003803D1" w:rsidRDefault="003803D1" w:rsidP="003803D1">
      <w:pPr>
        <w:rPr>
          <w:rFonts w:ascii="Arial Narrow" w:hAnsi="Arial Narrow"/>
          <w:bCs/>
          <w:lang w:eastAsia="ru-RU"/>
        </w:rPr>
      </w:pPr>
    </w:p>
    <w:p w14:paraId="288329B2" w14:textId="77777777" w:rsidR="003803D1" w:rsidRDefault="003803D1" w:rsidP="003803D1">
      <w:pPr>
        <w:rPr>
          <w:rFonts w:ascii="Arial Narrow" w:hAnsi="Arial Narrow"/>
          <w:bCs/>
          <w:lang w:eastAsia="ru-RU"/>
        </w:rPr>
      </w:pPr>
    </w:p>
    <w:p w14:paraId="4AE356D3" w14:textId="77777777" w:rsidR="003803D1" w:rsidRPr="00814865" w:rsidRDefault="003803D1" w:rsidP="003803D1">
      <w:pPr>
        <w:rPr>
          <w:rFonts w:ascii="Arial Narrow" w:hAnsi="Arial Narrow"/>
          <w:bCs/>
          <w:lang w:eastAsia="ru-RU"/>
        </w:rPr>
      </w:pPr>
    </w:p>
    <w:p w14:paraId="0E86A93B" w14:textId="77777777" w:rsidR="003803D1" w:rsidRPr="00814865" w:rsidRDefault="003803D1" w:rsidP="003803D1">
      <w:pPr>
        <w:rPr>
          <w:rFonts w:ascii="Arial Narrow" w:hAnsi="Arial Narrow"/>
          <w:bCs/>
          <w:lang w:eastAsia="ru-RU"/>
        </w:rPr>
      </w:pPr>
    </w:p>
    <w:p w14:paraId="5F170856"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14:paraId="11A7A529" w14:textId="77777777" w:rsidR="003803D1" w:rsidRPr="00FF430B" w:rsidRDefault="003803D1" w:rsidP="003803D1">
      <w:pPr>
        <w:jc w:val="right"/>
        <w:rPr>
          <w:noProof w:val="0"/>
          <w:lang w:val="ro-MD"/>
        </w:rPr>
      </w:pPr>
      <w:r w:rsidRPr="00FF430B">
        <w:rPr>
          <w:noProof w:val="0"/>
          <w:lang w:val="ro-MD"/>
        </w:rPr>
        <w:t>la Documentația standard nr._____</w:t>
      </w:r>
    </w:p>
    <w:p w14:paraId="6777C82B" w14:textId="77777777" w:rsidR="003803D1" w:rsidRPr="00FF430B" w:rsidRDefault="003803D1" w:rsidP="003803D1">
      <w:pPr>
        <w:jc w:val="right"/>
        <w:rPr>
          <w:noProof w:val="0"/>
          <w:lang w:val="ro-MD"/>
        </w:rPr>
      </w:pPr>
      <w:r w:rsidRPr="00FF430B">
        <w:rPr>
          <w:noProof w:val="0"/>
          <w:lang w:val="ro-MD"/>
        </w:rPr>
        <w:t>din “____” ________ 20___</w:t>
      </w:r>
    </w:p>
    <w:p w14:paraId="79471540" w14:textId="77777777" w:rsidR="003803D1" w:rsidRPr="00FF430B" w:rsidRDefault="003803D1" w:rsidP="003803D1">
      <w:pPr>
        <w:pStyle w:val="Style3"/>
        <w:tabs>
          <w:tab w:val="left" w:pos="567"/>
        </w:tabs>
        <w:spacing w:before="0" w:beforeAutospacing="0" w:after="0"/>
        <w:ind w:left="0" w:firstLine="0"/>
        <w:jc w:val="right"/>
        <w:rPr>
          <w:rFonts w:eastAsia="PMingLiU"/>
          <w:lang w:val="ro-MD" w:eastAsia="zh-CN"/>
        </w:rPr>
      </w:pPr>
    </w:p>
    <w:p w14:paraId="37072D37"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295E5F4A" w14:textId="77777777" w:rsidR="003803D1" w:rsidRPr="00FF430B" w:rsidRDefault="003803D1" w:rsidP="003803D1">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14:paraId="247A583A" w14:textId="77777777" w:rsidR="003803D1" w:rsidRPr="00FF430B" w:rsidRDefault="003803D1" w:rsidP="003803D1">
      <w:pPr>
        <w:shd w:val="clear" w:color="auto" w:fill="FFFFFF" w:themeFill="background1"/>
        <w:spacing w:before="120"/>
        <w:rPr>
          <w:b/>
          <w:noProof w:val="0"/>
          <w:lang w:val="ro-MD" w:eastAsia="ru-RU"/>
        </w:rPr>
      </w:pPr>
    </w:p>
    <w:p w14:paraId="04976158" w14:textId="77777777" w:rsidR="003803D1" w:rsidRPr="00FF430B" w:rsidRDefault="003803D1" w:rsidP="003803D1">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3E7E3041" w14:textId="77777777" w:rsidR="003803D1" w:rsidRPr="00FF430B" w:rsidRDefault="003803D1" w:rsidP="003803D1">
      <w:pPr>
        <w:shd w:val="clear" w:color="auto" w:fill="FFFFFF" w:themeFill="background1"/>
        <w:rPr>
          <w:noProof w:val="0"/>
          <w:sz w:val="20"/>
          <w:szCs w:val="20"/>
          <w:lang w:val="ro-MD" w:eastAsia="ru-RU"/>
        </w:rPr>
      </w:pPr>
    </w:p>
    <w:p w14:paraId="0A0E0BCD" w14:textId="77777777" w:rsidR="003803D1" w:rsidRPr="00FF430B" w:rsidRDefault="003803D1" w:rsidP="003803D1">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14:paraId="57E7774F" w14:textId="77777777" w:rsidR="003803D1" w:rsidRPr="00FF430B" w:rsidRDefault="003803D1" w:rsidP="003803D1">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D9089C" w14:textId="77777777" w:rsidR="003803D1" w:rsidRPr="00FF430B" w:rsidRDefault="003803D1" w:rsidP="003803D1">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522C2CA0" w14:textId="77777777" w:rsidR="003803D1" w:rsidRPr="00FF430B" w:rsidRDefault="003803D1" w:rsidP="003803D1">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03B8DBCF" w14:textId="77777777" w:rsidR="003803D1" w:rsidRPr="00FF430B" w:rsidRDefault="003803D1" w:rsidP="003803D1">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65D533F8" w14:textId="77777777" w:rsidR="003803D1" w:rsidRPr="00FF430B" w:rsidRDefault="003803D1" w:rsidP="003803D1">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3F378B88" w14:textId="77777777" w:rsidR="003803D1" w:rsidRPr="00FF430B" w:rsidRDefault="003803D1" w:rsidP="003803D1">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50F0C376" w14:textId="77777777" w:rsidR="003803D1" w:rsidRPr="00FF430B" w:rsidRDefault="003803D1" w:rsidP="003803D1">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candidațiiselectați ________________, să participe la procedura de achiziție privind prestarea/executarea următoarelor servicii de proiectare/lucrări:</w:t>
      </w:r>
    </w:p>
    <w:p w14:paraId="3F8764A7" w14:textId="77777777" w:rsidR="003803D1" w:rsidRPr="00FF430B" w:rsidRDefault="003803D1" w:rsidP="003803D1">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803D1" w:rsidRPr="00EC30C2" w14:paraId="73F2CAD1" w14:textId="77777777" w:rsidTr="00E84D91">
        <w:trPr>
          <w:jc w:val="center"/>
        </w:trPr>
        <w:tc>
          <w:tcPr>
            <w:tcW w:w="576" w:type="dxa"/>
            <w:shd w:val="clear" w:color="auto" w:fill="auto"/>
          </w:tcPr>
          <w:p w14:paraId="482D2BE4" w14:textId="77777777" w:rsidR="003803D1" w:rsidRPr="00FF430B" w:rsidRDefault="003803D1" w:rsidP="00E84D9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07F99FC6" w14:textId="77777777" w:rsidR="003803D1" w:rsidRPr="00FF430B" w:rsidRDefault="003803D1" w:rsidP="00E84D9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0E732F85" w14:textId="77777777" w:rsidR="003803D1" w:rsidRPr="00FF430B" w:rsidRDefault="003803D1" w:rsidP="00E84D9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3803D1" w:rsidRPr="00EC30C2" w14:paraId="13CEEBEB" w14:textId="77777777" w:rsidTr="00E84D91">
        <w:trPr>
          <w:jc w:val="center"/>
        </w:trPr>
        <w:tc>
          <w:tcPr>
            <w:tcW w:w="576" w:type="dxa"/>
            <w:shd w:val="clear" w:color="auto" w:fill="auto"/>
          </w:tcPr>
          <w:p w14:paraId="445BBB65" w14:textId="77777777" w:rsidR="003803D1" w:rsidRPr="00FF430B" w:rsidRDefault="003803D1" w:rsidP="00E84D9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E30FB1E" w14:textId="77777777" w:rsidR="003803D1" w:rsidRPr="00FF430B" w:rsidRDefault="003803D1" w:rsidP="00E84D9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81E772F" w14:textId="77777777" w:rsidR="003803D1" w:rsidRPr="00FF430B" w:rsidRDefault="003803D1" w:rsidP="00E84D91">
            <w:pPr>
              <w:shd w:val="clear" w:color="auto" w:fill="FFFFFF" w:themeFill="background1"/>
              <w:tabs>
                <w:tab w:val="left" w:pos="612"/>
              </w:tabs>
              <w:spacing w:before="120" w:after="120"/>
              <w:rPr>
                <w:iCs/>
                <w:noProof w:val="0"/>
                <w:lang w:val="ro-MD" w:eastAsia="ru-RU"/>
              </w:rPr>
            </w:pPr>
          </w:p>
        </w:tc>
      </w:tr>
      <w:tr w:rsidR="003803D1" w:rsidRPr="00EC30C2" w14:paraId="0C7CA8A8" w14:textId="77777777" w:rsidTr="00E84D91">
        <w:trPr>
          <w:jc w:val="center"/>
        </w:trPr>
        <w:tc>
          <w:tcPr>
            <w:tcW w:w="576" w:type="dxa"/>
            <w:shd w:val="clear" w:color="auto" w:fill="auto"/>
          </w:tcPr>
          <w:p w14:paraId="043D3F70" w14:textId="77777777" w:rsidR="003803D1" w:rsidRPr="00FF430B" w:rsidRDefault="003803D1" w:rsidP="00E84D9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3CB74D7B" w14:textId="77777777" w:rsidR="003803D1" w:rsidRPr="00FF430B" w:rsidRDefault="003803D1" w:rsidP="00E84D9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243E73" w14:textId="77777777" w:rsidR="003803D1" w:rsidRPr="00FF430B" w:rsidRDefault="003803D1" w:rsidP="00E84D91">
            <w:pPr>
              <w:shd w:val="clear" w:color="auto" w:fill="FFFFFF" w:themeFill="background1"/>
              <w:tabs>
                <w:tab w:val="left" w:pos="612"/>
              </w:tabs>
              <w:spacing w:before="120" w:after="120"/>
              <w:rPr>
                <w:iCs/>
                <w:noProof w:val="0"/>
                <w:lang w:val="ro-MD" w:eastAsia="ru-RU"/>
              </w:rPr>
            </w:pPr>
          </w:p>
        </w:tc>
      </w:tr>
    </w:tbl>
    <w:p w14:paraId="255EF792" w14:textId="77777777" w:rsidR="003803D1" w:rsidRPr="00FF430B" w:rsidRDefault="003803D1" w:rsidP="003803D1">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474C5AE7" w14:textId="77777777" w:rsidR="003803D1" w:rsidRPr="00FF430B" w:rsidRDefault="003803D1" w:rsidP="003803D1">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574838F7" w14:textId="77777777" w:rsidR="003803D1" w:rsidRPr="00FF430B" w:rsidRDefault="003803D1" w:rsidP="003803D1">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08BE4EE6" w14:textId="77777777" w:rsidR="003803D1" w:rsidRPr="00FF430B" w:rsidRDefault="003803D1" w:rsidP="003803D1">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07E58801" w14:textId="77777777" w:rsidR="003803D1" w:rsidRPr="00FF430B" w:rsidRDefault="003803D1" w:rsidP="003803D1">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0B9F358E" w14:textId="77777777" w:rsidR="003803D1" w:rsidRPr="00FF430B" w:rsidRDefault="003803D1" w:rsidP="003803D1">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75D63BFC" w14:textId="77777777" w:rsidR="003803D1" w:rsidRPr="00FF430B" w:rsidRDefault="003803D1" w:rsidP="003803D1">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C8239D" w14:textId="77777777" w:rsidR="003803D1" w:rsidRPr="00FF430B" w:rsidRDefault="003803D1" w:rsidP="003803D1">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370B1B9F" w14:textId="77777777" w:rsidR="003803D1" w:rsidRPr="00FF430B" w:rsidRDefault="003803D1" w:rsidP="003803D1">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402F7795" w14:textId="77777777" w:rsidR="003803D1" w:rsidRPr="00FF430B" w:rsidRDefault="003803D1" w:rsidP="003803D1">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780B5A47" w14:textId="77777777" w:rsidR="003803D1" w:rsidRPr="00FF430B" w:rsidRDefault="003803D1" w:rsidP="003803D1">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66935D1D" w14:textId="77777777" w:rsidR="003803D1" w:rsidRPr="00FF430B" w:rsidRDefault="003803D1" w:rsidP="003803D1">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3E67FD2C" w14:textId="77777777" w:rsidR="003803D1" w:rsidRPr="00FF430B" w:rsidRDefault="003803D1" w:rsidP="003803D1">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36686072" w14:textId="77777777" w:rsidR="003803D1" w:rsidRPr="00FF430B" w:rsidRDefault="003803D1" w:rsidP="003803D1">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5D48B8A0" w14:textId="77777777" w:rsidR="003803D1" w:rsidRPr="00FF430B" w:rsidRDefault="003803D1" w:rsidP="003803D1">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49DFA957" w14:textId="77777777" w:rsidR="003803D1" w:rsidRPr="00FF430B" w:rsidRDefault="003803D1" w:rsidP="003803D1">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247058EE" w14:textId="77777777" w:rsidR="003803D1" w:rsidRPr="00FF430B" w:rsidRDefault="003803D1" w:rsidP="003803D1">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051072A3" w14:textId="77777777" w:rsidR="003803D1" w:rsidRPr="00FF430B" w:rsidRDefault="003803D1" w:rsidP="003803D1">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30A9853" w14:textId="77777777" w:rsidR="003803D1" w:rsidRPr="00FF430B" w:rsidRDefault="003803D1" w:rsidP="003803D1">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2882A270" w14:textId="77777777" w:rsidR="003803D1" w:rsidRPr="00FF430B" w:rsidRDefault="003803D1" w:rsidP="003803D1">
      <w:pPr>
        <w:shd w:val="clear" w:color="auto" w:fill="FFFFFF" w:themeFill="background1"/>
        <w:spacing w:before="120" w:after="120"/>
        <w:rPr>
          <w:b/>
          <w:noProof w:val="0"/>
          <w:lang w:val="ro-MD" w:eastAsia="ru-RU"/>
        </w:rPr>
      </w:pPr>
    </w:p>
    <w:p w14:paraId="369E66F3" w14:textId="77777777" w:rsidR="003803D1" w:rsidRPr="00FF430B" w:rsidRDefault="003803D1" w:rsidP="003803D1">
      <w:pPr>
        <w:shd w:val="clear" w:color="auto" w:fill="FFFFFF" w:themeFill="background1"/>
        <w:spacing w:before="120" w:after="120"/>
        <w:rPr>
          <w:b/>
          <w:noProof w:val="0"/>
          <w:lang w:val="ro-MD" w:eastAsia="ru-RU"/>
        </w:rPr>
      </w:pPr>
    </w:p>
    <w:p w14:paraId="75E03DF5" w14:textId="77777777" w:rsidR="003803D1" w:rsidRPr="00FF430B" w:rsidRDefault="003803D1" w:rsidP="003803D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36B5DD5C" w14:textId="77777777" w:rsidR="003803D1" w:rsidRPr="00FF430B" w:rsidRDefault="003803D1" w:rsidP="003803D1">
      <w:pPr>
        <w:tabs>
          <w:tab w:val="decimal" w:pos="8364"/>
        </w:tabs>
        <w:spacing w:line="276" w:lineRule="auto"/>
        <w:ind w:right="-144"/>
        <w:jc w:val="center"/>
        <w:rPr>
          <w:b/>
          <w:bCs/>
          <w:color w:val="000000"/>
          <w:lang w:val="ro-MD"/>
        </w:rPr>
      </w:pPr>
    </w:p>
    <w:p w14:paraId="79F9E7E9" w14:textId="77777777" w:rsidR="003803D1" w:rsidRPr="00FF430B" w:rsidRDefault="003803D1" w:rsidP="003803D1">
      <w:pPr>
        <w:tabs>
          <w:tab w:val="decimal" w:pos="8364"/>
        </w:tabs>
        <w:spacing w:line="276" w:lineRule="auto"/>
        <w:ind w:right="-144"/>
        <w:jc w:val="center"/>
        <w:rPr>
          <w:b/>
          <w:bCs/>
          <w:color w:val="000000"/>
          <w:lang w:val="ro-MD"/>
        </w:rPr>
      </w:pPr>
    </w:p>
    <w:p w14:paraId="0342DF84"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378586D2"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18920527"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34DC7200"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80E32C2"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23BDFE44"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4AD03C9C"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31B21892"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18656219"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4711062"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08E3508"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6A951493"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74432CBC"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50180BBA"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4586B9E8"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5C96E33A"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23982221"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1E6221B5"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35B3EECD"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52DD0457"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3FC5D98"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39F377C"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E204A6B"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7D3B175"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5F4B8D06"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706E0FDF"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4963BF0B"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12A4EB88"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5BEC6E69"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1854A038"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193314E"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6D73037"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08616E46"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14:paraId="1CD02C91" w14:textId="77777777" w:rsidR="003803D1" w:rsidRPr="00FF430B" w:rsidRDefault="003803D1" w:rsidP="003803D1">
      <w:pPr>
        <w:jc w:val="right"/>
        <w:rPr>
          <w:noProof w:val="0"/>
          <w:lang w:val="ro-MD"/>
        </w:rPr>
      </w:pPr>
      <w:r w:rsidRPr="00FF430B">
        <w:rPr>
          <w:noProof w:val="0"/>
          <w:lang w:val="ro-MD"/>
        </w:rPr>
        <w:t>la Documentația standard nr._____</w:t>
      </w:r>
    </w:p>
    <w:p w14:paraId="794A6A30" w14:textId="77777777" w:rsidR="003803D1" w:rsidRPr="00FF430B" w:rsidRDefault="003803D1" w:rsidP="003803D1">
      <w:pPr>
        <w:jc w:val="right"/>
        <w:rPr>
          <w:noProof w:val="0"/>
          <w:lang w:val="ro-MD"/>
        </w:rPr>
      </w:pPr>
      <w:r w:rsidRPr="00FF430B">
        <w:rPr>
          <w:noProof w:val="0"/>
          <w:lang w:val="ro-MD"/>
        </w:rPr>
        <w:t>din “____” ________ 20___</w:t>
      </w:r>
    </w:p>
    <w:p w14:paraId="36D89BC7"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2EDCE58E"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6B5F3E44"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3FE4B40F" w14:textId="77777777" w:rsidR="003803D1" w:rsidRPr="00FF430B" w:rsidRDefault="003803D1" w:rsidP="003803D1">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14:paraId="43DC78F1" w14:textId="77777777" w:rsidR="003803D1" w:rsidRPr="00FF430B" w:rsidRDefault="003803D1" w:rsidP="003803D1">
      <w:pPr>
        <w:pStyle w:val="Style3"/>
        <w:tabs>
          <w:tab w:val="left" w:pos="567"/>
        </w:tabs>
        <w:spacing w:before="0" w:beforeAutospacing="0" w:after="0"/>
        <w:ind w:left="0" w:firstLine="0"/>
        <w:jc w:val="center"/>
        <w:rPr>
          <w:rFonts w:eastAsia="PMingLiU"/>
          <w:sz w:val="28"/>
          <w:szCs w:val="28"/>
          <w:lang w:val="ro-MD" w:eastAsia="zh-CN"/>
        </w:rPr>
      </w:pPr>
    </w:p>
    <w:p w14:paraId="7C18990D" w14:textId="77777777" w:rsidR="003803D1" w:rsidRPr="00FF430B" w:rsidRDefault="003803D1" w:rsidP="003803D1">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6B49051"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6811525C"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803D1" w:rsidRPr="00EC30C2" w14:paraId="15E58BD5"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17294" w14:textId="77777777" w:rsidR="003803D1" w:rsidRPr="00FF430B" w:rsidRDefault="003803D1" w:rsidP="00E84D91">
            <w:pPr>
              <w:rPr>
                <w:b/>
                <w:bCs/>
                <w:lang w:val="ro-MD"/>
              </w:rPr>
            </w:pPr>
            <w:r w:rsidRPr="00FF430B">
              <w:rPr>
                <w:b/>
                <w:bCs/>
                <w:lang w:val="ro-MD"/>
              </w:rPr>
              <w:t>Autoritatea contractantă:________________________________________________________</w:t>
            </w:r>
          </w:p>
        </w:tc>
      </w:tr>
      <w:tr w:rsidR="003803D1" w:rsidRPr="00EC30C2" w14:paraId="79C6D42C"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322BCB" w14:textId="77777777" w:rsidR="003803D1" w:rsidRPr="00FF430B" w:rsidRDefault="003803D1" w:rsidP="00E84D91">
            <w:pPr>
              <w:ind w:right="129"/>
              <w:rPr>
                <w:b/>
                <w:bCs/>
                <w:lang w:val="ro-MD"/>
              </w:rPr>
            </w:pPr>
            <w:r w:rsidRPr="00FF430B">
              <w:rPr>
                <w:b/>
                <w:bCs/>
                <w:lang w:val="ro-MD"/>
              </w:rPr>
              <w:t>IDNO:________________________________________________________________________</w:t>
            </w:r>
          </w:p>
        </w:tc>
      </w:tr>
      <w:tr w:rsidR="003803D1" w:rsidRPr="00EC30C2" w14:paraId="6D6E2EAA" w14:textId="77777777" w:rsidTr="00E84D9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C69C7C" w14:textId="77777777" w:rsidR="003803D1" w:rsidRPr="00FF430B" w:rsidRDefault="003803D1" w:rsidP="00E84D91">
            <w:pPr>
              <w:rPr>
                <w:b/>
                <w:bCs/>
                <w:lang w:val="ro-MD"/>
              </w:rPr>
            </w:pPr>
          </w:p>
        </w:tc>
      </w:tr>
      <w:tr w:rsidR="003803D1" w:rsidRPr="00EC30C2" w14:paraId="421B7364"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0125FF" w14:textId="77777777" w:rsidR="003803D1" w:rsidRPr="00FF430B" w:rsidRDefault="003803D1" w:rsidP="00E84D91">
            <w:pPr>
              <w:rPr>
                <w:b/>
                <w:bCs/>
                <w:lang w:val="ro-MD"/>
              </w:rPr>
            </w:pPr>
            <w:r w:rsidRPr="00FF430B">
              <w:rPr>
                <w:b/>
                <w:bCs/>
                <w:lang w:val="ro-MD"/>
              </w:rPr>
              <w:t>Procedura de achiziţie publică:___________________________________________________</w:t>
            </w:r>
          </w:p>
        </w:tc>
      </w:tr>
      <w:tr w:rsidR="003803D1" w:rsidRPr="00EC30C2" w14:paraId="0C548439"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268F4E" w14:textId="77777777" w:rsidR="003803D1" w:rsidRPr="00FF430B" w:rsidRDefault="003803D1" w:rsidP="00E84D91">
            <w:pPr>
              <w:rPr>
                <w:b/>
                <w:bCs/>
                <w:lang w:val="ro-MD"/>
              </w:rPr>
            </w:pPr>
            <w:r w:rsidRPr="00FF430B">
              <w:rPr>
                <w:b/>
                <w:bCs/>
                <w:lang w:val="ro-MD"/>
              </w:rPr>
              <w:t>Nr.:__________________________________________________________________________</w:t>
            </w:r>
          </w:p>
        </w:tc>
      </w:tr>
      <w:tr w:rsidR="003803D1" w:rsidRPr="00EC30C2" w14:paraId="2802EFEE"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612CDD" w14:textId="77777777" w:rsidR="003803D1" w:rsidRPr="00FF430B" w:rsidRDefault="003803D1" w:rsidP="00E84D91">
            <w:pPr>
              <w:rPr>
                <w:b/>
                <w:bCs/>
                <w:lang w:val="ro-MD"/>
              </w:rPr>
            </w:pPr>
            <w:r w:rsidRPr="00FF430B">
              <w:rPr>
                <w:b/>
                <w:bCs/>
                <w:lang w:val="ro-MD"/>
              </w:rPr>
              <w:t>publicată în ___________link:___________________________________________________</w:t>
            </w:r>
          </w:p>
        </w:tc>
      </w:tr>
      <w:tr w:rsidR="003803D1" w:rsidRPr="00EC30C2" w14:paraId="12DAB020" w14:textId="77777777" w:rsidTr="00E84D9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BB488B" w14:textId="77777777" w:rsidR="003803D1" w:rsidRPr="00FF430B" w:rsidRDefault="003803D1" w:rsidP="00E84D91">
            <w:pPr>
              <w:rPr>
                <w:b/>
                <w:bCs/>
                <w:lang w:val="ro-MD"/>
              </w:rPr>
            </w:pPr>
          </w:p>
        </w:tc>
      </w:tr>
      <w:tr w:rsidR="003803D1" w:rsidRPr="00EC30C2" w14:paraId="1BC76029"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A374DE" w14:textId="77777777" w:rsidR="003803D1" w:rsidRPr="00FF430B" w:rsidRDefault="003803D1" w:rsidP="00E84D91">
            <w:pPr>
              <w:rPr>
                <w:b/>
                <w:bCs/>
                <w:lang w:val="ro-MD"/>
              </w:rPr>
            </w:pPr>
            <w:r w:rsidRPr="00FF430B">
              <w:rPr>
                <w:b/>
                <w:bCs/>
                <w:lang w:val="ro-MD"/>
              </w:rPr>
              <w:t>Tipul obiectului de achiziţie:_____________________________________________________</w:t>
            </w:r>
          </w:p>
        </w:tc>
      </w:tr>
      <w:tr w:rsidR="003803D1" w:rsidRPr="00EC30C2" w14:paraId="628CD6B8"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C0D3DE" w14:textId="77777777" w:rsidR="003803D1" w:rsidRPr="00FF430B" w:rsidRDefault="003803D1" w:rsidP="00E84D91">
            <w:pPr>
              <w:ind w:right="129"/>
              <w:rPr>
                <w:b/>
                <w:bCs/>
                <w:lang w:val="ro-MD"/>
              </w:rPr>
            </w:pPr>
            <w:r w:rsidRPr="00FF430B">
              <w:rPr>
                <w:b/>
                <w:bCs/>
                <w:lang w:val="ro-MD"/>
              </w:rPr>
              <w:t>Obiectul achiziţiei:_____________________________________________________________</w:t>
            </w:r>
          </w:p>
        </w:tc>
      </w:tr>
      <w:tr w:rsidR="003803D1" w:rsidRPr="00EC30C2" w14:paraId="00AF07E0"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164056" w14:textId="77777777" w:rsidR="003803D1" w:rsidRPr="00FF430B" w:rsidRDefault="003803D1" w:rsidP="00E84D91">
            <w:pPr>
              <w:rPr>
                <w:b/>
                <w:bCs/>
                <w:lang w:val="ro-MD"/>
              </w:rPr>
            </w:pPr>
            <w:r w:rsidRPr="00FF430B">
              <w:rPr>
                <w:b/>
                <w:bCs/>
                <w:lang w:val="ro-MD"/>
              </w:rPr>
              <w:t>Cod CPV:____________________________________________________________________</w:t>
            </w:r>
          </w:p>
        </w:tc>
      </w:tr>
      <w:tr w:rsidR="003803D1" w:rsidRPr="00EC30C2" w14:paraId="5358539E" w14:textId="77777777" w:rsidTr="00E84D9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CDCDAD" w14:textId="77777777" w:rsidR="003803D1" w:rsidRPr="00FF430B" w:rsidRDefault="003803D1" w:rsidP="00E84D91">
            <w:pPr>
              <w:rPr>
                <w:b/>
                <w:bCs/>
                <w:lang w:val="ro-MD"/>
              </w:rPr>
            </w:pPr>
          </w:p>
        </w:tc>
      </w:tr>
    </w:tbl>
    <w:p w14:paraId="7E8CBDAB" w14:textId="77777777" w:rsidR="003803D1" w:rsidRPr="00FF430B" w:rsidRDefault="003803D1" w:rsidP="003803D1">
      <w:pPr>
        <w:pStyle w:val="Style3"/>
        <w:tabs>
          <w:tab w:val="left" w:pos="567"/>
        </w:tabs>
        <w:spacing w:before="0" w:beforeAutospacing="0" w:after="0"/>
        <w:ind w:left="0" w:firstLine="0"/>
        <w:rPr>
          <w:rFonts w:eastAsia="PMingLiU"/>
          <w:b w:val="0"/>
          <w:lang w:val="ro-MD" w:eastAsia="zh-CN"/>
        </w:rPr>
      </w:pPr>
    </w:p>
    <w:p w14:paraId="78555130" w14:textId="77777777" w:rsidR="003803D1" w:rsidRPr="00FF430B" w:rsidRDefault="003803D1" w:rsidP="003803D1">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14:paraId="7C18993E" w14:textId="77777777" w:rsidR="003803D1" w:rsidRPr="00FF430B" w:rsidRDefault="003803D1" w:rsidP="003803D1">
      <w:pPr>
        <w:pStyle w:val="Style3"/>
        <w:tabs>
          <w:tab w:val="clear" w:pos="360"/>
          <w:tab w:val="left" w:pos="0"/>
        </w:tabs>
        <w:ind w:left="0" w:firstLine="0"/>
        <w:rPr>
          <w:rFonts w:eastAsia="PMingLiU"/>
          <w:b w:val="0"/>
          <w:lang w:val="ro-MD" w:eastAsia="zh-CN"/>
        </w:rPr>
      </w:pPr>
    </w:p>
    <w:p w14:paraId="56BBD4A3" w14:textId="77777777" w:rsidR="003803D1" w:rsidRPr="00FF430B" w:rsidRDefault="003803D1" w:rsidP="003803D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7ED94774" w14:textId="77777777" w:rsidR="003803D1" w:rsidRPr="00FF430B" w:rsidRDefault="003803D1" w:rsidP="003803D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70972FF6" w14:textId="77777777" w:rsidR="003803D1" w:rsidRPr="00FF430B" w:rsidRDefault="003803D1" w:rsidP="003803D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7317F643" w14:textId="77777777" w:rsidR="003803D1" w:rsidRPr="00FF430B" w:rsidRDefault="003803D1" w:rsidP="003803D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794F58F4" w14:textId="77777777" w:rsidR="003803D1" w:rsidRPr="00FF430B" w:rsidRDefault="003803D1" w:rsidP="003803D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148924" w14:textId="77777777" w:rsidR="003803D1" w:rsidRPr="00FF430B" w:rsidRDefault="003803D1" w:rsidP="003803D1">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52DE17B3" w14:textId="77777777" w:rsidR="003803D1" w:rsidRPr="00FF430B" w:rsidRDefault="003803D1" w:rsidP="003803D1">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2D3FFDFA" w14:textId="77777777" w:rsidR="003803D1" w:rsidRPr="00FF430B" w:rsidRDefault="003803D1" w:rsidP="003803D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lastRenderedPageBreak/>
        <w:t>1._________________________________________</w:t>
      </w:r>
    </w:p>
    <w:p w14:paraId="0AFF3265" w14:textId="77777777" w:rsidR="003803D1" w:rsidRPr="00FF430B" w:rsidRDefault="003803D1" w:rsidP="003803D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B3D069C" w14:textId="77777777" w:rsidR="003803D1" w:rsidRPr="00FF430B" w:rsidRDefault="003803D1" w:rsidP="003803D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6F33782B" w14:textId="77777777" w:rsidR="003803D1" w:rsidRPr="00FF430B" w:rsidRDefault="003803D1" w:rsidP="003803D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2496003C" w14:textId="77777777" w:rsidR="003803D1" w:rsidRPr="00FF430B" w:rsidRDefault="003803D1" w:rsidP="003803D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2993C5F4" w14:textId="77777777" w:rsidR="003803D1" w:rsidRPr="00FF430B" w:rsidRDefault="003803D1" w:rsidP="003803D1">
      <w:pPr>
        <w:pStyle w:val="Style3"/>
        <w:tabs>
          <w:tab w:val="left" w:pos="567"/>
        </w:tabs>
        <w:spacing w:before="0" w:beforeAutospacing="0" w:after="0"/>
        <w:ind w:left="0" w:firstLine="0"/>
        <w:rPr>
          <w:rFonts w:eastAsia="PMingLiU"/>
          <w:b w:val="0"/>
          <w:lang w:val="ro-MD" w:eastAsia="zh-CN"/>
        </w:rPr>
      </w:pPr>
    </w:p>
    <w:p w14:paraId="251DF869"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803D1" w:rsidRPr="00EC30C2" w14:paraId="7B86D9ED" w14:textId="77777777" w:rsidTr="00E84D9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CF94A9" w14:textId="77777777" w:rsidR="003803D1" w:rsidRPr="00FF430B" w:rsidRDefault="003803D1" w:rsidP="00E84D91">
            <w:pPr>
              <w:rPr>
                <w:bCs/>
                <w:color w:val="000000" w:themeColor="text1"/>
                <w:lang w:val="ro-MD"/>
              </w:rPr>
            </w:pPr>
            <w:r w:rsidRPr="00FF430B">
              <w:rPr>
                <w:bCs/>
                <w:color w:val="000000" w:themeColor="text1"/>
                <w:lang w:val="ro-MD"/>
              </w:rPr>
              <w:t>CANDIDAT</w:t>
            </w:r>
          </w:p>
        </w:tc>
      </w:tr>
      <w:tr w:rsidR="003803D1" w:rsidRPr="00EC30C2" w14:paraId="4F0842A8" w14:textId="77777777" w:rsidTr="00E84D9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6364AF" w14:textId="77777777" w:rsidR="003803D1" w:rsidRPr="00FF430B" w:rsidRDefault="003803D1" w:rsidP="00E84D91">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A9D10" w14:textId="77777777" w:rsidR="003803D1" w:rsidRPr="00FF430B" w:rsidRDefault="003803D1" w:rsidP="00E84D91">
            <w:pPr>
              <w:jc w:val="center"/>
              <w:rPr>
                <w:bCs/>
                <w:color w:val="000000" w:themeColor="text1"/>
                <w:lang w:val="ro-MD"/>
              </w:rPr>
            </w:pPr>
            <w:r w:rsidRPr="00FF430B">
              <w:rPr>
                <w:bCs/>
                <w:color w:val="000000" w:themeColor="text1"/>
                <w:lang w:val="ro-MD"/>
              </w:rPr>
              <w:t xml:space="preserve">Corespundere                                  </w:t>
            </w:r>
          </w:p>
        </w:tc>
      </w:tr>
      <w:tr w:rsidR="003803D1" w:rsidRPr="00EC30C2" w14:paraId="07E50EA5" w14:textId="77777777" w:rsidTr="00E84D9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F20AB0" w14:textId="77777777" w:rsidR="003803D1" w:rsidRPr="00FF430B" w:rsidRDefault="003803D1" w:rsidP="00E84D9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90CBBF" w14:textId="77777777" w:rsidR="003803D1" w:rsidRPr="00FF430B" w:rsidRDefault="003803D1" w:rsidP="00E84D91">
            <w:pPr>
              <w:jc w:val="center"/>
              <w:rPr>
                <w:bCs/>
                <w:color w:val="000000" w:themeColor="text1"/>
                <w:lang w:val="ro-MD"/>
              </w:rPr>
            </w:pPr>
          </w:p>
        </w:tc>
      </w:tr>
      <w:tr w:rsidR="003803D1" w:rsidRPr="00EC30C2" w14:paraId="7E62E08E" w14:textId="77777777" w:rsidTr="00E84D9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6F8284" w14:textId="77777777" w:rsidR="003803D1" w:rsidRPr="00FF430B" w:rsidRDefault="003803D1" w:rsidP="00E84D9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F0A17" w14:textId="77777777" w:rsidR="003803D1" w:rsidRPr="00FF430B" w:rsidRDefault="003803D1" w:rsidP="00E84D91">
            <w:pPr>
              <w:jc w:val="center"/>
              <w:rPr>
                <w:bCs/>
                <w:color w:val="000000" w:themeColor="text1"/>
                <w:lang w:val="ro-MD"/>
              </w:rPr>
            </w:pPr>
          </w:p>
        </w:tc>
      </w:tr>
      <w:tr w:rsidR="003803D1" w:rsidRPr="00EC30C2" w14:paraId="6B27EDAC" w14:textId="77777777" w:rsidTr="00E84D9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24D9D60" w14:textId="77777777" w:rsidR="003803D1" w:rsidRPr="00FF430B" w:rsidRDefault="003803D1" w:rsidP="00E84D9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9B3407" w14:textId="77777777" w:rsidR="003803D1" w:rsidRPr="00FF430B" w:rsidRDefault="003803D1" w:rsidP="00E84D91">
            <w:pPr>
              <w:jc w:val="center"/>
              <w:rPr>
                <w:bCs/>
                <w:color w:val="000000" w:themeColor="text1"/>
                <w:lang w:val="ro-MD"/>
              </w:rPr>
            </w:pPr>
          </w:p>
        </w:tc>
      </w:tr>
    </w:tbl>
    <w:p w14:paraId="75D5C65C"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2527A066"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7C412EF6" w14:textId="77777777" w:rsidR="003803D1" w:rsidRPr="00FF430B" w:rsidRDefault="003803D1" w:rsidP="003803D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6BB37F43"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60261CC2"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312A1C37" w14:textId="77777777" w:rsidR="003803D1" w:rsidRPr="00FF430B" w:rsidRDefault="003803D1" w:rsidP="003803D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37892660"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2391F3CA"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314247BA"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14:paraId="56C67F03" w14:textId="77777777" w:rsidR="003803D1" w:rsidRPr="00FF430B" w:rsidRDefault="003803D1" w:rsidP="003803D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18038B21"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5AFD4030"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40944B0D" w14:textId="77777777" w:rsidR="003803D1" w:rsidRPr="00FF430B" w:rsidRDefault="003803D1" w:rsidP="003803D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141014DB" w14:textId="77777777" w:rsidR="003803D1" w:rsidRPr="00FF430B" w:rsidRDefault="003803D1" w:rsidP="003803D1">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47FCD4F3"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49823B61"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242CCE8F"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65FD0104"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361CD1B7"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0AA63C77"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266A52AF"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57F2D8EB" w14:textId="77777777" w:rsidR="003803D1" w:rsidRPr="00FF430B" w:rsidRDefault="003803D1" w:rsidP="003803D1">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14:paraId="1A7884F1" w14:textId="77777777" w:rsidR="003803D1" w:rsidRPr="00FF430B" w:rsidRDefault="003803D1" w:rsidP="003803D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1C90D5AA" w14:textId="77777777" w:rsidR="003803D1" w:rsidRPr="00FF430B" w:rsidRDefault="003803D1" w:rsidP="003803D1">
      <w:pPr>
        <w:pStyle w:val="Style3"/>
        <w:tabs>
          <w:tab w:val="left" w:pos="567"/>
        </w:tabs>
        <w:spacing w:before="0" w:beforeAutospacing="0" w:after="0"/>
        <w:ind w:left="0" w:firstLine="0"/>
        <w:jc w:val="both"/>
        <w:rPr>
          <w:rFonts w:eastAsia="PMingLiU"/>
          <w:b w:val="0"/>
          <w:i/>
          <w:lang w:val="ro-MD" w:eastAsia="zh-CN"/>
        </w:rPr>
      </w:pPr>
    </w:p>
    <w:p w14:paraId="7B619280" w14:textId="77777777" w:rsidR="003803D1" w:rsidRPr="00FF430B" w:rsidRDefault="003803D1" w:rsidP="003803D1">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693E3E18" w14:textId="77777777" w:rsidR="003803D1" w:rsidRPr="00FF430B" w:rsidRDefault="003803D1" w:rsidP="003803D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13E119D4" w14:textId="77777777" w:rsidR="003803D1" w:rsidRPr="00FF430B" w:rsidRDefault="003803D1" w:rsidP="003803D1">
      <w:pPr>
        <w:pStyle w:val="Style3"/>
        <w:tabs>
          <w:tab w:val="left" w:pos="567"/>
        </w:tabs>
        <w:spacing w:before="0" w:beforeAutospacing="0" w:after="0"/>
        <w:ind w:left="0" w:firstLine="0"/>
        <w:jc w:val="both"/>
        <w:rPr>
          <w:rFonts w:eastAsia="PMingLiU"/>
          <w:b w:val="0"/>
          <w:lang w:val="ro-MD" w:eastAsia="zh-CN"/>
        </w:rPr>
      </w:pPr>
    </w:p>
    <w:p w14:paraId="3DA89E33" w14:textId="77777777" w:rsidR="003803D1" w:rsidRPr="00FF430B" w:rsidRDefault="003803D1" w:rsidP="003803D1">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08C9EF9C" w14:textId="77777777" w:rsidR="003803D1" w:rsidRPr="00FF430B" w:rsidRDefault="003803D1" w:rsidP="003803D1">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5F9E86C" w14:textId="77777777" w:rsidR="003803D1" w:rsidRPr="00FF430B" w:rsidRDefault="003803D1" w:rsidP="003803D1">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F564C48" w14:textId="77777777" w:rsidR="003803D1" w:rsidRPr="00FF430B" w:rsidRDefault="003803D1" w:rsidP="003803D1">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CB91FDA" w14:textId="77777777" w:rsidR="003803D1" w:rsidRPr="00FF430B" w:rsidRDefault="003803D1" w:rsidP="003803D1">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7507C2C9"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45C89BFF"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C154C98"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18283D96"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5ACF5937"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5F9E75E2"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5D1D5650"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49851487"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1171543D"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43B96FCB"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3C028B19"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489F1B71"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1AECA455"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03690209"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6E7FCCBD" w14:textId="77777777" w:rsidR="003803D1" w:rsidRPr="00FF430B" w:rsidRDefault="003803D1" w:rsidP="003803D1">
      <w:pPr>
        <w:jc w:val="right"/>
        <w:rPr>
          <w:noProof w:val="0"/>
          <w:lang w:val="ro-MD"/>
        </w:rPr>
      </w:pPr>
      <w:r w:rsidRPr="00FF430B">
        <w:rPr>
          <w:noProof w:val="0"/>
          <w:lang w:val="ro-MD"/>
        </w:rPr>
        <w:t>la Documentația standard nr._____</w:t>
      </w:r>
    </w:p>
    <w:p w14:paraId="37DE54B7" w14:textId="77777777" w:rsidR="003803D1" w:rsidRPr="00FF430B" w:rsidRDefault="003803D1" w:rsidP="003803D1">
      <w:pPr>
        <w:jc w:val="right"/>
        <w:rPr>
          <w:noProof w:val="0"/>
          <w:lang w:val="ro-MD"/>
        </w:rPr>
      </w:pPr>
      <w:r w:rsidRPr="00FF430B">
        <w:rPr>
          <w:noProof w:val="0"/>
          <w:lang w:val="ro-MD"/>
        </w:rPr>
        <w:t>din “____” ________ 20___</w:t>
      </w:r>
    </w:p>
    <w:p w14:paraId="6764B33D"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1D3D254C"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4DCC8AEF" w14:textId="77777777" w:rsidR="003803D1" w:rsidRPr="00FF430B" w:rsidRDefault="003803D1" w:rsidP="003803D1">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3AFAC0C0" w14:textId="77777777" w:rsidR="003803D1" w:rsidRPr="00FF430B" w:rsidRDefault="003803D1" w:rsidP="003803D1">
      <w:pPr>
        <w:spacing w:after="160"/>
        <w:jc w:val="center"/>
        <w:rPr>
          <w:rFonts w:eastAsia="Calibri"/>
          <w:noProof w:val="0"/>
          <w:u w:val="single"/>
          <w:lang w:val="ro-MD"/>
        </w:rPr>
      </w:pPr>
      <w:r w:rsidRPr="00FF430B">
        <w:rPr>
          <w:rFonts w:eastAsia="Cambria"/>
          <w:noProof w:val="0"/>
          <w:lang w:val="ro-MD"/>
        </w:rPr>
        <w:t>Nr.din___________</w:t>
      </w:r>
    </w:p>
    <w:p w14:paraId="40C15BFE" w14:textId="77777777" w:rsidR="003803D1" w:rsidRPr="00FF430B" w:rsidRDefault="003803D1" w:rsidP="003803D1">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803D1" w:rsidRPr="00EC30C2" w14:paraId="6BC807D0" w14:textId="77777777" w:rsidTr="00E84D91">
        <w:tc>
          <w:tcPr>
            <w:tcW w:w="4248" w:type="dxa"/>
            <w:shd w:val="clear" w:color="auto" w:fill="FFFFFF" w:themeFill="background1"/>
          </w:tcPr>
          <w:p w14:paraId="54F2FBBC" w14:textId="77777777" w:rsidR="003803D1" w:rsidRPr="00FF430B" w:rsidRDefault="003803D1" w:rsidP="00E84D91">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08B03AAF" w14:textId="77777777" w:rsidR="003803D1" w:rsidRPr="00FF430B" w:rsidRDefault="003803D1" w:rsidP="00E84D91">
            <w:pPr>
              <w:ind w:right="-1"/>
              <w:jc w:val="both"/>
              <w:rPr>
                <w:rFonts w:eastAsia="Cambria"/>
                <w:noProof w:val="0"/>
                <w:lang w:val="ro-MD"/>
              </w:rPr>
            </w:pPr>
          </w:p>
        </w:tc>
      </w:tr>
      <w:tr w:rsidR="003803D1" w:rsidRPr="00EC30C2" w14:paraId="05F1E687" w14:textId="77777777" w:rsidTr="00E84D91">
        <w:tc>
          <w:tcPr>
            <w:tcW w:w="4248" w:type="dxa"/>
            <w:shd w:val="clear" w:color="auto" w:fill="FFFFFF" w:themeFill="background1"/>
          </w:tcPr>
          <w:p w14:paraId="73E0B843" w14:textId="77777777" w:rsidR="003803D1" w:rsidRPr="00FF430B" w:rsidRDefault="003803D1" w:rsidP="00E84D91">
            <w:pPr>
              <w:ind w:right="-1"/>
              <w:jc w:val="both"/>
              <w:rPr>
                <w:rFonts w:eastAsia="Calibri"/>
                <w:noProof w:val="0"/>
                <w:lang w:val="ro-MD"/>
              </w:rPr>
            </w:pPr>
            <w:r w:rsidRPr="00FF430B">
              <w:rPr>
                <w:rFonts w:eastAsia="Cambria"/>
                <w:noProof w:val="0"/>
                <w:lang w:val="ro-MD"/>
              </w:rPr>
              <w:t>Localitate</w:t>
            </w:r>
          </w:p>
        </w:tc>
        <w:tc>
          <w:tcPr>
            <w:tcW w:w="5528" w:type="dxa"/>
          </w:tcPr>
          <w:p w14:paraId="0F09CC5E" w14:textId="77777777" w:rsidR="003803D1" w:rsidRPr="00FF430B" w:rsidRDefault="003803D1" w:rsidP="00E84D91">
            <w:pPr>
              <w:ind w:right="-1"/>
              <w:jc w:val="both"/>
              <w:rPr>
                <w:rFonts w:eastAsia="Cambria"/>
                <w:noProof w:val="0"/>
                <w:lang w:val="ro-MD"/>
              </w:rPr>
            </w:pPr>
          </w:p>
        </w:tc>
      </w:tr>
      <w:tr w:rsidR="003803D1" w:rsidRPr="00EC30C2" w14:paraId="59BF7A28" w14:textId="77777777" w:rsidTr="00E84D91">
        <w:tc>
          <w:tcPr>
            <w:tcW w:w="4248" w:type="dxa"/>
            <w:shd w:val="clear" w:color="auto" w:fill="FFFFFF" w:themeFill="background1"/>
          </w:tcPr>
          <w:p w14:paraId="2C257B3F" w14:textId="77777777" w:rsidR="003803D1" w:rsidRPr="00FF430B" w:rsidRDefault="003803D1" w:rsidP="00E84D91">
            <w:pPr>
              <w:ind w:right="-1"/>
              <w:jc w:val="both"/>
              <w:rPr>
                <w:rFonts w:eastAsia="Cambria"/>
                <w:noProof w:val="0"/>
                <w:lang w:val="ro-MD"/>
              </w:rPr>
            </w:pPr>
            <w:r w:rsidRPr="00FF430B">
              <w:rPr>
                <w:rFonts w:eastAsia="Calibri"/>
                <w:noProof w:val="0"/>
                <w:lang w:val="ro-MD"/>
              </w:rPr>
              <w:t>IDNO</w:t>
            </w:r>
          </w:p>
        </w:tc>
        <w:tc>
          <w:tcPr>
            <w:tcW w:w="5528" w:type="dxa"/>
          </w:tcPr>
          <w:p w14:paraId="34F5EE30" w14:textId="77777777" w:rsidR="003803D1" w:rsidRPr="00FF430B" w:rsidRDefault="003803D1" w:rsidP="00E84D91">
            <w:pPr>
              <w:ind w:right="-1"/>
              <w:jc w:val="both"/>
              <w:rPr>
                <w:rFonts w:eastAsia="Cambria"/>
                <w:noProof w:val="0"/>
                <w:lang w:val="ro-MD"/>
              </w:rPr>
            </w:pPr>
          </w:p>
        </w:tc>
      </w:tr>
      <w:tr w:rsidR="003803D1" w:rsidRPr="00EC30C2" w14:paraId="5C1D76B9" w14:textId="77777777" w:rsidTr="00E84D91">
        <w:tc>
          <w:tcPr>
            <w:tcW w:w="4248" w:type="dxa"/>
            <w:shd w:val="clear" w:color="auto" w:fill="FFFFFF" w:themeFill="background1"/>
          </w:tcPr>
          <w:p w14:paraId="21BE3EC1" w14:textId="77777777" w:rsidR="003803D1" w:rsidRPr="00FF430B" w:rsidRDefault="003803D1" w:rsidP="00E84D91">
            <w:pPr>
              <w:ind w:right="-1"/>
              <w:jc w:val="both"/>
              <w:rPr>
                <w:rFonts w:eastAsia="Calibri"/>
                <w:noProof w:val="0"/>
                <w:lang w:val="ro-MD"/>
              </w:rPr>
            </w:pPr>
            <w:r w:rsidRPr="00FF430B">
              <w:rPr>
                <w:rFonts w:eastAsia="Calibri"/>
                <w:noProof w:val="0"/>
                <w:lang w:val="ro-MD"/>
              </w:rPr>
              <w:t>Adresa</w:t>
            </w:r>
          </w:p>
        </w:tc>
        <w:tc>
          <w:tcPr>
            <w:tcW w:w="5528" w:type="dxa"/>
          </w:tcPr>
          <w:p w14:paraId="1A7A2D02" w14:textId="77777777" w:rsidR="003803D1" w:rsidRPr="00FF430B" w:rsidRDefault="003803D1" w:rsidP="00E84D91">
            <w:pPr>
              <w:ind w:right="-1"/>
              <w:jc w:val="both"/>
              <w:rPr>
                <w:rFonts w:eastAsia="Cambria"/>
                <w:noProof w:val="0"/>
                <w:lang w:val="ro-MD"/>
              </w:rPr>
            </w:pPr>
          </w:p>
        </w:tc>
      </w:tr>
      <w:tr w:rsidR="003803D1" w:rsidRPr="00EC30C2" w14:paraId="19C00995" w14:textId="77777777" w:rsidTr="00E84D91">
        <w:tc>
          <w:tcPr>
            <w:tcW w:w="4248" w:type="dxa"/>
            <w:shd w:val="clear" w:color="auto" w:fill="FFFFFF" w:themeFill="background1"/>
          </w:tcPr>
          <w:p w14:paraId="71607E9B" w14:textId="77777777" w:rsidR="003803D1" w:rsidRPr="00FF430B" w:rsidRDefault="003803D1" w:rsidP="00E84D91">
            <w:pPr>
              <w:ind w:right="-1"/>
              <w:jc w:val="both"/>
              <w:rPr>
                <w:rFonts w:eastAsia="Calibri"/>
                <w:noProof w:val="0"/>
                <w:lang w:val="ro-MD"/>
              </w:rPr>
            </w:pPr>
            <w:r w:rsidRPr="00FF430B">
              <w:rPr>
                <w:rFonts w:eastAsia="Calibri"/>
                <w:noProof w:val="0"/>
                <w:lang w:val="ro-MD"/>
              </w:rPr>
              <w:t>Număr de telefon/fax</w:t>
            </w:r>
          </w:p>
        </w:tc>
        <w:tc>
          <w:tcPr>
            <w:tcW w:w="5528" w:type="dxa"/>
          </w:tcPr>
          <w:p w14:paraId="1DE5F3A0" w14:textId="77777777" w:rsidR="003803D1" w:rsidRPr="00FF430B" w:rsidRDefault="003803D1" w:rsidP="00E84D91">
            <w:pPr>
              <w:ind w:right="-1"/>
              <w:jc w:val="both"/>
              <w:rPr>
                <w:rFonts w:eastAsia="Cambria"/>
                <w:noProof w:val="0"/>
                <w:lang w:val="ro-MD"/>
              </w:rPr>
            </w:pPr>
          </w:p>
        </w:tc>
      </w:tr>
      <w:tr w:rsidR="003803D1" w:rsidRPr="00EC30C2" w14:paraId="3C6B0B75" w14:textId="77777777" w:rsidTr="00E84D91">
        <w:tc>
          <w:tcPr>
            <w:tcW w:w="4248" w:type="dxa"/>
            <w:shd w:val="clear" w:color="auto" w:fill="FFFFFF" w:themeFill="background1"/>
          </w:tcPr>
          <w:p w14:paraId="773C6567" w14:textId="77777777" w:rsidR="003803D1" w:rsidRPr="00FF430B" w:rsidRDefault="003803D1" w:rsidP="00E84D91">
            <w:pPr>
              <w:ind w:right="-1"/>
              <w:jc w:val="both"/>
              <w:rPr>
                <w:rFonts w:eastAsia="Calibri"/>
                <w:noProof w:val="0"/>
                <w:lang w:val="ro-MD"/>
              </w:rPr>
            </w:pPr>
            <w:r w:rsidRPr="00FF430B">
              <w:rPr>
                <w:rFonts w:eastAsia="Calibri"/>
                <w:noProof w:val="0"/>
                <w:lang w:val="ro-MD"/>
              </w:rPr>
              <w:t>E-mail</w:t>
            </w:r>
          </w:p>
        </w:tc>
        <w:tc>
          <w:tcPr>
            <w:tcW w:w="5528" w:type="dxa"/>
          </w:tcPr>
          <w:p w14:paraId="630B1D2C" w14:textId="77777777" w:rsidR="003803D1" w:rsidRPr="00FF430B" w:rsidRDefault="003803D1" w:rsidP="00E84D91">
            <w:pPr>
              <w:ind w:right="-1"/>
              <w:jc w:val="both"/>
              <w:rPr>
                <w:rFonts w:eastAsia="Cambria"/>
                <w:noProof w:val="0"/>
                <w:lang w:val="ro-MD"/>
              </w:rPr>
            </w:pPr>
          </w:p>
        </w:tc>
      </w:tr>
      <w:tr w:rsidR="003803D1" w:rsidRPr="00EC30C2" w14:paraId="144F86D0" w14:textId="77777777" w:rsidTr="00E84D91">
        <w:tc>
          <w:tcPr>
            <w:tcW w:w="4248" w:type="dxa"/>
            <w:shd w:val="clear" w:color="auto" w:fill="FFFFFF" w:themeFill="background1"/>
          </w:tcPr>
          <w:p w14:paraId="71A3659C" w14:textId="77777777" w:rsidR="003803D1" w:rsidRPr="00FF430B" w:rsidRDefault="003803D1" w:rsidP="00E84D91">
            <w:pPr>
              <w:ind w:right="-1"/>
              <w:jc w:val="both"/>
              <w:rPr>
                <w:rFonts w:eastAsia="Calibri"/>
                <w:noProof w:val="0"/>
                <w:lang w:val="ro-MD"/>
              </w:rPr>
            </w:pPr>
            <w:r w:rsidRPr="00FF430B">
              <w:rPr>
                <w:rFonts w:eastAsia="Calibri"/>
                <w:noProof w:val="0"/>
                <w:lang w:val="ro-MD"/>
              </w:rPr>
              <w:t>Pagina web oficială</w:t>
            </w:r>
          </w:p>
        </w:tc>
        <w:tc>
          <w:tcPr>
            <w:tcW w:w="5528" w:type="dxa"/>
          </w:tcPr>
          <w:p w14:paraId="247E1745" w14:textId="77777777" w:rsidR="003803D1" w:rsidRPr="00FF430B" w:rsidRDefault="003803D1" w:rsidP="00E84D91">
            <w:pPr>
              <w:ind w:right="-1"/>
              <w:jc w:val="both"/>
              <w:rPr>
                <w:rFonts w:eastAsia="Cambria"/>
                <w:noProof w:val="0"/>
                <w:lang w:val="ro-MD"/>
              </w:rPr>
            </w:pPr>
          </w:p>
        </w:tc>
      </w:tr>
      <w:tr w:rsidR="003803D1" w:rsidRPr="00EC30C2" w14:paraId="30FAE958" w14:textId="77777777" w:rsidTr="00E84D91">
        <w:tc>
          <w:tcPr>
            <w:tcW w:w="4248" w:type="dxa"/>
            <w:shd w:val="clear" w:color="auto" w:fill="FFFFFF" w:themeFill="background1"/>
          </w:tcPr>
          <w:p w14:paraId="49F39DBF" w14:textId="77777777" w:rsidR="003803D1" w:rsidRPr="00FF430B" w:rsidRDefault="003803D1" w:rsidP="00E84D91">
            <w:pPr>
              <w:ind w:right="-1"/>
              <w:jc w:val="both"/>
              <w:rPr>
                <w:rFonts w:eastAsia="Calibri"/>
                <w:noProof w:val="0"/>
                <w:lang w:val="ro-MD"/>
              </w:rPr>
            </w:pPr>
            <w:r w:rsidRPr="00FF430B">
              <w:rPr>
                <w:rFonts w:eastAsia="Calibri"/>
                <w:noProof w:val="0"/>
                <w:lang w:val="ro-MD"/>
              </w:rPr>
              <w:t>Persoana de contact</w:t>
            </w:r>
          </w:p>
        </w:tc>
        <w:tc>
          <w:tcPr>
            <w:tcW w:w="5528" w:type="dxa"/>
          </w:tcPr>
          <w:p w14:paraId="21F78D78" w14:textId="77777777" w:rsidR="003803D1" w:rsidRPr="00FF430B" w:rsidRDefault="003803D1" w:rsidP="00E84D91">
            <w:pPr>
              <w:ind w:right="-1"/>
              <w:jc w:val="both"/>
              <w:rPr>
                <w:rFonts w:eastAsia="Cambria"/>
                <w:noProof w:val="0"/>
                <w:lang w:val="ro-MD"/>
              </w:rPr>
            </w:pPr>
          </w:p>
        </w:tc>
      </w:tr>
      <w:tr w:rsidR="003803D1" w:rsidRPr="00EC30C2" w14:paraId="3C7950AB" w14:textId="77777777" w:rsidTr="00E84D91">
        <w:tc>
          <w:tcPr>
            <w:tcW w:w="4248" w:type="dxa"/>
            <w:shd w:val="clear" w:color="auto" w:fill="FFFFFF" w:themeFill="background1"/>
          </w:tcPr>
          <w:p w14:paraId="24D6AA04" w14:textId="77777777" w:rsidR="003803D1" w:rsidRPr="00FF430B" w:rsidRDefault="003803D1" w:rsidP="00E84D91">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5A451526" w14:textId="77777777" w:rsidR="003803D1" w:rsidRPr="00FF430B" w:rsidRDefault="003803D1" w:rsidP="00E84D91">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27492767" w14:textId="77777777" w:rsidR="003803D1" w:rsidRPr="00FF430B" w:rsidRDefault="003803D1" w:rsidP="00E84D91">
            <w:pPr>
              <w:ind w:right="-1"/>
              <w:jc w:val="both"/>
              <w:rPr>
                <w:rFonts w:eastAsia="Cambria"/>
                <w:noProof w:val="0"/>
                <w:lang w:val="ro-MD"/>
              </w:rPr>
            </w:pPr>
          </w:p>
        </w:tc>
      </w:tr>
    </w:tbl>
    <w:p w14:paraId="15187715" w14:textId="77777777" w:rsidR="003803D1" w:rsidRPr="00FF430B" w:rsidRDefault="003803D1" w:rsidP="003803D1">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3803D1" w:rsidRPr="00EC30C2" w14:paraId="6A132A4E" w14:textId="77777777" w:rsidTr="00E84D91">
        <w:tc>
          <w:tcPr>
            <w:tcW w:w="4248" w:type="dxa"/>
            <w:shd w:val="clear" w:color="auto" w:fill="FFFFFF" w:themeFill="background1"/>
          </w:tcPr>
          <w:p w14:paraId="669D14A1"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332D4094" w14:textId="77777777" w:rsidR="003803D1" w:rsidRPr="00FF430B" w:rsidRDefault="003803D1" w:rsidP="00E84D91">
            <w:pPr>
              <w:spacing w:after="160" w:line="259" w:lineRule="auto"/>
              <w:ind w:right="-1"/>
              <w:jc w:val="both"/>
              <w:rPr>
                <w:i/>
                <w:noProof w:val="0"/>
                <w:lang w:val="ro-MD" w:eastAsia="ro-RO"/>
              </w:rPr>
            </w:pPr>
          </w:p>
        </w:tc>
      </w:tr>
      <w:tr w:rsidR="003803D1" w:rsidRPr="00EC30C2" w14:paraId="251DEFB5" w14:textId="77777777" w:rsidTr="00E84D91">
        <w:tc>
          <w:tcPr>
            <w:tcW w:w="4248" w:type="dxa"/>
            <w:shd w:val="clear" w:color="auto" w:fill="FFFFFF" w:themeFill="background1"/>
          </w:tcPr>
          <w:p w14:paraId="7C4AE98B"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60EE7952" w14:textId="77777777" w:rsidR="003803D1" w:rsidRPr="00FF430B" w:rsidRDefault="003803D1" w:rsidP="00E84D91">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37B13A7F" w14:textId="77777777" w:rsidR="003803D1" w:rsidRPr="00FF430B" w:rsidRDefault="003803D1" w:rsidP="00E84D91">
            <w:pPr>
              <w:spacing w:after="160" w:line="259" w:lineRule="auto"/>
              <w:ind w:right="-1"/>
              <w:jc w:val="both"/>
              <w:rPr>
                <w:i/>
                <w:noProof w:val="0"/>
                <w:lang w:val="ro-MD" w:eastAsia="ro-RO"/>
              </w:rPr>
            </w:pPr>
          </w:p>
        </w:tc>
      </w:tr>
      <w:tr w:rsidR="003803D1" w:rsidRPr="00EC30C2" w14:paraId="6D621FD7" w14:textId="77777777" w:rsidTr="00E84D91">
        <w:tc>
          <w:tcPr>
            <w:tcW w:w="4248" w:type="dxa"/>
            <w:shd w:val="clear" w:color="auto" w:fill="FFFFFF" w:themeFill="background1"/>
          </w:tcPr>
          <w:p w14:paraId="0881B6DE"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73511A64"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 xml:space="preserve">Servicii de proiectare □  </w:t>
            </w:r>
          </w:p>
          <w:p w14:paraId="096E73EE"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Lucrări □</w:t>
            </w:r>
          </w:p>
        </w:tc>
      </w:tr>
      <w:tr w:rsidR="003803D1" w:rsidRPr="00EC30C2" w14:paraId="7783E63D" w14:textId="77777777" w:rsidTr="00E84D91">
        <w:tc>
          <w:tcPr>
            <w:tcW w:w="4248" w:type="dxa"/>
            <w:shd w:val="clear" w:color="auto" w:fill="FFFFFF" w:themeFill="background1"/>
          </w:tcPr>
          <w:p w14:paraId="686C65A7"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21849CE6" w14:textId="77777777" w:rsidR="003803D1" w:rsidRPr="00FF430B" w:rsidRDefault="003803D1" w:rsidP="00E84D91">
            <w:pPr>
              <w:spacing w:after="160" w:line="259" w:lineRule="auto"/>
              <w:ind w:right="-1"/>
              <w:jc w:val="both"/>
              <w:rPr>
                <w:noProof w:val="0"/>
                <w:lang w:val="ro-MD" w:eastAsia="ro-RO"/>
              </w:rPr>
            </w:pPr>
          </w:p>
        </w:tc>
      </w:tr>
      <w:tr w:rsidR="003803D1" w:rsidRPr="00EC30C2" w14:paraId="134C4607" w14:textId="77777777" w:rsidTr="00E84D91">
        <w:trPr>
          <w:trHeight w:val="255"/>
        </w:trPr>
        <w:tc>
          <w:tcPr>
            <w:tcW w:w="4248" w:type="dxa"/>
            <w:vMerge w:val="restart"/>
            <w:shd w:val="clear" w:color="auto" w:fill="FFFFFF" w:themeFill="background1"/>
          </w:tcPr>
          <w:p w14:paraId="1A24A554"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Anunțul de participare</w:t>
            </w:r>
          </w:p>
          <w:p w14:paraId="0AE7420A" w14:textId="77777777" w:rsidR="003803D1" w:rsidRPr="00FF430B" w:rsidRDefault="003803D1" w:rsidP="00E84D91">
            <w:pPr>
              <w:spacing w:after="160" w:line="259" w:lineRule="auto"/>
              <w:ind w:right="-1"/>
              <w:jc w:val="both"/>
              <w:rPr>
                <w:i/>
                <w:noProof w:val="0"/>
                <w:lang w:val="ro-MD" w:eastAsia="ro-RO"/>
              </w:rPr>
            </w:pPr>
          </w:p>
        </w:tc>
        <w:tc>
          <w:tcPr>
            <w:tcW w:w="5570" w:type="dxa"/>
          </w:tcPr>
          <w:p w14:paraId="64DD27C9" w14:textId="77777777" w:rsidR="003803D1" w:rsidRPr="00FF430B" w:rsidRDefault="003803D1" w:rsidP="00E84D91">
            <w:pPr>
              <w:spacing w:after="160" w:line="259" w:lineRule="auto"/>
              <w:ind w:right="-1"/>
              <w:jc w:val="both"/>
              <w:rPr>
                <w:rFonts w:eastAsia="Cambria"/>
                <w:noProof w:val="0"/>
                <w:lang w:val="ro-MD"/>
              </w:rPr>
            </w:pPr>
            <w:r w:rsidRPr="00FF430B">
              <w:rPr>
                <w:rFonts w:eastAsia="Cambria"/>
                <w:noProof w:val="0"/>
                <w:lang w:val="ro-MD"/>
              </w:rPr>
              <w:t>Nr.:</w:t>
            </w:r>
          </w:p>
        </w:tc>
      </w:tr>
      <w:tr w:rsidR="003803D1" w:rsidRPr="00EC30C2" w14:paraId="70F0AB6E" w14:textId="77777777" w:rsidTr="00E84D91">
        <w:trPr>
          <w:trHeight w:val="255"/>
        </w:trPr>
        <w:tc>
          <w:tcPr>
            <w:tcW w:w="4248" w:type="dxa"/>
            <w:vMerge/>
            <w:shd w:val="clear" w:color="auto" w:fill="FFFFFF" w:themeFill="background1"/>
          </w:tcPr>
          <w:p w14:paraId="7027459E" w14:textId="77777777" w:rsidR="003803D1" w:rsidRPr="00FF430B" w:rsidRDefault="003803D1" w:rsidP="00E84D91">
            <w:pPr>
              <w:spacing w:after="160" w:line="259" w:lineRule="auto"/>
              <w:ind w:right="-1"/>
              <w:jc w:val="both"/>
              <w:rPr>
                <w:noProof w:val="0"/>
                <w:lang w:val="ro-MD" w:eastAsia="ro-RO"/>
              </w:rPr>
            </w:pPr>
          </w:p>
        </w:tc>
        <w:tc>
          <w:tcPr>
            <w:tcW w:w="5570" w:type="dxa"/>
          </w:tcPr>
          <w:p w14:paraId="2DA6BEC1" w14:textId="77777777" w:rsidR="003803D1" w:rsidRPr="00FF430B" w:rsidRDefault="003803D1" w:rsidP="00E84D91">
            <w:pPr>
              <w:spacing w:after="160" w:line="259" w:lineRule="auto"/>
              <w:ind w:right="-1"/>
              <w:jc w:val="both"/>
              <w:rPr>
                <w:rFonts w:eastAsia="Cambria"/>
                <w:noProof w:val="0"/>
                <w:lang w:val="ro-MD"/>
              </w:rPr>
            </w:pPr>
            <w:r w:rsidRPr="00FF430B">
              <w:rPr>
                <w:rFonts w:eastAsia="Cambria"/>
                <w:noProof w:val="0"/>
                <w:lang w:val="ro-MD"/>
              </w:rPr>
              <w:t>Data publicării:</w:t>
            </w:r>
          </w:p>
        </w:tc>
      </w:tr>
      <w:tr w:rsidR="003803D1" w:rsidRPr="00EC30C2" w14:paraId="1CF3DF5E" w14:textId="77777777" w:rsidTr="00E84D91">
        <w:trPr>
          <w:trHeight w:val="255"/>
        </w:trPr>
        <w:tc>
          <w:tcPr>
            <w:tcW w:w="4248" w:type="dxa"/>
            <w:vMerge/>
            <w:shd w:val="clear" w:color="auto" w:fill="FFFFFF" w:themeFill="background1"/>
          </w:tcPr>
          <w:p w14:paraId="5BED9970" w14:textId="77777777" w:rsidR="003803D1" w:rsidRPr="00FF430B" w:rsidRDefault="003803D1" w:rsidP="00E84D91">
            <w:pPr>
              <w:spacing w:after="160" w:line="259" w:lineRule="auto"/>
              <w:ind w:right="-1"/>
              <w:jc w:val="both"/>
              <w:rPr>
                <w:noProof w:val="0"/>
                <w:lang w:val="ro-MD" w:eastAsia="ro-RO"/>
              </w:rPr>
            </w:pPr>
          </w:p>
        </w:tc>
        <w:tc>
          <w:tcPr>
            <w:tcW w:w="5570" w:type="dxa"/>
          </w:tcPr>
          <w:p w14:paraId="45244EE7" w14:textId="77777777" w:rsidR="003803D1" w:rsidRPr="00FF430B" w:rsidRDefault="003803D1" w:rsidP="00E84D91">
            <w:pPr>
              <w:spacing w:after="160" w:line="259" w:lineRule="auto"/>
              <w:ind w:right="-1"/>
              <w:jc w:val="both"/>
              <w:rPr>
                <w:rFonts w:eastAsia="Cambria"/>
                <w:noProof w:val="0"/>
                <w:lang w:val="ro-MD"/>
              </w:rPr>
            </w:pPr>
            <w:r w:rsidRPr="00FF430B">
              <w:rPr>
                <w:rFonts w:eastAsia="Cambria"/>
                <w:noProof w:val="0"/>
                <w:lang w:val="ro-MD"/>
              </w:rPr>
              <w:t>Link:</w:t>
            </w:r>
          </w:p>
        </w:tc>
      </w:tr>
      <w:tr w:rsidR="003803D1" w:rsidRPr="00EC30C2" w14:paraId="10A6247E" w14:textId="77777777" w:rsidTr="00E84D91">
        <w:trPr>
          <w:trHeight w:val="281"/>
        </w:trPr>
        <w:tc>
          <w:tcPr>
            <w:tcW w:w="4248" w:type="dxa"/>
            <w:shd w:val="clear" w:color="auto" w:fill="FFFFFF" w:themeFill="background1"/>
          </w:tcPr>
          <w:p w14:paraId="52CCDEC2"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188A8881"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Prețul cel mai scăzut □</w:t>
            </w:r>
          </w:p>
          <w:p w14:paraId="15A3700B"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Costul cel mai scăzut □</w:t>
            </w:r>
          </w:p>
          <w:p w14:paraId="3A0E0BCC"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lastRenderedPageBreak/>
              <w:t>Cel mai bun raport calitate-preț □</w:t>
            </w:r>
          </w:p>
          <w:p w14:paraId="47E7549F"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Cel mai bun raport calitate-cost □</w:t>
            </w:r>
          </w:p>
        </w:tc>
      </w:tr>
      <w:tr w:rsidR="003803D1" w:rsidRPr="00EC30C2" w14:paraId="26693BF3" w14:textId="77777777" w:rsidTr="00E84D91">
        <w:trPr>
          <w:trHeight w:val="281"/>
        </w:trPr>
        <w:tc>
          <w:tcPr>
            <w:tcW w:w="4248" w:type="dxa"/>
            <w:shd w:val="clear" w:color="auto" w:fill="FFFFFF" w:themeFill="background1"/>
          </w:tcPr>
          <w:p w14:paraId="50D2A940" w14:textId="77777777" w:rsidR="003803D1" w:rsidRPr="00FF430B" w:rsidRDefault="003803D1" w:rsidP="00E84D91">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3CB3CDEC"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 xml:space="preserve">Acord-cadru □ </w:t>
            </w:r>
          </w:p>
          <w:p w14:paraId="58EFB01F" w14:textId="77777777" w:rsidR="003803D1" w:rsidRPr="00FF430B" w:rsidRDefault="003803D1" w:rsidP="00E84D91">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7E4489D9" w14:textId="77777777" w:rsidR="003803D1" w:rsidRPr="00FF430B" w:rsidRDefault="003803D1" w:rsidP="00E84D91">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3803D1" w:rsidRPr="00EC30C2" w14:paraId="4BB9398C" w14:textId="77777777" w:rsidTr="00E84D91">
        <w:trPr>
          <w:trHeight w:val="281"/>
        </w:trPr>
        <w:tc>
          <w:tcPr>
            <w:tcW w:w="4248" w:type="dxa"/>
            <w:vMerge w:val="restart"/>
            <w:shd w:val="clear" w:color="auto" w:fill="FFFFFF" w:themeFill="background1"/>
          </w:tcPr>
          <w:p w14:paraId="2E2DA555" w14:textId="77777777" w:rsidR="003803D1" w:rsidRPr="00FF430B" w:rsidRDefault="003803D1" w:rsidP="00E84D91">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282C6F5E" w14:textId="77777777" w:rsidR="003803D1" w:rsidRPr="00FF430B" w:rsidRDefault="003803D1" w:rsidP="00E84D91">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3803D1" w:rsidRPr="00EC30C2" w14:paraId="0018B8FF" w14:textId="77777777" w:rsidTr="00E84D91">
        <w:trPr>
          <w:trHeight w:val="281"/>
        </w:trPr>
        <w:tc>
          <w:tcPr>
            <w:tcW w:w="4248" w:type="dxa"/>
            <w:vMerge/>
            <w:shd w:val="clear" w:color="auto" w:fill="FFFFFF" w:themeFill="background1"/>
          </w:tcPr>
          <w:p w14:paraId="1BE185E1" w14:textId="77777777" w:rsidR="003803D1" w:rsidRPr="00FF430B" w:rsidRDefault="003803D1" w:rsidP="00E84D91">
            <w:pPr>
              <w:spacing w:after="160" w:line="259" w:lineRule="auto"/>
              <w:ind w:right="-1"/>
              <w:jc w:val="both"/>
              <w:rPr>
                <w:noProof w:val="0"/>
                <w:lang w:val="ro-MD"/>
              </w:rPr>
            </w:pPr>
          </w:p>
        </w:tc>
        <w:tc>
          <w:tcPr>
            <w:tcW w:w="5570" w:type="dxa"/>
          </w:tcPr>
          <w:p w14:paraId="35D9D04C" w14:textId="77777777" w:rsidR="003803D1" w:rsidRPr="00FF430B" w:rsidRDefault="003803D1" w:rsidP="00E84D91">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3803D1" w:rsidRPr="00EC30C2" w14:paraId="6C929D20" w14:textId="77777777" w:rsidTr="00E84D91">
        <w:trPr>
          <w:trHeight w:val="281"/>
        </w:trPr>
        <w:tc>
          <w:tcPr>
            <w:tcW w:w="4248" w:type="dxa"/>
            <w:vMerge/>
            <w:shd w:val="clear" w:color="auto" w:fill="FFFFFF" w:themeFill="background1"/>
          </w:tcPr>
          <w:p w14:paraId="4F7DC9C1" w14:textId="77777777" w:rsidR="003803D1" w:rsidRPr="00FF430B" w:rsidRDefault="003803D1" w:rsidP="00E84D91">
            <w:pPr>
              <w:spacing w:after="160" w:line="259" w:lineRule="auto"/>
              <w:ind w:right="-1"/>
              <w:jc w:val="both"/>
              <w:rPr>
                <w:noProof w:val="0"/>
                <w:lang w:val="ro-MD"/>
              </w:rPr>
            </w:pPr>
          </w:p>
        </w:tc>
        <w:tc>
          <w:tcPr>
            <w:tcW w:w="5570" w:type="dxa"/>
          </w:tcPr>
          <w:p w14:paraId="27B1D705" w14:textId="77777777" w:rsidR="003803D1" w:rsidRPr="00FF430B" w:rsidRDefault="003803D1" w:rsidP="00E84D91">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3803D1" w:rsidRPr="00EC30C2" w14:paraId="4D0BA336" w14:textId="77777777" w:rsidTr="00E84D91">
        <w:trPr>
          <w:trHeight w:val="281"/>
        </w:trPr>
        <w:tc>
          <w:tcPr>
            <w:tcW w:w="4248" w:type="dxa"/>
            <w:vMerge/>
            <w:shd w:val="clear" w:color="auto" w:fill="FFFFFF" w:themeFill="background1"/>
          </w:tcPr>
          <w:p w14:paraId="4FA2CB50" w14:textId="77777777" w:rsidR="003803D1" w:rsidRPr="00FF430B" w:rsidRDefault="003803D1" w:rsidP="00E84D91">
            <w:pPr>
              <w:spacing w:after="160" w:line="259" w:lineRule="auto"/>
              <w:ind w:right="-1"/>
              <w:jc w:val="both"/>
              <w:rPr>
                <w:noProof w:val="0"/>
                <w:lang w:val="ro-MD"/>
              </w:rPr>
            </w:pPr>
          </w:p>
        </w:tc>
        <w:tc>
          <w:tcPr>
            <w:tcW w:w="5570" w:type="dxa"/>
          </w:tcPr>
          <w:p w14:paraId="335E8B1D" w14:textId="77777777" w:rsidR="003803D1" w:rsidRPr="00FF430B" w:rsidRDefault="003803D1" w:rsidP="00E84D91">
            <w:pPr>
              <w:spacing w:after="160" w:line="259" w:lineRule="auto"/>
              <w:ind w:right="-1"/>
              <w:jc w:val="both"/>
              <w:rPr>
                <w:noProof w:val="0"/>
                <w:lang w:val="ro-MD" w:eastAsia="ro-RO"/>
              </w:rPr>
            </w:pPr>
            <w:r w:rsidRPr="00FF430B">
              <w:rPr>
                <w:rFonts w:eastAsia="Calibri"/>
                <w:noProof w:val="0"/>
                <w:lang w:val="ro-MD"/>
              </w:rPr>
              <w:t>Pe cale electronică:</w:t>
            </w:r>
          </w:p>
        </w:tc>
      </w:tr>
    </w:tbl>
    <w:p w14:paraId="528139FD" w14:textId="77777777" w:rsidR="003803D1" w:rsidRPr="00FF430B" w:rsidRDefault="003803D1" w:rsidP="003803D1">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429A83EA" w14:textId="77777777" w:rsidR="003803D1" w:rsidRPr="00FF430B" w:rsidRDefault="003803D1" w:rsidP="003803D1">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3803D1" w:rsidRPr="00EC30C2" w14:paraId="43324590" w14:textId="77777777" w:rsidTr="00E84D91">
        <w:trPr>
          <w:trHeight w:val="269"/>
        </w:trPr>
        <w:tc>
          <w:tcPr>
            <w:tcW w:w="4253" w:type="dxa"/>
            <w:shd w:val="clear" w:color="auto" w:fill="FFFFFF" w:themeFill="background1"/>
          </w:tcPr>
          <w:p w14:paraId="3CC37C27" w14:textId="77777777" w:rsidR="003803D1" w:rsidRPr="00FF430B" w:rsidRDefault="003803D1" w:rsidP="00E84D91">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327EBD55" w14:textId="77777777" w:rsidR="003803D1" w:rsidRPr="00FF430B" w:rsidRDefault="003803D1" w:rsidP="00E84D91">
            <w:pPr>
              <w:tabs>
                <w:tab w:val="left" w:pos="1134"/>
                <w:tab w:val="left" w:pos="2694"/>
              </w:tabs>
              <w:jc w:val="both"/>
              <w:rPr>
                <w:rFonts w:eastAsia="Calibri"/>
                <w:noProof w:val="0"/>
                <w:lang w:val="ro-MD"/>
              </w:rPr>
            </w:pPr>
          </w:p>
        </w:tc>
      </w:tr>
      <w:tr w:rsidR="003803D1" w:rsidRPr="00EC30C2" w14:paraId="0DD8AA17" w14:textId="77777777" w:rsidTr="00E84D91">
        <w:trPr>
          <w:trHeight w:val="269"/>
        </w:trPr>
        <w:tc>
          <w:tcPr>
            <w:tcW w:w="4253" w:type="dxa"/>
            <w:shd w:val="clear" w:color="auto" w:fill="FFFFFF" w:themeFill="background1"/>
          </w:tcPr>
          <w:p w14:paraId="7AA37D6D" w14:textId="77777777" w:rsidR="003803D1" w:rsidRPr="00FF430B" w:rsidRDefault="003803D1" w:rsidP="00E84D91">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6D0FAFD0" w14:textId="77777777" w:rsidR="003803D1" w:rsidRPr="00FF430B" w:rsidRDefault="003803D1" w:rsidP="00E84D91">
            <w:pPr>
              <w:tabs>
                <w:tab w:val="left" w:pos="1134"/>
                <w:tab w:val="left" w:pos="2694"/>
              </w:tabs>
              <w:jc w:val="both"/>
              <w:rPr>
                <w:rFonts w:eastAsia="Calibri"/>
                <w:noProof w:val="0"/>
                <w:lang w:val="ro-MD"/>
              </w:rPr>
            </w:pPr>
          </w:p>
        </w:tc>
      </w:tr>
      <w:tr w:rsidR="003803D1" w:rsidRPr="00EC30C2" w14:paraId="1B6D0727" w14:textId="77777777" w:rsidTr="00E84D91">
        <w:trPr>
          <w:trHeight w:val="269"/>
        </w:trPr>
        <w:tc>
          <w:tcPr>
            <w:tcW w:w="4253" w:type="dxa"/>
            <w:shd w:val="clear" w:color="auto" w:fill="FFFFFF" w:themeFill="background1"/>
          </w:tcPr>
          <w:p w14:paraId="4C01DAA5" w14:textId="77777777" w:rsidR="003803D1" w:rsidRPr="00FF430B" w:rsidRDefault="003803D1" w:rsidP="00E84D91">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2DBECF" w14:textId="77777777" w:rsidR="003803D1" w:rsidRPr="00FF430B" w:rsidRDefault="003803D1" w:rsidP="00E84D91">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3BFE075B" w14:textId="77777777" w:rsidR="003803D1" w:rsidRPr="00FF430B" w:rsidRDefault="003803D1" w:rsidP="00E84D91">
            <w:pPr>
              <w:tabs>
                <w:tab w:val="left" w:pos="1134"/>
                <w:tab w:val="left" w:pos="2694"/>
              </w:tabs>
              <w:jc w:val="both"/>
              <w:rPr>
                <w:rFonts w:eastAsia="Calibri"/>
                <w:noProof w:val="0"/>
                <w:lang w:val="ro-MD"/>
              </w:rPr>
            </w:pPr>
          </w:p>
        </w:tc>
      </w:tr>
      <w:tr w:rsidR="003803D1" w:rsidRPr="00EC30C2" w14:paraId="3710F111" w14:textId="77777777" w:rsidTr="00E84D91">
        <w:trPr>
          <w:trHeight w:val="269"/>
        </w:trPr>
        <w:tc>
          <w:tcPr>
            <w:tcW w:w="4253" w:type="dxa"/>
            <w:shd w:val="clear" w:color="auto" w:fill="FFFFFF" w:themeFill="background1"/>
          </w:tcPr>
          <w:p w14:paraId="40B81585" w14:textId="77777777" w:rsidR="003803D1" w:rsidRPr="00FF430B" w:rsidRDefault="003803D1" w:rsidP="00E84D91">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711E6B8D" w14:textId="77777777" w:rsidR="003803D1" w:rsidRPr="00FF430B" w:rsidRDefault="003803D1" w:rsidP="00E84D91">
            <w:pPr>
              <w:ind w:right="-1"/>
              <w:jc w:val="both"/>
              <w:rPr>
                <w:noProof w:val="0"/>
                <w:lang w:val="ro-MD" w:eastAsia="ro-RO"/>
              </w:rPr>
            </w:pPr>
            <w:r w:rsidRPr="00FF430B">
              <w:rPr>
                <w:noProof w:val="0"/>
                <w:lang w:val="ro-MD" w:eastAsia="ro-RO"/>
              </w:rPr>
              <w:t xml:space="preserve">Da □       Nu □       </w:t>
            </w:r>
          </w:p>
        </w:tc>
      </w:tr>
      <w:tr w:rsidR="003803D1" w:rsidRPr="00EC30C2" w14:paraId="5EDD80D5" w14:textId="77777777" w:rsidTr="00E84D91">
        <w:trPr>
          <w:trHeight w:val="269"/>
        </w:trPr>
        <w:tc>
          <w:tcPr>
            <w:tcW w:w="4253" w:type="dxa"/>
            <w:shd w:val="clear" w:color="auto" w:fill="FFFFFF" w:themeFill="background1"/>
          </w:tcPr>
          <w:p w14:paraId="1FFCE1EF" w14:textId="77777777" w:rsidR="003803D1" w:rsidRPr="00FF430B" w:rsidRDefault="003803D1" w:rsidP="00E84D91">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3744F9D" w14:textId="77777777" w:rsidR="003803D1" w:rsidRPr="00FF430B" w:rsidRDefault="003803D1" w:rsidP="00E84D91">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601EFFF1" w14:textId="77777777" w:rsidR="003803D1" w:rsidRPr="00FF430B" w:rsidRDefault="003803D1" w:rsidP="00E84D91">
            <w:pPr>
              <w:tabs>
                <w:tab w:val="left" w:pos="1134"/>
                <w:tab w:val="left" w:pos="2694"/>
              </w:tabs>
              <w:jc w:val="both"/>
              <w:rPr>
                <w:noProof w:val="0"/>
                <w:lang w:val="ro-MD" w:eastAsia="ro-RO"/>
              </w:rPr>
            </w:pPr>
            <w:r w:rsidRPr="00FF430B">
              <w:rPr>
                <w:noProof w:val="0"/>
                <w:lang w:val="ro-MD" w:eastAsia="ro-RO"/>
              </w:rPr>
              <w:t xml:space="preserve">Da □       Nu □       </w:t>
            </w:r>
          </w:p>
          <w:p w14:paraId="204DAC73" w14:textId="77777777" w:rsidR="003803D1" w:rsidRPr="00FF430B" w:rsidRDefault="003803D1" w:rsidP="00E84D91">
            <w:pPr>
              <w:tabs>
                <w:tab w:val="left" w:pos="1134"/>
                <w:tab w:val="left" w:pos="2694"/>
              </w:tabs>
              <w:jc w:val="both"/>
              <w:rPr>
                <w:rFonts w:eastAsia="Calibri"/>
                <w:noProof w:val="0"/>
                <w:lang w:val="ro-MD"/>
              </w:rPr>
            </w:pPr>
          </w:p>
        </w:tc>
      </w:tr>
      <w:tr w:rsidR="003803D1" w:rsidRPr="00EC30C2" w14:paraId="139BAB21" w14:textId="77777777" w:rsidTr="00E84D91">
        <w:trPr>
          <w:trHeight w:val="604"/>
        </w:trPr>
        <w:tc>
          <w:tcPr>
            <w:tcW w:w="4253" w:type="dxa"/>
            <w:shd w:val="clear" w:color="auto" w:fill="FFFFFF" w:themeFill="background1"/>
          </w:tcPr>
          <w:p w14:paraId="72A44909" w14:textId="77777777" w:rsidR="003803D1" w:rsidRPr="00FF430B" w:rsidRDefault="003803D1" w:rsidP="00E84D91">
            <w:pPr>
              <w:tabs>
                <w:tab w:val="left" w:pos="1134"/>
                <w:tab w:val="left" w:pos="2694"/>
              </w:tabs>
              <w:jc w:val="both"/>
              <w:rPr>
                <w:rFonts w:eastAsia="Calibri"/>
                <w:noProof w:val="0"/>
                <w:lang w:val="ro-MD"/>
              </w:rPr>
            </w:pPr>
            <w:r w:rsidRPr="00FF430B">
              <w:rPr>
                <w:rFonts w:eastAsia="Calibri"/>
                <w:noProof w:val="0"/>
                <w:lang w:val="ro-MD"/>
              </w:rPr>
              <w:t>Subcontractanți</w:t>
            </w:r>
          </w:p>
          <w:p w14:paraId="2392E06C" w14:textId="77777777" w:rsidR="003803D1" w:rsidRPr="00FF430B" w:rsidRDefault="003803D1" w:rsidP="00E84D91">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54B85657" w14:textId="77777777" w:rsidR="003803D1" w:rsidRPr="00FF430B" w:rsidRDefault="003803D1" w:rsidP="00E84D91">
            <w:pPr>
              <w:tabs>
                <w:tab w:val="left" w:pos="1134"/>
                <w:tab w:val="left" w:pos="2694"/>
              </w:tabs>
              <w:jc w:val="both"/>
              <w:rPr>
                <w:noProof w:val="0"/>
                <w:lang w:val="ro-MD" w:eastAsia="ro-RO"/>
              </w:rPr>
            </w:pPr>
            <w:r w:rsidRPr="00FF430B">
              <w:rPr>
                <w:noProof w:val="0"/>
                <w:lang w:val="ro-MD" w:eastAsia="ro-RO"/>
              </w:rPr>
              <w:t xml:space="preserve">Da □       Nu □      </w:t>
            </w:r>
          </w:p>
          <w:p w14:paraId="3ED52FE8" w14:textId="77777777" w:rsidR="003803D1" w:rsidRPr="00FF430B" w:rsidRDefault="003803D1" w:rsidP="00E84D91">
            <w:pPr>
              <w:tabs>
                <w:tab w:val="left" w:pos="1134"/>
                <w:tab w:val="left" w:pos="2694"/>
              </w:tabs>
              <w:jc w:val="both"/>
              <w:rPr>
                <w:noProof w:val="0"/>
                <w:lang w:val="ro-MD" w:eastAsia="ro-RO"/>
              </w:rPr>
            </w:pPr>
          </w:p>
        </w:tc>
      </w:tr>
    </w:tbl>
    <w:p w14:paraId="5600CE47" w14:textId="77777777" w:rsidR="003803D1" w:rsidRPr="00FF430B" w:rsidRDefault="003803D1" w:rsidP="003803D1">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3803D1" w:rsidRPr="00EC30C2" w14:paraId="582960F7" w14:textId="77777777" w:rsidTr="00E84D91">
        <w:tc>
          <w:tcPr>
            <w:tcW w:w="562" w:type="dxa"/>
            <w:shd w:val="clear" w:color="auto" w:fill="F2F2F2"/>
          </w:tcPr>
          <w:p w14:paraId="77F669F5" w14:textId="77777777" w:rsidR="003803D1" w:rsidRPr="00FF430B" w:rsidRDefault="003803D1" w:rsidP="00E84D91">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434BD8FC" w14:textId="77777777" w:rsidR="003803D1" w:rsidRPr="00FF430B" w:rsidRDefault="003803D1" w:rsidP="00E84D91">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4FD0147C" w14:textId="77777777" w:rsidR="003803D1" w:rsidRPr="00FF430B" w:rsidRDefault="003803D1" w:rsidP="00E84D91">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CAECA2F" w14:textId="77777777" w:rsidR="003803D1" w:rsidRPr="00FF430B" w:rsidRDefault="003803D1" w:rsidP="00E84D91">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588F77EA" w14:textId="77777777" w:rsidR="003803D1" w:rsidRPr="00FF430B" w:rsidRDefault="003803D1" w:rsidP="00E84D91">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12F83C2E" w14:textId="77777777" w:rsidR="003803D1" w:rsidRPr="00FF430B" w:rsidRDefault="003803D1" w:rsidP="00E84D91">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3803D1" w:rsidRPr="00EC30C2" w14:paraId="079E29A8" w14:textId="77777777" w:rsidTr="00E84D91">
        <w:tc>
          <w:tcPr>
            <w:tcW w:w="562" w:type="dxa"/>
          </w:tcPr>
          <w:p w14:paraId="4679BCAC" w14:textId="77777777" w:rsidR="003803D1" w:rsidRPr="00FF430B" w:rsidRDefault="003803D1" w:rsidP="00E84D91">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747DD43" w14:textId="77777777" w:rsidR="003803D1" w:rsidRPr="00FF430B" w:rsidRDefault="003803D1" w:rsidP="00E84D91">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2B0037D2" w14:textId="77777777" w:rsidR="003803D1" w:rsidRPr="00FF430B" w:rsidRDefault="003803D1" w:rsidP="00E84D91">
            <w:pPr>
              <w:tabs>
                <w:tab w:val="left" w:pos="1134"/>
                <w:tab w:val="left" w:pos="2694"/>
              </w:tabs>
              <w:spacing w:before="240"/>
              <w:jc w:val="center"/>
              <w:rPr>
                <w:rFonts w:eastAsia="Calibri"/>
                <w:noProof w:val="0"/>
                <w:lang w:val="ro-MD"/>
              </w:rPr>
            </w:pPr>
          </w:p>
        </w:tc>
        <w:tc>
          <w:tcPr>
            <w:tcW w:w="1417" w:type="dxa"/>
          </w:tcPr>
          <w:p w14:paraId="426A3D05" w14:textId="77777777" w:rsidR="003803D1" w:rsidRPr="00FF430B" w:rsidRDefault="003803D1" w:rsidP="00E84D91">
            <w:pPr>
              <w:tabs>
                <w:tab w:val="left" w:pos="1134"/>
                <w:tab w:val="left" w:pos="2694"/>
              </w:tabs>
              <w:spacing w:before="240"/>
              <w:jc w:val="center"/>
              <w:rPr>
                <w:rFonts w:eastAsia="Calibri"/>
                <w:noProof w:val="0"/>
                <w:lang w:val="ro-MD"/>
              </w:rPr>
            </w:pPr>
          </w:p>
        </w:tc>
        <w:tc>
          <w:tcPr>
            <w:tcW w:w="1560" w:type="dxa"/>
          </w:tcPr>
          <w:p w14:paraId="00B3B878" w14:textId="77777777" w:rsidR="003803D1" w:rsidRPr="00FF430B" w:rsidRDefault="003803D1" w:rsidP="00E84D91">
            <w:pPr>
              <w:tabs>
                <w:tab w:val="left" w:pos="1134"/>
                <w:tab w:val="left" w:pos="2694"/>
              </w:tabs>
              <w:spacing w:before="240"/>
              <w:jc w:val="center"/>
              <w:rPr>
                <w:rFonts w:eastAsia="Calibri"/>
                <w:noProof w:val="0"/>
                <w:lang w:val="ro-MD"/>
              </w:rPr>
            </w:pPr>
          </w:p>
        </w:tc>
        <w:tc>
          <w:tcPr>
            <w:tcW w:w="1417" w:type="dxa"/>
          </w:tcPr>
          <w:p w14:paraId="09B88A4C" w14:textId="77777777" w:rsidR="003803D1" w:rsidRPr="00FF430B" w:rsidRDefault="003803D1" w:rsidP="00E84D91">
            <w:pPr>
              <w:tabs>
                <w:tab w:val="left" w:pos="1134"/>
                <w:tab w:val="left" w:pos="2694"/>
              </w:tabs>
              <w:spacing w:before="240"/>
              <w:jc w:val="center"/>
              <w:rPr>
                <w:rFonts w:eastAsia="Calibri"/>
                <w:noProof w:val="0"/>
                <w:lang w:val="ro-MD"/>
              </w:rPr>
            </w:pPr>
          </w:p>
        </w:tc>
      </w:tr>
      <w:tr w:rsidR="003803D1" w:rsidRPr="00EC30C2" w14:paraId="482D2385" w14:textId="77777777" w:rsidTr="00E84D91">
        <w:tc>
          <w:tcPr>
            <w:tcW w:w="562" w:type="dxa"/>
          </w:tcPr>
          <w:p w14:paraId="59B0B8CE" w14:textId="77777777" w:rsidR="003803D1" w:rsidRPr="00FF430B" w:rsidRDefault="003803D1" w:rsidP="00E84D91">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6BAEA3D1" w14:textId="77777777" w:rsidR="003803D1" w:rsidRPr="00FF430B" w:rsidRDefault="003803D1" w:rsidP="00E84D91">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25CF7D84" w14:textId="77777777" w:rsidR="003803D1" w:rsidRPr="00FF430B" w:rsidRDefault="003803D1" w:rsidP="00E84D91">
            <w:pPr>
              <w:tabs>
                <w:tab w:val="left" w:pos="1134"/>
                <w:tab w:val="left" w:pos="2694"/>
              </w:tabs>
              <w:spacing w:before="240"/>
              <w:jc w:val="center"/>
              <w:rPr>
                <w:rFonts w:eastAsia="Calibri"/>
                <w:noProof w:val="0"/>
                <w:lang w:val="ro-MD"/>
              </w:rPr>
            </w:pPr>
          </w:p>
        </w:tc>
        <w:tc>
          <w:tcPr>
            <w:tcW w:w="1417" w:type="dxa"/>
          </w:tcPr>
          <w:p w14:paraId="240EFCB5" w14:textId="77777777" w:rsidR="003803D1" w:rsidRPr="00FF430B" w:rsidRDefault="003803D1" w:rsidP="00E84D91">
            <w:pPr>
              <w:tabs>
                <w:tab w:val="left" w:pos="1134"/>
                <w:tab w:val="left" w:pos="2694"/>
              </w:tabs>
              <w:spacing w:before="240"/>
              <w:jc w:val="center"/>
              <w:rPr>
                <w:rFonts w:eastAsia="Calibri"/>
                <w:noProof w:val="0"/>
                <w:lang w:val="ro-MD"/>
              </w:rPr>
            </w:pPr>
          </w:p>
        </w:tc>
        <w:tc>
          <w:tcPr>
            <w:tcW w:w="1560" w:type="dxa"/>
          </w:tcPr>
          <w:p w14:paraId="6E0177BB" w14:textId="77777777" w:rsidR="003803D1" w:rsidRPr="00FF430B" w:rsidRDefault="003803D1" w:rsidP="00E84D91">
            <w:pPr>
              <w:tabs>
                <w:tab w:val="left" w:pos="1134"/>
                <w:tab w:val="left" w:pos="2694"/>
              </w:tabs>
              <w:spacing w:before="240"/>
              <w:jc w:val="center"/>
              <w:rPr>
                <w:rFonts w:eastAsia="Calibri"/>
                <w:noProof w:val="0"/>
                <w:lang w:val="ro-MD"/>
              </w:rPr>
            </w:pPr>
          </w:p>
        </w:tc>
        <w:tc>
          <w:tcPr>
            <w:tcW w:w="1417" w:type="dxa"/>
          </w:tcPr>
          <w:p w14:paraId="495B21D1" w14:textId="77777777" w:rsidR="003803D1" w:rsidRPr="00FF430B" w:rsidRDefault="003803D1" w:rsidP="00E84D91">
            <w:pPr>
              <w:tabs>
                <w:tab w:val="left" w:pos="1134"/>
                <w:tab w:val="left" w:pos="2694"/>
              </w:tabs>
              <w:spacing w:before="240"/>
              <w:jc w:val="center"/>
              <w:rPr>
                <w:rFonts w:eastAsia="Calibri"/>
                <w:noProof w:val="0"/>
                <w:lang w:val="ro-MD"/>
              </w:rPr>
            </w:pPr>
          </w:p>
        </w:tc>
      </w:tr>
    </w:tbl>
    <w:p w14:paraId="06B881EE" w14:textId="77777777" w:rsidR="003803D1" w:rsidRPr="00FF430B" w:rsidRDefault="003803D1" w:rsidP="003803D1">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6F5D4E6A" w14:textId="77777777" w:rsidR="003803D1" w:rsidRPr="00FF430B" w:rsidRDefault="003803D1" w:rsidP="003803D1">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3803D1" w:rsidRPr="00EC30C2" w14:paraId="7C0F8C5A" w14:textId="77777777" w:rsidTr="00E84D91">
        <w:tc>
          <w:tcPr>
            <w:tcW w:w="5524" w:type="dxa"/>
            <w:shd w:val="clear" w:color="auto" w:fill="FFFFFF" w:themeFill="background1"/>
          </w:tcPr>
          <w:p w14:paraId="6996393B" w14:textId="77777777" w:rsidR="003803D1" w:rsidRPr="00FF430B" w:rsidRDefault="003803D1" w:rsidP="00E84D91">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431E8F09" w14:textId="77777777" w:rsidR="003803D1" w:rsidRPr="00FF430B" w:rsidRDefault="003803D1" w:rsidP="00E84D91">
            <w:pPr>
              <w:ind w:right="-1"/>
              <w:jc w:val="both"/>
              <w:rPr>
                <w:noProof w:val="0"/>
                <w:lang w:val="ro-MD" w:eastAsia="ro-RO"/>
              </w:rPr>
            </w:pPr>
            <w:r w:rsidRPr="00FF430B">
              <w:rPr>
                <w:noProof w:val="0"/>
                <w:lang w:val="ro-MD" w:eastAsia="ro-RO"/>
              </w:rPr>
              <w:t xml:space="preserve">Nu □        </w:t>
            </w:r>
          </w:p>
          <w:p w14:paraId="066216C1" w14:textId="77777777" w:rsidR="003803D1" w:rsidRPr="00FF430B" w:rsidRDefault="003803D1" w:rsidP="00E84D91">
            <w:pPr>
              <w:ind w:right="-1"/>
              <w:jc w:val="both"/>
              <w:rPr>
                <w:noProof w:val="0"/>
                <w:lang w:val="ro-MD" w:eastAsia="ro-RO"/>
              </w:rPr>
            </w:pPr>
            <w:r w:rsidRPr="00FF430B">
              <w:rPr>
                <w:noProof w:val="0"/>
                <w:lang w:val="ro-MD" w:eastAsia="ro-RO"/>
              </w:rPr>
              <w:t xml:space="preserve">Da □        </w:t>
            </w:r>
          </w:p>
        </w:tc>
      </w:tr>
      <w:tr w:rsidR="003803D1" w:rsidRPr="00EC30C2" w14:paraId="767E38FC" w14:textId="77777777" w:rsidTr="00E84D91">
        <w:tc>
          <w:tcPr>
            <w:tcW w:w="5524" w:type="dxa"/>
            <w:vMerge w:val="restart"/>
            <w:shd w:val="clear" w:color="auto" w:fill="FFFFFF" w:themeFill="background1"/>
          </w:tcPr>
          <w:p w14:paraId="7B885945" w14:textId="77777777" w:rsidR="003803D1" w:rsidRPr="00FF430B" w:rsidRDefault="003803D1" w:rsidP="00E84D91">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38D5A095" w14:textId="77777777" w:rsidR="003803D1" w:rsidRPr="00FF430B" w:rsidRDefault="003803D1" w:rsidP="00E84D91">
            <w:pPr>
              <w:ind w:right="-1"/>
              <w:jc w:val="both"/>
              <w:rPr>
                <w:noProof w:val="0"/>
                <w:lang w:val="ro-MD" w:eastAsia="ro-RO"/>
              </w:rPr>
            </w:pPr>
            <w:r w:rsidRPr="00FF430B">
              <w:rPr>
                <w:noProof w:val="0"/>
                <w:lang w:val="ro-MD" w:eastAsia="ro-RO"/>
              </w:rPr>
              <w:t xml:space="preserve">Nu □        </w:t>
            </w:r>
          </w:p>
        </w:tc>
      </w:tr>
      <w:tr w:rsidR="003803D1" w:rsidRPr="00EC30C2" w14:paraId="1B84886A" w14:textId="77777777" w:rsidTr="00E84D91">
        <w:tc>
          <w:tcPr>
            <w:tcW w:w="5524" w:type="dxa"/>
            <w:vMerge/>
            <w:shd w:val="clear" w:color="auto" w:fill="FFFFFF" w:themeFill="background1"/>
          </w:tcPr>
          <w:p w14:paraId="635D18FA" w14:textId="77777777" w:rsidR="003803D1" w:rsidRPr="00FF430B" w:rsidRDefault="003803D1" w:rsidP="00E84D91">
            <w:pPr>
              <w:jc w:val="both"/>
              <w:rPr>
                <w:rFonts w:eastAsia="Calibri"/>
                <w:noProof w:val="0"/>
                <w:lang w:val="ro-MD"/>
              </w:rPr>
            </w:pPr>
          </w:p>
        </w:tc>
        <w:tc>
          <w:tcPr>
            <w:tcW w:w="4394" w:type="dxa"/>
          </w:tcPr>
          <w:p w14:paraId="05940B5C" w14:textId="77777777" w:rsidR="003803D1" w:rsidRPr="00FF430B" w:rsidRDefault="003803D1" w:rsidP="00E84D91">
            <w:pPr>
              <w:jc w:val="both"/>
              <w:rPr>
                <w:rFonts w:eastAsia="Calibri"/>
                <w:noProof w:val="0"/>
                <w:lang w:val="ro-MD"/>
              </w:rPr>
            </w:pPr>
            <w:r w:rsidRPr="00FF430B">
              <w:rPr>
                <w:noProof w:val="0"/>
                <w:lang w:val="ro-MD" w:eastAsia="ro-RO"/>
              </w:rPr>
              <w:t>Data (datele) și referința (referințele) publicărilor:</w:t>
            </w:r>
          </w:p>
        </w:tc>
      </w:tr>
      <w:tr w:rsidR="003803D1" w:rsidRPr="00EC30C2" w14:paraId="1AD0F35D" w14:textId="77777777" w:rsidTr="00E84D91">
        <w:tc>
          <w:tcPr>
            <w:tcW w:w="5524" w:type="dxa"/>
            <w:shd w:val="clear" w:color="auto" w:fill="FFFFFF" w:themeFill="background1"/>
          </w:tcPr>
          <w:p w14:paraId="467202A1" w14:textId="77777777" w:rsidR="003803D1" w:rsidRPr="00FF430B" w:rsidRDefault="003803D1" w:rsidP="00E84D91">
            <w:pPr>
              <w:jc w:val="both"/>
              <w:rPr>
                <w:rFonts w:eastAsia="Calibri"/>
                <w:noProof w:val="0"/>
                <w:lang w:val="ro-MD"/>
              </w:rPr>
            </w:pPr>
            <w:r w:rsidRPr="00FF430B">
              <w:rPr>
                <w:rFonts w:eastAsia="Calibri"/>
                <w:noProof w:val="0"/>
                <w:lang w:val="ro-MD"/>
              </w:rPr>
              <w:t>Agenția Națională pentru Soluționarea Contestațiilor</w:t>
            </w:r>
          </w:p>
          <w:p w14:paraId="1EDBB634" w14:textId="77777777" w:rsidR="003803D1" w:rsidRPr="00FF430B" w:rsidRDefault="003803D1" w:rsidP="00E84D91">
            <w:pPr>
              <w:contextualSpacing/>
              <w:jc w:val="both"/>
              <w:rPr>
                <w:noProof w:val="0"/>
                <w:lang w:val="ro-MD" w:eastAsia="zh-CN"/>
              </w:rPr>
            </w:pPr>
          </w:p>
        </w:tc>
        <w:tc>
          <w:tcPr>
            <w:tcW w:w="4394" w:type="dxa"/>
          </w:tcPr>
          <w:p w14:paraId="6DE9A8F4" w14:textId="77777777" w:rsidR="003803D1" w:rsidRPr="00FF430B" w:rsidRDefault="003803D1" w:rsidP="00E84D91">
            <w:pPr>
              <w:jc w:val="both"/>
              <w:rPr>
                <w:rFonts w:eastAsia="Calibri"/>
                <w:noProof w:val="0"/>
                <w:lang w:val="ro-MD"/>
              </w:rPr>
            </w:pPr>
            <w:r w:rsidRPr="00FF430B">
              <w:rPr>
                <w:rFonts w:eastAsia="Calibri"/>
                <w:noProof w:val="0"/>
                <w:lang w:val="ro-MD"/>
              </w:rPr>
              <w:t>mun. Chișinău, bd. Ștefan cel Mare și Sfânt, 124, MD-2001;</w:t>
            </w:r>
          </w:p>
          <w:p w14:paraId="38037E18" w14:textId="77777777" w:rsidR="003803D1" w:rsidRPr="00FF430B" w:rsidRDefault="003803D1" w:rsidP="00E84D91">
            <w:pPr>
              <w:jc w:val="both"/>
              <w:rPr>
                <w:rFonts w:eastAsia="Calibri"/>
                <w:noProof w:val="0"/>
                <w:lang w:val="ro-MD"/>
              </w:rPr>
            </w:pPr>
            <w:r w:rsidRPr="00FF430B">
              <w:rPr>
                <w:rFonts w:eastAsia="Calibri"/>
                <w:noProof w:val="0"/>
                <w:lang w:val="ro-MD"/>
              </w:rPr>
              <w:t xml:space="preserve">tel/fax: (022) 820 652, 820-651 </w:t>
            </w:r>
          </w:p>
          <w:p w14:paraId="79093675" w14:textId="77777777" w:rsidR="003803D1" w:rsidRPr="00FF430B" w:rsidRDefault="003803D1" w:rsidP="00E84D91">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717B1B3D" w14:textId="77777777" w:rsidR="003803D1" w:rsidRPr="00FF430B" w:rsidRDefault="003803D1" w:rsidP="00E84D91">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3803D1" w:rsidRPr="00EC30C2" w14:paraId="7A500E4E" w14:textId="77777777" w:rsidTr="00E84D91">
        <w:tc>
          <w:tcPr>
            <w:tcW w:w="5524" w:type="dxa"/>
            <w:shd w:val="clear" w:color="auto" w:fill="FFFFFF" w:themeFill="background1"/>
          </w:tcPr>
          <w:p w14:paraId="5D150888" w14:textId="77777777" w:rsidR="003803D1" w:rsidRPr="00FF430B" w:rsidRDefault="003803D1" w:rsidP="00E84D91">
            <w:pPr>
              <w:jc w:val="both"/>
              <w:rPr>
                <w:rFonts w:eastAsia="Calibri"/>
                <w:noProof w:val="0"/>
                <w:lang w:val="ro-MD"/>
              </w:rPr>
            </w:pPr>
            <w:r w:rsidRPr="00FF430B">
              <w:rPr>
                <w:rFonts w:eastAsia="Calibri"/>
                <w:noProof w:val="0"/>
                <w:lang w:val="ro-MD"/>
              </w:rPr>
              <w:lastRenderedPageBreak/>
              <w:t>Alte informații relevante</w:t>
            </w:r>
          </w:p>
        </w:tc>
        <w:tc>
          <w:tcPr>
            <w:tcW w:w="4394" w:type="dxa"/>
          </w:tcPr>
          <w:p w14:paraId="0AF529C5" w14:textId="77777777" w:rsidR="003803D1" w:rsidRPr="00FF430B" w:rsidRDefault="003803D1" w:rsidP="00E84D91">
            <w:pPr>
              <w:jc w:val="both"/>
              <w:rPr>
                <w:rFonts w:eastAsia="Calibri"/>
                <w:noProof w:val="0"/>
                <w:lang w:val="ro-MD"/>
              </w:rPr>
            </w:pPr>
          </w:p>
        </w:tc>
      </w:tr>
    </w:tbl>
    <w:p w14:paraId="6C41B8D3" w14:textId="77777777" w:rsidR="003803D1" w:rsidRPr="00FF430B" w:rsidRDefault="003803D1" w:rsidP="003803D1">
      <w:pPr>
        <w:jc w:val="both"/>
        <w:rPr>
          <w:rFonts w:eastAsia="Calibri"/>
          <w:noProof w:val="0"/>
          <w:lang w:val="ro-MD"/>
        </w:rPr>
      </w:pPr>
    </w:p>
    <w:p w14:paraId="305C6579" w14:textId="77777777" w:rsidR="003803D1" w:rsidRPr="00FF430B" w:rsidRDefault="003803D1" w:rsidP="003803D1">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63AD9F4F" w14:textId="77777777" w:rsidR="003803D1" w:rsidRPr="00FF430B" w:rsidRDefault="003803D1" w:rsidP="003803D1">
      <w:pPr>
        <w:jc w:val="both"/>
        <w:rPr>
          <w:rFonts w:eastAsia="Calibri"/>
          <w:noProof w:val="0"/>
          <w:lang w:val="ro-MD"/>
        </w:rPr>
      </w:pPr>
    </w:p>
    <w:p w14:paraId="16C57710" w14:textId="77777777" w:rsidR="003803D1" w:rsidRPr="00FF430B" w:rsidRDefault="003803D1" w:rsidP="003803D1">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14:paraId="307560BA"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220C9717" w14:textId="77777777" w:rsidR="003803D1" w:rsidRPr="00FF430B" w:rsidRDefault="003803D1" w:rsidP="003803D1">
      <w:pPr>
        <w:jc w:val="right"/>
        <w:rPr>
          <w:noProof w:val="0"/>
          <w:lang w:val="ro-MD"/>
        </w:rPr>
      </w:pPr>
      <w:r w:rsidRPr="00FF430B">
        <w:rPr>
          <w:noProof w:val="0"/>
          <w:lang w:val="ro-MD"/>
        </w:rPr>
        <w:t>la Documentația standard nr._____</w:t>
      </w:r>
    </w:p>
    <w:p w14:paraId="580D06D3" w14:textId="77777777" w:rsidR="003803D1" w:rsidRPr="00FF430B" w:rsidRDefault="003803D1" w:rsidP="003803D1">
      <w:pPr>
        <w:jc w:val="right"/>
        <w:rPr>
          <w:noProof w:val="0"/>
          <w:lang w:val="ro-MD"/>
        </w:rPr>
      </w:pPr>
      <w:r w:rsidRPr="00FF430B">
        <w:rPr>
          <w:noProof w:val="0"/>
          <w:lang w:val="ro-MD"/>
        </w:rPr>
        <w:t>din “____” ________ 20___</w:t>
      </w:r>
    </w:p>
    <w:p w14:paraId="06CBB2B5" w14:textId="77777777" w:rsidR="003803D1" w:rsidRPr="00FF430B" w:rsidRDefault="003803D1" w:rsidP="003803D1">
      <w:pPr>
        <w:jc w:val="right"/>
        <w:rPr>
          <w:noProof w:val="0"/>
          <w:sz w:val="22"/>
          <w:szCs w:val="22"/>
          <w:lang w:val="ro-MD"/>
        </w:rPr>
      </w:pPr>
    </w:p>
    <w:p w14:paraId="4F938C5D" w14:textId="77777777" w:rsidR="003803D1" w:rsidRPr="00FF430B" w:rsidRDefault="003803D1" w:rsidP="003803D1">
      <w:pPr>
        <w:jc w:val="right"/>
        <w:rPr>
          <w:i/>
          <w:noProof w:val="0"/>
          <w:sz w:val="22"/>
          <w:szCs w:val="22"/>
          <w:lang w:val="ro-MD"/>
        </w:rPr>
      </w:pPr>
    </w:p>
    <w:p w14:paraId="6A7CB7FB" w14:textId="77777777" w:rsidR="003803D1" w:rsidRPr="00FF430B" w:rsidRDefault="003803D1" w:rsidP="003803D1">
      <w:pPr>
        <w:ind w:right="-1"/>
        <w:jc w:val="center"/>
        <w:rPr>
          <w:b/>
          <w:bCs/>
          <w:noProof w:val="0"/>
          <w:color w:val="000000"/>
          <w:sz w:val="22"/>
          <w:szCs w:val="22"/>
          <w:lang w:val="ro-MD"/>
        </w:rPr>
      </w:pPr>
    </w:p>
    <w:p w14:paraId="4DAAFD1D" w14:textId="77777777" w:rsidR="003803D1" w:rsidRPr="00FF430B" w:rsidRDefault="003803D1" w:rsidP="003803D1">
      <w:pPr>
        <w:ind w:right="-1"/>
        <w:jc w:val="center"/>
        <w:rPr>
          <w:b/>
          <w:bCs/>
          <w:noProof w:val="0"/>
          <w:color w:val="000000"/>
          <w:sz w:val="28"/>
          <w:szCs w:val="28"/>
          <w:lang w:val="ro-MD"/>
        </w:rPr>
      </w:pPr>
      <w:r w:rsidRPr="00FF430B">
        <w:rPr>
          <w:b/>
          <w:bCs/>
          <w:noProof w:val="0"/>
          <w:color w:val="000000"/>
          <w:sz w:val="28"/>
          <w:szCs w:val="28"/>
          <w:lang w:val="ro-MD"/>
        </w:rPr>
        <w:t>ANUNȚ</w:t>
      </w:r>
    </w:p>
    <w:p w14:paraId="33BD0EB6" w14:textId="77777777" w:rsidR="003803D1" w:rsidRPr="00FF430B" w:rsidRDefault="003803D1" w:rsidP="003803D1">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76EA3966" w14:textId="77777777" w:rsidR="003803D1" w:rsidRPr="00FF430B" w:rsidRDefault="003803D1" w:rsidP="003803D1">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12A903BB" w14:textId="77777777" w:rsidR="003803D1" w:rsidRPr="00FF430B" w:rsidRDefault="003803D1" w:rsidP="003803D1">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3803D1" w:rsidRPr="00EC30C2" w14:paraId="5346A1D7" w14:textId="77777777" w:rsidTr="00E84D91">
        <w:tc>
          <w:tcPr>
            <w:tcW w:w="5353" w:type="dxa"/>
            <w:shd w:val="clear" w:color="auto" w:fill="FFFFFF" w:themeFill="background1"/>
          </w:tcPr>
          <w:p w14:paraId="7900D234" w14:textId="77777777" w:rsidR="003803D1" w:rsidRPr="00FF430B" w:rsidRDefault="003803D1" w:rsidP="00E84D91">
            <w:pPr>
              <w:jc w:val="both"/>
              <w:rPr>
                <w:rFonts w:eastAsia="Cambria"/>
                <w:b/>
                <w:noProof w:val="0"/>
                <w:lang w:val="ro-MD"/>
              </w:rPr>
            </w:pPr>
            <w:r w:rsidRPr="00FF430B">
              <w:rPr>
                <w:b/>
                <w:noProof w:val="0"/>
                <w:lang w:val="ro-MD"/>
              </w:rPr>
              <w:t>Denumirea autorității contractante</w:t>
            </w:r>
          </w:p>
        </w:tc>
        <w:tc>
          <w:tcPr>
            <w:tcW w:w="4218" w:type="dxa"/>
          </w:tcPr>
          <w:p w14:paraId="2F8D1AB7" w14:textId="77777777" w:rsidR="003803D1" w:rsidRPr="00FF430B" w:rsidRDefault="003803D1" w:rsidP="00E84D91">
            <w:pPr>
              <w:jc w:val="both"/>
              <w:rPr>
                <w:rFonts w:eastAsia="Cambria"/>
                <w:noProof w:val="0"/>
                <w:lang w:val="ro-MD"/>
              </w:rPr>
            </w:pPr>
          </w:p>
        </w:tc>
      </w:tr>
      <w:tr w:rsidR="003803D1" w:rsidRPr="00EC30C2" w14:paraId="1CB6E860" w14:textId="77777777" w:rsidTr="00E84D91">
        <w:tc>
          <w:tcPr>
            <w:tcW w:w="5353" w:type="dxa"/>
            <w:shd w:val="clear" w:color="auto" w:fill="FFFFFF" w:themeFill="background1"/>
          </w:tcPr>
          <w:p w14:paraId="57BB9A42" w14:textId="77777777" w:rsidR="003803D1" w:rsidRPr="00FF430B" w:rsidRDefault="003803D1" w:rsidP="00E84D91">
            <w:pPr>
              <w:jc w:val="both"/>
              <w:rPr>
                <w:b/>
                <w:noProof w:val="0"/>
                <w:lang w:val="ro-MD"/>
              </w:rPr>
            </w:pPr>
            <w:r w:rsidRPr="00FF430B">
              <w:rPr>
                <w:rFonts w:eastAsia="Cambria"/>
                <w:b/>
                <w:noProof w:val="0"/>
                <w:lang w:val="ro-MD"/>
              </w:rPr>
              <w:t>Localitate</w:t>
            </w:r>
          </w:p>
        </w:tc>
        <w:tc>
          <w:tcPr>
            <w:tcW w:w="4218" w:type="dxa"/>
          </w:tcPr>
          <w:p w14:paraId="5319B80F" w14:textId="77777777" w:rsidR="003803D1" w:rsidRPr="00FF430B" w:rsidRDefault="003803D1" w:rsidP="00E84D91">
            <w:pPr>
              <w:jc w:val="both"/>
              <w:rPr>
                <w:rFonts w:eastAsia="Cambria"/>
                <w:noProof w:val="0"/>
                <w:lang w:val="ro-MD"/>
              </w:rPr>
            </w:pPr>
          </w:p>
        </w:tc>
      </w:tr>
      <w:tr w:rsidR="003803D1" w:rsidRPr="00EC30C2" w14:paraId="21C679EB" w14:textId="77777777" w:rsidTr="00E84D91">
        <w:tc>
          <w:tcPr>
            <w:tcW w:w="5353" w:type="dxa"/>
            <w:shd w:val="clear" w:color="auto" w:fill="FFFFFF" w:themeFill="background1"/>
          </w:tcPr>
          <w:p w14:paraId="2FFD64F2" w14:textId="77777777" w:rsidR="003803D1" w:rsidRPr="00FF430B" w:rsidRDefault="003803D1" w:rsidP="00E84D91">
            <w:pPr>
              <w:jc w:val="both"/>
              <w:rPr>
                <w:rFonts w:eastAsia="Cambria"/>
                <w:b/>
                <w:noProof w:val="0"/>
                <w:lang w:val="ro-MD"/>
              </w:rPr>
            </w:pPr>
            <w:r w:rsidRPr="00FF430B">
              <w:rPr>
                <w:b/>
                <w:noProof w:val="0"/>
                <w:lang w:val="ro-MD"/>
              </w:rPr>
              <w:t>IDNO</w:t>
            </w:r>
          </w:p>
        </w:tc>
        <w:tc>
          <w:tcPr>
            <w:tcW w:w="4218" w:type="dxa"/>
          </w:tcPr>
          <w:p w14:paraId="271668FD" w14:textId="77777777" w:rsidR="003803D1" w:rsidRPr="00FF430B" w:rsidRDefault="003803D1" w:rsidP="00E84D91">
            <w:pPr>
              <w:jc w:val="both"/>
              <w:rPr>
                <w:rFonts w:eastAsia="Cambria"/>
                <w:noProof w:val="0"/>
                <w:lang w:val="ro-MD"/>
              </w:rPr>
            </w:pPr>
          </w:p>
        </w:tc>
      </w:tr>
      <w:tr w:rsidR="003803D1" w:rsidRPr="00EC30C2" w14:paraId="3A896618" w14:textId="77777777" w:rsidTr="00E84D91">
        <w:tc>
          <w:tcPr>
            <w:tcW w:w="5353" w:type="dxa"/>
            <w:shd w:val="clear" w:color="auto" w:fill="FFFFFF" w:themeFill="background1"/>
          </w:tcPr>
          <w:p w14:paraId="563FF533" w14:textId="77777777" w:rsidR="003803D1" w:rsidRPr="00FF430B" w:rsidRDefault="003803D1" w:rsidP="00E84D91">
            <w:pPr>
              <w:jc w:val="both"/>
              <w:rPr>
                <w:b/>
                <w:noProof w:val="0"/>
                <w:lang w:val="ro-MD"/>
              </w:rPr>
            </w:pPr>
            <w:r w:rsidRPr="00FF430B">
              <w:rPr>
                <w:b/>
                <w:noProof w:val="0"/>
                <w:lang w:val="ro-MD"/>
              </w:rPr>
              <w:t>Adresa</w:t>
            </w:r>
          </w:p>
        </w:tc>
        <w:tc>
          <w:tcPr>
            <w:tcW w:w="4218" w:type="dxa"/>
          </w:tcPr>
          <w:p w14:paraId="6EAE94A5" w14:textId="77777777" w:rsidR="003803D1" w:rsidRPr="00FF430B" w:rsidRDefault="003803D1" w:rsidP="00E84D91">
            <w:pPr>
              <w:jc w:val="both"/>
              <w:rPr>
                <w:rFonts w:eastAsia="Cambria"/>
                <w:noProof w:val="0"/>
                <w:lang w:val="ro-MD"/>
              </w:rPr>
            </w:pPr>
          </w:p>
        </w:tc>
      </w:tr>
      <w:tr w:rsidR="003803D1" w:rsidRPr="00EC30C2" w14:paraId="53C4DD04" w14:textId="77777777" w:rsidTr="00E84D91">
        <w:tc>
          <w:tcPr>
            <w:tcW w:w="5353" w:type="dxa"/>
            <w:shd w:val="clear" w:color="auto" w:fill="FFFFFF" w:themeFill="background1"/>
          </w:tcPr>
          <w:p w14:paraId="441E6CC7" w14:textId="77777777" w:rsidR="003803D1" w:rsidRPr="00FF430B" w:rsidRDefault="003803D1" w:rsidP="00E84D91">
            <w:pPr>
              <w:jc w:val="both"/>
              <w:rPr>
                <w:b/>
                <w:noProof w:val="0"/>
                <w:lang w:val="ro-MD"/>
              </w:rPr>
            </w:pPr>
            <w:r w:rsidRPr="00FF430B">
              <w:rPr>
                <w:b/>
                <w:noProof w:val="0"/>
                <w:lang w:val="ro-MD"/>
              </w:rPr>
              <w:t>Număr de telefon</w:t>
            </w:r>
          </w:p>
        </w:tc>
        <w:tc>
          <w:tcPr>
            <w:tcW w:w="4218" w:type="dxa"/>
          </w:tcPr>
          <w:p w14:paraId="5E3FE1C3" w14:textId="77777777" w:rsidR="003803D1" w:rsidRPr="00FF430B" w:rsidRDefault="003803D1" w:rsidP="00E84D91">
            <w:pPr>
              <w:jc w:val="both"/>
              <w:rPr>
                <w:rFonts w:eastAsia="Cambria"/>
                <w:noProof w:val="0"/>
                <w:lang w:val="ro-MD"/>
              </w:rPr>
            </w:pPr>
          </w:p>
        </w:tc>
      </w:tr>
      <w:tr w:rsidR="003803D1" w:rsidRPr="00EC30C2" w14:paraId="5ABEFE17" w14:textId="77777777" w:rsidTr="00E84D91">
        <w:tc>
          <w:tcPr>
            <w:tcW w:w="5353" w:type="dxa"/>
            <w:shd w:val="clear" w:color="auto" w:fill="FFFFFF" w:themeFill="background1"/>
          </w:tcPr>
          <w:p w14:paraId="425FC0DD" w14:textId="77777777" w:rsidR="003803D1" w:rsidRPr="00FF430B" w:rsidRDefault="003803D1" w:rsidP="00E84D91">
            <w:pPr>
              <w:jc w:val="both"/>
              <w:rPr>
                <w:b/>
                <w:noProof w:val="0"/>
                <w:lang w:val="ro-MD"/>
              </w:rPr>
            </w:pPr>
            <w:r w:rsidRPr="00FF430B">
              <w:rPr>
                <w:b/>
                <w:noProof w:val="0"/>
                <w:lang w:val="ro-MD"/>
              </w:rPr>
              <w:t>Număr de fax</w:t>
            </w:r>
          </w:p>
        </w:tc>
        <w:tc>
          <w:tcPr>
            <w:tcW w:w="4218" w:type="dxa"/>
          </w:tcPr>
          <w:p w14:paraId="6E76B307" w14:textId="77777777" w:rsidR="003803D1" w:rsidRPr="00FF430B" w:rsidRDefault="003803D1" w:rsidP="00E84D91">
            <w:pPr>
              <w:jc w:val="both"/>
              <w:rPr>
                <w:rFonts w:eastAsia="Cambria"/>
                <w:noProof w:val="0"/>
                <w:lang w:val="ro-MD"/>
              </w:rPr>
            </w:pPr>
          </w:p>
        </w:tc>
      </w:tr>
      <w:tr w:rsidR="003803D1" w:rsidRPr="00EC30C2" w14:paraId="41291FAA" w14:textId="77777777" w:rsidTr="00E84D91">
        <w:tc>
          <w:tcPr>
            <w:tcW w:w="5353" w:type="dxa"/>
            <w:shd w:val="clear" w:color="auto" w:fill="FFFFFF" w:themeFill="background1"/>
          </w:tcPr>
          <w:p w14:paraId="6C269D95" w14:textId="77777777" w:rsidR="003803D1" w:rsidRPr="00FF430B" w:rsidRDefault="003803D1" w:rsidP="00E84D91">
            <w:pPr>
              <w:jc w:val="both"/>
              <w:rPr>
                <w:b/>
                <w:noProof w:val="0"/>
                <w:lang w:val="ro-MD"/>
              </w:rPr>
            </w:pPr>
            <w:r w:rsidRPr="00FF430B">
              <w:rPr>
                <w:b/>
                <w:noProof w:val="0"/>
                <w:lang w:val="ro-MD"/>
              </w:rPr>
              <w:t xml:space="preserve">E-mail </w:t>
            </w:r>
          </w:p>
        </w:tc>
        <w:tc>
          <w:tcPr>
            <w:tcW w:w="4218" w:type="dxa"/>
          </w:tcPr>
          <w:p w14:paraId="2078462E" w14:textId="77777777" w:rsidR="003803D1" w:rsidRPr="00FF430B" w:rsidRDefault="003803D1" w:rsidP="00E84D91">
            <w:pPr>
              <w:jc w:val="both"/>
              <w:rPr>
                <w:rFonts w:eastAsia="Cambria"/>
                <w:noProof w:val="0"/>
                <w:lang w:val="ro-MD"/>
              </w:rPr>
            </w:pPr>
          </w:p>
        </w:tc>
      </w:tr>
      <w:tr w:rsidR="003803D1" w:rsidRPr="00EC30C2" w14:paraId="63BA5F7A" w14:textId="77777777" w:rsidTr="00E84D91">
        <w:tc>
          <w:tcPr>
            <w:tcW w:w="5353" w:type="dxa"/>
            <w:shd w:val="clear" w:color="auto" w:fill="FFFFFF" w:themeFill="background1"/>
          </w:tcPr>
          <w:p w14:paraId="61B08523" w14:textId="77777777" w:rsidR="003803D1" w:rsidRPr="00FF430B" w:rsidRDefault="003803D1" w:rsidP="00E84D91">
            <w:pPr>
              <w:jc w:val="both"/>
              <w:rPr>
                <w:b/>
                <w:noProof w:val="0"/>
                <w:lang w:val="ro-MD"/>
              </w:rPr>
            </w:pPr>
            <w:r w:rsidRPr="00FF430B">
              <w:rPr>
                <w:b/>
                <w:noProof w:val="0"/>
                <w:lang w:val="ro-MD"/>
              </w:rPr>
              <w:t>Pagina web oficială</w:t>
            </w:r>
          </w:p>
        </w:tc>
        <w:tc>
          <w:tcPr>
            <w:tcW w:w="4218" w:type="dxa"/>
          </w:tcPr>
          <w:p w14:paraId="4BF07B63" w14:textId="77777777" w:rsidR="003803D1" w:rsidRPr="00FF430B" w:rsidRDefault="003803D1" w:rsidP="00E84D91">
            <w:pPr>
              <w:jc w:val="both"/>
              <w:rPr>
                <w:rFonts w:eastAsia="Cambria"/>
                <w:noProof w:val="0"/>
                <w:lang w:val="ro-MD"/>
              </w:rPr>
            </w:pPr>
          </w:p>
        </w:tc>
      </w:tr>
      <w:tr w:rsidR="003803D1" w:rsidRPr="00EC30C2" w14:paraId="540DE8F0" w14:textId="77777777" w:rsidTr="00E84D91">
        <w:tc>
          <w:tcPr>
            <w:tcW w:w="5353" w:type="dxa"/>
            <w:shd w:val="clear" w:color="auto" w:fill="FFFFFF" w:themeFill="background1"/>
          </w:tcPr>
          <w:p w14:paraId="7FEDB557" w14:textId="77777777" w:rsidR="003803D1" w:rsidRPr="00FF430B" w:rsidRDefault="003803D1" w:rsidP="00E84D91">
            <w:pPr>
              <w:jc w:val="both"/>
              <w:rPr>
                <w:b/>
                <w:noProof w:val="0"/>
                <w:lang w:val="ro-MD"/>
              </w:rPr>
            </w:pPr>
            <w:r w:rsidRPr="00FF430B">
              <w:rPr>
                <w:b/>
                <w:noProof w:val="0"/>
                <w:lang w:val="ro-MD"/>
              </w:rPr>
              <w:t xml:space="preserve">Persoana de contact </w:t>
            </w:r>
          </w:p>
          <w:p w14:paraId="5D52CBA1" w14:textId="77777777" w:rsidR="003803D1" w:rsidRPr="00FF430B" w:rsidRDefault="003803D1" w:rsidP="00E84D91">
            <w:pPr>
              <w:jc w:val="both"/>
              <w:rPr>
                <w:b/>
                <w:noProof w:val="0"/>
                <w:lang w:val="ro-MD"/>
              </w:rPr>
            </w:pPr>
            <w:r w:rsidRPr="00FF430B">
              <w:rPr>
                <w:i/>
                <w:noProof w:val="0"/>
                <w:lang w:val="ro-MD"/>
              </w:rPr>
              <w:t>(nume, prenume, telefon, e-mail)</w:t>
            </w:r>
          </w:p>
        </w:tc>
        <w:tc>
          <w:tcPr>
            <w:tcW w:w="4218" w:type="dxa"/>
          </w:tcPr>
          <w:p w14:paraId="4C5AD799" w14:textId="77777777" w:rsidR="003803D1" w:rsidRPr="00FF430B" w:rsidRDefault="003803D1" w:rsidP="00E84D91">
            <w:pPr>
              <w:jc w:val="both"/>
              <w:rPr>
                <w:rFonts w:eastAsia="Cambria"/>
                <w:noProof w:val="0"/>
                <w:lang w:val="ro-MD"/>
              </w:rPr>
            </w:pPr>
          </w:p>
        </w:tc>
      </w:tr>
    </w:tbl>
    <w:p w14:paraId="34AE2FA8" w14:textId="77777777" w:rsidR="003803D1" w:rsidRPr="00FF430B" w:rsidRDefault="003803D1" w:rsidP="003803D1">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3803D1" w:rsidRPr="00EC30C2" w14:paraId="4CA69FD9" w14:textId="77777777" w:rsidTr="00E84D91">
        <w:tc>
          <w:tcPr>
            <w:tcW w:w="5353" w:type="dxa"/>
            <w:shd w:val="clear" w:color="auto" w:fill="FFFFFF" w:themeFill="background1"/>
          </w:tcPr>
          <w:p w14:paraId="19670C29" w14:textId="77777777" w:rsidR="003803D1" w:rsidRPr="00FF430B" w:rsidRDefault="003803D1" w:rsidP="00E84D91">
            <w:pPr>
              <w:jc w:val="both"/>
              <w:rPr>
                <w:b/>
                <w:noProof w:val="0"/>
                <w:lang w:val="ro-MD" w:eastAsia="ro-RO"/>
              </w:rPr>
            </w:pPr>
            <w:r w:rsidRPr="00FF430B">
              <w:rPr>
                <w:b/>
                <w:noProof w:val="0"/>
                <w:lang w:val="ro-MD" w:eastAsia="ro-RO"/>
              </w:rPr>
              <w:t>Tipul procedurii de achiziție</w:t>
            </w:r>
          </w:p>
        </w:tc>
        <w:tc>
          <w:tcPr>
            <w:tcW w:w="4218" w:type="dxa"/>
          </w:tcPr>
          <w:p w14:paraId="214A495A" w14:textId="77777777" w:rsidR="003803D1" w:rsidRPr="00FF430B" w:rsidRDefault="003803D1" w:rsidP="00E84D91">
            <w:pPr>
              <w:jc w:val="both"/>
              <w:rPr>
                <w:noProof w:val="0"/>
                <w:lang w:val="ro-MD" w:eastAsia="ro-RO"/>
              </w:rPr>
            </w:pPr>
            <w:r w:rsidRPr="00FF430B">
              <w:rPr>
                <w:noProof w:val="0"/>
                <w:lang w:val="ro-MD" w:eastAsia="ro-RO"/>
              </w:rPr>
              <w:t xml:space="preserve">Cererea ofertelor de prețuri □  </w:t>
            </w:r>
          </w:p>
          <w:p w14:paraId="39ECCDF9" w14:textId="77777777" w:rsidR="003803D1" w:rsidRPr="00FF430B" w:rsidRDefault="003803D1" w:rsidP="00E84D91">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3803D1" w:rsidRPr="00EC30C2" w14:paraId="14EF62C3" w14:textId="77777777" w:rsidTr="00E84D91">
        <w:tc>
          <w:tcPr>
            <w:tcW w:w="5353" w:type="dxa"/>
            <w:shd w:val="clear" w:color="auto" w:fill="FFFFFF" w:themeFill="background1"/>
          </w:tcPr>
          <w:p w14:paraId="2F4F323B" w14:textId="77777777" w:rsidR="003803D1" w:rsidRPr="00FF430B" w:rsidRDefault="003803D1" w:rsidP="00E84D91">
            <w:pPr>
              <w:jc w:val="both"/>
              <w:rPr>
                <w:b/>
                <w:noProof w:val="0"/>
                <w:lang w:val="ro-MD" w:eastAsia="ro-RO"/>
              </w:rPr>
            </w:pPr>
            <w:r w:rsidRPr="00FF430B">
              <w:rPr>
                <w:b/>
                <w:noProof w:val="0"/>
                <w:lang w:val="ro-MD" w:eastAsia="ro-RO"/>
              </w:rPr>
              <w:t>Obiectul achiziției</w:t>
            </w:r>
          </w:p>
        </w:tc>
        <w:tc>
          <w:tcPr>
            <w:tcW w:w="4218" w:type="dxa"/>
          </w:tcPr>
          <w:p w14:paraId="0C46D894" w14:textId="77777777" w:rsidR="003803D1" w:rsidRPr="00FF430B" w:rsidRDefault="003803D1" w:rsidP="00E84D91">
            <w:pPr>
              <w:jc w:val="both"/>
              <w:rPr>
                <w:noProof w:val="0"/>
                <w:lang w:val="ro-MD" w:eastAsia="ro-RO"/>
              </w:rPr>
            </w:pPr>
          </w:p>
        </w:tc>
      </w:tr>
      <w:tr w:rsidR="003803D1" w:rsidRPr="00EC30C2" w14:paraId="55883390" w14:textId="77777777" w:rsidTr="00E84D91">
        <w:tc>
          <w:tcPr>
            <w:tcW w:w="5353" w:type="dxa"/>
            <w:shd w:val="clear" w:color="auto" w:fill="FFFFFF" w:themeFill="background1"/>
          </w:tcPr>
          <w:p w14:paraId="3EAC80C5" w14:textId="77777777" w:rsidR="003803D1" w:rsidRPr="00FF430B" w:rsidRDefault="003803D1" w:rsidP="00E84D91">
            <w:pPr>
              <w:jc w:val="both"/>
              <w:rPr>
                <w:b/>
                <w:noProof w:val="0"/>
                <w:lang w:val="ro-MD" w:eastAsia="ro-RO"/>
              </w:rPr>
            </w:pPr>
            <w:r w:rsidRPr="00FF430B">
              <w:rPr>
                <w:b/>
                <w:noProof w:val="0"/>
                <w:lang w:val="ro-MD" w:eastAsia="ro-RO"/>
              </w:rPr>
              <w:t>Cod CPV</w:t>
            </w:r>
          </w:p>
        </w:tc>
        <w:tc>
          <w:tcPr>
            <w:tcW w:w="4218" w:type="dxa"/>
          </w:tcPr>
          <w:p w14:paraId="7AD4ECAA" w14:textId="77777777" w:rsidR="003803D1" w:rsidRPr="00FF430B" w:rsidRDefault="003803D1" w:rsidP="00E84D91">
            <w:pPr>
              <w:jc w:val="both"/>
              <w:rPr>
                <w:noProof w:val="0"/>
                <w:lang w:val="ro-MD" w:eastAsia="ro-RO"/>
              </w:rPr>
            </w:pPr>
          </w:p>
        </w:tc>
      </w:tr>
      <w:tr w:rsidR="003803D1" w:rsidRPr="00EC30C2" w14:paraId="727CDCCE" w14:textId="77777777" w:rsidTr="00E84D91">
        <w:tc>
          <w:tcPr>
            <w:tcW w:w="5353" w:type="dxa"/>
            <w:shd w:val="clear" w:color="auto" w:fill="FFFFFF" w:themeFill="background1"/>
          </w:tcPr>
          <w:p w14:paraId="652EF440" w14:textId="77777777" w:rsidR="003803D1" w:rsidRPr="00FF430B" w:rsidRDefault="003803D1" w:rsidP="00E84D91">
            <w:pPr>
              <w:jc w:val="both"/>
              <w:rPr>
                <w:b/>
                <w:noProof w:val="0"/>
                <w:lang w:val="ro-MD" w:eastAsia="ro-RO"/>
              </w:rPr>
            </w:pPr>
            <w:r w:rsidRPr="00FF430B">
              <w:rPr>
                <w:b/>
                <w:noProof w:val="0"/>
                <w:lang w:val="ro-MD" w:eastAsia="ro-RO"/>
              </w:rPr>
              <w:t xml:space="preserve">Valoarea estimată a achiziției </w:t>
            </w:r>
          </w:p>
        </w:tc>
        <w:tc>
          <w:tcPr>
            <w:tcW w:w="4218" w:type="dxa"/>
          </w:tcPr>
          <w:p w14:paraId="555D2C64" w14:textId="77777777" w:rsidR="003803D1" w:rsidRPr="00FF430B" w:rsidRDefault="003803D1" w:rsidP="00E84D91">
            <w:pPr>
              <w:jc w:val="both"/>
              <w:rPr>
                <w:rFonts w:eastAsia="Cambria"/>
                <w:noProof w:val="0"/>
                <w:lang w:val="ro-MD"/>
              </w:rPr>
            </w:pPr>
          </w:p>
        </w:tc>
      </w:tr>
      <w:tr w:rsidR="003803D1" w:rsidRPr="00EC30C2" w14:paraId="28946B3C" w14:textId="77777777" w:rsidTr="00E84D91">
        <w:tc>
          <w:tcPr>
            <w:tcW w:w="5353" w:type="dxa"/>
            <w:vMerge w:val="restart"/>
            <w:shd w:val="clear" w:color="auto" w:fill="FFFFFF" w:themeFill="background1"/>
          </w:tcPr>
          <w:p w14:paraId="3B2FBAEE" w14:textId="77777777" w:rsidR="003803D1" w:rsidRPr="00FF430B" w:rsidRDefault="003803D1" w:rsidP="00E84D91">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1230C1C" w14:textId="77777777" w:rsidR="003803D1" w:rsidRPr="00FF430B" w:rsidRDefault="003803D1" w:rsidP="00E84D91">
            <w:pPr>
              <w:jc w:val="both"/>
              <w:rPr>
                <w:rFonts w:eastAsia="Cambria"/>
                <w:noProof w:val="0"/>
                <w:lang w:val="ro-MD"/>
              </w:rPr>
            </w:pPr>
            <w:r w:rsidRPr="00FF430B">
              <w:rPr>
                <w:rFonts w:eastAsia="Cambria"/>
                <w:noProof w:val="0"/>
                <w:lang w:val="ro-MD"/>
              </w:rPr>
              <w:t>Nr:</w:t>
            </w:r>
          </w:p>
        </w:tc>
      </w:tr>
      <w:tr w:rsidR="003803D1" w:rsidRPr="00EC30C2" w14:paraId="7EA01460" w14:textId="77777777" w:rsidTr="00E84D91">
        <w:tc>
          <w:tcPr>
            <w:tcW w:w="5353" w:type="dxa"/>
            <w:vMerge/>
            <w:shd w:val="clear" w:color="auto" w:fill="FFFFFF" w:themeFill="background1"/>
          </w:tcPr>
          <w:p w14:paraId="60E2A733" w14:textId="77777777" w:rsidR="003803D1" w:rsidRPr="00FF430B" w:rsidRDefault="003803D1" w:rsidP="00E84D91">
            <w:pPr>
              <w:jc w:val="both"/>
              <w:rPr>
                <w:b/>
                <w:noProof w:val="0"/>
                <w:lang w:val="ro-MD" w:eastAsia="ro-RO"/>
              </w:rPr>
            </w:pPr>
          </w:p>
        </w:tc>
        <w:tc>
          <w:tcPr>
            <w:tcW w:w="4218" w:type="dxa"/>
          </w:tcPr>
          <w:p w14:paraId="72353786" w14:textId="77777777" w:rsidR="003803D1" w:rsidRPr="00FF430B" w:rsidRDefault="003803D1" w:rsidP="00E84D91">
            <w:pPr>
              <w:jc w:val="both"/>
              <w:rPr>
                <w:rFonts w:eastAsia="Cambria"/>
                <w:noProof w:val="0"/>
                <w:lang w:val="ro-MD"/>
              </w:rPr>
            </w:pPr>
            <w:r w:rsidRPr="00FF430B">
              <w:rPr>
                <w:rFonts w:eastAsia="Cambria"/>
                <w:noProof w:val="0"/>
                <w:lang w:val="ro-MD"/>
              </w:rPr>
              <w:t>Link:</w:t>
            </w:r>
          </w:p>
        </w:tc>
      </w:tr>
      <w:tr w:rsidR="003803D1" w:rsidRPr="00EC30C2" w14:paraId="3F2830F1" w14:textId="77777777" w:rsidTr="00E84D91">
        <w:tc>
          <w:tcPr>
            <w:tcW w:w="5353" w:type="dxa"/>
            <w:shd w:val="clear" w:color="auto" w:fill="FFFFFF" w:themeFill="background1"/>
          </w:tcPr>
          <w:p w14:paraId="5E3A9B16" w14:textId="77777777" w:rsidR="003803D1" w:rsidRPr="00FF430B" w:rsidRDefault="003803D1" w:rsidP="00E84D91">
            <w:pPr>
              <w:jc w:val="both"/>
              <w:rPr>
                <w:b/>
                <w:noProof w:val="0"/>
                <w:lang w:val="ro-MD"/>
              </w:rPr>
            </w:pPr>
            <w:r w:rsidRPr="00FF430B">
              <w:rPr>
                <w:b/>
                <w:noProof w:val="0"/>
                <w:lang w:val="ro-MD" w:eastAsia="ro-RO"/>
              </w:rPr>
              <w:t>Data publicării anunțului de participare</w:t>
            </w:r>
          </w:p>
        </w:tc>
        <w:tc>
          <w:tcPr>
            <w:tcW w:w="4218" w:type="dxa"/>
          </w:tcPr>
          <w:p w14:paraId="095C90B5" w14:textId="77777777" w:rsidR="003803D1" w:rsidRPr="00FF430B" w:rsidRDefault="003803D1" w:rsidP="00E84D91">
            <w:pPr>
              <w:jc w:val="both"/>
              <w:rPr>
                <w:rFonts w:eastAsia="Cambria"/>
                <w:noProof w:val="0"/>
                <w:lang w:val="ro-MD"/>
              </w:rPr>
            </w:pPr>
          </w:p>
        </w:tc>
      </w:tr>
      <w:tr w:rsidR="003803D1" w:rsidRPr="00EC30C2" w14:paraId="16AA58DD" w14:textId="77777777" w:rsidTr="00E84D91">
        <w:trPr>
          <w:trHeight w:val="1040"/>
        </w:trPr>
        <w:tc>
          <w:tcPr>
            <w:tcW w:w="5353" w:type="dxa"/>
            <w:shd w:val="clear" w:color="auto" w:fill="FFFFFF" w:themeFill="background1"/>
          </w:tcPr>
          <w:p w14:paraId="03EA6871" w14:textId="77777777" w:rsidR="003803D1" w:rsidRPr="00FF430B" w:rsidRDefault="003803D1" w:rsidP="00E84D91">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52B57730" w14:textId="77777777" w:rsidR="003803D1" w:rsidRPr="00FF430B" w:rsidRDefault="003803D1" w:rsidP="00E84D91">
            <w:pPr>
              <w:jc w:val="both"/>
              <w:rPr>
                <w:rFonts w:eastAsia="Cambria"/>
                <w:noProof w:val="0"/>
                <w:lang w:val="ro-MD"/>
              </w:rPr>
            </w:pPr>
          </w:p>
        </w:tc>
      </w:tr>
    </w:tbl>
    <w:p w14:paraId="201FC365" w14:textId="77777777" w:rsidR="003803D1" w:rsidRPr="00FF430B" w:rsidRDefault="003803D1" w:rsidP="003803D1">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3803D1" w:rsidRPr="00EC30C2" w14:paraId="23CEE32D" w14:textId="77777777" w:rsidTr="00E84D91">
        <w:trPr>
          <w:trHeight w:val="304"/>
        </w:trPr>
        <w:tc>
          <w:tcPr>
            <w:tcW w:w="5353" w:type="dxa"/>
            <w:shd w:val="clear" w:color="auto" w:fill="FFFFFF" w:themeFill="background1"/>
          </w:tcPr>
          <w:p w14:paraId="7D97BA80" w14:textId="77777777" w:rsidR="003803D1" w:rsidRPr="00FF430B" w:rsidRDefault="003803D1" w:rsidP="00E84D91">
            <w:pPr>
              <w:jc w:val="both"/>
              <w:rPr>
                <w:b/>
                <w:noProof w:val="0"/>
                <w:lang w:val="ro-MD" w:eastAsia="ro-RO"/>
              </w:rPr>
            </w:pPr>
            <w:r w:rsidRPr="00FF430B">
              <w:rPr>
                <w:b/>
                <w:noProof w:val="0"/>
                <w:lang w:val="ro-MD" w:eastAsia="ro-RO"/>
              </w:rPr>
              <w:t>Tipul contractului de achiziție/acordului-cadru</w:t>
            </w:r>
          </w:p>
        </w:tc>
        <w:tc>
          <w:tcPr>
            <w:tcW w:w="4218" w:type="dxa"/>
          </w:tcPr>
          <w:p w14:paraId="40DAC546" w14:textId="77777777" w:rsidR="003803D1" w:rsidRPr="00FF430B" w:rsidRDefault="003803D1" w:rsidP="00E84D91">
            <w:pPr>
              <w:jc w:val="both"/>
              <w:rPr>
                <w:noProof w:val="0"/>
                <w:lang w:val="ro-MD" w:eastAsia="ro-RO"/>
              </w:rPr>
            </w:pPr>
            <w:r w:rsidRPr="00FF430B">
              <w:rPr>
                <w:noProof w:val="0"/>
                <w:lang w:val="ro-MD" w:eastAsia="ro-RO"/>
              </w:rPr>
              <w:t xml:space="preserve"> Servicii de proiectare □      Lucrări □</w:t>
            </w:r>
          </w:p>
        </w:tc>
      </w:tr>
      <w:tr w:rsidR="003803D1" w:rsidRPr="00EC30C2" w14:paraId="7B475F28" w14:textId="77777777" w:rsidTr="00E84D91">
        <w:trPr>
          <w:trHeight w:val="315"/>
        </w:trPr>
        <w:tc>
          <w:tcPr>
            <w:tcW w:w="5353" w:type="dxa"/>
            <w:shd w:val="clear" w:color="auto" w:fill="FFFFFF" w:themeFill="background1"/>
          </w:tcPr>
          <w:p w14:paraId="52EDF988" w14:textId="77777777" w:rsidR="003803D1" w:rsidRPr="00FF430B" w:rsidRDefault="003803D1" w:rsidP="00E84D91">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0E8ABB7D" w14:textId="77777777" w:rsidR="003803D1" w:rsidRPr="00FF430B" w:rsidRDefault="003803D1" w:rsidP="00E84D91">
            <w:pPr>
              <w:jc w:val="both"/>
              <w:rPr>
                <w:noProof w:val="0"/>
                <w:lang w:val="ro-MD" w:eastAsia="ro-RO"/>
              </w:rPr>
            </w:pPr>
            <w:r w:rsidRPr="00FF430B">
              <w:rPr>
                <w:noProof w:val="0"/>
                <w:lang w:val="ro-MD" w:eastAsia="ro-RO"/>
              </w:rPr>
              <w:t>Nu □    Da □</w:t>
            </w:r>
          </w:p>
        </w:tc>
      </w:tr>
      <w:tr w:rsidR="003803D1" w:rsidRPr="00EC30C2" w14:paraId="1B07BFAA" w14:textId="77777777" w:rsidTr="00E84D91">
        <w:trPr>
          <w:trHeight w:val="525"/>
        </w:trPr>
        <w:tc>
          <w:tcPr>
            <w:tcW w:w="5353" w:type="dxa"/>
            <w:shd w:val="clear" w:color="auto" w:fill="FFFFFF" w:themeFill="background1"/>
          </w:tcPr>
          <w:p w14:paraId="7C1A7CEF" w14:textId="77777777" w:rsidR="003803D1" w:rsidRPr="00FF430B" w:rsidRDefault="003803D1" w:rsidP="00E84D91">
            <w:pPr>
              <w:jc w:val="both"/>
              <w:rPr>
                <w:b/>
                <w:noProof w:val="0"/>
                <w:lang w:val="ro-MD" w:eastAsia="ro-RO"/>
              </w:rPr>
            </w:pPr>
            <w:r w:rsidRPr="00FF430B">
              <w:rPr>
                <w:b/>
                <w:noProof w:val="0"/>
                <w:lang w:val="ro-MD" w:eastAsia="ro-RO"/>
              </w:rPr>
              <w:lastRenderedPageBreak/>
              <w:t>Sursa de finanțare</w:t>
            </w:r>
          </w:p>
        </w:tc>
        <w:tc>
          <w:tcPr>
            <w:tcW w:w="4218" w:type="dxa"/>
          </w:tcPr>
          <w:p w14:paraId="1F37E353" w14:textId="77777777" w:rsidR="003803D1" w:rsidRPr="00FF430B" w:rsidRDefault="003803D1" w:rsidP="00E84D91">
            <w:pPr>
              <w:jc w:val="both"/>
              <w:rPr>
                <w:noProof w:val="0"/>
                <w:lang w:val="ro-MD" w:eastAsia="ro-RO"/>
              </w:rPr>
            </w:pPr>
            <w:r w:rsidRPr="00FF430B">
              <w:rPr>
                <w:noProof w:val="0"/>
                <w:lang w:val="ro-MD" w:eastAsia="ro-RO"/>
              </w:rPr>
              <w:t xml:space="preserve">Bugetul de stat □     FAOAM □ </w:t>
            </w:r>
          </w:p>
          <w:p w14:paraId="3E189C6D" w14:textId="77777777" w:rsidR="003803D1" w:rsidRPr="00FF430B" w:rsidRDefault="003803D1" w:rsidP="00E84D91">
            <w:pPr>
              <w:jc w:val="both"/>
              <w:rPr>
                <w:noProof w:val="0"/>
                <w:lang w:val="ro-MD" w:eastAsia="ro-RO"/>
              </w:rPr>
            </w:pPr>
            <w:r w:rsidRPr="00FF430B">
              <w:rPr>
                <w:noProof w:val="0"/>
                <w:lang w:val="ro-MD" w:eastAsia="ro-RO"/>
              </w:rPr>
              <w:t xml:space="preserve">BASS □     Surse externe □ </w:t>
            </w:r>
          </w:p>
          <w:p w14:paraId="5135E10E" w14:textId="77777777" w:rsidR="003803D1" w:rsidRPr="00FF430B" w:rsidRDefault="003803D1" w:rsidP="00E84D91">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3803D1" w:rsidRPr="00EC30C2" w14:paraId="2FB59DD0" w14:textId="77777777" w:rsidTr="00E84D91">
        <w:trPr>
          <w:trHeight w:val="353"/>
        </w:trPr>
        <w:tc>
          <w:tcPr>
            <w:tcW w:w="5353" w:type="dxa"/>
            <w:shd w:val="clear" w:color="auto" w:fill="FFFFFF" w:themeFill="background1"/>
          </w:tcPr>
          <w:p w14:paraId="13508D9D" w14:textId="77777777" w:rsidR="003803D1" w:rsidRPr="00FF430B" w:rsidRDefault="003803D1" w:rsidP="00E84D91">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14558400" w14:textId="77777777" w:rsidR="003803D1" w:rsidRPr="00FF430B" w:rsidRDefault="003803D1" w:rsidP="00E84D91">
            <w:pPr>
              <w:jc w:val="both"/>
              <w:rPr>
                <w:noProof w:val="0"/>
                <w:lang w:val="ro-MD" w:eastAsia="ro-RO"/>
              </w:rPr>
            </w:pPr>
          </w:p>
        </w:tc>
      </w:tr>
      <w:tr w:rsidR="003803D1" w:rsidRPr="00EC30C2" w14:paraId="47AA66D3" w14:textId="77777777" w:rsidTr="00E84D91">
        <w:trPr>
          <w:trHeight w:val="140"/>
        </w:trPr>
        <w:tc>
          <w:tcPr>
            <w:tcW w:w="5353" w:type="dxa"/>
            <w:shd w:val="clear" w:color="auto" w:fill="FFFFFF" w:themeFill="background1"/>
          </w:tcPr>
          <w:p w14:paraId="6573F5AC" w14:textId="77777777" w:rsidR="003803D1" w:rsidRPr="00FF430B" w:rsidRDefault="003803D1" w:rsidP="00E84D91">
            <w:pPr>
              <w:jc w:val="both"/>
              <w:rPr>
                <w:b/>
                <w:noProof w:val="0"/>
                <w:lang w:val="ro-MD" w:eastAsia="ro-RO"/>
              </w:rPr>
            </w:pPr>
            <w:r w:rsidRPr="00FF430B">
              <w:rPr>
                <w:b/>
                <w:noProof w:val="0"/>
                <w:lang w:val="ro-MD" w:eastAsia="ro-RO"/>
              </w:rPr>
              <w:t>Denumirea operatorului economic</w:t>
            </w:r>
          </w:p>
        </w:tc>
        <w:tc>
          <w:tcPr>
            <w:tcW w:w="4218" w:type="dxa"/>
          </w:tcPr>
          <w:p w14:paraId="2CA4C1C5" w14:textId="77777777" w:rsidR="003803D1" w:rsidRPr="00FF430B" w:rsidRDefault="003803D1" w:rsidP="00E84D91">
            <w:pPr>
              <w:jc w:val="both"/>
              <w:rPr>
                <w:i/>
                <w:noProof w:val="0"/>
                <w:lang w:val="ro-MD" w:eastAsia="ro-RO"/>
              </w:rPr>
            </w:pPr>
          </w:p>
        </w:tc>
      </w:tr>
      <w:tr w:rsidR="003803D1" w:rsidRPr="00EC30C2" w14:paraId="2190AF50" w14:textId="77777777" w:rsidTr="00E84D91">
        <w:trPr>
          <w:trHeight w:val="188"/>
        </w:trPr>
        <w:tc>
          <w:tcPr>
            <w:tcW w:w="5353" w:type="dxa"/>
            <w:vMerge w:val="restart"/>
            <w:shd w:val="clear" w:color="auto" w:fill="FFFFFF" w:themeFill="background1"/>
          </w:tcPr>
          <w:p w14:paraId="6F3798B2" w14:textId="77777777" w:rsidR="003803D1" w:rsidRPr="00FF430B" w:rsidRDefault="003803D1" w:rsidP="00E84D91">
            <w:pPr>
              <w:jc w:val="both"/>
              <w:rPr>
                <w:b/>
                <w:noProof w:val="0"/>
                <w:lang w:val="ro-MD" w:eastAsia="ro-RO"/>
              </w:rPr>
            </w:pPr>
            <w:r w:rsidRPr="00FF430B">
              <w:rPr>
                <w:b/>
                <w:noProof w:val="0"/>
                <w:lang w:val="ro-MD" w:eastAsia="ro-RO"/>
              </w:rPr>
              <w:t>Nr. și data contractului de achiziție/acordului-cadru</w:t>
            </w:r>
          </w:p>
        </w:tc>
        <w:tc>
          <w:tcPr>
            <w:tcW w:w="4218" w:type="dxa"/>
          </w:tcPr>
          <w:p w14:paraId="42E9E205" w14:textId="77777777" w:rsidR="003803D1" w:rsidRPr="00FF430B" w:rsidRDefault="003803D1" w:rsidP="00E84D91">
            <w:pPr>
              <w:jc w:val="both"/>
              <w:rPr>
                <w:noProof w:val="0"/>
                <w:lang w:val="ro-MD" w:eastAsia="ro-RO"/>
              </w:rPr>
            </w:pPr>
            <w:r w:rsidRPr="00FF430B">
              <w:rPr>
                <w:noProof w:val="0"/>
                <w:lang w:val="ro-MD" w:eastAsia="ro-RO"/>
              </w:rPr>
              <w:t>Nr:</w:t>
            </w:r>
          </w:p>
        </w:tc>
      </w:tr>
      <w:tr w:rsidR="003803D1" w:rsidRPr="00EC30C2" w14:paraId="3E89D21F" w14:textId="77777777" w:rsidTr="00E84D91">
        <w:trPr>
          <w:trHeight w:val="219"/>
        </w:trPr>
        <w:tc>
          <w:tcPr>
            <w:tcW w:w="5353" w:type="dxa"/>
            <w:vMerge/>
            <w:shd w:val="clear" w:color="auto" w:fill="FFFFFF" w:themeFill="background1"/>
          </w:tcPr>
          <w:p w14:paraId="46A24D34" w14:textId="77777777" w:rsidR="003803D1" w:rsidRPr="00FF430B" w:rsidRDefault="003803D1" w:rsidP="00E84D91">
            <w:pPr>
              <w:jc w:val="both"/>
              <w:rPr>
                <w:b/>
                <w:noProof w:val="0"/>
                <w:lang w:val="ro-MD" w:eastAsia="ro-RO"/>
              </w:rPr>
            </w:pPr>
          </w:p>
        </w:tc>
        <w:tc>
          <w:tcPr>
            <w:tcW w:w="4218" w:type="dxa"/>
          </w:tcPr>
          <w:p w14:paraId="5B78A61F" w14:textId="77777777" w:rsidR="003803D1" w:rsidRPr="00FF430B" w:rsidRDefault="003803D1" w:rsidP="00E84D91">
            <w:pPr>
              <w:jc w:val="both"/>
              <w:rPr>
                <w:noProof w:val="0"/>
                <w:lang w:val="ro-MD" w:eastAsia="ro-RO"/>
              </w:rPr>
            </w:pPr>
            <w:r w:rsidRPr="00FF430B">
              <w:rPr>
                <w:noProof w:val="0"/>
                <w:lang w:val="ro-MD" w:eastAsia="ro-RO"/>
              </w:rPr>
              <w:t>Data:</w:t>
            </w:r>
          </w:p>
        </w:tc>
      </w:tr>
      <w:tr w:rsidR="003803D1" w:rsidRPr="00EC30C2" w14:paraId="58818AB1" w14:textId="77777777" w:rsidTr="00E84D91">
        <w:trPr>
          <w:trHeight w:val="207"/>
        </w:trPr>
        <w:tc>
          <w:tcPr>
            <w:tcW w:w="5353" w:type="dxa"/>
            <w:vMerge w:val="restart"/>
            <w:shd w:val="clear" w:color="auto" w:fill="FFFFFF" w:themeFill="background1"/>
          </w:tcPr>
          <w:p w14:paraId="484EC774" w14:textId="77777777" w:rsidR="003803D1" w:rsidRPr="00FF430B" w:rsidRDefault="003803D1" w:rsidP="00E84D91">
            <w:pPr>
              <w:jc w:val="both"/>
              <w:rPr>
                <w:b/>
                <w:noProof w:val="0"/>
                <w:lang w:val="ro-MD" w:eastAsia="ro-RO"/>
              </w:rPr>
            </w:pPr>
            <w:r w:rsidRPr="00FF430B">
              <w:rPr>
                <w:b/>
                <w:noProof w:val="0"/>
                <w:lang w:val="ro-MD" w:eastAsia="ro-RO"/>
              </w:rPr>
              <w:t>Valoarea contractului de achiziție/acordului-cadru</w:t>
            </w:r>
          </w:p>
        </w:tc>
        <w:tc>
          <w:tcPr>
            <w:tcW w:w="4218" w:type="dxa"/>
          </w:tcPr>
          <w:p w14:paraId="11467EF7" w14:textId="77777777" w:rsidR="003803D1" w:rsidRPr="00FF430B" w:rsidRDefault="003803D1" w:rsidP="00E84D91">
            <w:pPr>
              <w:jc w:val="both"/>
              <w:rPr>
                <w:noProof w:val="0"/>
                <w:lang w:val="ro-MD" w:eastAsia="ro-RO"/>
              </w:rPr>
            </w:pPr>
            <w:r w:rsidRPr="00FF430B">
              <w:rPr>
                <w:noProof w:val="0"/>
                <w:lang w:val="ro-MD" w:eastAsia="ro-RO"/>
              </w:rPr>
              <w:t>Fără TVA:</w:t>
            </w:r>
          </w:p>
        </w:tc>
      </w:tr>
      <w:tr w:rsidR="003803D1" w:rsidRPr="00EC30C2" w14:paraId="3ADD7A35" w14:textId="77777777" w:rsidTr="00E84D91">
        <w:trPr>
          <w:trHeight w:val="207"/>
        </w:trPr>
        <w:tc>
          <w:tcPr>
            <w:tcW w:w="5353" w:type="dxa"/>
            <w:vMerge/>
            <w:shd w:val="clear" w:color="auto" w:fill="FFFFFF" w:themeFill="background1"/>
          </w:tcPr>
          <w:p w14:paraId="7CB294A5" w14:textId="77777777" w:rsidR="003803D1" w:rsidRPr="00FF430B" w:rsidRDefault="003803D1" w:rsidP="00E84D91">
            <w:pPr>
              <w:jc w:val="both"/>
              <w:rPr>
                <w:b/>
                <w:noProof w:val="0"/>
                <w:lang w:val="ro-MD" w:eastAsia="ro-RO"/>
              </w:rPr>
            </w:pPr>
          </w:p>
        </w:tc>
        <w:tc>
          <w:tcPr>
            <w:tcW w:w="4218" w:type="dxa"/>
          </w:tcPr>
          <w:p w14:paraId="69FD70CE" w14:textId="77777777" w:rsidR="003803D1" w:rsidRPr="00FF430B" w:rsidRDefault="003803D1" w:rsidP="00E84D91">
            <w:pPr>
              <w:jc w:val="both"/>
              <w:rPr>
                <w:noProof w:val="0"/>
                <w:lang w:val="ro-MD" w:eastAsia="ro-RO"/>
              </w:rPr>
            </w:pPr>
            <w:r w:rsidRPr="00FF430B">
              <w:rPr>
                <w:noProof w:val="0"/>
                <w:lang w:val="ro-MD" w:eastAsia="ro-RO"/>
              </w:rPr>
              <w:t>Inclusiv TVA:</w:t>
            </w:r>
          </w:p>
        </w:tc>
      </w:tr>
      <w:tr w:rsidR="003803D1" w:rsidRPr="00EC30C2" w14:paraId="5C9FBE6D" w14:textId="77777777" w:rsidTr="00E84D91">
        <w:trPr>
          <w:trHeight w:val="115"/>
        </w:trPr>
        <w:tc>
          <w:tcPr>
            <w:tcW w:w="5353" w:type="dxa"/>
            <w:shd w:val="clear" w:color="auto" w:fill="FFFFFF" w:themeFill="background1"/>
          </w:tcPr>
          <w:p w14:paraId="5DA62841" w14:textId="77777777" w:rsidR="003803D1" w:rsidRPr="00FF430B" w:rsidRDefault="003803D1" w:rsidP="00E84D91">
            <w:pPr>
              <w:jc w:val="both"/>
              <w:rPr>
                <w:b/>
                <w:noProof w:val="0"/>
                <w:lang w:val="ro-MD" w:eastAsia="ro-RO"/>
              </w:rPr>
            </w:pPr>
            <w:r w:rsidRPr="00FF430B">
              <w:rPr>
                <w:b/>
                <w:noProof w:val="0"/>
                <w:lang w:val="ro-MD" w:eastAsia="ro-RO"/>
              </w:rPr>
              <w:t>Termen de valabilitate</w:t>
            </w:r>
          </w:p>
        </w:tc>
        <w:tc>
          <w:tcPr>
            <w:tcW w:w="4218" w:type="dxa"/>
          </w:tcPr>
          <w:p w14:paraId="4A63401F" w14:textId="77777777" w:rsidR="003803D1" w:rsidRPr="00FF430B" w:rsidRDefault="003803D1" w:rsidP="00E84D91">
            <w:pPr>
              <w:jc w:val="both"/>
              <w:rPr>
                <w:noProof w:val="0"/>
                <w:lang w:val="ro-MD" w:eastAsia="ro-RO"/>
              </w:rPr>
            </w:pPr>
          </w:p>
        </w:tc>
      </w:tr>
      <w:tr w:rsidR="003803D1" w:rsidRPr="00EC30C2" w14:paraId="0F577549" w14:textId="77777777" w:rsidTr="00E84D91">
        <w:trPr>
          <w:trHeight w:val="70"/>
        </w:trPr>
        <w:tc>
          <w:tcPr>
            <w:tcW w:w="5353" w:type="dxa"/>
            <w:shd w:val="clear" w:color="auto" w:fill="FFFFFF" w:themeFill="background1"/>
          </w:tcPr>
          <w:p w14:paraId="77593B47" w14:textId="77777777" w:rsidR="003803D1" w:rsidRPr="00FF430B" w:rsidRDefault="003803D1" w:rsidP="00E84D91">
            <w:pPr>
              <w:jc w:val="both"/>
              <w:rPr>
                <w:b/>
                <w:noProof w:val="0"/>
                <w:lang w:val="ro-MD" w:eastAsia="ro-RO"/>
              </w:rPr>
            </w:pPr>
            <w:r w:rsidRPr="00FF430B">
              <w:rPr>
                <w:b/>
                <w:noProof w:val="0"/>
                <w:lang w:val="ro-MD" w:eastAsia="ro-RO"/>
              </w:rPr>
              <w:t>Termen de execuție</w:t>
            </w:r>
          </w:p>
        </w:tc>
        <w:tc>
          <w:tcPr>
            <w:tcW w:w="4218" w:type="dxa"/>
          </w:tcPr>
          <w:p w14:paraId="35441146" w14:textId="77777777" w:rsidR="003803D1" w:rsidRPr="00FF430B" w:rsidRDefault="003803D1" w:rsidP="00E84D91">
            <w:pPr>
              <w:jc w:val="both"/>
              <w:rPr>
                <w:noProof w:val="0"/>
                <w:lang w:val="ro-MD" w:eastAsia="ro-RO"/>
              </w:rPr>
            </w:pPr>
          </w:p>
        </w:tc>
      </w:tr>
    </w:tbl>
    <w:p w14:paraId="293B369B" w14:textId="77777777" w:rsidR="003803D1" w:rsidRPr="00FF430B" w:rsidRDefault="003803D1" w:rsidP="003803D1">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3803D1" w:rsidRPr="00EC30C2" w14:paraId="5E622349" w14:textId="77777777" w:rsidTr="00E84D91">
        <w:tc>
          <w:tcPr>
            <w:tcW w:w="4785" w:type="dxa"/>
            <w:shd w:val="clear" w:color="auto" w:fill="FFFFFF" w:themeFill="background1"/>
          </w:tcPr>
          <w:p w14:paraId="5FAA9DEA" w14:textId="77777777" w:rsidR="003803D1" w:rsidRPr="00FF430B" w:rsidRDefault="003803D1" w:rsidP="00E84D91">
            <w:pPr>
              <w:ind w:right="-1"/>
              <w:jc w:val="both"/>
              <w:rPr>
                <w:b/>
                <w:noProof w:val="0"/>
                <w:lang w:val="ro-MD" w:eastAsia="ro-RO"/>
              </w:rPr>
            </w:pPr>
            <w:r w:rsidRPr="00FF430B">
              <w:rPr>
                <w:b/>
                <w:noProof w:val="0"/>
                <w:lang w:val="ro-MD" w:eastAsia="ro-RO"/>
              </w:rPr>
              <w:t xml:space="preserve">Tipul modificărilor </w:t>
            </w:r>
          </w:p>
        </w:tc>
        <w:tc>
          <w:tcPr>
            <w:tcW w:w="4786" w:type="dxa"/>
          </w:tcPr>
          <w:p w14:paraId="2F791065" w14:textId="77777777" w:rsidR="003803D1" w:rsidRPr="00FF430B" w:rsidRDefault="003803D1" w:rsidP="00E84D91">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5276CC3B" w14:textId="77777777" w:rsidR="003803D1" w:rsidRPr="00FF430B" w:rsidRDefault="003803D1" w:rsidP="00E84D91">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3285CF99" w14:textId="77777777" w:rsidR="003803D1" w:rsidRPr="00FF430B" w:rsidRDefault="003803D1" w:rsidP="00E84D91">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5279E417" w14:textId="77777777" w:rsidR="003803D1" w:rsidRPr="00FF430B" w:rsidRDefault="003803D1" w:rsidP="00E84D91">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29303972" w14:textId="77777777" w:rsidR="003803D1" w:rsidRPr="00FF430B" w:rsidRDefault="003803D1" w:rsidP="00E84D91">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3A18A441" w14:textId="77777777" w:rsidR="003803D1" w:rsidRPr="00FF430B" w:rsidRDefault="003803D1" w:rsidP="00E84D91">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3803D1" w:rsidRPr="00EC30C2" w14:paraId="39288EC4" w14:textId="77777777" w:rsidTr="00E84D91">
        <w:tc>
          <w:tcPr>
            <w:tcW w:w="4785" w:type="dxa"/>
            <w:shd w:val="clear" w:color="auto" w:fill="FFFFFF" w:themeFill="background1"/>
          </w:tcPr>
          <w:p w14:paraId="75F080E8" w14:textId="77777777" w:rsidR="003803D1" w:rsidRPr="00FF430B" w:rsidRDefault="003803D1" w:rsidP="00E84D91">
            <w:pPr>
              <w:ind w:right="-1"/>
              <w:jc w:val="both"/>
              <w:rPr>
                <w:b/>
                <w:noProof w:val="0"/>
                <w:lang w:val="ro-MD" w:eastAsia="ro-RO"/>
              </w:rPr>
            </w:pPr>
            <w:r w:rsidRPr="00FF430B">
              <w:rPr>
                <w:b/>
                <w:noProof w:val="0"/>
                <w:lang w:val="ro-MD" w:eastAsia="ro-RO"/>
              </w:rPr>
              <w:t>Temeiul juridic</w:t>
            </w:r>
          </w:p>
        </w:tc>
        <w:tc>
          <w:tcPr>
            <w:tcW w:w="4786" w:type="dxa"/>
          </w:tcPr>
          <w:p w14:paraId="268E38DF" w14:textId="77777777" w:rsidR="003803D1" w:rsidRPr="00FF430B" w:rsidRDefault="003803D1" w:rsidP="00E84D91">
            <w:pPr>
              <w:ind w:right="-1"/>
              <w:jc w:val="both"/>
              <w:rPr>
                <w:noProof w:val="0"/>
                <w:lang w:val="ro-MD"/>
              </w:rPr>
            </w:pPr>
            <w:r w:rsidRPr="00FF430B">
              <w:rPr>
                <w:i/>
                <w:noProof w:val="0"/>
                <w:lang w:val="ro-MD" w:eastAsia="ro-RO"/>
              </w:rPr>
              <w:t>[Indicați actul normativ, articol, alineat]</w:t>
            </w:r>
          </w:p>
        </w:tc>
      </w:tr>
      <w:tr w:rsidR="003803D1" w:rsidRPr="00EC30C2" w14:paraId="4225B5BD" w14:textId="77777777" w:rsidTr="00E84D91">
        <w:tc>
          <w:tcPr>
            <w:tcW w:w="4785" w:type="dxa"/>
            <w:shd w:val="clear" w:color="auto" w:fill="FFFFFF" w:themeFill="background1"/>
          </w:tcPr>
          <w:p w14:paraId="63F9C12E" w14:textId="77777777" w:rsidR="003803D1" w:rsidRPr="00FF430B" w:rsidRDefault="003803D1" w:rsidP="00E84D91">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7F74E297" w14:textId="77777777" w:rsidR="003803D1" w:rsidRPr="00FF430B" w:rsidRDefault="003803D1" w:rsidP="00E84D91">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3803D1" w:rsidRPr="00EC30C2" w14:paraId="12405C80" w14:textId="77777777" w:rsidTr="00E84D91">
        <w:tc>
          <w:tcPr>
            <w:tcW w:w="4785" w:type="dxa"/>
            <w:shd w:val="clear" w:color="auto" w:fill="FFFFFF" w:themeFill="background1"/>
          </w:tcPr>
          <w:p w14:paraId="3BB9E94E" w14:textId="77777777" w:rsidR="003803D1" w:rsidRPr="00FF430B" w:rsidRDefault="003803D1" w:rsidP="00E84D91">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66382069" w14:textId="77777777" w:rsidR="003803D1" w:rsidRPr="00FF430B" w:rsidRDefault="003803D1" w:rsidP="00E84D91">
            <w:pPr>
              <w:ind w:right="-1"/>
              <w:jc w:val="both"/>
              <w:rPr>
                <w:i/>
                <w:noProof w:val="0"/>
                <w:lang w:val="ro-MD" w:eastAsia="ro-RO"/>
              </w:rPr>
            </w:pPr>
            <w:r w:rsidRPr="00FF430B">
              <w:rPr>
                <w:i/>
                <w:noProof w:val="0"/>
                <w:lang w:val="ro-MD" w:eastAsia="ro-RO"/>
              </w:rPr>
              <w:t>[Se vor indica toate modificările operate anterior și valoarea acestora]</w:t>
            </w:r>
          </w:p>
        </w:tc>
      </w:tr>
      <w:tr w:rsidR="003803D1" w:rsidRPr="00EC30C2" w14:paraId="498831BE" w14:textId="77777777" w:rsidTr="00E84D91">
        <w:tc>
          <w:tcPr>
            <w:tcW w:w="4785" w:type="dxa"/>
            <w:shd w:val="clear" w:color="auto" w:fill="FFFFFF" w:themeFill="background1"/>
          </w:tcPr>
          <w:p w14:paraId="4A2953BF" w14:textId="77777777" w:rsidR="003803D1" w:rsidRPr="00FF430B" w:rsidRDefault="003803D1" w:rsidP="00E84D91">
            <w:pPr>
              <w:ind w:right="-1"/>
              <w:jc w:val="both"/>
              <w:rPr>
                <w:b/>
                <w:noProof w:val="0"/>
                <w:lang w:val="ro-MD" w:eastAsia="ro-RO"/>
              </w:rPr>
            </w:pPr>
            <w:r w:rsidRPr="00FF430B">
              <w:rPr>
                <w:b/>
                <w:noProof w:val="0"/>
                <w:lang w:val="ro-MD" w:eastAsia="ro-RO"/>
              </w:rPr>
              <w:t>Alte informații relevante</w:t>
            </w:r>
          </w:p>
        </w:tc>
        <w:tc>
          <w:tcPr>
            <w:tcW w:w="4786" w:type="dxa"/>
          </w:tcPr>
          <w:p w14:paraId="2E7E9789" w14:textId="77777777" w:rsidR="003803D1" w:rsidRPr="00FF430B" w:rsidRDefault="003803D1" w:rsidP="00E84D91">
            <w:pPr>
              <w:ind w:right="-1"/>
              <w:jc w:val="both"/>
              <w:rPr>
                <w:noProof w:val="0"/>
                <w:lang w:val="ro-MD" w:eastAsia="ro-RO"/>
              </w:rPr>
            </w:pPr>
          </w:p>
        </w:tc>
      </w:tr>
    </w:tbl>
    <w:p w14:paraId="08E9311A" w14:textId="77777777" w:rsidR="003803D1" w:rsidRPr="00FF430B" w:rsidRDefault="003803D1" w:rsidP="003803D1">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750D5536" w14:textId="77777777" w:rsidR="003803D1" w:rsidRPr="00FF430B" w:rsidRDefault="003803D1" w:rsidP="003803D1">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1B8ADD40" w14:textId="77777777" w:rsidR="003803D1" w:rsidRPr="00FF430B" w:rsidRDefault="003803D1" w:rsidP="003803D1">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5691A1" w14:textId="77777777" w:rsidR="003803D1" w:rsidRPr="00FF430B" w:rsidRDefault="003803D1" w:rsidP="003803D1">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491D9BDD" w14:textId="77777777" w:rsidR="003803D1" w:rsidRPr="00FF430B" w:rsidRDefault="003803D1" w:rsidP="003803D1">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0FF146FA" w14:textId="77777777" w:rsidR="003803D1" w:rsidRPr="00FF430B" w:rsidRDefault="003803D1" w:rsidP="003803D1">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3CA88E" w14:textId="77777777" w:rsidR="003803D1" w:rsidRPr="00FF430B" w:rsidRDefault="003803D1" w:rsidP="003803D1">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501B3138" w14:textId="77777777" w:rsidR="003803D1" w:rsidRPr="00FF430B" w:rsidRDefault="003803D1" w:rsidP="003803D1">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3803D1" w:rsidRPr="00EC30C2" w14:paraId="41A37A10" w14:textId="77777777" w:rsidTr="00E84D91">
        <w:tc>
          <w:tcPr>
            <w:tcW w:w="2093" w:type="dxa"/>
            <w:vMerge w:val="restart"/>
            <w:shd w:val="clear" w:color="auto" w:fill="FFFFFF" w:themeFill="background1"/>
            <w:vAlign w:val="center"/>
          </w:tcPr>
          <w:p w14:paraId="3E3BFED2" w14:textId="77777777" w:rsidR="003803D1" w:rsidRPr="00FF430B" w:rsidRDefault="003803D1" w:rsidP="00E84D91">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1EAB9116" w14:textId="77777777" w:rsidR="003803D1" w:rsidRPr="00FF430B" w:rsidRDefault="003803D1" w:rsidP="00E84D91">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36E9C7D1" w14:textId="77777777" w:rsidR="003803D1" w:rsidRPr="00FF430B" w:rsidRDefault="003803D1" w:rsidP="00E84D91">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3803D1" w:rsidRPr="00EC30C2" w14:paraId="1BB4586B" w14:textId="77777777" w:rsidTr="00E84D91">
        <w:tc>
          <w:tcPr>
            <w:tcW w:w="2093" w:type="dxa"/>
            <w:vMerge/>
            <w:shd w:val="clear" w:color="auto" w:fill="FFFFFF" w:themeFill="background1"/>
            <w:vAlign w:val="center"/>
          </w:tcPr>
          <w:p w14:paraId="378E892F" w14:textId="77777777" w:rsidR="003803D1" w:rsidRPr="00FF430B" w:rsidRDefault="003803D1" w:rsidP="00E84D91">
            <w:pPr>
              <w:ind w:right="-1"/>
              <w:jc w:val="center"/>
              <w:rPr>
                <w:b/>
                <w:noProof w:val="0"/>
                <w:lang w:val="ro-MD"/>
              </w:rPr>
            </w:pPr>
          </w:p>
        </w:tc>
        <w:tc>
          <w:tcPr>
            <w:tcW w:w="3402" w:type="dxa"/>
            <w:gridSpan w:val="2"/>
            <w:vMerge/>
            <w:shd w:val="clear" w:color="auto" w:fill="FFFFFF" w:themeFill="background1"/>
            <w:vAlign w:val="center"/>
          </w:tcPr>
          <w:p w14:paraId="7231B3F3" w14:textId="77777777" w:rsidR="003803D1" w:rsidRPr="00FF430B" w:rsidRDefault="003803D1" w:rsidP="00E84D91">
            <w:pPr>
              <w:ind w:right="-1"/>
              <w:jc w:val="center"/>
              <w:rPr>
                <w:b/>
                <w:noProof w:val="0"/>
                <w:lang w:val="ro-MD"/>
              </w:rPr>
            </w:pPr>
          </w:p>
        </w:tc>
        <w:tc>
          <w:tcPr>
            <w:tcW w:w="2161" w:type="dxa"/>
            <w:shd w:val="clear" w:color="auto" w:fill="FFFFFF" w:themeFill="background1"/>
            <w:vAlign w:val="center"/>
          </w:tcPr>
          <w:p w14:paraId="77D17659" w14:textId="77777777" w:rsidR="003803D1" w:rsidRPr="00FF430B" w:rsidRDefault="003803D1" w:rsidP="00E84D91">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39B624F3" w14:textId="77777777" w:rsidR="003803D1" w:rsidRPr="00FF430B" w:rsidRDefault="003803D1" w:rsidP="00E84D91">
            <w:pPr>
              <w:ind w:right="-1"/>
              <w:jc w:val="center"/>
              <w:rPr>
                <w:b/>
                <w:noProof w:val="0"/>
                <w:lang w:val="ro-MD"/>
              </w:rPr>
            </w:pPr>
            <w:r w:rsidRPr="00FF430B">
              <w:rPr>
                <w:b/>
                <w:noProof w:val="0"/>
                <w:lang w:val="ro-MD"/>
              </w:rPr>
              <w:t>Inclusiv TVA</w:t>
            </w:r>
          </w:p>
        </w:tc>
      </w:tr>
      <w:tr w:rsidR="003803D1" w:rsidRPr="00EC30C2" w14:paraId="073D5400" w14:textId="77777777" w:rsidTr="00E84D91">
        <w:tc>
          <w:tcPr>
            <w:tcW w:w="2093" w:type="dxa"/>
          </w:tcPr>
          <w:p w14:paraId="70B0C80D" w14:textId="77777777" w:rsidR="003803D1" w:rsidRPr="00FF430B" w:rsidRDefault="003803D1" w:rsidP="00E84D91">
            <w:pPr>
              <w:jc w:val="both"/>
              <w:rPr>
                <w:noProof w:val="0"/>
                <w:lang w:val="ro-MD"/>
              </w:rPr>
            </w:pPr>
          </w:p>
        </w:tc>
        <w:tc>
          <w:tcPr>
            <w:tcW w:w="1735" w:type="dxa"/>
          </w:tcPr>
          <w:p w14:paraId="48F789FE" w14:textId="77777777" w:rsidR="003803D1" w:rsidRPr="00FF430B" w:rsidRDefault="003803D1" w:rsidP="00E84D91">
            <w:pPr>
              <w:jc w:val="both"/>
              <w:rPr>
                <w:noProof w:val="0"/>
                <w:lang w:val="ro-MD"/>
              </w:rPr>
            </w:pPr>
          </w:p>
        </w:tc>
        <w:tc>
          <w:tcPr>
            <w:tcW w:w="1667" w:type="dxa"/>
          </w:tcPr>
          <w:p w14:paraId="5B75A512" w14:textId="77777777" w:rsidR="003803D1" w:rsidRPr="00FF430B" w:rsidRDefault="003803D1" w:rsidP="00E84D91">
            <w:pPr>
              <w:jc w:val="both"/>
              <w:rPr>
                <w:noProof w:val="0"/>
                <w:lang w:val="ro-MD"/>
              </w:rPr>
            </w:pPr>
          </w:p>
        </w:tc>
        <w:tc>
          <w:tcPr>
            <w:tcW w:w="2161" w:type="dxa"/>
          </w:tcPr>
          <w:p w14:paraId="4B4A8E89" w14:textId="77777777" w:rsidR="003803D1" w:rsidRPr="00FF430B" w:rsidRDefault="003803D1" w:rsidP="00E84D91">
            <w:pPr>
              <w:jc w:val="both"/>
              <w:rPr>
                <w:noProof w:val="0"/>
                <w:lang w:val="ro-MD"/>
              </w:rPr>
            </w:pPr>
          </w:p>
        </w:tc>
        <w:tc>
          <w:tcPr>
            <w:tcW w:w="1915" w:type="dxa"/>
          </w:tcPr>
          <w:p w14:paraId="064B064C" w14:textId="77777777" w:rsidR="003803D1" w:rsidRPr="00FF430B" w:rsidRDefault="003803D1" w:rsidP="00E84D91">
            <w:pPr>
              <w:jc w:val="both"/>
              <w:rPr>
                <w:noProof w:val="0"/>
                <w:lang w:val="ro-MD"/>
              </w:rPr>
            </w:pPr>
          </w:p>
        </w:tc>
      </w:tr>
    </w:tbl>
    <w:p w14:paraId="56CC34ED" w14:textId="77777777" w:rsidR="003803D1" w:rsidRPr="00FF430B" w:rsidRDefault="003803D1" w:rsidP="003803D1">
      <w:pPr>
        <w:spacing w:before="240"/>
        <w:ind w:right="-1"/>
        <w:jc w:val="both"/>
        <w:rPr>
          <w:b/>
          <w:noProof w:val="0"/>
          <w:sz w:val="22"/>
          <w:szCs w:val="22"/>
          <w:lang w:val="ro-MD"/>
        </w:rPr>
      </w:pPr>
      <w:r w:rsidRPr="00FF430B">
        <w:rPr>
          <w:b/>
          <w:noProof w:val="0"/>
          <w:sz w:val="22"/>
          <w:szCs w:val="22"/>
          <w:lang w:val="ro-MD"/>
        </w:rPr>
        <w:t>Conducătorul grupului de lucru:</w:t>
      </w:r>
    </w:p>
    <w:p w14:paraId="73175963" w14:textId="77777777" w:rsidR="003803D1" w:rsidRPr="00FF430B" w:rsidRDefault="003803D1" w:rsidP="003803D1">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61CD1D61" w14:textId="77777777" w:rsidR="003803D1" w:rsidRPr="00FF430B" w:rsidRDefault="003803D1" w:rsidP="003803D1">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14ECFA2B" w14:textId="77777777" w:rsidR="003803D1" w:rsidRPr="00FF430B" w:rsidRDefault="003803D1" w:rsidP="003803D1">
      <w:pPr>
        <w:keepNext/>
        <w:tabs>
          <w:tab w:val="left" w:pos="1134"/>
        </w:tabs>
        <w:suppressAutoHyphens/>
        <w:ind w:right="-1"/>
        <w:jc w:val="both"/>
        <w:outlineLvl w:val="1"/>
        <w:rPr>
          <w:b/>
          <w:iCs/>
          <w:noProof w:val="0"/>
          <w:color w:val="000000"/>
          <w:sz w:val="22"/>
          <w:szCs w:val="22"/>
          <w:lang w:val="ro-MD" w:eastAsia="zh-CN"/>
        </w:rPr>
      </w:pPr>
    </w:p>
    <w:p w14:paraId="6245F49F" w14:textId="77777777" w:rsidR="003803D1" w:rsidRPr="00FF430B" w:rsidRDefault="003803D1" w:rsidP="003803D1">
      <w:pPr>
        <w:keepNext/>
        <w:tabs>
          <w:tab w:val="left" w:pos="1134"/>
        </w:tabs>
        <w:suppressAutoHyphens/>
        <w:ind w:right="-1"/>
        <w:jc w:val="center"/>
        <w:outlineLvl w:val="1"/>
        <w:rPr>
          <w:b/>
          <w:iCs/>
          <w:noProof w:val="0"/>
          <w:color w:val="000000"/>
          <w:sz w:val="22"/>
          <w:szCs w:val="22"/>
          <w:lang w:val="ro-MD" w:eastAsia="zh-CN"/>
        </w:rPr>
      </w:pPr>
    </w:p>
    <w:p w14:paraId="30C67006" w14:textId="77777777" w:rsidR="003803D1" w:rsidRPr="00FF430B" w:rsidRDefault="003803D1" w:rsidP="003803D1">
      <w:pPr>
        <w:rPr>
          <w:noProof w:val="0"/>
          <w:lang w:val="ro-MD" w:eastAsia="zh-CN"/>
        </w:rPr>
      </w:pPr>
    </w:p>
    <w:p w14:paraId="47C45E1C" w14:textId="77777777" w:rsidR="003803D1" w:rsidRPr="00FF430B" w:rsidRDefault="003803D1" w:rsidP="003803D1">
      <w:pPr>
        <w:tabs>
          <w:tab w:val="decimal" w:pos="8364"/>
        </w:tabs>
        <w:spacing w:line="276" w:lineRule="auto"/>
        <w:ind w:right="-144"/>
        <w:jc w:val="center"/>
        <w:rPr>
          <w:b/>
          <w:bCs/>
          <w:color w:val="000000"/>
          <w:lang w:val="ro-MD"/>
        </w:rPr>
      </w:pPr>
    </w:p>
    <w:p w14:paraId="535B4065" w14:textId="77777777" w:rsidR="003803D1" w:rsidRPr="00FF430B" w:rsidRDefault="003803D1" w:rsidP="003803D1">
      <w:pPr>
        <w:tabs>
          <w:tab w:val="decimal" w:pos="8364"/>
        </w:tabs>
        <w:spacing w:line="276" w:lineRule="auto"/>
        <w:ind w:right="-144"/>
        <w:jc w:val="center"/>
        <w:rPr>
          <w:b/>
          <w:bCs/>
          <w:color w:val="000000"/>
          <w:lang w:val="ro-MD"/>
        </w:rPr>
      </w:pPr>
    </w:p>
    <w:p w14:paraId="6EC255EE" w14:textId="77777777" w:rsidR="003803D1" w:rsidRPr="00FF430B" w:rsidRDefault="003803D1" w:rsidP="003803D1">
      <w:pPr>
        <w:jc w:val="right"/>
        <w:rPr>
          <w:noProof w:val="0"/>
          <w:sz w:val="22"/>
          <w:szCs w:val="22"/>
          <w:lang w:val="ro-MD"/>
        </w:rPr>
      </w:pPr>
      <w:bookmarkStart w:id="45" w:name="_Toc449692095"/>
      <w:r w:rsidRPr="00FF430B">
        <w:rPr>
          <w:noProof w:val="0"/>
          <w:lang w:val="ro-MD"/>
        </w:rPr>
        <w:t>Anexa nr.</w:t>
      </w:r>
      <w:r>
        <w:rPr>
          <w:noProof w:val="0"/>
          <w:lang w:val="ro-MD"/>
        </w:rPr>
        <w:t xml:space="preserve"> </w:t>
      </w:r>
      <w:r w:rsidRPr="00FF430B">
        <w:rPr>
          <w:noProof w:val="0"/>
          <w:lang w:val="ro-MD"/>
        </w:rPr>
        <w:t>7</w:t>
      </w:r>
    </w:p>
    <w:p w14:paraId="3067733D" w14:textId="77777777" w:rsidR="003803D1" w:rsidRPr="00FF430B" w:rsidRDefault="003803D1" w:rsidP="003803D1">
      <w:pPr>
        <w:jc w:val="right"/>
        <w:rPr>
          <w:noProof w:val="0"/>
          <w:lang w:val="ro-MD"/>
        </w:rPr>
      </w:pPr>
      <w:r w:rsidRPr="00FF430B">
        <w:rPr>
          <w:noProof w:val="0"/>
          <w:lang w:val="ro-MD"/>
        </w:rPr>
        <w:t>la Documentația standard nr._____</w:t>
      </w:r>
    </w:p>
    <w:p w14:paraId="0BBCB4AB" w14:textId="77777777" w:rsidR="003803D1" w:rsidRPr="00FF430B" w:rsidRDefault="003803D1" w:rsidP="003803D1">
      <w:pPr>
        <w:jc w:val="right"/>
        <w:rPr>
          <w:noProof w:val="0"/>
          <w:lang w:val="ro-MD"/>
        </w:rPr>
      </w:pPr>
      <w:r w:rsidRPr="00FF430B">
        <w:rPr>
          <w:noProof w:val="0"/>
          <w:lang w:val="ro-MD"/>
        </w:rPr>
        <w:t>din “____” ________ 20___</w:t>
      </w:r>
    </w:p>
    <w:p w14:paraId="616BBEDD" w14:textId="77777777" w:rsidR="003803D1" w:rsidRPr="00FF430B" w:rsidRDefault="003803D1" w:rsidP="003803D1">
      <w:pPr>
        <w:pStyle w:val="Style3"/>
        <w:tabs>
          <w:tab w:val="left" w:pos="567"/>
        </w:tabs>
        <w:spacing w:before="0" w:beforeAutospacing="0" w:after="0"/>
        <w:ind w:left="0" w:firstLine="0"/>
        <w:rPr>
          <w:rFonts w:eastAsia="PMingLiU"/>
          <w:lang w:val="ro-MD" w:eastAsia="zh-CN"/>
        </w:rPr>
      </w:pPr>
    </w:p>
    <w:p w14:paraId="7D860DB5"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1AC8C866" w14:textId="77777777" w:rsidR="003803D1" w:rsidRPr="00FF430B" w:rsidRDefault="003803D1" w:rsidP="003803D1">
      <w:pPr>
        <w:pStyle w:val="a8"/>
        <w:tabs>
          <w:tab w:val="left" w:pos="567"/>
        </w:tabs>
        <w:rPr>
          <w:rFonts w:asciiTheme="majorHAnsi" w:hAnsiTheme="majorHAnsi" w:cstheme="majorHAnsi"/>
          <w:b/>
          <w:szCs w:val="24"/>
          <w:lang w:val="ro-MD"/>
        </w:rPr>
      </w:pPr>
      <w:bookmarkStart w:id="46" w:name="_Toc449692096"/>
      <w:bookmarkEnd w:id="45"/>
    </w:p>
    <w:p w14:paraId="23BCBD69" w14:textId="77777777" w:rsidR="003803D1" w:rsidRPr="00FF430B" w:rsidRDefault="003803D1" w:rsidP="003803D1">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1ABB1C25" w14:textId="77777777" w:rsidR="003803D1" w:rsidRPr="00FF430B" w:rsidRDefault="003803D1" w:rsidP="003803D1">
      <w:pPr>
        <w:pStyle w:val="a8"/>
        <w:tabs>
          <w:tab w:val="left" w:pos="-142"/>
        </w:tabs>
        <w:spacing w:before="240"/>
        <w:jc w:val="center"/>
        <w:rPr>
          <w:rFonts w:asciiTheme="majorHAnsi" w:hAnsiTheme="majorHAnsi" w:cstheme="majorHAnsi"/>
          <w:szCs w:val="24"/>
          <w:lang w:val="ro-MD"/>
        </w:rPr>
      </w:pPr>
    </w:p>
    <w:p w14:paraId="1733775C" w14:textId="77777777" w:rsidR="003803D1" w:rsidRPr="00FF430B" w:rsidRDefault="003803D1" w:rsidP="003803D1">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C76B594" w14:textId="77777777" w:rsidR="003803D1" w:rsidRPr="00FF430B" w:rsidRDefault="003803D1" w:rsidP="003803D1">
      <w:pPr>
        <w:pStyle w:val="a8"/>
        <w:tabs>
          <w:tab w:val="left" w:pos="567"/>
        </w:tabs>
        <w:spacing w:line="360" w:lineRule="auto"/>
        <w:jc w:val="both"/>
        <w:rPr>
          <w:rFonts w:ascii="Times New Roman" w:hAnsi="Times New Roman"/>
          <w:szCs w:val="24"/>
          <w:lang w:val="ro-MD"/>
        </w:rPr>
      </w:pPr>
    </w:p>
    <w:p w14:paraId="6120A83C" w14:textId="77777777" w:rsidR="003803D1" w:rsidRPr="00FF430B" w:rsidRDefault="003803D1" w:rsidP="003803D1">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CE2EBDA" w14:textId="77777777" w:rsidR="003803D1" w:rsidRPr="00FF430B" w:rsidRDefault="003803D1" w:rsidP="003803D1">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687ECCCE"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6383E708" w14:textId="77777777" w:rsidR="003803D1" w:rsidRPr="00FF430B" w:rsidRDefault="003803D1" w:rsidP="003803D1">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564302D5" w14:textId="77777777" w:rsidR="003803D1" w:rsidRPr="00FF430B" w:rsidRDefault="003803D1" w:rsidP="003803D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63D098EB" w14:textId="77777777" w:rsidR="003803D1" w:rsidRPr="00FF430B" w:rsidRDefault="003803D1" w:rsidP="003803D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54874CA8" w14:textId="77777777" w:rsidR="003803D1" w:rsidRPr="00FF430B" w:rsidRDefault="003803D1" w:rsidP="003803D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6594A857"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130AED3F"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253C42FC"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13E280C3"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737269B1"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074D95A1"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4671EB60"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1B5F89F5"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3B3C4BCE"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1334E279"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6EE0FE1E"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4881ADA6"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31EF90BF"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4E90C840"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235F296D"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14C4FCD6"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64246718" w14:textId="77777777" w:rsidR="003803D1" w:rsidRPr="00FF430B" w:rsidRDefault="003803D1" w:rsidP="003803D1">
      <w:pPr>
        <w:jc w:val="right"/>
        <w:rPr>
          <w:noProof w:val="0"/>
          <w:lang w:val="ro-MD"/>
        </w:rPr>
      </w:pPr>
      <w:r w:rsidRPr="00FF430B">
        <w:rPr>
          <w:noProof w:val="0"/>
          <w:lang w:val="ro-MD"/>
        </w:rPr>
        <w:t>la Documentația standard nr._____</w:t>
      </w:r>
    </w:p>
    <w:p w14:paraId="6393FD40" w14:textId="77777777" w:rsidR="003803D1" w:rsidRPr="00FF430B" w:rsidRDefault="003803D1" w:rsidP="003803D1">
      <w:pPr>
        <w:jc w:val="right"/>
        <w:rPr>
          <w:noProof w:val="0"/>
          <w:lang w:val="ro-MD"/>
        </w:rPr>
      </w:pPr>
      <w:r w:rsidRPr="00FF430B">
        <w:rPr>
          <w:noProof w:val="0"/>
          <w:lang w:val="ro-MD"/>
        </w:rPr>
        <w:t>din “____” ________ 20___</w:t>
      </w:r>
    </w:p>
    <w:p w14:paraId="3F6771EB"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7E8A0CE6"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111DCD2B" w14:textId="77777777" w:rsidR="003803D1" w:rsidRPr="00FF430B" w:rsidRDefault="003803D1" w:rsidP="003803D1">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3F54969B" w14:textId="77777777" w:rsidR="003803D1" w:rsidRPr="00FF430B" w:rsidRDefault="003803D1" w:rsidP="003803D1">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B2283B0"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6622C66F" w14:textId="77777777" w:rsidR="003803D1" w:rsidRPr="00FF430B" w:rsidRDefault="003803D1" w:rsidP="003803D1">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5F2385CF" w14:textId="77777777" w:rsidR="003803D1" w:rsidRPr="00FF430B" w:rsidRDefault="003803D1" w:rsidP="003803D1">
      <w:pPr>
        <w:pStyle w:val="a8"/>
        <w:tabs>
          <w:tab w:val="left" w:pos="567"/>
        </w:tabs>
        <w:spacing w:line="360" w:lineRule="auto"/>
        <w:jc w:val="both"/>
        <w:rPr>
          <w:rFonts w:ascii="Times New Roman" w:hAnsi="Times New Roman"/>
          <w:szCs w:val="24"/>
          <w:lang w:val="ro-MD"/>
        </w:rPr>
      </w:pPr>
    </w:p>
    <w:p w14:paraId="70D14F35" w14:textId="77777777" w:rsidR="003803D1" w:rsidRPr="00FF430B" w:rsidRDefault="003803D1" w:rsidP="003803D1">
      <w:pPr>
        <w:pStyle w:val="a8"/>
        <w:tabs>
          <w:tab w:val="left" w:pos="567"/>
        </w:tabs>
        <w:spacing w:line="360" w:lineRule="auto"/>
        <w:jc w:val="both"/>
        <w:rPr>
          <w:rFonts w:ascii="Times New Roman" w:hAnsi="Times New Roman"/>
          <w:szCs w:val="24"/>
          <w:lang w:val="ro-MD"/>
        </w:rPr>
      </w:pPr>
    </w:p>
    <w:p w14:paraId="28D88B82" w14:textId="77777777" w:rsidR="003803D1" w:rsidRPr="00FF430B" w:rsidRDefault="003803D1" w:rsidP="003803D1">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166CB965"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64110FE3" w14:textId="77777777" w:rsidR="003803D1" w:rsidRPr="00FF430B" w:rsidRDefault="003803D1" w:rsidP="003803D1">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7D9B5A24" w14:textId="77777777" w:rsidR="003803D1" w:rsidRPr="00FF430B" w:rsidRDefault="003803D1" w:rsidP="003803D1">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BDE1FBF"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2374C837"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5231BA0D"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58BB56EB"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2602592D"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4323EB17"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53FE9FBB" w14:textId="77777777" w:rsidR="003803D1" w:rsidRPr="00FF430B" w:rsidRDefault="003803D1" w:rsidP="003803D1">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6A42A29F" w14:textId="77777777" w:rsidR="003803D1" w:rsidRPr="00FF430B" w:rsidRDefault="003803D1" w:rsidP="003803D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196597DD" w14:textId="77777777" w:rsidR="003803D1" w:rsidRPr="00FF430B" w:rsidRDefault="003803D1" w:rsidP="003803D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697FB48D" w14:textId="77777777" w:rsidR="003803D1" w:rsidRPr="00FF430B" w:rsidRDefault="003803D1" w:rsidP="003803D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633E790F"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6EB72D9B"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045D8880"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134A4D47"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248347CE"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5B66675A"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0297C669"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13A34E0A"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7AF58955"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38A27F76" w14:textId="77777777" w:rsidR="003803D1" w:rsidRPr="00FF430B" w:rsidRDefault="003803D1" w:rsidP="003803D1">
      <w:pPr>
        <w:pStyle w:val="a8"/>
        <w:tabs>
          <w:tab w:val="left" w:pos="567"/>
        </w:tabs>
        <w:spacing w:line="360" w:lineRule="auto"/>
        <w:rPr>
          <w:rFonts w:ascii="Times New Roman" w:hAnsi="Times New Roman"/>
          <w:szCs w:val="24"/>
          <w:lang w:val="ro-MD"/>
        </w:rPr>
      </w:pPr>
    </w:p>
    <w:p w14:paraId="4D0095D4"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2A80B631" w14:textId="77777777" w:rsidR="003803D1" w:rsidRPr="00FF430B" w:rsidRDefault="003803D1" w:rsidP="003803D1">
      <w:pPr>
        <w:jc w:val="right"/>
        <w:rPr>
          <w:noProof w:val="0"/>
          <w:lang w:val="ro-MD"/>
        </w:rPr>
      </w:pPr>
      <w:r w:rsidRPr="00FF430B">
        <w:rPr>
          <w:noProof w:val="0"/>
          <w:lang w:val="ro-MD"/>
        </w:rPr>
        <w:t>la Documentația standard nr._____</w:t>
      </w:r>
    </w:p>
    <w:p w14:paraId="26DA36EA" w14:textId="77777777" w:rsidR="003803D1" w:rsidRPr="00FF430B" w:rsidRDefault="003803D1" w:rsidP="003803D1">
      <w:pPr>
        <w:jc w:val="right"/>
        <w:rPr>
          <w:noProof w:val="0"/>
          <w:lang w:val="ro-MD"/>
        </w:rPr>
      </w:pPr>
      <w:r w:rsidRPr="00FF430B">
        <w:rPr>
          <w:noProof w:val="0"/>
          <w:lang w:val="ro-MD"/>
        </w:rPr>
        <w:t>din “____” ________ 20___</w:t>
      </w:r>
    </w:p>
    <w:p w14:paraId="1C7982EE" w14:textId="77777777" w:rsidR="003803D1" w:rsidRPr="00FF430B" w:rsidRDefault="003803D1" w:rsidP="003803D1">
      <w:pPr>
        <w:pStyle w:val="a8"/>
        <w:tabs>
          <w:tab w:val="left" w:pos="567"/>
        </w:tabs>
        <w:spacing w:line="360" w:lineRule="auto"/>
        <w:rPr>
          <w:rFonts w:ascii="Times New Roman" w:hAnsi="Times New Roman"/>
          <w:szCs w:val="24"/>
          <w:lang w:val="ro-MD"/>
        </w:rPr>
      </w:pPr>
    </w:p>
    <w:bookmarkEnd w:id="46"/>
    <w:p w14:paraId="7CA0A8B8" w14:textId="77777777" w:rsidR="003803D1" w:rsidRPr="00FF430B" w:rsidRDefault="003803D1" w:rsidP="003803D1">
      <w:pPr>
        <w:pStyle w:val="a8"/>
        <w:tabs>
          <w:tab w:val="left" w:pos="567"/>
        </w:tabs>
        <w:rPr>
          <w:rFonts w:ascii="Times New Roman" w:hAnsi="Times New Roman"/>
          <w:b/>
          <w:szCs w:val="24"/>
          <w:lang w:val="ro-MD"/>
        </w:rPr>
      </w:pPr>
    </w:p>
    <w:p w14:paraId="3A7586E4" w14:textId="77777777" w:rsidR="003803D1" w:rsidRPr="00FF430B" w:rsidRDefault="003803D1" w:rsidP="003803D1">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9C4AFF8"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199FA074"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1BDB3013" w14:textId="77777777" w:rsidR="003803D1" w:rsidRPr="00FF430B" w:rsidRDefault="003803D1" w:rsidP="003803D1">
      <w:pPr>
        <w:pStyle w:val="a8"/>
        <w:tabs>
          <w:tab w:val="left" w:pos="567"/>
        </w:tabs>
        <w:rPr>
          <w:rFonts w:ascii="Times New Roman" w:hAnsi="Times New Roman"/>
          <w:b/>
          <w:szCs w:val="24"/>
          <w:lang w:val="ro-MD"/>
        </w:rPr>
      </w:pPr>
    </w:p>
    <w:p w14:paraId="42D009A4"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20EB005"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88388AE" w14:textId="77777777" w:rsidR="003803D1" w:rsidRPr="00FF430B" w:rsidRDefault="003803D1" w:rsidP="003803D1">
      <w:pPr>
        <w:pStyle w:val="a8"/>
        <w:tabs>
          <w:tab w:val="left" w:pos="567"/>
        </w:tabs>
        <w:rPr>
          <w:rFonts w:ascii="Times New Roman" w:hAnsi="Times New Roman"/>
          <w:szCs w:val="24"/>
          <w:lang w:val="ro-MD"/>
        </w:rPr>
      </w:pPr>
    </w:p>
    <w:p w14:paraId="791F6562" w14:textId="77777777" w:rsidR="003803D1" w:rsidRPr="00FF430B" w:rsidRDefault="003803D1" w:rsidP="003803D1">
      <w:pPr>
        <w:pStyle w:val="a8"/>
        <w:tabs>
          <w:tab w:val="left" w:pos="567"/>
        </w:tabs>
        <w:rPr>
          <w:rFonts w:ascii="Times New Roman" w:hAnsi="Times New Roman"/>
          <w:szCs w:val="24"/>
          <w:lang w:val="ro-MD"/>
        </w:rPr>
      </w:pPr>
    </w:p>
    <w:p w14:paraId="44814934"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2EE2193F"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32EF590F"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3385FC1"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44BE37A5"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50698830"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B9A6BB5"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6E22E986"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4C65B3BD"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74AD2F73"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33024E28"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A7D2646"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2E325227"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B866C6C" w14:textId="77777777" w:rsidR="003803D1" w:rsidRPr="00FF430B" w:rsidRDefault="003803D1" w:rsidP="003803D1">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EFA454C" w14:textId="77777777" w:rsidR="003803D1" w:rsidRPr="00FF430B" w:rsidRDefault="003803D1" w:rsidP="003803D1">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2415B2F" w14:textId="77777777" w:rsidR="003803D1" w:rsidRPr="00FF430B" w:rsidRDefault="003803D1" w:rsidP="003803D1">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50540D77" w14:textId="77777777" w:rsidR="003803D1" w:rsidRPr="00FF430B" w:rsidRDefault="003803D1" w:rsidP="003803D1">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3955D94" w14:textId="77777777" w:rsidR="003803D1" w:rsidRPr="00FF430B" w:rsidRDefault="003803D1" w:rsidP="003803D1">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433DE51" w14:textId="77777777" w:rsidR="003803D1" w:rsidRPr="00FF430B" w:rsidRDefault="003803D1" w:rsidP="003803D1">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4E4A450"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32807791" w14:textId="77777777" w:rsidR="003803D1" w:rsidRPr="00FF430B" w:rsidRDefault="003803D1" w:rsidP="003803D1">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577BBBD" w14:textId="77777777" w:rsidR="003803D1" w:rsidRPr="00FF430B" w:rsidRDefault="003803D1" w:rsidP="003803D1">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D69EEC4" w14:textId="77777777" w:rsidR="003803D1" w:rsidRPr="00FF430B" w:rsidRDefault="003803D1" w:rsidP="003803D1">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43F9BC61" w14:textId="77777777" w:rsidR="003803D1" w:rsidRPr="00FF430B" w:rsidRDefault="003803D1" w:rsidP="003803D1">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5EBCB3A5" w14:textId="77777777" w:rsidR="003803D1" w:rsidRPr="00FF430B" w:rsidRDefault="003803D1" w:rsidP="003803D1">
      <w:pPr>
        <w:pStyle w:val="a8"/>
        <w:tabs>
          <w:tab w:val="left" w:pos="567"/>
        </w:tabs>
        <w:ind w:hanging="502"/>
        <w:rPr>
          <w:rFonts w:ascii="Times New Roman" w:hAnsi="Times New Roman"/>
          <w:szCs w:val="24"/>
          <w:lang w:val="ro-MD"/>
        </w:rPr>
      </w:pPr>
    </w:p>
    <w:p w14:paraId="0844BC0D" w14:textId="77777777" w:rsidR="003803D1" w:rsidRPr="00FF430B" w:rsidRDefault="003803D1" w:rsidP="003803D1">
      <w:pPr>
        <w:pStyle w:val="a8"/>
        <w:tabs>
          <w:tab w:val="left" w:pos="567"/>
        </w:tabs>
        <w:jc w:val="both"/>
        <w:rPr>
          <w:rFonts w:ascii="Times New Roman" w:hAnsi="Times New Roman"/>
          <w:szCs w:val="24"/>
          <w:lang w:val="ro-MD"/>
        </w:rPr>
      </w:pPr>
      <w:r w:rsidRPr="00FF430B">
        <w:rPr>
          <w:rFonts w:ascii="Times New Roman" w:hAnsi="Times New Roman"/>
          <w:szCs w:val="24"/>
          <w:lang w:val="ro-MD"/>
        </w:rPr>
        <w:lastRenderedPageBreak/>
        <w:t>Nu se execută vreo condiţie, specificată în documenația de atribuire înainte de semnarea contractului de achiziţie publică de lucrări.</w:t>
      </w:r>
    </w:p>
    <w:p w14:paraId="4FEF02E8"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1F4F635D"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43A39B89"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92ABCF" w14:textId="77777777" w:rsidR="003803D1" w:rsidRPr="00FF430B" w:rsidRDefault="003803D1" w:rsidP="003803D1">
      <w:pPr>
        <w:spacing w:after="200" w:line="276" w:lineRule="auto"/>
        <w:jc w:val="center"/>
        <w:rPr>
          <w:lang w:val="ro-MD" w:eastAsia="zh-CN"/>
        </w:rPr>
      </w:pPr>
      <w:bookmarkStart w:id="47" w:name="_Toc449692097"/>
    </w:p>
    <w:p w14:paraId="73D62A9E" w14:textId="77777777" w:rsidR="003803D1" w:rsidRPr="00FF430B" w:rsidRDefault="003803D1" w:rsidP="003803D1">
      <w:pPr>
        <w:spacing w:after="200" w:line="276" w:lineRule="auto"/>
        <w:jc w:val="center"/>
        <w:rPr>
          <w:lang w:val="ro-MD" w:eastAsia="zh-CN"/>
        </w:rPr>
      </w:pPr>
    </w:p>
    <w:p w14:paraId="7A2DEA81" w14:textId="77777777" w:rsidR="003803D1" w:rsidRPr="00FF430B" w:rsidRDefault="003803D1" w:rsidP="003803D1">
      <w:pPr>
        <w:spacing w:after="200" w:line="276" w:lineRule="auto"/>
        <w:jc w:val="center"/>
        <w:rPr>
          <w:lang w:val="ro-MD" w:eastAsia="zh-CN"/>
        </w:rPr>
      </w:pPr>
    </w:p>
    <w:p w14:paraId="4E8A417C"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28FF1E2C" w14:textId="77777777" w:rsidR="003803D1" w:rsidRPr="00FF430B" w:rsidRDefault="003803D1" w:rsidP="003803D1">
      <w:pPr>
        <w:jc w:val="right"/>
        <w:rPr>
          <w:noProof w:val="0"/>
          <w:lang w:val="ro-MD"/>
        </w:rPr>
      </w:pPr>
      <w:r w:rsidRPr="00FF430B">
        <w:rPr>
          <w:noProof w:val="0"/>
          <w:lang w:val="ro-MD"/>
        </w:rPr>
        <w:t>la Documentația standard nr._____</w:t>
      </w:r>
    </w:p>
    <w:p w14:paraId="5E353594" w14:textId="77777777" w:rsidR="003803D1" w:rsidRPr="00FF430B" w:rsidRDefault="003803D1" w:rsidP="003803D1">
      <w:pPr>
        <w:jc w:val="right"/>
        <w:rPr>
          <w:noProof w:val="0"/>
          <w:lang w:val="ro-MD"/>
        </w:rPr>
      </w:pPr>
      <w:r w:rsidRPr="00FF430B">
        <w:rPr>
          <w:noProof w:val="0"/>
          <w:lang w:val="ro-MD"/>
        </w:rPr>
        <w:t>din “____” ________ 20___</w:t>
      </w:r>
    </w:p>
    <w:p w14:paraId="3A55666D" w14:textId="77777777" w:rsidR="003803D1" w:rsidRPr="00FF430B" w:rsidRDefault="003803D1" w:rsidP="003803D1">
      <w:pPr>
        <w:spacing w:after="200" w:line="276" w:lineRule="auto"/>
        <w:jc w:val="center"/>
        <w:rPr>
          <w:lang w:val="ro-MD" w:eastAsia="zh-CN"/>
        </w:rPr>
      </w:pPr>
    </w:p>
    <w:p w14:paraId="79474081" w14:textId="77777777" w:rsidR="003803D1" w:rsidRPr="00FF430B" w:rsidRDefault="003803D1" w:rsidP="003803D1">
      <w:pPr>
        <w:rPr>
          <w:lang w:val="ro-MD" w:eastAsia="zh-CN"/>
        </w:rPr>
      </w:pPr>
    </w:p>
    <w:bookmarkEnd w:id="47"/>
    <w:p w14:paraId="3D829E0F" w14:textId="77777777" w:rsidR="003803D1" w:rsidRPr="00FF430B" w:rsidRDefault="003803D1" w:rsidP="003803D1">
      <w:pPr>
        <w:jc w:val="center"/>
        <w:rPr>
          <w:b/>
          <w:lang w:val="ro-MD"/>
        </w:rPr>
      </w:pPr>
    </w:p>
    <w:p w14:paraId="56F66F67" w14:textId="77777777" w:rsidR="003803D1" w:rsidRPr="00FF430B" w:rsidRDefault="003803D1" w:rsidP="003803D1">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471CA6F9"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13E6F28"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433B1D0F" w14:textId="77777777" w:rsidR="003803D1" w:rsidRPr="00FF430B" w:rsidRDefault="003803D1" w:rsidP="003803D1">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803D1" w:rsidRPr="00EC30C2" w14:paraId="05FB08E4" w14:textId="77777777" w:rsidTr="00E84D91">
        <w:trPr>
          <w:cantSplit/>
          <w:trHeight w:val="300"/>
        </w:trPr>
        <w:tc>
          <w:tcPr>
            <w:tcW w:w="709" w:type="dxa"/>
            <w:vMerge w:val="restart"/>
          </w:tcPr>
          <w:p w14:paraId="4DD6A5E2"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3EA6BC59"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1D9475BB"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37540C7"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2442F4D3"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37B71706"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803D1" w:rsidRPr="00EC30C2" w14:paraId="2148C9A3" w14:textId="77777777" w:rsidTr="00E84D91">
        <w:trPr>
          <w:cantSplit/>
          <w:trHeight w:val="240"/>
        </w:trPr>
        <w:tc>
          <w:tcPr>
            <w:tcW w:w="709" w:type="dxa"/>
            <w:vMerge/>
          </w:tcPr>
          <w:p w14:paraId="0A90BFCA" w14:textId="77777777" w:rsidR="003803D1" w:rsidRPr="00FF430B" w:rsidRDefault="003803D1" w:rsidP="00E84D91">
            <w:pPr>
              <w:pStyle w:val="a8"/>
              <w:tabs>
                <w:tab w:val="left" w:pos="567"/>
              </w:tabs>
              <w:rPr>
                <w:rFonts w:ascii="Times New Roman" w:hAnsi="Times New Roman"/>
                <w:b/>
                <w:szCs w:val="24"/>
                <w:lang w:val="ro-MD"/>
              </w:rPr>
            </w:pPr>
          </w:p>
        </w:tc>
        <w:tc>
          <w:tcPr>
            <w:tcW w:w="2825" w:type="dxa"/>
            <w:vMerge/>
          </w:tcPr>
          <w:p w14:paraId="6E1A5B42" w14:textId="77777777" w:rsidR="003803D1" w:rsidRPr="00FF430B" w:rsidRDefault="003803D1" w:rsidP="00E84D91">
            <w:pPr>
              <w:pStyle w:val="a8"/>
              <w:tabs>
                <w:tab w:val="left" w:pos="567"/>
              </w:tabs>
              <w:rPr>
                <w:rFonts w:ascii="Times New Roman" w:hAnsi="Times New Roman"/>
                <w:b/>
                <w:szCs w:val="24"/>
                <w:lang w:val="ro-MD"/>
              </w:rPr>
            </w:pPr>
          </w:p>
        </w:tc>
        <w:tc>
          <w:tcPr>
            <w:tcW w:w="5490" w:type="dxa"/>
            <w:gridSpan w:val="7"/>
          </w:tcPr>
          <w:p w14:paraId="042BD9A2"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803D1" w:rsidRPr="00EC30C2" w14:paraId="46848713" w14:textId="77777777" w:rsidTr="00E84D91">
        <w:trPr>
          <w:cantSplit/>
          <w:trHeight w:val="120"/>
        </w:trPr>
        <w:tc>
          <w:tcPr>
            <w:tcW w:w="709" w:type="dxa"/>
            <w:vMerge/>
          </w:tcPr>
          <w:p w14:paraId="006C2505" w14:textId="77777777" w:rsidR="003803D1" w:rsidRPr="00FF430B" w:rsidRDefault="003803D1" w:rsidP="00E84D91">
            <w:pPr>
              <w:pStyle w:val="a8"/>
              <w:tabs>
                <w:tab w:val="left" w:pos="567"/>
              </w:tabs>
              <w:rPr>
                <w:rFonts w:ascii="Times New Roman" w:hAnsi="Times New Roman"/>
                <w:b/>
                <w:szCs w:val="24"/>
                <w:lang w:val="ro-MD"/>
              </w:rPr>
            </w:pPr>
          </w:p>
        </w:tc>
        <w:tc>
          <w:tcPr>
            <w:tcW w:w="2825" w:type="dxa"/>
            <w:vMerge/>
          </w:tcPr>
          <w:p w14:paraId="4FD4EA23" w14:textId="77777777" w:rsidR="003803D1" w:rsidRPr="00FF430B" w:rsidRDefault="003803D1" w:rsidP="00E84D91">
            <w:pPr>
              <w:pStyle w:val="a8"/>
              <w:tabs>
                <w:tab w:val="left" w:pos="567"/>
              </w:tabs>
              <w:rPr>
                <w:rFonts w:ascii="Times New Roman" w:hAnsi="Times New Roman"/>
                <w:b/>
                <w:szCs w:val="24"/>
                <w:lang w:val="ro-MD"/>
              </w:rPr>
            </w:pPr>
          </w:p>
        </w:tc>
        <w:tc>
          <w:tcPr>
            <w:tcW w:w="1035" w:type="dxa"/>
          </w:tcPr>
          <w:p w14:paraId="362718D5"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F079B3"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8798517"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8F3C4FC"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5AD8B42A"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803D1" w:rsidRPr="00EC30C2" w14:paraId="39F6D89B" w14:textId="77777777" w:rsidTr="00E84D91">
        <w:trPr>
          <w:cantSplit/>
          <w:trHeight w:val="180"/>
        </w:trPr>
        <w:tc>
          <w:tcPr>
            <w:tcW w:w="709" w:type="dxa"/>
          </w:tcPr>
          <w:p w14:paraId="653EB93E"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2557B75"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46DFB9E" w14:textId="77777777" w:rsidR="003803D1" w:rsidRPr="00FF430B" w:rsidRDefault="003803D1" w:rsidP="00E84D91">
            <w:pPr>
              <w:pStyle w:val="a8"/>
              <w:tabs>
                <w:tab w:val="left" w:pos="567"/>
              </w:tabs>
              <w:rPr>
                <w:rFonts w:ascii="Times New Roman" w:hAnsi="Times New Roman"/>
                <w:szCs w:val="24"/>
                <w:lang w:val="ro-MD"/>
              </w:rPr>
            </w:pPr>
          </w:p>
        </w:tc>
        <w:tc>
          <w:tcPr>
            <w:tcW w:w="1215" w:type="dxa"/>
          </w:tcPr>
          <w:p w14:paraId="5A5A9425" w14:textId="77777777" w:rsidR="003803D1" w:rsidRPr="00FF430B" w:rsidRDefault="003803D1" w:rsidP="00E84D91">
            <w:pPr>
              <w:pStyle w:val="a8"/>
              <w:tabs>
                <w:tab w:val="left" w:pos="567"/>
              </w:tabs>
              <w:rPr>
                <w:rFonts w:ascii="Times New Roman" w:hAnsi="Times New Roman"/>
                <w:szCs w:val="24"/>
                <w:lang w:val="ro-MD"/>
              </w:rPr>
            </w:pPr>
          </w:p>
        </w:tc>
        <w:tc>
          <w:tcPr>
            <w:tcW w:w="1005" w:type="dxa"/>
            <w:gridSpan w:val="2"/>
          </w:tcPr>
          <w:p w14:paraId="5FF22EAC" w14:textId="77777777" w:rsidR="003803D1" w:rsidRPr="00FF430B" w:rsidRDefault="003803D1" w:rsidP="00E84D91">
            <w:pPr>
              <w:pStyle w:val="a8"/>
              <w:tabs>
                <w:tab w:val="left" w:pos="567"/>
              </w:tabs>
              <w:rPr>
                <w:rFonts w:ascii="Times New Roman" w:hAnsi="Times New Roman"/>
                <w:szCs w:val="24"/>
                <w:lang w:val="ro-MD"/>
              </w:rPr>
            </w:pPr>
          </w:p>
        </w:tc>
        <w:tc>
          <w:tcPr>
            <w:tcW w:w="990" w:type="dxa"/>
            <w:gridSpan w:val="2"/>
          </w:tcPr>
          <w:p w14:paraId="68F57784" w14:textId="77777777" w:rsidR="003803D1" w:rsidRPr="00FF430B" w:rsidRDefault="003803D1" w:rsidP="00E84D91">
            <w:pPr>
              <w:pStyle w:val="a8"/>
              <w:tabs>
                <w:tab w:val="left" w:pos="567"/>
              </w:tabs>
              <w:rPr>
                <w:rFonts w:ascii="Times New Roman" w:hAnsi="Times New Roman"/>
                <w:szCs w:val="24"/>
                <w:lang w:val="ro-MD"/>
              </w:rPr>
            </w:pPr>
          </w:p>
        </w:tc>
        <w:tc>
          <w:tcPr>
            <w:tcW w:w="1245" w:type="dxa"/>
          </w:tcPr>
          <w:p w14:paraId="2BF6E689" w14:textId="77777777" w:rsidR="003803D1" w:rsidRPr="00FF430B" w:rsidRDefault="003803D1" w:rsidP="00E84D91">
            <w:pPr>
              <w:pStyle w:val="a8"/>
              <w:tabs>
                <w:tab w:val="left" w:pos="567"/>
              </w:tabs>
              <w:rPr>
                <w:rFonts w:ascii="Times New Roman" w:hAnsi="Times New Roman"/>
                <w:szCs w:val="24"/>
                <w:lang w:val="ro-MD"/>
              </w:rPr>
            </w:pPr>
          </w:p>
        </w:tc>
      </w:tr>
      <w:tr w:rsidR="003803D1" w:rsidRPr="00EC30C2" w14:paraId="2C2167DD" w14:textId="77777777" w:rsidTr="00E84D91">
        <w:trPr>
          <w:cantSplit/>
          <w:trHeight w:val="1372"/>
        </w:trPr>
        <w:tc>
          <w:tcPr>
            <w:tcW w:w="709" w:type="dxa"/>
          </w:tcPr>
          <w:p w14:paraId="4DE08D0C"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A8FDDED" w14:textId="77777777" w:rsidR="003803D1" w:rsidRPr="00FF430B" w:rsidRDefault="003803D1" w:rsidP="00E84D91">
            <w:pPr>
              <w:pStyle w:val="a8"/>
              <w:tabs>
                <w:tab w:val="left" w:pos="567"/>
              </w:tabs>
              <w:rPr>
                <w:rFonts w:ascii="Times New Roman" w:hAnsi="Times New Roman"/>
                <w:szCs w:val="24"/>
                <w:lang w:val="ro-MD"/>
              </w:rPr>
            </w:pPr>
          </w:p>
          <w:p w14:paraId="3C419B66" w14:textId="77777777" w:rsidR="003803D1" w:rsidRPr="00FF430B" w:rsidRDefault="003803D1" w:rsidP="00E84D91">
            <w:pPr>
              <w:pStyle w:val="a8"/>
              <w:tabs>
                <w:tab w:val="left" w:pos="567"/>
              </w:tabs>
              <w:rPr>
                <w:rFonts w:ascii="Times New Roman" w:hAnsi="Times New Roman"/>
                <w:szCs w:val="24"/>
                <w:lang w:val="ro-MD"/>
              </w:rPr>
            </w:pPr>
          </w:p>
          <w:p w14:paraId="3BF36AC7" w14:textId="77777777" w:rsidR="003803D1" w:rsidRPr="00FF430B" w:rsidRDefault="003803D1" w:rsidP="00E84D91">
            <w:pPr>
              <w:pStyle w:val="a8"/>
              <w:tabs>
                <w:tab w:val="left" w:pos="567"/>
              </w:tabs>
              <w:rPr>
                <w:rFonts w:ascii="Times New Roman" w:hAnsi="Times New Roman"/>
                <w:szCs w:val="24"/>
                <w:lang w:val="ro-MD"/>
              </w:rPr>
            </w:pPr>
          </w:p>
          <w:p w14:paraId="04541C27" w14:textId="77777777" w:rsidR="003803D1" w:rsidRPr="00FF430B" w:rsidRDefault="003803D1" w:rsidP="00E84D91">
            <w:pPr>
              <w:pStyle w:val="a8"/>
              <w:tabs>
                <w:tab w:val="left" w:pos="567"/>
              </w:tabs>
              <w:rPr>
                <w:rFonts w:ascii="Times New Roman" w:hAnsi="Times New Roman"/>
                <w:szCs w:val="24"/>
                <w:lang w:val="ro-MD"/>
              </w:rPr>
            </w:pPr>
          </w:p>
        </w:tc>
        <w:tc>
          <w:tcPr>
            <w:tcW w:w="2825" w:type="dxa"/>
          </w:tcPr>
          <w:p w14:paraId="29C8BF10"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155699D0"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657819A"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613BDE5"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E68E8EF" w14:textId="77777777" w:rsidR="003803D1" w:rsidRPr="00FF430B" w:rsidRDefault="003803D1" w:rsidP="00E84D91">
            <w:pPr>
              <w:pStyle w:val="a8"/>
              <w:tabs>
                <w:tab w:val="left" w:pos="567"/>
              </w:tabs>
              <w:rPr>
                <w:rFonts w:ascii="Times New Roman" w:hAnsi="Times New Roman"/>
                <w:szCs w:val="24"/>
                <w:lang w:val="ro-MD"/>
              </w:rPr>
            </w:pPr>
          </w:p>
        </w:tc>
        <w:tc>
          <w:tcPr>
            <w:tcW w:w="1035" w:type="dxa"/>
          </w:tcPr>
          <w:p w14:paraId="29BD047F" w14:textId="77777777" w:rsidR="003803D1" w:rsidRPr="00FF430B" w:rsidRDefault="003803D1" w:rsidP="00E84D91">
            <w:pPr>
              <w:pStyle w:val="a8"/>
              <w:tabs>
                <w:tab w:val="left" w:pos="567"/>
              </w:tabs>
              <w:rPr>
                <w:rFonts w:ascii="Times New Roman" w:hAnsi="Times New Roman"/>
                <w:szCs w:val="24"/>
                <w:lang w:val="ro-MD"/>
              </w:rPr>
            </w:pPr>
          </w:p>
        </w:tc>
        <w:tc>
          <w:tcPr>
            <w:tcW w:w="1215" w:type="dxa"/>
          </w:tcPr>
          <w:p w14:paraId="536256A6" w14:textId="77777777" w:rsidR="003803D1" w:rsidRPr="00FF430B" w:rsidRDefault="003803D1" w:rsidP="00E84D91">
            <w:pPr>
              <w:pStyle w:val="a8"/>
              <w:tabs>
                <w:tab w:val="left" w:pos="567"/>
              </w:tabs>
              <w:rPr>
                <w:rFonts w:ascii="Times New Roman" w:hAnsi="Times New Roman"/>
                <w:szCs w:val="24"/>
                <w:lang w:val="ro-MD"/>
              </w:rPr>
            </w:pPr>
          </w:p>
        </w:tc>
        <w:tc>
          <w:tcPr>
            <w:tcW w:w="1005" w:type="dxa"/>
            <w:gridSpan w:val="2"/>
          </w:tcPr>
          <w:p w14:paraId="7EA30853" w14:textId="77777777" w:rsidR="003803D1" w:rsidRPr="00FF430B" w:rsidRDefault="003803D1" w:rsidP="00E84D91">
            <w:pPr>
              <w:pStyle w:val="a8"/>
              <w:tabs>
                <w:tab w:val="left" w:pos="567"/>
              </w:tabs>
              <w:rPr>
                <w:rFonts w:ascii="Times New Roman" w:hAnsi="Times New Roman"/>
                <w:szCs w:val="24"/>
                <w:lang w:val="ro-MD"/>
              </w:rPr>
            </w:pPr>
          </w:p>
        </w:tc>
        <w:tc>
          <w:tcPr>
            <w:tcW w:w="990" w:type="dxa"/>
            <w:gridSpan w:val="2"/>
          </w:tcPr>
          <w:p w14:paraId="4F83592E" w14:textId="77777777" w:rsidR="003803D1" w:rsidRPr="00FF430B" w:rsidRDefault="003803D1" w:rsidP="00E84D91">
            <w:pPr>
              <w:pStyle w:val="a8"/>
              <w:tabs>
                <w:tab w:val="left" w:pos="567"/>
              </w:tabs>
              <w:rPr>
                <w:rFonts w:ascii="Times New Roman" w:hAnsi="Times New Roman"/>
                <w:szCs w:val="24"/>
                <w:lang w:val="ro-MD"/>
              </w:rPr>
            </w:pPr>
          </w:p>
        </w:tc>
        <w:tc>
          <w:tcPr>
            <w:tcW w:w="1245" w:type="dxa"/>
          </w:tcPr>
          <w:p w14:paraId="7D010B74" w14:textId="77777777" w:rsidR="003803D1" w:rsidRPr="00FF430B" w:rsidRDefault="003803D1" w:rsidP="00E84D91">
            <w:pPr>
              <w:pStyle w:val="a8"/>
              <w:tabs>
                <w:tab w:val="left" w:pos="567"/>
              </w:tabs>
              <w:rPr>
                <w:rFonts w:ascii="Times New Roman" w:hAnsi="Times New Roman"/>
                <w:szCs w:val="24"/>
                <w:lang w:val="ro-MD"/>
              </w:rPr>
            </w:pPr>
          </w:p>
        </w:tc>
      </w:tr>
      <w:tr w:rsidR="003803D1" w:rsidRPr="00EC30C2" w14:paraId="5022FFEA" w14:textId="77777777" w:rsidTr="00E84D91">
        <w:trPr>
          <w:cantSplit/>
          <w:trHeight w:val="1412"/>
        </w:trPr>
        <w:tc>
          <w:tcPr>
            <w:tcW w:w="709" w:type="dxa"/>
          </w:tcPr>
          <w:p w14:paraId="189A538B"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7383AF32" w14:textId="77777777" w:rsidR="003803D1" w:rsidRPr="00FF430B" w:rsidRDefault="003803D1" w:rsidP="00E84D91">
            <w:pPr>
              <w:pStyle w:val="a8"/>
              <w:tabs>
                <w:tab w:val="left" w:pos="567"/>
              </w:tabs>
              <w:rPr>
                <w:rFonts w:ascii="Times New Roman" w:hAnsi="Times New Roman"/>
                <w:szCs w:val="24"/>
                <w:lang w:val="ro-MD"/>
              </w:rPr>
            </w:pPr>
          </w:p>
          <w:p w14:paraId="1DE4F7BE" w14:textId="77777777" w:rsidR="003803D1" w:rsidRPr="00FF430B" w:rsidRDefault="003803D1" w:rsidP="00E84D91">
            <w:pPr>
              <w:pStyle w:val="a8"/>
              <w:tabs>
                <w:tab w:val="left" w:pos="567"/>
              </w:tabs>
              <w:rPr>
                <w:rFonts w:ascii="Times New Roman" w:hAnsi="Times New Roman"/>
                <w:szCs w:val="24"/>
                <w:lang w:val="ro-MD"/>
              </w:rPr>
            </w:pPr>
          </w:p>
          <w:p w14:paraId="7401011F" w14:textId="77777777" w:rsidR="003803D1" w:rsidRPr="00FF430B" w:rsidRDefault="003803D1" w:rsidP="00E84D91">
            <w:pPr>
              <w:pStyle w:val="a8"/>
              <w:tabs>
                <w:tab w:val="left" w:pos="567"/>
              </w:tabs>
              <w:rPr>
                <w:rFonts w:ascii="Times New Roman" w:hAnsi="Times New Roman"/>
                <w:szCs w:val="24"/>
                <w:lang w:val="ro-MD"/>
              </w:rPr>
            </w:pPr>
          </w:p>
          <w:p w14:paraId="6594FEF1" w14:textId="77777777" w:rsidR="003803D1" w:rsidRPr="00FF430B" w:rsidRDefault="003803D1" w:rsidP="00E84D91">
            <w:pPr>
              <w:pStyle w:val="a8"/>
              <w:tabs>
                <w:tab w:val="left" w:pos="567"/>
              </w:tabs>
              <w:rPr>
                <w:rFonts w:ascii="Times New Roman" w:hAnsi="Times New Roman"/>
                <w:szCs w:val="24"/>
                <w:lang w:val="ro-MD"/>
              </w:rPr>
            </w:pPr>
          </w:p>
        </w:tc>
        <w:tc>
          <w:tcPr>
            <w:tcW w:w="2825" w:type="dxa"/>
          </w:tcPr>
          <w:p w14:paraId="200546FC"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0580E673"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D158665"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DD1A881"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F3A5891" w14:textId="77777777" w:rsidR="003803D1" w:rsidRPr="00FF430B" w:rsidRDefault="003803D1" w:rsidP="00E84D91">
            <w:pPr>
              <w:pStyle w:val="a8"/>
              <w:tabs>
                <w:tab w:val="left" w:pos="567"/>
              </w:tabs>
              <w:rPr>
                <w:rFonts w:ascii="Times New Roman" w:hAnsi="Times New Roman"/>
                <w:szCs w:val="24"/>
                <w:lang w:val="ro-MD"/>
              </w:rPr>
            </w:pPr>
          </w:p>
        </w:tc>
        <w:tc>
          <w:tcPr>
            <w:tcW w:w="1035" w:type="dxa"/>
          </w:tcPr>
          <w:p w14:paraId="2C64AEAF" w14:textId="77777777" w:rsidR="003803D1" w:rsidRPr="00FF430B" w:rsidRDefault="003803D1" w:rsidP="00E84D91">
            <w:pPr>
              <w:pStyle w:val="a8"/>
              <w:tabs>
                <w:tab w:val="left" w:pos="567"/>
              </w:tabs>
              <w:rPr>
                <w:rFonts w:ascii="Times New Roman" w:hAnsi="Times New Roman"/>
                <w:szCs w:val="24"/>
                <w:lang w:val="ro-MD"/>
              </w:rPr>
            </w:pPr>
          </w:p>
        </w:tc>
        <w:tc>
          <w:tcPr>
            <w:tcW w:w="1215" w:type="dxa"/>
          </w:tcPr>
          <w:p w14:paraId="2D8E3ABB" w14:textId="77777777" w:rsidR="003803D1" w:rsidRPr="00FF430B" w:rsidRDefault="003803D1" w:rsidP="00E84D91">
            <w:pPr>
              <w:pStyle w:val="a8"/>
              <w:tabs>
                <w:tab w:val="left" w:pos="567"/>
              </w:tabs>
              <w:rPr>
                <w:rFonts w:ascii="Times New Roman" w:hAnsi="Times New Roman"/>
                <w:szCs w:val="24"/>
                <w:lang w:val="ro-MD"/>
              </w:rPr>
            </w:pPr>
          </w:p>
        </w:tc>
        <w:tc>
          <w:tcPr>
            <w:tcW w:w="1005" w:type="dxa"/>
            <w:gridSpan w:val="2"/>
          </w:tcPr>
          <w:p w14:paraId="446FD287" w14:textId="77777777" w:rsidR="003803D1" w:rsidRPr="00FF430B" w:rsidRDefault="003803D1" w:rsidP="00E84D91">
            <w:pPr>
              <w:pStyle w:val="a8"/>
              <w:tabs>
                <w:tab w:val="left" w:pos="567"/>
              </w:tabs>
              <w:rPr>
                <w:rFonts w:ascii="Times New Roman" w:hAnsi="Times New Roman"/>
                <w:szCs w:val="24"/>
                <w:lang w:val="ro-MD"/>
              </w:rPr>
            </w:pPr>
          </w:p>
        </w:tc>
        <w:tc>
          <w:tcPr>
            <w:tcW w:w="990" w:type="dxa"/>
            <w:gridSpan w:val="2"/>
          </w:tcPr>
          <w:p w14:paraId="10EC6089" w14:textId="77777777" w:rsidR="003803D1" w:rsidRPr="00FF430B" w:rsidRDefault="003803D1" w:rsidP="00E84D91">
            <w:pPr>
              <w:pStyle w:val="a8"/>
              <w:tabs>
                <w:tab w:val="left" w:pos="567"/>
              </w:tabs>
              <w:rPr>
                <w:rFonts w:ascii="Times New Roman" w:hAnsi="Times New Roman"/>
                <w:szCs w:val="24"/>
                <w:lang w:val="ro-MD"/>
              </w:rPr>
            </w:pPr>
          </w:p>
        </w:tc>
        <w:tc>
          <w:tcPr>
            <w:tcW w:w="1245" w:type="dxa"/>
          </w:tcPr>
          <w:p w14:paraId="574012ED" w14:textId="77777777" w:rsidR="003803D1" w:rsidRPr="00FF430B" w:rsidRDefault="003803D1" w:rsidP="00E84D91">
            <w:pPr>
              <w:pStyle w:val="a8"/>
              <w:tabs>
                <w:tab w:val="left" w:pos="567"/>
              </w:tabs>
              <w:rPr>
                <w:rFonts w:ascii="Times New Roman" w:hAnsi="Times New Roman"/>
                <w:szCs w:val="24"/>
                <w:lang w:val="ro-MD"/>
              </w:rPr>
            </w:pPr>
          </w:p>
        </w:tc>
      </w:tr>
      <w:tr w:rsidR="003803D1" w:rsidRPr="00EC30C2" w14:paraId="3F7B0D88" w14:textId="77777777" w:rsidTr="00E84D91">
        <w:trPr>
          <w:cantSplit/>
          <w:trHeight w:val="1593"/>
        </w:trPr>
        <w:tc>
          <w:tcPr>
            <w:tcW w:w="709" w:type="dxa"/>
          </w:tcPr>
          <w:p w14:paraId="69C08A79"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A8D3553"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3643842C"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7326FB6"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4F49041"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4EE01B" w14:textId="77777777" w:rsidR="003803D1" w:rsidRPr="00FF430B" w:rsidRDefault="003803D1" w:rsidP="00E84D91">
            <w:pPr>
              <w:pStyle w:val="a8"/>
              <w:tabs>
                <w:tab w:val="left" w:pos="567"/>
              </w:tabs>
              <w:rPr>
                <w:rFonts w:ascii="Times New Roman" w:hAnsi="Times New Roman"/>
                <w:szCs w:val="24"/>
                <w:lang w:val="ro-MD"/>
              </w:rPr>
            </w:pPr>
          </w:p>
        </w:tc>
        <w:tc>
          <w:tcPr>
            <w:tcW w:w="1035" w:type="dxa"/>
          </w:tcPr>
          <w:p w14:paraId="6DF86B7C" w14:textId="77777777" w:rsidR="003803D1" w:rsidRPr="00FF430B" w:rsidRDefault="003803D1" w:rsidP="00E84D91">
            <w:pPr>
              <w:pStyle w:val="a8"/>
              <w:tabs>
                <w:tab w:val="left" w:pos="567"/>
              </w:tabs>
              <w:rPr>
                <w:rFonts w:ascii="Times New Roman" w:hAnsi="Times New Roman"/>
                <w:szCs w:val="24"/>
                <w:lang w:val="ro-MD"/>
              </w:rPr>
            </w:pPr>
          </w:p>
        </w:tc>
        <w:tc>
          <w:tcPr>
            <w:tcW w:w="1215" w:type="dxa"/>
          </w:tcPr>
          <w:p w14:paraId="6E4061AA" w14:textId="77777777" w:rsidR="003803D1" w:rsidRPr="00FF430B" w:rsidRDefault="003803D1" w:rsidP="00E84D91">
            <w:pPr>
              <w:pStyle w:val="a8"/>
              <w:tabs>
                <w:tab w:val="left" w:pos="567"/>
              </w:tabs>
              <w:rPr>
                <w:rFonts w:ascii="Times New Roman" w:hAnsi="Times New Roman"/>
                <w:szCs w:val="24"/>
                <w:lang w:val="ro-MD"/>
              </w:rPr>
            </w:pPr>
          </w:p>
        </w:tc>
        <w:tc>
          <w:tcPr>
            <w:tcW w:w="1005" w:type="dxa"/>
            <w:gridSpan w:val="2"/>
          </w:tcPr>
          <w:p w14:paraId="36EFAD12" w14:textId="77777777" w:rsidR="003803D1" w:rsidRPr="00FF430B" w:rsidRDefault="003803D1" w:rsidP="00E84D91">
            <w:pPr>
              <w:pStyle w:val="a8"/>
              <w:tabs>
                <w:tab w:val="left" w:pos="567"/>
              </w:tabs>
              <w:rPr>
                <w:rFonts w:ascii="Times New Roman" w:hAnsi="Times New Roman"/>
                <w:szCs w:val="24"/>
                <w:lang w:val="ro-MD"/>
              </w:rPr>
            </w:pPr>
          </w:p>
        </w:tc>
        <w:tc>
          <w:tcPr>
            <w:tcW w:w="990" w:type="dxa"/>
            <w:gridSpan w:val="2"/>
          </w:tcPr>
          <w:p w14:paraId="23CF5E30" w14:textId="77777777" w:rsidR="003803D1" w:rsidRPr="00FF430B" w:rsidRDefault="003803D1" w:rsidP="00E84D91">
            <w:pPr>
              <w:pStyle w:val="a8"/>
              <w:tabs>
                <w:tab w:val="left" w:pos="567"/>
              </w:tabs>
              <w:rPr>
                <w:rFonts w:ascii="Times New Roman" w:hAnsi="Times New Roman"/>
                <w:szCs w:val="24"/>
                <w:lang w:val="ro-MD"/>
              </w:rPr>
            </w:pPr>
          </w:p>
        </w:tc>
        <w:tc>
          <w:tcPr>
            <w:tcW w:w="1245" w:type="dxa"/>
          </w:tcPr>
          <w:p w14:paraId="655D1853" w14:textId="77777777" w:rsidR="003803D1" w:rsidRPr="00FF430B" w:rsidRDefault="003803D1" w:rsidP="00E84D91">
            <w:pPr>
              <w:pStyle w:val="a8"/>
              <w:tabs>
                <w:tab w:val="left" w:pos="567"/>
              </w:tabs>
              <w:rPr>
                <w:rFonts w:ascii="Times New Roman" w:hAnsi="Times New Roman"/>
                <w:szCs w:val="24"/>
                <w:lang w:val="ro-MD"/>
              </w:rPr>
            </w:pPr>
          </w:p>
        </w:tc>
      </w:tr>
    </w:tbl>
    <w:p w14:paraId="6EC2EB07" w14:textId="77777777" w:rsidR="003803D1" w:rsidRPr="00FF430B" w:rsidRDefault="003803D1" w:rsidP="003803D1">
      <w:pPr>
        <w:jc w:val="both"/>
        <w:rPr>
          <w:lang w:val="ro-MD"/>
        </w:rPr>
      </w:pPr>
    </w:p>
    <w:p w14:paraId="46BF5677" w14:textId="77777777" w:rsidR="003803D1" w:rsidRPr="00FF430B" w:rsidRDefault="003803D1" w:rsidP="003803D1">
      <w:pPr>
        <w:jc w:val="both"/>
        <w:rPr>
          <w:lang w:val="ro-MD"/>
        </w:rPr>
      </w:pPr>
    </w:p>
    <w:p w14:paraId="3564F4DD" w14:textId="77777777" w:rsidR="003803D1" w:rsidRPr="00FF430B" w:rsidRDefault="003803D1" w:rsidP="003803D1">
      <w:pPr>
        <w:jc w:val="both"/>
        <w:rPr>
          <w:rFonts w:eastAsia="PMingLiU"/>
          <w:lang w:val="ro-MD" w:eastAsia="zh-CN"/>
        </w:rPr>
      </w:pPr>
      <w:r w:rsidRPr="00FF430B">
        <w:rPr>
          <w:rFonts w:eastAsia="PMingLiU"/>
          <w:lang w:val="ro-MD" w:eastAsia="zh-CN"/>
        </w:rPr>
        <w:t>Semnat: _________________________________________</w:t>
      </w:r>
    </w:p>
    <w:p w14:paraId="7D128FC2"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__________________________________________</w:t>
      </w:r>
    </w:p>
    <w:p w14:paraId="4C21FEA3"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____________________________</w:t>
      </w:r>
    </w:p>
    <w:p w14:paraId="4F32821D" w14:textId="77777777" w:rsidR="003803D1" w:rsidRPr="00FF430B" w:rsidRDefault="003803D1" w:rsidP="003803D1">
      <w:pPr>
        <w:jc w:val="both"/>
        <w:rPr>
          <w:rFonts w:eastAsia="PMingLiU"/>
          <w:lang w:val="ro-MD" w:eastAsia="zh-CN"/>
        </w:rPr>
      </w:pPr>
      <w:r w:rsidRPr="00FF430B">
        <w:rPr>
          <w:rFonts w:eastAsia="PMingLiU"/>
          <w:lang w:val="ro-MD" w:eastAsia="zh-CN"/>
        </w:rPr>
        <w:t>Denumirea întreprinderii: _____________________________</w:t>
      </w:r>
      <w:bookmarkStart w:id="48" w:name="_Toc449692098"/>
      <w:r w:rsidRPr="00FF430B">
        <w:rPr>
          <w:rFonts w:eastAsia="PMingLiU"/>
          <w:lang w:val="ro-MD" w:eastAsia="zh-CN"/>
        </w:rPr>
        <w:t>____</w:t>
      </w:r>
    </w:p>
    <w:p w14:paraId="5FB676A3" w14:textId="77777777" w:rsidR="003803D1" w:rsidRPr="00FF430B" w:rsidRDefault="003803D1" w:rsidP="003803D1">
      <w:pPr>
        <w:jc w:val="both"/>
        <w:rPr>
          <w:rFonts w:eastAsia="PMingLiU"/>
          <w:lang w:val="ro-MD" w:eastAsia="zh-CN"/>
        </w:rPr>
      </w:pPr>
    </w:p>
    <w:p w14:paraId="75F23ED4" w14:textId="77777777" w:rsidR="003803D1" w:rsidRPr="00FF430B" w:rsidRDefault="003803D1" w:rsidP="003803D1">
      <w:pPr>
        <w:jc w:val="both"/>
        <w:rPr>
          <w:rFonts w:eastAsia="PMingLiU"/>
          <w:lang w:val="ro-MD" w:eastAsia="zh-CN"/>
        </w:rPr>
      </w:pPr>
    </w:p>
    <w:p w14:paraId="69612F44" w14:textId="77777777" w:rsidR="003803D1" w:rsidRPr="00FF430B" w:rsidRDefault="003803D1" w:rsidP="003803D1">
      <w:pPr>
        <w:jc w:val="both"/>
        <w:rPr>
          <w:rFonts w:eastAsia="PMingLiU"/>
          <w:lang w:val="ro-MD" w:eastAsia="zh-CN"/>
        </w:rPr>
      </w:pPr>
    </w:p>
    <w:p w14:paraId="505F4567" w14:textId="77777777" w:rsidR="003803D1" w:rsidRPr="00FF430B" w:rsidRDefault="003803D1" w:rsidP="003803D1">
      <w:pPr>
        <w:jc w:val="both"/>
        <w:rPr>
          <w:rFonts w:eastAsia="PMingLiU"/>
          <w:lang w:val="ro-MD" w:eastAsia="zh-CN"/>
        </w:rPr>
      </w:pPr>
    </w:p>
    <w:p w14:paraId="71F66A5D" w14:textId="77777777" w:rsidR="003803D1" w:rsidRPr="00FF430B" w:rsidRDefault="003803D1" w:rsidP="003803D1">
      <w:pPr>
        <w:jc w:val="both"/>
        <w:rPr>
          <w:rFonts w:eastAsia="PMingLiU"/>
          <w:lang w:val="ro-MD" w:eastAsia="zh-CN"/>
        </w:rPr>
      </w:pPr>
    </w:p>
    <w:p w14:paraId="155B6BD9" w14:textId="77777777" w:rsidR="003803D1" w:rsidRPr="00FF430B" w:rsidRDefault="003803D1" w:rsidP="003803D1">
      <w:pPr>
        <w:jc w:val="both"/>
        <w:rPr>
          <w:rFonts w:eastAsia="PMingLiU"/>
          <w:lang w:val="ro-MD" w:eastAsia="zh-CN"/>
        </w:rPr>
      </w:pPr>
    </w:p>
    <w:p w14:paraId="6F451342" w14:textId="77777777" w:rsidR="003803D1" w:rsidRPr="00FF430B" w:rsidRDefault="003803D1" w:rsidP="003803D1">
      <w:pPr>
        <w:jc w:val="both"/>
        <w:rPr>
          <w:rFonts w:eastAsia="PMingLiU"/>
          <w:lang w:val="ro-MD" w:eastAsia="zh-CN"/>
        </w:rPr>
      </w:pPr>
    </w:p>
    <w:p w14:paraId="4800CA5B" w14:textId="77777777" w:rsidR="003803D1" w:rsidRPr="00FF430B" w:rsidRDefault="003803D1" w:rsidP="003803D1">
      <w:pPr>
        <w:jc w:val="both"/>
        <w:rPr>
          <w:rFonts w:eastAsia="PMingLiU"/>
          <w:lang w:val="ro-MD" w:eastAsia="zh-CN"/>
        </w:rPr>
      </w:pPr>
    </w:p>
    <w:p w14:paraId="615FD6CE" w14:textId="77777777" w:rsidR="003803D1" w:rsidRPr="00FF430B" w:rsidRDefault="003803D1" w:rsidP="003803D1">
      <w:pPr>
        <w:jc w:val="both"/>
        <w:rPr>
          <w:rFonts w:eastAsia="PMingLiU"/>
          <w:lang w:val="ro-MD" w:eastAsia="zh-CN"/>
        </w:rPr>
      </w:pPr>
    </w:p>
    <w:p w14:paraId="34C07D32" w14:textId="77777777" w:rsidR="003803D1" w:rsidRPr="00FF430B" w:rsidRDefault="003803D1" w:rsidP="003803D1">
      <w:pPr>
        <w:jc w:val="both"/>
        <w:rPr>
          <w:rFonts w:eastAsia="PMingLiU"/>
          <w:lang w:val="ro-MD" w:eastAsia="zh-CN"/>
        </w:rPr>
      </w:pPr>
    </w:p>
    <w:p w14:paraId="578FB144" w14:textId="77777777" w:rsidR="003803D1" w:rsidRPr="00FF430B" w:rsidRDefault="003803D1" w:rsidP="003803D1">
      <w:pPr>
        <w:jc w:val="both"/>
        <w:rPr>
          <w:rFonts w:eastAsia="PMingLiU"/>
          <w:lang w:val="ro-MD" w:eastAsia="zh-CN"/>
        </w:rPr>
      </w:pPr>
    </w:p>
    <w:p w14:paraId="3E907032" w14:textId="77777777" w:rsidR="003803D1" w:rsidRPr="00FF430B" w:rsidRDefault="003803D1" w:rsidP="003803D1">
      <w:pPr>
        <w:jc w:val="both"/>
        <w:rPr>
          <w:rFonts w:eastAsia="PMingLiU"/>
          <w:lang w:val="ro-MD" w:eastAsia="zh-CN"/>
        </w:rPr>
      </w:pPr>
    </w:p>
    <w:p w14:paraId="462CF69F" w14:textId="77777777" w:rsidR="003803D1" w:rsidRPr="00FF430B" w:rsidRDefault="003803D1" w:rsidP="003803D1">
      <w:pPr>
        <w:jc w:val="both"/>
        <w:rPr>
          <w:rFonts w:eastAsia="PMingLiU"/>
          <w:lang w:val="ro-MD" w:eastAsia="zh-CN"/>
        </w:rPr>
      </w:pPr>
    </w:p>
    <w:p w14:paraId="45FDFE0A" w14:textId="77777777" w:rsidR="003803D1" w:rsidRPr="00FF430B" w:rsidRDefault="003803D1" w:rsidP="003803D1">
      <w:pPr>
        <w:jc w:val="both"/>
        <w:rPr>
          <w:rFonts w:eastAsia="PMingLiU"/>
          <w:lang w:val="ro-MD" w:eastAsia="zh-CN"/>
        </w:rPr>
      </w:pPr>
    </w:p>
    <w:p w14:paraId="3C079C07" w14:textId="77777777" w:rsidR="003803D1" w:rsidRPr="00FF430B" w:rsidRDefault="003803D1" w:rsidP="003803D1">
      <w:pPr>
        <w:jc w:val="both"/>
        <w:rPr>
          <w:rFonts w:eastAsia="PMingLiU"/>
          <w:lang w:val="ro-MD" w:eastAsia="zh-CN"/>
        </w:rPr>
      </w:pPr>
    </w:p>
    <w:p w14:paraId="0AF97C95" w14:textId="77777777" w:rsidR="003803D1" w:rsidRPr="00FF430B" w:rsidRDefault="003803D1" w:rsidP="003803D1">
      <w:pPr>
        <w:jc w:val="both"/>
        <w:rPr>
          <w:rFonts w:eastAsia="PMingLiU"/>
          <w:lang w:val="ro-MD" w:eastAsia="zh-CN"/>
        </w:rPr>
      </w:pPr>
    </w:p>
    <w:p w14:paraId="202D10E9" w14:textId="77777777" w:rsidR="003803D1" w:rsidRPr="00FF430B" w:rsidRDefault="003803D1" w:rsidP="003803D1">
      <w:pPr>
        <w:jc w:val="both"/>
        <w:rPr>
          <w:rFonts w:eastAsia="PMingLiU"/>
          <w:lang w:val="ro-MD" w:eastAsia="zh-CN"/>
        </w:rPr>
      </w:pPr>
    </w:p>
    <w:p w14:paraId="7BEE77A2" w14:textId="77777777" w:rsidR="003803D1" w:rsidRPr="00FF430B" w:rsidRDefault="003803D1" w:rsidP="003803D1">
      <w:pPr>
        <w:jc w:val="both"/>
        <w:rPr>
          <w:rFonts w:eastAsia="PMingLiU"/>
          <w:lang w:val="ro-MD" w:eastAsia="zh-CN"/>
        </w:rPr>
      </w:pPr>
    </w:p>
    <w:p w14:paraId="06707C83" w14:textId="77777777" w:rsidR="003803D1" w:rsidRPr="00FF430B" w:rsidRDefault="003803D1" w:rsidP="003803D1">
      <w:pPr>
        <w:jc w:val="both"/>
        <w:rPr>
          <w:rFonts w:eastAsia="PMingLiU"/>
          <w:lang w:val="ro-MD" w:eastAsia="zh-CN"/>
        </w:rPr>
      </w:pPr>
    </w:p>
    <w:p w14:paraId="24656E68"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624943D3" w14:textId="77777777" w:rsidR="003803D1" w:rsidRPr="00FF430B" w:rsidRDefault="003803D1" w:rsidP="003803D1">
      <w:pPr>
        <w:jc w:val="right"/>
        <w:rPr>
          <w:noProof w:val="0"/>
          <w:lang w:val="ro-MD"/>
        </w:rPr>
      </w:pPr>
      <w:r w:rsidRPr="00FF430B">
        <w:rPr>
          <w:noProof w:val="0"/>
          <w:lang w:val="ro-MD"/>
        </w:rPr>
        <w:t>la Documentația standard nr._____</w:t>
      </w:r>
    </w:p>
    <w:p w14:paraId="2FBBF0C3" w14:textId="77777777" w:rsidR="003803D1" w:rsidRPr="00FF430B" w:rsidRDefault="003803D1" w:rsidP="003803D1">
      <w:pPr>
        <w:jc w:val="right"/>
        <w:rPr>
          <w:noProof w:val="0"/>
          <w:lang w:val="ro-MD"/>
        </w:rPr>
      </w:pPr>
      <w:r w:rsidRPr="00FF430B">
        <w:rPr>
          <w:noProof w:val="0"/>
          <w:lang w:val="ro-MD"/>
        </w:rPr>
        <w:t>din “____” ________ 20___</w:t>
      </w:r>
    </w:p>
    <w:p w14:paraId="58102D06" w14:textId="77777777" w:rsidR="003803D1" w:rsidRPr="00FF430B" w:rsidRDefault="003803D1" w:rsidP="003803D1">
      <w:pPr>
        <w:jc w:val="both"/>
        <w:rPr>
          <w:rFonts w:eastAsia="PMingLiU"/>
          <w:lang w:val="ro-MD" w:eastAsia="zh-CN"/>
        </w:rPr>
      </w:pPr>
    </w:p>
    <w:p w14:paraId="7F9C2441" w14:textId="77777777" w:rsidR="003803D1" w:rsidRPr="00FF430B" w:rsidRDefault="003803D1" w:rsidP="003803D1">
      <w:pPr>
        <w:jc w:val="both"/>
        <w:rPr>
          <w:rFonts w:eastAsia="PMingLiU"/>
          <w:lang w:val="ro-MD" w:eastAsia="zh-CN"/>
        </w:rPr>
      </w:pPr>
    </w:p>
    <w:p w14:paraId="2427D317" w14:textId="77777777" w:rsidR="003803D1" w:rsidRPr="00FF430B" w:rsidRDefault="003803D1" w:rsidP="003803D1">
      <w:pPr>
        <w:jc w:val="both"/>
        <w:rPr>
          <w:rFonts w:eastAsia="PMingLiU"/>
          <w:lang w:val="ro-MD" w:eastAsia="zh-CN"/>
        </w:rPr>
      </w:pPr>
    </w:p>
    <w:p w14:paraId="26D9EE67" w14:textId="77777777" w:rsidR="003803D1" w:rsidRPr="00FF430B" w:rsidRDefault="003803D1" w:rsidP="003803D1">
      <w:pPr>
        <w:jc w:val="center"/>
        <w:rPr>
          <w:rFonts w:eastAsia="PMingLiU"/>
          <w:lang w:val="ro-MD" w:eastAsia="zh-CN"/>
        </w:rPr>
      </w:pPr>
    </w:p>
    <w:p w14:paraId="119B9F1E" w14:textId="77777777" w:rsidR="003803D1" w:rsidRPr="00FF430B" w:rsidRDefault="003803D1" w:rsidP="003803D1">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1A33F022"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58FFE99"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02720E8" w14:textId="77777777" w:rsidR="003803D1" w:rsidRPr="00FF430B" w:rsidRDefault="003803D1" w:rsidP="003803D1">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803D1" w:rsidRPr="00EC30C2" w14:paraId="78343B45" w14:textId="77777777" w:rsidTr="00E84D91">
        <w:trPr>
          <w:cantSplit/>
          <w:trHeight w:val="300"/>
        </w:trPr>
        <w:tc>
          <w:tcPr>
            <w:tcW w:w="709" w:type="dxa"/>
            <w:vMerge w:val="restart"/>
          </w:tcPr>
          <w:p w14:paraId="48261848"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87E5E3D"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22F2536E"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57773CF"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2A2A5AB"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04BA3FF5"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803D1" w:rsidRPr="00EC30C2" w14:paraId="66AE0857" w14:textId="77777777" w:rsidTr="00E84D91">
        <w:trPr>
          <w:cantSplit/>
          <w:trHeight w:val="240"/>
        </w:trPr>
        <w:tc>
          <w:tcPr>
            <w:tcW w:w="709" w:type="dxa"/>
            <w:vMerge/>
          </w:tcPr>
          <w:p w14:paraId="06D2B8C9" w14:textId="77777777" w:rsidR="003803D1" w:rsidRPr="00FF430B" w:rsidRDefault="003803D1" w:rsidP="00E84D91">
            <w:pPr>
              <w:pStyle w:val="a8"/>
              <w:tabs>
                <w:tab w:val="left" w:pos="567"/>
              </w:tabs>
              <w:rPr>
                <w:rFonts w:ascii="Times New Roman" w:hAnsi="Times New Roman"/>
                <w:b/>
                <w:szCs w:val="24"/>
                <w:lang w:val="ro-MD"/>
              </w:rPr>
            </w:pPr>
          </w:p>
        </w:tc>
        <w:tc>
          <w:tcPr>
            <w:tcW w:w="2825" w:type="dxa"/>
            <w:vMerge/>
          </w:tcPr>
          <w:p w14:paraId="5D07AE17" w14:textId="77777777" w:rsidR="003803D1" w:rsidRPr="00FF430B" w:rsidRDefault="003803D1" w:rsidP="00E84D91">
            <w:pPr>
              <w:pStyle w:val="a8"/>
              <w:tabs>
                <w:tab w:val="left" w:pos="567"/>
              </w:tabs>
              <w:rPr>
                <w:rFonts w:ascii="Times New Roman" w:hAnsi="Times New Roman"/>
                <w:b/>
                <w:szCs w:val="24"/>
                <w:lang w:val="ro-MD"/>
              </w:rPr>
            </w:pPr>
          </w:p>
        </w:tc>
        <w:tc>
          <w:tcPr>
            <w:tcW w:w="5490" w:type="dxa"/>
            <w:gridSpan w:val="7"/>
          </w:tcPr>
          <w:p w14:paraId="0AAE959B"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803D1" w:rsidRPr="00EC30C2" w14:paraId="29A78D3A" w14:textId="77777777" w:rsidTr="00E84D91">
        <w:trPr>
          <w:cantSplit/>
          <w:trHeight w:val="120"/>
        </w:trPr>
        <w:tc>
          <w:tcPr>
            <w:tcW w:w="709" w:type="dxa"/>
            <w:vMerge/>
          </w:tcPr>
          <w:p w14:paraId="3D82D1D0" w14:textId="77777777" w:rsidR="003803D1" w:rsidRPr="00FF430B" w:rsidRDefault="003803D1" w:rsidP="00E84D91">
            <w:pPr>
              <w:pStyle w:val="a8"/>
              <w:tabs>
                <w:tab w:val="left" w:pos="567"/>
              </w:tabs>
              <w:rPr>
                <w:rFonts w:ascii="Times New Roman" w:hAnsi="Times New Roman"/>
                <w:b/>
                <w:szCs w:val="24"/>
                <w:lang w:val="ro-MD"/>
              </w:rPr>
            </w:pPr>
          </w:p>
        </w:tc>
        <w:tc>
          <w:tcPr>
            <w:tcW w:w="2825" w:type="dxa"/>
            <w:vMerge/>
          </w:tcPr>
          <w:p w14:paraId="5EB7FB17" w14:textId="77777777" w:rsidR="003803D1" w:rsidRPr="00FF430B" w:rsidRDefault="003803D1" w:rsidP="00E84D91">
            <w:pPr>
              <w:pStyle w:val="a8"/>
              <w:tabs>
                <w:tab w:val="left" w:pos="567"/>
              </w:tabs>
              <w:rPr>
                <w:rFonts w:ascii="Times New Roman" w:hAnsi="Times New Roman"/>
                <w:b/>
                <w:szCs w:val="24"/>
                <w:lang w:val="ro-MD"/>
              </w:rPr>
            </w:pPr>
          </w:p>
        </w:tc>
        <w:tc>
          <w:tcPr>
            <w:tcW w:w="1035" w:type="dxa"/>
          </w:tcPr>
          <w:p w14:paraId="53289C16"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7F8E610"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029EC723"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04A3C98"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5B035382" w14:textId="77777777" w:rsidR="003803D1" w:rsidRPr="00FF430B" w:rsidRDefault="003803D1" w:rsidP="00E84D91">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803D1" w:rsidRPr="00EC30C2" w14:paraId="37C7CC07" w14:textId="77777777" w:rsidTr="00E84D91">
        <w:trPr>
          <w:cantSplit/>
          <w:trHeight w:val="180"/>
        </w:trPr>
        <w:tc>
          <w:tcPr>
            <w:tcW w:w="709" w:type="dxa"/>
          </w:tcPr>
          <w:p w14:paraId="1BE1AC3C"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B993C2F"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00A6AE5F"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157C1714" w14:textId="77777777" w:rsidR="003803D1" w:rsidRPr="00FF430B" w:rsidRDefault="003803D1" w:rsidP="00E84D91">
            <w:pPr>
              <w:pStyle w:val="a8"/>
              <w:tabs>
                <w:tab w:val="left" w:pos="567"/>
              </w:tabs>
              <w:rPr>
                <w:rFonts w:ascii="Times New Roman" w:hAnsi="Times New Roman"/>
                <w:szCs w:val="24"/>
                <w:lang w:val="ro-MD"/>
              </w:rPr>
            </w:pPr>
          </w:p>
        </w:tc>
        <w:tc>
          <w:tcPr>
            <w:tcW w:w="1215" w:type="dxa"/>
          </w:tcPr>
          <w:p w14:paraId="548E2651" w14:textId="77777777" w:rsidR="003803D1" w:rsidRPr="00FF430B" w:rsidRDefault="003803D1" w:rsidP="00E84D91">
            <w:pPr>
              <w:pStyle w:val="a8"/>
              <w:tabs>
                <w:tab w:val="left" w:pos="567"/>
              </w:tabs>
              <w:rPr>
                <w:rFonts w:ascii="Times New Roman" w:hAnsi="Times New Roman"/>
                <w:szCs w:val="24"/>
                <w:lang w:val="ro-MD"/>
              </w:rPr>
            </w:pPr>
          </w:p>
        </w:tc>
        <w:tc>
          <w:tcPr>
            <w:tcW w:w="1005" w:type="dxa"/>
            <w:gridSpan w:val="2"/>
          </w:tcPr>
          <w:p w14:paraId="6C60E4C7" w14:textId="77777777" w:rsidR="003803D1" w:rsidRPr="00FF430B" w:rsidRDefault="003803D1" w:rsidP="00E84D91">
            <w:pPr>
              <w:pStyle w:val="a8"/>
              <w:tabs>
                <w:tab w:val="left" w:pos="567"/>
              </w:tabs>
              <w:rPr>
                <w:rFonts w:ascii="Times New Roman" w:hAnsi="Times New Roman"/>
                <w:szCs w:val="24"/>
                <w:lang w:val="ro-MD"/>
              </w:rPr>
            </w:pPr>
          </w:p>
        </w:tc>
        <w:tc>
          <w:tcPr>
            <w:tcW w:w="990" w:type="dxa"/>
            <w:gridSpan w:val="2"/>
          </w:tcPr>
          <w:p w14:paraId="5C35854D" w14:textId="77777777" w:rsidR="003803D1" w:rsidRPr="00FF430B" w:rsidRDefault="003803D1" w:rsidP="00E84D91">
            <w:pPr>
              <w:pStyle w:val="a8"/>
              <w:tabs>
                <w:tab w:val="left" w:pos="567"/>
              </w:tabs>
              <w:rPr>
                <w:rFonts w:ascii="Times New Roman" w:hAnsi="Times New Roman"/>
                <w:szCs w:val="24"/>
                <w:lang w:val="ro-MD"/>
              </w:rPr>
            </w:pPr>
          </w:p>
        </w:tc>
        <w:tc>
          <w:tcPr>
            <w:tcW w:w="1245" w:type="dxa"/>
          </w:tcPr>
          <w:p w14:paraId="0C47C11A" w14:textId="77777777" w:rsidR="003803D1" w:rsidRPr="00FF430B" w:rsidRDefault="003803D1" w:rsidP="00E84D91">
            <w:pPr>
              <w:pStyle w:val="a8"/>
              <w:tabs>
                <w:tab w:val="left" w:pos="567"/>
              </w:tabs>
              <w:rPr>
                <w:rFonts w:ascii="Times New Roman" w:hAnsi="Times New Roman"/>
                <w:szCs w:val="24"/>
                <w:lang w:val="ro-MD"/>
              </w:rPr>
            </w:pPr>
          </w:p>
        </w:tc>
      </w:tr>
      <w:tr w:rsidR="003803D1" w:rsidRPr="00EC30C2" w14:paraId="5A9D2E6E" w14:textId="77777777" w:rsidTr="00E84D91">
        <w:trPr>
          <w:cantSplit/>
          <w:trHeight w:val="1372"/>
        </w:trPr>
        <w:tc>
          <w:tcPr>
            <w:tcW w:w="709" w:type="dxa"/>
          </w:tcPr>
          <w:p w14:paraId="06EAEA42"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D29A4EA" w14:textId="77777777" w:rsidR="003803D1" w:rsidRPr="00FF430B" w:rsidRDefault="003803D1" w:rsidP="00E84D91">
            <w:pPr>
              <w:pStyle w:val="a8"/>
              <w:tabs>
                <w:tab w:val="left" w:pos="567"/>
              </w:tabs>
              <w:rPr>
                <w:rFonts w:ascii="Times New Roman" w:hAnsi="Times New Roman"/>
                <w:szCs w:val="24"/>
                <w:lang w:val="ro-MD"/>
              </w:rPr>
            </w:pPr>
          </w:p>
          <w:p w14:paraId="41A89507" w14:textId="77777777" w:rsidR="003803D1" w:rsidRPr="00FF430B" w:rsidRDefault="003803D1" w:rsidP="00E84D91">
            <w:pPr>
              <w:pStyle w:val="a8"/>
              <w:tabs>
                <w:tab w:val="left" w:pos="567"/>
              </w:tabs>
              <w:rPr>
                <w:rFonts w:ascii="Times New Roman" w:hAnsi="Times New Roman"/>
                <w:szCs w:val="24"/>
                <w:lang w:val="ro-MD"/>
              </w:rPr>
            </w:pPr>
          </w:p>
          <w:p w14:paraId="7B69F64C" w14:textId="77777777" w:rsidR="003803D1" w:rsidRPr="00FF430B" w:rsidRDefault="003803D1" w:rsidP="00E84D91">
            <w:pPr>
              <w:pStyle w:val="a8"/>
              <w:tabs>
                <w:tab w:val="left" w:pos="567"/>
              </w:tabs>
              <w:rPr>
                <w:rFonts w:ascii="Times New Roman" w:hAnsi="Times New Roman"/>
                <w:szCs w:val="24"/>
                <w:lang w:val="ro-MD"/>
              </w:rPr>
            </w:pPr>
          </w:p>
          <w:p w14:paraId="2B1AA9C3" w14:textId="77777777" w:rsidR="003803D1" w:rsidRPr="00FF430B" w:rsidRDefault="003803D1" w:rsidP="00E84D91">
            <w:pPr>
              <w:pStyle w:val="a8"/>
              <w:tabs>
                <w:tab w:val="left" w:pos="567"/>
              </w:tabs>
              <w:rPr>
                <w:rFonts w:ascii="Times New Roman" w:hAnsi="Times New Roman"/>
                <w:szCs w:val="24"/>
                <w:lang w:val="ro-MD"/>
              </w:rPr>
            </w:pPr>
          </w:p>
        </w:tc>
        <w:tc>
          <w:tcPr>
            <w:tcW w:w="2825" w:type="dxa"/>
          </w:tcPr>
          <w:p w14:paraId="38EF63E6"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52D84206"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D69C75B" w14:textId="77777777" w:rsidR="003803D1" w:rsidRPr="00FF430B" w:rsidRDefault="003803D1" w:rsidP="00E84D91">
            <w:pPr>
              <w:pStyle w:val="a8"/>
              <w:tabs>
                <w:tab w:val="left" w:pos="567"/>
              </w:tabs>
              <w:rPr>
                <w:rFonts w:ascii="Times New Roman" w:hAnsi="Times New Roman"/>
                <w:szCs w:val="24"/>
                <w:lang w:val="ro-MD"/>
              </w:rPr>
            </w:pPr>
          </w:p>
        </w:tc>
        <w:tc>
          <w:tcPr>
            <w:tcW w:w="1035" w:type="dxa"/>
          </w:tcPr>
          <w:p w14:paraId="6E11CC77" w14:textId="77777777" w:rsidR="003803D1" w:rsidRPr="00FF430B" w:rsidRDefault="003803D1" w:rsidP="00E84D91">
            <w:pPr>
              <w:pStyle w:val="a8"/>
              <w:tabs>
                <w:tab w:val="left" w:pos="567"/>
              </w:tabs>
              <w:rPr>
                <w:rFonts w:ascii="Times New Roman" w:hAnsi="Times New Roman"/>
                <w:szCs w:val="24"/>
                <w:lang w:val="ro-MD"/>
              </w:rPr>
            </w:pPr>
          </w:p>
        </w:tc>
        <w:tc>
          <w:tcPr>
            <w:tcW w:w="1215" w:type="dxa"/>
          </w:tcPr>
          <w:p w14:paraId="3BDDEC57" w14:textId="77777777" w:rsidR="003803D1" w:rsidRPr="00FF430B" w:rsidRDefault="003803D1" w:rsidP="00E84D91">
            <w:pPr>
              <w:pStyle w:val="a8"/>
              <w:tabs>
                <w:tab w:val="left" w:pos="567"/>
              </w:tabs>
              <w:rPr>
                <w:rFonts w:ascii="Times New Roman" w:hAnsi="Times New Roman"/>
                <w:szCs w:val="24"/>
                <w:lang w:val="ro-MD"/>
              </w:rPr>
            </w:pPr>
          </w:p>
        </w:tc>
        <w:tc>
          <w:tcPr>
            <w:tcW w:w="1005" w:type="dxa"/>
            <w:gridSpan w:val="2"/>
          </w:tcPr>
          <w:p w14:paraId="4BC089DD" w14:textId="77777777" w:rsidR="003803D1" w:rsidRPr="00FF430B" w:rsidRDefault="003803D1" w:rsidP="00E84D91">
            <w:pPr>
              <w:pStyle w:val="a8"/>
              <w:tabs>
                <w:tab w:val="left" w:pos="567"/>
              </w:tabs>
              <w:rPr>
                <w:rFonts w:ascii="Times New Roman" w:hAnsi="Times New Roman"/>
                <w:szCs w:val="24"/>
                <w:lang w:val="ro-MD"/>
              </w:rPr>
            </w:pPr>
          </w:p>
        </w:tc>
        <w:tc>
          <w:tcPr>
            <w:tcW w:w="990" w:type="dxa"/>
            <w:gridSpan w:val="2"/>
          </w:tcPr>
          <w:p w14:paraId="3475CF55" w14:textId="77777777" w:rsidR="003803D1" w:rsidRPr="00FF430B" w:rsidRDefault="003803D1" w:rsidP="00E84D91">
            <w:pPr>
              <w:pStyle w:val="a8"/>
              <w:tabs>
                <w:tab w:val="left" w:pos="567"/>
              </w:tabs>
              <w:rPr>
                <w:rFonts w:ascii="Times New Roman" w:hAnsi="Times New Roman"/>
                <w:szCs w:val="24"/>
                <w:lang w:val="ro-MD"/>
              </w:rPr>
            </w:pPr>
          </w:p>
        </w:tc>
        <w:tc>
          <w:tcPr>
            <w:tcW w:w="1245" w:type="dxa"/>
          </w:tcPr>
          <w:p w14:paraId="269FC6DF" w14:textId="77777777" w:rsidR="003803D1" w:rsidRPr="00FF430B" w:rsidRDefault="003803D1" w:rsidP="00E84D91">
            <w:pPr>
              <w:pStyle w:val="a8"/>
              <w:tabs>
                <w:tab w:val="left" w:pos="567"/>
              </w:tabs>
              <w:rPr>
                <w:rFonts w:ascii="Times New Roman" w:hAnsi="Times New Roman"/>
                <w:szCs w:val="24"/>
                <w:lang w:val="ro-MD"/>
              </w:rPr>
            </w:pPr>
          </w:p>
        </w:tc>
      </w:tr>
      <w:tr w:rsidR="003803D1" w:rsidRPr="00EC30C2" w14:paraId="00273E76" w14:textId="77777777" w:rsidTr="00E84D91">
        <w:trPr>
          <w:cantSplit/>
          <w:trHeight w:val="1412"/>
        </w:trPr>
        <w:tc>
          <w:tcPr>
            <w:tcW w:w="709" w:type="dxa"/>
          </w:tcPr>
          <w:p w14:paraId="5B0B0E7F"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5238047D" w14:textId="77777777" w:rsidR="003803D1" w:rsidRPr="00FF430B" w:rsidRDefault="003803D1" w:rsidP="00E84D91">
            <w:pPr>
              <w:pStyle w:val="a8"/>
              <w:tabs>
                <w:tab w:val="left" w:pos="567"/>
              </w:tabs>
              <w:rPr>
                <w:rFonts w:ascii="Times New Roman" w:hAnsi="Times New Roman"/>
                <w:szCs w:val="24"/>
                <w:lang w:val="ro-MD"/>
              </w:rPr>
            </w:pPr>
          </w:p>
          <w:p w14:paraId="4A110DE5" w14:textId="77777777" w:rsidR="003803D1" w:rsidRPr="00FF430B" w:rsidRDefault="003803D1" w:rsidP="00E84D91">
            <w:pPr>
              <w:pStyle w:val="a8"/>
              <w:tabs>
                <w:tab w:val="left" w:pos="567"/>
              </w:tabs>
              <w:rPr>
                <w:rFonts w:ascii="Times New Roman" w:hAnsi="Times New Roman"/>
                <w:szCs w:val="24"/>
                <w:lang w:val="ro-MD"/>
              </w:rPr>
            </w:pPr>
          </w:p>
          <w:p w14:paraId="0B4EE5E8" w14:textId="77777777" w:rsidR="003803D1" w:rsidRPr="00FF430B" w:rsidRDefault="003803D1" w:rsidP="00E84D91">
            <w:pPr>
              <w:pStyle w:val="a8"/>
              <w:tabs>
                <w:tab w:val="left" w:pos="567"/>
              </w:tabs>
              <w:rPr>
                <w:rFonts w:ascii="Times New Roman" w:hAnsi="Times New Roman"/>
                <w:szCs w:val="24"/>
                <w:lang w:val="ro-MD"/>
              </w:rPr>
            </w:pPr>
          </w:p>
          <w:p w14:paraId="6CD6B558" w14:textId="77777777" w:rsidR="003803D1" w:rsidRPr="00FF430B" w:rsidRDefault="003803D1" w:rsidP="00E84D91">
            <w:pPr>
              <w:pStyle w:val="a8"/>
              <w:tabs>
                <w:tab w:val="left" w:pos="567"/>
              </w:tabs>
              <w:rPr>
                <w:rFonts w:ascii="Times New Roman" w:hAnsi="Times New Roman"/>
                <w:szCs w:val="24"/>
                <w:lang w:val="ro-MD"/>
              </w:rPr>
            </w:pPr>
          </w:p>
        </w:tc>
        <w:tc>
          <w:tcPr>
            <w:tcW w:w="2825" w:type="dxa"/>
          </w:tcPr>
          <w:p w14:paraId="03F7D66D"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55E9C4F9"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04367933"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8D44CDB"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5314B"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D90EBE1" w14:textId="77777777" w:rsidR="003803D1" w:rsidRPr="00FF430B" w:rsidRDefault="003803D1" w:rsidP="00E84D91">
            <w:pPr>
              <w:pStyle w:val="a8"/>
              <w:tabs>
                <w:tab w:val="left" w:pos="567"/>
              </w:tabs>
              <w:rPr>
                <w:rFonts w:ascii="Times New Roman" w:hAnsi="Times New Roman"/>
                <w:szCs w:val="24"/>
                <w:lang w:val="ro-MD"/>
              </w:rPr>
            </w:pPr>
          </w:p>
        </w:tc>
        <w:tc>
          <w:tcPr>
            <w:tcW w:w="1035" w:type="dxa"/>
          </w:tcPr>
          <w:p w14:paraId="4BB5E437" w14:textId="77777777" w:rsidR="003803D1" w:rsidRPr="00FF430B" w:rsidRDefault="003803D1" w:rsidP="00E84D91">
            <w:pPr>
              <w:pStyle w:val="a8"/>
              <w:tabs>
                <w:tab w:val="left" w:pos="567"/>
              </w:tabs>
              <w:rPr>
                <w:rFonts w:ascii="Times New Roman" w:hAnsi="Times New Roman"/>
                <w:szCs w:val="24"/>
                <w:lang w:val="ro-MD"/>
              </w:rPr>
            </w:pPr>
          </w:p>
        </w:tc>
        <w:tc>
          <w:tcPr>
            <w:tcW w:w="1215" w:type="dxa"/>
          </w:tcPr>
          <w:p w14:paraId="1C00E4C7" w14:textId="77777777" w:rsidR="003803D1" w:rsidRPr="00FF430B" w:rsidRDefault="003803D1" w:rsidP="00E84D91">
            <w:pPr>
              <w:pStyle w:val="a8"/>
              <w:tabs>
                <w:tab w:val="left" w:pos="567"/>
              </w:tabs>
              <w:rPr>
                <w:rFonts w:ascii="Times New Roman" w:hAnsi="Times New Roman"/>
                <w:szCs w:val="24"/>
                <w:lang w:val="ro-MD"/>
              </w:rPr>
            </w:pPr>
          </w:p>
        </w:tc>
        <w:tc>
          <w:tcPr>
            <w:tcW w:w="1005" w:type="dxa"/>
            <w:gridSpan w:val="2"/>
          </w:tcPr>
          <w:p w14:paraId="6955751E" w14:textId="77777777" w:rsidR="003803D1" w:rsidRPr="00FF430B" w:rsidRDefault="003803D1" w:rsidP="00E84D91">
            <w:pPr>
              <w:pStyle w:val="a8"/>
              <w:tabs>
                <w:tab w:val="left" w:pos="567"/>
              </w:tabs>
              <w:rPr>
                <w:rFonts w:ascii="Times New Roman" w:hAnsi="Times New Roman"/>
                <w:szCs w:val="24"/>
                <w:lang w:val="ro-MD"/>
              </w:rPr>
            </w:pPr>
          </w:p>
        </w:tc>
        <w:tc>
          <w:tcPr>
            <w:tcW w:w="990" w:type="dxa"/>
            <w:gridSpan w:val="2"/>
          </w:tcPr>
          <w:p w14:paraId="0E7ADD0A" w14:textId="77777777" w:rsidR="003803D1" w:rsidRPr="00FF430B" w:rsidRDefault="003803D1" w:rsidP="00E84D91">
            <w:pPr>
              <w:pStyle w:val="a8"/>
              <w:tabs>
                <w:tab w:val="left" w:pos="567"/>
              </w:tabs>
              <w:rPr>
                <w:rFonts w:ascii="Times New Roman" w:hAnsi="Times New Roman"/>
                <w:szCs w:val="24"/>
                <w:lang w:val="ro-MD"/>
              </w:rPr>
            </w:pPr>
          </w:p>
        </w:tc>
        <w:tc>
          <w:tcPr>
            <w:tcW w:w="1245" w:type="dxa"/>
          </w:tcPr>
          <w:p w14:paraId="1A7E73A5" w14:textId="77777777" w:rsidR="003803D1" w:rsidRPr="00FF430B" w:rsidRDefault="003803D1" w:rsidP="00E84D91">
            <w:pPr>
              <w:pStyle w:val="a8"/>
              <w:tabs>
                <w:tab w:val="left" w:pos="567"/>
              </w:tabs>
              <w:rPr>
                <w:rFonts w:ascii="Times New Roman" w:hAnsi="Times New Roman"/>
                <w:szCs w:val="24"/>
                <w:lang w:val="ro-MD"/>
              </w:rPr>
            </w:pPr>
          </w:p>
        </w:tc>
      </w:tr>
      <w:tr w:rsidR="003803D1" w:rsidRPr="00EC30C2" w14:paraId="7D5F34AF" w14:textId="77777777" w:rsidTr="00E84D91">
        <w:trPr>
          <w:cantSplit/>
          <w:trHeight w:val="1593"/>
        </w:trPr>
        <w:tc>
          <w:tcPr>
            <w:tcW w:w="709" w:type="dxa"/>
          </w:tcPr>
          <w:p w14:paraId="7C93ED36"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5200213C"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6A07E352"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4BA8A98A"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07CEA6D" w14:textId="77777777" w:rsidR="003803D1" w:rsidRPr="00FF430B" w:rsidRDefault="003803D1" w:rsidP="00E84D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A2286" w14:textId="77777777" w:rsidR="003803D1" w:rsidRPr="00FF430B" w:rsidRDefault="003803D1" w:rsidP="00E84D91">
            <w:pPr>
              <w:pStyle w:val="a8"/>
              <w:tabs>
                <w:tab w:val="left" w:pos="567"/>
              </w:tabs>
              <w:rPr>
                <w:rFonts w:ascii="Times New Roman" w:hAnsi="Times New Roman"/>
                <w:szCs w:val="24"/>
                <w:lang w:val="ro-MD"/>
              </w:rPr>
            </w:pPr>
          </w:p>
        </w:tc>
        <w:tc>
          <w:tcPr>
            <w:tcW w:w="1035" w:type="dxa"/>
          </w:tcPr>
          <w:p w14:paraId="184B6119" w14:textId="77777777" w:rsidR="003803D1" w:rsidRPr="00FF430B" w:rsidRDefault="003803D1" w:rsidP="00E84D91">
            <w:pPr>
              <w:pStyle w:val="a8"/>
              <w:tabs>
                <w:tab w:val="left" w:pos="567"/>
              </w:tabs>
              <w:rPr>
                <w:rFonts w:ascii="Times New Roman" w:hAnsi="Times New Roman"/>
                <w:szCs w:val="24"/>
                <w:lang w:val="ro-MD"/>
              </w:rPr>
            </w:pPr>
          </w:p>
        </w:tc>
        <w:tc>
          <w:tcPr>
            <w:tcW w:w="1215" w:type="dxa"/>
          </w:tcPr>
          <w:p w14:paraId="1ED8BDA6" w14:textId="77777777" w:rsidR="003803D1" w:rsidRPr="00FF430B" w:rsidRDefault="003803D1" w:rsidP="00E84D91">
            <w:pPr>
              <w:pStyle w:val="a8"/>
              <w:tabs>
                <w:tab w:val="left" w:pos="567"/>
              </w:tabs>
              <w:rPr>
                <w:rFonts w:ascii="Times New Roman" w:hAnsi="Times New Roman"/>
                <w:szCs w:val="24"/>
                <w:lang w:val="ro-MD"/>
              </w:rPr>
            </w:pPr>
          </w:p>
        </w:tc>
        <w:tc>
          <w:tcPr>
            <w:tcW w:w="1005" w:type="dxa"/>
            <w:gridSpan w:val="2"/>
          </w:tcPr>
          <w:p w14:paraId="7BF03A4E" w14:textId="77777777" w:rsidR="003803D1" w:rsidRPr="00FF430B" w:rsidRDefault="003803D1" w:rsidP="00E84D91">
            <w:pPr>
              <w:pStyle w:val="a8"/>
              <w:tabs>
                <w:tab w:val="left" w:pos="567"/>
              </w:tabs>
              <w:rPr>
                <w:rFonts w:ascii="Times New Roman" w:hAnsi="Times New Roman"/>
                <w:szCs w:val="24"/>
                <w:lang w:val="ro-MD"/>
              </w:rPr>
            </w:pPr>
          </w:p>
        </w:tc>
        <w:tc>
          <w:tcPr>
            <w:tcW w:w="990" w:type="dxa"/>
            <w:gridSpan w:val="2"/>
          </w:tcPr>
          <w:p w14:paraId="49F9BA98" w14:textId="77777777" w:rsidR="003803D1" w:rsidRPr="00FF430B" w:rsidRDefault="003803D1" w:rsidP="00E84D91">
            <w:pPr>
              <w:pStyle w:val="a8"/>
              <w:tabs>
                <w:tab w:val="left" w:pos="567"/>
              </w:tabs>
              <w:rPr>
                <w:rFonts w:ascii="Times New Roman" w:hAnsi="Times New Roman"/>
                <w:szCs w:val="24"/>
                <w:lang w:val="ro-MD"/>
              </w:rPr>
            </w:pPr>
          </w:p>
        </w:tc>
        <w:tc>
          <w:tcPr>
            <w:tcW w:w="1245" w:type="dxa"/>
          </w:tcPr>
          <w:p w14:paraId="0C784797" w14:textId="77777777" w:rsidR="003803D1" w:rsidRPr="00FF430B" w:rsidRDefault="003803D1" w:rsidP="00E84D91">
            <w:pPr>
              <w:pStyle w:val="a8"/>
              <w:tabs>
                <w:tab w:val="left" w:pos="567"/>
              </w:tabs>
              <w:rPr>
                <w:rFonts w:ascii="Times New Roman" w:hAnsi="Times New Roman"/>
                <w:szCs w:val="24"/>
                <w:lang w:val="ro-MD"/>
              </w:rPr>
            </w:pPr>
          </w:p>
        </w:tc>
      </w:tr>
    </w:tbl>
    <w:p w14:paraId="48750CB1" w14:textId="77777777" w:rsidR="003803D1" w:rsidRPr="00FF430B" w:rsidRDefault="003803D1" w:rsidP="003803D1">
      <w:pPr>
        <w:jc w:val="both"/>
        <w:rPr>
          <w:rFonts w:eastAsia="PMingLiU"/>
          <w:lang w:val="ro-MD" w:eastAsia="zh-CN"/>
        </w:rPr>
      </w:pPr>
    </w:p>
    <w:p w14:paraId="4D74CA87" w14:textId="77777777" w:rsidR="003803D1" w:rsidRPr="00FF430B" w:rsidRDefault="003803D1" w:rsidP="003803D1">
      <w:pPr>
        <w:jc w:val="both"/>
        <w:rPr>
          <w:rFonts w:eastAsia="PMingLiU"/>
          <w:lang w:val="ro-MD" w:eastAsia="zh-CN"/>
        </w:rPr>
      </w:pPr>
      <w:r w:rsidRPr="00FF430B">
        <w:rPr>
          <w:rFonts w:eastAsia="PMingLiU"/>
          <w:lang w:val="ro-MD" w:eastAsia="zh-CN"/>
        </w:rPr>
        <w:t>Semnat: _________________________________________</w:t>
      </w:r>
    </w:p>
    <w:p w14:paraId="148A69EC"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__________________________________________</w:t>
      </w:r>
    </w:p>
    <w:p w14:paraId="1D0E4426"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____________________________</w:t>
      </w:r>
    </w:p>
    <w:p w14:paraId="47592F3C" w14:textId="77777777" w:rsidR="003803D1" w:rsidRPr="00FF430B" w:rsidRDefault="003803D1" w:rsidP="003803D1">
      <w:pPr>
        <w:jc w:val="both"/>
        <w:rPr>
          <w:rFonts w:eastAsia="PMingLiU"/>
          <w:lang w:val="ro-MD" w:eastAsia="zh-CN"/>
        </w:rPr>
      </w:pPr>
      <w:r w:rsidRPr="00FF430B">
        <w:rPr>
          <w:rFonts w:eastAsia="PMingLiU"/>
          <w:lang w:val="ro-MD" w:eastAsia="zh-CN"/>
        </w:rPr>
        <w:t>Denumirea întreprinderii:  ________________________________</w:t>
      </w:r>
    </w:p>
    <w:p w14:paraId="4375EAF0" w14:textId="77777777" w:rsidR="003803D1" w:rsidRPr="00FF430B" w:rsidRDefault="003803D1" w:rsidP="003803D1">
      <w:pPr>
        <w:pStyle w:val="Style3"/>
        <w:tabs>
          <w:tab w:val="left" w:pos="567"/>
        </w:tabs>
        <w:spacing w:before="0" w:beforeAutospacing="0" w:after="0"/>
        <w:ind w:left="0" w:firstLine="0"/>
        <w:jc w:val="center"/>
        <w:rPr>
          <w:rFonts w:eastAsia="PMingLiU"/>
          <w:lang w:val="ro-MD" w:eastAsia="zh-CN"/>
        </w:rPr>
      </w:pPr>
    </w:p>
    <w:p w14:paraId="1DC2C05F" w14:textId="77777777" w:rsidR="003803D1" w:rsidRPr="00FF430B" w:rsidRDefault="003803D1" w:rsidP="003803D1">
      <w:pPr>
        <w:pStyle w:val="Style3"/>
        <w:tabs>
          <w:tab w:val="left" w:pos="567"/>
        </w:tabs>
        <w:ind w:left="0" w:firstLine="0"/>
        <w:rPr>
          <w:rFonts w:eastAsia="PMingLiU"/>
          <w:lang w:val="ro-MD" w:eastAsia="zh-CN"/>
        </w:rPr>
      </w:pPr>
    </w:p>
    <w:p w14:paraId="535AC56B" w14:textId="77777777" w:rsidR="003803D1" w:rsidRPr="00FF430B" w:rsidRDefault="003803D1" w:rsidP="003803D1">
      <w:pPr>
        <w:pStyle w:val="Style3"/>
        <w:tabs>
          <w:tab w:val="left" w:pos="567"/>
        </w:tabs>
        <w:ind w:left="0" w:firstLine="0"/>
        <w:rPr>
          <w:rFonts w:eastAsia="PMingLiU"/>
          <w:lang w:val="ro-MD" w:eastAsia="zh-CN"/>
        </w:rPr>
      </w:pPr>
    </w:p>
    <w:p w14:paraId="5C546998" w14:textId="77777777" w:rsidR="003803D1" w:rsidRPr="00FF430B" w:rsidRDefault="003803D1" w:rsidP="003803D1">
      <w:pPr>
        <w:pStyle w:val="Style3"/>
        <w:tabs>
          <w:tab w:val="left" w:pos="567"/>
        </w:tabs>
        <w:ind w:left="0" w:firstLine="0"/>
        <w:rPr>
          <w:rFonts w:eastAsia="PMingLiU"/>
          <w:lang w:val="ro-MD" w:eastAsia="zh-CN"/>
        </w:rPr>
      </w:pPr>
    </w:p>
    <w:p w14:paraId="2D63D040" w14:textId="77777777" w:rsidR="003803D1" w:rsidRPr="00FF430B" w:rsidRDefault="003803D1" w:rsidP="003803D1">
      <w:pPr>
        <w:pStyle w:val="Style3"/>
        <w:tabs>
          <w:tab w:val="left" w:pos="567"/>
        </w:tabs>
        <w:ind w:left="0" w:firstLine="0"/>
        <w:rPr>
          <w:rFonts w:eastAsia="PMingLiU"/>
          <w:lang w:val="ro-MD" w:eastAsia="zh-CN"/>
        </w:rPr>
      </w:pPr>
    </w:p>
    <w:p w14:paraId="6938ED88" w14:textId="77777777" w:rsidR="003803D1" w:rsidRPr="00FF430B" w:rsidRDefault="003803D1" w:rsidP="003803D1">
      <w:pPr>
        <w:pStyle w:val="Style3"/>
        <w:tabs>
          <w:tab w:val="left" w:pos="567"/>
        </w:tabs>
        <w:ind w:left="0" w:firstLine="0"/>
        <w:rPr>
          <w:rFonts w:eastAsia="PMingLiU"/>
          <w:lang w:val="ro-MD" w:eastAsia="zh-CN"/>
        </w:rPr>
      </w:pPr>
    </w:p>
    <w:p w14:paraId="47FD62C8" w14:textId="77777777" w:rsidR="003803D1" w:rsidRPr="00FF430B" w:rsidRDefault="003803D1" w:rsidP="003803D1">
      <w:pPr>
        <w:pStyle w:val="Style3"/>
        <w:tabs>
          <w:tab w:val="left" w:pos="567"/>
        </w:tabs>
        <w:ind w:left="0" w:firstLine="0"/>
        <w:rPr>
          <w:rFonts w:eastAsia="PMingLiU"/>
          <w:lang w:val="ro-MD" w:eastAsia="zh-CN"/>
        </w:rPr>
      </w:pPr>
    </w:p>
    <w:p w14:paraId="5EC36D78" w14:textId="77777777" w:rsidR="003803D1" w:rsidRPr="00FF430B" w:rsidRDefault="003803D1" w:rsidP="003803D1">
      <w:pPr>
        <w:pStyle w:val="Style3"/>
        <w:tabs>
          <w:tab w:val="left" w:pos="567"/>
        </w:tabs>
        <w:ind w:left="0" w:firstLine="0"/>
        <w:rPr>
          <w:rFonts w:eastAsia="PMingLiU"/>
          <w:lang w:val="ro-MD" w:eastAsia="zh-CN"/>
        </w:rPr>
      </w:pPr>
    </w:p>
    <w:p w14:paraId="0A4B7422"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0BB2E02C" w14:textId="77777777" w:rsidR="003803D1" w:rsidRPr="00FF430B" w:rsidRDefault="003803D1" w:rsidP="003803D1">
      <w:pPr>
        <w:jc w:val="right"/>
        <w:rPr>
          <w:noProof w:val="0"/>
          <w:lang w:val="ro-MD"/>
        </w:rPr>
      </w:pPr>
      <w:r w:rsidRPr="00FF430B">
        <w:rPr>
          <w:noProof w:val="0"/>
          <w:lang w:val="ro-MD"/>
        </w:rPr>
        <w:t>la Documentația standard nr._____</w:t>
      </w:r>
    </w:p>
    <w:p w14:paraId="684EA4B7" w14:textId="77777777" w:rsidR="003803D1" w:rsidRPr="00FF430B" w:rsidRDefault="003803D1" w:rsidP="003803D1">
      <w:pPr>
        <w:jc w:val="right"/>
        <w:rPr>
          <w:noProof w:val="0"/>
          <w:lang w:val="ro-MD"/>
        </w:rPr>
      </w:pPr>
      <w:r w:rsidRPr="00FF430B">
        <w:rPr>
          <w:noProof w:val="0"/>
          <w:lang w:val="ro-MD"/>
        </w:rPr>
        <w:t>din “____” ________ 20___</w:t>
      </w:r>
    </w:p>
    <w:bookmarkEnd w:id="48"/>
    <w:p w14:paraId="2C11EB2E" w14:textId="77777777" w:rsidR="003803D1" w:rsidRPr="00FF430B" w:rsidRDefault="003803D1" w:rsidP="003803D1">
      <w:pPr>
        <w:rPr>
          <w:rFonts w:eastAsia="PMingLiU"/>
          <w:b/>
          <w:lang w:val="ro-MD" w:eastAsia="zh-CN"/>
        </w:rPr>
      </w:pPr>
    </w:p>
    <w:p w14:paraId="4678105D" w14:textId="77777777" w:rsidR="003803D1" w:rsidRPr="00FF430B" w:rsidRDefault="003803D1" w:rsidP="003803D1">
      <w:pPr>
        <w:jc w:val="center"/>
        <w:rPr>
          <w:rFonts w:eastAsia="PMingLiU"/>
          <w:b/>
          <w:noProof w:val="0"/>
          <w:lang w:val="ro-MD" w:eastAsia="zh-CN"/>
        </w:rPr>
      </w:pPr>
      <w:r w:rsidRPr="00FF430B">
        <w:rPr>
          <w:rFonts w:eastAsia="PMingLiU"/>
          <w:b/>
          <w:lang w:val="ro-MD" w:eastAsia="zh-CN"/>
        </w:rPr>
        <w:t>DECLARAȚIE</w:t>
      </w:r>
    </w:p>
    <w:p w14:paraId="071892A9" w14:textId="77777777" w:rsidR="003803D1" w:rsidRPr="00FF430B" w:rsidRDefault="003803D1" w:rsidP="003803D1">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54BF0CD3" w14:textId="77777777" w:rsidR="003803D1" w:rsidRPr="00FF430B" w:rsidRDefault="003803D1" w:rsidP="003803D1">
      <w:pPr>
        <w:pStyle w:val="a8"/>
        <w:tabs>
          <w:tab w:val="left" w:pos="567"/>
        </w:tabs>
        <w:jc w:val="center"/>
        <w:rPr>
          <w:rFonts w:ascii="Times New Roman" w:hAnsi="Times New Roman"/>
          <w:b/>
          <w:szCs w:val="24"/>
          <w:lang w:val="ro-MD"/>
        </w:rPr>
      </w:pPr>
    </w:p>
    <w:p w14:paraId="405BD3AB" w14:textId="77777777" w:rsidR="003803D1" w:rsidRPr="00FF430B" w:rsidRDefault="003803D1" w:rsidP="003803D1">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1DD418DF" w14:textId="77777777" w:rsidR="003803D1" w:rsidRPr="00FF430B" w:rsidRDefault="003803D1" w:rsidP="003803D1">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6CCADD01" w14:textId="77777777" w:rsidR="003803D1" w:rsidRPr="00FF430B" w:rsidRDefault="003803D1" w:rsidP="003803D1">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3D8D5FD5" w14:textId="77777777" w:rsidR="003803D1" w:rsidRPr="00FF430B" w:rsidRDefault="003803D1" w:rsidP="003803D1">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3A23A94" w14:textId="77777777" w:rsidR="003803D1" w:rsidRPr="00FF430B" w:rsidRDefault="003803D1" w:rsidP="003803D1">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31AE358E" w14:textId="77777777" w:rsidR="003803D1" w:rsidRPr="00FF430B" w:rsidRDefault="003803D1" w:rsidP="003803D1">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034950BF" w14:textId="77777777" w:rsidR="003803D1" w:rsidRPr="00FF430B" w:rsidRDefault="003803D1" w:rsidP="003803D1">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2EAB5FCB" w14:textId="77777777" w:rsidR="003803D1" w:rsidRPr="00FF430B" w:rsidRDefault="003803D1" w:rsidP="003803D1">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7F86AF42" w14:textId="77777777" w:rsidR="003803D1" w:rsidRPr="00FF430B" w:rsidRDefault="003803D1" w:rsidP="003803D1">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6CFE76E0" w14:textId="77777777" w:rsidR="003803D1" w:rsidRPr="00FF430B" w:rsidRDefault="003803D1" w:rsidP="003803D1">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92371F9"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5FD84E5F"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08438887" w14:textId="77777777" w:rsidR="003803D1" w:rsidRPr="00FF430B" w:rsidRDefault="003803D1" w:rsidP="003803D1">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21D959BE"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2A54986E"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0A68759A"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64744CEA"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5CB7A125" w14:textId="77777777" w:rsidR="003803D1" w:rsidRPr="00FF430B" w:rsidRDefault="003803D1" w:rsidP="003803D1">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0BADF71D" w14:textId="77777777" w:rsidR="003803D1" w:rsidRPr="00FF430B" w:rsidRDefault="003803D1" w:rsidP="003803D1">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2BEDD1E1" w14:textId="77777777" w:rsidR="003803D1" w:rsidRPr="00FF430B" w:rsidRDefault="003803D1" w:rsidP="003803D1">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D995D02"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F91FF60"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7EFEE40E"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137FF9A8" w14:textId="77777777" w:rsidR="003803D1" w:rsidRPr="00FF430B" w:rsidRDefault="003803D1" w:rsidP="003803D1">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2F994C38" w14:textId="77777777" w:rsidR="003803D1" w:rsidRPr="00FF430B" w:rsidRDefault="003803D1" w:rsidP="003803D1">
      <w:pPr>
        <w:rPr>
          <w:rFonts w:eastAsia="MS Mincho"/>
          <w:lang w:val="ro-MD" w:eastAsia="zh-CN"/>
        </w:rPr>
      </w:pPr>
    </w:p>
    <w:p w14:paraId="270DBDF0" w14:textId="77777777" w:rsidR="003803D1" w:rsidRPr="00FF430B" w:rsidRDefault="003803D1" w:rsidP="003803D1">
      <w:pPr>
        <w:rPr>
          <w:rFonts w:eastAsia="MS Mincho"/>
          <w:lang w:val="ro-MD" w:eastAsia="zh-CN"/>
        </w:rPr>
      </w:pPr>
      <w:r w:rsidRPr="00FF430B">
        <w:rPr>
          <w:rFonts w:eastAsia="MS Mincho"/>
          <w:lang w:val="ro-MD" w:eastAsia="zh-CN"/>
        </w:rPr>
        <w:t>Data completării:______________________</w:t>
      </w:r>
    </w:p>
    <w:p w14:paraId="553C5F80" w14:textId="77777777" w:rsidR="003803D1" w:rsidRPr="00FF430B" w:rsidRDefault="003803D1" w:rsidP="003803D1">
      <w:pPr>
        <w:jc w:val="both"/>
        <w:rPr>
          <w:rFonts w:eastAsia="PMingLiU"/>
          <w:lang w:val="ro-MD" w:eastAsia="zh-CN"/>
        </w:rPr>
      </w:pPr>
      <w:r w:rsidRPr="00FF430B">
        <w:rPr>
          <w:rFonts w:eastAsia="PMingLiU"/>
          <w:lang w:val="ro-MD" w:eastAsia="zh-CN"/>
        </w:rPr>
        <w:t>Semnat: _____________________________</w:t>
      </w:r>
    </w:p>
    <w:p w14:paraId="08289E00"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w:t>
      </w:r>
    </w:p>
    <w:p w14:paraId="19421A14"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____________________________</w:t>
      </w:r>
    </w:p>
    <w:p w14:paraId="17EF2DF6" w14:textId="77777777" w:rsidR="003803D1" w:rsidRPr="00FF430B" w:rsidRDefault="003803D1" w:rsidP="003803D1">
      <w:pPr>
        <w:jc w:val="both"/>
        <w:rPr>
          <w:rFonts w:eastAsia="PMingLiU"/>
          <w:b/>
          <w:lang w:val="ro-MD" w:eastAsia="zh-CN"/>
        </w:rPr>
      </w:pPr>
      <w:r w:rsidRPr="00FF430B">
        <w:rPr>
          <w:rFonts w:eastAsia="PMingLiU"/>
          <w:lang w:val="ro-MD" w:eastAsia="zh-CN"/>
        </w:rPr>
        <w:t>Denumirea întreprinderii: __________________________</w:t>
      </w:r>
    </w:p>
    <w:p w14:paraId="4DC2EECA" w14:textId="77777777" w:rsidR="003803D1" w:rsidRPr="00FF430B" w:rsidRDefault="003803D1" w:rsidP="003803D1">
      <w:pPr>
        <w:spacing w:after="200" w:line="276" w:lineRule="auto"/>
        <w:rPr>
          <w:rFonts w:eastAsia="PMingLiU"/>
          <w:lang w:val="ro-MD" w:eastAsia="zh-CN"/>
        </w:rPr>
      </w:pPr>
      <w:bookmarkStart w:id="49" w:name="_Toc449692109"/>
    </w:p>
    <w:p w14:paraId="4A4F8C9B" w14:textId="77777777" w:rsidR="003803D1" w:rsidRPr="00FF430B" w:rsidRDefault="003803D1" w:rsidP="003803D1">
      <w:pPr>
        <w:jc w:val="center"/>
        <w:rPr>
          <w:rFonts w:eastAsia="PMingLiU"/>
          <w:b/>
          <w:lang w:val="ro-MD" w:eastAsia="zh-CN"/>
        </w:rPr>
      </w:pPr>
    </w:p>
    <w:p w14:paraId="68D1EC40" w14:textId="77777777" w:rsidR="003803D1" w:rsidRPr="00FF430B" w:rsidRDefault="003803D1" w:rsidP="003803D1">
      <w:pPr>
        <w:jc w:val="center"/>
        <w:rPr>
          <w:rFonts w:eastAsia="PMingLiU"/>
          <w:b/>
          <w:lang w:val="ro-MD" w:eastAsia="zh-CN"/>
        </w:rPr>
      </w:pPr>
    </w:p>
    <w:p w14:paraId="58613A33" w14:textId="77777777" w:rsidR="003803D1" w:rsidRPr="00FF430B" w:rsidRDefault="003803D1" w:rsidP="003803D1">
      <w:pPr>
        <w:jc w:val="center"/>
        <w:rPr>
          <w:rFonts w:eastAsia="PMingLiU"/>
          <w:b/>
          <w:lang w:val="ro-MD" w:eastAsia="zh-CN"/>
        </w:rPr>
      </w:pPr>
    </w:p>
    <w:p w14:paraId="2502A666" w14:textId="77777777" w:rsidR="003803D1" w:rsidRPr="00FF430B" w:rsidRDefault="003803D1" w:rsidP="003803D1">
      <w:pPr>
        <w:jc w:val="center"/>
        <w:rPr>
          <w:rFonts w:eastAsia="PMingLiU"/>
          <w:b/>
          <w:lang w:val="ro-MD" w:eastAsia="zh-CN"/>
        </w:rPr>
      </w:pPr>
    </w:p>
    <w:p w14:paraId="71B651CC" w14:textId="77777777" w:rsidR="003803D1" w:rsidRPr="00FF430B" w:rsidRDefault="003803D1" w:rsidP="003803D1">
      <w:pPr>
        <w:jc w:val="center"/>
        <w:rPr>
          <w:rFonts w:eastAsia="PMingLiU"/>
          <w:b/>
          <w:lang w:val="ro-MD" w:eastAsia="zh-CN"/>
        </w:rPr>
      </w:pPr>
    </w:p>
    <w:p w14:paraId="7A6CE888" w14:textId="77777777" w:rsidR="003803D1" w:rsidRPr="00FF430B" w:rsidRDefault="003803D1" w:rsidP="003803D1">
      <w:pPr>
        <w:jc w:val="center"/>
        <w:rPr>
          <w:rFonts w:eastAsia="PMingLiU"/>
          <w:b/>
          <w:lang w:val="ro-MD" w:eastAsia="zh-CN"/>
        </w:rPr>
      </w:pPr>
    </w:p>
    <w:p w14:paraId="3F219920" w14:textId="77777777" w:rsidR="003803D1" w:rsidRPr="00FF430B" w:rsidRDefault="003803D1" w:rsidP="003803D1">
      <w:pPr>
        <w:jc w:val="center"/>
        <w:rPr>
          <w:rFonts w:eastAsia="PMingLiU"/>
          <w:b/>
          <w:lang w:val="ro-MD" w:eastAsia="zh-CN"/>
        </w:rPr>
      </w:pPr>
    </w:p>
    <w:p w14:paraId="06FC33E0" w14:textId="77777777" w:rsidR="003803D1" w:rsidRPr="00FF430B" w:rsidRDefault="003803D1" w:rsidP="003803D1">
      <w:pPr>
        <w:jc w:val="center"/>
        <w:rPr>
          <w:rFonts w:eastAsia="PMingLiU"/>
          <w:b/>
          <w:lang w:val="ro-MD" w:eastAsia="zh-CN"/>
        </w:rPr>
      </w:pPr>
    </w:p>
    <w:p w14:paraId="145EC449" w14:textId="77777777" w:rsidR="003803D1" w:rsidRPr="00FF430B" w:rsidRDefault="003803D1" w:rsidP="003803D1">
      <w:pPr>
        <w:jc w:val="center"/>
        <w:rPr>
          <w:rFonts w:eastAsia="PMingLiU"/>
          <w:b/>
          <w:lang w:val="ro-MD" w:eastAsia="zh-CN"/>
        </w:rPr>
      </w:pPr>
    </w:p>
    <w:p w14:paraId="129CE8EF" w14:textId="77777777" w:rsidR="003803D1" w:rsidRPr="00FF430B" w:rsidRDefault="003803D1" w:rsidP="003803D1">
      <w:pPr>
        <w:jc w:val="center"/>
        <w:rPr>
          <w:rFonts w:eastAsia="PMingLiU"/>
          <w:b/>
          <w:lang w:val="ro-MD" w:eastAsia="zh-CN"/>
        </w:rPr>
      </w:pPr>
    </w:p>
    <w:p w14:paraId="28A0C615" w14:textId="77777777" w:rsidR="003803D1" w:rsidRPr="00FF430B" w:rsidRDefault="003803D1" w:rsidP="003803D1">
      <w:pPr>
        <w:jc w:val="center"/>
        <w:rPr>
          <w:rFonts w:eastAsia="PMingLiU"/>
          <w:b/>
          <w:lang w:val="ro-MD" w:eastAsia="zh-CN"/>
        </w:rPr>
      </w:pPr>
    </w:p>
    <w:p w14:paraId="3ADBE261" w14:textId="77777777" w:rsidR="003803D1" w:rsidRPr="00FF430B" w:rsidRDefault="003803D1" w:rsidP="003803D1">
      <w:pPr>
        <w:jc w:val="center"/>
        <w:rPr>
          <w:rFonts w:eastAsia="PMingLiU"/>
          <w:b/>
          <w:lang w:val="ro-MD" w:eastAsia="zh-CN"/>
        </w:rPr>
      </w:pPr>
    </w:p>
    <w:p w14:paraId="20887968"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2EA66047" w14:textId="77777777" w:rsidR="003803D1" w:rsidRPr="00FF430B" w:rsidRDefault="003803D1" w:rsidP="003803D1">
      <w:pPr>
        <w:jc w:val="right"/>
        <w:rPr>
          <w:noProof w:val="0"/>
          <w:lang w:val="ro-MD"/>
        </w:rPr>
      </w:pPr>
      <w:r w:rsidRPr="00FF430B">
        <w:rPr>
          <w:noProof w:val="0"/>
          <w:lang w:val="ro-MD"/>
        </w:rPr>
        <w:t>la Documentația standard nr._____</w:t>
      </w:r>
    </w:p>
    <w:p w14:paraId="3FC840EF" w14:textId="77777777" w:rsidR="003803D1" w:rsidRPr="00FF430B" w:rsidRDefault="003803D1" w:rsidP="003803D1">
      <w:pPr>
        <w:jc w:val="right"/>
        <w:rPr>
          <w:noProof w:val="0"/>
          <w:lang w:val="ro-MD"/>
        </w:rPr>
      </w:pPr>
      <w:r w:rsidRPr="00FF430B">
        <w:rPr>
          <w:noProof w:val="0"/>
          <w:lang w:val="ro-MD"/>
        </w:rPr>
        <w:t>din “____” ________ 20___</w:t>
      </w:r>
    </w:p>
    <w:p w14:paraId="006FF30F" w14:textId="77777777" w:rsidR="003803D1" w:rsidRPr="00FF430B" w:rsidRDefault="003803D1" w:rsidP="003803D1">
      <w:pPr>
        <w:jc w:val="center"/>
        <w:rPr>
          <w:rFonts w:eastAsia="PMingLiU"/>
          <w:b/>
          <w:lang w:val="ro-MD" w:eastAsia="zh-CN"/>
        </w:rPr>
      </w:pPr>
    </w:p>
    <w:p w14:paraId="61CC3EF2" w14:textId="77777777" w:rsidR="003803D1" w:rsidRPr="00FF430B" w:rsidRDefault="003803D1" w:rsidP="003803D1">
      <w:pPr>
        <w:jc w:val="center"/>
        <w:rPr>
          <w:rFonts w:eastAsia="PMingLiU"/>
          <w:b/>
          <w:lang w:val="ro-MD" w:eastAsia="zh-CN"/>
        </w:rPr>
      </w:pPr>
    </w:p>
    <w:bookmarkEnd w:id="49"/>
    <w:p w14:paraId="7397A21A" w14:textId="77777777" w:rsidR="003803D1" w:rsidRPr="00FF430B" w:rsidRDefault="003803D1" w:rsidP="003803D1">
      <w:pPr>
        <w:jc w:val="center"/>
        <w:rPr>
          <w:b/>
          <w:lang w:val="ro-MD"/>
        </w:rPr>
      </w:pPr>
    </w:p>
    <w:p w14:paraId="1B32C319" w14:textId="77777777" w:rsidR="003803D1" w:rsidRPr="00FF430B" w:rsidRDefault="003803D1" w:rsidP="003803D1">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05734F1B" w14:textId="77777777" w:rsidR="003803D1" w:rsidRPr="00FF430B" w:rsidRDefault="003803D1" w:rsidP="003803D1">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33AE7B0D" w14:textId="77777777" w:rsidR="003803D1" w:rsidRPr="00FF430B" w:rsidRDefault="003803D1" w:rsidP="003803D1">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803D1" w:rsidRPr="00EC30C2" w14:paraId="427EEDF2" w14:textId="77777777" w:rsidTr="00E84D9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B37D0F" w14:textId="77777777" w:rsidR="003803D1" w:rsidRPr="00FF430B" w:rsidRDefault="003803D1" w:rsidP="00E84D91">
            <w:pPr>
              <w:jc w:val="center"/>
              <w:rPr>
                <w:b/>
                <w:bCs/>
                <w:lang w:val="ro-MD"/>
              </w:rPr>
            </w:pPr>
            <w:r w:rsidRPr="00FF430B">
              <w:rPr>
                <w:b/>
                <w:bCs/>
                <w:lang w:val="ro-MD"/>
              </w:rPr>
              <w:t>Nr</w:t>
            </w:r>
          </w:p>
          <w:p w14:paraId="4BD19266" w14:textId="77777777" w:rsidR="003803D1" w:rsidRPr="00FF430B" w:rsidRDefault="003803D1" w:rsidP="00E84D91">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1EA26C0" w14:textId="77777777" w:rsidR="003803D1" w:rsidRPr="00FF430B" w:rsidRDefault="003803D1" w:rsidP="00E84D91">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EDD6978" w14:textId="77777777" w:rsidR="003803D1" w:rsidRPr="00FF430B" w:rsidRDefault="003803D1" w:rsidP="00E84D91">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F23F2A4" w14:textId="77777777" w:rsidR="003803D1" w:rsidRPr="00FF430B" w:rsidRDefault="003803D1" w:rsidP="00E84D91">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1205372" w14:textId="77777777" w:rsidR="003803D1" w:rsidRPr="00FF430B" w:rsidRDefault="003803D1" w:rsidP="00E84D91">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02E1C67" w14:textId="77777777" w:rsidR="003803D1" w:rsidRPr="00FF430B" w:rsidRDefault="003803D1" w:rsidP="00E84D91">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40442AE" w14:textId="77777777" w:rsidR="003803D1" w:rsidRPr="00FF430B" w:rsidRDefault="003803D1" w:rsidP="00E84D91">
            <w:pPr>
              <w:jc w:val="center"/>
              <w:rPr>
                <w:b/>
                <w:bCs/>
                <w:lang w:val="ro-MD"/>
              </w:rPr>
            </w:pPr>
            <w:r w:rsidRPr="00FF430B">
              <w:rPr>
                <w:b/>
                <w:bCs/>
                <w:lang w:val="ro-MD"/>
              </w:rPr>
              <w:t>Numărul şi data procesului-verbal de recepţie la terminarea lucrărilor</w:t>
            </w:r>
          </w:p>
        </w:tc>
      </w:tr>
      <w:tr w:rsidR="003803D1" w:rsidRPr="00EC30C2" w14:paraId="1BF23A67" w14:textId="77777777" w:rsidTr="00E84D91">
        <w:trPr>
          <w:trHeight w:val="300"/>
        </w:trPr>
        <w:tc>
          <w:tcPr>
            <w:tcW w:w="607" w:type="dxa"/>
            <w:tcBorders>
              <w:top w:val="nil"/>
              <w:left w:val="single" w:sz="4" w:space="0" w:color="auto"/>
              <w:bottom w:val="single" w:sz="4" w:space="0" w:color="auto"/>
              <w:right w:val="single" w:sz="4" w:space="0" w:color="auto"/>
            </w:tcBorders>
            <w:vAlign w:val="center"/>
          </w:tcPr>
          <w:p w14:paraId="1A7B2380" w14:textId="77777777" w:rsidR="003803D1" w:rsidRPr="00FF430B" w:rsidRDefault="003803D1" w:rsidP="00E84D91">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010D9D07" w14:textId="77777777" w:rsidR="003803D1" w:rsidRPr="00FF430B" w:rsidRDefault="003803D1" w:rsidP="00E84D9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024DB983" w14:textId="77777777" w:rsidR="003803D1" w:rsidRPr="00FF430B" w:rsidRDefault="003803D1" w:rsidP="00E84D9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7AD29142" w14:textId="77777777" w:rsidR="003803D1" w:rsidRPr="00FF430B" w:rsidRDefault="003803D1" w:rsidP="00E84D9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B1B7EEE" w14:textId="77777777" w:rsidR="003803D1" w:rsidRPr="00FF430B" w:rsidRDefault="003803D1" w:rsidP="00E84D9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8E15BFB" w14:textId="77777777" w:rsidR="003803D1" w:rsidRPr="00FF430B" w:rsidRDefault="003803D1" w:rsidP="00E84D9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8929F33" w14:textId="77777777" w:rsidR="003803D1" w:rsidRPr="00FF430B" w:rsidRDefault="003803D1" w:rsidP="00E84D91">
            <w:pPr>
              <w:jc w:val="center"/>
              <w:rPr>
                <w:lang w:val="ro-MD"/>
              </w:rPr>
            </w:pPr>
            <w:r w:rsidRPr="00FF430B">
              <w:rPr>
                <w:lang w:val="ro-MD"/>
              </w:rPr>
              <w:t> </w:t>
            </w:r>
          </w:p>
        </w:tc>
      </w:tr>
      <w:tr w:rsidR="003803D1" w:rsidRPr="00EC30C2" w14:paraId="2A7BB558" w14:textId="77777777" w:rsidTr="00E84D91">
        <w:trPr>
          <w:trHeight w:val="300"/>
        </w:trPr>
        <w:tc>
          <w:tcPr>
            <w:tcW w:w="607" w:type="dxa"/>
            <w:tcBorders>
              <w:top w:val="nil"/>
              <w:left w:val="single" w:sz="4" w:space="0" w:color="auto"/>
              <w:bottom w:val="single" w:sz="4" w:space="0" w:color="auto"/>
              <w:right w:val="single" w:sz="4" w:space="0" w:color="auto"/>
            </w:tcBorders>
            <w:vAlign w:val="center"/>
          </w:tcPr>
          <w:p w14:paraId="36B730D9" w14:textId="77777777" w:rsidR="003803D1" w:rsidRPr="00FF430B" w:rsidRDefault="003803D1" w:rsidP="00E84D91">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2CD9CDD9" w14:textId="77777777" w:rsidR="003803D1" w:rsidRPr="00FF430B" w:rsidRDefault="003803D1" w:rsidP="00E84D9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ABACF94" w14:textId="77777777" w:rsidR="003803D1" w:rsidRPr="00FF430B" w:rsidRDefault="003803D1" w:rsidP="00E84D9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BBA4120" w14:textId="77777777" w:rsidR="003803D1" w:rsidRPr="00FF430B" w:rsidRDefault="003803D1" w:rsidP="00E84D9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36132BB" w14:textId="77777777" w:rsidR="003803D1" w:rsidRPr="00FF430B" w:rsidRDefault="003803D1" w:rsidP="00E84D9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2E3FC0F" w14:textId="77777777" w:rsidR="003803D1" w:rsidRPr="00FF430B" w:rsidRDefault="003803D1" w:rsidP="00E84D9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F49BA44" w14:textId="77777777" w:rsidR="003803D1" w:rsidRPr="00FF430B" w:rsidRDefault="003803D1" w:rsidP="00E84D91">
            <w:pPr>
              <w:jc w:val="center"/>
              <w:rPr>
                <w:lang w:val="ro-MD"/>
              </w:rPr>
            </w:pPr>
            <w:r w:rsidRPr="00FF430B">
              <w:rPr>
                <w:lang w:val="ro-MD"/>
              </w:rPr>
              <w:t> </w:t>
            </w:r>
          </w:p>
        </w:tc>
      </w:tr>
      <w:tr w:rsidR="003803D1" w:rsidRPr="00EC30C2" w14:paraId="219408D1" w14:textId="77777777" w:rsidTr="00E84D91">
        <w:trPr>
          <w:trHeight w:val="300"/>
        </w:trPr>
        <w:tc>
          <w:tcPr>
            <w:tcW w:w="607" w:type="dxa"/>
            <w:tcBorders>
              <w:top w:val="nil"/>
              <w:left w:val="single" w:sz="4" w:space="0" w:color="auto"/>
              <w:bottom w:val="single" w:sz="4" w:space="0" w:color="auto"/>
              <w:right w:val="single" w:sz="4" w:space="0" w:color="auto"/>
            </w:tcBorders>
            <w:vAlign w:val="center"/>
          </w:tcPr>
          <w:p w14:paraId="66E8C75C" w14:textId="77777777" w:rsidR="003803D1" w:rsidRPr="00FF430B" w:rsidRDefault="003803D1" w:rsidP="00E84D91">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0B34FED3" w14:textId="77777777" w:rsidR="003803D1" w:rsidRPr="00FF430B" w:rsidRDefault="003803D1" w:rsidP="00E84D9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0B20956F" w14:textId="77777777" w:rsidR="003803D1" w:rsidRPr="00FF430B" w:rsidRDefault="003803D1" w:rsidP="00E84D9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7C118050" w14:textId="77777777" w:rsidR="003803D1" w:rsidRPr="00FF430B" w:rsidRDefault="003803D1" w:rsidP="00E84D9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67477B8" w14:textId="77777777" w:rsidR="003803D1" w:rsidRPr="00FF430B" w:rsidRDefault="003803D1" w:rsidP="00E84D9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D21B504" w14:textId="77777777" w:rsidR="003803D1" w:rsidRPr="00FF430B" w:rsidRDefault="003803D1" w:rsidP="00E84D9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12A5F3B" w14:textId="77777777" w:rsidR="003803D1" w:rsidRPr="00FF430B" w:rsidRDefault="003803D1" w:rsidP="00E84D91">
            <w:pPr>
              <w:jc w:val="center"/>
              <w:rPr>
                <w:lang w:val="ro-MD"/>
              </w:rPr>
            </w:pPr>
            <w:r w:rsidRPr="00FF430B">
              <w:rPr>
                <w:lang w:val="ro-MD"/>
              </w:rPr>
              <w:t> </w:t>
            </w:r>
          </w:p>
        </w:tc>
      </w:tr>
    </w:tbl>
    <w:p w14:paraId="4722FE1C" w14:textId="77777777" w:rsidR="003803D1" w:rsidRPr="00FF430B" w:rsidRDefault="003803D1" w:rsidP="003803D1">
      <w:pPr>
        <w:jc w:val="both"/>
        <w:rPr>
          <w:lang w:val="ro-MD"/>
        </w:rPr>
      </w:pPr>
    </w:p>
    <w:p w14:paraId="247B5D41" w14:textId="77777777" w:rsidR="003803D1" w:rsidRPr="00FF430B" w:rsidRDefault="003803D1" w:rsidP="003803D1">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B53B5D" w14:textId="77777777" w:rsidR="003803D1" w:rsidRPr="00FF430B" w:rsidRDefault="003803D1" w:rsidP="003803D1">
      <w:pPr>
        <w:jc w:val="both"/>
        <w:rPr>
          <w:rFonts w:eastAsia="PMingLiU"/>
          <w:lang w:val="ro-MD" w:eastAsia="zh-CN"/>
        </w:rPr>
      </w:pPr>
    </w:p>
    <w:p w14:paraId="62B333D4" w14:textId="77777777" w:rsidR="003803D1" w:rsidRPr="00FF430B" w:rsidRDefault="003803D1" w:rsidP="003803D1">
      <w:pPr>
        <w:jc w:val="both"/>
        <w:rPr>
          <w:rFonts w:eastAsia="PMingLiU"/>
          <w:lang w:val="ro-MD" w:eastAsia="zh-CN"/>
        </w:rPr>
      </w:pPr>
      <w:r w:rsidRPr="00FF430B">
        <w:rPr>
          <w:rFonts w:eastAsia="PMingLiU"/>
          <w:lang w:val="ro-MD" w:eastAsia="zh-CN"/>
        </w:rPr>
        <w:t>Semnat: ________________________________________</w:t>
      </w:r>
    </w:p>
    <w:p w14:paraId="0FD82C14"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_________________________________________</w:t>
      </w:r>
    </w:p>
    <w:p w14:paraId="731FA97E"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___________________________</w:t>
      </w:r>
    </w:p>
    <w:p w14:paraId="20B649C0" w14:textId="77777777" w:rsidR="003803D1" w:rsidRPr="00FF430B" w:rsidRDefault="003803D1" w:rsidP="003803D1">
      <w:pPr>
        <w:jc w:val="both"/>
        <w:rPr>
          <w:rFonts w:eastAsia="PMingLiU"/>
          <w:lang w:val="ro-MD" w:eastAsia="zh-CN"/>
        </w:rPr>
      </w:pPr>
      <w:r w:rsidRPr="00FF430B">
        <w:rPr>
          <w:rFonts w:eastAsia="PMingLiU"/>
          <w:lang w:val="ro-MD" w:eastAsia="zh-CN"/>
        </w:rPr>
        <w:t>Denumirea întreprinderii: ________________________________</w:t>
      </w:r>
    </w:p>
    <w:p w14:paraId="0C3811B6" w14:textId="77777777" w:rsidR="003803D1" w:rsidRPr="00FF430B" w:rsidRDefault="003803D1" w:rsidP="003803D1">
      <w:pPr>
        <w:spacing w:after="200" w:line="276" w:lineRule="auto"/>
        <w:rPr>
          <w:rFonts w:eastAsia="PMingLiU"/>
          <w:lang w:val="ro-MD" w:eastAsia="zh-CN"/>
        </w:rPr>
      </w:pPr>
      <w:bookmarkStart w:id="50" w:name="_Toc449692110"/>
    </w:p>
    <w:p w14:paraId="5E0C271E" w14:textId="77777777" w:rsidR="003803D1" w:rsidRPr="00FF430B" w:rsidRDefault="003803D1" w:rsidP="003803D1">
      <w:pPr>
        <w:spacing w:line="276" w:lineRule="auto"/>
        <w:jc w:val="center"/>
        <w:rPr>
          <w:rFonts w:eastAsia="PMingLiU"/>
          <w:b/>
          <w:lang w:val="ro-MD" w:eastAsia="zh-CN"/>
        </w:rPr>
      </w:pPr>
    </w:p>
    <w:p w14:paraId="134585FD" w14:textId="77777777" w:rsidR="003803D1" w:rsidRPr="00FF430B" w:rsidRDefault="003803D1" w:rsidP="003803D1">
      <w:pPr>
        <w:spacing w:line="276" w:lineRule="auto"/>
        <w:jc w:val="center"/>
        <w:rPr>
          <w:rFonts w:eastAsia="PMingLiU"/>
          <w:b/>
          <w:lang w:val="ro-MD" w:eastAsia="zh-CN"/>
        </w:rPr>
      </w:pPr>
    </w:p>
    <w:p w14:paraId="6D31F773" w14:textId="77777777" w:rsidR="003803D1" w:rsidRPr="00FF430B" w:rsidRDefault="003803D1" w:rsidP="003803D1">
      <w:pPr>
        <w:spacing w:line="276" w:lineRule="auto"/>
        <w:jc w:val="center"/>
        <w:rPr>
          <w:rFonts w:eastAsia="PMingLiU"/>
          <w:b/>
          <w:lang w:val="ro-MD" w:eastAsia="zh-CN"/>
        </w:rPr>
      </w:pPr>
    </w:p>
    <w:p w14:paraId="30EEEDFD" w14:textId="77777777" w:rsidR="003803D1" w:rsidRPr="00FF430B" w:rsidRDefault="003803D1" w:rsidP="003803D1">
      <w:pPr>
        <w:spacing w:line="276" w:lineRule="auto"/>
        <w:jc w:val="center"/>
        <w:rPr>
          <w:rFonts w:eastAsia="PMingLiU"/>
          <w:b/>
          <w:lang w:val="ro-MD" w:eastAsia="zh-CN"/>
        </w:rPr>
      </w:pPr>
    </w:p>
    <w:p w14:paraId="592CDC73" w14:textId="77777777" w:rsidR="003803D1" w:rsidRPr="00FF430B" w:rsidRDefault="003803D1" w:rsidP="003803D1">
      <w:pPr>
        <w:spacing w:line="276" w:lineRule="auto"/>
        <w:jc w:val="center"/>
        <w:rPr>
          <w:rFonts w:eastAsia="PMingLiU"/>
          <w:b/>
          <w:lang w:val="ro-MD" w:eastAsia="zh-CN"/>
        </w:rPr>
      </w:pPr>
    </w:p>
    <w:p w14:paraId="291203F1" w14:textId="77777777" w:rsidR="003803D1" w:rsidRPr="00FF430B" w:rsidRDefault="003803D1" w:rsidP="003803D1">
      <w:pPr>
        <w:spacing w:line="276" w:lineRule="auto"/>
        <w:jc w:val="center"/>
        <w:rPr>
          <w:rFonts w:eastAsia="PMingLiU"/>
          <w:b/>
          <w:lang w:val="ro-MD" w:eastAsia="zh-CN"/>
        </w:rPr>
      </w:pPr>
    </w:p>
    <w:p w14:paraId="332DF810" w14:textId="77777777" w:rsidR="003803D1" w:rsidRPr="00FF430B" w:rsidRDefault="003803D1" w:rsidP="003803D1">
      <w:pPr>
        <w:spacing w:line="276" w:lineRule="auto"/>
        <w:jc w:val="center"/>
        <w:rPr>
          <w:rFonts w:eastAsia="PMingLiU"/>
          <w:b/>
          <w:lang w:val="ro-MD" w:eastAsia="zh-CN"/>
        </w:rPr>
      </w:pPr>
    </w:p>
    <w:p w14:paraId="05924A8B" w14:textId="77777777" w:rsidR="003803D1" w:rsidRPr="00FF430B" w:rsidRDefault="003803D1" w:rsidP="003803D1">
      <w:pPr>
        <w:spacing w:line="276" w:lineRule="auto"/>
        <w:jc w:val="center"/>
        <w:rPr>
          <w:rFonts w:eastAsia="PMingLiU"/>
          <w:b/>
          <w:lang w:val="ro-MD" w:eastAsia="zh-CN"/>
        </w:rPr>
      </w:pPr>
    </w:p>
    <w:p w14:paraId="584269F8" w14:textId="77777777" w:rsidR="003803D1" w:rsidRPr="00FF430B" w:rsidRDefault="003803D1" w:rsidP="003803D1">
      <w:pPr>
        <w:spacing w:line="276" w:lineRule="auto"/>
        <w:jc w:val="center"/>
        <w:rPr>
          <w:rFonts w:eastAsia="PMingLiU"/>
          <w:b/>
          <w:lang w:val="ro-MD" w:eastAsia="zh-CN"/>
        </w:rPr>
      </w:pPr>
    </w:p>
    <w:p w14:paraId="06E84722" w14:textId="77777777" w:rsidR="003803D1" w:rsidRPr="00FF430B" w:rsidRDefault="003803D1" w:rsidP="003803D1">
      <w:pPr>
        <w:spacing w:line="276" w:lineRule="auto"/>
        <w:jc w:val="center"/>
        <w:rPr>
          <w:rFonts w:eastAsia="PMingLiU"/>
          <w:b/>
          <w:lang w:val="ro-MD" w:eastAsia="zh-CN"/>
        </w:rPr>
      </w:pPr>
    </w:p>
    <w:p w14:paraId="17FD9661" w14:textId="77777777" w:rsidR="003803D1" w:rsidRPr="00FF430B" w:rsidRDefault="003803D1" w:rsidP="003803D1">
      <w:pPr>
        <w:spacing w:line="276" w:lineRule="auto"/>
        <w:jc w:val="center"/>
        <w:rPr>
          <w:rFonts w:eastAsia="PMingLiU"/>
          <w:b/>
          <w:lang w:val="ro-MD" w:eastAsia="zh-CN"/>
        </w:rPr>
      </w:pPr>
    </w:p>
    <w:p w14:paraId="767ED576" w14:textId="77777777" w:rsidR="003803D1" w:rsidRPr="00FF430B" w:rsidRDefault="003803D1" w:rsidP="003803D1">
      <w:pPr>
        <w:spacing w:line="276" w:lineRule="auto"/>
        <w:jc w:val="center"/>
        <w:rPr>
          <w:rFonts w:eastAsia="PMingLiU"/>
          <w:b/>
          <w:lang w:val="ro-MD" w:eastAsia="zh-CN"/>
        </w:rPr>
      </w:pPr>
    </w:p>
    <w:p w14:paraId="7AD001FB" w14:textId="77777777" w:rsidR="003803D1" w:rsidRPr="00FF430B" w:rsidRDefault="003803D1" w:rsidP="003803D1">
      <w:pPr>
        <w:spacing w:line="276" w:lineRule="auto"/>
        <w:jc w:val="center"/>
        <w:rPr>
          <w:rFonts w:eastAsia="PMingLiU"/>
          <w:b/>
          <w:lang w:val="ro-MD" w:eastAsia="zh-CN"/>
        </w:rPr>
      </w:pPr>
    </w:p>
    <w:p w14:paraId="18E8EC9A" w14:textId="77777777" w:rsidR="003803D1" w:rsidRPr="00FF430B" w:rsidRDefault="003803D1" w:rsidP="003803D1">
      <w:pPr>
        <w:spacing w:line="276" w:lineRule="auto"/>
        <w:jc w:val="center"/>
        <w:rPr>
          <w:rFonts w:eastAsia="PMingLiU"/>
          <w:b/>
          <w:lang w:val="ro-MD" w:eastAsia="zh-CN"/>
        </w:rPr>
      </w:pPr>
    </w:p>
    <w:p w14:paraId="3AC99182" w14:textId="77777777" w:rsidR="003803D1" w:rsidRPr="00FF430B" w:rsidRDefault="003803D1" w:rsidP="003803D1">
      <w:pPr>
        <w:spacing w:line="276" w:lineRule="auto"/>
        <w:jc w:val="center"/>
        <w:rPr>
          <w:rFonts w:eastAsia="PMingLiU"/>
          <w:b/>
          <w:lang w:val="ro-MD" w:eastAsia="zh-CN"/>
        </w:rPr>
      </w:pPr>
    </w:p>
    <w:p w14:paraId="61DFFF97" w14:textId="77777777" w:rsidR="003803D1" w:rsidRPr="00FF430B" w:rsidRDefault="003803D1" w:rsidP="003803D1">
      <w:pPr>
        <w:spacing w:line="276" w:lineRule="auto"/>
        <w:jc w:val="center"/>
        <w:rPr>
          <w:rFonts w:eastAsia="PMingLiU"/>
          <w:b/>
          <w:lang w:val="ro-MD" w:eastAsia="zh-CN"/>
        </w:rPr>
      </w:pPr>
    </w:p>
    <w:p w14:paraId="695D3C1D" w14:textId="77777777" w:rsidR="003803D1" w:rsidRPr="00FF430B" w:rsidRDefault="003803D1" w:rsidP="003803D1">
      <w:pPr>
        <w:spacing w:line="276" w:lineRule="auto"/>
        <w:jc w:val="center"/>
        <w:rPr>
          <w:rFonts w:eastAsia="PMingLiU"/>
          <w:b/>
          <w:lang w:val="ro-MD" w:eastAsia="zh-CN"/>
        </w:rPr>
      </w:pPr>
    </w:p>
    <w:p w14:paraId="38D812D5" w14:textId="77777777" w:rsidR="003803D1" w:rsidRPr="00FF430B" w:rsidRDefault="003803D1" w:rsidP="003803D1">
      <w:pPr>
        <w:spacing w:line="276" w:lineRule="auto"/>
        <w:jc w:val="center"/>
        <w:rPr>
          <w:rFonts w:eastAsia="PMingLiU"/>
          <w:b/>
          <w:lang w:val="ro-MD" w:eastAsia="zh-CN"/>
        </w:rPr>
      </w:pPr>
    </w:p>
    <w:p w14:paraId="5457373D" w14:textId="77777777" w:rsidR="003803D1" w:rsidRPr="00FF430B" w:rsidRDefault="003803D1" w:rsidP="003803D1">
      <w:pPr>
        <w:spacing w:line="276" w:lineRule="auto"/>
        <w:jc w:val="center"/>
        <w:rPr>
          <w:rFonts w:eastAsia="PMingLiU"/>
          <w:b/>
          <w:lang w:val="ro-MD" w:eastAsia="zh-CN"/>
        </w:rPr>
      </w:pPr>
    </w:p>
    <w:p w14:paraId="30EF1267" w14:textId="77777777" w:rsidR="003803D1" w:rsidRPr="00FF430B" w:rsidRDefault="003803D1" w:rsidP="003803D1">
      <w:pPr>
        <w:spacing w:line="276" w:lineRule="auto"/>
        <w:jc w:val="center"/>
        <w:rPr>
          <w:rFonts w:eastAsia="PMingLiU"/>
          <w:b/>
          <w:lang w:val="ro-MD" w:eastAsia="zh-CN"/>
        </w:rPr>
      </w:pPr>
    </w:p>
    <w:p w14:paraId="5EA1BAD4" w14:textId="77777777" w:rsidR="003803D1" w:rsidRPr="00FF430B" w:rsidRDefault="003803D1" w:rsidP="003803D1">
      <w:pPr>
        <w:spacing w:line="276" w:lineRule="auto"/>
        <w:jc w:val="center"/>
        <w:rPr>
          <w:rFonts w:eastAsia="PMingLiU"/>
          <w:b/>
          <w:lang w:val="ro-MD" w:eastAsia="zh-CN"/>
        </w:rPr>
      </w:pPr>
    </w:p>
    <w:p w14:paraId="7D8946CE" w14:textId="77777777" w:rsidR="003803D1" w:rsidRPr="00FF430B" w:rsidRDefault="003803D1" w:rsidP="003803D1">
      <w:pPr>
        <w:spacing w:line="276" w:lineRule="auto"/>
        <w:jc w:val="center"/>
        <w:rPr>
          <w:rFonts w:eastAsia="PMingLiU"/>
          <w:b/>
          <w:lang w:val="ro-MD" w:eastAsia="zh-CN"/>
        </w:rPr>
      </w:pPr>
    </w:p>
    <w:p w14:paraId="166E4D57" w14:textId="77777777" w:rsidR="003803D1" w:rsidRPr="00FF430B" w:rsidRDefault="003803D1" w:rsidP="003803D1">
      <w:pPr>
        <w:spacing w:line="276" w:lineRule="auto"/>
        <w:jc w:val="center"/>
        <w:rPr>
          <w:rFonts w:eastAsia="PMingLiU"/>
          <w:b/>
          <w:lang w:val="ro-MD" w:eastAsia="zh-CN"/>
        </w:rPr>
      </w:pPr>
    </w:p>
    <w:p w14:paraId="2099C9DD"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46E1F329" w14:textId="77777777" w:rsidR="003803D1" w:rsidRPr="00FF430B" w:rsidRDefault="003803D1" w:rsidP="003803D1">
      <w:pPr>
        <w:jc w:val="right"/>
        <w:rPr>
          <w:noProof w:val="0"/>
          <w:lang w:val="ro-MD"/>
        </w:rPr>
      </w:pPr>
      <w:r w:rsidRPr="00FF430B">
        <w:rPr>
          <w:noProof w:val="0"/>
          <w:lang w:val="ro-MD"/>
        </w:rPr>
        <w:t>la Documentația standard nr._____</w:t>
      </w:r>
    </w:p>
    <w:p w14:paraId="653A377F" w14:textId="77777777" w:rsidR="003803D1" w:rsidRPr="00FF430B" w:rsidRDefault="003803D1" w:rsidP="003803D1">
      <w:pPr>
        <w:jc w:val="right"/>
        <w:rPr>
          <w:noProof w:val="0"/>
          <w:lang w:val="ro-MD"/>
        </w:rPr>
      </w:pPr>
      <w:r w:rsidRPr="00FF430B">
        <w:rPr>
          <w:noProof w:val="0"/>
          <w:lang w:val="ro-MD"/>
        </w:rPr>
        <w:t>din “____” ________ 20___</w:t>
      </w:r>
    </w:p>
    <w:p w14:paraId="056FE78B" w14:textId="77777777" w:rsidR="003803D1" w:rsidRPr="00FF430B" w:rsidRDefault="003803D1" w:rsidP="003803D1">
      <w:pPr>
        <w:spacing w:line="276" w:lineRule="auto"/>
        <w:jc w:val="center"/>
        <w:rPr>
          <w:rFonts w:eastAsia="PMingLiU"/>
          <w:b/>
          <w:lang w:val="ro-MD" w:eastAsia="zh-CN"/>
        </w:rPr>
      </w:pPr>
    </w:p>
    <w:p w14:paraId="31128242" w14:textId="77777777" w:rsidR="003803D1" w:rsidRPr="00FF430B" w:rsidRDefault="003803D1" w:rsidP="003803D1">
      <w:pPr>
        <w:spacing w:line="276" w:lineRule="auto"/>
        <w:jc w:val="center"/>
        <w:rPr>
          <w:rFonts w:eastAsia="PMingLiU"/>
          <w:b/>
          <w:lang w:val="ro-MD" w:eastAsia="zh-CN"/>
        </w:rPr>
      </w:pPr>
    </w:p>
    <w:bookmarkEnd w:id="50"/>
    <w:p w14:paraId="2E1BF1BF" w14:textId="77777777" w:rsidR="003803D1" w:rsidRPr="00FF430B" w:rsidRDefault="003803D1" w:rsidP="003803D1">
      <w:pPr>
        <w:spacing w:line="276" w:lineRule="auto"/>
        <w:jc w:val="center"/>
        <w:rPr>
          <w:rFonts w:eastAsia="PMingLiU"/>
          <w:b/>
          <w:noProof w:val="0"/>
          <w:lang w:val="ro-MD" w:eastAsia="zh-CN"/>
        </w:rPr>
      </w:pPr>
    </w:p>
    <w:p w14:paraId="01160914" w14:textId="77777777" w:rsidR="003803D1" w:rsidRPr="00FF430B" w:rsidRDefault="003803D1" w:rsidP="003803D1">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4566EBD4" w14:textId="77777777" w:rsidR="003803D1" w:rsidRPr="00FF430B" w:rsidRDefault="003803D1" w:rsidP="003803D1">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1871FA43" w14:textId="77777777" w:rsidR="003803D1" w:rsidRPr="00FF430B" w:rsidRDefault="003803D1" w:rsidP="003803D1">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803D1" w:rsidRPr="00EC30C2" w14:paraId="4089C748" w14:textId="77777777" w:rsidTr="00E84D91">
        <w:trPr>
          <w:trHeight w:val="700"/>
        </w:trPr>
        <w:tc>
          <w:tcPr>
            <w:tcW w:w="720" w:type="dxa"/>
          </w:tcPr>
          <w:p w14:paraId="679A9DE6" w14:textId="77777777" w:rsidR="003803D1" w:rsidRPr="00FF430B" w:rsidRDefault="003803D1" w:rsidP="00E84D91">
            <w:pPr>
              <w:tabs>
                <w:tab w:val="left" w:pos="567"/>
                <w:tab w:val="left" w:pos="1134"/>
              </w:tabs>
              <w:ind w:left="360"/>
              <w:jc w:val="both"/>
              <w:outlineLvl w:val="0"/>
              <w:rPr>
                <w:b/>
                <w:lang w:val="ro-MD"/>
              </w:rPr>
            </w:pPr>
          </w:p>
          <w:p w14:paraId="31A87E49" w14:textId="77777777" w:rsidR="003803D1" w:rsidRPr="00FF430B" w:rsidRDefault="003803D1" w:rsidP="00E84D91">
            <w:pPr>
              <w:tabs>
                <w:tab w:val="left" w:pos="567"/>
              </w:tabs>
              <w:jc w:val="both"/>
              <w:rPr>
                <w:b/>
                <w:lang w:val="ro-MD"/>
              </w:rPr>
            </w:pPr>
            <w:r w:rsidRPr="00FF430B">
              <w:rPr>
                <w:b/>
                <w:lang w:val="ro-MD"/>
              </w:rPr>
              <w:t>Nr.</w:t>
            </w:r>
          </w:p>
          <w:p w14:paraId="2801886B" w14:textId="77777777" w:rsidR="003803D1" w:rsidRPr="00FF430B" w:rsidRDefault="003803D1" w:rsidP="00E84D91">
            <w:pPr>
              <w:tabs>
                <w:tab w:val="left" w:pos="567"/>
              </w:tabs>
              <w:jc w:val="both"/>
              <w:rPr>
                <w:b/>
                <w:lang w:val="ro-MD"/>
              </w:rPr>
            </w:pPr>
            <w:r w:rsidRPr="00FF430B">
              <w:rPr>
                <w:b/>
                <w:lang w:val="ro-MD"/>
              </w:rPr>
              <w:t>d/o</w:t>
            </w:r>
          </w:p>
        </w:tc>
        <w:tc>
          <w:tcPr>
            <w:tcW w:w="4680" w:type="dxa"/>
            <w:vAlign w:val="center"/>
          </w:tcPr>
          <w:p w14:paraId="5DDB38CD" w14:textId="77777777" w:rsidR="003803D1" w:rsidRPr="00FF430B" w:rsidRDefault="003803D1" w:rsidP="00E84D91">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E1EF8B3" w14:textId="77777777" w:rsidR="003803D1" w:rsidRPr="00FF430B" w:rsidRDefault="003803D1" w:rsidP="00E84D91">
            <w:pPr>
              <w:tabs>
                <w:tab w:val="left" w:pos="567"/>
                <w:tab w:val="left" w:pos="1134"/>
              </w:tabs>
              <w:ind w:left="360"/>
              <w:jc w:val="center"/>
              <w:outlineLvl w:val="0"/>
              <w:rPr>
                <w:b/>
                <w:lang w:val="ro-MD"/>
              </w:rPr>
            </w:pPr>
          </w:p>
          <w:p w14:paraId="4537B7E7" w14:textId="77777777" w:rsidR="003803D1" w:rsidRPr="00FF430B" w:rsidRDefault="003803D1" w:rsidP="00E84D91">
            <w:pPr>
              <w:tabs>
                <w:tab w:val="left" w:pos="567"/>
              </w:tabs>
              <w:jc w:val="center"/>
              <w:rPr>
                <w:b/>
                <w:lang w:val="ro-MD"/>
              </w:rPr>
            </w:pPr>
            <w:r w:rsidRPr="00FF430B">
              <w:rPr>
                <w:b/>
                <w:lang w:val="ro-MD"/>
              </w:rPr>
              <w:t>Unitatea de măsură</w:t>
            </w:r>
          </w:p>
          <w:p w14:paraId="059700B3" w14:textId="77777777" w:rsidR="003803D1" w:rsidRPr="00FF430B" w:rsidRDefault="003803D1" w:rsidP="00E84D91">
            <w:pPr>
              <w:tabs>
                <w:tab w:val="left" w:pos="567"/>
              </w:tabs>
              <w:jc w:val="center"/>
              <w:rPr>
                <w:b/>
                <w:lang w:val="ro-MD"/>
              </w:rPr>
            </w:pPr>
            <w:r w:rsidRPr="00FF430B">
              <w:rPr>
                <w:b/>
                <w:lang w:val="ro-MD"/>
              </w:rPr>
              <w:t>(bucăţi şi seturi)</w:t>
            </w:r>
          </w:p>
        </w:tc>
        <w:tc>
          <w:tcPr>
            <w:tcW w:w="1289" w:type="dxa"/>
            <w:vAlign w:val="center"/>
          </w:tcPr>
          <w:p w14:paraId="0D027619" w14:textId="77777777" w:rsidR="003803D1" w:rsidRPr="00FF430B" w:rsidRDefault="003803D1" w:rsidP="00E84D91">
            <w:pPr>
              <w:tabs>
                <w:tab w:val="left" w:pos="567"/>
                <w:tab w:val="left" w:pos="1134"/>
              </w:tabs>
              <w:ind w:left="360"/>
              <w:jc w:val="center"/>
              <w:outlineLvl w:val="0"/>
              <w:rPr>
                <w:b/>
                <w:lang w:val="ro-MD"/>
              </w:rPr>
            </w:pPr>
          </w:p>
          <w:p w14:paraId="327950DC" w14:textId="77777777" w:rsidR="003803D1" w:rsidRPr="00FF430B" w:rsidRDefault="003803D1" w:rsidP="00E84D91">
            <w:pPr>
              <w:tabs>
                <w:tab w:val="left" w:pos="567"/>
              </w:tabs>
              <w:jc w:val="center"/>
              <w:rPr>
                <w:b/>
                <w:lang w:val="ro-MD"/>
              </w:rPr>
            </w:pPr>
            <w:r w:rsidRPr="00FF430B">
              <w:rPr>
                <w:b/>
                <w:lang w:val="ro-MD"/>
              </w:rPr>
              <w:t>Asigurate din dotare</w:t>
            </w:r>
          </w:p>
        </w:tc>
        <w:tc>
          <w:tcPr>
            <w:tcW w:w="1544" w:type="dxa"/>
            <w:vAlign w:val="center"/>
          </w:tcPr>
          <w:p w14:paraId="731FCF1A" w14:textId="77777777" w:rsidR="003803D1" w:rsidRPr="00FF430B" w:rsidRDefault="003803D1" w:rsidP="00E84D91">
            <w:pPr>
              <w:tabs>
                <w:tab w:val="left" w:pos="567"/>
                <w:tab w:val="left" w:pos="1134"/>
              </w:tabs>
              <w:ind w:left="360"/>
              <w:jc w:val="center"/>
              <w:outlineLvl w:val="0"/>
              <w:rPr>
                <w:b/>
                <w:lang w:val="ro-MD"/>
              </w:rPr>
            </w:pPr>
          </w:p>
          <w:p w14:paraId="265907B7" w14:textId="77777777" w:rsidR="003803D1" w:rsidRPr="00FF430B" w:rsidRDefault="003803D1" w:rsidP="00E84D91">
            <w:pPr>
              <w:tabs>
                <w:tab w:val="left" w:pos="567"/>
              </w:tabs>
              <w:jc w:val="center"/>
              <w:rPr>
                <w:b/>
                <w:lang w:val="ro-MD"/>
              </w:rPr>
            </w:pPr>
            <w:r w:rsidRPr="00FF430B">
              <w:rPr>
                <w:b/>
                <w:lang w:val="ro-MD"/>
              </w:rPr>
              <w:t>Asigurate de la terţi sau din alte surse</w:t>
            </w:r>
          </w:p>
        </w:tc>
      </w:tr>
      <w:tr w:rsidR="003803D1" w:rsidRPr="00EC30C2" w14:paraId="062DCDD5" w14:textId="77777777" w:rsidTr="00E84D91">
        <w:trPr>
          <w:trHeight w:val="240"/>
        </w:trPr>
        <w:tc>
          <w:tcPr>
            <w:tcW w:w="720" w:type="dxa"/>
          </w:tcPr>
          <w:p w14:paraId="00AED9CB" w14:textId="77777777" w:rsidR="003803D1" w:rsidRPr="00FF430B" w:rsidRDefault="003803D1" w:rsidP="00E84D91">
            <w:pPr>
              <w:tabs>
                <w:tab w:val="left" w:pos="567"/>
              </w:tabs>
              <w:jc w:val="both"/>
              <w:rPr>
                <w:b/>
                <w:lang w:val="ro-MD"/>
              </w:rPr>
            </w:pPr>
            <w:r w:rsidRPr="00FF430B">
              <w:rPr>
                <w:b/>
                <w:lang w:val="ro-MD"/>
              </w:rPr>
              <w:t>0</w:t>
            </w:r>
          </w:p>
        </w:tc>
        <w:tc>
          <w:tcPr>
            <w:tcW w:w="4680" w:type="dxa"/>
          </w:tcPr>
          <w:p w14:paraId="4EE602E8" w14:textId="77777777" w:rsidR="003803D1" w:rsidRPr="00FF430B" w:rsidRDefault="003803D1" w:rsidP="00E84D91">
            <w:pPr>
              <w:tabs>
                <w:tab w:val="left" w:pos="567"/>
              </w:tabs>
              <w:jc w:val="both"/>
              <w:rPr>
                <w:b/>
                <w:lang w:val="ro-MD"/>
              </w:rPr>
            </w:pPr>
            <w:r w:rsidRPr="00FF430B">
              <w:rPr>
                <w:b/>
                <w:lang w:val="ro-MD"/>
              </w:rPr>
              <w:t xml:space="preserve">                             1</w:t>
            </w:r>
          </w:p>
        </w:tc>
        <w:tc>
          <w:tcPr>
            <w:tcW w:w="1260" w:type="dxa"/>
          </w:tcPr>
          <w:p w14:paraId="690A6708" w14:textId="77777777" w:rsidR="003803D1" w:rsidRPr="00FF430B" w:rsidRDefault="003803D1" w:rsidP="00E84D91">
            <w:pPr>
              <w:tabs>
                <w:tab w:val="left" w:pos="567"/>
              </w:tabs>
              <w:jc w:val="both"/>
              <w:rPr>
                <w:b/>
                <w:lang w:val="ro-MD"/>
              </w:rPr>
            </w:pPr>
            <w:r w:rsidRPr="00FF430B">
              <w:rPr>
                <w:b/>
                <w:lang w:val="ro-MD"/>
              </w:rPr>
              <w:t>2</w:t>
            </w:r>
          </w:p>
        </w:tc>
        <w:tc>
          <w:tcPr>
            <w:tcW w:w="1289" w:type="dxa"/>
          </w:tcPr>
          <w:p w14:paraId="4F1F80A9" w14:textId="77777777" w:rsidR="003803D1" w:rsidRPr="00FF430B" w:rsidRDefault="003803D1" w:rsidP="00E84D91">
            <w:pPr>
              <w:tabs>
                <w:tab w:val="left" w:pos="567"/>
              </w:tabs>
              <w:jc w:val="both"/>
              <w:rPr>
                <w:b/>
                <w:lang w:val="ro-MD"/>
              </w:rPr>
            </w:pPr>
            <w:r w:rsidRPr="00FF430B">
              <w:rPr>
                <w:b/>
                <w:lang w:val="ro-MD"/>
              </w:rPr>
              <w:t>3</w:t>
            </w:r>
          </w:p>
        </w:tc>
        <w:tc>
          <w:tcPr>
            <w:tcW w:w="1544" w:type="dxa"/>
          </w:tcPr>
          <w:p w14:paraId="0697BCAC" w14:textId="77777777" w:rsidR="003803D1" w:rsidRPr="00FF430B" w:rsidRDefault="003803D1" w:rsidP="00E84D91">
            <w:pPr>
              <w:tabs>
                <w:tab w:val="left" w:pos="567"/>
              </w:tabs>
              <w:jc w:val="both"/>
              <w:rPr>
                <w:b/>
                <w:lang w:val="ro-MD"/>
              </w:rPr>
            </w:pPr>
            <w:r w:rsidRPr="00FF430B">
              <w:rPr>
                <w:b/>
                <w:lang w:val="ro-MD"/>
              </w:rPr>
              <w:t>4</w:t>
            </w:r>
          </w:p>
        </w:tc>
      </w:tr>
      <w:tr w:rsidR="003803D1" w:rsidRPr="00EC30C2" w14:paraId="53740D7C" w14:textId="77777777" w:rsidTr="00E84D91">
        <w:trPr>
          <w:trHeight w:val="240"/>
        </w:trPr>
        <w:tc>
          <w:tcPr>
            <w:tcW w:w="720" w:type="dxa"/>
          </w:tcPr>
          <w:p w14:paraId="263E1276" w14:textId="77777777" w:rsidR="003803D1" w:rsidRPr="00FF430B" w:rsidRDefault="003803D1" w:rsidP="00E84D91">
            <w:pPr>
              <w:tabs>
                <w:tab w:val="left" w:pos="567"/>
              </w:tabs>
              <w:jc w:val="both"/>
              <w:rPr>
                <w:lang w:val="ro-MD"/>
              </w:rPr>
            </w:pPr>
            <w:r w:rsidRPr="00FF430B">
              <w:rPr>
                <w:lang w:val="ro-MD"/>
              </w:rPr>
              <w:t>1.</w:t>
            </w:r>
          </w:p>
        </w:tc>
        <w:tc>
          <w:tcPr>
            <w:tcW w:w="4680" w:type="dxa"/>
          </w:tcPr>
          <w:p w14:paraId="3657078B" w14:textId="77777777" w:rsidR="003803D1" w:rsidRPr="00FF430B" w:rsidRDefault="003803D1" w:rsidP="00E84D91">
            <w:pPr>
              <w:keepNext/>
              <w:keepLines/>
              <w:tabs>
                <w:tab w:val="left" w:pos="567"/>
              </w:tabs>
              <w:spacing w:before="200"/>
              <w:jc w:val="both"/>
              <w:outlineLvl w:val="2"/>
              <w:rPr>
                <w:lang w:val="ro-MD"/>
              </w:rPr>
            </w:pPr>
          </w:p>
        </w:tc>
        <w:tc>
          <w:tcPr>
            <w:tcW w:w="1260" w:type="dxa"/>
          </w:tcPr>
          <w:p w14:paraId="43C92EB2" w14:textId="77777777" w:rsidR="003803D1" w:rsidRPr="00FF430B" w:rsidRDefault="003803D1" w:rsidP="00E84D91">
            <w:pPr>
              <w:keepNext/>
              <w:keepLines/>
              <w:tabs>
                <w:tab w:val="left" w:pos="567"/>
              </w:tabs>
              <w:spacing w:before="200"/>
              <w:jc w:val="both"/>
              <w:outlineLvl w:val="2"/>
              <w:rPr>
                <w:lang w:val="ro-MD"/>
              </w:rPr>
            </w:pPr>
          </w:p>
        </w:tc>
        <w:tc>
          <w:tcPr>
            <w:tcW w:w="1289" w:type="dxa"/>
          </w:tcPr>
          <w:p w14:paraId="18113C48" w14:textId="77777777" w:rsidR="003803D1" w:rsidRPr="00FF430B" w:rsidRDefault="003803D1" w:rsidP="00E84D91">
            <w:pPr>
              <w:keepNext/>
              <w:keepLines/>
              <w:tabs>
                <w:tab w:val="left" w:pos="567"/>
              </w:tabs>
              <w:spacing w:before="200"/>
              <w:jc w:val="both"/>
              <w:outlineLvl w:val="2"/>
              <w:rPr>
                <w:lang w:val="ro-MD"/>
              </w:rPr>
            </w:pPr>
          </w:p>
        </w:tc>
        <w:tc>
          <w:tcPr>
            <w:tcW w:w="1544" w:type="dxa"/>
          </w:tcPr>
          <w:p w14:paraId="684252EC"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7AB0F828" w14:textId="77777777" w:rsidTr="00E84D91">
        <w:trPr>
          <w:trHeight w:val="240"/>
        </w:trPr>
        <w:tc>
          <w:tcPr>
            <w:tcW w:w="720" w:type="dxa"/>
          </w:tcPr>
          <w:p w14:paraId="26364183" w14:textId="77777777" w:rsidR="003803D1" w:rsidRPr="00FF430B" w:rsidRDefault="003803D1" w:rsidP="00E84D91">
            <w:pPr>
              <w:tabs>
                <w:tab w:val="left" w:pos="567"/>
              </w:tabs>
              <w:jc w:val="both"/>
              <w:rPr>
                <w:lang w:val="ro-MD"/>
              </w:rPr>
            </w:pPr>
            <w:r w:rsidRPr="00FF430B">
              <w:rPr>
                <w:lang w:val="ro-MD"/>
              </w:rPr>
              <w:t>2.</w:t>
            </w:r>
          </w:p>
        </w:tc>
        <w:tc>
          <w:tcPr>
            <w:tcW w:w="4680" w:type="dxa"/>
          </w:tcPr>
          <w:p w14:paraId="0A7C14E9" w14:textId="77777777" w:rsidR="003803D1" w:rsidRPr="00FF430B" w:rsidRDefault="003803D1" w:rsidP="00E84D91">
            <w:pPr>
              <w:keepNext/>
              <w:keepLines/>
              <w:tabs>
                <w:tab w:val="left" w:pos="567"/>
              </w:tabs>
              <w:spacing w:before="200"/>
              <w:jc w:val="both"/>
              <w:outlineLvl w:val="2"/>
              <w:rPr>
                <w:lang w:val="ro-MD"/>
              </w:rPr>
            </w:pPr>
          </w:p>
        </w:tc>
        <w:tc>
          <w:tcPr>
            <w:tcW w:w="1260" w:type="dxa"/>
          </w:tcPr>
          <w:p w14:paraId="553AEBB6" w14:textId="77777777" w:rsidR="003803D1" w:rsidRPr="00FF430B" w:rsidRDefault="003803D1" w:rsidP="00E84D91">
            <w:pPr>
              <w:keepNext/>
              <w:keepLines/>
              <w:tabs>
                <w:tab w:val="left" w:pos="567"/>
              </w:tabs>
              <w:spacing w:before="200"/>
              <w:jc w:val="both"/>
              <w:outlineLvl w:val="2"/>
              <w:rPr>
                <w:lang w:val="ro-MD"/>
              </w:rPr>
            </w:pPr>
          </w:p>
        </w:tc>
        <w:tc>
          <w:tcPr>
            <w:tcW w:w="1289" w:type="dxa"/>
          </w:tcPr>
          <w:p w14:paraId="50718061" w14:textId="77777777" w:rsidR="003803D1" w:rsidRPr="00FF430B" w:rsidRDefault="003803D1" w:rsidP="00E84D91">
            <w:pPr>
              <w:keepNext/>
              <w:keepLines/>
              <w:tabs>
                <w:tab w:val="left" w:pos="567"/>
              </w:tabs>
              <w:spacing w:before="200"/>
              <w:jc w:val="both"/>
              <w:outlineLvl w:val="2"/>
              <w:rPr>
                <w:lang w:val="ro-MD"/>
              </w:rPr>
            </w:pPr>
          </w:p>
        </w:tc>
        <w:tc>
          <w:tcPr>
            <w:tcW w:w="1544" w:type="dxa"/>
          </w:tcPr>
          <w:p w14:paraId="2D56EC38"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6F898A3C" w14:textId="77777777" w:rsidTr="00E84D91">
        <w:trPr>
          <w:trHeight w:val="240"/>
        </w:trPr>
        <w:tc>
          <w:tcPr>
            <w:tcW w:w="720" w:type="dxa"/>
          </w:tcPr>
          <w:p w14:paraId="722D123C" w14:textId="77777777" w:rsidR="003803D1" w:rsidRPr="00FF430B" w:rsidRDefault="003803D1" w:rsidP="00E84D91">
            <w:pPr>
              <w:tabs>
                <w:tab w:val="left" w:pos="567"/>
              </w:tabs>
              <w:jc w:val="both"/>
              <w:rPr>
                <w:lang w:val="ro-MD"/>
              </w:rPr>
            </w:pPr>
            <w:r w:rsidRPr="00FF430B">
              <w:rPr>
                <w:lang w:val="ro-MD"/>
              </w:rPr>
              <w:t>3.</w:t>
            </w:r>
          </w:p>
        </w:tc>
        <w:tc>
          <w:tcPr>
            <w:tcW w:w="4680" w:type="dxa"/>
          </w:tcPr>
          <w:p w14:paraId="462183CE" w14:textId="77777777" w:rsidR="003803D1" w:rsidRPr="00FF430B" w:rsidRDefault="003803D1" w:rsidP="00E84D91">
            <w:pPr>
              <w:keepNext/>
              <w:keepLines/>
              <w:tabs>
                <w:tab w:val="left" w:pos="567"/>
              </w:tabs>
              <w:spacing w:before="200"/>
              <w:jc w:val="both"/>
              <w:outlineLvl w:val="2"/>
              <w:rPr>
                <w:lang w:val="ro-MD"/>
              </w:rPr>
            </w:pPr>
          </w:p>
        </w:tc>
        <w:tc>
          <w:tcPr>
            <w:tcW w:w="1260" w:type="dxa"/>
          </w:tcPr>
          <w:p w14:paraId="0ECA40FE" w14:textId="77777777" w:rsidR="003803D1" w:rsidRPr="00FF430B" w:rsidRDefault="003803D1" w:rsidP="00E84D91">
            <w:pPr>
              <w:keepNext/>
              <w:keepLines/>
              <w:tabs>
                <w:tab w:val="left" w:pos="567"/>
              </w:tabs>
              <w:spacing w:before="200"/>
              <w:jc w:val="both"/>
              <w:outlineLvl w:val="2"/>
              <w:rPr>
                <w:lang w:val="ro-MD"/>
              </w:rPr>
            </w:pPr>
          </w:p>
        </w:tc>
        <w:tc>
          <w:tcPr>
            <w:tcW w:w="1289" w:type="dxa"/>
          </w:tcPr>
          <w:p w14:paraId="002C0ADF" w14:textId="77777777" w:rsidR="003803D1" w:rsidRPr="00FF430B" w:rsidRDefault="003803D1" w:rsidP="00E84D91">
            <w:pPr>
              <w:keepNext/>
              <w:keepLines/>
              <w:tabs>
                <w:tab w:val="left" w:pos="567"/>
              </w:tabs>
              <w:spacing w:before="200"/>
              <w:jc w:val="both"/>
              <w:outlineLvl w:val="2"/>
              <w:rPr>
                <w:lang w:val="ro-MD"/>
              </w:rPr>
            </w:pPr>
          </w:p>
        </w:tc>
        <w:tc>
          <w:tcPr>
            <w:tcW w:w="1544" w:type="dxa"/>
          </w:tcPr>
          <w:p w14:paraId="34A9C223"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186F6C60" w14:textId="77777777" w:rsidTr="00E84D91">
        <w:trPr>
          <w:trHeight w:val="240"/>
        </w:trPr>
        <w:tc>
          <w:tcPr>
            <w:tcW w:w="720" w:type="dxa"/>
          </w:tcPr>
          <w:p w14:paraId="0A892001" w14:textId="77777777" w:rsidR="003803D1" w:rsidRPr="00FF430B" w:rsidRDefault="003803D1" w:rsidP="00E84D91">
            <w:pPr>
              <w:tabs>
                <w:tab w:val="left" w:pos="567"/>
              </w:tabs>
              <w:jc w:val="both"/>
              <w:rPr>
                <w:lang w:val="ro-MD"/>
              </w:rPr>
            </w:pPr>
            <w:r w:rsidRPr="00FF430B">
              <w:rPr>
                <w:lang w:val="ro-MD"/>
              </w:rPr>
              <w:t>.</w:t>
            </w:r>
          </w:p>
        </w:tc>
        <w:tc>
          <w:tcPr>
            <w:tcW w:w="4680" w:type="dxa"/>
          </w:tcPr>
          <w:p w14:paraId="499D71BF" w14:textId="77777777" w:rsidR="003803D1" w:rsidRPr="00FF430B" w:rsidRDefault="003803D1" w:rsidP="00E84D91">
            <w:pPr>
              <w:keepNext/>
              <w:keepLines/>
              <w:tabs>
                <w:tab w:val="left" w:pos="567"/>
              </w:tabs>
              <w:spacing w:before="200"/>
              <w:jc w:val="both"/>
              <w:outlineLvl w:val="2"/>
              <w:rPr>
                <w:lang w:val="ro-MD"/>
              </w:rPr>
            </w:pPr>
          </w:p>
        </w:tc>
        <w:tc>
          <w:tcPr>
            <w:tcW w:w="1260" w:type="dxa"/>
          </w:tcPr>
          <w:p w14:paraId="38218CBF" w14:textId="77777777" w:rsidR="003803D1" w:rsidRPr="00FF430B" w:rsidRDefault="003803D1" w:rsidP="00E84D91">
            <w:pPr>
              <w:keepNext/>
              <w:keepLines/>
              <w:tabs>
                <w:tab w:val="left" w:pos="567"/>
              </w:tabs>
              <w:spacing w:before="200"/>
              <w:jc w:val="both"/>
              <w:outlineLvl w:val="2"/>
              <w:rPr>
                <w:lang w:val="ro-MD"/>
              </w:rPr>
            </w:pPr>
          </w:p>
        </w:tc>
        <w:tc>
          <w:tcPr>
            <w:tcW w:w="1289" w:type="dxa"/>
          </w:tcPr>
          <w:p w14:paraId="7A21457D" w14:textId="77777777" w:rsidR="003803D1" w:rsidRPr="00FF430B" w:rsidRDefault="003803D1" w:rsidP="00E84D91">
            <w:pPr>
              <w:keepNext/>
              <w:keepLines/>
              <w:tabs>
                <w:tab w:val="left" w:pos="567"/>
              </w:tabs>
              <w:spacing w:before="200"/>
              <w:jc w:val="both"/>
              <w:outlineLvl w:val="2"/>
              <w:rPr>
                <w:lang w:val="ro-MD"/>
              </w:rPr>
            </w:pPr>
          </w:p>
        </w:tc>
        <w:tc>
          <w:tcPr>
            <w:tcW w:w="1544" w:type="dxa"/>
          </w:tcPr>
          <w:p w14:paraId="6973BEE6"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0B5244A8" w14:textId="77777777" w:rsidTr="00E84D91">
        <w:trPr>
          <w:trHeight w:val="240"/>
        </w:trPr>
        <w:tc>
          <w:tcPr>
            <w:tcW w:w="720" w:type="dxa"/>
          </w:tcPr>
          <w:p w14:paraId="059D6B28" w14:textId="77777777" w:rsidR="003803D1" w:rsidRPr="00FF430B" w:rsidRDefault="003803D1" w:rsidP="00E84D91">
            <w:pPr>
              <w:keepNext/>
              <w:keepLines/>
              <w:tabs>
                <w:tab w:val="left" w:pos="567"/>
              </w:tabs>
              <w:spacing w:before="200"/>
              <w:jc w:val="both"/>
              <w:outlineLvl w:val="2"/>
              <w:rPr>
                <w:lang w:val="ro-MD"/>
              </w:rPr>
            </w:pPr>
          </w:p>
        </w:tc>
        <w:tc>
          <w:tcPr>
            <w:tcW w:w="4680" w:type="dxa"/>
          </w:tcPr>
          <w:p w14:paraId="03248D90" w14:textId="77777777" w:rsidR="003803D1" w:rsidRPr="00FF430B" w:rsidRDefault="003803D1" w:rsidP="00E84D91">
            <w:pPr>
              <w:keepNext/>
              <w:keepLines/>
              <w:tabs>
                <w:tab w:val="left" w:pos="567"/>
              </w:tabs>
              <w:spacing w:before="200"/>
              <w:jc w:val="both"/>
              <w:outlineLvl w:val="2"/>
              <w:rPr>
                <w:lang w:val="ro-MD"/>
              </w:rPr>
            </w:pPr>
          </w:p>
        </w:tc>
        <w:tc>
          <w:tcPr>
            <w:tcW w:w="1260" w:type="dxa"/>
          </w:tcPr>
          <w:p w14:paraId="2C579159" w14:textId="77777777" w:rsidR="003803D1" w:rsidRPr="00FF430B" w:rsidRDefault="003803D1" w:rsidP="00E84D91">
            <w:pPr>
              <w:keepNext/>
              <w:keepLines/>
              <w:tabs>
                <w:tab w:val="left" w:pos="567"/>
              </w:tabs>
              <w:spacing w:before="200"/>
              <w:jc w:val="both"/>
              <w:outlineLvl w:val="2"/>
              <w:rPr>
                <w:lang w:val="ro-MD"/>
              </w:rPr>
            </w:pPr>
          </w:p>
        </w:tc>
        <w:tc>
          <w:tcPr>
            <w:tcW w:w="1289" w:type="dxa"/>
          </w:tcPr>
          <w:p w14:paraId="366FDA7A" w14:textId="77777777" w:rsidR="003803D1" w:rsidRPr="00FF430B" w:rsidRDefault="003803D1" w:rsidP="00E84D91">
            <w:pPr>
              <w:keepNext/>
              <w:keepLines/>
              <w:tabs>
                <w:tab w:val="left" w:pos="567"/>
              </w:tabs>
              <w:spacing w:before="200"/>
              <w:jc w:val="both"/>
              <w:outlineLvl w:val="2"/>
              <w:rPr>
                <w:lang w:val="ro-MD"/>
              </w:rPr>
            </w:pPr>
          </w:p>
        </w:tc>
        <w:tc>
          <w:tcPr>
            <w:tcW w:w="1544" w:type="dxa"/>
          </w:tcPr>
          <w:p w14:paraId="7C1D4E50"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50E91610" w14:textId="77777777" w:rsidTr="00E84D91">
        <w:trPr>
          <w:trHeight w:val="240"/>
        </w:trPr>
        <w:tc>
          <w:tcPr>
            <w:tcW w:w="720" w:type="dxa"/>
          </w:tcPr>
          <w:p w14:paraId="6E20A297" w14:textId="77777777" w:rsidR="003803D1" w:rsidRPr="00FF430B" w:rsidRDefault="003803D1" w:rsidP="00E84D91">
            <w:pPr>
              <w:tabs>
                <w:tab w:val="left" w:pos="567"/>
              </w:tabs>
              <w:jc w:val="both"/>
              <w:rPr>
                <w:lang w:val="ro-MD"/>
              </w:rPr>
            </w:pPr>
            <w:r w:rsidRPr="00FF430B">
              <w:rPr>
                <w:lang w:val="ro-MD"/>
              </w:rPr>
              <w:t>n</w:t>
            </w:r>
          </w:p>
        </w:tc>
        <w:tc>
          <w:tcPr>
            <w:tcW w:w="4680" w:type="dxa"/>
          </w:tcPr>
          <w:p w14:paraId="750A7895" w14:textId="77777777" w:rsidR="003803D1" w:rsidRPr="00FF430B" w:rsidRDefault="003803D1" w:rsidP="00E84D91">
            <w:pPr>
              <w:keepNext/>
              <w:keepLines/>
              <w:tabs>
                <w:tab w:val="left" w:pos="567"/>
              </w:tabs>
              <w:spacing w:before="200"/>
              <w:jc w:val="both"/>
              <w:outlineLvl w:val="2"/>
              <w:rPr>
                <w:lang w:val="ro-MD"/>
              </w:rPr>
            </w:pPr>
          </w:p>
        </w:tc>
        <w:tc>
          <w:tcPr>
            <w:tcW w:w="1260" w:type="dxa"/>
          </w:tcPr>
          <w:p w14:paraId="2DC0E48A" w14:textId="77777777" w:rsidR="003803D1" w:rsidRPr="00FF430B" w:rsidRDefault="003803D1" w:rsidP="00E84D91">
            <w:pPr>
              <w:keepNext/>
              <w:keepLines/>
              <w:tabs>
                <w:tab w:val="left" w:pos="567"/>
              </w:tabs>
              <w:spacing w:before="200"/>
              <w:jc w:val="both"/>
              <w:outlineLvl w:val="2"/>
              <w:rPr>
                <w:lang w:val="ro-MD"/>
              </w:rPr>
            </w:pPr>
          </w:p>
        </w:tc>
        <w:tc>
          <w:tcPr>
            <w:tcW w:w="1289" w:type="dxa"/>
          </w:tcPr>
          <w:p w14:paraId="5C0C5813" w14:textId="77777777" w:rsidR="003803D1" w:rsidRPr="00FF430B" w:rsidRDefault="003803D1" w:rsidP="00E84D91">
            <w:pPr>
              <w:keepNext/>
              <w:keepLines/>
              <w:tabs>
                <w:tab w:val="left" w:pos="567"/>
              </w:tabs>
              <w:spacing w:before="200"/>
              <w:jc w:val="both"/>
              <w:outlineLvl w:val="2"/>
              <w:rPr>
                <w:lang w:val="ro-MD"/>
              </w:rPr>
            </w:pPr>
          </w:p>
        </w:tc>
        <w:tc>
          <w:tcPr>
            <w:tcW w:w="1544" w:type="dxa"/>
          </w:tcPr>
          <w:p w14:paraId="609BB7DA" w14:textId="77777777" w:rsidR="003803D1" w:rsidRPr="00FF430B" w:rsidRDefault="003803D1" w:rsidP="00E84D91">
            <w:pPr>
              <w:keepNext/>
              <w:keepLines/>
              <w:tabs>
                <w:tab w:val="left" w:pos="567"/>
              </w:tabs>
              <w:spacing w:before="200"/>
              <w:jc w:val="both"/>
              <w:outlineLvl w:val="2"/>
              <w:rPr>
                <w:lang w:val="ro-MD"/>
              </w:rPr>
            </w:pPr>
          </w:p>
        </w:tc>
      </w:tr>
    </w:tbl>
    <w:p w14:paraId="190044EC" w14:textId="77777777" w:rsidR="003803D1" w:rsidRPr="00FF430B" w:rsidRDefault="003803D1" w:rsidP="003803D1">
      <w:pPr>
        <w:jc w:val="both"/>
        <w:rPr>
          <w:rFonts w:eastAsia="PMingLiU"/>
          <w:lang w:val="ro-MD" w:eastAsia="zh-CN"/>
        </w:rPr>
      </w:pPr>
    </w:p>
    <w:p w14:paraId="3A60D4CC" w14:textId="77777777" w:rsidR="003803D1" w:rsidRPr="00FF430B" w:rsidRDefault="003803D1" w:rsidP="003803D1">
      <w:pPr>
        <w:jc w:val="both"/>
        <w:rPr>
          <w:rFonts w:eastAsia="PMingLiU"/>
          <w:lang w:val="ro-MD" w:eastAsia="zh-CN"/>
        </w:rPr>
      </w:pPr>
    </w:p>
    <w:p w14:paraId="2FD05F64" w14:textId="77777777" w:rsidR="003803D1" w:rsidRPr="00FF430B" w:rsidRDefault="003803D1" w:rsidP="003803D1">
      <w:pPr>
        <w:jc w:val="both"/>
        <w:rPr>
          <w:rFonts w:eastAsia="PMingLiU"/>
          <w:lang w:val="ro-MD" w:eastAsia="zh-CN"/>
        </w:rPr>
      </w:pPr>
      <w:r w:rsidRPr="00FF430B">
        <w:rPr>
          <w:rFonts w:eastAsia="PMingLiU"/>
          <w:lang w:val="ro-MD" w:eastAsia="zh-CN"/>
        </w:rPr>
        <w:t>Semnat: _________________________________________</w:t>
      </w:r>
    </w:p>
    <w:p w14:paraId="67E84B87"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__________________________________________</w:t>
      </w:r>
    </w:p>
    <w:p w14:paraId="55A66FD4"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____________________________</w:t>
      </w:r>
    </w:p>
    <w:p w14:paraId="6D1D0688" w14:textId="77777777" w:rsidR="003803D1" w:rsidRPr="00FF430B" w:rsidRDefault="003803D1" w:rsidP="003803D1">
      <w:pPr>
        <w:jc w:val="both"/>
        <w:rPr>
          <w:rFonts w:eastAsia="PMingLiU"/>
          <w:lang w:val="ro-MD" w:eastAsia="zh-CN"/>
        </w:rPr>
      </w:pPr>
      <w:r w:rsidRPr="00FF430B">
        <w:rPr>
          <w:rFonts w:eastAsia="PMingLiU"/>
          <w:lang w:val="ro-MD" w:eastAsia="zh-CN"/>
        </w:rPr>
        <w:t>Denumirea întreprinderii: _________________________________</w:t>
      </w:r>
    </w:p>
    <w:p w14:paraId="0D908C8A" w14:textId="77777777" w:rsidR="003803D1" w:rsidRPr="00FF430B" w:rsidRDefault="003803D1" w:rsidP="003803D1">
      <w:pPr>
        <w:spacing w:after="200" w:line="276" w:lineRule="auto"/>
        <w:jc w:val="center"/>
        <w:rPr>
          <w:rFonts w:eastAsia="PMingLiU"/>
          <w:lang w:val="ro-MD" w:eastAsia="zh-CN"/>
        </w:rPr>
      </w:pPr>
      <w:bookmarkStart w:id="57" w:name="_Toc449692113"/>
    </w:p>
    <w:p w14:paraId="7D6C4ACB" w14:textId="77777777" w:rsidR="003803D1" w:rsidRPr="00FF430B" w:rsidRDefault="003803D1" w:rsidP="003803D1">
      <w:pPr>
        <w:spacing w:line="276" w:lineRule="auto"/>
        <w:jc w:val="center"/>
        <w:rPr>
          <w:rFonts w:eastAsia="PMingLiU"/>
          <w:b/>
          <w:lang w:val="ro-MD" w:eastAsia="zh-CN"/>
        </w:rPr>
      </w:pPr>
    </w:p>
    <w:p w14:paraId="3E7E4495" w14:textId="77777777" w:rsidR="003803D1" w:rsidRPr="00FF430B" w:rsidRDefault="003803D1" w:rsidP="003803D1">
      <w:pPr>
        <w:spacing w:line="276" w:lineRule="auto"/>
        <w:jc w:val="center"/>
        <w:rPr>
          <w:rFonts w:eastAsia="PMingLiU"/>
          <w:b/>
          <w:lang w:val="ro-MD" w:eastAsia="zh-CN"/>
        </w:rPr>
      </w:pPr>
    </w:p>
    <w:p w14:paraId="0D19E545" w14:textId="77777777" w:rsidR="003803D1" w:rsidRPr="00FF430B" w:rsidRDefault="003803D1" w:rsidP="003803D1">
      <w:pPr>
        <w:spacing w:line="276" w:lineRule="auto"/>
        <w:jc w:val="center"/>
        <w:rPr>
          <w:rFonts w:eastAsia="PMingLiU"/>
          <w:b/>
          <w:lang w:val="ro-MD" w:eastAsia="zh-CN"/>
        </w:rPr>
      </w:pPr>
    </w:p>
    <w:p w14:paraId="357D3314" w14:textId="77777777" w:rsidR="003803D1" w:rsidRPr="00FF430B" w:rsidRDefault="003803D1" w:rsidP="003803D1">
      <w:pPr>
        <w:spacing w:line="276" w:lineRule="auto"/>
        <w:jc w:val="center"/>
        <w:rPr>
          <w:rFonts w:eastAsia="PMingLiU"/>
          <w:b/>
          <w:lang w:val="ro-MD" w:eastAsia="zh-CN"/>
        </w:rPr>
      </w:pPr>
    </w:p>
    <w:p w14:paraId="1F1D43C9" w14:textId="77777777" w:rsidR="003803D1" w:rsidRPr="00FF430B" w:rsidRDefault="003803D1" w:rsidP="003803D1">
      <w:pPr>
        <w:spacing w:line="276" w:lineRule="auto"/>
        <w:jc w:val="center"/>
        <w:rPr>
          <w:rFonts w:eastAsia="PMingLiU"/>
          <w:b/>
          <w:lang w:val="ro-MD" w:eastAsia="zh-CN"/>
        </w:rPr>
      </w:pPr>
    </w:p>
    <w:p w14:paraId="40BE2E5E" w14:textId="77777777" w:rsidR="003803D1" w:rsidRPr="00FF430B" w:rsidRDefault="003803D1" w:rsidP="003803D1">
      <w:pPr>
        <w:spacing w:line="276" w:lineRule="auto"/>
        <w:jc w:val="center"/>
        <w:rPr>
          <w:rFonts w:eastAsia="PMingLiU"/>
          <w:b/>
          <w:lang w:val="ro-MD" w:eastAsia="zh-CN"/>
        </w:rPr>
      </w:pPr>
    </w:p>
    <w:p w14:paraId="5B059667" w14:textId="77777777" w:rsidR="003803D1" w:rsidRPr="00FF430B" w:rsidRDefault="003803D1" w:rsidP="003803D1">
      <w:pPr>
        <w:spacing w:line="276" w:lineRule="auto"/>
        <w:jc w:val="center"/>
        <w:rPr>
          <w:rFonts w:eastAsia="PMingLiU"/>
          <w:b/>
          <w:lang w:val="ro-MD" w:eastAsia="zh-CN"/>
        </w:rPr>
      </w:pPr>
    </w:p>
    <w:p w14:paraId="0067C77C" w14:textId="77777777" w:rsidR="003803D1" w:rsidRPr="00FF430B" w:rsidRDefault="003803D1" w:rsidP="003803D1">
      <w:pPr>
        <w:spacing w:line="276" w:lineRule="auto"/>
        <w:jc w:val="center"/>
        <w:rPr>
          <w:rFonts w:eastAsia="PMingLiU"/>
          <w:b/>
          <w:lang w:val="ro-MD" w:eastAsia="zh-CN"/>
        </w:rPr>
      </w:pPr>
    </w:p>
    <w:p w14:paraId="285CA043" w14:textId="77777777" w:rsidR="003803D1" w:rsidRPr="00FF430B" w:rsidRDefault="003803D1" w:rsidP="003803D1">
      <w:pPr>
        <w:spacing w:line="276" w:lineRule="auto"/>
        <w:jc w:val="center"/>
        <w:rPr>
          <w:rFonts w:eastAsia="PMingLiU"/>
          <w:b/>
          <w:lang w:val="ro-MD" w:eastAsia="zh-CN"/>
        </w:rPr>
      </w:pPr>
    </w:p>
    <w:p w14:paraId="047CF75F" w14:textId="77777777" w:rsidR="003803D1" w:rsidRPr="00FF430B" w:rsidRDefault="003803D1" w:rsidP="003803D1">
      <w:pPr>
        <w:spacing w:line="276" w:lineRule="auto"/>
        <w:jc w:val="center"/>
        <w:rPr>
          <w:rFonts w:eastAsia="PMingLiU"/>
          <w:b/>
          <w:lang w:val="ro-MD" w:eastAsia="zh-CN"/>
        </w:rPr>
      </w:pPr>
    </w:p>
    <w:p w14:paraId="492AAEE2" w14:textId="77777777" w:rsidR="003803D1" w:rsidRPr="00FF430B" w:rsidRDefault="003803D1" w:rsidP="003803D1">
      <w:pPr>
        <w:spacing w:line="276" w:lineRule="auto"/>
        <w:jc w:val="center"/>
        <w:rPr>
          <w:rFonts w:eastAsia="PMingLiU"/>
          <w:b/>
          <w:lang w:val="ro-MD" w:eastAsia="zh-CN"/>
        </w:rPr>
      </w:pPr>
    </w:p>
    <w:p w14:paraId="0583F6DC" w14:textId="77777777" w:rsidR="003803D1" w:rsidRPr="00FF430B" w:rsidRDefault="003803D1" w:rsidP="003803D1">
      <w:pPr>
        <w:spacing w:line="276" w:lineRule="auto"/>
        <w:jc w:val="center"/>
        <w:rPr>
          <w:rFonts w:eastAsia="PMingLiU"/>
          <w:b/>
          <w:lang w:val="ro-MD" w:eastAsia="zh-CN"/>
        </w:rPr>
      </w:pPr>
    </w:p>
    <w:p w14:paraId="32A218D5" w14:textId="77777777" w:rsidR="003803D1" w:rsidRPr="00FF430B" w:rsidRDefault="003803D1" w:rsidP="003803D1">
      <w:pPr>
        <w:spacing w:line="276" w:lineRule="auto"/>
        <w:jc w:val="center"/>
        <w:rPr>
          <w:rFonts w:eastAsia="PMingLiU"/>
          <w:b/>
          <w:lang w:val="ro-MD" w:eastAsia="zh-CN"/>
        </w:rPr>
      </w:pPr>
    </w:p>
    <w:p w14:paraId="0F9F8517" w14:textId="77777777" w:rsidR="003803D1" w:rsidRPr="00FF430B" w:rsidRDefault="003803D1" w:rsidP="003803D1">
      <w:pPr>
        <w:spacing w:line="276" w:lineRule="auto"/>
        <w:jc w:val="center"/>
        <w:rPr>
          <w:rFonts w:eastAsia="PMingLiU"/>
          <w:b/>
          <w:lang w:val="ro-MD" w:eastAsia="zh-CN"/>
        </w:rPr>
      </w:pPr>
    </w:p>
    <w:p w14:paraId="75C1716F" w14:textId="77777777" w:rsidR="003803D1" w:rsidRPr="00FF430B" w:rsidRDefault="003803D1" w:rsidP="003803D1">
      <w:pPr>
        <w:spacing w:line="276" w:lineRule="auto"/>
        <w:jc w:val="center"/>
        <w:rPr>
          <w:rFonts w:eastAsia="PMingLiU"/>
          <w:b/>
          <w:lang w:val="ro-MD" w:eastAsia="zh-CN"/>
        </w:rPr>
      </w:pPr>
    </w:p>
    <w:p w14:paraId="1929A45D" w14:textId="77777777" w:rsidR="003803D1" w:rsidRPr="00FF430B" w:rsidRDefault="003803D1" w:rsidP="003803D1">
      <w:pPr>
        <w:spacing w:line="276" w:lineRule="auto"/>
        <w:jc w:val="center"/>
        <w:rPr>
          <w:rFonts w:eastAsia="PMingLiU"/>
          <w:b/>
          <w:lang w:val="ro-MD" w:eastAsia="zh-CN"/>
        </w:rPr>
      </w:pPr>
    </w:p>
    <w:p w14:paraId="6D935322"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47E926E7" w14:textId="77777777" w:rsidR="003803D1" w:rsidRPr="00FF430B" w:rsidRDefault="003803D1" w:rsidP="003803D1">
      <w:pPr>
        <w:jc w:val="right"/>
        <w:rPr>
          <w:noProof w:val="0"/>
          <w:lang w:val="ro-MD"/>
        </w:rPr>
      </w:pPr>
      <w:r w:rsidRPr="00FF430B">
        <w:rPr>
          <w:noProof w:val="0"/>
          <w:lang w:val="ro-MD"/>
        </w:rPr>
        <w:t>la Documentația standard nr._____</w:t>
      </w:r>
    </w:p>
    <w:p w14:paraId="568646F4" w14:textId="77777777" w:rsidR="003803D1" w:rsidRPr="00FF430B" w:rsidRDefault="003803D1" w:rsidP="003803D1">
      <w:pPr>
        <w:jc w:val="right"/>
        <w:rPr>
          <w:noProof w:val="0"/>
          <w:lang w:val="ro-MD"/>
        </w:rPr>
      </w:pPr>
      <w:r w:rsidRPr="00FF430B">
        <w:rPr>
          <w:noProof w:val="0"/>
          <w:lang w:val="ro-MD"/>
        </w:rPr>
        <w:t>din “____” ________ 20___</w:t>
      </w:r>
    </w:p>
    <w:p w14:paraId="785CF313" w14:textId="77777777" w:rsidR="003803D1" w:rsidRPr="00FF430B" w:rsidRDefault="003803D1" w:rsidP="003803D1">
      <w:pPr>
        <w:spacing w:line="276" w:lineRule="auto"/>
        <w:jc w:val="center"/>
        <w:rPr>
          <w:rFonts w:eastAsia="PMingLiU"/>
          <w:b/>
          <w:lang w:val="ro-MD" w:eastAsia="zh-CN"/>
        </w:rPr>
      </w:pPr>
    </w:p>
    <w:p w14:paraId="20E62A72" w14:textId="77777777" w:rsidR="003803D1" w:rsidRPr="00FF430B" w:rsidRDefault="003803D1" w:rsidP="003803D1">
      <w:pPr>
        <w:spacing w:line="276" w:lineRule="auto"/>
        <w:jc w:val="center"/>
        <w:rPr>
          <w:rFonts w:eastAsia="PMingLiU"/>
          <w:b/>
          <w:lang w:val="ro-MD" w:eastAsia="zh-CN"/>
        </w:rPr>
      </w:pPr>
    </w:p>
    <w:bookmarkEnd w:id="57"/>
    <w:p w14:paraId="38F72BB6" w14:textId="77777777" w:rsidR="003803D1" w:rsidRPr="00FF430B" w:rsidRDefault="003803D1" w:rsidP="003803D1">
      <w:pPr>
        <w:spacing w:line="276" w:lineRule="auto"/>
        <w:jc w:val="center"/>
        <w:rPr>
          <w:rFonts w:eastAsia="PMingLiU"/>
          <w:b/>
          <w:noProof w:val="0"/>
          <w:lang w:val="ro-MD" w:eastAsia="zh-CN"/>
        </w:rPr>
      </w:pPr>
    </w:p>
    <w:p w14:paraId="7D54A5DA" w14:textId="77777777" w:rsidR="003803D1" w:rsidRPr="00FF430B" w:rsidRDefault="003803D1" w:rsidP="003803D1">
      <w:pPr>
        <w:ind w:firstLine="709"/>
        <w:jc w:val="center"/>
        <w:rPr>
          <w:rFonts w:eastAsia="PMingLiU"/>
          <w:b/>
          <w:lang w:val="ro-MD" w:eastAsia="zh-CN"/>
        </w:rPr>
      </w:pPr>
      <w:r w:rsidRPr="00FF430B">
        <w:rPr>
          <w:rFonts w:eastAsia="PMingLiU"/>
          <w:b/>
          <w:lang w:val="ro-MD" w:eastAsia="zh-CN"/>
        </w:rPr>
        <w:t>DECLARAŢIE</w:t>
      </w:r>
    </w:p>
    <w:p w14:paraId="336B9A00" w14:textId="77777777" w:rsidR="003803D1" w:rsidRPr="00FF430B" w:rsidRDefault="003803D1" w:rsidP="003803D1">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41FFCAF1" w14:textId="77777777" w:rsidR="003803D1" w:rsidRPr="00FF430B" w:rsidRDefault="003803D1" w:rsidP="003803D1">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803D1" w:rsidRPr="00EC30C2" w14:paraId="12A233C6" w14:textId="77777777" w:rsidTr="00E84D91">
        <w:trPr>
          <w:cantSplit/>
          <w:trHeight w:val="1942"/>
        </w:trPr>
        <w:tc>
          <w:tcPr>
            <w:tcW w:w="273" w:type="pct"/>
            <w:vAlign w:val="center"/>
          </w:tcPr>
          <w:p w14:paraId="0D194A55" w14:textId="77777777" w:rsidR="003803D1" w:rsidRPr="00FF430B" w:rsidRDefault="003803D1" w:rsidP="00E84D91">
            <w:pPr>
              <w:tabs>
                <w:tab w:val="left" w:pos="567"/>
              </w:tabs>
              <w:jc w:val="center"/>
              <w:rPr>
                <w:b/>
                <w:bCs/>
                <w:lang w:val="ro-MD"/>
              </w:rPr>
            </w:pPr>
          </w:p>
          <w:p w14:paraId="1E455CFF" w14:textId="77777777" w:rsidR="003803D1" w:rsidRPr="00FF430B" w:rsidRDefault="003803D1" w:rsidP="00E84D91">
            <w:pPr>
              <w:tabs>
                <w:tab w:val="left" w:pos="567"/>
              </w:tabs>
              <w:jc w:val="center"/>
              <w:rPr>
                <w:b/>
                <w:bCs/>
                <w:lang w:val="ro-MD"/>
              </w:rPr>
            </w:pPr>
            <w:r w:rsidRPr="00FF430B">
              <w:rPr>
                <w:b/>
                <w:bCs/>
                <w:lang w:val="ro-MD"/>
              </w:rPr>
              <w:t>Nr.</w:t>
            </w:r>
          </w:p>
          <w:p w14:paraId="660D6C5D" w14:textId="77777777" w:rsidR="003803D1" w:rsidRPr="00FF430B" w:rsidRDefault="003803D1" w:rsidP="00E84D91">
            <w:pPr>
              <w:tabs>
                <w:tab w:val="left" w:pos="567"/>
              </w:tabs>
              <w:jc w:val="center"/>
              <w:rPr>
                <w:b/>
                <w:bCs/>
                <w:lang w:val="ro-MD"/>
              </w:rPr>
            </w:pPr>
            <w:r w:rsidRPr="00FF430B">
              <w:rPr>
                <w:b/>
                <w:bCs/>
                <w:lang w:val="ro-MD"/>
              </w:rPr>
              <w:t>d/o</w:t>
            </w:r>
          </w:p>
        </w:tc>
        <w:tc>
          <w:tcPr>
            <w:tcW w:w="727" w:type="pct"/>
            <w:vAlign w:val="center"/>
          </w:tcPr>
          <w:p w14:paraId="2C0321CC" w14:textId="77777777" w:rsidR="003803D1" w:rsidRPr="00FF430B" w:rsidRDefault="003803D1" w:rsidP="00E84D91">
            <w:pPr>
              <w:tabs>
                <w:tab w:val="left" w:pos="567"/>
                <w:tab w:val="left" w:pos="1134"/>
              </w:tabs>
              <w:ind w:left="360"/>
              <w:jc w:val="center"/>
              <w:outlineLvl w:val="0"/>
              <w:rPr>
                <w:b/>
                <w:bCs/>
                <w:lang w:val="ro-MD"/>
              </w:rPr>
            </w:pPr>
          </w:p>
          <w:p w14:paraId="0F346C2C" w14:textId="77777777" w:rsidR="003803D1" w:rsidRPr="00FF430B" w:rsidRDefault="003803D1" w:rsidP="00E84D91">
            <w:pPr>
              <w:tabs>
                <w:tab w:val="left" w:pos="567"/>
              </w:tabs>
              <w:jc w:val="center"/>
              <w:rPr>
                <w:b/>
                <w:bCs/>
                <w:lang w:val="ro-MD"/>
              </w:rPr>
            </w:pPr>
            <w:r w:rsidRPr="00FF430B">
              <w:rPr>
                <w:b/>
                <w:bCs/>
                <w:lang w:val="ro-MD"/>
              </w:rPr>
              <w:t>Funcţia</w:t>
            </w:r>
          </w:p>
        </w:tc>
        <w:tc>
          <w:tcPr>
            <w:tcW w:w="1000" w:type="pct"/>
            <w:vAlign w:val="center"/>
          </w:tcPr>
          <w:p w14:paraId="69269E63" w14:textId="77777777" w:rsidR="003803D1" w:rsidRPr="00FF430B" w:rsidRDefault="003803D1" w:rsidP="00E84D91">
            <w:pPr>
              <w:tabs>
                <w:tab w:val="left" w:pos="567"/>
                <w:tab w:val="left" w:pos="1134"/>
              </w:tabs>
              <w:ind w:left="360"/>
              <w:jc w:val="center"/>
              <w:outlineLvl w:val="0"/>
              <w:rPr>
                <w:b/>
                <w:bCs/>
                <w:lang w:val="ro-MD"/>
              </w:rPr>
            </w:pPr>
          </w:p>
          <w:p w14:paraId="099723F8" w14:textId="77777777" w:rsidR="003803D1" w:rsidRPr="00FF430B" w:rsidRDefault="003803D1" w:rsidP="00E84D91">
            <w:pPr>
              <w:tabs>
                <w:tab w:val="left" w:pos="567"/>
              </w:tabs>
              <w:jc w:val="center"/>
              <w:rPr>
                <w:b/>
                <w:bCs/>
                <w:lang w:val="ro-MD"/>
              </w:rPr>
            </w:pPr>
            <w:r w:rsidRPr="00FF430B">
              <w:rPr>
                <w:b/>
                <w:bCs/>
                <w:lang w:val="ro-MD"/>
              </w:rPr>
              <w:t>Studii de specialitate</w:t>
            </w:r>
          </w:p>
        </w:tc>
        <w:tc>
          <w:tcPr>
            <w:tcW w:w="1036" w:type="pct"/>
            <w:vAlign w:val="center"/>
          </w:tcPr>
          <w:p w14:paraId="064B9912" w14:textId="77777777" w:rsidR="003803D1" w:rsidRPr="00FF430B" w:rsidRDefault="003803D1" w:rsidP="00E84D91">
            <w:pPr>
              <w:tabs>
                <w:tab w:val="left" w:pos="567"/>
              </w:tabs>
              <w:jc w:val="center"/>
              <w:rPr>
                <w:b/>
                <w:bCs/>
                <w:lang w:val="ro-MD"/>
              </w:rPr>
            </w:pPr>
            <w:r w:rsidRPr="00FF430B">
              <w:rPr>
                <w:b/>
                <w:bCs/>
                <w:lang w:val="ro-MD"/>
              </w:rPr>
              <w:t>Vechimea în  munca de specialitate (ani)</w:t>
            </w:r>
          </w:p>
        </w:tc>
        <w:tc>
          <w:tcPr>
            <w:tcW w:w="1056" w:type="pct"/>
            <w:vAlign w:val="center"/>
          </w:tcPr>
          <w:p w14:paraId="1D3BEEF4" w14:textId="77777777" w:rsidR="003803D1" w:rsidRPr="00FF430B" w:rsidRDefault="003803D1" w:rsidP="00E84D91">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1F4ACEF3" w14:textId="77777777" w:rsidR="003803D1" w:rsidRPr="00FF430B" w:rsidRDefault="003803D1" w:rsidP="00E84D91">
            <w:pPr>
              <w:tabs>
                <w:tab w:val="left" w:pos="567"/>
              </w:tabs>
              <w:jc w:val="center"/>
              <w:rPr>
                <w:b/>
                <w:bCs/>
                <w:lang w:val="ro-MD"/>
              </w:rPr>
            </w:pPr>
            <w:r w:rsidRPr="00FF430B">
              <w:rPr>
                <w:b/>
                <w:bCs/>
                <w:lang w:val="ro-MD"/>
              </w:rPr>
              <w:t>Numărul certificatului de atestare</w:t>
            </w:r>
          </w:p>
          <w:p w14:paraId="13F1FE9F" w14:textId="77777777" w:rsidR="003803D1" w:rsidRPr="00FF430B" w:rsidRDefault="003803D1" w:rsidP="00E84D91">
            <w:pPr>
              <w:tabs>
                <w:tab w:val="left" w:pos="567"/>
              </w:tabs>
              <w:jc w:val="center"/>
              <w:rPr>
                <w:b/>
                <w:bCs/>
                <w:lang w:val="ro-MD"/>
              </w:rPr>
            </w:pPr>
            <w:r w:rsidRPr="00FF430B">
              <w:rPr>
                <w:b/>
                <w:bCs/>
                <w:lang w:val="ro-MD"/>
              </w:rPr>
              <w:t>și data eliberării</w:t>
            </w:r>
          </w:p>
          <w:p w14:paraId="45C1D208" w14:textId="77777777" w:rsidR="003803D1" w:rsidRPr="00FF430B" w:rsidRDefault="003803D1" w:rsidP="00E84D91">
            <w:pPr>
              <w:tabs>
                <w:tab w:val="left" w:pos="567"/>
                <w:tab w:val="left" w:pos="1134"/>
              </w:tabs>
              <w:ind w:left="360"/>
              <w:jc w:val="center"/>
              <w:outlineLvl w:val="0"/>
              <w:rPr>
                <w:b/>
                <w:bCs/>
                <w:lang w:val="ro-MD"/>
              </w:rPr>
            </w:pPr>
          </w:p>
          <w:p w14:paraId="37A3668E" w14:textId="77777777" w:rsidR="003803D1" w:rsidRPr="00FF430B" w:rsidRDefault="003803D1" w:rsidP="00E84D91">
            <w:pPr>
              <w:tabs>
                <w:tab w:val="left" w:pos="567"/>
                <w:tab w:val="left" w:pos="1134"/>
              </w:tabs>
              <w:ind w:left="360"/>
              <w:jc w:val="center"/>
              <w:outlineLvl w:val="0"/>
              <w:rPr>
                <w:b/>
                <w:bCs/>
                <w:lang w:val="ro-MD"/>
              </w:rPr>
            </w:pPr>
          </w:p>
        </w:tc>
      </w:tr>
      <w:tr w:rsidR="003803D1" w:rsidRPr="00EC30C2" w14:paraId="21919934" w14:textId="77777777" w:rsidTr="00E84D91">
        <w:trPr>
          <w:cantSplit/>
          <w:trHeight w:val="320"/>
        </w:trPr>
        <w:tc>
          <w:tcPr>
            <w:tcW w:w="273" w:type="pct"/>
          </w:tcPr>
          <w:p w14:paraId="73A8F2C4" w14:textId="77777777" w:rsidR="003803D1" w:rsidRPr="00FF430B" w:rsidRDefault="003803D1" w:rsidP="00E84D91">
            <w:pPr>
              <w:tabs>
                <w:tab w:val="left" w:pos="567"/>
                <w:tab w:val="left" w:pos="1134"/>
              </w:tabs>
              <w:ind w:left="360"/>
              <w:jc w:val="both"/>
              <w:outlineLvl w:val="0"/>
              <w:rPr>
                <w:b/>
                <w:bCs/>
                <w:lang w:val="ro-MD"/>
              </w:rPr>
            </w:pPr>
          </w:p>
        </w:tc>
        <w:tc>
          <w:tcPr>
            <w:tcW w:w="727" w:type="pct"/>
          </w:tcPr>
          <w:p w14:paraId="3376401E" w14:textId="77777777" w:rsidR="003803D1" w:rsidRPr="00FF430B" w:rsidRDefault="003803D1" w:rsidP="00E84D91">
            <w:pPr>
              <w:tabs>
                <w:tab w:val="left" w:pos="567"/>
              </w:tabs>
              <w:jc w:val="both"/>
              <w:rPr>
                <w:b/>
                <w:bCs/>
                <w:lang w:val="ro-MD"/>
              </w:rPr>
            </w:pPr>
            <w:r w:rsidRPr="00FF430B">
              <w:rPr>
                <w:b/>
                <w:bCs/>
                <w:lang w:val="ro-MD"/>
              </w:rPr>
              <w:t>1</w:t>
            </w:r>
          </w:p>
        </w:tc>
        <w:tc>
          <w:tcPr>
            <w:tcW w:w="1000" w:type="pct"/>
          </w:tcPr>
          <w:p w14:paraId="5A867C90" w14:textId="77777777" w:rsidR="003803D1" w:rsidRPr="00FF430B" w:rsidRDefault="003803D1" w:rsidP="00E84D91">
            <w:pPr>
              <w:tabs>
                <w:tab w:val="left" w:pos="567"/>
              </w:tabs>
              <w:jc w:val="both"/>
              <w:rPr>
                <w:b/>
                <w:bCs/>
                <w:lang w:val="ro-MD"/>
              </w:rPr>
            </w:pPr>
            <w:r w:rsidRPr="00FF430B">
              <w:rPr>
                <w:b/>
                <w:bCs/>
                <w:lang w:val="ro-MD"/>
              </w:rPr>
              <w:t>2</w:t>
            </w:r>
          </w:p>
        </w:tc>
        <w:tc>
          <w:tcPr>
            <w:tcW w:w="1036" w:type="pct"/>
          </w:tcPr>
          <w:p w14:paraId="74658CF5" w14:textId="77777777" w:rsidR="003803D1" w:rsidRPr="00FF430B" w:rsidRDefault="003803D1" w:rsidP="00E84D91">
            <w:pPr>
              <w:tabs>
                <w:tab w:val="left" w:pos="567"/>
              </w:tabs>
              <w:jc w:val="both"/>
              <w:rPr>
                <w:b/>
                <w:bCs/>
                <w:lang w:val="ro-MD"/>
              </w:rPr>
            </w:pPr>
            <w:r w:rsidRPr="00FF430B">
              <w:rPr>
                <w:b/>
                <w:bCs/>
                <w:lang w:val="ro-MD"/>
              </w:rPr>
              <w:t>3</w:t>
            </w:r>
          </w:p>
        </w:tc>
        <w:tc>
          <w:tcPr>
            <w:tcW w:w="1056" w:type="pct"/>
          </w:tcPr>
          <w:p w14:paraId="76DD7B60" w14:textId="77777777" w:rsidR="003803D1" w:rsidRPr="00FF430B" w:rsidRDefault="003803D1" w:rsidP="00E84D91">
            <w:pPr>
              <w:tabs>
                <w:tab w:val="left" w:pos="567"/>
              </w:tabs>
              <w:jc w:val="both"/>
              <w:rPr>
                <w:b/>
                <w:bCs/>
                <w:lang w:val="ro-MD"/>
              </w:rPr>
            </w:pPr>
            <w:r w:rsidRPr="00FF430B">
              <w:rPr>
                <w:b/>
                <w:bCs/>
                <w:lang w:val="ro-MD"/>
              </w:rPr>
              <w:t>4</w:t>
            </w:r>
          </w:p>
        </w:tc>
        <w:tc>
          <w:tcPr>
            <w:tcW w:w="908" w:type="pct"/>
          </w:tcPr>
          <w:p w14:paraId="29D31321" w14:textId="77777777" w:rsidR="003803D1" w:rsidRPr="00FF430B" w:rsidRDefault="003803D1" w:rsidP="00E84D91">
            <w:pPr>
              <w:tabs>
                <w:tab w:val="left" w:pos="567"/>
              </w:tabs>
              <w:jc w:val="both"/>
              <w:rPr>
                <w:b/>
                <w:bCs/>
                <w:lang w:val="ro-MD"/>
              </w:rPr>
            </w:pPr>
            <w:r w:rsidRPr="00FF430B">
              <w:rPr>
                <w:b/>
                <w:bCs/>
                <w:lang w:val="ro-MD"/>
              </w:rPr>
              <w:t>5</w:t>
            </w:r>
          </w:p>
        </w:tc>
      </w:tr>
      <w:tr w:rsidR="003803D1" w:rsidRPr="00EC30C2" w14:paraId="5CF1AC1A" w14:textId="77777777" w:rsidTr="00E84D91">
        <w:trPr>
          <w:cantSplit/>
          <w:trHeight w:val="140"/>
        </w:trPr>
        <w:tc>
          <w:tcPr>
            <w:tcW w:w="273" w:type="pct"/>
          </w:tcPr>
          <w:p w14:paraId="69AF2CEA" w14:textId="77777777" w:rsidR="003803D1" w:rsidRPr="00FF430B" w:rsidRDefault="003803D1" w:rsidP="00E84D91">
            <w:pPr>
              <w:keepNext/>
              <w:keepLines/>
              <w:tabs>
                <w:tab w:val="left" w:pos="567"/>
              </w:tabs>
              <w:spacing w:before="200"/>
              <w:jc w:val="both"/>
              <w:outlineLvl w:val="2"/>
              <w:rPr>
                <w:bCs/>
                <w:lang w:val="ro-MD"/>
              </w:rPr>
            </w:pPr>
          </w:p>
        </w:tc>
        <w:tc>
          <w:tcPr>
            <w:tcW w:w="727" w:type="pct"/>
          </w:tcPr>
          <w:p w14:paraId="005B02B9" w14:textId="77777777" w:rsidR="003803D1" w:rsidRPr="00FF430B" w:rsidRDefault="003803D1" w:rsidP="00E84D91">
            <w:pPr>
              <w:tabs>
                <w:tab w:val="left" w:pos="567"/>
              </w:tabs>
              <w:jc w:val="both"/>
              <w:rPr>
                <w:bCs/>
                <w:lang w:val="ro-MD"/>
              </w:rPr>
            </w:pPr>
            <w:r w:rsidRPr="00FF430B">
              <w:rPr>
                <w:bCs/>
                <w:lang w:val="ro-MD"/>
              </w:rPr>
              <w:t>Arhitect-șef</w:t>
            </w:r>
          </w:p>
        </w:tc>
        <w:tc>
          <w:tcPr>
            <w:tcW w:w="1000" w:type="pct"/>
          </w:tcPr>
          <w:p w14:paraId="3E843465" w14:textId="77777777" w:rsidR="003803D1" w:rsidRPr="00FF430B" w:rsidRDefault="003803D1" w:rsidP="00E84D91">
            <w:pPr>
              <w:keepNext/>
              <w:keepLines/>
              <w:tabs>
                <w:tab w:val="left" w:pos="567"/>
              </w:tabs>
              <w:spacing w:before="200"/>
              <w:jc w:val="both"/>
              <w:outlineLvl w:val="2"/>
              <w:rPr>
                <w:bCs/>
                <w:lang w:val="ro-MD"/>
              </w:rPr>
            </w:pPr>
          </w:p>
        </w:tc>
        <w:tc>
          <w:tcPr>
            <w:tcW w:w="1036" w:type="pct"/>
          </w:tcPr>
          <w:p w14:paraId="70DAE194" w14:textId="77777777" w:rsidR="003803D1" w:rsidRPr="00FF430B" w:rsidRDefault="003803D1" w:rsidP="00E84D91">
            <w:pPr>
              <w:keepNext/>
              <w:keepLines/>
              <w:tabs>
                <w:tab w:val="left" w:pos="567"/>
              </w:tabs>
              <w:spacing w:before="200"/>
              <w:jc w:val="both"/>
              <w:outlineLvl w:val="2"/>
              <w:rPr>
                <w:bCs/>
                <w:lang w:val="ro-MD"/>
              </w:rPr>
            </w:pPr>
          </w:p>
        </w:tc>
        <w:tc>
          <w:tcPr>
            <w:tcW w:w="1056" w:type="pct"/>
          </w:tcPr>
          <w:p w14:paraId="180CDFA8" w14:textId="77777777" w:rsidR="003803D1" w:rsidRPr="00FF430B" w:rsidRDefault="003803D1" w:rsidP="00E84D91">
            <w:pPr>
              <w:keepNext/>
              <w:keepLines/>
              <w:tabs>
                <w:tab w:val="left" w:pos="567"/>
              </w:tabs>
              <w:spacing w:before="200"/>
              <w:jc w:val="both"/>
              <w:outlineLvl w:val="2"/>
              <w:rPr>
                <w:bCs/>
                <w:lang w:val="ro-MD"/>
              </w:rPr>
            </w:pPr>
          </w:p>
        </w:tc>
        <w:tc>
          <w:tcPr>
            <w:tcW w:w="908" w:type="pct"/>
          </w:tcPr>
          <w:p w14:paraId="40ECF14B" w14:textId="77777777" w:rsidR="003803D1" w:rsidRPr="00FF430B" w:rsidRDefault="003803D1" w:rsidP="00E84D91">
            <w:pPr>
              <w:keepNext/>
              <w:keepLines/>
              <w:tabs>
                <w:tab w:val="left" w:pos="567"/>
              </w:tabs>
              <w:spacing w:before="200"/>
              <w:jc w:val="both"/>
              <w:outlineLvl w:val="2"/>
              <w:rPr>
                <w:bCs/>
                <w:lang w:val="ro-MD"/>
              </w:rPr>
            </w:pPr>
          </w:p>
        </w:tc>
      </w:tr>
      <w:tr w:rsidR="003803D1" w:rsidRPr="00EC30C2" w14:paraId="7BF2B3FB" w14:textId="77777777" w:rsidTr="00E84D91">
        <w:trPr>
          <w:cantSplit/>
          <w:trHeight w:val="140"/>
        </w:trPr>
        <w:tc>
          <w:tcPr>
            <w:tcW w:w="273" w:type="pct"/>
          </w:tcPr>
          <w:p w14:paraId="3E6443D4" w14:textId="77777777" w:rsidR="003803D1" w:rsidRPr="00FF430B" w:rsidRDefault="003803D1" w:rsidP="00E84D91">
            <w:pPr>
              <w:keepNext/>
              <w:keepLines/>
              <w:tabs>
                <w:tab w:val="left" w:pos="567"/>
              </w:tabs>
              <w:spacing w:before="200"/>
              <w:jc w:val="both"/>
              <w:outlineLvl w:val="2"/>
              <w:rPr>
                <w:bCs/>
                <w:lang w:val="ro-MD"/>
              </w:rPr>
            </w:pPr>
          </w:p>
        </w:tc>
        <w:tc>
          <w:tcPr>
            <w:tcW w:w="727" w:type="pct"/>
          </w:tcPr>
          <w:p w14:paraId="278AE273" w14:textId="77777777" w:rsidR="003803D1" w:rsidRPr="00FF430B" w:rsidRDefault="003803D1" w:rsidP="00E84D91">
            <w:pPr>
              <w:tabs>
                <w:tab w:val="left" w:pos="567"/>
              </w:tabs>
              <w:jc w:val="both"/>
              <w:rPr>
                <w:bCs/>
                <w:lang w:val="ro-MD"/>
              </w:rPr>
            </w:pPr>
            <w:r w:rsidRPr="00FF430B">
              <w:rPr>
                <w:bCs/>
                <w:lang w:val="ro-MD"/>
              </w:rPr>
              <w:t>Inginer-șef</w:t>
            </w:r>
          </w:p>
        </w:tc>
        <w:tc>
          <w:tcPr>
            <w:tcW w:w="1000" w:type="pct"/>
          </w:tcPr>
          <w:p w14:paraId="161E25BB" w14:textId="77777777" w:rsidR="003803D1" w:rsidRPr="00FF430B" w:rsidRDefault="003803D1" w:rsidP="00E84D91">
            <w:pPr>
              <w:keepNext/>
              <w:keepLines/>
              <w:tabs>
                <w:tab w:val="left" w:pos="567"/>
              </w:tabs>
              <w:spacing w:before="200"/>
              <w:jc w:val="both"/>
              <w:outlineLvl w:val="2"/>
              <w:rPr>
                <w:bCs/>
                <w:lang w:val="ro-MD"/>
              </w:rPr>
            </w:pPr>
          </w:p>
        </w:tc>
        <w:tc>
          <w:tcPr>
            <w:tcW w:w="1036" w:type="pct"/>
          </w:tcPr>
          <w:p w14:paraId="1D9A2325" w14:textId="77777777" w:rsidR="003803D1" w:rsidRPr="00FF430B" w:rsidRDefault="003803D1" w:rsidP="00E84D91">
            <w:pPr>
              <w:keepNext/>
              <w:keepLines/>
              <w:tabs>
                <w:tab w:val="left" w:pos="567"/>
              </w:tabs>
              <w:spacing w:before="200"/>
              <w:jc w:val="both"/>
              <w:outlineLvl w:val="2"/>
              <w:rPr>
                <w:bCs/>
                <w:lang w:val="ro-MD"/>
              </w:rPr>
            </w:pPr>
          </w:p>
        </w:tc>
        <w:tc>
          <w:tcPr>
            <w:tcW w:w="1056" w:type="pct"/>
          </w:tcPr>
          <w:p w14:paraId="3D42FC5D" w14:textId="77777777" w:rsidR="003803D1" w:rsidRPr="00FF430B" w:rsidRDefault="003803D1" w:rsidP="00E84D91">
            <w:pPr>
              <w:keepNext/>
              <w:keepLines/>
              <w:tabs>
                <w:tab w:val="left" w:pos="567"/>
              </w:tabs>
              <w:spacing w:before="200"/>
              <w:jc w:val="both"/>
              <w:outlineLvl w:val="2"/>
              <w:rPr>
                <w:bCs/>
                <w:lang w:val="ro-MD"/>
              </w:rPr>
            </w:pPr>
          </w:p>
        </w:tc>
        <w:tc>
          <w:tcPr>
            <w:tcW w:w="908" w:type="pct"/>
          </w:tcPr>
          <w:p w14:paraId="4DD83EEC" w14:textId="77777777" w:rsidR="003803D1" w:rsidRPr="00FF430B" w:rsidRDefault="003803D1" w:rsidP="00E84D91">
            <w:pPr>
              <w:keepNext/>
              <w:keepLines/>
              <w:tabs>
                <w:tab w:val="left" w:pos="567"/>
              </w:tabs>
              <w:spacing w:before="200"/>
              <w:jc w:val="both"/>
              <w:outlineLvl w:val="2"/>
              <w:rPr>
                <w:bCs/>
                <w:lang w:val="ro-MD"/>
              </w:rPr>
            </w:pPr>
          </w:p>
        </w:tc>
      </w:tr>
      <w:tr w:rsidR="003803D1" w:rsidRPr="00EC30C2" w14:paraId="4AD0271F" w14:textId="77777777" w:rsidTr="00E84D91">
        <w:trPr>
          <w:cantSplit/>
          <w:trHeight w:val="140"/>
        </w:trPr>
        <w:tc>
          <w:tcPr>
            <w:tcW w:w="273" w:type="pct"/>
          </w:tcPr>
          <w:p w14:paraId="28EF92A1" w14:textId="77777777" w:rsidR="003803D1" w:rsidRPr="00FF430B" w:rsidRDefault="003803D1" w:rsidP="00E84D91">
            <w:pPr>
              <w:keepNext/>
              <w:keepLines/>
              <w:tabs>
                <w:tab w:val="left" w:pos="567"/>
              </w:tabs>
              <w:spacing w:before="200"/>
              <w:jc w:val="both"/>
              <w:outlineLvl w:val="2"/>
              <w:rPr>
                <w:bCs/>
                <w:lang w:val="ro-MD"/>
              </w:rPr>
            </w:pPr>
          </w:p>
        </w:tc>
        <w:tc>
          <w:tcPr>
            <w:tcW w:w="727" w:type="pct"/>
          </w:tcPr>
          <w:p w14:paraId="09D8FA71" w14:textId="77777777" w:rsidR="003803D1" w:rsidRPr="00FF430B" w:rsidRDefault="003803D1" w:rsidP="00E84D91">
            <w:pPr>
              <w:tabs>
                <w:tab w:val="left" w:pos="567"/>
              </w:tabs>
              <w:jc w:val="both"/>
              <w:rPr>
                <w:bCs/>
                <w:lang w:val="ro-MD"/>
              </w:rPr>
            </w:pPr>
            <w:r w:rsidRPr="00FF430B">
              <w:rPr>
                <w:bCs/>
                <w:lang w:val="ro-MD"/>
              </w:rPr>
              <w:t>Diriginţi de şantier</w:t>
            </w:r>
          </w:p>
        </w:tc>
        <w:tc>
          <w:tcPr>
            <w:tcW w:w="1000" w:type="pct"/>
          </w:tcPr>
          <w:p w14:paraId="640C6D42" w14:textId="77777777" w:rsidR="003803D1" w:rsidRPr="00FF430B" w:rsidRDefault="003803D1" w:rsidP="00E84D91">
            <w:pPr>
              <w:keepNext/>
              <w:keepLines/>
              <w:tabs>
                <w:tab w:val="left" w:pos="567"/>
              </w:tabs>
              <w:spacing w:before="200"/>
              <w:jc w:val="both"/>
              <w:outlineLvl w:val="2"/>
              <w:rPr>
                <w:bCs/>
                <w:lang w:val="ro-MD"/>
              </w:rPr>
            </w:pPr>
          </w:p>
        </w:tc>
        <w:tc>
          <w:tcPr>
            <w:tcW w:w="1036" w:type="pct"/>
          </w:tcPr>
          <w:p w14:paraId="4BC85D42" w14:textId="77777777" w:rsidR="003803D1" w:rsidRPr="00FF430B" w:rsidRDefault="003803D1" w:rsidP="00E84D91">
            <w:pPr>
              <w:keepNext/>
              <w:keepLines/>
              <w:tabs>
                <w:tab w:val="left" w:pos="567"/>
              </w:tabs>
              <w:spacing w:before="200"/>
              <w:jc w:val="both"/>
              <w:outlineLvl w:val="2"/>
              <w:rPr>
                <w:bCs/>
                <w:lang w:val="ro-MD"/>
              </w:rPr>
            </w:pPr>
          </w:p>
        </w:tc>
        <w:tc>
          <w:tcPr>
            <w:tcW w:w="1056" w:type="pct"/>
          </w:tcPr>
          <w:p w14:paraId="60AE9679" w14:textId="77777777" w:rsidR="003803D1" w:rsidRPr="00FF430B" w:rsidRDefault="003803D1" w:rsidP="00E84D91">
            <w:pPr>
              <w:keepNext/>
              <w:keepLines/>
              <w:tabs>
                <w:tab w:val="left" w:pos="567"/>
              </w:tabs>
              <w:spacing w:before="200"/>
              <w:jc w:val="both"/>
              <w:outlineLvl w:val="2"/>
              <w:rPr>
                <w:bCs/>
                <w:lang w:val="ro-MD"/>
              </w:rPr>
            </w:pPr>
          </w:p>
        </w:tc>
        <w:tc>
          <w:tcPr>
            <w:tcW w:w="908" w:type="pct"/>
          </w:tcPr>
          <w:p w14:paraId="24CF9692" w14:textId="77777777" w:rsidR="003803D1" w:rsidRPr="00FF430B" w:rsidRDefault="003803D1" w:rsidP="00E84D91">
            <w:pPr>
              <w:keepNext/>
              <w:keepLines/>
              <w:tabs>
                <w:tab w:val="left" w:pos="567"/>
              </w:tabs>
              <w:spacing w:before="200"/>
              <w:jc w:val="both"/>
              <w:outlineLvl w:val="2"/>
              <w:rPr>
                <w:bCs/>
                <w:lang w:val="ro-MD"/>
              </w:rPr>
            </w:pPr>
          </w:p>
        </w:tc>
      </w:tr>
      <w:tr w:rsidR="003803D1" w:rsidRPr="00EC30C2" w14:paraId="3A920FF5" w14:textId="77777777" w:rsidTr="00E84D91">
        <w:trPr>
          <w:cantSplit/>
          <w:trHeight w:val="140"/>
        </w:trPr>
        <w:tc>
          <w:tcPr>
            <w:tcW w:w="273" w:type="pct"/>
          </w:tcPr>
          <w:p w14:paraId="2E79A010" w14:textId="77777777" w:rsidR="003803D1" w:rsidRPr="00FF430B" w:rsidRDefault="003803D1" w:rsidP="00E84D91">
            <w:pPr>
              <w:keepNext/>
              <w:keepLines/>
              <w:tabs>
                <w:tab w:val="left" w:pos="567"/>
              </w:tabs>
              <w:spacing w:before="200"/>
              <w:jc w:val="both"/>
              <w:outlineLvl w:val="2"/>
              <w:rPr>
                <w:bCs/>
                <w:lang w:val="ro-MD"/>
              </w:rPr>
            </w:pPr>
          </w:p>
        </w:tc>
        <w:tc>
          <w:tcPr>
            <w:tcW w:w="727" w:type="pct"/>
          </w:tcPr>
          <w:p w14:paraId="0AFE4A73" w14:textId="77777777" w:rsidR="003803D1" w:rsidRPr="00FF430B" w:rsidRDefault="003803D1" w:rsidP="00E84D91">
            <w:pPr>
              <w:tabs>
                <w:tab w:val="left" w:pos="567"/>
              </w:tabs>
              <w:jc w:val="both"/>
              <w:rPr>
                <w:bCs/>
                <w:lang w:val="ro-MD"/>
              </w:rPr>
            </w:pPr>
            <w:r w:rsidRPr="00FF430B">
              <w:rPr>
                <w:bCs/>
                <w:lang w:val="ro-MD"/>
              </w:rPr>
              <w:t>Maiştri</w:t>
            </w:r>
          </w:p>
        </w:tc>
        <w:tc>
          <w:tcPr>
            <w:tcW w:w="1000" w:type="pct"/>
          </w:tcPr>
          <w:p w14:paraId="587ADFF0" w14:textId="77777777" w:rsidR="003803D1" w:rsidRPr="00FF430B" w:rsidRDefault="003803D1" w:rsidP="00E84D91">
            <w:pPr>
              <w:keepNext/>
              <w:keepLines/>
              <w:tabs>
                <w:tab w:val="left" w:pos="567"/>
              </w:tabs>
              <w:spacing w:before="200"/>
              <w:jc w:val="both"/>
              <w:outlineLvl w:val="2"/>
              <w:rPr>
                <w:bCs/>
                <w:lang w:val="ro-MD"/>
              </w:rPr>
            </w:pPr>
          </w:p>
        </w:tc>
        <w:tc>
          <w:tcPr>
            <w:tcW w:w="1036" w:type="pct"/>
          </w:tcPr>
          <w:p w14:paraId="7CEDE2EF" w14:textId="77777777" w:rsidR="003803D1" w:rsidRPr="00FF430B" w:rsidRDefault="003803D1" w:rsidP="00E84D91">
            <w:pPr>
              <w:keepNext/>
              <w:keepLines/>
              <w:tabs>
                <w:tab w:val="left" w:pos="567"/>
              </w:tabs>
              <w:spacing w:before="200"/>
              <w:jc w:val="both"/>
              <w:outlineLvl w:val="2"/>
              <w:rPr>
                <w:bCs/>
                <w:lang w:val="ro-MD"/>
              </w:rPr>
            </w:pPr>
          </w:p>
        </w:tc>
        <w:tc>
          <w:tcPr>
            <w:tcW w:w="1056" w:type="pct"/>
          </w:tcPr>
          <w:p w14:paraId="4D27E87A" w14:textId="77777777" w:rsidR="003803D1" w:rsidRPr="00FF430B" w:rsidRDefault="003803D1" w:rsidP="00E84D91">
            <w:pPr>
              <w:keepNext/>
              <w:keepLines/>
              <w:tabs>
                <w:tab w:val="left" w:pos="567"/>
              </w:tabs>
              <w:spacing w:before="200"/>
              <w:jc w:val="both"/>
              <w:outlineLvl w:val="2"/>
              <w:rPr>
                <w:bCs/>
                <w:lang w:val="ro-MD"/>
              </w:rPr>
            </w:pPr>
          </w:p>
        </w:tc>
        <w:tc>
          <w:tcPr>
            <w:tcW w:w="908" w:type="pct"/>
          </w:tcPr>
          <w:p w14:paraId="0F0E81B1" w14:textId="77777777" w:rsidR="003803D1" w:rsidRPr="00FF430B" w:rsidRDefault="003803D1" w:rsidP="00E84D91">
            <w:pPr>
              <w:keepNext/>
              <w:keepLines/>
              <w:tabs>
                <w:tab w:val="left" w:pos="567"/>
              </w:tabs>
              <w:spacing w:before="200"/>
              <w:jc w:val="both"/>
              <w:outlineLvl w:val="2"/>
              <w:rPr>
                <w:bCs/>
                <w:lang w:val="ro-MD"/>
              </w:rPr>
            </w:pPr>
          </w:p>
        </w:tc>
      </w:tr>
      <w:tr w:rsidR="003803D1" w:rsidRPr="00EC30C2" w14:paraId="6614E3E6" w14:textId="77777777" w:rsidTr="00E84D91">
        <w:trPr>
          <w:cantSplit/>
          <w:trHeight w:val="1270"/>
        </w:trPr>
        <w:tc>
          <w:tcPr>
            <w:tcW w:w="273" w:type="pct"/>
          </w:tcPr>
          <w:p w14:paraId="107B0DBD" w14:textId="77777777" w:rsidR="003803D1" w:rsidRPr="00FF430B" w:rsidRDefault="003803D1" w:rsidP="00E84D91">
            <w:pPr>
              <w:keepNext/>
              <w:keepLines/>
              <w:tabs>
                <w:tab w:val="left" w:pos="567"/>
              </w:tabs>
              <w:spacing w:before="200"/>
              <w:jc w:val="both"/>
              <w:outlineLvl w:val="2"/>
              <w:rPr>
                <w:bCs/>
                <w:lang w:val="ro-MD"/>
              </w:rPr>
            </w:pPr>
          </w:p>
        </w:tc>
        <w:tc>
          <w:tcPr>
            <w:tcW w:w="727" w:type="pct"/>
          </w:tcPr>
          <w:p w14:paraId="5BCAB611" w14:textId="77777777" w:rsidR="003803D1" w:rsidRPr="00FF430B" w:rsidRDefault="003803D1" w:rsidP="00E84D91">
            <w:pPr>
              <w:tabs>
                <w:tab w:val="left" w:pos="567"/>
              </w:tabs>
              <w:jc w:val="both"/>
              <w:rPr>
                <w:bCs/>
                <w:lang w:val="ro-MD"/>
              </w:rPr>
            </w:pPr>
            <w:r w:rsidRPr="00FF430B">
              <w:rPr>
                <w:bCs/>
                <w:lang w:val="ro-MD"/>
              </w:rPr>
              <w:t>Specialişti</w:t>
            </w:r>
          </w:p>
          <w:p w14:paraId="0AB7A30A" w14:textId="77777777" w:rsidR="003803D1" w:rsidRPr="00FF430B" w:rsidRDefault="003803D1" w:rsidP="00E84D91">
            <w:pPr>
              <w:tabs>
                <w:tab w:val="left" w:pos="567"/>
              </w:tabs>
              <w:jc w:val="both"/>
              <w:rPr>
                <w:bCs/>
                <w:lang w:val="ro-MD"/>
              </w:rPr>
            </w:pPr>
            <w:r w:rsidRPr="00FF430B">
              <w:rPr>
                <w:bCs/>
                <w:lang w:val="ro-MD"/>
              </w:rPr>
              <w:t>……………</w:t>
            </w:r>
          </w:p>
          <w:p w14:paraId="41F66996" w14:textId="77777777" w:rsidR="003803D1" w:rsidRPr="00FF430B" w:rsidRDefault="003803D1" w:rsidP="00E84D91">
            <w:pPr>
              <w:tabs>
                <w:tab w:val="left" w:pos="567"/>
              </w:tabs>
              <w:jc w:val="both"/>
              <w:rPr>
                <w:bCs/>
                <w:lang w:val="ro-MD"/>
              </w:rPr>
            </w:pPr>
            <w:r w:rsidRPr="00FF430B">
              <w:rPr>
                <w:bCs/>
                <w:lang w:val="ro-MD"/>
              </w:rPr>
              <w:t>……………</w:t>
            </w:r>
          </w:p>
          <w:p w14:paraId="253D66C0" w14:textId="77777777" w:rsidR="003803D1" w:rsidRPr="00FF430B" w:rsidRDefault="003803D1" w:rsidP="00E84D91">
            <w:pPr>
              <w:tabs>
                <w:tab w:val="left" w:pos="567"/>
              </w:tabs>
              <w:jc w:val="both"/>
              <w:rPr>
                <w:bCs/>
                <w:lang w:val="ro-MD"/>
              </w:rPr>
            </w:pPr>
            <w:r w:rsidRPr="00FF430B">
              <w:rPr>
                <w:bCs/>
                <w:lang w:val="ro-MD"/>
              </w:rPr>
              <w:t>…………….</w:t>
            </w:r>
          </w:p>
        </w:tc>
        <w:tc>
          <w:tcPr>
            <w:tcW w:w="1000" w:type="pct"/>
          </w:tcPr>
          <w:p w14:paraId="3F9BA3A0" w14:textId="77777777" w:rsidR="003803D1" w:rsidRPr="00FF430B" w:rsidRDefault="003803D1" w:rsidP="00E84D91">
            <w:pPr>
              <w:keepNext/>
              <w:keepLines/>
              <w:tabs>
                <w:tab w:val="left" w:pos="567"/>
              </w:tabs>
              <w:spacing w:before="200"/>
              <w:jc w:val="both"/>
              <w:outlineLvl w:val="2"/>
              <w:rPr>
                <w:bCs/>
                <w:lang w:val="ro-MD"/>
              </w:rPr>
            </w:pPr>
          </w:p>
        </w:tc>
        <w:tc>
          <w:tcPr>
            <w:tcW w:w="1036" w:type="pct"/>
          </w:tcPr>
          <w:p w14:paraId="50E0FCBA" w14:textId="77777777" w:rsidR="003803D1" w:rsidRPr="00FF430B" w:rsidRDefault="003803D1" w:rsidP="00E84D91">
            <w:pPr>
              <w:keepNext/>
              <w:keepLines/>
              <w:tabs>
                <w:tab w:val="left" w:pos="567"/>
              </w:tabs>
              <w:spacing w:before="200"/>
              <w:jc w:val="both"/>
              <w:outlineLvl w:val="2"/>
              <w:rPr>
                <w:bCs/>
                <w:lang w:val="ro-MD"/>
              </w:rPr>
            </w:pPr>
          </w:p>
        </w:tc>
        <w:tc>
          <w:tcPr>
            <w:tcW w:w="1056" w:type="pct"/>
          </w:tcPr>
          <w:p w14:paraId="624C4FF9" w14:textId="77777777" w:rsidR="003803D1" w:rsidRPr="00FF430B" w:rsidRDefault="003803D1" w:rsidP="00E84D91">
            <w:pPr>
              <w:keepNext/>
              <w:keepLines/>
              <w:tabs>
                <w:tab w:val="left" w:pos="567"/>
              </w:tabs>
              <w:spacing w:before="200"/>
              <w:jc w:val="both"/>
              <w:outlineLvl w:val="2"/>
              <w:rPr>
                <w:bCs/>
                <w:lang w:val="ro-MD"/>
              </w:rPr>
            </w:pPr>
          </w:p>
        </w:tc>
        <w:tc>
          <w:tcPr>
            <w:tcW w:w="908" w:type="pct"/>
          </w:tcPr>
          <w:p w14:paraId="24A4EC95" w14:textId="77777777" w:rsidR="003803D1" w:rsidRPr="00FF430B" w:rsidRDefault="003803D1" w:rsidP="00E84D91">
            <w:pPr>
              <w:keepNext/>
              <w:keepLines/>
              <w:tabs>
                <w:tab w:val="left" w:pos="567"/>
              </w:tabs>
              <w:spacing w:before="200"/>
              <w:jc w:val="both"/>
              <w:outlineLvl w:val="2"/>
              <w:rPr>
                <w:bCs/>
                <w:lang w:val="ro-MD"/>
              </w:rPr>
            </w:pPr>
          </w:p>
        </w:tc>
      </w:tr>
    </w:tbl>
    <w:p w14:paraId="4A77CB3E" w14:textId="77777777" w:rsidR="003803D1" w:rsidRPr="00FF430B" w:rsidRDefault="003803D1" w:rsidP="003803D1">
      <w:pPr>
        <w:jc w:val="both"/>
        <w:rPr>
          <w:rFonts w:eastAsia="PMingLiU"/>
          <w:lang w:val="ro-MD" w:eastAsia="zh-CN"/>
        </w:rPr>
      </w:pPr>
    </w:p>
    <w:p w14:paraId="70BCD772" w14:textId="77777777" w:rsidR="003803D1" w:rsidRPr="00FF430B" w:rsidRDefault="003803D1" w:rsidP="003803D1">
      <w:pPr>
        <w:jc w:val="both"/>
        <w:rPr>
          <w:rFonts w:eastAsia="PMingLiU"/>
          <w:lang w:val="ro-MD" w:eastAsia="zh-CN"/>
        </w:rPr>
      </w:pPr>
      <w:r w:rsidRPr="00FF430B">
        <w:rPr>
          <w:rFonts w:eastAsia="PMingLiU"/>
          <w:lang w:val="ro-MD" w:eastAsia="zh-CN"/>
        </w:rPr>
        <w:t>Semnat: _________________________________________</w:t>
      </w:r>
    </w:p>
    <w:p w14:paraId="17A22D06"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__________________________________________</w:t>
      </w:r>
    </w:p>
    <w:p w14:paraId="43A5F55A"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____________________________</w:t>
      </w:r>
    </w:p>
    <w:p w14:paraId="50C2640C" w14:textId="77777777" w:rsidR="003803D1" w:rsidRPr="00FF430B" w:rsidRDefault="003803D1" w:rsidP="003803D1">
      <w:pPr>
        <w:jc w:val="both"/>
        <w:rPr>
          <w:rFonts w:eastAsia="PMingLiU"/>
          <w:lang w:val="ro-MD" w:eastAsia="zh-CN"/>
        </w:rPr>
      </w:pPr>
      <w:r w:rsidRPr="00FF430B">
        <w:rPr>
          <w:rFonts w:eastAsia="PMingLiU"/>
          <w:lang w:val="ro-MD" w:eastAsia="zh-CN"/>
        </w:rPr>
        <w:t>Denumirea întreprinderii: _________________________________</w:t>
      </w:r>
    </w:p>
    <w:p w14:paraId="4C84FED8" w14:textId="77777777" w:rsidR="003803D1" w:rsidRPr="00FF430B" w:rsidRDefault="003803D1" w:rsidP="003803D1">
      <w:pPr>
        <w:spacing w:after="200" w:line="276" w:lineRule="auto"/>
        <w:rPr>
          <w:rFonts w:eastAsia="PMingLiU"/>
          <w:lang w:val="ro-MD" w:eastAsia="zh-CN"/>
        </w:rPr>
      </w:pPr>
      <w:bookmarkStart w:id="58" w:name="_Toc449692114"/>
    </w:p>
    <w:p w14:paraId="2531802F" w14:textId="77777777" w:rsidR="003803D1" w:rsidRPr="00FF430B" w:rsidRDefault="003803D1" w:rsidP="003803D1">
      <w:pPr>
        <w:spacing w:line="276" w:lineRule="auto"/>
        <w:jc w:val="center"/>
        <w:rPr>
          <w:rFonts w:eastAsia="PMingLiU"/>
          <w:b/>
          <w:lang w:val="ro-MD" w:eastAsia="zh-CN"/>
        </w:rPr>
      </w:pPr>
    </w:p>
    <w:p w14:paraId="770F4B23" w14:textId="77777777" w:rsidR="003803D1" w:rsidRPr="00FF430B" w:rsidRDefault="003803D1" w:rsidP="003803D1">
      <w:pPr>
        <w:spacing w:line="276" w:lineRule="auto"/>
        <w:jc w:val="center"/>
        <w:rPr>
          <w:rFonts w:eastAsia="PMingLiU"/>
          <w:b/>
          <w:lang w:val="ro-MD" w:eastAsia="zh-CN"/>
        </w:rPr>
      </w:pPr>
    </w:p>
    <w:p w14:paraId="20C2632C" w14:textId="77777777" w:rsidR="003803D1" w:rsidRPr="00FF430B" w:rsidRDefault="003803D1" w:rsidP="003803D1">
      <w:pPr>
        <w:spacing w:line="276" w:lineRule="auto"/>
        <w:jc w:val="center"/>
        <w:rPr>
          <w:rFonts w:eastAsia="PMingLiU"/>
          <w:b/>
          <w:lang w:val="ro-MD" w:eastAsia="zh-CN"/>
        </w:rPr>
      </w:pPr>
    </w:p>
    <w:p w14:paraId="5C63405C" w14:textId="77777777" w:rsidR="003803D1" w:rsidRPr="00FF430B" w:rsidRDefault="003803D1" w:rsidP="003803D1">
      <w:pPr>
        <w:spacing w:line="276" w:lineRule="auto"/>
        <w:jc w:val="center"/>
        <w:rPr>
          <w:rFonts w:eastAsia="PMingLiU"/>
          <w:b/>
          <w:lang w:val="ro-MD" w:eastAsia="zh-CN"/>
        </w:rPr>
      </w:pPr>
    </w:p>
    <w:p w14:paraId="66A8FE28" w14:textId="77777777" w:rsidR="003803D1" w:rsidRPr="00FF430B" w:rsidRDefault="003803D1" w:rsidP="003803D1">
      <w:pPr>
        <w:spacing w:line="276" w:lineRule="auto"/>
        <w:jc w:val="center"/>
        <w:rPr>
          <w:rFonts w:eastAsia="PMingLiU"/>
          <w:b/>
          <w:lang w:val="ro-MD" w:eastAsia="zh-CN"/>
        </w:rPr>
      </w:pPr>
    </w:p>
    <w:p w14:paraId="7C2B4495" w14:textId="77777777" w:rsidR="003803D1" w:rsidRPr="00FF430B" w:rsidRDefault="003803D1" w:rsidP="003803D1">
      <w:pPr>
        <w:spacing w:line="276" w:lineRule="auto"/>
        <w:jc w:val="center"/>
        <w:rPr>
          <w:rFonts w:eastAsia="PMingLiU"/>
          <w:b/>
          <w:lang w:val="ro-MD" w:eastAsia="zh-CN"/>
        </w:rPr>
      </w:pPr>
    </w:p>
    <w:p w14:paraId="22F2F23B" w14:textId="77777777" w:rsidR="003803D1" w:rsidRPr="00FF430B" w:rsidRDefault="003803D1" w:rsidP="003803D1">
      <w:pPr>
        <w:spacing w:line="276" w:lineRule="auto"/>
        <w:jc w:val="center"/>
        <w:rPr>
          <w:rFonts w:eastAsia="PMingLiU"/>
          <w:b/>
          <w:lang w:val="ro-MD" w:eastAsia="zh-CN"/>
        </w:rPr>
      </w:pPr>
    </w:p>
    <w:p w14:paraId="5D437CB3" w14:textId="77777777" w:rsidR="003803D1" w:rsidRPr="00FF430B" w:rsidRDefault="003803D1" w:rsidP="003803D1">
      <w:pPr>
        <w:spacing w:line="276" w:lineRule="auto"/>
        <w:jc w:val="center"/>
        <w:rPr>
          <w:rFonts w:eastAsia="PMingLiU"/>
          <w:b/>
          <w:lang w:val="ro-MD" w:eastAsia="zh-CN"/>
        </w:rPr>
      </w:pPr>
    </w:p>
    <w:p w14:paraId="0113D2DF" w14:textId="77777777" w:rsidR="003803D1" w:rsidRPr="00FF430B" w:rsidRDefault="003803D1" w:rsidP="003803D1">
      <w:pPr>
        <w:spacing w:line="276" w:lineRule="auto"/>
        <w:jc w:val="center"/>
        <w:rPr>
          <w:rFonts w:eastAsia="PMingLiU"/>
          <w:b/>
          <w:lang w:val="ro-MD" w:eastAsia="zh-CN"/>
        </w:rPr>
      </w:pPr>
    </w:p>
    <w:p w14:paraId="708D6171" w14:textId="77777777" w:rsidR="003803D1" w:rsidRPr="00FF430B" w:rsidRDefault="003803D1" w:rsidP="003803D1">
      <w:pPr>
        <w:spacing w:line="276" w:lineRule="auto"/>
        <w:jc w:val="center"/>
        <w:rPr>
          <w:rFonts w:eastAsia="PMingLiU"/>
          <w:b/>
          <w:lang w:val="ro-MD" w:eastAsia="zh-CN"/>
        </w:rPr>
      </w:pPr>
    </w:p>
    <w:p w14:paraId="7AE0213D" w14:textId="77777777" w:rsidR="003803D1" w:rsidRPr="00FF430B" w:rsidRDefault="003803D1" w:rsidP="003803D1">
      <w:pPr>
        <w:spacing w:line="276" w:lineRule="auto"/>
        <w:jc w:val="center"/>
        <w:rPr>
          <w:rFonts w:eastAsia="PMingLiU"/>
          <w:b/>
          <w:lang w:val="ro-MD" w:eastAsia="zh-CN"/>
        </w:rPr>
      </w:pPr>
    </w:p>
    <w:p w14:paraId="036809D7" w14:textId="77777777" w:rsidR="003803D1" w:rsidRPr="00FF430B" w:rsidRDefault="003803D1" w:rsidP="003803D1">
      <w:pPr>
        <w:spacing w:line="276" w:lineRule="auto"/>
        <w:jc w:val="center"/>
        <w:rPr>
          <w:rFonts w:eastAsia="PMingLiU"/>
          <w:b/>
          <w:lang w:val="ro-MD" w:eastAsia="zh-CN"/>
        </w:rPr>
      </w:pPr>
    </w:p>
    <w:p w14:paraId="494E2724" w14:textId="77777777" w:rsidR="003803D1" w:rsidRPr="00FF430B" w:rsidRDefault="003803D1" w:rsidP="003803D1">
      <w:pPr>
        <w:spacing w:line="276" w:lineRule="auto"/>
        <w:jc w:val="center"/>
        <w:rPr>
          <w:rFonts w:eastAsia="PMingLiU"/>
          <w:b/>
          <w:lang w:val="ro-MD" w:eastAsia="zh-CN"/>
        </w:rPr>
      </w:pPr>
    </w:p>
    <w:p w14:paraId="56406618" w14:textId="77777777" w:rsidR="003803D1" w:rsidRPr="00FF430B" w:rsidRDefault="003803D1" w:rsidP="003803D1">
      <w:pPr>
        <w:spacing w:line="276" w:lineRule="auto"/>
        <w:jc w:val="center"/>
        <w:rPr>
          <w:rFonts w:eastAsia="PMingLiU"/>
          <w:b/>
          <w:lang w:val="ro-MD" w:eastAsia="zh-CN"/>
        </w:rPr>
      </w:pPr>
    </w:p>
    <w:p w14:paraId="7F9994A3" w14:textId="77777777" w:rsidR="003803D1" w:rsidRDefault="003803D1" w:rsidP="003803D1">
      <w:pPr>
        <w:spacing w:line="276" w:lineRule="auto"/>
        <w:jc w:val="center"/>
        <w:rPr>
          <w:rFonts w:eastAsia="PMingLiU"/>
          <w:b/>
          <w:lang w:val="ro-MD" w:eastAsia="zh-CN"/>
        </w:rPr>
      </w:pPr>
    </w:p>
    <w:p w14:paraId="41E81CF6" w14:textId="77777777" w:rsidR="003803D1" w:rsidRDefault="003803D1" w:rsidP="003803D1">
      <w:pPr>
        <w:spacing w:line="276" w:lineRule="auto"/>
        <w:jc w:val="center"/>
        <w:rPr>
          <w:rFonts w:eastAsia="PMingLiU"/>
          <w:b/>
          <w:lang w:val="ro-MD" w:eastAsia="zh-CN"/>
        </w:rPr>
      </w:pPr>
    </w:p>
    <w:p w14:paraId="00ABEB01" w14:textId="77777777" w:rsidR="003803D1" w:rsidRPr="00FF430B" w:rsidRDefault="003803D1" w:rsidP="003803D1">
      <w:pPr>
        <w:spacing w:line="276" w:lineRule="auto"/>
        <w:jc w:val="center"/>
        <w:rPr>
          <w:rFonts w:eastAsia="PMingLiU"/>
          <w:b/>
          <w:lang w:val="ro-MD" w:eastAsia="zh-CN"/>
        </w:rPr>
      </w:pPr>
    </w:p>
    <w:p w14:paraId="5E632C79" w14:textId="77777777" w:rsidR="003803D1" w:rsidRPr="00FF430B" w:rsidRDefault="003803D1" w:rsidP="003803D1">
      <w:pPr>
        <w:spacing w:line="276" w:lineRule="auto"/>
        <w:jc w:val="center"/>
        <w:rPr>
          <w:rFonts w:eastAsia="PMingLiU"/>
          <w:b/>
          <w:lang w:val="ro-MD" w:eastAsia="zh-CN"/>
        </w:rPr>
      </w:pPr>
    </w:p>
    <w:p w14:paraId="1DAE171F" w14:textId="77777777" w:rsidR="003803D1" w:rsidRPr="00FF430B" w:rsidRDefault="003803D1" w:rsidP="003803D1">
      <w:pPr>
        <w:jc w:val="right"/>
        <w:rPr>
          <w:noProof w:val="0"/>
          <w:lang w:val="ro-MD"/>
        </w:rPr>
      </w:pPr>
    </w:p>
    <w:p w14:paraId="3AB9B430"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01426A8F" w14:textId="77777777" w:rsidR="003803D1" w:rsidRPr="00FF430B" w:rsidRDefault="003803D1" w:rsidP="003803D1">
      <w:pPr>
        <w:jc w:val="right"/>
        <w:rPr>
          <w:noProof w:val="0"/>
          <w:lang w:val="ro-MD"/>
        </w:rPr>
      </w:pPr>
      <w:r w:rsidRPr="00FF430B">
        <w:rPr>
          <w:noProof w:val="0"/>
          <w:lang w:val="ro-MD"/>
        </w:rPr>
        <w:t>la Documentația standard nr._____</w:t>
      </w:r>
    </w:p>
    <w:p w14:paraId="6BFEB09C" w14:textId="77777777" w:rsidR="003803D1" w:rsidRPr="00FF430B" w:rsidRDefault="003803D1" w:rsidP="003803D1">
      <w:pPr>
        <w:jc w:val="right"/>
        <w:rPr>
          <w:noProof w:val="0"/>
          <w:lang w:val="ro-MD"/>
        </w:rPr>
      </w:pPr>
      <w:r w:rsidRPr="00FF430B">
        <w:rPr>
          <w:noProof w:val="0"/>
          <w:lang w:val="ro-MD"/>
        </w:rPr>
        <w:t>din “____” ________ 20___</w:t>
      </w:r>
    </w:p>
    <w:p w14:paraId="24CA4783" w14:textId="77777777" w:rsidR="003803D1" w:rsidRPr="00FF430B" w:rsidRDefault="003803D1" w:rsidP="003803D1">
      <w:pPr>
        <w:spacing w:line="276" w:lineRule="auto"/>
        <w:jc w:val="center"/>
        <w:rPr>
          <w:rFonts w:eastAsia="PMingLiU"/>
          <w:b/>
          <w:lang w:val="ro-MD" w:eastAsia="zh-CN"/>
        </w:rPr>
      </w:pPr>
    </w:p>
    <w:p w14:paraId="7F262EBF" w14:textId="77777777" w:rsidR="003803D1" w:rsidRPr="00FF430B" w:rsidRDefault="003803D1" w:rsidP="003803D1">
      <w:pPr>
        <w:spacing w:line="276" w:lineRule="auto"/>
        <w:jc w:val="center"/>
        <w:rPr>
          <w:rFonts w:eastAsia="PMingLiU"/>
          <w:b/>
          <w:lang w:val="ro-MD" w:eastAsia="zh-CN"/>
        </w:rPr>
      </w:pPr>
    </w:p>
    <w:p w14:paraId="76DC647F" w14:textId="77777777" w:rsidR="003803D1" w:rsidRPr="00FF430B" w:rsidRDefault="003803D1" w:rsidP="003803D1">
      <w:pPr>
        <w:spacing w:line="276" w:lineRule="auto"/>
        <w:jc w:val="center"/>
        <w:rPr>
          <w:rFonts w:eastAsia="PMingLiU"/>
          <w:b/>
          <w:lang w:val="ro-MD" w:eastAsia="zh-CN"/>
        </w:rPr>
      </w:pPr>
    </w:p>
    <w:bookmarkEnd w:id="58"/>
    <w:p w14:paraId="000859F2" w14:textId="77777777" w:rsidR="003803D1" w:rsidRPr="00FF430B" w:rsidRDefault="003803D1" w:rsidP="003803D1">
      <w:pPr>
        <w:spacing w:line="276" w:lineRule="auto"/>
        <w:jc w:val="center"/>
        <w:rPr>
          <w:rFonts w:eastAsia="PMingLiU"/>
          <w:b/>
          <w:noProof w:val="0"/>
          <w:lang w:val="ro-MD" w:eastAsia="zh-CN"/>
        </w:rPr>
      </w:pPr>
    </w:p>
    <w:p w14:paraId="5B6F4B7D" w14:textId="77777777" w:rsidR="003803D1" w:rsidRPr="00FF430B" w:rsidRDefault="003803D1" w:rsidP="003803D1">
      <w:pPr>
        <w:jc w:val="center"/>
        <w:rPr>
          <w:rFonts w:eastAsia="SimSun"/>
          <w:b/>
          <w:bCs/>
          <w:iCs/>
          <w:lang w:val="ro-MD" w:eastAsia="zh-CN"/>
        </w:rPr>
      </w:pPr>
      <w:r w:rsidRPr="00FF430B">
        <w:rPr>
          <w:rFonts w:eastAsia="SimSun"/>
          <w:b/>
          <w:bCs/>
          <w:iCs/>
          <w:lang w:val="ro-MD" w:eastAsia="zh-CN"/>
        </w:rPr>
        <w:t>LISTA SUBCONTRACTANȚILOR</w:t>
      </w:r>
    </w:p>
    <w:p w14:paraId="57AFEB8D" w14:textId="77777777" w:rsidR="003803D1" w:rsidRPr="00FF430B" w:rsidRDefault="003803D1" w:rsidP="003803D1">
      <w:pPr>
        <w:jc w:val="center"/>
        <w:rPr>
          <w:rFonts w:eastAsia="SimSun"/>
          <w:b/>
          <w:bCs/>
          <w:iCs/>
          <w:lang w:val="ro-MD" w:eastAsia="zh-CN"/>
        </w:rPr>
      </w:pPr>
      <w:r w:rsidRPr="00FF430B">
        <w:rPr>
          <w:rFonts w:eastAsia="SimSun"/>
          <w:b/>
          <w:bCs/>
          <w:iCs/>
          <w:lang w:val="ro-MD" w:eastAsia="zh-CN"/>
        </w:rPr>
        <w:t>ŞI PARTEA/PĂRŢILE DIN CONTRACT CARE SUNT</w:t>
      </w:r>
    </w:p>
    <w:p w14:paraId="12EC7257" w14:textId="77777777" w:rsidR="003803D1" w:rsidRPr="00FF430B" w:rsidRDefault="003803D1" w:rsidP="003803D1">
      <w:pPr>
        <w:jc w:val="center"/>
        <w:rPr>
          <w:rFonts w:eastAsia="SimSun"/>
          <w:b/>
          <w:bCs/>
          <w:iCs/>
          <w:lang w:val="ro-MD" w:eastAsia="zh-CN"/>
        </w:rPr>
      </w:pPr>
      <w:r w:rsidRPr="00FF430B">
        <w:rPr>
          <w:rFonts w:eastAsia="SimSun"/>
          <w:b/>
          <w:bCs/>
          <w:iCs/>
          <w:lang w:val="ro-MD" w:eastAsia="zh-CN"/>
        </w:rPr>
        <w:t>ÎNDEPLINITE DE ACEŞTIA</w:t>
      </w:r>
    </w:p>
    <w:p w14:paraId="13EB3F96" w14:textId="77777777" w:rsidR="003803D1" w:rsidRPr="00FF430B" w:rsidRDefault="003803D1" w:rsidP="003803D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803D1" w:rsidRPr="00EC30C2" w14:paraId="7267D419" w14:textId="77777777" w:rsidTr="00E84D91">
        <w:trPr>
          <w:cantSplit/>
          <w:trHeight w:val="920"/>
        </w:trPr>
        <w:tc>
          <w:tcPr>
            <w:tcW w:w="0" w:type="auto"/>
            <w:vAlign w:val="center"/>
          </w:tcPr>
          <w:p w14:paraId="42F31803" w14:textId="77777777" w:rsidR="003803D1" w:rsidRPr="00FF430B" w:rsidRDefault="003803D1" w:rsidP="00E84D91">
            <w:pPr>
              <w:tabs>
                <w:tab w:val="left" w:pos="567"/>
              </w:tabs>
              <w:jc w:val="both"/>
              <w:rPr>
                <w:b/>
                <w:lang w:val="ro-MD"/>
              </w:rPr>
            </w:pPr>
            <w:r w:rsidRPr="00FF430B">
              <w:rPr>
                <w:b/>
                <w:lang w:val="ro-MD"/>
              </w:rPr>
              <w:t>Nr. d/o</w:t>
            </w:r>
          </w:p>
        </w:tc>
        <w:tc>
          <w:tcPr>
            <w:tcW w:w="3126" w:type="dxa"/>
            <w:vAlign w:val="center"/>
          </w:tcPr>
          <w:p w14:paraId="02ECFF9D" w14:textId="77777777" w:rsidR="003803D1" w:rsidRPr="00FF430B" w:rsidRDefault="003803D1" w:rsidP="00E84D91">
            <w:pPr>
              <w:jc w:val="center"/>
              <w:rPr>
                <w:b/>
                <w:lang w:val="ro-MD"/>
              </w:rPr>
            </w:pPr>
            <w:r w:rsidRPr="00FF430B">
              <w:rPr>
                <w:b/>
                <w:lang w:val="ro-MD"/>
              </w:rPr>
              <w:t>Numele şi adresa subantreprenorilor</w:t>
            </w:r>
          </w:p>
        </w:tc>
        <w:tc>
          <w:tcPr>
            <w:tcW w:w="1984" w:type="dxa"/>
            <w:vAlign w:val="center"/>
          </w:tcPr>
          <w:p w14:paraId="5916D950" w14:textId="77777777" w:rsidR="003803D1" w:rsidRPr="00FF430B" w:rsidRDefault="003803D1" w:rsidP="00E84D91">
            <w:pPr>
              <w:rPr>
                <w:rFonts w:eastAsia="MS Mincho"/>
                <w:b/>
                <w:lang w:val="ro-MD" w:eastAsia="zh-CN"/>
              </w:rPr>
            </w:pPr>
            <w:r w:rsidRPr="00FF430B">
              <w:rPr>
                <w:rFonts w:eastAsia="MS Mincho"/>
                <w:b/>
                <w:lang w:val="ro-MD" w:eastAsia="zh-CN"/>
              </w:rPr>
              <w:t>Activităţi din contract</w:t>
            </w:r>
          </w:p>
        </w:tc>
        <w:tc>
          <w:tcPr>
            <w:tcW w:w="1443" w:type="dxa"/>
            <w:vAlign w:val="center"/>
          </w:tcPr>
          <w:p w14:paraId="5C9BC381" w14:textId="77777777" w:rsidR="003803D1" w:rsidRPr="00FF430B" w:rsidRDefault="003803D1" w:rsidP="00E84D91">
            <w:pPr>
              <w:rPr>
                <w:rFonts w:eastAsia="MS Mincho"/>
                <w:b/>
                <w:lang w:val="ro-MD" w:eastAsia="zh-CN"/>
              </w:rPr>
            </w:pPr>
            <w:r w:rsidRPr="00FF430B">
              <w:rPr>
                <w:rFonts w:eastAsia="MS Mincho"/>
                <w:b/>
                <w:lang w:val="ro-MD" w:eastAsia="zh-CN"/>
              </w:rPr>
              <w:t>Valoarea aproximativă</w:t>
            </w:r>
          </w:p>
        </w:tc>
        <w:tc>
          <w:tcPr>
            <w:tcW w:w="0" w:type="auto"/>
            <w:vAlign w:val="center"/>
          </w:tcPr>
          <w:p w14:paraId="5EA81CDB" w14:textId="77777777" w:rsidR="003803D1" w:rsidRPr="00FF430B" w:rsidRDefault="003803D1" w:rsidP="00E84D91">
            <w:pPr>
              <w:rPr>
                <w:rFonts w:eastAsia="MS Mincho"/>
                <w:b/>
                <w:lang w:val="ro-MD" w:eastAsia="zh-CN"/>
              </w:rPr>
            </w:pPr>
            <w:r w:rsidRPr="00FF430B">
              <w:rPr>
                <w:rFonts w:eastAsia="MS Mincho"/>
                <w:b/>
                <w:lang w:val="ro-MD" w:eastAsia="zh-CN"/>
              </w:rPr>
              <w:t>% din valoarea contractului</w:t>
            </w:r>
          </w:p>
        </w:tc>
      </w:tr>
      <w:tr w:rsidR="003803D1" w:rsidRPr="00EC30C2" w14:paraId="4CAB7905" w14:textId="77777777" w:rsidTr="00E84D91">
        <w:trPr>
          <w:trHeight w:val="175"/>
        </w:trPr>
        <w:tc>
          <w:tcPr>
            <w:tcW w:w="0" w:type="auto"/>
          </w:tcPr>
          <w:p w14:paraId="1440BB6B" w14:textId="77777777" w:rsidR="003803D1" w:rsidRPr="00FF430B" w:rsidRDefault="003803D1" w:rsidP="00E84D91">
            <w:pPr>
              <w:tabs>
                <w:tab w:val="left" w:pos="567"/>
              </w:tabs>
              <w:jc w:val="both"/>
              <w:rPr>
                <w:lang w:val="ro-MD"/>
              </w:rPr>
            </w:pPr>
            <w:r w:rsidRPr="00FF430B">
              <w:rPr>
                <w:lang w:val="ro-MD"/>
              </w:rPr>
              <w:t>1.</w:t>
            </w:r>
          </w:p>
        </w:tc>
        <w:tc>
          <w:tcPr>
            <w:tcW w:w="3126" w:type="dxa"/>
          </w:tcPr>
          <w:p w14:paraId="1262C6EC" w14:textId="77777777" w:rsidR="003803D1" w:rsidRPr="00FF430B" w:rsidRDefault="003803D1" w:rsidP="00E84D91">
            <w:pPr>
              <w:keepNext/>
              <w:keepLines/>
              <w:tabs>
                <w:tab w:val="left" w:pos="567"/>
              </w:tabs>
              <w:spacing w:before="200"/>
              <w:jc w:val="both"/>
              <w:outlineLvl w:val="2"/>
              <w:rPr>
                <w:lang w:val="ro-MD"/>
              </w:rPr>
            </w:pPr>
          </w:p>
        </w:tc>
        <w:tc>
          <w:tcPr>
            <w:tcW w:w="1984" w:type="dxa"/>
          </w:tcPr>
          <w:p w14:paraId="72761769" w14:textId="77777777" w:rsidR="003803D1" w:rsidRPr="00FF430B" w:rsidRDefault="003803D1" w:rsidP="00E84D91">
            <w:pPr>
              <w:keepNext/>
              <w:keepLines/>
              <w:tabs>
                <w:tab w:val="left" w:pos="567"/>
              </w:tabs>
              <w:spacing w:before="200"/>
              <w:jc w:val="both"/>
              <w:outlineLvl w:val="2"/>
              <w:rPr>
                <w:lang w:val="ro-MD"/>
              </w:rPr>
            </w:pPr>
          </w:p>
        </w:tc>
        <w:tc>
          <w:tcPr>
            <w:tcW w:w="1443" w:type="dxa"/>
          </w:tcPr>
          <w:p w14:paraId="376D0285" w14:textId="77777777" w:rsidR="003803D1" w:rsidRPr="00FF430B" w:rsidRDefault="003803D1" w:rsidP="00E84D91">
            <w:pPr>
              <w:keepNext/>
              <w:keepLines/>
              <w:tabs>
                <w:tab w:val="left" w:pos="567"/>
              </w:tabs>
              <w:spacing w:before="200"/>
              <w:jc w:val="both"/>
              <w:outlineLvl w:val="2"/>
              <w:rPr>
                <w:lang w:val="ro-MD"/>
              </w:rPr>
            </w:pPr>
          </w:p>
        </w:tc>
        <w:tc>
          <w:tcPr>
            <w:tcW w:w="0" w:type="auto"/>
          </w:tcPr>
          <w:p w14:paraId="6C066707"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1078AC87" w14:textId="77777777" w:rsidTr="00E84D91">
        <w:trPr>
          <w:trHeight w:val="337"/>
        </w:trPr>
        <w:tc>
          <w:tcPr>
            <w:tcW w:w="0" w:type="auto"/>
          </w:tcPr>
          <w:p w14:paraId="694E89DC" w14:textId="77777777" w:rsidR="003803D1" w:rsidRPr="00FF430B" w:rsidRDefault="003803D1" w:rsidP="00E84D91">
            <w:pPr>
              <w:tabs>
                <w:tab w:val="left" w:pos="567"/>
              </w:tabs>
              <w:jc w:val="both"/>
              <w:rPr>
                <w:lang w:val="ro-MD"/>
              </w:rPr>
            </w:pPr>
            <w:r w:rsidRPr="00FF430B">
              <w:rPr>
                <w:lang w:val="ro-MD"/>
              </w:rPr>
              <w:t>2.</w:t>
            </w:r>
          </w:p>
        </w:tc>
        <w:tc>
          <w:tcPr>
            <w:tcW w:w="3126" w:type="dxa"/>
          </w:tcPr>
          <w:p w14:paraId="050B9CFC" w14:textId="77777777" w:rsidR="003803D1" w:rsidRPr="00FF430B" w:rsidRDefault="003803D1" w:rsidP="00E84D91">
            <w:pPr>
              <w:keepNext/>
              <w:keepLines/>
              <w:tabs>
                <w:tab w:val="left" w:pos="567"/>
              </w:tabs>
              <w:spacing w:before="200"/>
              <w:jc w:val="both"/>
              <w:outlineLvl w:val="2"/>
              <w:rPr>
                <w:lang w:val="ro-MD"/>
              </w:rPr>
            </w:pPr>
          </w:p>
        </w:tc>
        <w:tc>
          <w:tcPr>
            <w:tcW w:w="1984" w:type="dxa"/>
          </w:tcPr>
          <w:p w14:paraId="29921DC8" w14:textId="77777777" w:rsidR="003803D1" w:rsidRPr="00FF430B" w:rsidRDefault="003803D1" w:rsidP="00E84D91">
            <w:pPr>
              <w:keepNext/>
              <w:keepLines/>
              <w:tabs>
                <w:tab w:val="left" w:pos="567"/>
              </w:tabs>
              <w:spacing w:before="200"/>
              <w:jc w:val="both"/>
              <w:outlineLvl w:val="2"/>
              <w:rPr>
                <w:lang w:val="ro-MD"/>
              </w:rPr>
            </w:pPr>
          </w:p>
        </w:tc>
        <w:tc>
          <w:tcPr>
            <w:tcW w:w="1443" w:type="dxa"/>
          </w:tcPr>
          <w:p w14:paraId="658D37E7" w14:textId="77777777" w:rsidR="003803D1" w:rsidRPr="00FF430B" w:rsidRDefault="003803D1" w:rsidP="00E84D91">
            <w:pPr>
              <w:keepNext/>
              <w:keepLines/>
              <w:tabs>
                <w:tab w:val="left" w:pos="567"/>
              </w:tabs>
              <w:spacing w:before="200"/>
              <w:jc w:val="both"/>
              <w:outlineLvl w:val="2"/>
              <w:rPr>
                <w:lang w:val="ro-MD"/>
              </w:rPr>
            </w:pPr>
          </w:p>
        </w:tc>
        <w:tc>
          <w:tcPr>
            <w:tcW w:w="0" w:type="auto"/>
          </w:tcPr>
          <w:p w14:paraId="75A6863C"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3CF21965" w14:textId="77777777" w:rsidTr="00E84D91">
        <w:trPr>
          <w:trHeight w:val="181"/>
        </w:trPr>
        <w:tc>
          <w:tcPr>
            <w:tcW w:w="0" w:type="auto"/>
          </w:tcPr>
          <w:p w14:paraId="007F6CEC" w14:textId="77777777" w:rsidR="003803D1" w:rsidRPr="00FF430B" w:rsidRDefault="003803D1" w:rsidP="00E84D91">
            <w:pPr>
              <w:tabs>
                <w:tab w:val="left" w:pos="567"/>
              </w:tabs>
              <w:jc w:val="both"/>
              <w:rPr>
                <w:lang w:val="ro-MD"/>
              </w:rPr>
            </w:pPr>
            <w:r w:rsidRPr="00FF430B">
              <w:rPr>
                <w:lang w:val="ro-MD"/>
              </w:rPr>
              <w:t>3.</w:t>
            </w:r>
          </w:p>
        </w:tc>
        <w:tc>
          <w:tcPr>
            <w:tcW w:w="3126" w:type="dxa"/>
          </w:tcPr>
          <w:p w14:paraId="33823DDA" w14:textId="77777777" w:rsidR="003803D1" w:rsidRPr="00FF430B" w:rsidRDefault="003803D1" w:rsidP="00E84D91">
            <w:pPr>
              <w:keepNext/>
              <w:keepLines/>
              <w:tabs>
                <w:tab w:val="left" w:pos="567"/>
              </w:tabs>
              <w:spacing w:before="200"/>
              <w:jc w:val="both"/>
              <w:outlineLvl w:val="2"/>
              <w:rPr>
                <w:lang w:val="ro-MD"/>
              </w:rPr>
            </w:pPr>
          </w:p>
        </w:tc>
        <w:tc>
          <w:tcPr>
            <w:tcW w:w="1984" w:type="dxa"/>
          </w:tcPr>
          <w:p w14:paraId="268B9CCE" w14:textId="77777777" w:rsidR="003803D1" w:rsidRPr="00FF430B" w:rsidRDefault="003803D1" w:rsidP="00E84D91">
            <w:pPr>
              <w:keepNext/>
              <w:keepLines/>
              <w:tabs>
                <w:tab w:val="left" w:pos="567"/>
              </w:tabs>
              <w:spacing w:before="200"/>
              <w:jc w:val="both"/>
              <w:outlineLvl w:val="2"/>
              <w:rPr>
                <w:lang w:val="ro-MD"/>
              </w:rPr>
            </w:pPr>
          </w:p>
        </w:tc>
        <w:tc>
          <w:tcPr>
            <w:tcW w:w="1443" w:type="dxa"/>
          </w:tcPr>
          <w:p w14:paraId="550B4A30" w14:textId="77777777" w:rsidR="003803D1" w:rsidRPr="00FF430B" w:rsidRDefault="003803D1" w:rsidP="00E84D91">
            <w:pPr>
              <w:keepNext/>
              <w:keepLines/>
              <w:tabs>
                <w:tab w:val="left" w:pos="567"/>
              </w:tabs>
              <w:spacing w:before="200"/>
              <w:jc w:val="both"/>
              <w:outlineLvl w:val="2"/>
              <w:rPr>
                <w:lang w:val="ro-MD"/>
              </w:rPr>
            </w:pPr>
          </w:p>
        </w:tc>
        <w:tc>
          <w:tcPr>
            <w:tcW w:w="0" w:type="auto"/>
          </w:tcPr>
          <w:p w14:paraId="2D29F03D"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138F1BD9" w14:textId="77777777" w:rsidTr="00E84D91">
        <w:trPr>
          <w:trHeight w:val="181"/>
        </w:trPr>
        <w:tc>
          <w:tcPr>
            <w:tcW w:w="0" w:type="auto"/>
          </w:tcPr>
          <w:p w14:paraId="2EC50B3D" w14:textId="77777777" w:rsidR="003803D1" w:rsidRPr="00FF430B" w:rsidRDefault="003803D1" w:rsidP="00E84D91">
            <w:pPr>
              <w:tabs>
                <w:tab w:val="left" w:pos="567"/>
              </w:tabs>
              <w:jc w:val="both"/>
              <w:rPr>
                <w:lang w:val="ro-MD"/>
              </w:rPr>
            </w:pPr>
            <w:r w:rsidRPr="00FF430B">
              <w:rPr>
                <w:lang w:val="ro-MD"/>
              </w:rPr>
              <w:t>4.</w:t>
            </w:r>
          </w:p>
        </w:tc>
        <w:tc>
          <w:tcPr>
            <w:tcW w:w="3126" w:type="dxa"/>
          </w:tcPr>
          <w:p w14:paraId="584CEAF1" w14:textId="77777777" w:rsidR="003803D1" w:rsidRPr="00FF430B" w:rsidRDefault="003803D1" w:rsidP="00E84D91">
            <w:pPr>
              <w:keepNext/>
              <w:keepLines/>
              <w:tabs>
                <w:tab w:val="left" w:pos="567"/>
              </w:tabs>
              <w:spacing w:before="200"/>
              <w:jc w:val="both"/>
              <w:outlineLvl w:val="2"/>
              <w:rPr>
                <w:lang w:val="ro-MD"/>
              </w:rPr>
            </w:pPr>
          </w:p>
        </w:tc>
        <w:tc>
          <w:tcPr>
            <w:tcW w:w="1984" w:type="dxa"/>
          </w:tcPr>
          <w:p w14:paraId="19DDF9D8" w14:textId="77777777" w:rsidR="003803D1" w:rsidRPr="00FF430B" w:rsidRDefault="003803D1" w:rsidP="00E84D91">
            <w:pPr>
              <w:keepNext/>
              <w:keepLines/>
              <w:tabs>
                <w:tab w:val="left" w:pos="567"/>
              </w:tabs>
              <w:spacing w:before="200"/>
              <w:jc w:val="both"/>
              <w:outlineLvl w:val="2"/>
              <w:rPr>
                <w:lang w:val="ro-MD"/>
              </w:rPr>
            </w:pPr>
          </w:p>
        </w:tc>
        <w:tc>
          <w:tcPr>
            <w:tcW w:w="1443" w:type="dxa"/>
          </w:tcPr>
          <w:p w14:paraId="73C68239" w14:textId="77777777" w:rsidR="003803D1" w:rsidRPr="00FF430B" w:rsidRDefault="003803D1" w:rsidP="00E84D91">
            <w:pPr>
              <w:keepNext/>
              <w:keepLines/>
              <w:tabs>
                <w:tab w:val="left" w:pos="567"/>
              </w:tabs>
              <w:spacing w:before="200"/>
              <w:jc w:val="both"/>
              <w:outlineLvl w:val="2"/>
              <w:rPr>
                <w:lang w:val="ro-MD"/>
              </w:rPr>
            </w:pPr>
          </w:p>
        </w:tc>
        <w:tc>
          <w:tcPr>
            <w:tcW w:w="0" w:type="auto"/>
          </w:tcPr>
          <w:p w14:paraId="217EABBC" w14:textId="77777777" w:rsidR="003803D1" w:rsidRPr="00FF430B" w:rsidRDefault="003803D1" w:rsidP="00E84D91">
            <w:pPr>
              <w:keepNext/>
              <w:keepLines/>
              <w:tabs>
                <w:tab w:val="left" w:pos="567"/>
              </w:tabs>
              <w:spacing w:before="200"/>
              <w:jc w:val="both"/>
              <w:outlineLvl w:val="2"/>
              <w:rPr>
                <w:lang w:val="ro-MD"/>
              </w:rPr>
            </w:pPr>
          </w:p>
        </w:tc>
      </w:tr>
      <w:tr w:rsidR="003803D1" w:rsidRPr="00EC30C2" w14:paraId="776855C9" w14:textId="77777777" w:rsidTr="00E84D91">
        <w:trPr>
          <w:trHeight w:val="181"/>
        </w:trPr>
        <w:tc>
          <w:tcPr>
            <w:tcW w:w="0" w:type="auto"/>
          </w:tcPr>
          <w:p w14:paraId="742C116C" w14:textId="77777777" w:rsidR="003803D1" w:rsidRPr="00FF430B" w:rsidRDefault="003803D1" w:rsidP="00E84D91">
            <w:pPr>
              <w:keepNext/>
              <w:keepLines/>
              <w:tabs>
                <w:tab w:val="left" w:pos="567"/>
              </w:tabs>
              <w:spacing w:before="200"/>
              <w:jc w:val="both"/>
              <w:outlineLvl w:val="2"/>
              <w:rPr>
                <w:lang w:val="ro-MD"/>
              </w:rPr>
            </w:pPr>
          </w:p>
        </w:tc>
        <w:tc>
          <w:tcPr>
            <w:tcW w:w="3126" w:type="dxa"/>
          </w:tcPr>
          <w:p w14:paraId="59A541E9" w14:textId="77777777" w:rsidR="003803D1" w:rsidRPr="00FF430B" w:rsidRDefault="003803D1" w:rsidP="00E84D91">
            <w:pPr>
              <w:keepNext/>
              <w:keepLines/>
              <w:tabs>
                <w:tab w:val="left" w:pos="567"/>
              </w:tabs>
              <w:spacing w:before="200"/>
              <w:jc w:val="both"/>
              <w:outlineLvl w:val="2"/>
              <w:rPr>
                <w:lang w:val="ro-MD"/>
              </w:rPr>
            </w:pPr>
          </w:p>
        </w:tc>
        <w:tc>
          <w:tcPr>
            <w:tcW w:w="1984" w:type="dxa"/>
          </w:tcPr>
          <w:p w14:paraId="33DE7437" w14:textId="77777777" w:rsidR="003803D1" w:rsidRPr="00FF430B" w:rsidRDefault="003803D1" w:rsidP="00E84D91">
            <w:pPr>
              <w:keepNext/>
              <w:keepLines/>
              <w:tabs>
                <w:tab w:val="left" w:pos="567"/>
              </w:tabs>
              <w:spacing w:before="200"/>
              <w:jc w:val="both"/>
              <w:outlineLvl w:val="2"/>
              <w:rPr>
                <w:lang w:val="ro-MD"/>
              </w:rPr>
            </w:pPr>
          </w:p>
        </w:tc>
        <w:tc>
          <w:tcPr>
            <w:tcW w:w="1443" w:type="dxa"/>
          </w:tcPr>
          <w:p w14:paraId="781D4362" w14:textId="77777777" w:rsidR="003803D1" w:rsidRPr="00FF430B" w:rsidRDefault="003803D1" w:rsidP="00E84D91">
            <w:pPr>
              <w:keepNext/>
              <w:keepLines/>
              <w:tabs>
                <w:tab w:val="left" w:pos="567"/>
              </w:tabs>
              <w:spacing w:before="200"/>
              <w:jc w:val="both"/>
              <w:outlineLvl w:val="2"/>
              <w:rPr>
                <w:lang w:val="ro-MD"/>
              </w:rPr>
            </w:pPr>
          </w:p>
        </w:tc>
        <w:tc>
          <w:tcPr>
            <w:tcW w:w="0" w:type="auto"/>
          </w:tcPr>
          <w:p w14:paraId="15AF0BE7" w14:textId="77777777" w:rsidR="003803D1" w:rsidRPr="00FF430B" w:rsidRDefault="003803D1" w:rsidP="00E84D91">
            <w:pPr>
              <w:keepNext/>
              <w:keepLines/>
              <w:tabs>
                <w:tab w:val="left" w:pos="567"/>
              </w:tabs>
              <w:spacing w:before="200"/>
              <w:jc w:val="both"/>
              <w:outlineLvl w:val="2"/>
              <w:rPr>
                <w:lang w:val="ro-MD"/>
              </w:rPr>
            </w:pPr>
          </w:p>
        </w:tc>
      </w:tr>
    </w:tbl>
    <w:p w14:paraId="78AFFB0C" w14:textId="77777777" w:rsidR="003803D1" w:rsidRPr="00FF430B" w:rsidRDefault="003803D1" w:rsidP="003803D1">
      <w:pPr>
        <w:jc w:val="both"/>
        <w:rPr>
          <w:rFonts w:eastAsia="PMingLiU"/>
          <w:lang w:val="ro-MD" w:eastAsia="zh-CN"/>
        </w:rPr>
      </w:pPr>
    </w:p>
    <w:p w14:paraId="123F0575" w14:textId="77777777" w:rsidR="003803D1" w:rsidRPr="00FF430B" w:rsidRDefault="003803D1" w:rsidP="003803D1">
      <w:pPr>
        <w:jc w:val="both"/>
        <w:rPr>
          <w:rFonts w:eastAsia="PMingLiU"/>
          <w:lang w:val="ro-MD" w:eastAsia="zh-CN"/>
        </w:rPr>
      </w:pPr>
      <w:r w:rsidRPr="00FF430B">
        <w:rPr>
          <w:rFonts w:eastAsia="PMingLiU"/>
          <w:lang w:val="ro-MD" w:eastAsia="zh-CN"/>
        </w:rPr>
        <w:t>Semnat: ______________________________________</w:t>
      </w:r>
    </w:p>
    <w:p w14:paraId="16C103FE"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_______________________________________</w:t>
      </w:r>
    </w:p>
    <w:p w14:paraId="05C2DA61"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w:t>
      </w:r>
    </w:p>
    <w:p w14:paraId="1F406A12" w14:textId="77777777" w:rsidR="003803D1" w:rsidRPr="00FF430B" w:rsidRDefault="003803D1" w:rsidP="003803D1">
      <w:pPr>
        <w:jc w:val="both"/>
        <w:rPr>
          <w:rFonts w:eastAsia="PMingLiU"/>
          <w:lang w:val="ro-MD" w:eastAsia="zh-CN"/>
        </w:rPr>
      </w:pPr>
      <w:r w:rsidRPr="00FF430B">
        <w:rPr>
          <w:rFonts w:eastAsia="PMingLiU"/>
          <w:lang w:val="ro-MD" w:eastAsia="zh-CN"/>
        </w:rPr>
        <w:t>Denumirea întreprinderii: ______________________________</w:t>
      </w:r>
    </w:p>
    <w:p w14:paraId="0531FC2D" w14:textId="77777777" w:rsidR="003803D1" w:rsidRPr="00FF430B" w:rsidRDefault="003803D1" w:rsidP="003803D1">
      <w:pPr>
        <w:rPr>
          <w:rFonts w:eastAsia="PMingLiU"/>
          <w:lang w:val="ro-MD" w:eastAsia="zh-CN"/>
        </w:rPr>
      </w:pPr>
    </w:p>
    <w:p w14:paraId="69A3F056" w14:textId="77777777" w:rsidR="003803D1" w:rsidRPr="00FF430B" w:rsidRDefault="003803D1" w:rsidP="003803D1">
      <w:pPr>
        <w:spacing w:after="200" w:line="276" w:lineRule="auto"/>
        <w:jc w:val="center"/>
        <w:rPr>
          <w:rFonts w:eastAsia="PMingLiU"/>
          <w:lang w:val="ro-MD" w:eastAsia="zh-CN"/>
        </w:rPr>
      </w:pPr>
      <w:bookmarkStart w:id="59" w:name="_Toc449692115"/>
    </w:p>
    <w:p w14:paraId="5147F09A" w14:textId="77777777" w:rsidR="003803D1" w:rsidRPr="00FF430B" w:rsidRDefault="003803D1" w:rsidP="003803D1">
      <w:pPr>
        <w:spacing w:after="200" w:line="276" w:lineRule="auto"/>
        <w:jc w:val="center"/>
        <w:rPr>
          <w:rFonts w:eastAsia="PMingLiU"/>
          <w:b/>
          <w:lang w:val="ro-MD" w:eastAsia="zh-CN"/>
        </w:rPr>
      </w:pPr>
    </w:p>
    <w:p w14:paraId="4FE62A39" w14:textId="77777777" w:rsidR="003803D1" w:rsidRPr="00FF430B" w:rsidRDefault="003803D1" w:rsidP="003803D1">
      <w:pPr>
        <w:spacing w:after="200" w:line="276" w:lineRule="auto"/>
        <w:jc w:val="center"/>
        <w:rPr>
          <w:rFonts w:eastAsia="PMingLiU"/>
          <w:b/>
          <w:lang w:val="ro-MD" w:eastAsia="zh-CN"/>
        </w:rPr>
      </w:pPr>
    </w:p>
    <w:p w14:paraId="4BEEA439" w14:textId="77777777" w:rsidR="003803D1" w:rsidRPr="00FF430B" w:rsidRDefault="003803D1" w:rsidP="003803D1">
      <w:pPr>
        <w:spacing w:after="200" w:line="276" w:lineRule="auto"/>
        <w:jc w:val="center"/>
        <w:rPr>
          <w:rFonts w:eastAsia="PMingLiU"/>
          <w:b/>
          <w:lang w:val="ro-MD" w:eastAsia="zh-CN"/>
        </w:rPr>
      </w:pPr>
    </w:p>
    <w:p w14:paraId="1D1EFE8B" w14:textId="77777777" w:rsidR="003803D1" w:rsidRPr="00FF430B" w:rsidRDefault="003803D1" w:rsidP="003803D1">
      <w:pPr>
        <w:spacing w:after="200" w:line="276" w:lineRule="auto"/>
        <w:jc w:val="center"/>
        <w:rPr>
          <w:rFonts w:eastAsia="PMingLiU"/>
          <w:b/>
          <w:lang w:val="ro-MD" w:eastAsia="zh-CN"/>
        </w:rPr>
      </w:pPr>
    </w:p>
    <w:p w14:paraId="4917DA2F" w14:textId="77777777" w:rsidR="003803D1" w:rsidRPr="00FF430B" w:rsidRDefault="003803D1" w:rsidP="003803D1">
      <w:pPr>
        <w:spacing w:after="200" w:line="276" w:lineRule="auto"/>
        <w:jc w:val="center"/>
        <w:rPr>
          <w:rFonts w:eastAsia="PMingLiU"/>
          <w:b/>
          <w:lang w:val="ro-MD" w:eastAsia="zh-CN"/>
        </w:rPr>
      </w:pPr>
    </w:p>
    <w:p w14:paraId="331A260D" w14:textId="77777777" w:rsidR="003803D1" w:rsidRPr="00FF430B" w:rsidRDefault="003803D1" w:rsidP="003803D1">
      <w:pPr>
        <w:spacing w:after="200" w:line="276" w:lineRule="auto"/>
        <w:jc w:val="center"/>
        <w:rPr>
          <w:rFonts w:eastAsia="PMingLiU"/>
          <w:b/>
          <w:lang w:val="ro-MD" w:eastAsia="zh-CN"/>
        </w:rPr>
      </w:pPr>
    </w:p>
    <w:p w14:paraId="0D32868F" w14:textId="77777777" w:rsidR="003803D1" w:rsidRPr="00FF430B" w:rsidRDefault="003803D1" w:rsidP="003803D1">
      <w:pPr>
        <w:spacing w:after="200" w:line="276" w:lineRule="auto"/>
        <w:jc w:val="center"/>
        <w:rPr>
          <w:rFonts w:eastAsia="PMingLiU"/>
          <w:b/>
          <w:lang w:val="ro-MD" w:eastAsia="zh-CN"/>
        </w:rPr>
      </w:pPr>
    </w:p>
    <w:p w14:paraId="6660DA83" w14:textId="77777777" w:rsidR="003803D1" w:rsidRPr="00FF430B" w:rsidRDefault="003803D1" w:rsidP="003803D1">
      <w:pPr>
        <w:spacing w:after="200" w:line="276" w:lineRule="auto"/>
        <w:jc w:val="center"/>
        <w:rPr>
          <w:rFonts w:eastAsia="PMingLiU"/>
          <w:b/>
          <w:lang w:val="ro-MD" w:eastAsia="zh-CN"/>
        </w:rPr>
      </w:pPr>
    </w:p>
    <w:p w14:paraId="2CABC721" w14:textId="77777777" w:rsidR="003803D1" w:rsidRPr="00FF430B" w:rsidRDefault="003803D1" w:rsidP="003803D1">
      <w:pPr>
        <w:spacing w:after="200" w:line="276" w:lineRule="auto"/>
        <w:jc w:val="center"/>
        <w:rPr>
          <w:rFonts w:eastAsia="PMingLiU"/>
          <w:b/>
          <w:lang w:val="ro-MD" w:eastAsia="zh-CN"/>
        </w:rPr>
      </w:pPr>
    </w:p>
    <w:p w14:paraId="55031A46" w14:textId="77777777" w:rsidR="003803D1" w:rsidRPr="00FF430B" w:rsidRDefault="003803D1" w:rsidP="003803D1">
      <w:pPr>
        <w:spacing w:after="200" w:line="276" w:lineRule="auto"/>
        <w:jc w:val="center"/>
        <w:rPr>
          <w:rFonts w:eastAsia="PMingLiU"/>
          <w:b/>
          <w:lang w:val="ro-MD" w:eastAsia="zh-CN"/>
        </w:rPr>
      </w:pPr>
    </w:p>
    <w:p w14:paraId="7313CEBC" w14:textId="77777777" w:rsidR="003803D1" w:rsidRPr="00FF430B" w:rsidRDefault="003803D1" w:rsidP="003803D1">
      <w:pPr>
        <w:spacing w:after="200" w:line="276" w:lineRule="auto"/>
        <w:jc w:val="center"/>
        <w:rPr>
          <w:rFonts w:eastAsia="PMingLiU"/>
          <w:b/>
          <w:lang w:val="ro-MD" w:eastAsia="zh-CN"/>
        </w:rPr>
      </w:pPr>
    </w:p>
    <w:p w14:paraId="59EF044C" w14:textId="77777777" w:rsidR="003803D1" w:rsidRPr="00FF430B" w:rsidRDefault="003803D1" w:rsidP="003803D1">
      <w:pPr>
        <w:spacing w:after="200" w:line="276" w:lineRule="auto"/>
        <w:jc w:val="center"/>
        <w:rPr>
          <w:rFonts w:eastAsia="PMingLiU"/>
          <w:b/>
          <w:lang w:val="ro-MD" w:eastAsia="zh-CN"/>
        </w:rPr>
      </w:pPr>
    </w:p>
    <w:p w14:paraId="4184B725" w14:textId="77777777" w:rsidR="003803D1" w:rsidRPr="00FF430B" w:rsidRDefault="003803D1" w:rsidP="003803D1">
      <w:pPr>
        <w:spacing w:after="200" w:line="276" w:lineRule="auto"/>
        <w:jc w:val="center"/>
        <w:rPr>
          <w:rFonts w:eastAsia="PMingLiU"/>
          <w:b/>
          <w:lang w:val="ro-MD" w:eastAsia="zh-CN"/>
        </w:rPr>
      </w:pPr>
    </w:p>
    <w:p w14:paraId="1B72D09F"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1EBA36DC" w14:textId="77777777" w:rsidR="003803D1" w:rsidRPr="00FF430B" w:rsidRDefault="003803D1" w:rsidP="003803D1">
      <w:pPr>
        <w:jc w:val="right"/>
        <w:rPr>
          <w:noProof w:val="0"/>
          <w:lang w:val="ro-MD"/>
        </w:rPr>
      </w:pPr>
      <w:r w:rsidRPr="00FF430B">
        <w:rPr>
          <w:noProof w:val="0"/>
          <w:lang w:val="ro-MD"/>
        </w:rPr>
        <w:t>la Documentația standard nr._____</w:t>
      </w:r>
    </w:p>
    <w:p w14:paraId="68D75A41" w14:textId="77777777" w:rsidR="003803D1" w:rsidRPr="00FF430B" w:rsidRDefault="003803D1" w:rsidP="003803D1">
      <w:pPr>
        <w:jc w:val="right"/>
        <w:rPr>
          <w:noProof w:val="0"/>
          <w:lang w:val="ro-MD"/>
        </w:rPr>
      </w:pPr>
      <w:r w:rsidRPr="00FF430B">
        <w:rPr>
          <w:noProof w:val="0"/>
          <w:lang w:val="ro-MD"/>
        </w:rPr>
        <w:t>din “____” ________ 20___</w:t>
      </w:r>
    </w:p>
    <w:p w14:paraId="28AE62A1" w14:textId="77777777" w:rsidR="003803D1" w:rsidRPr="00FF430B" w:rsidRDefault="003803D1" w:rsidP="003803D1">
      <w:pPr>
        <w:spacing w:after="200" w:line="276" w:lineRule="auto"/>
        <w:jc w:val="center"/>
        <w:rPr>
          <w:rFonts w:eastAsia="PMingLiU"/>
          <w:b/>
          <w:lang w:val="ro-MD" w:eastAsia="zh-CN"/>
        </w:rPr>
      </w:pPr>
    </w:p>
    <w:p w14:paraId="450A8D5C" w14:textId="77777777" w:rsidR="003803D1" w:rsidRPr="00FF430B" w:rsidRDefault="003803D1" w:rsidP="003803D1">
      <w:pPr>
        <w:spacing w:after="200" w:line="276" w:lineRule="auto"/>
        <w:jc w:val="center"/>
        <w:rPr>
          <w:rFonts w:eastAsia="PMingLiU"/>
          <w:b/>
          <w:lang w:val="ro-MD" w:eastAsia="zh-CN"/>
        </w:rPr>
      </w:pPr>
    </w:p>
    <w:bookmarkEnd w:id="59"/>
    <w:p w14:paraId="40DDD837" w14:textId="77777777" w:rsidR="003803D1" w:rsidRPr="00FF430B" w:rsidRDefault="003803D1" w:rsidP="003803D1">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BC8EFF" w14:textId="77777777" w:rsidR="003803D1" w:rsidRPr="00FF430B" w:rsidRDefault="003803D1" w:rsidP="003803D1">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1C69E61" w14:textId="77777777" w:rsidR="003803D1" w:rsidRPr="00FF430B" w:rsidRDefault="003803D1" w:rsidP="003803D1">
      <w:pPr>
        <w:tabs>
          <w:tab w:val="left" w:pos="567"/>
        </w:tabs>
        <w:jc w:val="both"/>
        <w:rPr>
          <w:lang w:val="ro-MD"/>
        </w:rPr>
      </w:pPr>
      <w:r w:rsidRPr="00FF430B">
        <w:rPr>
          <w:lang w:val="ro-MD"/>
        </w:rPr>
        <w:t>____________________________________________________________________________</w:t>
      </w:r>
    </w:p>
    <w:p w14:paraId="6BB6F5F5" w14:textId="77777777" w:rsidR="003803D1" w:rsidRPr="00FF430B" w:rsidRDefault="003803D1" w:rsidP="003803D1">
      <w:pPr>
        <w:tabs>
          <w:tab w:val="left" w:pos="567"/>
        </w:tabs>
        <w:jc w:val="center"/>
        <w:rPr>
          <w:b/>
          <w:lang w:val="ro-MD"/>
        </w:rPr>
      </w:pPr>
      <w:r w:rsidRPr="00FF430B">
        <w:rPr>
          <w:b/>
          <w:lang w:val="ro-MD"/>
        </w:rPr>
        <w:t>(denumirea)</w:t>
      </w:r>
    </w:p>
    <w:p w14:paraId="6506A89F" w14:textId="77777777" w:rsidR="003803D1" w:rsidRPr="00FF430B" w:rsidRDefault="003803D1" w:rsidP="003803D1">
      <w:pPr>
        <w:tabs>
          <w:tab w:val="left" w:pos="567"/>
        </w:tabs>
        <w:jc w:val="both"/>
        <w:rPr>
          <w:u w:val="single"/>
          <w:lang w:val="ro-MD"/>
        </w:rPr>
      </w:pPr>
      <w:r w:rsidRPr="00FF430B">
        <w:rPr>
          <w:b/>
          <w:lang w:val="ro-MD"/>
        </w:rPr>
        <w:t>1.Părţi contractante</w:t>
      </w:r>
      <w:r w:rsidRPr="00FF430B">
        <w:rPr>
          <w:lang w:val="ro-MD"/>
        </w:rPr>
        <w:t xml:space="preserve"> ( agenţi economici)</w:t>
      </w:r>
    </w:p>
    <w:p w14:paraId="4B7FB5E6" w14:textId="77777777" w:rsidR="003803D1" w:rsidRPr="00FF430B" w:rsidRDefault="003803D1" w:rsidP="003803D1">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D722619" w14:textId="77777777" w:rsidR="003803D1" w:rsidRPr="00FF430B" w:rsidRDefault="003803D1" w:rsidP="003803D1">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1F2C7C5A" w14:textId="77777777" w:rsidR="003803D1" w:rsidRPr="00FF430B" w:rsidRDefault="003803D1" w:rsidP="003803D1">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8AB587F" w14:textId="77777777" w:rsidR="003803D1" w:rsidRPr="00FF430B" w:rsidRDefault="003803D1" w:rsidP="003803D1">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306EC4C6" w14:textId="77777777" w:rsidR="003803D1" w:rsidRPr="00FF430B" w:rsidRDefault="003803D1" w:rsidP="003803D1">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47FA218" w14:textId="77777777" w:rsidR="003803D1" w:rsidRPr="00FF430B" w:rsidRDefault="003803D1" w:rsidP="003803D1">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4F7A351B" w14:textId="77777777" w:rsidR="003803D1" w:rsidRPr="00FF430B" w:rsidRDefault="003803D1" w:rsidP="003803D1">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1E54241A" w14:textId="77777777" w:rsidR="003803D1" w:rsidRPr="00FF430B" w:rsidRDefault="003803D1" w:rsidP="003803D1">
      <w:pPr>
        <w:tabs>
          <w:tab w:val="left" w:pos="567"/>
        </w:tabs>
        <w:jc w:val="both"/>
        <w:rPr>
          <w:lang w:val="ro-MD"/>
        </w:rPr>
      </w:pPr>
      <w:r w:rsidRPr="00FF430B">
        <w:rPr>
          <w:b/>
          <w:lang w:val="ro-MD"/>
        </w:rPr>
        <w:t>3. Informaţii privind modul de asociere:</w:t>
      </w:r>
    </w:p>
    <w:p w14:paraId="1CF9C460" w14:textId="77777777" w:rsidR="003803D1" w:rsidRPr="00FF430B" w:rsidRDefault="003803D1" w:rsidP="003803D1">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34EF62EE" w14:textId="77777777" w:rsidR="003803D1" w:rsidRPr="00FF430B" w:rsidRDefault="003803D1" w:rsidP="003803D1">
      <w:pPr>
        <w:tabs>
          <w:tab w:val="left" w:pos="567"/>
        </w:tabs>
        <w:jc w:val="both"/>
        <w:rPr>
          <w:lang w:val="ro-MD"/>
        </w:rPr>
      </w:pPr>
      <w:r w:rsidRPr="00FF430B">
        <w:rPr>
          <w:lang w:val="ro-MD"/>
        </w:rPr>
        <w:t>b) Locul şi data înregistrării asociaţiei______________________________________________</w:t>
      </w:r>
    </w:p>
    <w:p w14:paraId="5EB305F2" w14:textId="77777777" w:rsidR="003803D1" w:rsidRPr="00FF430B" w:rsidRDefault="003803D1" w:rsidP="003803D1">
      <w:pPr>
        <w:pStyle w:val="a4"/>
        <w:tabs>
          <w:tab w:val="left" w:pos="567"/>
        </w:tabs>
        <w:jc w:val="both"/>
        <w:rPr>
          <w:lang w:val="ro-MD"/>
        </w:rPr>
      </w:pPr>
      <w:r w:rsidRPr="00FF430B">
        <w:rPr>
          <w:lang w:val="ro-MD"/>
        </w:rPr>
        <w:t>c) Activităţi economice ce se vor realiza în comun ____________________________________</w:t>
      </w:r>
    </w:p>
    <w:p w14:paraId="14F80BAE" w14:textId="77777777" w:rsidR="003803D1" w:rsidRPr="00FF430B" w:rsidRDefault="003803D1" w:rsidP="003803D1">
      <w:pPr>
        <w:tabs>
          <w:tab w:val="left" w:pos="567"/>
        </w:tabs>
        <w:jc w:val="both"/>
        <w:rPr>
          <w:lang w:val="ro-MD"/>
        </w:rPr>
      </w:pPr>
      <w:r w:rsidRPr="00FF430B">
        <w:rPr>
          <w:lang w:val="ro-MD"/>
        </w:rPr>
        <w:t>_____________________________________________________________________________</w:t>
      </w:r>
    </w:p>
    <w:p w14:paraId="0AE4C1DE" w14:textId="77777777" w:rsidR="003803D1" w:rsidRPr="00FF430B" w:rsidRDefault="003803D1" w:rsidP="003803D1">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04EE2935" w14:textId="77777777" w:rsidR="003803D1" w:rsidRPr="00FF430B" w:rsidRDefault="003803D1" w:rsidP="003803D1">
      <w:pPr>
        <w:tabs>
          <w:tab w:val="left" w:pos="567"/>
        </w:tabs>
        <w:jc w:val="both"/>
        <w:rPr>
          <w:lang w:val="ro-MD"/>
        </w:rPr>
      </w:pPr>
      <w:r w:rsidRPr="00FF430B">
        <w:rPr>
          <w:lang w:val="ro-MD"/>
        </w:rPr>
        <w:t>e) Valoarea  și cota procentuală a lucrărilor executate de fiecare asociat ___________________</w:t>
      </w:r>
    </w:p>
    <w:p w14:paraId="3FAF9BA3" w14:textId="77777777" w:rsidR="003803D1" w:rsidRPr="00FF430B" w:rsidRDefault="003803D1" w:rsidP="003803D1">
      <w:pPr>
        <w:tabs>
          <w:tab w:val="left" w:pos="567"/>
        </w:tabs>
        <w:jc w:val="both"/>
        <w:rPr>
          <w:lang w:val="ro-MD"/>
        </w:rPr>
      </w:pPr>
      <w:r w:rsidRPr="00FF430B">
        <w:rPr>
          <w:lang w:val="ro-MD"/>
        </w:rPr>
        <w:t>_____________________________________________________________________________</w:t>
      </w:r>
    </w:p>
    <w:p w14:paraId="4EF29DB2" w14:textId="77777777" w:rsidR="003803D1" w:rsidRPr="00FF430B" w:rsidRDefault="003803D1" w:rsidP="003803D1">
      <w:pPr>
        <w:tabs>
          <w:tab w:val="left" w:pos="567"/>
        </w:tabs>
        <w:jc w:val="both"/>
        <w:rPr>
          <w:lang w:val="ro-MD"/>
        </w:rPr>
      </w:pPr>
      <w:r w:rsidRPr="00FF430B">
        <w:rPr>
          <w:lang w:val="ro-MD"/>
        </w:rPr>
        <w:t>f) Condiţii de administrare a asociaţiei______________________________________________</w:t>
      </w:r>
    </w:p>
    <w:p w14:paraId="4C989B91" w14:textId="77777777" w:rsidR="003803D1" w:rsidRPr="00FF430B" w:rsidRDefault="003803D1" w:rsidP="003803D1">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1594E4B7" w14:textId="77777777" w:rsidR="003803D1" w:rsidRPr="00FF430B" w:rsidRDefault="003803D1" w:rsidP="003803D1">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C170E8F" w14:textId="77777777" w:rsidR="003803D1" w:rsidRPr="00FF430B" w:rsidRDefault="003803D1" w:rsidP="003803D1">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6B9641C3" w14:textId="77777777" w:rsidR="003803D1" w:rsidRPr="00FF430B" w:rsidRDefault="003803D1" w:rsidP="003803D1">
      <w:pPr>
        <w:tabs>
          <w:tab w:val="left" w:pos="567"/>
        </w:tabs>
        <w:jc w:val="both"/>
        <w:rPr>
          <w:lang w:val="ro-MD"/>
        </w:rPr>
      </w:pPr>
      <w:r w:rsidRPr="00FF430B">
        <w:rPr>
          <w:lang w:val="ro-MD"/>
        </w:rPr>
        <w:t>j) Alte cauze__________________________________________________________________</w:t>
      </w:r>
    </w:p>
    <w:p w14:paraId="7E65D06B" w14:textId="77777777" w:rsidR="003803D1" w:rsidRPr="00FF430B" w:rsidRDefault="003803D1" w:rsidP="003803D1">
      <w:pPr>
        <w:jc w:val="both"/>
        <w:rPr>
          <w:rFonts w:eastAsia="PMingLiU"/>
          <w:lang w:val="ro-MD" w:eastAsia="zh-CN"/>
        </w:rPr>
      </w:pPr>
    </w:p>
    <w:p w14:paraId="22F99F5F" w14:textId="77777777" w:rsidR="003803D1" w:rsidRPr="00FF430B" w:rsidRDefault="003803D1" w:rsidP="003803D1">
      <w:pPr>
        <w:jc w:val="both"/>
        <w:rPr>
          <w:rFonts w:eastAsia="PMingLiU"/>
          <w:lang w:val="ro-MD" w:eastAsia="zh-CN"/>
        </w:rPr>
      </w:pPr>
    </w:p>
    <w:p w14:paraId="5D63B4C9" w14:textId="77777777" w:rsidR="003803D1" w:rsidRPr="00FF430B" w:rsidRDefault="003803D1" w:rsidP="003803D1">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551B627A" w14:textId="77777777" w:rsidR="003803D1" w:rsidRPr="00FF430B" w:rsidRDefault="003803D1" w:rsidP="003803D1">
      <w:pPr>
        <w:jc w:val="both"/>
        <w:rPr>
          <w:rFonts w:eastAsia="PMingLiU"/>
          <w:lang w:val="ro-MD" w:eastAsia="zh-CN"/>
        </w:rPr>
      </w:pPr>
      <w:r w:rsidRPr="00FF430B">
        <w:rPr>
          <w:rFonts w:eastAsia="PMingLiU"/>
          <w:lang w:val="ro-MD" w:eastAsia="zh-CN"/>
        </w:rPr>
        <w:t>Semnat Liderul Asociației: __________________________</w:t>
      </w:r>
    </w:p>
    <w:p w14:paraId="169DCBE6"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__________________________________________</w:t>
      </w:r>
    </w:p>
    <w:p w14:paraId="3EA3E769"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____________________________</w:t>
      </w:r>
    </w:p>
    <w:p w14:paraId="30F16B1B" w14:textId="77777777" w:rsidR="003803D1" w:rsidRPr="00FF430B" w:rsidRDefault="003803D1" w:rsidP="003803D1">
      <w:pPr>
        <w:jc w:val="both"/>
        <w:rPr>
          <w:rFonts w:eastAsia="PMingLiU"/>
          <w:lang w:val="ro-MD" w:eastAsia="zh-CN"/>
        </w:rPr>
      </w:pPr>
      <w:r w:rsidRPr="00FF430B">
        <w:rPr>
          <w:rFonts w:eastAsia="PMingLiU"/>
          <w:lang w:val="ro-MD" w:eastAsia="zh-CN"/>
        </w:rPr>
        <w:lastRenderedPageBreak/>
        <w:t>Denumirea întreprinderii: _________________________________</w:t>
      </w:r>
    </w:p>
    <w:p w14:paraId="38A6BAFC" w14:textId="77777777" w:rsidR="003803D1" w:rsidRPr="00FF430B" w:rsidRDefault="003803D1" w:rsidP="003803D1">
      <w:pPr>
        <w:jc w:val="both"/>
        <w:rPr>
          <w:rFonts w:eastAsia="PMingLiU"/>
          <w:lang w:val="ro-MD" w:eastAsia="zh-CN"/>
        </w:rPr>
      </w:pPr>
    </w:p>
    <w:p w14:paraId="6F6016A8" w14:textId="77777777" w:rsidR="003803D1" w:rsidRPr="00FF430B" w:rsidRDefault="003803D1" w:rsidP="003803D1">
      <w:pPr>
        <w:jc w:val="both"/>
        <w:rPr>
          <w:rFonts w:eastAsia="PMingLiU"/>
          <w:lang w:val="ro-MD" w:eastAsia="zh-CN"/>
        </w:rPr>
      </w:pPr>
      <w:r w:rsidRPr="00FF430B">
        <w:rPr>
          <w:rFonts w:eastAsia="PMingLiU"/>
          <w:lang w:val="ro-MD" w:eastAsia="zh-CN"/>
        </w:rPr>
        <w:t>Semnat Asociatul secund: __________________________</w:t>
      </w:r>
    </w:p>
    <w:p w14:paraId="54522550" w14:textId="77777777" w:rsidR="003803D1" w:rsidRPr="00FF430B" w:rsidRDefault="003803D1" w:rsidP="003803D1">
      <w:pPr>
        <w:jc w:val="both"/>
        <w:rPr>
          <w:rFonts w:eastAsia="PMingLiU"/>
          <w:lang w:val="ro-MD" w:eastAsia="zh-CN"/>
        </w:rPr>
      </w:pPr>
      <w:r w:rsidRPr="00FF430B">
        <w:rPr>
          <w:rFonts w:eastAsia="PMingLiU"/>
          <w:lang w:val="ro-MD" w:eastAsia="zh-CN"/>
        </w:rPr>
        <w:t>Nume: __________________________________________</w:t>
      </w:r>
    </w:p>
    <w:p w14:paraId="6E6E58AF" w14:textId="77777777" w:rsidR="003803D1" w:rsidRPr="00FF430B" w:rsidRDefault="003803D1" w:rsidP="003803D1">
      <w:pPr>
        <w:jc w:val="both"/>
        <w:rPr>
          <w:rFonts w:eastAsia="PMingLiU"/>
          <w:lang w:val="ro-MD" w:eastAsia="zh-CN"/>
        </w:rPr>
      </w:pPr>
      <w:r w:rsidRPr="00FF430B">
        <w:rPr>
          <w:rFonts w:eastAsia="PMingLiU"/>
          <w:lang w:val="ro-MD" w:eastAsia="zh-CN"/>
        </w:rPr>
        <w:t>Funcţia în cadrul întreprinderii: ____________________________</w:t>
      </w:r>
    </w:p>
    <w:p w14:paraId="1A4D1DA0" w14:textId="77777777" w:rsidR="003803D1" w:rsidRPr="00FF430B" w:rsidRDefault="003803D1" w:rsidP="003803D1">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1B7633E8" w14:textId="77777777" w:rsidR="003803D1" w:rsidRPr="00FF430B" w:rsidRDefault="003803D1" w:rsidP="003803D1">
      <w:pPr>
        <w:tabs>
          <w:tab w:val="left" w:pos="567"/>
        </w:tabs>
        <w:jc w:val="both"/>
        <w:rPr>
          <w:rFonts w:eastAsia="PMingLiU"/>
          <w:lang w:val="ro-MD" w:eastAsia="zh-CN"/>
        </w:rPr>
      </w:pPr>
    </w:p>
    <w:p w14:paraId="20B20846" w14:textId="77777777" w:rsidR="003803D1" w:rsidRPr="00FF430B" w:rsidRDefault="003803D1" w:rsidP="003803D1">
      <w:pPr>
        <w:tabs>
          <w:tab w:val="left" w:pos="567"/>
        </w:tabs>
        <w:jc w:val="center"/>
        <w:rPr>
          <w:b/>
          <w:color w:val="000000"/>
          <w:w w:val="90"/>
          <w:sz w:val="28"/>
          <w:szCs w:val="28"/>
          <w:lang w:val="ro-MD"/>
        </w:rPr>
      </w:pPr>
    </w:p>
    <w:p w14:paraId="68F439B9" w14:textId="77777777" w:rsidR="003803D1" w:rsidRPr="00FF430B" w:rsidRDefault="003803D1" w:rsidP="003803D1">
      <w:pPr>
        <w:tabs>
          <w:tab w:val="left" w:pos="567"/>
        </w:tabs>
        <w:jc w:val="center"/>
        <w:rPr>
          <w:b/>
          <w:color w:val="000000"/>
          <w:w w:val="90"/>
          <w:lang w:val="ro-MD"/>
        </w:rPr>
      </w:pPr>
    </w:p>
    <w:p w14:paraId="7C57554E" w14:textId="77777777" w:rsidR="003803D1" w:rsidRPr="00FF430B" w:rsidRDefault="003803D1" w:rsidP="003803D1">
      <w:pPr>
        <w:tabs>
          <w:tab w:val="left" w:pos="567"/>
        </w:tabs>
        <w:jc w:val="center"/>
        <w:rPr>
          <w:b/>
          <w:color w:val="000000"/>
          <w:w w:val="90"/>
          <w:lang w:val="ro-MD"/>
        </w:rPr>
      </w:pPr>
    </w:p>
    <w:p w14:paraId="3D708F24" w14:textId="77777777" w:rsidR="003803D1" w:rsidRDefault="003803D1" w:rsidP="003803D1">
      <w:pPr>
        <w:tabs>
          <w:tab w:val="left" w:pos="567"/>
        </w:tabs>
        <w:jc w:val="center"/>
        <w:rPr>
          <w:b/>
          <w:color w:val="000000"/>
          <w:w w:val="90"/>
          <w:lang w:val="ro-MD"/>
        </w:rPr>
      </w:pPr>
    </w:p>
    <w:p w14:paraId="22303105" w14:textId="77777777" w:rsidR="003803D1" w:rsidRDefault="003803D1" w:rsidP="003803D1">
      <w:pPr>
        <w:tabs>
          <w:tab w:val="left" w:pos="567"/>
        </w:tabs>
        <w:jc w:val="center"/>
        <w:rPr>
          <w:b/>
          <w:color w:val="000000"/>
          <w:w w:val="90"/>
          <w:lang w:val="ro-MD"/>
        </w:rPr>
      </w:pPr>
    </w:p>
    <w:p w14:paraId="2DD55799" w14:textId="77777777" w:rsidR="003803D1" w:rsidRPr="00FF430B" w:rsidRDefault="003803D1" w:rsidP="003803D1">
      <w:pPr>
        <w:tabs>
          <w:tab w:val="left" w:pos="567"/>
        </w:tabs>
        <w:jc w:val="center"/>
        <w:rPr>
          <w:b/>
          <w:color w:val="000000"/>
          <w:w w:val="90"/>
          <w:lang w:val="ro-MD"/>
        </w:rPr>
      </w:pPr>
    </w:p>
    <w:p w14:paraId="6C8E46B2"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293B0AC2" w14:textId="77777777" w:rsidR="003803D1" w:rsidRPr="00FF430B" w:rsidRDefault="003803D1" w:rsidP="003803D1">
      <w:pPr>
        <w:jc w:val="right"/>
        <w:rPr>
          <w:noProof w:val="0"/>
          <w:lang w:val="ro-MD"/>
        </w:rPr>
      </w:pPr>
      <w:r w:rsidRPr="00FF430B">
        <w:rPr>
          <w:noProof w:val="0"/>
          <w:lang w:val="ro-MD"/>
        </w:rPr>
        <w:t>la Documentația standard nr._____</w:t>
      </w:r>
    </w:p>
    <w:p w14:paraId="59188420" w14:textId="77777777" w:rsidR="003803D1" w:rsidRPr="00FF430B" w:rsidRDefault="003803D1" w:rsidP="003803D1">
      <w:pPr>
        <w:jc w:val="right"/>
        <w:rPr>
          <w:noProof w:val="0"/>
          <w:lang w:val="ro-MD"/>
        </w:rPr>
      </w:pPr>
      <w:r w:rsidRPr="00FF430B">
        <w:rPr>
          <w:noProof w:val="0"/>
          <w:lang w:val="ro-MD"/>
        </w:rPr>
        <w:t>din “____” ________ 20___</w:t>
      </w:r>
    </w:p>
    <w:p w14:paraId="1C919CB0" w14:textId="77777777" w:rsidR="003803D1" w:rsidRPr="00FF430B" w:rsidRDefault="003803D1" w:rsidP="003803D1">
      <w:pPr>
        <w:tabs>
          <w:tab w:val="left" w:pos="567"/>
        </w:tabs>
        <w:jc w:val="center"/>
        <w:rPr>
          <w:b/>
          <w:color w:val="000000"/>
          <w:w w:val="90"/>
          <w:lang w:val="ro-MD"/>
        </w:rPr>
      </w:pPr>
    </w:p>
    <w:p w14:paraId="1934D658" w14:textId="77777777" w:rsidR="003803D1" w:rsidRPr="00FF430B" w:rsidRDefault="003803D1" w:rsidP="003803D1">
      <w:pPr>
        <w:tabs>
          <w:tab w:val="left" w:pos="567"/>
        </w:tabs>
        <w:jc w:val="center"/>
        <w:rPr>
          <w:b/>
          <w:color w:val="000000"/>
          <w:w w:val="90"/>
          <w:lang w:val="ro-MD"/>
        </w:rPr>
      </w:pPr>
    </w:p>
    <w:p w14:paraId="1B0FAF9C" w14:textId="77777777" w:rsidR="003803D1" w:rsidRPr="00FF430B" w:rsidRDefault="003803D1" w:rsidP="003803D1">
      <w:pPr>
        <w:tabs>
          <w:tab w:val="left" w:pos="567"/>
        </w:tabs>
        <w:jc w:val="center"/>
        <w:rPr>
          <w:b/>
          <w:color w:val="000000"/>
          <w:w w:val="90"/>
          <w:lang w:val="ro-MD"/>
        </w:rPr>
      </w:pPr>
    </w:p>
    <w:p w14:paraId="43D0ABA5" w14:textId="77777777" w:rsidR="003803D1" w:rsidRPr="00FF430B" w:rsidRDefault="003803D1" w:rsidP="003803D1">
      <w:pPr>
        <w:pStyle w:val="1"/>
        <w:numPr>
          <w:ilvl w:val="0"/>
          <w:numId w:val="0"/>
        </w:numPr>
        <w:ind w:left="720"/>
        <w:rPr>
          <w:lang w:val="ro-MD"/>
        </w:rPr>
      </w:pPr>
      <w:r w:rsidRPr="00FF430B">
        <w:rPr>
          <w:lang w:val="ro-MD"/>
        </w:rPr>
        <w:t>ANGAJAMENT TERŢ SUSŢINĂTOR FINANCIAR</w:t>
      </w:r>
    </w:p>
    <w:p w14:paraId="3755A6B8" w14:textId="77777777" w:rsidR="003803D1" w:rsidRPr="00FF430B" w:rsidRDefault="003803D1" w:rsidP="003803D1">
      <w:pPr>
        <w:tabs>
          <w:tab w:val="left" w:pos="567"/>
        </w:tabs>
        <w:jc w:val="center"/>
        <w:rPr>
          <w:b/>
          <w:color w:val="000000"/>
          <w:w w:val="90"/>
          <w:lang w:val="ro-MD"/>
        </w:rPr>
      </w:pPr>
    </w:p>
    <w:p w14:paraId="6BE9A926" w14:textId="77777777" w:rsidR="003803D1" w:rsidRPr="00FF430B" w:rsidRDefault="003803D1" w:rsidP="003803D1">
      <w:pPr>
        <w:shd w:val="clear" w:color="auto" w:fill="FFFFFF"/>
        <w:jc w:val="both"/>
        <w:rPr>
          <w:b/>
          <w:spacing w:val="-2"/>
          <w:lang w:val="ro-MD"/>
        </w:rPr>
      </w:pPr>
      <w:r w:rsidRPr="00FF430B">
        <w:rPr>
          <w:b/>
          <w:spacing w:val="-2"/>
          <w:lang w:val="ro-MD"/>
        </w:rPr>
        <w:t>Terţ susţinător financiar</w:t>
      </w:r>
    </w:p>
    <w:p w14:paraId="7E0AFB81" w14:textId="77777777" w:rsidR="003803D1" w:rsidRPr="00FF430B" w:rsidRDefault="003803D1" w:rsidP="003803D1">
      <w:pPr>
        <w:shd w:val="clear" w:color="auto" w:fill="FFFFFF"/>
        <w:jc w:val="both"/>
        <w:rPr>
          <w:lang w:val="ro-MD"/>
        </w:rPr>
      </w:pPr>
      <w:r w:rsidRPr="00FF430B">
        <w:rPr>
          <w:b/>
          <w:spacing w:val="-2"/>
          <w:lang w:val="ro-MD"/>
        </w:rPr>
        <w:t>..........................</w:t>
      </w:r>
      <w:r w:rsidRPr="00FF430B">
        <w:rPr>
          <w:lang w:val="ro-MD"/>
        </w:rPr>
        <w:t xml:space="preserve">(denumirea)  </w:t>
      </w:r>
    </w:p>
    <w:p w14:paraId="065F88DD" w14:textId="77777777" w:rsidR="003803D1" w:rsidRPr="00FF430B" w:rsidRDefault="003803D1" w:rsidP="003803D1">
      <w:pPr>
        <w:shd w:val="clear" w:color="auto" w:fill="FFFFFF"/>
        <w:jc w:val="center"/>
        <w:rPr>
          <w:b/>
          <w:lang w:val="ro-MD"/>
        </w:rPr>
      </w:pPr>
      <w:r w:rsidRPr="00FF430B">
        <w:rPr>
          <w:b/>
          <w:lang w:val="ro-MD"/>
        </w:rPr>
        <w:t>ANGAJAMENT</w:t>
      </w:r>
    </w:p>
    <w:p w14:paraId="1A1249A6" w14:textId="77777777" w:rsidR="003803D1" w:rsidRPr="00FF430B" w:rsidRDefault="003803D1" w:rsidP="003803D1">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4AA02418" w14:textId="77777777" w:rsidR="003803D1" w:rsidRPr="00FF430B" w:rsidRDefault="003803D1" w:rsidP="003803D1">
      <w:pPr>
        <w:shd w:val="clear" w:color="auto" w:fill="FFFFFF"/>
        <w:spacing w:before="504"/>
        <w:jc w:val="both"/>
        <w:rPr>
          <w:spacing w:val="-3"/>
          <w:lang w:val="ro-MD"/>
        </w:rPr>
      </w:pPr>
      <w:r w:rsidRPr="00FF430B">
        <w:rPr>
          <w:spacing w:val="-3"/>
          <w:lang w:val="ro-MD"/>
        </w:rPr>
        <w:t>Către, ................................................................................................................................................</w:t>
      </w:r>
    </w:p>
    <w:p w14:paraId="7C958ECC" w14:textId="77777777" w:rsidR="003803D1" w:rsidRPr="00FF430B" w:rsidRDefault="003803D1" w:rsidP="003803D1">
      <w:pPr>
        <w:shd w:val="clear" w:color="auto" w:fill="FFFFFF"/>
        <w:jc w:val="both"/>
        <w:rPr>
          <w:i/>
          <w:lang w:val="ro-MD"/>
        </w:rPr>
      </w:pPr>
      <w:r w:rsidRPr="00FF430B">
        <w:rPr>
          <w:i/>
          <w:lang w:val="ro-MD"/>
        </w:rPr>
        <w:t xml:space="preserve">                            (denumirea autorităţii contractante şi adresa completă)</w:t>
      </w:r>
    </w:p>
    <w:p w14:paraId="10941F66" w14:textId="77777777" w:rsidR="003803D1" w:rsidRPr="00FF430B" w:rsidRDefault="003803D1" w:rsidP="003803D1">
      <w:pPr>
        <w:shd w:val="clear" w:color="auto" w:fill="FFFFFF"/>
        <w:tabs>
          <w:tab w:val="left" w:leader="dot" w:pos="7166"/>
        </w:tabs>
        <w:jc w:val="both"/>
        <w:rPr>
          <w:lang w:val="ro-MD"/>
        </w:rPr>
      </w:pPr>
      <w:r w:rsidRPr="00FF430B">
        <w:rPr>
          <w:lang w:val="ro-MD"/>
        </w:rPr>
        <w:t>Cu privire la procedura pentru atribuirea contractului ......................................................................</w:t>
      </w:r>
    </w:p>
    <w:p w14:paraId="1D854620" w14:textId="77777777" w:rsidR="003803D1" w:rsidRPr="00FF430B" w:rsidRDefault="003803D1" w:rsidP="003803D1">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CE00AB3" w14:textId="77777777" w:rsidR="003803D1" w:rsidRPr="00FF430B" w:rsidRDefault="003803D1" w:rsidP="003803D1">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5A073D08" w14:textId="77777777" w:rsidR="003803D1" w:rsidRPr="00FF430B" w:rsidRDefault="003803D1" w:rsidP="003803D1">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62BD4B19" w14:textId="77777777" w:rsidR="003803D1" w:rsidRPr="00FF430B" w:rsidRDefault="003803D1" w:rsidP="003803D1">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12F6ED34" w14:textId="77777777" w:rsidR="003803D1" w:rsidRPr="00FF430B" w:rsidRDefault="003803D1" w:rsidP="003803D1">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25F6A5AE" w14:textId="77777777" w:rsidR="003803D1" w:rsidRPr="00FF430B" w:rsidRDefault="003803D1" w:rsidP="003803D1">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23ECA20" w14:textId="77777777" w:rsidR="003803D1" w:rsidRPr="00FF430B" w:rsidRDefault="003803D1" w:rsidP="003803D1">
      <w:pPr>
        <w:shd w:val="clear" w:color="auto" w:fill="FFFFFF"/>
        <w:jc w:val="both"/>
        <w:rPr>
          <w:spacing w:val="-1"/>
          <w:lang w:val="ro-MD"/>
        </w:rPr>
      </w:pPr>
      <w:r w:rsidRPr="00FF430B">
        <w:rPr>
          <w:spacing w:val="-1"/>
          <w:lang w:val="ro-MD"/>
        </w:rP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DDCCCCC" w14:textId="77777777" w:rsidR="003803D1" w:rsidRPr="00FF430B" w:rsidRDefault="003803D1" w:rsidP="003803D1">
      <w:pPr>
        <w:shd w:val="clear" w:color="auto" w:fill="FFFFFF"/>
        <w:jc w:val="both"/>
        <w:rPr>
          <w:spacing w:val="-1"/>
          <w:lang w:val="ro-MD"/>
        </w:rPr>
      </w:pPr>
    </w:p>
    <w:p w14:paraId="5AA9772A" w14:textId="77777777" w:rsidR="003803D1" w:rsidRPr="00FF430B" w:rsidRDefault="003803D1" w:rsidP="003803D1">
      <w:pPr>
        <w:shd w:val="clear" w:color="auto" w:fill="FFFFFF"/>
        <w:jc w:val="both"/>
        <w:rPr>
          <w:spacing w:val="-1"/>
          <w:lang w:val="ro-MD"/>
        </w:rPr>
      </w:pPr>
    </w:p>
    <w:p w14:paraId="324D7AEC" w14:textId="77777777" w:rsidR="003803D1" w:rsidRPr="00FF430B" w:rsidRDefault="003803D1" w:rsidP="003803D1">
      <w:pPr>
        <w:shd w:val="clear" w:color="auto" w:fill="FFFFFF"/>
        <w:jc w:val="both"/>
        <w:rPr>
          <w:spacing w:val="-1"/>
          <w:lang w:val="ro-MD"/>
        </w:rPr>
      </w:pPr>
    </w:p>
    <w:p w14:paraId="61718274" w14:textId="77777777" w:rsidR="003803D1" w:rsidRPr="00FF430B" w:rsidRDefault="003803D1" w:rsidP="003803D1">
      <w:pPr>
        <w:shd w:val="clear" w:color="auto" w:fill="FFFFFF"/>
        <w:jc w:val="both"/>
        <w:rPr>
          <w:spacing w:val="-1"/>
          <w:lang w:val="ro-MD"/>
        </w:rPr>
      </w:pPr>
    </w:p>
    <w:p w14:paraId="5AA68A5C" w14:textId="77777777" w:rsidR="003803D1" w:rsidRPr="00FF430B" w:rsidRDefault="003803D1" w:rsidP="003803D1">
      <w:pPr>
        <w:shd w:val="clear" w:color="auto" w:fill="FFFFFF"/>
        <w:jc w:val="both"/>
        <w:rPr>
          <w:spacing w:val="-1"/>
          <w:lang w:val="ro-MD"/>
        </w:rPr>
      </w:pPr>
    </w:p>
    <w:p w14:paraId="4216CCAE" w14:textId="77777777" w:rsidR="003803D1" w:rsidRPr="00FF430B" w:rsidRDefault="003803D1" w:rsidP="003803D1">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7FB70034" w14:textId="77777777" w:rsidR="003803D1" w:rsidRPr="00FF430B" w:rsidRDefault="003803D1" w:rsidP="003803D1">
      <w:pPr>
        <w:ind w:left="5040" w:firstLine="720"/>
        <w:jc w:val="both"/>
        <w:rPr>
          <w:rStyle w:val="tax1"/>
          <w:rFonts w:eastAsiaTheme="majorEastAsia"/>
          <w:sz w:val="22"/>
          <w:szCs w:val="22"/>
          <w:lang w:val="ro-MD"/>
        </w:rPr>
      </w:pPr>
    </w:p>
    <w:p w14:paraId="2A8FD8A8" w14:textId="77777777" w:rsidR="003803D1" w:rsidRPr="00FF430B" w:rsidRDefault="003803D1" w:rsidP="003803D1">
      <w:pPr>
        <w:jc w:val="right"/>
        <w:rPr>
          <w:noProof w:val="0"/>
          <w:lang w:val="ro-MD"/>
        </w:rPr>
      </w:pPr>
    </w:p>
    <w:p w14:paraId="6B7771FB" w14:textId="77777777" w:rsidR="003803D1" w:rsidRPr="00FF430B" w:rsidRDefault="003803D1" w:rsidP="003803D1">
      <w:pPr>
        <w:jc w:val="right"/>
        <w:rPr>
          <w:noProof w:val="0"/>
          <w:lang w:val="ro-MD"/>
        </w:rPr>
      </w:pPr>
    </w:p>
    <w:p w14:paraId="605C98ED"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5B63A7EB" w14:textId="77777777" w:rsidR="003803D1" w:rsidRPr="00FF430B" w:rsidRDefault="003803D1" w:rsidP="003803D1">
      <w:pPr>
        <w:jc w:val="right"/>
        <w:rPr>
          <w:noProof w:val="0"/>
          <w:lang w:val="ro-MD"/>
        </w:rPr>
      </w:pPr>
      <w:r w:rsidRPr="00FF430B">
        <w:rPr>
          <w:noProof w:val="0"/>
          <w:lang w:val="ro-MD"/>
        </w:rPr>
        <w:t>la Documentația standard nr._____</w:t>
      </w:r>
    </w:p>
    <w:p w14:paraId="192DCAD3" w14:textId="77777777" w:rsidR="003803D1" w:rsidRPr="00FF430B" w:rsidRDefault="003803D1" w:rsidP="003803D1">
      <w:pPr>
        <w:jc w:val="right"/>
        <w:rPr>
          <w:noProof w:val="0"/>
          <w:lang w:val="ro-MD"/>
        </w:rPr>
      </w:pPr>
      <w:r w:rsidRPr="00FF430B">
        <w:rPr>
          <w:noProof w:val="0"/>
          <w:lang w:val="ro-MD"/>
        </w:rPr>
        <w:t>din “____” ________ 20___</w:t>
      </w:r>
    </w:p>
    <w:p w14:paraId="0CCABC13" w14:textId="77777777" w:rsidR="003803D1" w:rsidRPr="00FF430B" w:rsidRDefault="003803D1" w:rsidP="003803D1">
      <w:pPr>
        <w:tabs>
          <w:tab w:val="left" w:pos="567"/>
        </w:tabs>
        <w:jc w:val="center"/>
        <w:rPr>
          <w:b/>
          <w:color w:val="000000"/>
          <w:w w:val="90"/>
          <w:lang w:val="ro-MD"/>
        </w:rPr>
      </w:pPr>
    </w:p>
    <w:p w14:paraId="589DD9F3" w14:textId="77777777" w:rsidR="003803D1" w:rsidRPr="00FF430B" w:rsidRDefault="003803D1" w:rsidP="003803D1">
      <w:pPr>
        <w:pStyle w:val="1"/>
        <w:numPr>
          <w:ilvl w:val="0"/>
          <w:numId w:val="0"/>
        </w:numPr>
        <w:ind w:left="720"/>
        <w:rPr>
          <w:sz w:val="22"/>
          <w:szCs w:val="22"/>
          <w:lang w:val="ro-MD"/>
        </w:rPr>
      </w:pPr>
    </w:p>
    <w:p w14:paraId="3ABF3032" w14:textId="77777777" w:rsidR="003803D1" w:rsidRPr="00FF430B" w:rsidRDefault="003803D1" w:rsidP="003803D1">
      <w:pPr>
        <w:pStyle w:val="1"/>
        <w:numPr>
          <w:ilvl w:val="0"/>
          <w:numId w:val="0"/>
        </w:numPr>
        <w:ind w:left="720"/>
        <w:rPr>
          <w:lang w:val="ro-MD"/>
        </w:rPr>
      </w:pPr>
      <w:r w:rsidRPr="00FF430B">
        <w:rPr>
          <w:lang w:val="ro-MD"/>
        </w:rPr>
        <w:t>ANGAJAMENT PRIVIND SUSŢINEREA TEHNICĂ ȘI PROFESIONALĂ A OFERTANTULUI/GRUPULUI DE OPERATORI ECONOMICI</w:t>
      </w:r>
    </w:p>
    <w:p w14:paraId="53A8BDBD" w14:textId="77777777" w:rsidR="003803D1" w:rsidRPr="00FF430B" w:rsidRDefault="003803D1" w:rsidP="003803D1">
      <w:pPr>
        <w:ind w:left="5040" w:firstLine="720"/>
        <w:jc w:val="both"/>
        <w:rPr>
          <w:rStyle w:val="tax1"/>
          <w:rFonts w:eastAsiaTheme="majorEastAsia"/>
          <w:sz w:val="24"/>
          <w:szCs w:val="24"/>
          <w:lang w:val="ro-MD"/>
        </w:rPr>
      </w:pPr>
    </w:p>
    <w:p w14:paraId="0B83D1C2" w14:textId="77777777" w:rsidR="003803D1" w:rsidRPr="00FF430B" w:rsidRDefault="003803D1" w:rsidP="003803D1">
      <w:pPr>
        <w:ind w:left="5040" w:firstLine="720"/>
        <w:jc w:val="both"/>
        <w:rPr>
          <w:rStyle w:val="tax1"/>
          <w:rFonts w:eastAsiaTheme="majorEastAsia"/>
          <w:sz w:val="24"/>
          <w:szCs w:val="24"/>
          <w:lang w:val="ro-MD"/>
        </w:rPr>
      </w:pPr>
    </w:p>
    <w:p w14:paraId="5B12A7A3" w14:textId="77777777" w:rsidR="003803D1" w:rsidRPr="00FF430B" w:rsidRDefault="003803D1" w:rsidP="003803D1">
      <w:pPr>
        <w:pStyle w:val="DefaultText"/>
        <w:rPr>
          <w:noProof w:val="0"/>
          <w:szCs w:val="24"/>
          <w:lang w:val="ro-MD"/>
        </w:rPr>
      </w:pPr>
    </w:p>
    <w:p w14:paraId="75B5FFD6" w14:textId="77777777" w:rsidR="003803D1" w:rsidRPr="00FF430B" w:rsidRDefault="003803D1" w:rsidP="003803D1">
      <w:pPr>
        <w:shd w:val="clear" w:color="auto" w:fill="FFFFFF"/>
        <w:rPr>
          <w:b/>
          <w:lang w:val="ro-MD"/>
        </w:rPr>
      </w:pPr>
      <w:r w:rsidRPr="00FF430B">
        <w:rPr>
          <w:b/>
          <w:spacing w:val="-2"/>
          <w:lang w:val="ro-MD"/>
        </w:rPr>
        <w:t>..........................</w:t>
      </w:r>
    </w:p>
    <w:p w14:paraId="6224BCF6" w14:textId="77777777" w:rsidR="003803D1" w:rsidRPr="00FF430B" w:rsidRDefault="003803D1" w:rsidP="003803D1">
      <w:pPr>
        <w:shd w:val="clear" w:color="auto" w:fill="FFFFFF"/>
        <w:rPr>
          <w:lang w:val="ro-MD"/>
        </w:rPr>
      </w:pPr>
      <w:r w:rsidRPr="00FF430B">
        <w:rPr>
          <w:lang w:val="ro-MD"/>
        </w:rPr>
        <w:t>(denumirea)</w:t>
      </w:r>
    </w:p>
    <w:p w14:paraId="36720BE6" w14:textId="77777777" w:rsidR="003803D1" w:rsidRPr="00FF430B" w:rsidRDefault="003803D1" w:rsidP="003803D1">
      <w:pPr>
        <w:shd w:val="clear" w:color="auto" w:fill="FFFFFF"/>
        <w:jc w:val="center"/>
        <w:rPr>
          <w:b/>
          <w:lang w:val="ro-MD"/>
        </w:rPr>
      </w:pPr>
      <w:r w:rsidRPr="00FF430B">
        <w:rPr>
          <w:b/>
          <w:lang w:val="ro-MD"/>
        </w:rPr>
        <w:t>ANGAJAMENT</w:t>
      </w:r>
    </w:p>
    <w:p w14:paraId="503F4AEC" w14:textId="77777777" w:rsidR="003803D1" w:rsidRPr="00FF430B" w:rsidRDefault="003803D1" w:rsidP="003803D1">
      <w:pPr>
        <w:shd w:val="clear" w:color="auto" w:fill="FFFFFF"/>
        <w:jc w:val="center"/>
        <w:rPr>
          <w:b/>
          <w:lang w:val="ro-MD"/>
        </w:rPr>
      </w:pPr>
      <w:r w:rsidRPr="00FF430B">
        <w:rPr>
          <w:b/>
          <w:lang w:val="ro-MD"/>
        </w:rPr>
        <w:t>privind susţinerea tehnică și profesională</w:t>
      </w:r>
    </w:p>
    <w:p w14:paraId="272A2DCE" w14:textId="77777777" w:rsidR="003803D1" w:rsidRPr="00FF430B" w:rsidRDefault="003803D1" w:rsidP="003803D1">
      <w:pPr>
        <w:shd w:val="clear" w:color="auto" w:fill="FFFFFF"/>
        <w:jc w:val="center"/>
        <w:rPr>
          <w:b/>
          <w:lang w:val="ro-MD"/>
        </w:rPr>
      </w:pPr>
      <w:r w:rsidRPr="00FF430B">
        <w:rPr>
          <w:b/>
          <w:lang w:val="ro-MD"/>
        </w:rPr>
        <w:t>a ofertantului/candidatului</w:t>
      </w:r>
    </w:p>
    <w:p w14:paraId="182C0B29" w14:textId="77777777" w:rsidR="003803D1" w:rsidRPr="00FF430B" w:rsidRDefault="003803D1" w:rsidP="003803D1">
      <w:pPr>
        <w:shd w:val="clear" w:color="auto" w:fill="FFFFFF"/>
        <w:jc w:val="center"/>
        <w:rPr>
          <w:lang w:val="ro-MD"/>
        </w:rPr>
      </w:pPr>
    </w:p>
    <w:p w14:paraId="6CB4D6C5" w14:textId="77777777" w:rsidR="003803D1" w:rsidRPr="00FF430B" w:rsidRDefault="003803D1" w:rsidP="003803D1">
      <w:pPr>
        <w:shd w:val="clear" w:color="auto" w:fill="FFFFFF"/>
        <w:rPr>
          <w:lang w:val="ro-MD"/>
        </w:rPr>
      </w:pPr>
      <w:r w:rsidRPr="00FF430B">
        <w:rPr>
          <w:spacing w:val="-2"/>
          <w:lang w:val="ro-MD"/>
        </w:rPr>
        <w:t>Către</w:t>
      </w:r>
      <w:r w:rsidRPr="00FF430B">
        <w:rPr>
          <w:lang w:val="ro-MD"/>
        </w:rPr>
        <w:t>, .................................................................................................................................................</w:t>
      </w:r>
    </w:p>
    <w:p w14:paraId="70A02A37" w14:textId="77777777" w:rsidR="003803D1" w:rsidRPr="00FF430B" w:rsidRDefault="003803D1" w:rsidP="003803D1">
      <w:pPr>
        <w:shd w:val="clear" w:color="auto" w:fill="FFFFFF"/>
        <w:spacing w:before="5"/>
        <w:rPr>
          <w:i/>
          <w:lang w:val="ro-MD"/>
        </w:rPr>
      </w:pPr>
      <w:r w:rsidRPr="00FF430B">
        <w:rPr>
          <w:i/>
          <w:lang w:val="ro-MD"/>
        </w:rPr>
        <w:t xml:space="preserve">                                   (denumirea autorităţii contractante şi adresa completă)</w:t>
      </w:r>
    </w:p>
    <w:p w14:paraId="4B807A7D" w14:textId="77777777" w:rsidR="003803D1" w:rsidRPr="00FF430B" w:rsidRDefault="003803D1" w:rsidP="003803D1">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E7E6A7" w14:textId="77777777" w:rsidR="003803D1" w:rsidRPr="00FF430B" w:rsidRDefault="003803D1" w:rsidP="003803D1">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4D8854F5" w14:textId="77777777" w:rsidR="003803D1" w:rsidRPr="00FF430B" w:rsidRDefault="003803D1" w:rsidP="003803D1">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2300F01" w14:textId="77777777" w:rsidR="003803D1" w:rsidRPr="00FF430B" w:rsidRDefault="003803D1" w:rsidP="003803D1">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08BC3E3B" w14:textId="77777777" w:rsidR="003803D1" w:rsidRPr="00FF430B" w:rsidRDefault="003803D1" w:rsidP="003803D1">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38AC1F00" w14:textId="77777777" w:rsidR="003803D1" w:rsidRPr="00FF430B" w:rsidRDefault="003803D1" w:rsidP="003803D1">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3E2E0AFF" w14:textId="77777777" w:rsidR="003803D1" w:rsidRPr="00FF430B" w:rsidRDefault="003803D1" w:rsidP="003803D1">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0768B88C" w14:textId="77777777" w:rsidR="003803D1" w:rsidRPr="00FF430B" w:rsidRDefault="003803D1" w:rsidP="003803D1">
      <w:pPr>
        <w:shd w:val="clear" w:color="auto" w:fill="FFFFFF"/>
        <w:rPr>
          <w:spacing w:val="-1"/>
          <w:lang w:val="ro-MD"/>
        </w:rPr>
      </w:pPr>
    </w:p>
    <w:p w14:paraId="577C9984" w14:textId="77777777" w:rsidR="003803D1" w:rsidRPr="00FF430B" w:rsidRDefault="003803D1" w:rsidP="003803D1">
      <w:pPr>
        <w:shd w:val="clear" w:color="auto" w:fill="FFFFFF"/>
        <w:rPr>
          <w:spacing w:val="-1"/>
          <w:lang w:val="ro-MD"/>
        </w:rPr>
      </w:pPr>
    </w:p>
    <w:p w14:paraId="621A41CE" w14:textId="77777777" w:rsidR="003803D1" w:rsidRPr="00FF430B" w:rsidRDefault="003803D1" w:rsidP="003803D1">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245B6869" w14:textId="77777777" w:rsidR="003803D1" w:rsidRPr="00FF430B" w:rsidRDefault="003803D1" w:rsidP="003803D1">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61C13F30" w14:textId="77777777" w:rsidR="003803D1" w:rsidRPr="00FF430B" w:rsidRDefault="003803D1" w:rsidP="003803D1">
      <w:pPr>
        <w:shd w:val="clear" w:color="auto" w:fill="FFFFFF"/>
        <w:jc w:val="right"/>
        <w:rPr>
          <w:i/>
          <w:spacing w:val="-1"/>
          <w:lang w:val="ro-MD"/>
        </w:rPr>
      </w:pPr>
      <w:r w:rsidRPr="00FF430B">
        <w:rPr>
          <w:i/>
          <w:spacing w:val="-1"/>
          <w:lang w:val="ro-MD"/>
        </w:rPr>
        <w:t>(semnătură autorizată)</w:t>
      </w:r>
    </w:p>
    <w:p w14:paraId="4DA1F35F" w14:textId="77777777" w:rsidR="003803D1" w:rsidRPr="00FF430B" w:rsidRDefault="003803D1" w:rsidP="003803D1">
      <w:pPr>
        <w:tabs>
          <w:tab w:val="left" w:pos="567"/>
        </w:tabs>
        <w:jc w:val="center"/>
        <w:rPr>
          <w:b/>
          <w:color w:val="000000"/>
          <w:w w:val="90"/>
          <w:lang w:val="ro-MD"/>
        </w:rPr>
      </w:pPr>
    </w:p>
    <w:p w14:paraId="590262AB"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4B902E2F" w14:textId="77777777" w:rsidR="003803D1" w:rsidRPr="00FF430B" w:rsidRDefault="003803D1" w:rsidP="003803D1">
      <w:pPr>
        <w:jc w:val="right"/>
        <w:rPr>
          <w:noProof w:val="0"/>
          <w:lang w:val="ro-MD"/>
        </w:rPr>
      </w:pPr>
      <w:r w:rsidRPr="00FF430B">
        <w:rPr>
          <w:noProof w:val="0"/>
          <w:lang w:val="ro-MD"/>
        </w:rPr>
        <w:t>la Documentația standard nr._____</w:t>
      </w:r>
    </w:p>
    <w:p w14:paraId="7548A8C6" w14:textId="77777777" w:rsidR="003803D1" w:rsidRPr="00FF430B" w:rsidRDefault="003803D1" w:rsidP="003803D1">
      <w:pPr>
        <w:jc w:val="right"/>
        <w:rPr>
          <w:noProof w:val="0"/>
          <w:lang w:val="ro-MD"/>
        </w:rPr>
      </w:pPr>
      <w:r w:rsidRPr="00FF430B">
        <w:rPr>
          <w:noProof w:val="0"/>
          <w:lang w:val="ro-MD"/>
        </w:rPr>
        <w:t>din “____” ________ 20___</w:t>
      </w:r>
    </w:p>
    <w:p w14:paraId="7F7F9CC0" w14:textId="77777777" w:rsidR="003803D1" w:rsidRPr="00FF430B" w:rsidRDefault="003803D1" w:rsidP="003803D1">
      <w:pPr>
        <w:tabs>
          <w:tab w:val="left" w:pos="567"/>
        </w:tabs>
        <w:jc w:val="center"/>
        <w:rPr>
          <w:b/>
          <w:color w:val="000000"/>
          <w:w w:val="90"/>
          <w:lang w:val="ro-MD"/>
        </w:rPr>
      </w:pPr>
    </w:p>
    <w:p w14:paraId="5DAD7672" w14:textId="77777777" w:rsidR="003803D1" w:rsidRPr="00FF430B" w:rsidRDefault="003803D1" w:rsidP="003803D1">
      <w:pPr>
        <w:tabs>
          <w:tab w:val="left" w:pos="567"/>
        </w:tabs>
        <w:jc w:val="center"/>
        <w:rPr>
          <w:b/>
          <w:color w:val="000000"/>
          <w:w w:val="90"/>
          <w:lang w:val="ro-MD"/>
        </w:rPr>
      </w:pPr>
    </w:p>
    <w:p w14:paraId="62A5E7A0" w14:textId="77777777" w:rsidR="003803D1" w:rsidRPr="00FF430B" w:rsidRDefault="003803D1" w:rsidP="003803D1">
      <w:pPr>
        <w:keepNext/>
        <w:spacing w:before="240" w:after="60"/>
        <w:jc w:val="center"/>
        <w:outlineLvl w:val="0"/>
        <w:rPr>
          <w:b/>
          <w:bCs/>
          <w:kern w:val="32"/>
          <w:lang w:val="ro-MD"/>
        </w:rPr>
      </w:pPr>
      <w:r w:rsidRPr="00FF430B">
        <w:rPr>
          <w:b/>
          <w:bCs/>
          <w:kern w:val="32"/>
          <w:lang w:val="ro-MD"/>
        </w:rPr>
        <w:t xml:space="preserve">DECLARAŢIE TERŢ SUSŢINĂTOR TEHNIC </w:t>
      </w:r>
    </w:p>
    <w:p w14:paraId="11B3DAC4" w14:textId="77777777" w:rsidR="003803D1" w:rsidRPr="00FF430B" w:rsidRDefault="003803D1" w:rsidP="003803D1">
      <w:pPr>
        <w:shd w:val="clear" w:color="auto" w:fill="FFFFFF"/>
        <w:spacing w:after="200"/>
        <w:rPr>
          <w:rFonts w:eastAsia="Calibri"/>
          <w:b/>
          <w:i/>
          <w:lang w:val="ro-MD"/>
        </w:rPr>
      </w:pPr>
    </w:p>
    <w:p w14:paraId="3BDC4B6C" w14:textId="77777777" w:rsidR="003803D1" w:rsidRPr="00FF430B" w:rsidRDefault="003803D1" w:rsidP="003803D1">
      <w:pPr>
        <w:shd w:val="clear" w:color="auto" w:fill="FFFFFF"/>
        <w:rPr>
          <w:rFonts w:eastAsia="Calibri"/>
          <w:b/>
          <w:spacing w:val="-2"/>
          <w:lang w:val="ro-MD"/>
        </w:rPr>
      </w:pPr>
      <w:r w:rsidRPr="00FF430B">
        <w:rPr>
          <w:rFonts w:eastAsia="Calibri"/>
          <w:b/>
          <w:spacing w:val="-2"/>
          <w:lang w:val="ro-MD"/>
        </w:rPr>
        <w:t xml:space="preserve">Terţ susţinător tehnic </w:t>
      </w:r>
    </w:p>
    <w:p w14:paraId="0D464D3F" w14:textId="77777777" w:rsidR="003803D1" w:rsidRPr="00FF430B" w:rsidRDefault="003803D1" w:rsidP="003803D1">
      <w:pPr>
        <w:shd w:val="clear" w:color="auto" w:fill="FFFFFF"/>
        <w:rPr>
          <w:rFonts w:eastAsia="Calibri"/>
          <w:b/>
          <w:lang w:val="ro-MD"/>
        </w:rPr>
      </w:pPr>
      <w:r w:rsidRPr="00FF430B">
        <w:rPr>
          <w:rFonts w:eastAsia="Calibri"/>
          <w:b/>
          <w:spacing w:val="-2"/>
          <w:lang w:val="ro-MD"/>
        </w:rPr>
        <w:t>..........................</w:t>
      </w:r>
    </w:p>
    <w:p w14:paraId="5D0E29A6" w14:textId="77777777" w:rsidR="003803D1" w:rsidRPr="00FF430B" w:rsidRDefault="003803D1" w:rsidP="003803D1">
      <w:pPr>
        <w:shd w:val="clear" w:color="auto" w:fill="FFFFFF"/>
        <w:rPr>
          <w:rFonts w:eastAsia="Calibri"/>
          <w:lang w:val="ro-MD"/>
        </w:rPr>
      </w:pPr>
      <w:r w:rsidRPr="00FF430B">
        <w:rPr>
          <w:rFonts w:eastAsia="Calibri"/>
          <w:lang w:val="ro-MD"/>
        </w:rPr>
        <w:t>(denumirea)</w:t>
      </w:r>
    </w:p>
    <w:p w14:paraId="0360B540" w14:textId="77777777" w:rsidR="003803D1" w:rsidRPr="00FF430B" w:rsidRDefault="003803D1" w:rsidP="003803D1">
      <w:pPr>
        <w:shd w:val="clear" w:color="auto" w:fill="FFFFFF"/>
        <w:rPr>
          <w:rFonts w:eastAsia="Calibri"/>
          <w:lang w:val="ro-MD"/>
        </w:rPr>
      </w:pPr>
    </w:p>
    <w:p w14:paraId="301619F7" w14:textId="77777777" w:rsidR="003803D1" w:rsidRPr="00FF430B" w:rsidRDefault="003803D1" w:rsidP="003803D1">
      <w:pPr>
        <w:spacing w:after="200"/>
        <w:jc w:val="center"/>
        <w:rPr>
          <w:rFonts w:eastAsia="Calibri"/>
          <w:b/>
          <w:lang w:val="ro-MD"/>
        </w:rPr>
      </w:pPr>
      <w:r w:rsidRPr="00FF430B">
        <w:rPr>
          <w:rFonts w:eastAsia="Calibri"/>
          <w:b/>
          <w:lang w:val="ro-MD"/>
        </w:rPr>
        <w:t>Declaraţie</w:t>
      </w:r>
    </w:p>
    <w:p w14:paraId="5AEED7AB" w14:textId="77777777" w:rsidR="003803D1" w:rsidRPr="00FF430B" w:rsidRDefault="003803D1" w:rsidP="003803D1">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D4AB24" w14:textId="77777777" w:rsidR="003803D1" w:rsidRPr="00FF430B" w:rsidRDefault="003803D1" w:rsidP="003803D1">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54B64CC2" w14:textId="77777777" w:rsidR="003803D1" w:rsidRPr="00FF430B" w:rsidRDefault="003803D1" w:rsidP="003803D1">
      <w:pPr>
        <w:shd w:val="clear" w:color="auto" w:fill="FFFFFF"/>
        <w:spacing w:after="200"/>
        <w:rPr>
          <w:rFonts w:eastAsia="Calibri"/>
          <w:lang w:val="ro-MD"/>
        </w:rPr>
      </w:pPr>
    </w:p>
    <w:p w14:paraId="70AB8FA8" w14:textId="77777777" w:rsidR="003803D1" w:rsidRPr="00FF430B" w:rsidRDefault="003803D1" w:rsidP="003803D1">
      <w:pPr>
        <w:shd w:val="clear" w:color="auto" w:fill="FFFFFF"/>
        <w:spacing w:after="200"/>
        <w:ind w:left="34"/>
        <w:jc w:val="center"/>
        <w:rPr>
          <w:rFonts w:eastAsia="Calibri"/>
          <w:b/>
          <w:lang w:val="ro-MD"/>
        </w:rPr>
      </w:pPr>
      <w:r w:rsidRPr="00FF430B">
        <w:rPr>
          <w:rFonts w:eastAsia="Calibri"/>
          <w:b/>
          <w:spacing w:val="-3"/>
          <w:lang w:val="ro-MD"/>
        </w:rPr>
        <w:t>LISTA</w:t>
      </w:r>
    </w:p>
    <w:p w14:paraId="00B3106E" w14:textId="77777777" w:rsidR="003803D1" w:rsidRPr="00FF430B" w:rsidRDefault="003803D1" w:rsidP="003803D1">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803D1" w:rsidRPr="00EC30C2" w14:paraId="4EC51680" w14:textId="77777777" w:rsidTr="00E84D91">
        <w:tc>
          <w:tcPr>
            <w:tcW w:w="609" w:type="dxa"/>
            <w:shd w:val="clear" w:color="auto" w:fill="auto"/>
          </w:tcPr>
          <w:p w14:paraId="7089EAC1" w14:textId="77777777" w:rsidR="003803D1" w:rsidRPr="00FF430B" w:rsidRDefault="003803D1" w:rsidP="00E84D91">
            <w:pPr>
              <w:jc w:val="center"/>
              <w:rPr>
                <w:rFonts w:eastAsia="Calibri"/>
                <w:lang w:val="ro-MD" w:eastAsia="ro-RO"/>
              </w:rPr>
            </w:pPr>
            <w:r w:rsidRPr="00FF430B">
              <w:rPr>
                <w:rFonts w:eastAsia="Calibri"/>
                <w:lang w:val="ro-MD" w:eastAsia="ro-RO"/>
              </w:rPr>
              <w:t xml:space="preserve">Nr. </w:t>
            </w:r>
          </w:p>
          <w:p w14:paraId="75FFE10D" w14:textId="77777777" w:rsidR="003803D1" w:rsidRPr="00FF430B" w:rsidRDefault="003803D1" w:rsidP="00E84D91">
            <w:pPr>
              <w:jc w:val="center"/>
              <w:rPr>
                <w:rFonts w:eastAsia="Calibri"/>
                <w:lang w:val="ro-MD" w:eastAsia="ro-RO"/>
              </w:rPr>
            </w:pPr>
            <w:r w:rsidRPr="00FF430B">
              <w:rPr>
                <w:rFonts w:eastAsia="Calibri"/>
                <w:lang w:val="ro-MD" w:eastAsia="ro-RO"/>
              </w:rPr>
              <w:t>crt</w:t>
            </w:r>
          </w:p>
        </w:tc>
        <w:tc>
          <w:tcPr>
            <w:tcW w:w="3477" w:type="dxa"/>
            <w:shd w:val="clear" w:color="auto" w:fill="auto"/>
          </w:tcPr>
          <w:p w14:paraId="7469AD86" w14:textId="77777777" w:rsidR="003803D1" w:rsidRPr="00FF430B" w:rsidRDefault="003803D1" w:rsidP="00E84D91">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1532ECFC" w14:textId="77777777" w:rsidR="003803D1" w:rsidRPr="00FF430B" w:rsidRDefault="003803D1" w:rsidP="00E84D91">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5DBA4A66" w14:textId="77777777" w:rsidR="003803D1" w:rsidRPr="00FF430B" w:rsidRDefault="003803D1" w:rsidP="00E84D91">
            <w:pPr>
              <w:jc w:val="center"/>
              <w:rPr>
                <w:rFonts w:eastAsia="Calibri"/>
                <w:lang w:val="ro-MD" w:eastAsia="ro-RO"/>
              </w:rPr>
            </w:pPr>
            <w:r w:rsidRPr="00FF430B">
              <w:rPr>
                <w:rFonts w:eastAsia="Calibri"/>
                <w:lang w:val="ro-MD" w:eastAsia="ro-RO"/>
              </w:rPr>
              <w:t>Forma de deţinere</w:t>
            </w:r>
          </w:p>
        </w:tc>
      </w:tr>
      <w:tr w:rsidR="003803D1" w:rsidRPr="00EC30C2" w14:paraId="625660CC" w14:textId="77777777" w:rsidTr="00E84D91">
        <w:tc>
          <w:tcPr>
            <w:tcW w:w="609" w:type="dxa"/>
            <w:shd w:val="clear" w:color="auto" w:fill="auto"/>
          </w:tcPr>
          <w:p w14:paraId="79FD1878" w14:textId="77777777" w:rsidR="003803D1" w:rsidRPr="00FF430B" w:rsidRDefault="003803D1" w:rsidP="00E84D91">
            <w:pPr>
              <w:jc w:val="center"/>
              <w:rPr>
                <w:rFonts w:eastAsia="Calibri"/>
                <w:lang w:val="ro-MD" w:eastAsia="ro-RO"/>
              </w:rPr>
            </w:pPr>
          </w:p>
        </w:tc>
        <w:tc>
          <w:tcPr>
            <w:tcW w:w="3477" w:type="dxa"/>
            <w:shd w:val="clear" w:color="auto" w:fill="auto"/>
          </w:tcPr>
          <w:p w14:paraId="7DA0A9FA" w14:textId="77777777" w:rsidR="003803D1" w:rsidRPr="00FF430B" w:rsidRDefault="003803D1" w:rsidP="00E84D91">
            <w:pPr>
              <w:jc w:val="center"/>
              <w:rPr>
                <w:rFonts w:eastAsia="Calibri"/>
                <w:lang w:val="ro-MD" w:eastAsia="ro-RO"/>
              </w:rPr>
            </w:pPr>
          </w:p>
        </w:tc>
        <w:tc>
          <w:tcPr>
            <w:tcW w:w="1293" w:type="dxa"/>
            <w:shd w:val="clear" w:color="auto" w:fill="auto"/>
          </w:tcPr>
          <w:p w14:paraId="17A5DBBA" w14:textId="77777777" w:rsidR="003803D1" w:rsidRPr="00FF430B" w:rsidRDefault="003803D1" w:rsidP="00E84D91">
            <w:pPr>
              <w:jc w:val="center"/>
              <w:rPr>
                <w:rFonts w:eastAsia="Calibri"/>
                <w:lang w:val="ro-MD" w:eastAsia="ro-RO"/>
              </w:rPr>
            </w:pPr>
          </w:p>
        </w:tc>
        <w:tc>
          <w:tcPr>
            <w:tcW w:w="1608" w:type="dxa"/>
            <w:shd w:val="clear" w:color="auto" w:fill="auto"/>
          </w:tcPr>
          <w:p w14:paraId="50EB2471" w14:textId="77777777" w:rsidR="003803D1" w:rsidRPr="00FF430B" w:rsidRDefault="003803D1" w:rsidP="00E84D91">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7E1F3E4" w14:textId="77777777" w:rsidR="003803D1" w:rsidRPr="00FF430B" w:rsidRDefault="003803D1" w:rsidP="00E84D91">
            <w:pPr>
              <w:jc w:val="center"/>
              <w:rPr>
                <w:rFonts w:eastAsia="Calibri"/>
                <w:lang w:val="ro-MD" w:eastAsia="ro-RO"/>
              </w:rPr>
            </w:pPr>
            <w:r w:rsidRPr="00FF430B">
              <w:rPr>
                <w:rFonts w:eastAsia="Calibri"/>
                <w:lang w:val="ro-MD" w:eastAsia="ro-RO"/>
              </w:rPr>
              <w:t>În chirie</w:t>
            </w:r>
          </w:p>
        </w:tc>
      </w:tr>
      <w:tr w:rsidR="003803D1" w:rsidRPr="00EC30C2" w14:paraId="0C6E0781" w14:textId="77777777" w:rsidTr="00E84D91">
        <w:tc>
          <w:tcPr>
            <w:tcW w:w="609" w:type="dxa"/>
            <w:shd w:val="clear" w:color="auto" w:fill="auto"/>
          </w:tcPr>
          <w:p w14:paraId="26CC4C53" w14:textId="77777777" w:rsidR="003803D1" w:rsidRPr="00FF430B" w:rsidRDefault="003803D1" w:rsidP="00E84D91">
            <w:pPr>
              <w:jc w:val="center"/>
              <w:rPr>
                <w:rFonts w:eastAsia="Calibri"/>
                <w:lang w:val="ro-MD" w:eastAsia="ro-RO"/>
              </w:rPr>
            </w:pPr>
          </w:p>
        </w:tc>
        <w:tc>
          <w:tcPr>
            <w:tcW w:w="3477" w:type="dxa"/>
            <w:shd w:val="clear" w:color="auto" w:fill="auto"/>
          </w:tcPr>
          <w:p w14:paraId="0698DA4E" w14:textId="77777777" w:rsidR="003803D1" w:rsidRPr="00FF430B" w:rsidRDefault="003803D1" w:rsidP="00E84D91">
            <w:pPr>
              <w:jc w:val="center"/>
              <w:rPr>
                <w:rFonts w:eastAsia="Calibri"/>
                <w:lang w:val="ro-MD" w:eastAsia="ro-RO"/>
              </w:rPr>
            </w:pPr>
          </w:p>
        </w:tc>
        <w:tc>
          <w:tcPr>
            <w:tcW w:w="1293" w:type="dxa"/>
            <w:shd w:val="clear" w:color="auto" w:fill="auto"/>
          </w:tcPr>
          <w:p w14:paraId="30FBA71F" w14:textId="77777777" w:rsidR="003803D1" w:rsidRPr="00FF430B" w:rsidRDefault="003803D1" w:rsidP="00E84D91">
            <w:pPr>
              <w:jc w:val="center"/>
              <w:rPr>
                <w:rFonts w:eastAsia="Calibri"/>
                <w:lang w:val="ro-MD" w:eastAsia="ro-RO"/>
              </w:rPr>
            </w:pPr>
          </w:p>
        </w:tc>
        <w:tc>
          <w:tcPr>
            <w:tcW w:w="1608" w:type="dxa"/>
            <w:shd w:val="clear" w:color="auto" w:fill="auto"/>
          </w:tcPr>
          <w:p w14:paraId="4147205C" w14:textId="77777777" w:rsidR="003803D1" w:rsidRPr="00FF430B" w:rsidRDefault="003803D1" w:rsidP="00E84D91">
            <w:pPr>
              <w:jc w:val="center"/>
              <w:rPr>
                <w:rFonts w:eastAsia="Calibri"/>
                <w:lang w:val="ro-MD" w:eastAsia="ro-RO"/>
              </w:rPr>
            </w:pPr>
          </w:p>
        </w:tc>
        <w:tc>
          <w:tcPr>
            <w:tcW w:w="1323" w:type="dxa"/>
            <w:shd w:val="clear" w:color="auto" w:fill="auto"/>
          </w:tcPr>
          <w:p w14:paraId="60B149EE" w14:textId="77777777" w:rsidR="003803D1" w:rsidRPr="00FF430B" w:rsidRDefault="003803D1" w:rsidP="00E84D91">
            <w:pPr>
              <w:jc w:val="center"/>
              <w:rPr>
                <w:rFonts w:eastAsia="Calibri"/>
                <w:lang w:val="ro-MD" w:eastAsia="ro-RO"/>
              </w:rPr>
            </w:pPr>
          </w:p>
        </w:tc>
      </w:tr>
      <w:tr w:rsidR="003803D1" w:rsidRPr="00EC30C2" w14:paraId="62C24E3A" w14:textId="77777777" w:rsidTr="00E84D91">
        <w:tc>
          <w:tcPr>
            <w:tcW w:w="609" w:type="dxa"/>
            <w:shd w:val="clear" w:color="auto" w:fill="auto"/>
          </w:tcPr>
          <w:p w14:paraId="7422A3BF" w14:textId="77777777" w:rsidR="003803D1" w:rsidRPr="00FF430B" w:rsidRDefault="003803D1" w:rsidP="00E84D91">
            <w:pPr>
              <w:jc w:val="center"/>
              <w:rPr>
                <w:rFonts w:eastAsia="Calibri"/>
                <w:lang w:val="ro-MD" w:eastAsia="ro-RO"/>
              </w:rPr>
            </w:pPr>
          </w:p>
        </w:tc>
        <w:tc>
          <w:tcPr>
            <w:tcW w:w="3477" w:type="dxa"/>
            <w:shd w:val="clear" w:color="auto" w:fill="auto"/>
          </w:tcPr>
          <w:p w14:paraId="6FF0C5F4" w14:textId="77777777" w:rsidR="003803D1" w:rsidRPr="00FF430B" w:rsidRDefault="003803D1" w:rsidP="00E84D91">
            <w:pPr>
              <w:jc w:val="center"/>
              <w:rPr>
                <w:rFonts w:eastAsia="Calibri"/>
                <w:lang w:val="ro-MD" w:eastAsia="ro-RO"/>
              </w:rPr>
            </w:pPr>
          </w:p>
        </w:tc>
        <w:tc>
          <w:tcPr>
            <w:tcW w:w="1293" w:type="dxa"/>
            <w:shd w:val="clear" w:color="auto" w:fill="auto"/>
          </w:tcPr>
          <w:p w14:paraId="02E70D51" w14:textId="77777777" w:rsidR="003803D1" w:rsidRPr="00FF430B" w:rsidRDefault="003803D1" w:rsidP="00E84D91">
            <w:pPr>
              <w:jc w:val="center"/>
              <w:rPr>
                <w:rFonts w:eastAsia="Calibri"/>
                <w:lang w:val="ro-MD" w:eastAsia="ro-RO"/>
              </w:rPr>
            </w:pPr>
          </w:p>
        </w:tc>
        <w:tc>
          <w:tcPr>
            <w:tcW w:w="1608" w:type="dxa"/>
            <w:shd w:val="clear" w:color="auto" w:fill="auto"/>
          </w:tcPr>
          <w:p w14:paraId="74F690A6" w14:textId="77777777" w:rsidR="003803D1" w:rsidRPr="00FF430B" w:rsidRDefault="003803D1" w:rsidP="00E84D91">
            <w:pPr>
              <w:jc w:val="center"/>
              <w:rPr>
                <w:rFonts w:eastAsia="Calibri"/>
                <w:lang w:val="ro-MD" w:eastAsia="ro-RO"/>
              </w:rPr>
            </w:pPr>
          </w:p>
        </w:tc>
        <w:tc>
          <w:tcPr>
            <w:tcW w:w="1323" w:type="dxa"/>
            <w:shd w:val="clear" w:color="auto" w:fill="auto"/>
          </w:tcPr>
          <w:p w14:paraId="3218214D" w14:textId="77777777" w:rsidR="003803D1" w:rsidRPr="00FF430B" w:rsidRDefault="003803D1" w:rsidP="00E84D91">
            <w:pPr>
              <w:jc w:val="center"/>
              <w:rPr>
                <w:rFonts w:eastAsia="Calibri"/>
                <w:lang w:val="ro-MD" w:eastAsia="ro-RO"/>
              </w:rPr>
            </w:pPr>
          </w:p>
        </w:tc>
      </w:tr>
      <w:tr w:rsidR="003803D1" w:rsidRPr="00EC30C2" w14:paraId="0F703620" w14:textId="77777777" w:rsidTr="00E84D91">
        <w:tc>
          <w:tcPr>
            <w:tcW w:w="609" w:type="dxa"/>
            <w:shd w:val="clear" w:color="auto" w:fill="auto"/>
          </w:tcPr>
          <w:p w14:paraId="533FFD4E" w14:textId="77777777" w:rsidR="003803D1" w:rsidRPr="00FF430B" w:rsidRDefault="003803D1" w:rsidP="00E84D91">
            <w:pPr>
              <w:jc w:val="center"/>
              <w:rPr>
                <w:rFonts w:eastAsia="Calibri"/>
                <w:lang w:val="ro-MD" w:eastAsia="ro-RO"/>
              </w:rPr>
            </w:pPr>
          </w:p>
        </w:tc>
        <w:tc>
          <w:tcPr>
            <w:tcW w:w="3477" w:type="dxa"/>
            <w:shd w:val="clear" w:color="auto" w:fill="auto"/>
          </w:tcPr>
          <w:p w14:paraId="58E58B4D" w14:textId="77777777" w:rsidR="003803D1" w:rsidRPr="00FF430B" w:rsidRDefault="003803D1" w:rsidP="00E84D91">
            <w:pPr>
              <w:jc w:val="center"/>
              <w:rPr>
                <w:rFonts w:eastAsia="Calibri"/>
                <w:lang w:val="ro-MD" w:eastAsia="ro-RO"/>
              </w:rPr>
            </w:pPr>
          </w:p>
        </w:tc>
        <w:tc>
          <w:tcPr>
            <w:tcW w:w="1293" w:type="dxa"/>
            <w:shd w:val="clear" w:color="auto" w:fill="auto"/>
          </w:tcPr>
          <w:p w14:paraId="791DED60" w14:textId="77777777" w:rsidR="003803D1" w:rsidRPr="00FF430B" w:rsidRDefault="003803D1" w:rsidP="00E84D91">
            <w:pPr>
              <w:jc w:val="center"/>
              <w:rPr>
                <w:rFonts w:eastAsia="Calibri"/>
                <w:lang w:val="ro-MD" w:eastAsia="ro-RO"/>
              </w:rPr>
            </w:pPr>
          </w:p>
        </w:tc>
        <w:tc>
          <w:tcPr>
            <w:tcW w:w="1608" w:type="dxa"/>
            <w:shd w:val="clear" w:color="auto" w:fill="auto"/>
          </w:tcPr>
          <w:p w14:paraId="0C286501" w14:textId="77777777" w:rsidR="003803D1" w:rsidRPr="00FF430B" w:rsidRDefault="003803D1" w:rsidP="00E84D91">
            <w:pPr>
              <w:jc w:val="center"/>
              <w:rPr>
                <w:rFonts w:eastAsia="Calibri"/>
                <w:lang w:val="ro-MD" w:eastAsia="ro-RO"/>
              </w:rPr>
            </w:pPr>
          </w:p>
        </w:tc>
        <w:tc>
          <w:tcPr>
            <w:tcW w:w="1323" w:type="dxa"/>
            <w:shd w:val="clear" w:color="auto" w:fill="auto"/>
          </w:tcPr>
          <w:p w14:paraId="04B784D9" w14:textId="77777777" w:rsidR="003803D1" w:rsidRPr="00FF430B" w:rsidRDefault="003803D1" w:rsidP="00E84D91">
            <w:pPr>
              <w:jc w:val="center"/>
              <w:rPr>
                <w:rFonts w:eastAsia="Calibri"/>
                <w:lang w:val="ro-MD" w:eastAsia="ro-RO"/>
              </w:rPr>
            </w:pPr>
          </w:p>
        </w:tc>
      </w:tr>
    </w:tbl>
    <w:p w14:paraId="5ED9336E" w14:textId="77777777" w:rsidR="003803D1" w:rsidRPr="00FF430B" w:rsidRDefault="003803D1" w:rsidP="003803D1">
      <w:pPr>
        <w:spacing w:after="200"/>
        <w:ind w:left="28"/>
        <w:rPr>
          <w:rFonts w:eastAsia="Calibri"/>
          <w:lang w:val="ro-MD"/>
        </w:rPr>
      </w:pPr>
    </w:p>
    <w:p w14:paraId="4D96D994" w14:textId="77777777" w:rsidR="003803D1" w:rsidRPr="00FF430B" w:rsidRDefault="003803D1" w:rsidP="003803D1">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2F25DBB5" w14:textId="77777777" w:rsidR="003803D1" w:rsidRPr="00FF430B" w:rsidRDefault="003803D1" w:rsidP="003803D1">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5A6A7988" w14:textId="77777777" w:rsidR="003803D1" w:rsidRPr="00FF430B" w:rsidRDefault="003803D1" w:rsidP="003803D1">
      <w:pPr>
        <w:shd w:val="clear" w:color="auto" w:fill="FFFFFF"/>
        <w:spacing w:after="200"/>
        <w:ind w:firstLine="993"/>
        <w:rPr>
          <w:rFonts w:eastAsia="Calibri"/>
          <w:spacing w:val="-1"/>
          <w:lang w:val="ro-MD"/>
        </w:rPr>
      </w:pPr>
    </w:p>
    <w:p w14:paraId="41C53AE3" w14:textId="77777777" w:rsidR="003803D1" w:rsidRPr="00FF430B" w:rsidRDefault="003803D1" w:rsidP="003803D1">
      <w:pPr>
        <w:shd w:val="clear" w:color="auto" w:fill="FFFFFF"/>
        <w:spacing w:after="200"/>
        <w:ind w:firstLine="993"/>
        <w:rPr>
          <w:rFonts w:eastAsia="Calibri"/>
          <w:spacing w:val="-1"/>
          <w:lang w:val="ro-MD"/>
        </w:rPr>
      </w:pPr>
    </w:p>
    <w:p w14:paraId="4670E032" w14:textId="77777777" w:rsidR="003803D1" w:rsidRPr="00FF430B" w:rsidRDefault="003803D1" w:rsidP="003803D1">
      <w:pPr>
        <w:shd w:val="clear" w:color="auto" w:fill="FFFFFF"/>
        <w:spacing w:after="200"/>
        <w:ind w:firstLine="993"/>
        <w:rPr>
          <w:rFonts w:eastAsia="Calibri"/>
          <w:spacing w:val="-1"/>
          <w:lang w:val="ro-MD"/>
        </w:rPr>
      </w:pPr>
    </w:p>
    <w:p w14:paraId="7355ADCF" w14:textId="77777777" w:rsidR="003803D1" w:rsidRPr="00FF430B" w:rsidRDefault="003803D1" w:rsidP="003803D1">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38F9E1A0" w14:textId="77777777" w:rsidR="003803D1" w:rsidRPr="00FF430B" w:rsidRDefault="003803D1" w:rsidP="003803D1">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55181AD" w14:textId="77777777" w:rsidR="003803D1" w:rsidRPr="00FF430B" w:rsidRDefault="003803D1" w:rsidP="003803D1">
      <w:pPr>
        <w:tabs>
          <w:tab w:val="left" w:pos="567"/>
        </w:tabs>
        <w:jc w:val="center"/>
        <w:rPr>
          <w:b/>
          <w:color w:val="000000"/>
          <w:w w:val="90"/>
          <w:lang w:val="ro-MD"/>
        </w:rPr>
      </w:pPr>
    </w:p>
    <w:p w14:paraId="02E8BFCA" w14:textId="77777777" w:rsidR="003803D1" w:rsidRPr="00FF430B" w:rsidRDefault="003803D1" w:rsidP="003803D1">
      <w:pPr>
        <w:tabs>
          <w:tab w:val="left" w:pos="567"/>
        </w:tabs>
        <w:jc w:val="center"/>
        <w:rPr>
          <w:b/>
          <w:color w:val="000000"/>
          <w:w w:val="90"/>
          <w:lang w:val="ro-MD"/>
        </w:rPr>
      </w:pPr>
    </w:p>
    <w:p w14:paraId="3612581D" w14:textId="77777777" w:rsidR="003803D1" w:rsidRPr="00FF430B" w:rsidRDefault="003803D1" w:rsidP="003803D1">
      <w:pPr>
        <w:tabs>
          <w:tab w:val="left" w:pos="567"/>
        </w:tabs>
        <w:jc w:val="center"/>
        <w:rPr>
          <w:b/>
          <w:color w:val="000000"/>
          <w:w w:val="90"/>
          <w:lang w:val="ro-MD"/>
        </w:rPr>
      </w:pPr>
    </w:p>
    <w:p w14:paraId="78CB1F0F" w14:textId="77777777" w:rsidR="003803D1" w:rsidRPr="00FF430B" w:rsidRDefault="003803D1" w:rsidP="003803D1">
      <w:pPr>
        <w:tabs>
          <w:tab w:val="left" w:pos="567"/>
        </w:tabs>
        <w:jc w:val="center"/>
        <w:rPr>
          <w:b/>
          <w:color w:val="000000"/>
          <w:w w:val="90"/>
          <w:lang w:val="ro-MD"/>
        </w:rPr>
      </w:pPr>
    </w:p>
    <w:p w14:paraId="23738115" w14:textId="77777777" w:rsidR="003803D1" w:rsidRPr="00FF430B" w:rsidRDefault="003803D1" w:rsidP="003803D1">
      <w:pPr>
        <w:tabs>
          <w:tab w:val="left" w:pos="567"/>
        </w:tabs>
        <w:jc w:val="center"/>
        <w:rPr>
          <w:b/>
          <w:color w:val="000000"/>
          <w:w w:val="90"/>
          <w:lang w:val="ro-MD"/>
        </w:rPr>
      </w:pPr>
    </w:p>
    <w:p w14:paraId="212BB535"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24D37D09" w14:textId="77777777" w:rsidR="003803D1" w:rsidRPr="00FF430B" w:rsidRDefault="003803D1" w:rsidP="003803D1">
      <w:pPr>
        <w:jc w:val="right"/>
        <w:rPr>
          <w:noProof w:val="0"/>
          <w:lang w:val="ro-MD"/>
        </w:rPr>
      </w:pPr>
      <w:r w:rsidRPr="00FF430B">
        <w:rPr>
          <w:noProof w:val="0"/>
          <w:lang w:val="ro-MD"/>
        </w:rPr>
        <w:t>la Documentația standard nr._____</w:t>
      </w:r>
    </w:p>
    <w:p w14:paraId="60708062" w14:textId="77777777" w:rsidR="003803D1" w:rsidRPr="00FF430B" w:rsidRDefault="003803D1" w:rsidP="003803D1">
      <w:pPr>
        <w:jc w:val="right"/>
        <w:rPr>
          <w:noProof w:val="0"/>
          <w:lang w:val="ro-MD"/>
        </w:rPr>
      </w:pPr>
      <w:r w:rsidRPr="00FF430B">
        <w:rPr>
          <w:noProof w:val="0"/>
          <w:lang w:val="ro-MD"/>
        </w:rPr>
        <w:t>din “____” ________ 20___</w:t>
      </w:r>
    </w:p>
    <w:p w14:paraId="56FA1FB1" w14:textId="77777777" w:rsidR="003803D1" w:rsidRPr="00FF430B" w:rsidRDefault="003803D1" w:rsidP="003803D1">
      <w:pPr>
        <w:tabs>
          <w:tab w:val="left" w:pos="567"/>
        </w:tabs>
        <w:jc w:val="center"/>
        <w:rPr>
          <w:b/>
          <w:color w:val="000000"/>
          <w:w w:val="90"/>
          <w:lang w:val="ro-MD"/>
        </w:rPr>
      </w:pPr>
    </w:p>
    <w:p w14:paraId="549EBF50" w14:textId="77777777" w:rsidR="003803D1" w:rsidRPr="00FF430B" w:rsidRDefault="003803D1" w:rsidP="003803D1">
      <w:pPr>
        <w:tabs>
          <w:tab w:val="left" w:pos="567"/>
        </w:tabs>
        <w:jc w:val="center"/>
        <w:rPr>
          <w:b/>
          <w:color w:val="000000"/>
          <w:w w:val="90"/>
          <w:lang w:val="ro-MD"/>
        </w:rPr>
      </w:pPr>
    </w:p>
    <w:p w14:paraId="691E3D1F" w14:textId="77777777" w:rsidR="003803D1" w:rsidRPr="00FF430B" w:rsidRDefault="003803D1" w:rsidP="003803D1">
      <w:pPr>
        <w:tabs>
          <w:tab w:val="left" w:pos="567"/>
        </w:tabs>
        <w:jc w:val="center"/>
        <w:rPr>
          <w:b/>
          <w:color w:val="000000"/>
          <w:w w:val="90"/>
          <w:lang w:val="ro-MD"/>
        </w:rPr>
      </w:pPr>
    </w:p>
    <w:p w14:paraId="481BBF07" w14:textId="77777777" w:rsidR="003803D1" w:rsidRPr="00FF430B" w:rsidRDefault="003803D1" w:rsidP="003803D1">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6B7C578B" w14:textId="77777777" w:rsidR="003803D1" w:rsidRPr="00FF430B" w:rsidRDefault="003803D1" w:rsidP="003803D1">
      <w:pPr>
        <w:spacing w:line="276" w:lineRule="auto"/>
        <w:rPr>
          <w:rFonts w:eastAsia="Calibri"/>
          <w:lang w:val="ro-MD"/>
        </w:rPr>
      </w:pPr>
    </w:p>
    <w:p w14:paraId="1C374DD5" w14:textId="77777777" w:rsidR="003803D1" w:rsidRPr="00FF430B" w:rsidRDefault="003803D1" w:rsidP="003803D1">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0B1B23C" w14:textId="77777777" w:rsidR="003803D1" w:rsidRPr="00FF430B" w:rsidRDefault="003803D1" w:rsidP="003803D1">
      <w:pPr>
        <w:shd w:val="clear" w:color="auto" w:fill="FFFFFF"/>
        <w:spacing w:line="276" w:lineRule="auto"/>
        <w:rPr>
          <w:rFonts w:eastAsia="Calibri"/>
          <w:b/>
          <w:lang w:val="ro-MD"/>
        </w:rPr>
      </w:pPr>
      <w:r w:rsidRPr="00FF430B">
        <w:rPr>
          <w:rFonts w:eastAsia="Calibri"/>
          <w:b/>
          <w:spacing w:val="-2"/>
          <w:lang w:val="ro-MD"/>
        </w:rPr>
        <w:t>..........................</w:t>
      </w:r>
    </w:p>
    <w:p w14:paraId="0C0F50B6" w14:textId="77777777" w:rsidR="003803D1" w:rsidRPr="00FF430B" w:rsidRDefault="003803D1" w:rsidP="003803D1">
      <w:pPr>
        <w:shd w:val="clear" w:color="auto" w:fill="FFFFFF"/>
        <w:spacing w:line="276" w:lineRule="auto"/>
        <w:rPr>
          <w:rFonts w:eastAsia="Calibri"/>
          <w:lang w:val="ro-MD"/>
        </w:rPr>
      </w:pPr>
      <w:r w:rsidRPr="00FF430B">
        <w:rPr>
          <w:rFonts w:eastAsia="Calibri"/>
          <w:lang w:val="ro-MD"/>
        </w:rPr>
        <w:t>(denumirea)</w:t>
      </w:r>
    </w:p>
    <w:p w14:paraId="42981056" w14:textId="77777777" w:rsidR="003803D1" w:rsidRPr="00FF430B" w:rsidRDefault="003803D1" w:rsidP="003803D1">
      <w:pPr>
        <w:shd w:val="clear" w:color="auto" w:fill="FFFFFF"/>
        <w:spacing w:line="276" w:lineRule="auto"/>
        <w:rPr>
          <w:rFonts w:eastAsia="Calibri"/>
          <w:lang w:val="ro-MD"/>
        </w:rPr>
      </w:pPr>
    </w:p>
    <w:p w14:paraId="5EB79240" w14:textId="77777777" w:rsidR="003803D1" w:rsidRPr="00FF430B" w:rsidRDefault="003803D1" w:rsidP="003803D1">
      <w:pPr>
        <w:spacing w:after="200" w:line="276" w:lineRule="auto"/>
        <w:jc w:val="center"/>
        <w:rPr>
          <w:rFonts w:eastAsia="Calibri"/>
          <w:b/>
          <w:lang w:val="ro-MD"/>
        </w:rPr>
      </w:pPr>
      <w:r w:rsidRPr="00FF430B">
        <w:rPr>
          <w:rFonts w:eastAsia="Calibri"/>
          <w:b/>
          <w:lang w:val="ro-MD"/>
        </w:rPr>
        <w:t>Declaraţie</w:t>
      </w:r>
    </w:p>
    <w:p w14:paraId="43728761" w14:textId="77777777" w:rsidR="003803D1" w:rsidRPr="00FF430B" w:rsidRDefault="003803D1" w:rsidP="003803D1">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BC05DD2" w14:textId="77777777" w:rsidR="003803D1" w:rsidRPr="00FF430B" w:rsidRDefault="003803D1" w:rsidP="003803D1">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DC0300" w14:textId="77777777" w:rsidR="003803D1" w:rsidRPr="00FF430B" w:rsidRDefault="003803D1" w:rsidP="003803D1">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3C6BFC4E" w14:textId="77777777" w:rsidR="003803D1" w:rsidRPr="00FF430B" w:rsidRDefault="003803D1" w:rsidP="003803D1">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5BB05FE" w14:textId="77777777" w:rsidR="003803D1" w:rsidRPr="00FF430B" w:rsidRDefault="003803D1" w:rsidP="003803D1">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803D1" w:rsidRPr="00EC30C2" w14:paraId="492614E0" w14:textId="77777777" w:rsidTr="00E84D91">
        <w:trPr>
          <w:jc w:val="center"/>
        </w:trPr>
        <w:tc>
          <w:tcPr>
            <w:tcW w:w="3023" w:type="dxa"/>
            <w:shd w:val="clear" w:color="auto" w:fill="auto"/>
          </w:tcPr>
          <w:p w14:paraId="42E1A9F4" w14:textId="77777777" w:rsidR="003803D1" w:rsidRPr="00FF430B" w:rsidRDefault="003803D1" w:rsidP="00E84D91">
            <w:pPr>
              <w:rPr>
                <w:rFonts w:eastAsia="Calibri"/>
                <w:lang w:val="ro-MD" w:eastAsia="ro-RO"/>
              </w:rPr>
            </w:pPr>
          </w:p>
        </w:tc>
        <w:tc>
          <w:tcPr>
            <w:tcW w:w="1757" w:type="dxa"/>
            <w:shd w:val="clear" w:color="auto" w:fill="auto"/>
          </w:tcPr>
          <w:p w14:paraId="6641D6D2" w14:textId="77777777" w:rsidR="003803D1" w:rsidRPr="00FF430B" w:rsidRDefault="003803D1" w:rsidP="00E84D91">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06DB26AF" w14:textId="77777777" w:rsidR="003803D1" w:rsidRPr="00FF430B" w:rsidRDefault="003803D1" w:rsidP="00E84D91">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2067CCBC" w14:textId="77777777" w:rsidR="003803D1" w:rsidRPr="00FF430B" w:rsidRDefault="003803D1" w:rsidP="00E84D91">
            <w:pPr>
              <w:jc w:val="center"/>
              <w:rPr>
                <w:rFonts w:eastAsia="Calibri"/>
                <w:lang w:val="ro-MD" w:eastAsia="ro-RO"/>
              </w:rPr>
            </w:pPr>
            <w:r w:rsidRPr="00FF430B">
              <w:rPr>
                <w:rFonts w:eastAsia="Calibri"/>
                <w:lang w:val="ro-MD" w:eastAsia="ro-RO"/>
              </w:rPr>
              <w:t>Anul 3</w:t>
            </w:r>
          </w:p>
        </w:tc>
      </w:tr>
      <w:tr w:rsidR="003803D1" w:rsidRPr="00EC30C2" w14:paraId="1ED100F8" w14:textId="77777777" w:rsidTr="00E84D91">
        <w:trPr>
          <w:jc w:val="center"/>
        </w:trPr>
        <w:tc>
          <w:tcPr>
            <w:tcW w:w="3023" w:type="dxa"/>
            <w:shd w:val="clear" w:color="auto" w:fill="auto"/>
          </w:tcPr>
          <w:p w14:paraId="54FBA147" w14:textId="77777777" w:rsidR="003803D1" w:rsidRPr="00FF430B" w:rsidRDefault="003803D1" w:rsidP="00E84D91">
            <w:pPr>
              <w:rPr>
                <w:rFonts w:eastAsia="Calibri"/>
                <w:lang w:val="ro-MD" w:eastAsia="ro-RO"/>
              </w:rPr>
            </w:pPr>
            <w:r w:rsidRPr="00FF430B">
              <w:rPr>
                <w:rFonts w:eastAsia="Calibri"/>
                <w:lang w:val="ro-MD"/>
              </w:rPr>
              <w:t>Personalul de specialitate</w:t>
            </w:r>
          </w:p>
        </w:tc>
        <w:tc>
          <w:tcPr>
            <w:tcW w:w="1757" w:type="dxa"/>
            <w:shd w:val="clear" w:color="auto" w:fill="auto"/>
          </w:tcPr>
          <w:p w14:paraId="5466FAB5" w14:textId="77777777" w:rsidR="003803D1" w:rsidRPr="00FF430B" w:rsidRDefault="003803D1" w:rsidP="00E84D91">
            <w:pPr>
              <w:rPr>
                <w:rFonts w:eastAsia="Calibri"/>
                <w:lang w:val="ro-MD" w:eastAsia="ro-RO"/>
              </w:rPr>
            </w:pPr>
          </w:p>
        </w:tc>
        <w:tc>
          <w:tcPr>
            <w:tcW w:w="1845" w:type="dxa"/>
            <w:shd w:val="clear" w:color="auto" w:fill="auto"/>
          </w:tcPr>
          <w:p w14:paraId="0DACCA66" w14:textId="77777777" w:rsidR="003803D1" w:rsidRPr="00FF430B" w:rsidRDefault="003803D1" w:rsidP="00E84D91">
            <w:pPr>
              <w:rPr>
                <w:rFonts w:eastAsia="Calibri"/>
                <w:lang w:val="ro-MD" w:eastAsia="ro-RO"/>
              </w:rPr>
            </w:pPr>
          </w:p>
        </w:tc>
        <w:tc>
          <w:tcPr>
            <w:tcW w:w="1757" w:type="dxa"/>
            <w:shd w:val="clear" w:color="auto" w:fill="auto"/>
          </w:tcPr>
          <w:p w14:paraId="38DD59F6" w14:textId="77777777" w:rsidR="003803D1" w:rsidRPr="00FF430B" w:rsidRDefault="003803D1" w:rsidP="00E84D91">
            <w:pPr>
              <w:rPr>
                <w:rFonts w:eastAsia="Calibri"/>
                <w:lang w:val="ro-MD" w:eastAsia="ro-RO"/>
              </w:rPr>
            </w:pPr>
          </w:p>
        </w:tc>
      </w:tr>
      <w:tr w:rsidR="003803D1" w:rsidRPr="00EC30C2" w14:paraId="3EF5FA1B" w14:textId="77777777" w:rsidTr="00E84D91">
        <w:trPr>
          <w:jc w:val="center"/>
        </w:trPr>
        <w:tc>
          <w:tcPr>
            <w:tcW w:w="3023" w:type="dxa"/>
            <w:shd w:val="clear" w:color="auto" w:fill="auto"/>
          </w:tcPr>
          <w:p w14:paraId="531EF253" w14:textId="77777777" w:rsidR="003803D1" w:rsidRPr="00FF430B" w:rsidRDefault="003803D1" w:rsidP="00E84D91">
            <w:pPr>
              <w:jc w:val="center"/>
              <w:rPr>
                <w:rFonts w:eastAsia="Calibri"/>
                <w:lang w:val="ro-MD" w:eastAsia="ro-RO"/>
              </w:rPr>
            </w:pPr>
            <w:r w:rsidRPr="00FF430B">
              <w:rPr>
                <w:rFonts w:eastAsia="Calibri"/>
                <w:lang w:val="ro-MD" w:eastAsia="ro-RO"/>
              </w:rPr>
              <w:t>…………</w:t>
            </w:r>
          </w:p>
        </w:tc>
        <w:tc>
          <w:tcPr>
            <w:tcW w:w="1757" w:type="dxa"/>
            <w:shd w:val="clear" w:color="auto" w:fill="auto"/>
          </w:tcPr>
          <w:p w14:paraId="654337E3" w14:textId="77777777" w:rsidR="003803D1" w:rsidRPr="00FF430B" w:rsidRDefault="003803D1" w:rsidP="00E84D91">
            <w:pPr>
              <w:rPr>
                <w:rFonts w:eastAsia="Calibri"/>
                <w:lang w:val="ro-MD" w:eastAsia="ro-RO"/>
              </w:rPr>
            </w:pPr>
          </w:p>
        </w:tc>
        <w:tc>
          <w:tcPr>
            <w:tcW w:w="1845" w:type="dxa"/>
            <w:shd w:val="clear" w:color="auto" w:fill="auto"/>
          </w:tcPr>
          <w:p w14:paraId="5EC3E238" w14:textId="77777777" w:rsidR="003803D1" w:rsidRPr="00FF430B" w:rsidRDefault="003803D1" w:rsidP="00E84D91">
            <w:pPr>
              <w:rPr>
                <w:rFonts w:eastAsia="Calibri"/>
                <w:lang w:val="ro-MD" w:eastAsia="ro-RO"/>
              </w:rPr>
            </w:pPr>
          </w:p>
        </w:tc>
        <w:tc>
          <w:tcPr>
            <w:tcW w:w="1757" w:type="dxa"/>
            <w:shd w:val="clear" w:color="auto" w:fill="auto"/>
          </w:tcPr>
          <w:p w14:paraId="1BCA679F" w14:textId="77777777" w:rsidR="003803D1" w:rsidRPr="00FF430B" w:rsidRDefault="003803D1" w:rsidP="00E84D91">
            <w:pPr>
              <w:rPr>
                <w:rFonts w:eastAsia="Calibri"/>
                <w:lang w:val="ro-MD" w:eastAsia="ro-RO"/>
              </w:rPr>
            </w:pPr>
          </w:p>
        </w:tc>
      </w:tr>
      <w:tr w:rsidR="003803D1" w:rsidRPr="00EC30C2" w14:paraId="75E656CD" w14:textId="77777777" w:rsidTr="00E84D91">
        <w:trPr>
          <w:jc w:val="center"/>
        </w:trPr>
        <w:tc>
          <w:tcPr>
            <w:tcW w:w="3023" w:type="dxa"/>
            <w:shd w:val="clear" w:color="auto" w:fill="auto"/>
          </w:tcPr>
          <w:p w14:paraId="7D88B240" w14:textId="77777777" w:rsidR="003803D1" w:rsidRPr="00FF430B" w:rsidRDefault="003803D1" w:rsidP="00E84D91">
            <w:pPr>
              <w:jc w:val="center"/>
              <w:rPr>
                <w:rFonts w:eastAsia="Calibri"/>
                <w:lang w:val="ro-MD" w:eastAsia="ro-RO"/>
              </w:rPr>
            </w:pPr>
            <w:r w:rsidRPr="00FF430B">
              <w:rPr>
                <w:rFonts w:eastAsia="Calibri"/>
                <w:lang w:val="ro-MD" w:eastAsia="ro-RO"/>
              </w:rPr>
              <w:t>…………</w:t>
            </w:r>
          </w:p>
        </w:tc>
        <w:tc>
          <w:tcPr>
            <w:tcW w:w="1757" w:type="dxa"/>
            <w:shd w:val="clear" w:color="auto" w:fill="auto"/>
          </w:tcPr>
          <w:p w14:paraId="002B364B" w14:textId="77777777" w:rsidR="003803D1" w:rsidRPr="00FF430B" w:rsidRDefault="003803D1" w:rsidP="00E84D91">
            <w:pPr>
              <w:rPr>
                <w:rFonts w:eastAsia="Calibri"/>
                <w:lang w:val="ro-MD" w:eastAsia="ro-RO"/>
              </w:rPr>
            </w:pPr>
          </w:p>
        </w:tc>
        <w:tc>
          <w:tcPr>
            <w:tcW w:w="1845" w:type="dxa"/>
            <w:shd w:val="clear" w:color="auto" w:fill="auto"/>
          </w:tcPr>
          <w:p w14:paraId="14CE843C" w14:textId="77777777" w:rsidR="003803D1" w:rsidRPr="00FF430B" w:rsidRDefault="003803D1" w:rsidP="00E84D91">
            <w:pPr>
              <w:rPr>
                <w:rFonts w:eastAsia="Calibri"/>
                <w:lang w:val="ro-MD" w:eastAsia="ro-RO"/>
              </w:rPr>
            </w:pPr>
          </w:p>
        </w:tc>
        <w:tc>
          <w:tcPr>
            <w:tcW w:w="1757" w:type="dxa"/>
            <w:shd w:val="clear" w:color="auto" w:fill="auto"/>
          </w:tcPr>
          <w:p w14:paraId="51B3B2FC" w14:textId="77777777" w:rsidR="003803D1" w:rsidRPr="00FF430B" w:rsidRDefault="003803D1" w:rsidP="00E84D91">
            <w:pPr>
              <w:rPr>
                <w:rFonts w:eastAsia="Calibri"/>
                <w:lang w:val="ro-MD" w:eastAsia="ro-RO"/>
              </w:rPr>
            </w:pPr>
          </w:p>
        </w:tc>
      </w:tr>
      <w:tr w:rsidR="003803D1" w:rsidRPr="00EC30C2" w14:paraId="7D678BB3" w14:textId="77777777" w:rsidTr="00E84D91">
        <w:trPr>
          <w:jc w:val="center"/>
        </w:trPr>
        <w:tc>
          <w:tcPr>
            <w:tcW w:w="3023" w:type="dxa"/>
            <w:shd w:val="clear" w:color="auto" w:fill="auto"/>
          </w:tcPr>
          <w:p w14:paraId="209CE00D" w14:textId="77777777" w:rsidR="003803D1" w:rsidRPr="00FF430B" w:rsidRDefault="003803D1" w:rsidP="00E84D91">
            <w:pPr>
              <w:jc w:val="center"/>
              <w:rPr>
                <w:rFonts w:eastAsia="Calibri"/>
                <w:lang w:val="ro-MD" w:eastAsia="ro-RO"/>
              </w:rPr>
            </w:pPr>
            <w:r w:rsidRPr="00FF430B">
              <w:rPr>
                <w:rFonts w:eastAsia="Calibri"/>
                <w:lang w:val="ro-MD" w:eastAsia="ro-RO"/>
              </w:rPr>
              <w:t>………….</w:t>
            </w:r>
          </w:p>
        </w:tc>
        <w:tc>
          <w:tcPr>
            <w:tcW w:w="1757" w:type="dxa"/>
            <w:shd w:val="clear" w:color="auto" w:fill="auto"/>
          </w:tcPr>
          <w:p w14:paraId="3D4C03A7" w14:textId="77777777" w:rsidR="003803D1" w:rsidRPr="00FF430B" w:rsidRDefault="003803D1" w:rsidP="00E84D91">
            <w:pPr>
              <w:rPr>
                <w:rFonts w:eastAsia="Calibri"/>
                <w:lang w:val="ro-MD" w:eastAsia="ro-RO"/>
              </w:rPr>
            </w:pPr>
          </w:p>
        </w:tc>
        <w:tc>
          <w:tcPr>
            <w:tcW w:w="1845" w:type="dxa"/>
            <w:shd w:val="clear" w:color="auto" w:fill="auto"/>
          </w:tcPr>
          <w:p w14:paraId="2834E899" w14:textId="77777777" w:rsidR="003803D1" w:rsidRPr="00FF430B" w:rsidRDefault="003803D1" w:rsidP="00E84D91">
            <w:pPr>
              <w:rPr>
                <w:rFonts w:eastAsia="Calibri"/>
                <w:lang w:val="ro-MD" w:eastAsia="ro-RO"/>
              </w:rPr>
            </w:pPr>
          </w:p>
        </w:tc>
        <w:tc>
          <w:tcPr>
            <w:tcW w:w="1757" w:type="dxa"/>
            <w:shd w:val="clear" w:color="auto" w:fill="auto"/>
          </w:tcPr>
          <w:p w14:paraId="10CC01A3" w14:textId="77777777" w:rsidR="003803D1" w:rsidRPr="00FF430B" w:rsidRDefault="003803D1" w:rsidP="00E84D91">
            <w:pPr>
              <w:rPr>
                <w:rFonts w:eastAsia="Calibri"/>
                <w:lang w:val="ro-MD" w:eastAsia="ro-RO"/>
              </w:rPr>
            </w:pPr>
          </w:p>
        </w:tc>
      </w:tr>
    </w:tbl>
    <w:p w14:paraId="086748CB" w14:textId="77777777" w:rsidR="003803D1" w:rsidRPr="00FF430B" w:rsidRDefault="003803D1" w:rsidP="003803D1">
      <w:pPr>
        <w:shd w:val="clear" w:color="auto" w:fill="FFFFFF"/>
        <w:spacing w:line="276" w:lineRule="auto"/>
        <w:ind w:firstLine="1080"/>
        <w:jc w:val="both"/>
        <w:rPr>
          <w:rFonts w:eastAsia="Calibri"/>
          <w:lang w:val="ro-MD"/>
        </w:rPr>
      </w:pPr>
    </w:p>
    <w:p w14:paraId="7D604379" w14:textId="77777777" w:rsidR="003803D1" w:rsidRPr="00FF430B" w:rsidRDefault="003803D1" w:rsidP="003803D1">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71096DD8" w14:textId="77777777" w:rsidR="003803D1" w:rsidRPr="00FF430B" w:rsidRDefault="003803D1" w:rsidP="003803D1">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1C7DF19" w14:textId="77777777" w:rsidR="003803D1" w:rsidRPr="00FF430B" w:rsidRDefault="003803D1" w:rsidP="003803D1">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3BC67DA7" w14:textId="77777777" w:rsidR="003803D1" w:rsidRPr="00FF430B" w:rsidRDefault="003803D1" w:rsidP="003803D1">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48CF32A7" w14:textId="77777777" w:rsidR="003803D1" w:rsidRPr="00FF430B" w:rsidRDefault="003803D1" w:rsidP="003803D1">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4FD71958" w14:textId="77777777" w:rsidR="003803D1" w:rsidRPr="00FF430B" w:rsidRDefault="003803D1" w:rsidP="003803D1">
      <w:pPr>
        <w:shd w:val="clear" w:color="auto" w:fill="FFFFFF"/>
        <w:spacing w:after="200" w:line="276" w:lineRule="auto"/>
        <w:ind w:firstLine="720"/>
        <w:rPr>
          <w:rFonts w:eastAsia="Calibri"/>
          <w:spacing w:val="-1"/>
          <w:lang w:val="ro-MD"/>
        </w:rPr>
      </w:pPr>
    </w:p>
    <w:p w14:paraId="09F4154C" w14:textId="77777777" w:rsidR="003803D1" w:rsidRPr="00FF430B" w:rsidRDefault="003803D1" w:rsidP="003803D1">
      <w:pPr>
        <w:shd w:val="clear" w:color="auto" w:fill="FFFFFF"/>
        <w:spacing w:after="200" w:line="276" w:lineRule="auto"/>
        <w:ind w:firstLine="720"/>
        <w:rPr>
          <w:rFonts w:eastAsia="Calibri"/>
          <w:spacing w:val="-1"/>
          <w:lang w:val="ro-MD"/>
        </w:rPr>
      </w:pPr>
    </w:p>
    <w:p w14:paraId="73E1AD4B" w14:textId="77777777" w:rsidR="003803D1" w:rsidRPr="00FF430B" w:rsidRDefault="003803D1" w:rsidP="003803D1">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33C2084A" w14:textId="77777777" w:rsidR="003803D1" w:rsidRPr="00FF430B" w:rsidRDefault="003803D1" w:rsidP="003803D1">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5C4C40B"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8A1A692" w14:textId="77777777" w:rsidR="003803D1" w:rsidRPr="00FF430B" w:rsidRDefault="003803D1" w:rsidP="003803D1">
      <w:pPr>
        <w:jc w:val="right"/>
        <w:rPr>
          <w:noProof w:val="0"/>
          <w:lang w:val="ro-MD"/>
        </w:rPr>
      </w:pPr>
      <w:r w:rsidRPr="00FF430B">
        <w:rPr>
          <w:noProof w:val="0"/>
          <w:lang w:val="ro-MD"/>
        </w:rPr>
        <w:t>la Documentația standard nr._____</w:t>
      </w:r>
    </w:p>
    <w:p w14:paraId="4C80214E" w14:textId="77777777" w:rsidR="003803D1" w:rsidRPr="00FF430B" w:rsidRDefault="003803D1" w:rsidP="003803D1">
      <w:pPr>
        <w:jc w:val="right"/>
        <w:rPr>
          <w:noProof w:val="0"/>
          <w:lang w:val="ro-MD"/>
        </w:rPr>
      </w:pPr>
      <w:r w:rsidRPr="00FF430B">
        <w:rPr>
          <w:noProof w:val="0"/>
          <w:lang w:val="ro-MD"/>
        </w:rPr>
        <w:t>din “____” ________ 20___</w:t>
      </w:r>
    </w:p>
    <w:p w14:paraId="6A8A873F" w14:textId="77777777" w:rsidR="003803D1" w:rsidRPr="00FF430B" w:rsidRDefault="003803D1" w:rsidP="003803D1">
      <w:pPr>
        <w:tabs>
          <w:tab w:val="left" w:pos="567"/>
        </w:tabs>
        <w:jc w:val="center"/>
        <w:rPr>
          <w:b/>
          <w:color w:val="000000"/>
          <w:w w:val="90"/>
          <w:lang w:val="ro-MD"/>
        </w:rPr>
      </w:pPr>
    </w:p>
    <w:p w14:paraId="5F737AE3" w14:textId="77777777" w:rsidR="003803D1" w:rsidRPr="00FF430B" w:rsidRDefault="003803D1" w:rsidP="003803D1">
      <w:pPr>
        <w:spacing w:before="72" w:line="292" w:lineRule="auto"/>
        <w:jc w:val="center"/>
        <w:rPr>
          <w:b/>
          <w:color w:val="000000"/>
          <w:w w:val="90"/>
          <w:lang w:val="ro-MD"/>
        </w:rPr>
      </w:pPr>
      <w:r w:rsidRPr="00FF430B">
        <w:rPr>
          <w:b/>
          <w:color w:val="000000"/>
          <w:w w:val="90"/>
          <w:lang w:val="ro-MD"/>
        </w:rPr>
        <w:t>(Antetul instituției)</w:t>
      </w:r>
    </w:p>
    <w:p w14:paraId="6C3E5218" w14:textId="77777777" w:rsidR="003803D1" w:rsidRPr="00FF430B" w:rsidRDefault="003803D1" w:rsidP="003803D1">
      <w:pPr>
        <w:spacing w:before="72" w:line="292" w:lineRule="auto"/>
        <w:jc w:val="center"/>
        <w:rPr>
          <w:b/>
          <w:color w:val="000000"/>
          <w:w w:val="90"/>
          <w:sz w:val="28"/>
          <w:szCs w:val="28"/>
          <w:lang w:val="ro-MD"/>
        </w:rPr>
      </w:pPr>
      <w:r w:rsidRPr="00FF430B">
        <w:rPr>
          <w:b/>
          <w:color w:val="000000"/>
          <w:w w:val="90"/>
          <w:lang w:val="ro-MD"/>
        </w:rPr>
        <w:t>~~~~~~~~~~~~~~~~~~~~~~~~~~~~~~~~~~~~~~~~~~~~~~~~~~~~~~~~~~~~~~~~~~~~~~~</w:t>
      </w:r>
    </w:p>
    <w:p w14:paraId="2DE057AF" w14:textId="77777777" w:rsidR="003803D1" w:rsidRPr="00FF430B" w:rsidRDefault="003803D1" w:rsidP="003803D1">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12909CE2" w14:textId="77777777" w:rsidR="003803D1" w:rsidRPr="00FF430B" w:rsidRDefault="003803D1" w:rsidP="003803D1">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50DF4871" w14:textId="77777777" w:rsidR="003803D1" w:rsidRPr="00FF430B" w:rsidRDefault="003803D1" w:rsidP="003803D1">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20EAF5B0" w14:textId="77777777" w:rsidR="003803D1" w:rsidRPr="00FF430B" w:rsidRDefault="003803D1" w:rsidP="003803D1">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0E02438" w14:textId="77777777" w:rsidR="003803D1" w:rsidRPr="00FF430B" w:rsidRDefault="003803D1" w:rsidP="003803D1">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1DA7CE4"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15F61D1C"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1DC76C54"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06938BFD"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803D1" w:rsidRPr="00EC30C2" w14:paraId="0C4F56E9" w14:textId="77777777" w:rsidTr="00E84D91">
        <w:tc>
          <w:tcPr>
            <w:tcW w:w="471" w:type="dxa"/>
          </w:tcPr>
          <w:p w14:paraId="656E2899"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E185E8E" w14:textId="77777777" w:rsidR="003803D1" w:rsidRPr="00FF430B" w:rsidRDefault="003803D1" w:rsidP="00E84D9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17F059C9" w14:textId="77777777" w:rsidR="003803D1" w:rsidRPr="00FF430B" w:rsidRDefault="003803D1" w:rsidP="00E84D9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7AB13295"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7AEE71AA"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88B8A8F"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803D1" w:rsidRPr="00EC30C2" w14:paraId="6F0692E9" w14:textId="77777777" w:rsidTr="00E84D91">
        <w:trPr>
          <w:trHeight w:val="540"/>
        </w:trPr>
        <w:tc>
          <w:tcPr>
            <w:tcW w:w="471" w:type="dxa"/>
            <w:vMerge w:val="restart"/>
          </w:tcPr>
          <w:p w14:paraId="5AC5DCA5"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73AE8207"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8BF2974"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28A5F1A0" w14:textId="77777777" w:rsidR="003803D1" w:rsidRPr="00FF430B" w:rsidRDefault="003803D1" w:rsidP="00E84D91">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01336098"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p>
        </w:tc>
        <w:tc>
          <w:tcPr>
            <w:tcW w:w="563" w:type="dxa"/>
          </w:tcPr>
          <w:p w14:paraId="2B0D560D"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p>
        </w:tc>
        <w:tc>
          <w:tcPr>
            <w:tcW w:w="846" w:type="dxa"/>
          </w:tcPr>
          <w:p w14:paraId="39AAF85B"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p>
        </w:tc>
      </w:tr>
      <w:tr w:rsidR="003803D1" w:rsidRPr="00EC30C2" w14:paraId="42DA065A" w14:textId="77777777" w:rsidTr="00E84D91">
        <w:trPr>
          <w:trHeight w:val="1380"/>
        </w:trPr>
        <w:tc>
          <w:tcPr>
            <w:tcW w:w="471" w:type="dxa"/>
            <w:vMerge/>
          </w:tcPr>
          <w:p w14:paraId="6A3EE0B0"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p>
        </w:tc>
        <w:tc>
          <w:tcPr>
            <w:tcW w:w="3751" w:type="dxa"/>
            <w:vMerge/>
          </w:tcPr>
          <w:p w14:paraId="093EBD72" w14:textId="77777777" w:rsidR="003803D1" w:rsidRPr="00FF430B" w:rsidRDefault="003803D1" w:rsidP="00E84D91">
            <w:pPr>
              <w:tabs>
                <w:tab w:val="left" w:leader="underscore" w:pos="6465"/>
                <w:tab w:val="right" w:leader="underscore" w:pos="9777"/>
              </w:tabs>
              <w:jc w:val="both"/>
              <w:rPr>
                <w:rFonts w:eastAsia="PMingLiU"/>
                <w:lang w:val="ro-MD" w:eastAsia="zh-CN"/>
              </w:rPr>
            </w:pPr>
          </w:p>
        </w:tc>
        <w:tc>
          <w:tcPr>
            <w:tcW w:w="4001" w:type="dxa"/>
          </w:tcPr>
          <w:p w14:paraId="46F67B68"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78E91913"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173D502"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3BF5ECD"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FA4DDB4"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r>
      <w:tr w:rsidR="003803D1" w:rsidRPr="00EC30C2" w14:paraId="172975B4" w14:textId="77777777" w:rsidTr="00E84D91">
        <w:trPr>
          <w:trHeight w:val="420"/>
        </w:trPr>
        <w:tc>
          <w:tcPr>
            <w:tcW w:w="471" w:type="dxa"/>
            <w:vMerge w:val="restart"/>
          </w:tcPr>
          <w:p w14:paraId="41327ADE"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48A07E20"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5013658B"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32B701F"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4791AF3"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0B8CE8"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r>
      <w:tr w:rsidR="003803D1" w:rsidRPr="00EC30C2" w14:paraId="4A3638C3" w14:textId="77777777" w:rsidTr="00E84D91">
        <w:trPr>
          <w:trHeight w:val="535"/>
        </w:trPr>
        <w:tc>
          <w:tcPr>
            <w:tcW w:w="471" w:type="dxa"/>
            <w:vMerge/>
          </w:tcPr>
          <w:p w14:paraId="2C953091"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274EAA9"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A5B5A3F" w14:textId="77777777" w:rsidR="003803D1" w:rsidRPr="00FF430B" w:rsidRDefault="003803D1" w:rsidP="00E84D91">
            <w:pPr>
              <w:tabs>
                <w:tab w:val="left" w:leader="underscore" w:pos="6465"/>
                <w:tab w:val="right" w:leader="underscore" w:pos="9777"/>
              </w:tabs>
              <w:jc w:val="both"/>
              <w:rPr>
                <w:rFonts w:eastAsia="PMingLiU"/>
                <w:lang w:val="ro-MD" w:eastAsia="zh-CN"/>
              </w:rPr>
            </w:pPr>
          </w:p>
        </w:tc>
        <w:tc>
          <w:tcPr>
            <w:tcW w:w="575" w:type="dxa"/>
          </w:tcPr>
          <w:p w14:paraId="6DA1D84F"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4F43C17"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8B2460D"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r>
      <w:tr w:rsidR="003803D1" w:rsidRPr="00EC30C2" w14:paraId="2E85EAAF" w14:textId="77777777" w:rsidTr="00E84D91">
        <w:trPr>
          <w:trHeight w:val="1770"/>
        </w:trPr>
        <w:tc>
          <w:tcPr>
            <w:tcW w:w="471" w:type="dxa"/>
            <w:vMerge w:val="restart"/>
          </w:tcPr>
          <w:p w14:paraId="1D2C7B17" w14:textId="77777777" w:rsidR="003803D1" w:rsidRPr="00FF430B" w:rsidRDefault="003803D1" w:rsidP="00E84D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4E7AEA8F"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5C855B8B"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p w14:paraId="0315DD69"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p w14:paraId="78DBA68F"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p w14:paraId="1D91BC9B"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p w14:paraId="7AFD4C10"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p w14:paraId="625C0622"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p w14:paraId="7F643E29"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B195BE"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0ECA74C4" w14:textId="77777777" w:rsidR="003803D1" w:rsidRPr="00FF430B" w:rsidRDefault="003803D1" w:rsidP="00E84D91">
            <w:pPr>
              <w:tabs>
                <w:tab w:val="left" w:pos="567"/>
              </w:tabs>
              <w:rPr>
                <w:lang w:val="ro-MD"/>
              </w:rPr>
            </w:pPr>
            <w:r w:rsidRPr="00FF430B">
              <w:rPr>
                <w:lang w:val="ro-MD"/>
              </w:rPr>
              <w:t>A.Terasamente, lucrări la structura clădirilor;</w:t>
            </w:r>
          </w:p>
          <w:p w14:paraId="07EE3569" w14:textId="77777777" w:rsidR="003803D1" w:rsidRPr="00FF430B" w:rsidRDefault="003803D1" w:rsidP="00E84D91">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5883A515" w14:textId="77777777" w:rsidR="003803D1" w:rsidRPr="00FF430B" w:rsidRDefault="003803D1" w:rsidP="00E84D91">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D60E959"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9E4E98E"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DE0A77A"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r>
      <w:tr w:rsidR="003803D1" w:rsidRPr="00EC30C2" w14:paraId="73926DD1" w14:textId="77777777" w:rsidTr="00E84D91">
        <w:trPr>
          <w:trHeight w:val="1260"/>
        </w:trPr>
        <w:tc>
          <w:tcPr>
            <w:tcW w:w="471" w:type="dxa"/>
            <w:vMerge/>
          </w:tcPr>
          <w:p w14:paraId="6288FCAF"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C52BFDC"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D971F2E"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399413C2" w14:textId="77777777" w:rsidR="003803D1" w:rsidRPr="00FF430B" w:rsidRDefault="003803D1" w:rsidP="00E84D91">
            <w:pPr>
              <w:tabs>
                <w:tab w:val="left" w:leader="underscore" w:pos="6465"/>
                <w:tab w:val="right" w:leader="underscore" w:pos="9777"/>
              </w:tabs>
              <w:jc w:val="both"/>
              <w:rPr>
                <w:lang w:val="ro-MD"/>
              </w:rPr>
            </w:pPr>
            <w:r w:rsidRPr="00FF430B">
              <w:rPr>
                <w:lang w:val="ro-MD"/>
              </w:rPr>
              <w:t xml:space="preserve">A.drumuri și piste de aviație; </w:t>
            </w:r>
          </w:p>
          <w:p w14:paraId="00C6D079" w14:textId="77777777" w:rsidR="003803D1" w:rsidRPr="00FF430B" w:rsidRDefault="003803D1" w:rsidP="00E84D91">
            <w:pPr>
              <w:tabs>
                <w:tab w:val="left" w:leader="underscore" w:pos="6465"/>
                <w:tab w:val="right" w:leader="underscore" w:pos="9777"/>
              </w:tabs>
              <w:jc w:val="both"/>
              <w:rPr>
                <w:lang w:val="ro-MD"/>
              </w:rPr>
            </w:pPr>
            <w:r w:rsidRPr="00FF430B">
              <w:rPr>
                <w:lang w:val="ro-MD"/>
              </w:rPr>
              <w:t xml:space="preserve">B.poduri; </w:t>
            </w:r>
          </w:p>
          <w:p w14:paraId="66386103"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1BEE8CA1"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995C7F1"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2243F04"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r>
      <w:tr w:rsidR="003803D1" w:rsidRPr="00EC30C2" w14:paraId="6DE3FA55" w14:textId="77777777" w:rsidTr="00E84D91">
        <w:trPr>
          <w:trHeight w:val="1260"/>
        </w:trPr>
        <w:tc>
          <w:tcPr>
            <w:tcW w:w="471" w:type="dxa"/>
            <w:vMerge/>
          </w:tcPr>
          <w:p w14:paraId="538BE462"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8C56E60"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9282C80" w14:textId="77777777" w:rsidR="003803D1" w:rsidRPr="00FF430B" w:rsidRDefault="003803D1" w:rsidP="00E84D91">
            <w:pPr>
              <w:tabs>
                <w:tab w:val="left" w:pos="567"/>
              </w:tabs>
              <w:spacing w:line="276" w:lineRule="auto"/>
              <w:rPr>
                <w:lang w:val="ro-MD"/>
              </w:rPr>
            </w:pPr>
            <w:r w:rsidRPr="00FF430B">
              <w:rPr>
                <w:lang w:val="ro-MD"/>
              </w:rPr>
              <w:t>Construcții speciale:</w:t>
            </w:r>
          </w:p>
          <w:p w14:paraId="653FD2E2" w14:textId="77777777" w:rsidR="003803D1" w:rsidRPr="00FF430B" w:rsidRDefault="003803D1" w:rsidP="00E84D91">
            <w:pPr>
              <w:tabs>
                <w:tab w:val="left" w:pos="567"/>
              </w:tabs>
              <w:spacing w:line="276" w:lineRule="auto"/>
              <w:rPr>
                <w:lang w:val="ro-MD"/>
              </w:rPr>
            </w:pPr>
            <w:r w:rsidRPr="00FF430B">
              <w:rPr>
                <w:lang w:val="ro-MD"/>
              </w:rPr>
              <w:t>A. hidrotehnice și pentru îmbunătățiri funciare;</w:t>
            </w:r>
          </w:p>
          <w:p w14:paraId="5C8A24A2" w14:textId="77777777" w:rsidR="003803D1" w:rsidRPr="00FF430B" w:rsidRDefault="003803D1" w:rsidP="00E84D91">
            <w:pPr>
              <w:tabs>
                <w:tab w:val="left" w:pos="567"/>
              </w:tabs>
              <w:spacing w:line="276" w:lineRule="auto"/>
              <w:rPr>
                <w:lang w:val="ro-MD"/>
              </w:rPr>
            </w:pPr>
            <w:r w:rsidRPr="00FF430B">
              <w:rPr>
                <w:lang w:val="ro-MD"/>
              </w:rPr>
              <w:t xml:space="preserve">B. fântâni arteziene; </w:t>
            </w:r>
          </w:p>
          <w:p w14:paraId="3AAC3058" w14:textId="77777777" w:rsidR="003803D1" w:rsidRPr="00FF430B" w:rsidRDefault="003803D1" w:rsidP="00E84D91">
            <w:pPr>
              <w:tabs>
                <w:tab w:val="left" w:pos="567"/>
              </w:tabs>
              <w:spacing w:line="276" w:lineRule="auto"/>
              <w:rPr>
                <w:lang w:val="ro-MD"/>
              </w:rPr>
            </w:pPr>
            <w:r w:rsidRPr="00FF430B">
              <w:rPr>
                <w:lang w:val="ro-MD"/>
              </w:rPr>
              <w:t>C. porturi și debarcadere;</w:t>
            </w:r>
          </w:p>
          <w:p w14:paraId="7AC78378"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530B9B30"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F4D5F5E"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6509EAB"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r>
      <w:tr w:rsidR="003803D1" w:rsidRPr="00EC30C2" w14:paraId="58B713E1" w14:textId="77777777" w:rsidTr="00E84D91">
        <w:trPr>
          <w:trHeight w:val="2055"/>
        </w:trPr>
        <w:tc>
          <w:tcPr>
            <w:tcW w:w="471" w:type="dxa"/>
            <w:vMerge/>
          </w:tcPr>
          <w:p w14:paraId="5E078484"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1739CAF"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B4ED286"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9EF1635" w14:textId="77777777" w:rsidR="003803D1" w:rsidRPr="00FF430B" w:rsidRDefault="003803D1" w:rsidP="00E84D91">
            <w:pPr>
              <w:tabs>
                <w:tab w:val="left" w:pos="567"/>
              </w:tabs>
              <w:spacing w:line="276" w:lineRule="auto"/>
              <w:rPr>
                <w:lang w:val="ro-MD"/>
              </w:rPr>
            </w:pPr>
            <w:r w:rsidRPr="00FF430B">
              <w:rPr>
                <w:lang w:val="ro-MD"/>
              </w:rPr>
              <w:t>A.de alimentare cu apă și canalizare;</w:t>
            </w:r>
          </w:p>
          <w:p w14:paraId="34339338" w14:textId="77777777" w:rsidR="003803D1" w:rsidRPr="00FF430B" w:rsidRDefault="003803D1" w:rsidP="00E84D91">
            <w:pPr>
              <w:tabs>
                <w:tab w:val="left" w:pos="567"/>
              </w:tabs>
              <w:spacing w:line="276" w:lineRule="auto"/>
              <w:rPr>
                <w:lang w:val="ro-MD"/>
              </w:rPr>
            </w:pPr>
            <w:r w:rsidRPr="00FF430B">
              <w:rPr>
                <w:lang w:val="ro-MD"/>
              </w:rPr>
              <w:t xml:space="preserve">B.de încălzire; </w:t>
            </w:r>
          </w:p>
          <w:p w14:paraId="39A3AC60" w14:textId="77777777" w:rsidR="003803D1" w:rsidRPr="00FF430B" w:rsidRDefault="003803D1" w:rsidP="00E84D91">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718C154" w14:textId="77777777" w:rsidR="003803D1" w:rsidRPr="00FF430B" w:rsidRDefault="003803D1" w:rsidP="00E84D91">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6BBDA747" w14:textId="77777777" w:rsidR="003803D1" w:rsidRPr="00FF430B" w:rsidRDefault="003803D1" w:rsidP="00E84D91">
            <w:pPr>
              <w:tabs>
                <w:tab w:val="left" w:leader="underscore" w:pos="6465"/>
                <w:tab w:val="right" w:leader="underscore" w:pos="9777"/>
              </w:tabs>
              <w:jc w:val="both"/>
              <w:rPr>
                <w:lang w:val="ro-MD"/>
              </w:rPr>
            </w:pPr>
            <w:r w:rsidRPr="00FF430B">
              <w:rPr>
                <w:lang w:val="ro-MD"/>
              </w:rPr>
              <w:t>H.frigorifice,compresoare;</w:t>
            </w:r>
          </w:p>
          <w:p w14:paraId="65C740FB" w14:textId="77777777" w:rsidR="003803D1" w:rsidRPr="00FF430B" w:rsidRDefault="003803D1" w:rsidP="00E84D91">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2814D67F"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2757C89"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3768AA"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r>
      <w:tr w:rsidR="003803D1" w:rsidRPr="00EC30C2" w14:paraId="284DC7A8" w14:textId="77777777" w:rsidTr="00E84D91">
        <w:trPr>
          <w:trHeight w:val="945"/>
        </w:trPr>
        <w:tc>
          <w:tcPr>
            <w:tcW w:w="471" w:type="dxa"/>
            <w:vMerge/>
          </w:tcPr>
          <w:p w14:paraId="02827B94"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2CB9243" w14:textId="77777777" w:rsidR="003803D1" w:rsidRPr="00FF430B" w:rsidRDefault="003803D1" w:rsidP="00E84D9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6B708B5" w14:textId="77777777" w:rsidR="003803D1" w:rsidRPr="00FF430B" w:rsidRDefault="003803D1" w:rsidP="00E84D9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D5D59B" w14:textId="77777777" w:rsidR="003803D1" w:rsidRPr="00FF430B" w:rsidRDefault="003803D1" w:rsidP="00E84D91">
            <w:pPr>
              <w:tabs>
                <w:tab w:val="left" w:pos="567"/>
              </w:tabs>
              <w:spacing w:line="276" w:lineRule="auto"/>
              <w:rPr>
                <w:lang w:val="ro-MD"/>
              </w:rPr>
            </w:pPr>
            <w:r w:rsidRPr="00FF430B">
              <w:rPr>
                <w:lang w:val="ro-MD"/>
              </w:rPr>
              <w:t>A. sub presiune, mecanisme de ridicat, cazane;</w:t>
            </w:r>
          </w:p>
          <w:p w14:paraId="74706A94" w14:textId="77777777" w:rsidR="003803D1" w:rsidRPr="00FF430B" w:rsidRDefault="003803D1" w:rsidP="00E84D91">
            <w:pPr>
              <w:tabs>
                <w:tab w:val="left" w:pos="567"/>
              </w:tabs>
              <w:spacing w:line="276" w:lineRule="auto"/>
              <w:rPr>
                <w:lang w:val="ro-MD"/>
              </w:rPr>
            </w:pPr>
            <w:r w:rsidRPr="00FF430B">
              <w:rPr>
                <w:lang w:val="ro-MD"/>
              </w:rPr>
              <w:t>B. chimico-tehnologice; C. gazoducte magistrale;</w:t>
            </w:r>
          </w:p>
          <w:p w14:paraId="17B5B6B7" w14:textId="77777777" w:rsidR="003803D1" w:rsidRPr="00FF430B" w:rsidRDefault="003803D1" w:rsidP="00E84D91">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312F4334"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31E89F"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B60794" w14:textId="77777777" w:rsidR="003803D1" w:rsidRPr="00FF430B" w:rsidRDefault="003803D1" w:rsidP="00E84D91">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AF13A7E"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235DD209"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614F6A13"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3EA54DB1"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66A263A1"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7ED4F9A4"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4B7A06D5"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2364F5C4"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7335389E" w14:textId="77777777" w:rsidR="003803D1" w:rsidRPr="00FF5CB2" w:rsidRDefault="003803D1" w:rsidP="003803D1">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5BC9EC20"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6C7462A9" w14:textId="77777777" w:rsidR="003803D1" w:rsidRPr="00FF5CB2" w:rsidRDefault="003803D1" w:rsidP="003803D1">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47F9E1D5"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58598CB5"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7E77DDE8"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57890B89"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3F8C6328"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07C4CDF3"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241DA3A5"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201BA58B"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5FAA8C9A"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2CE0D83F" w14:textId="77777777" w:rsidR="003803D1" w:rsidRPr="00FF430B" w:rsidRDefault="003803D1" w:rsidP="003803D1">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48D4BCBB" w14:textId="77777777" w:rsidR="003803D1" w:rsidRDefault="003803D1" w:rsidP="003803D1">
      <w:pPr>
        <w:tabs>
          <w:tab w:val="left" w:leader="underscore" w:pos="6465"/>
          <w:tab w:val="right" w:leader="underscore" w:pos="9777"/>
        </w:tabs>
        <w:spacing w:line="302" w:lineRule="auto"/>
        <w:rPr>
          <w:rFonts w:eastAsia="PMingLiU"/>
          <w:lang w:val="ro-MD" w:eastAsia="zh-CN"/>
        </w:rPr>
      </w:pPr>
    </w:p>
    <w:p w14:paraId="24593597"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0D69ABAA" w14:textId="77777777" w:rsidR="003803D1" w:rsidRPr="00FF430B" w:rsidRDefault="003803D1" w:rsidP="003803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29EB4903" w14:textId="77777777" w:rsidR="003803D1" w:rsidRPr="00FF430B" w:rsidRDefault="003803D1" w:rsidP="003803D1">
      <w:pPr>
        <w:jc w:val="right"/>
        <w:rPr>
          <w:noProof w:val="0"/>
          <w:lang w:val="ro-MD"/>
        </w:rPr>
      </w:pPr>
      <w:r w:rsidRPr="00FF430B">
        <w:rPr>
          <w:noProof w:val="0"/>
          <w:lang w:val="ro-MD"/>
        </w:rPr>
        <w:t>la Documentația standard nr._____</w:t>
      </w:r>
    </w:p>
    <w:p w14:paraId="425CD108" w14:textId="77777777" w:rsidR="003803D1" w:rsidRPr="00FF430B" w:rsidRDefault="003803D1" w:rsidP="003803D1">
      <w:pPr>
        <w:jc w:val="right"/>
        <w:rPr>
          <w:noProof w:val="0"/>
          <w:lang w:val="ro-MD"/>
        </w:rPr>
      </w:pPr>
      <w:r w:rsidRPr="00FF430B">
        <w:rPr>
          <w:noProof w:val="0"/>
          <w:lang w:val="ro-MD"/>
        </w:rPr>
        <w:t>din “____” ________ 20___</w:t>
      </w:r>
    </w:p>
    <w:p w14:paraId="7DCBEAAE"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12F7200E" w14:textId="77777777" w:rsidR="003803D1" w:rsidRPr="00FF430B" w:rsidRDefault="003803D1" w:rsidP="003803D1">
      <w:pPr>
        <w:tabs>
          <w:tab w:val="left" w:leader="underscore" w:pos="6465"/>
          <w:tab w:val="right" w:leader="underscore" w:pos="9777"/>
        </w:tabs>
        <w:spacing w:line="302" w:lineRule="auto"/>
        <w:rPr>
          <w:rFonts w:eastAsia="PMingLiU"/>
          <w:lang w:val="ro-MD" w:eastAsia="zh-CN"/>
        </w:rPr>
      </w:pPr>
    </w:p>
    <w:p w14:paraId="2D9582E4" w14:textId="77777777" w:rsidR="003803D1" w:rsidRDefault="003803D1" w:rsidP="003803D1">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5BCB3B72" w14:textId="77777777" w:rsidR="003803D1" w:rsidRPr="00FF430B" w:rsidRDefault="003803D1" w:rsidP="003803D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1EB45D5B" w14:textId="77777777" w:rsidR="003803D1" w:rsidRPr="00FF430B" w:rsidRDefault="003803D1" w:rsidP="003803D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086E36D7" w14:textId="77777777" w:rsidR="003803D1" w:rsidRPr="00FF430B" w:rsidRDefault="003803D1" w:rsidP="003803D1">
      <w:pPr>
        <w:pStyle w:val="2"/>
        <w:spacing w:before="0"/>
        <w:jc w:val="center"/>
        <w:rPr>
          <w:rFonts w:ascii="Times New Roman" w:hAnsi="Times New Roman" w:cs="Times New Roman"/>
          <w:bCs w:val="0"/>
          <w:i/>
          <w:color w:val="auto"/>
          <w:lang w:val="ro-MD"/>
        </w:rPr>
      </w:pPr>
    </w:p>
    <w:p w14:paraId="073A943A" w14:textId="77777777" w:rsidR="003803D1" w:rsidRPr="00FF430B" w:rsidRDefault="003803D1" w:rsidP="003803D1">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6D55186F" w14:textId="77777777" w:rsidR="003803D1" w:rsidRPr="00FF430B" w:rsidRDefault="003803D1" w:rsidP="003803D1">
      <w:pPr>
        <w:jc w:val="both"/>
        <w:rPr>
          <w:lang w:val="ro-MD"/>
        </w:rPr>
      </w:pPr>
    </w:p>
    <w:p w14:paraId="74975055" w14:textId="77777777" w:rsidR="003803D1" w:rsidRPr="00FF430B" w:rsidRDefault="003803D1" w:rsidP="003803D1">
      <w:pPr>
        <w:pStyle w:val="a"/>
        <w:numPr>
          <w:ilvl w:val="0"/>
          <w:numId w:val="0"/>
        </w:numPr>
        <w:rPr>
          <w:lang w:val="ro-MD"/>
        </w:rPr>
      </w:pPr>
    </w:p>
    <w:p w14:paraId="6BF1D060" w14:textId="77777777" w:rsidR="003803D1" w:rsidRPr="00FF430B" w:rsidRDefault="003803D1" w:rsidP="003803D1">
      <w:pPr>
        <w:ind w:firstLine="709"/>
        <w:jc w:val="both"/>
        <w:rPr>
          <w:lang w:val="ro-MD"/>
        </w:rPr>
      </w:pPr>
      <w:r w:rsidRPr="00FF430B">
        <w:rPr>
          <w:lang w:val="ro-MD"/>
        </w:rPr>
        <w:t>Obiectul_______________________________________________________________</w:t>
      </w:r>
    </w:p>
    <w:p w14:paraId="36D3EAB0" w14:textId="77777777" w:rsidR="003803D1" w:rsidRPr="00FF430B" w:rsidRDefault="003803D1" w:rsidP="003803D1">
      <w:pPr>
        <w:ind w:firstLine="709"/>
        <w:jc w:val="center"/>
        <w:rPr>
          <w:lang w:val="ro-MD"/>
        </w:rPr>
      </w:pPr>
      <w:r w:rsidRPr="00FF430B">
        <w:rPr>
          <w:i/>
          <w:lang w:val="ro-MD"/>
        </w:rPr>
        <w:t>(denumirea, adresa)</w:t>
      </w:r>
    </w:p>
    <w:p w14:paraId="7ADF267E" w14:textId="77777777" w:rsidR="003803D1" w:rsidRPr="00FF430B" w:rsidRDefault="003803D1" w:rsidP="003803D1">
      <w:pPr>
        <w:ind w:firstLine="709"/>
        <w:jc w:val="both"/>
        <w:rPr>
          <w:lang w:val="ro-MD"/>
        </w:rPr>
      </w:pPr>
      <w:r w:rsidRPr="00FF430B">
        <w:rPr>
          <w:lang w:val="ro-MD"/>
        </w:rPr>
        <w:t>Autoritatea contractantă__________________________________________________</w:t>
      </w:r>
    </w:p>
    <w:p w14:paraId="5DD4B7B1" w14:textId="77777777" w:rsidR="003803D1" w:rsidRPr="00FF430B" w:rsidRDefault="003803D1" w:rsidP="003803D1">
      <w:pPr>
        <w:ind w:firstLine="709"/>
        <w:jc w:val="center"/>
        <w:rPr>
          <w:i/>
          <w:lang w:val="ro-MD"/>
        </w:rPr>
      </w:pPr>
      <w:r w:rsidRPr="00FF430B">
        <w:rPr>
          <w:i/>
          <w:lang w:val="ro-MD"/>
        </w:rPr>
        <w:t>(denumirea, adresa)</w:t>
      </w:r>
    </w:p>
    <w:p w14:paraId="4497EE52" w14:textId="77777777" w:rsidR="003803D1" w:rsidRPr="00FF430B" w:rsidRDefault="003803D1" w:rsidP="003803D1">
      <w:pPr>
        <w:pStyle w:val="cp"/>
        <w:ind w:firstLine="709"/>
        <w:jc w:val="both"/>
        <w:rPr>
          <w:lang w:val="ro-MD"/>
        </w:rPr>
      </w:pPr>
      <w:r w:rsidRPr="00FF430B">
        <w:rPr>
          <w:lang w:val="ro-MD"/>
        </w:rPr>
        <w:t>1 . Descriere generală</w:t>
      </w:r>
    </w:p>
    <w:p w14:paraId="139EA4A5" w14:textId="77777777" w:rsidR="003803D1" w:rsidRPr="00FF430B" w:rsidRDefault="003803D1" w:rsidP="003803D1">
      <w:pPr>
        <w:ind w:firstLine="709"/>
        <w:jc w:val="both"/>
        <w:rPr>
          <w:lang w:val="ro-MD"/>
        </w:rPr>
      </w:pPr>
      <w:r w:rsidRPr="00FF430B">
        <w:rPr>
          <w:lang w:val="ro-MD"/>
        </w:rPr>
        <w:t>Se precizează adresa (şantierul) lucrărilor, descrierea generală a obiectelor lucrării, detalii specifice de amplasare etc.</w:t>
      </w:r>
    </w:p>
    <w:p w14:paraId="481F1426" w14:textId="77777777" w:rsidR="003803D1" w:rsidRPr="00FF430B" w:rsidRDefault="003803D1" w:rsidP="003803D1">
      <w:pPr>
        <w:ind w:firstLine="709"/>
        <w:jc w:val="both"/>
        <w:rPr>
          <w:b/>
          <w:lang w:val="ro-MD"/>
        </w:rPr>
      </w:pPr>
      <w:r w:rsidRPr="00FF430B">
        <w:rPr>
          <w:b/>
          <w:lang w:val="ro-MD"/>
        </w:rPr>
        <w:t>2. Informaţii şi proiectare</w:t>
      </w:r>
    </w:p>
    <w:p w14:paraId="6B54D736" w14:textId="77777777" w:rsidR="003803D1" w:rsidRPr="00FF430B" w:rsidRDefault="003803D1" w:rsidP="003803D1">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30D1118D" w14:textId="77777777" w:rsidR="003803D1" w:rsidRPr="00FF430B" w:rsidRDefault="003803D1" w:rsidP="003803D1">
      <w:pPr>
        <w:ind w:firstLine="709"/>
        <w:jc w:val="both"/>
        <w:rPr>
          <w:b/>
          <w:lang w:val="ro-MD"/>
        </w:rPr>
      </w:pPr>
      <w:r w:rsidRPr="00FF430B">
        <w:rPr>
          <w:b/>
          <w:lang w:val="ro-MD"/>
        </w:rPr>
        <w:t>3. Materiale, compatibilităţi, reglementări tehnice şi standarde utilizate</w:t>
      </w:r>
    </w:p>
    <w:p w14:paraId="5F9B2D74" w14:textId="77777777" w:rsidR="003803D1" w:rsidRPr="00FF430B" w:rsidRDefault="003803D1" w:rsidP="003803D1">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BB62C" w14:textId="77777777" w:rsidR="003803D1" w:rsidRPr="00FF430B" w:rsidRDefault="003803D1" w:rsidP="003803D1">
      <w:pPr>
        <w:ind w:firstLine="709"/>
        <w:jc w:val="both"/>
        <w:rPr>
          <w:b/>
          <w:lang w:val="ro-MD"/>
        </w:rPr>
      </w:pPr>
      <w:r w:rsidRPr="00FF430B">
        <w:rPr>
          <w:b/>
          <w:lang w:val="ro-MD"/>
        </w:rPr>
        <w:t>4. Mostre</w:t>
      </w:r>
    </w:p>
    <w:p w14:paraId="2AF89991" w14:textId="77777777" w:rsidR="003803D1" w:rsidRPr="00FF430B" w:rsidRDefault="003803D1" w:rsidP="003803D1">
      <w:pPr>
        <w:ind w:firstLine="709"/>
        <w:jc w:val="both"/>
        <w:rPr>
          <w:lang w:val="ro-MD"/>
        </w:rPr>
      </w:pPr>
      <w:r w:rsidRPr="00FF430B">
        <w:rPr>
          <w:lang w:val="ro-MD"/>
        </w:rPr>
        <w:t>Se precizează modul de prezentare a mostrelor la toate produsele utilizate.</w:t>
      </w:r>
    </w:p>
    <w:p w14:paraId="1E281284" w14:textId="77777777" w:rsidR="003803D1" w:rsidRPr="00FF430B" w:rsidRDefault="003803D1" w:rsidP="003803D1">
      <w:pPr>
        <w:ind w:firstLine="709"/>
        <w:jc w:val="both"/>
        <w:rPr>
          <w:b/>
          <w:lang w:val="ro-MD"/>
        </w:rPr>
      </w:pPr>
      <w:r w:rsidRPr="00FF430B">
        <w:rPr>
          <w:b/>
          <w:lang w:val="ro-MD"/>
        </w:rPr>
        <w:t>5. Furnizarea, păstrarea, protecţia materialelor şi a lucrărilor. Securitatea construcţiilor şi a terenurilor aferente</w:t>
      </w:r>
    </w:p>
    <w:p w14:paraId="025B0655" w14:textId="77777777" w:rsidR="003803D1" w:rsidRPr="00FF430B" w:rsidRDefault="003803D1" w:rsidP="003803D1">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790E9D14" w14:textId="77777777" w:rsidR="003803D1" w:rsidRPr="00FF430B" w:rsidRDefault="003803D1" w:rsidP="003803D1">
      <w:pPr>
        <w:ind w:firstLine="709"/>
        <w:jc w:val="both"/>
        <w:rPr>
          <w:b/>
          <w:lang w:val="ro-MD"/>
        </w:rPr>
      </w:pPr>
      <w:r w:rsidRPr="00FF430B">
        <w:rPr>
          <w:b/>
          <w:lang w:val="ro-MD"/>
        </w:rPr>
        <w:t>6. Încercări, instrucţiuni, garanţii ale furnizorilor, desene şi scheme de execuţie</w:t>
      </w:r>
    </w:p>
    <w:p w14:paraId="40ACFCEE" w14:textId="77777777" w:rsidR="003803D1" w:rsidRPr="00FF430B" w:rsidRDefault="003803D1" w:rsidP="003803D1">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770202F" w14:textId="77777777" w:rsidR="003803D1" w:rsidRPr="00FF430B" w:rsidRDefault="003803D1" w:rsidP="003803D1">
      <w:pPr>
        <w:ind w:firstLine="709"/>
        <w:jc w:val="both"/>
        <w:rPr>
          <w:b/>
          <w:lang w:val="ro-MD"/>
        </w:rPr>
      </w:pPr>
      <w:r w:rsidRPr="00FF430B">
        <w:rPr>
          <w:b/>
          <w:lang w:val="ro-MD"/>
        </w:rPr>
        <w:t>7. Remedierea viciilor ascunse şi a defectelor</w:t>
      </w:r>
    </w:p>
    <w:p w14:paraId="338F903A" w14:textId="77777777" w:rsidR="003803D1" w:rsidRPr="00FF430B" w:rsidRDefault="003803D1" w:rsidP="003803D1">
      <w:pPr>
        <w:ind w:firstLine="709"/>
        <w:jc w:val="both"/>
        <w:rPr>
          <w:lang w:val="ro-MD"/>
        </w:rPr>
      </w:pPr>
      <w:r w:rsidRPr="00FF430B">
        <w:rPr>
          <w:lang w:val="ro-MD"/>
        </w:rPr>
        <w:t>Se precizează modalitatea de constatare şi remediere a viciilor ascunse şi a defectelor, responsabilii de remediere.</w:t>
      </w:r>
    </w:p>
    <w:p w14:paraId="259CE327" w14:textId="77777777" w:rsidR="003803D1" w:rsidRPr="00FF430B" w:rsidRDefault="003803D1" w:rsidP="003803D1">
      <w:pPr>
        <w:ind w:firstLine="709"/>
        <w:jc w:val="both"/>
        <w:rPr>
          <w:b/>
          <w:lang w:val="ro-MD"/>
        </w:rPr>
      </w:pPr>
      <w:r w:rsidRPr="00FF430B">
        <w:rPr>
          <w:b/>
          <w:lang w:val="ro-MD"/>
        </w:rPr>
        <w:t>8. Trasarea geodezică a lucrărilor, toleranţe de execuţie</w:t>
      </w:r>
    </w:p>
    <w:p w14:paraId="0EC32018" w14:textId="77777777" w:rsidR="003803D1" w:rsidRPr="00FF430B" w:rsidRDefault="003803D1" w:rsidP="003803D1">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EB2F2C9" w14:textId="77777777" w:rsidR="003803D1" w:rsidRPr="00FF430B" w:rsidRDefault="003803D1" w:rsidP="003803D1">
      <w:pPr>
        <w:ind w:firstLine="709"/>
        <w:jc w:val="both"/>
        <w:rPr>
          <w:b/>
          <w:lang w:val="ro-MD"/>
        </w:rPr>
      </w:pPr>
      <w:r w:rsidRPr="00FF430B">
        <w:rPr>
          <w:b/>
          <w:lang w:val="ro-MD"/>
        </w:rPr>
        <w:t>9. Parametrii de calcul ai elementelor constructive</w:t>
      </w:r>
    </w:p>
    <w:p w14:paraId="62190074" w14:textId="77777777" w:rsidR="003803D1" w:rsidRPr="00FF430B" w:rsidRDefault="003803D1" w:rsidP="003803D1">
      <w:pPr>
        <w:ind w:firstLine="709"/>
        <w:jc w:val="both"/>
        <w:rPr>
          <w:lang w:val="ro-MD"/>
        </w:rPr>
      </w:pPr>
      <w:r w:rsidRPr="00FF430B">
        <w:rPr>
          <w:lang w:val="ro-MD"/>
        </w:rPr>
        <w:lastRenderedPageBreak/>
        <w:t>Se precizează sarcinile luate în calcul: seismicitatea, acţiunile, alţi parametri.</w:t>
      </w:r>
    </w:p>
    <w:p w14:paraId="743350A8" w14:textId="77777777" w:rsidR="003803D1" w:rsidRPr="00FF430B" w:rsidRDefault="003803D1" w:rsidP="003803D1">
      <w:pPr>
        <w:ind w:firstLine="709"/>
        <w:jc w:val="both"/>
        <w:rPr>
          <w:b/>
          <w:lang w:val="ro-MD"/>
        </w:rPr>
      </w:pPr>
      <w:r w:rsidRPr="00FF430B">
        <w:rPr>
          <w:b/>
          <w:lang w:val="ro-MD"/>
        </w:rPr>
        <w:t>10. Criterii privind calculul sistemelor de încălzire, ventilare şi condiţionare a aerului</w:t>
      </w:r>
    </w:p>
    <w:p w14:paraId="6FAA3A29" w14:textId="77777777" w:rsidR="003803D1" w:rsidRPr="00FF430B" w:rsidRDefault="003803D1" w:rsidP="003803D1">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70861DEB" w14:textId="77777777" w:rsidR="003803D1" w:rsidRPr="00FF430B" w:rsidRDefault="003803D1" w:rsidP="003803D1">
      <w:pPr>
        <w:ind w:firstLine="709"/>
        <w:jc w:val="both"/>
        <w:rPr>
          <w:b/>
          <w:lang w:val="ro-MD"/>
        </w:rPr>
      </w:pPr>
      <w:r w:rsidRPr="00FF430B">
        <w:rPr>
          <w:b/>
          <w:lang w:val="ro-MD"/>
        </w:rPr>
        <w:t>11. Nivelul admis al zgomotului şi al vibraţiilor</w:t>
      </w:r>
    </w:p>
    <w:p w14:paraId="6436B748" w14:textId="77777777" w:rsidR="003803D1" w:rsidRPr="00FF430B" w:rsidRDefault="003803D1" w:rsidP="003803D1">
      <w:pPr>
        <w:ind w:firstLine="709"/>
        <w:jc w:val="both"/>
        <w:rPr>
          <w:lang w:val="ro-MD"/>
        </w:rPr>
      </w:pPr>
      <w:r w:rsidRPr="00FF430B">
        <w:rPr>
          <w:lang w:val="ro-MD"/>
        </w:rPr>
        <w:t>Se precizează mărimea acestor niveluri pentru diferite spaţii; măsurile de reducere a zgomotului şi a vibraţiilor.</w:t>
      </w:r>
    </w:p>
    <w:p w14:paraId="22222930" w14:textId="77777777" w:rsidR="003803D1" w:rsidRPr="00FF430B" w:rsidRDefault="003803D1" w:rsidP="003803D1">
      <w:pPr>
        <w:ind w:firstLine="709"/>
        <w:jc w:val="both"/>
        <w:rPr>
          <w:b/>
          <w:lang w:val="ro-MD"/>
        </w:rPr>
      </w:pPr>
      <w:r w:rsidRPr="00FF430B">
        <w:rPr>
          <w:b/>
          <w:lang w:val="ro-MD"/>
        </w:rPr>
        <w:t>12. Cerinţe privind montarea utilajelor şi a instalaţiilor</w:t>
      </w:r>
    </w:p>
    <w:p w14:paraId="1392DCB9" w14:textId="77777777" w:rsidR="003803D1" w:rsidRPr="00FF430B" w:rsidRDefault="003803D1" w:rsidP="003803D1">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042A6739" w14:textId="77777777" w:rsidR="003803D1" w:rsidRPr="00FF430B" w:rsidRDefault="003803D1" w:rsidP="003803D1">
      <w:pPr>
        <w:ind w:firstLine="709"/>
        <w:jc w:val="both"/>
        <w:rPr>
          <w:b/>
          <w:lang w:val="ro-MD"/>
        </w:rPr>
      </w:pPr>
      <w:r w:rsidRPr="00FF430B">
        <w:rPr>
          <w:b/>
          <w:lang w:val="ro-MD"/>
        </w:rPr>
        <w:t>13. Lucrări de construcţii aferente montării instalaţiilor</w:t>
      </w:r>
    </w:p>
    <w:p w14:paraId="69C6AA28" w14:textId="77777777" w:rsidR="003803D1" w:rsidRPr="00FF430B" w:rsidRDefault="003803D1" w:rsidP="003803D1">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057AA012" w14:textId="77777777" w:rsidR="003803D1" w:rsidRPr="00FF430B" w:rsidRDefault="003803D1" w:rsidP="003803D1">
      <w:pPr>
        <w:ind w:firstLine="709"/>
        <w:jc w:val="both"/>
        <w:rPr>
          <w:b/>
          <w:lang w:val="ro-MD"/>
        </w:rPr>
      </w:pPr>
      <w:r w:rsidRPr="00FF430B">
        <w:rPr>
          <w:b/>
          <w:lang w:val="ro-MD"/>
        </w:rPr>
        <w:t>14. Articole, produse şi piese necesare instalaţiilor</w:t>
      </w:r>
    </w:p>
    <w:p w14:paraId="4C5B765B" w14:textId="77777777" w:rsidR="003803D1" w:rsidRPr="00FF430B" w:rsidRDefault="003803D1" w:rsidP="003803D1">
      <w:pPr>
        <w:ind w:firstLine="709"/>
        <w:jc w:val="both"/>
        <w:rPr>
          <w:lang w:val="ro-MD"/>
        </w:rPr>
      </w:pPr>
      <w:r w:rsidRPr="00FF430B">
        <w:rPr>
          <w:lang w:val="ro-MD"/>
        </w:rPr>
        <w:t>Se precizează furnizorul articolelor, produselor şi pieselor necesare instalaţiilor; tipurile şi cantitatea.</w:t>
      </w:r>
    </w:p>
    <w:p w14:paraId="6BD85427" w14:textId="77777777" w:rsidR="003803D1" w:rsidRPr="00FF430B" w:rsidRDefault="003803D1" w:rsidP="003803D1">
      <w:pPr>
        <w:ind w:firstLine="709"/>
        <w:jc w:val="both"/>
        <w:rPr>
          <w:b/>
          <w:lang w:val="ro-MD"/>
        </w:rPr>
      </w:pPr>
      <w:r w:rsidRPr="00FF430B">
        <w:rPr>
          <w:b/>
          <w:lang w:val="ro-MD"/>
        </w:rPr>
        <w:t>15. Echipamentele, instalaţiile, utilajele, sculele, instrumentele, dispozitivele şi alte obiecte necesare pentru executarea lucrărilor</w:t>
      </w:r>
    </w:p>
    <w:p w14:paraId="652146DD" w14:textId="77777777" w:rsidR="003803D1" w:rsidRPr="00FF430B" w:rsidRDefault="003803D1" w:rsidP="003803D1">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8A87F4D" w14:textId="77777777" w:rsidR="003803D1" w:rsidRPr="00FF430B" w:rsidRDefault="003803D1" w:rsidP="003803D1">
      <w:pPr>
        <w:ind w:firstLine="709"/>
        <w:jc w:val="both"/>
        <w:rPr>
          <w:b/>
          <w:lang w:val="ro-MD"/>
        </w:rPr>
      </w:pPr>
      <w:r w:rsidRPr="00FF430B">
        <w:rPr>
          <w:b/>
          <w:lang w:val="ro-MD"/>
        </w:rPr>
        <w:t>16. Definiţii</w:t>
      </w:r>
    </w:p>
    <w:p w14:paraId="03287FD9" w14:textId="77777777" w:rsidR="003803D1" w:rsidRPr="00FF430B" w:rsidRDefault="003803D1" w:rsidP="003803D1">
      <w:pPr>
        <w:ind w:firstLine="709"/>
        <w:jc w:val="both"/>
        <w:rPr>
          <w:lang w:val="ro-MD"/>
        </w:rPr>
      </w:pPr>
      <w:r w:rsidRPr="00FF430B">
        <w:rPr>
          <w:lang w:val="ro-MD"/>
        </w:rPr>
        <w:t>Se precizează termenii şi definiţiile utilizate în caietul de sarcini şi unele caracteristici.</w:t>
      </w:r>
    </w:p>
    <w:p w14:paraId="43BD5743" w14:textId="77777777" w:rsidR="003803D1" w:rsidRPr="00FF430B" w:rsidRDefault="003803D1" w:rsidP="003803D1">
      <w:pPr>
        <w:ind w:firstLine="709"/>
        <w:jc w:val="both"/>
        <w:rPr>
          <w:b/>
          <w:lang w:val="ro-MD"/>
        </w:rPr>
      </w:pPr>
      <w:r w:rsidRPr="00FF430B">
        <w:rPr>
          <w:b/>
          <w:lang w:val="ro-MD"/>
        </w:rPr>
        <w:t>17. Cerinţe privind calculul costului</w:t>
      </w:r>
    </w:p>
    <w:p w14:paraId="51C97E5B" w14:textId="77777777" w:rsidR="003803D1" w:rsidRPr="00FF430B" w:rsidRDefault="003803D1" w:rsidP="003803D1">
      <w:pPr>
        <w:ind w:firstLine="709"/>
        <w:jc w:val="both"/>
        <w:rPr>
          <w:lang w:val="ro-MD"/>
        </w:rPr>
      </w:pPr>
      <w:r w:rsidRPr="00FF430B">
        <w:rPr>
          <w:lang w:val="ro-MD"/>
        </w:rPr>
        <w:t xml:space="preserve">Se precizează modalitatea de calculare a costului ofertei, prin trimitere la actele normative în domeniu. </w:t>
      </w:r>
    </w:p>
    <w:p w14:paraId="3A0151CF" w14:textId="77777777" w:rsidR="003803D1" w:rsidRPr="00FF430B" w:rsidRDefault="003803D1" w:rsidP="003803D1">
      <w:pPr>
        <w:ind w:firstLine="709"/>
        <w:jc w:val="both"/>
        <w:rPr>
          <w:b/>
          <w:lang w:val="ro-MD"/>
        </w:rPr>
      </w:pPr>
      <w:r w:rsidRPr="00FF430B">
        <w:rPr>
          <w:b/>
          <w:lang w:val="ro-MD"/>
        </w:rPr>
        <w:t>18. Documente obligatorii la depunerea ofertei</w:t>
      </w:r>
    </w:p>
    <w:p w14:paraId="5FAC497D" w14:textId="77777777" w:rsidR="003803D1" w:rsidRPr="00FF430B" w:rsidRDefault="003803D1" w:rsidP="003803D1">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F8C31B3" w14:textId="77777777" w:rsidR="003803D1" w:rsidRPr="00FF430B" w:rsidRDefault="003803D1" w:rsidP="003803D1">
      <w:pPr>
        <w:ind w:firstLine="709"/>
        <w:jc w:val="both"/>
        <w:rPr>
          <w:b/>
          <w:lang w:val="ro-MD"/>
        </w:rPr>
      </w:pPr>
      <w:r w:rsidRPr="00FF430B">
        <w:rPr>
          <w:b/>
          <w:lang w:val="ro-MD"/>
        </w:rPr>
        <w:t>19. Documente obligatorii la evaluarea ofertelor</w:t>
      </w:r>
    </w:p>
    <w:p w14:paraId="705B9271" w14:textId="77777777" w:rsidR="003803D1" w:rsidRPr="00FF430B" w:rsidRDefault="003803D1" w:rsidP="003803D1">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0DE0FB" w14:textId="77777777" w:rsidR="003803D1" w:rsidRPr="00FF430B" w:rsidRDefault="003803D1" w:rsidP="003803D1">
      <w:pPr>
        <w:ind w:firstLine="709"/>
        <w:jc w:val="both"/>
        <w:rPr>
          <w:lang w:val="ro-MD"/>
        </w:rPr>
      </w:pPr>
    </w:p>
    <w:p w14:paraId="237CAE44" w14:textId="77777777" w:rsidR="003803D1" w:rsidRPr="00FF430B" w:rsidRDefault="003803D1" w:rsidP="003803D1">
      <w:pPr>
        <w:ind w:firstLine="709"/>
        <w:jc w:val="both"/>
        <w:rPr>
          <w:lang w:val="ro-MD"/>
        </w:rPr>
      </w:pPr>
    </w:p>
    <w:p w14:paraId="01361935" w14:textId="77777777" w:rsidR="003803D1" w:rsidRPr="00FF430B" w:rsidRDefault="003803D1" w:rsidP="003803D1">
      <w:pPr>
        <w:ind w:firstLine="709"/>
        <w:jc w:val="both"/>
        <w:rPr>
          <w:lang w:val="ro-MD"/>
        </w:rPr>
      </w:pPr>
    </w:p>
    <w:p w14:paraId="1371CA11" w14:textId="77777777" w:rsidR="003803D1" w:rsidRPr="00FF430B" w:rsidRDefault="003803D1" w:rsidP="003803D1">
      <w:pPr>
        <w:ind w:firstLine="709"/>
        <w:jc w:val="both"/>
        <w:rPr>
          <w:lang w:val="ro-MD"/>
        </w:rPr>
      </w:pPr>
    </w:p>
    <w:p w14:paraId="0F61B06B" w14:textId="77777777" w:rsidR="003803D1" w:rsidRPr="00FF430B" w:rsidRDefault="003803D1" w:rsidP="003803D1">
      <w:pPr>
        <w:ind w:firstLine="709"/>
        <w:jc w:val="both"/>
        <w:rPr>
          <w:lang w:val="ro-MD"/>
        </w:rPr>
      </w:pPr>
    </w:p>
    <w:p w14:paraId="31B9A75E" w14:textId="77777777" w:rsidR="003803D1" w:rsidRPr="00FF430B" w:rsidRDefault="003803D1" w:rsidP="003803D1">
      <w:pPr>
        <w:ind w:firstLine="709"/>
        <w:jc w:val="both"/>
        <w:rPr>
          <w:lang w:val="ro-MD"/>
        </w:rPr>
      </w:pPr>
      <w:r w:rsidRPr="00FF430B">
        <w:rPr>
          <w:lang w:val="ro-MD"/>
        </w:rPr>
        <w:t>------------------------</w:t>
      </w:r>
    </w:p>
    <w:p w14:paraId="3A567C9B" w14:textId="77777777" w:rsidR="003803D1" w:rsidRPr="00FF430B" w:rsidRDefault="003803D1" w:rsidP="003803D1">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22F71207" w14:textId="77777777" w:rsidR="003803D1" w:rsidRPr="00FF430B" w:rsidRDefault="003803D1" w:rsidP="003803D1">
      <w:pPr>
        <w:ind w:firstLine="709"/>
        <w:jc w:val="both"/>
        <w:rPr>
          <w:lang w:val="ro-MD"/>
        </w:rPr>
      </w:pPr>
      <w:r w:rsidRPr="00FF430B">
        <w:rPr>
          <w:lang w:val="ro-MD"/>
        </w:rPr>
        <w:t> </w:t>
      </w:r>
    </w:p>
    <w:p w14:paraId="7B7B4BE3" w14:textId="77777777" w:rsidR="003803D1" w:rsidRPr="00FF430B" w:rsidRDefault="003803D1" w:rsidP="003803D1">
      <w:pPr>
        <w:ind w:firstLine="709"/>
        <w:jc w:val="both"/>
        <w:rPr>
          <w:bCs/>
          <w:lang w:val="ro-MD"/>
        </w:rPr>
      </w:pPr>
      <w:r w:rsidRPr="00FF430B">
        <w:rPr>
          <w:bCs/>
          <w:lang w:val="ro-MD"/>
        </w:rPr>
        <w:t xml:space="preserve"> </w:t>
      </w:r>
    </w:p>
    <w:p w14:paraId="441B5041" w14:textId="77777777" w:rsidR="003803D1" w:rsidRPr="00FF430B" w:rsidRDefault="003803D1" w:rsidP="003803D1">
      <w:pPr>
        <w:ind w:firstLine="709"/>
        <w:jc w:val="both"/>
        <w:rPr>
          <w:bCs/>
          <w:lang w:val="ro-MD"/>
        </w:rPr>
      </w:pPr>
    </w:p>
    <w:p w14:paraId="66E2B324" w14:textId="77777777" w:rsidR="003803D1" w:rsidRPr="00FF430B" w:rsidRDefault="003803D1" w:rsidP="003803D1">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21FF4AA4" w14:textId="77777777" w:rsidR="003803D1" w:rsidRPr="00FF430B" w:rsidRDefault="003803D1" w:rsidP="003803D1">
      <w:pPr>
        <w:jc w:val="both"/>
        <w:rPr>
          <w:lang w:val="ro-MD"/>
        </w:rPr>
      </w:pPr>
    </w:p>
    <w:p w14:paraId="59DF31E5" w14:textId="77777777" w:rsidR="003803D1" w:rsidRPr="00FF430B" w:rsidRDefault="003803D1" w:rsidP="003803D1">
      <w:pPr>
        <w:jc w:val="both"/>
        <w:rPr>
          <w:b/>
          <w:lang w:val="ro-MD"/>
        </w:rPr>
      </w:pPr>
    </w:p>
    <w:p w14:paraId="628A007F" w14:textId="77777777" w:rsidR="003803D1" w:rsidRPr="00FF430B" w:rsidRDefault="003803D1" w:rsidP="003803D1">
      <w:pPr>
        <w:jc w:val="both"/>
        <w:rPr>
          <w:b/>
          <w:lang w:val="ro-MD"/>
        </w:rPr>
      </w:pPr>
    </w:p>
    <w:p w14:paraId="6341EDF6" w14:textId="77777777" w:rsidR="003803D1" w:rsidRPr="00FF430B" w:rsidRDefault="003803D1" w:rsidP="003803D1">
      <w:pPr>
        <w:jc w:val="both"/>
        <w:rPr>
          <w:b/>
          <w:lang w:val="ro-MD"/>
        </w:rPr>
      </w:pPr>
    </w:p>
    <w:p w14:paraId="7352F0CC" w14:textId="77777777" w:rsidR="003803D1" w:rsidRPr="00FF430B" w:rsidRDefault="003803D1" w:rsidP="003803D1">
      <w:pPr>
        <w:jc w:val="both"/>
        <w:rPr>
          <w:b/>
          <w:lang w:val="ro-MD"/>
        </w:rPr>
      </w:pPr>
    </w:p>
    <w:p w14:paraId="4FECBAAB" w14:textId="77777777" w:rsidR="003803D1" w:rsidRPr="00FF430B" w:rsidRDefault="003803D1" w:rsidP="003803D1">
      <w:pPr>
        <w:jc w:val="both"/>
        <w:rPr>
          <w:b/>
          <w:lang w:val="ro-MD"/>
        </w:rPr>
      </w:pPr>
    </w:p>
    <w:p w14:paraId="47C21600" w14:textId="77777777" w:rsidR="003803D1" w:rsidRPr="00FF430B" w:rsidRDefault="003803D1" w:rsidP="003803D1">
      <w:pPr>
        <w:jc w:val="both"/>
        <w:rPr>
          <w:b/>
          <w:lang w:val="ro-MD"/>
        </w:rPr>
      </w:pPr>
    </w:p>
    <w:p w14:paraId="7BD2DCB5" w14:textId="77777777" w:rsidR="003803D1" w:rsidRPr="00FF430B" w:rsidRDefault="003803D1" w:rsidP="003803D1">
      <w:pPr>
        <w:jc w:val="both"/>
        <w:rPr>
          <w:b/>
          <w:lang w:val="ro-MD"/>
        </w:rPr>
      </w:pPr>
    </w:p>
    <w:p w14:paraId="6369FC5F" w14:textId="77777777" w:rsidR="003803D1" w:rsidRPr="00FF430B" w:rsidRDefault="003803D1" w:rsidP="003803D1">
      <w:pPr>
        <w:jc w:val="both"/>
        <w:rPr>
          <w:b/>
          <w:lang w:val="ro-MD"/>
        </w:rPr>
      </w:pPr>
    </w:p>
    <w:p w14:paraId="7403A2A6" w14:textId="77777777" w:rsidR="003803D1" w:rsidRPr="00FF430B" w:rsidRDefault="003803D1" w:rsidP="003803D1">
      <w:pPr>
        <w:jc w:val="both"/>
        <w:rPr>
          <w:b/>
          <w:lang w:val="ro-MD"/>
        </w:rPr>
      </w:pPr>
    </w:p>
    <w:p w14:paraId="4A83A7D9" w14:textId="77777777" w:rsidR="003803D1" w:rsidRPr="00FF430B" w:rsidRDefault="003803D1" w:rsidP="003803D1">
      <w:pPr>
        <w:jc w:val="both"/>
        <w:rPr>
          <w:b/>
          <w:lang w:val="ro-MD"/>
        </w:rPr>
      </w:pPr>
    </w:p>
    <w:p w14:paraId="37CB1F40" w14:textId="77777777" w:rsidR="003803D1" w:rsidRPr="00FF430B" w:rsidRDefault="003803D1" w:rsidP="003803D1">
      <w:pPr>
        <w:jc w:val="both"/>
        <w:rPr>
          <w:b/>
          <w:lang w:val="ro-MD"/>
        </w:rPr>
      </w:pPr>
    </w:p>
    <w:p w14:paraId="067AB7EA" w14:textId="77777777" w:rsidR="003803D1" w:rsidRPr="00FF430B" w:rsidRDefault="003803D1" w:rsidP="003803D1">
      <w:pPr>
        <w:jc w:val="both"/>
        <w:rPr>
          <w:b/>
          <w:lang w:val="ro-MD"/>
        </w:rPr>
      </w:pPr>
    </w:p>
    <w:p w14:paraId="2CEE416F" w14:textId="77777777" w:rsidR="003803D1" w:rsidRPr="00FF430B" w:rsidRDefault="003803D1" w:rsidP="003803D1">
      <w:pPr>
        <w:jc w:val="both"/>
        <w:rPr>
          <w:b/>
          <w:lang w:val="ro-MD"/>
        </w:rPr>
      </w:pPr>
    </w:p>
    <w:p w14:paraId="4B51065B" w14:textId="77777777" w:rsidR="003803D1" w:rsidRPr="00FF430B" w:rsidRDefault="003803D1" w:rsidP="003803D1">
      <w:pPr>
        <w:jc w:val="both"/>
        <w:rPr>
          <w:b/>
          <w:lang w:val="ro-MD"/>
        </w:rPr>
      </w:pPr>
    </w:p>
    <w:p w14:paraId="7E6DB263" w14:textId="77777777" w:rsidR="003803D1" w:rsidRPr="00FF430B" w:rsidRDefault="003803D1" w:rsidP="003803D1">
      <w:pPr>
        <w:jc w:val="both"/>
        <w:rPr>
          <w:b/>
          <w:lang w:val="ro-MD"/>
        </w:rPr>
      </w:pPr>
    </w:p>
    <w:p w14:paraId="51617E4B" w14:textId="77777777" w:rsidR="003803D1" w:rsidRPr="00FF430B" w:rsidRDefault="003803D1" w:rsidP="003803D1">
      <w:pPr>
        <w:jc w:val="both"/>
        <w:rPr>
          <w:b/>
          <w:lang w:val="ro-MD"/>
        </w:rPr>
      </w:pPr>
    </w:p>
    <w:p w14:paraId="2436E6AE" w14:textId="77777777" w:rsidR="003803D1" w:rsidRPr="00FF430B" w:rsidRDefault="003803D1" w:rsidP="003803D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693C561C" w14:textId="77777777" w:rsidR="003803D1" w:rsidRPr="00FF430B" w:rsidRDefault="003803D1" w:rsidP="003803D1">
      <w:pPr>
        <w:ind w:firstLine="709"/>
        <w:jc w:val="both"/>
        <w:rPr>
          <w:b/>
          <w:lang w:val="ro-MD"/>
        </w:rPr>
      </w:pPr>
    </w:p>
    <w:p w14:paraId="4AC05327" w14:textId="77777777" w:rsidR="003803D1" w:rsidRPr="00FF430B" w:rsidRDefault="003803D1" w:rsidP="003803D1">
      <w:pPr>
        <w:tabs>
          <w:tab w:val="left" w:pos="567"/>
        </w:tabs>
        <w:jc w:val="both"/>
        <w:rPr>
          <w:lang w:val="ro-MD"/>
        </w:rPr>
      </w:pPr>
      <w:r w:rsidRPr="00FF430B">
        <w:rPr>
          <w:lang w:val="ro-MD"/>
        </w:rPr>
        <w:t>Obiectul____________________________________________________________________</w:t>
      </w:r>
    </w:p>
    <w:p w14:paraId="4F42D6FC" w14:textId="77777777" w:rsidR="003803D1" w:rsidRPr="00FF430B" w:rsidRDefault="003803D1" w:rsidP="003803D1">
      <w:pPr>
        <w:tabs>
          <w:tab w:val="left" w:pos="567"/>
        </w:tabs>
        <w:jc w:val="both"/>
        <w:rPr>
          <w:lang w:val="ro-MD"/>
        </w:rPr>
      </w:pPr>
      <w:r w:rsidRPr="00FF430B">
        <w:rPr>
          <w:lang w:val="ro-MD"/>
        </w:rPr>
        <w:t>Autoritatea contractantă________________________________________________________</w:t>
      </w:r>
    </w:p>
    <w:p w14:paraId="523E56E4" w14:textId="77777777" w:rsidR="003803D1" w:rsidRPr="00FF430B" w:rsidRDefault="003803D1" w:rsidP="003803D1">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803D1" w:rsidRPr="00EC30C2" w14:paraId="4C14B224" w14:textId="77777777" w:rsidTr="00E84D9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C983E66" w14:textId="77777777" w:rsidR="003803D1" w:rsidRPr="00FF430B" w:rsidRDefault="003803D1" w:rsidP="00E84D91">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79E932A" w14:textId="77777777" w:rsidR="003803D1" w:rsidRPr="00FF430B" w:rsidRDefault="003803D1" w:rsidP="00E84D91">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980905E" w14:textId="77777777" w:rsidR="003803D1" w:rsidRPr="00FF430B" w:rsidRDefault="003803D1" w:rsidP="00E84D91">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42F4562" w14:textId="77777777" w:rsidR="003803D1" w:rsidRPr="00FF430B" w:rsidRDefault="003803D1" w:rsidP="00E84D91">
            <w:pPr>
              <w:jc w:val="center"/>
              <w:rPr>
                <w:rFonts w:eastAsia="PMingLiU"/>
                <w:b/>
                <w:lang w:val="ro-MD" w:eastAsia="zh-CN"/>
              </w:rPr>
            </w:pPr>
            <w:r w:rsidRPr="00FF430B">
              <w:rPr>
                <w:rFonts w:eastAsia="PMingLiU"/>
                <w:b/>
                <w:lang w:val="ro-MD" w:eastAsia="zh-CN"/>
              </w:rPr>
              <w:t>Unitatea</w:t>
            </w:r>
          </w:p>
          <w:p w14:paraId="14859546" w14:textId="77777777" w:rsidR="003803D1" w:rsidRPr="00FF430B" w:rsidRDefault="003803D1" w:rsidP="00E84D91">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3BC5BA5" w14:textId="77777777" w:rsidR="003803D1" w:rsidRPr="00FF430B" w:rsidRDefault="003803D1" w:rsidP="00E84D91">
            <w:pPr>
              <w:jc w:val="center"/>
              <w:rPr>
                <w:rFonts w:eastAsia="PMingLiU"/>
                <w:b/>
                <w:lang w:val="ro-MD" w:eastAsia="zh-CN"/>
              </w:rPr>
            </w:pPr>
            <w:r w:rsidRPr="00FF430B">
              <w:rPr>
                <w:rFonts w:eastAsia="PMingLiU"/>
                <w:b/>
                <w:lang w:val="ro-MD" w:eastAsia="zh-CN"/>
              </w:rPr>
              <w:t>Cantitatea</w:t>
            </w:r>
          </w:p>
        </w:tc>
      </w:tr>
      <w:tr w:rsidR="003803D1" w:rsidRPr="00EC30C2" w14:paraId="4DE5B755" w14:textId="77777777" w:rsidTr="00E84D9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02E9D1" w14:textId="77777777" w:rsidR="003803D1" w:rsidRPr="00FF430B" w:rsidRDefault="003803D1" w:rsidP="00E84D91">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7D0CF7D" w14:textId="77777777" w:rsidR="003803D1" w:rsidRPr="00FF430B" w:rsidRDefault="003803D1" w:rsidP="00E84D91">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0B4E313" w14:textId="77777777" w:rsidR="003803D1" w:rsidRPr="00FF430B" w:rsidRDefault="003803D1" w:rsidP="00E84D9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67822B2" w14:textId="77777777" w:rsidR="003803D1" w:rsidRPr="00FF430B" w:rsidRDefault="003803D1" w:rsidP="00E84D9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9D7FBDA" w14:textId="77777777" w:rsidR="003803D1" w:rsidRPr="00FF430B" w:rsidRDefault="003803D1" w:rsidP="00E84D91">
            <w:pPr>
              <w:tabs>
                <w:tab w:val="left" w:pos="1134"/>
              </w:tabs>
              <w:ind w:left="720"/>
              <w:outlineLvl w:val="0"/>
              <w:rPr>
                <w:rFonts w:eastAsia="PMingLiU"/>
                <w:lang w:val="ro-MD" w:eastAsia="zh-CN"/>
              </w:rPr>
            </w:pPr>
          </w:p>
        </w:tc>
      </w:tr>
      <w:tr w:rsidR="003803D1" w:rsidRPr="00EC30C2" w14:paraId="64FF7223" w14:textId="77777777" w:rsidTr="00E84D9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B70941" w14:textId="77777777" w:rsidR="003803D1" w:rsidRPr="00FF430B" w:rsidRDefault="003803D1" w:rsidP="00E84D91">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08EAC022" w14:textId="77777777" w:rsidR="003803D1" w:rsidRPr="00FF430B" w:rsidRDefault="003803D1" w:rsidP="00E84D91">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0D990B3" w14:textId="77777777" w:rsidR="003803D1" w:rsidRPr="00FF430B" w:rsidRDefault="003803D1" w:rsidP="00E84D9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590F8C9" w14:textId="77777777" w:rsidR="003803D1" w:rsidRPr="00FF430B" w:rsidRDefault="003803D1" w:rsidP="00E84D9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5A4F95E" w14:textId="77777777" w:rsidR="003803D1" w:rsidRPr="00FF430B" w:rsidRDefault="003803D1" w:rsidP="00E84D91">
            <w:pPr>
              <w:tabs>
                <w:tab w:val="left" w:pos="1134"/>
              </w:tabs>
              <w:ind w:left="720"/>
              <w:outlineLvl w:val="0"/>
              <w:rPr>
                <w:rFonts w:eastAsia="PMingLiU"/>
                <w:lang w:val="ro-MD" w:eastAsia="zh-CN"/>
              </w:rPr>
            </w:pPr>
          </w:p>
        </w:tc>
      </w:tr>
      <w:tr w:rsidR="003803D1" w:rsidRPr="00EC30C2" w14:paraId="232F5184" w14:textId="77777777" w:rsidTr="00E84D9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CA88EC" w14:textId="77777777" w:rsidR="003803D1" w:rsidRPr="00FF430B" w:rsidRDefault="003803D1" w:rsidP="00E84D91">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F3A845" w14:textId="77777777" w:rsidR="003803D1" w:rsidRPr="00FF430B" w:rsidRDefault="003803D1" w:rsidP="00E84D91">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88B0D13" w14:textId="77777777" w:rsidR="003803D1" w:rsidRPr="00FF430B" w:rsidRDefault="003803D1" w:rsidP="00E84D9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981599B" w14:textId="77777777" w:rsidR="003803D1" w:rsidRPr="00FF430B" w:rsidRDefault="003803D1" w:rsidP="00E84D9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25788FD" w14:textId="77777777" w:rsidR="003803D1" w:rsidRPr="00FF430B" w:rsidRDefault="003803D1" w:rsidP="00E84D91">
            <w:pPr>
              <w:tabs>
                <w:tab w:val="left" w:pos="1134"/>
              </w:tabs>
              <w:ind w:left="720"/>
              <w:outlineLvl w:val="0"/>
              <w:rPr>
                <w:rFonts w:eastAsia="PMingLiU"/>
                <w:lang w:val="ro-MD" w:eastAsia="zh-CN"/>
              </w:rPr>
            </w:pPr>
          </w:p>
        </w:tc>
      </w:tr>
      <w:tr w:rsidR="003803D1" w:rsidRPr="00EC30C2" w14:paraId="42FADEC0" w14:textId="77777777" w:rsidTr="00E84D9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56F550" w14:textId="77777777" w:rsidR="003803D1" w:rsidRPr="00FF430B" w:rsidRDefault="003803D1" w:rsidP="00E84D91">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80DFF63" w14:textId="77777777" w:rsidR="003803D1" w:rsidRPr="00FF430B" w:rsidRDefault="003803D1" w:rsidP="00E84D91">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C0B666F" w14:textId="77777777" w:rsidR="003803D1" w:rsidRPr="00FF430B" w:rsidRDefault="003803D1" w:rsidP="00E84D9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C6598A0" w14:textId="77777777" w:rsidR="003803D1" w:rsidRPr="00FF430B" w:rsidRDefault="003803D1" w:rsidP="00E84D9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09D05F9" w14:textId="77777777" w:rsidR="003803D1" w:rsidRPr="00FF430B" w:rsidRDefault="003803D1" w:rsidP="00E84D91">
            <w:pPr>
              <w:tabs>
                <w:tab w:val="left" w:pos="1134"/>
              </w:tabs>
              <w:ind w:left="720"/>
              <w:outlineLvl w:val="0"/>
              <w:rPr>
                <w:rFonts w:eastAsia="PMingLiU"/>
                <w:lang w:val="ro-MD" w:eastAsia="zh-CN"/>
              </w:rPr>
            </w:pPr>
          </w:p>
        </w:tc>
      </w:tr>
      <w:tr w:rsidR="003803D1" w:rsidRPr="00EC30C2" w14:paraId="131D6353" w14:textId="77777777" w:rsidTr="00E84D9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40358E" w14:textId="77777777" w:rsidR="003803D1" w:rsidRPr="00FF430B" w:rsidRDefault="003803D1" w:rsidP="00E84D91">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13535F35" w14:textId="77777777" w:rsidR="003803D1" w:rsidRPr="00FF430B" w:rsidRDefault="003803D1" w:rsidP="00E84D91">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07826D6" w14:textId="77777777" w:rsidR="003803D1" w:rsidRPr="00FF430B" w:rsidRDefault="003803D1" w:rsidP="00E84D9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C768429" w14:textId="77777777" w:rsidR="003803D1" w:rsidRPr="00FF430B" w:rsidRDefault="003803D1" w:rsidP="00E84D9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9B8D704" w14:textId="77777777" w:rsidR="003803D1" w:rsidRPr="00FF430B" w:rsidRDefault="003803D1" w:rsidP="00E84D91">
            <w:pPr>
              <w:tabs>
                <w:tab w:val="left" w:pos="1134"/>
              </w:tabs>
              <w:ind w:left="720"/>
              <w:outlineLvl w:val="0"/>
              <w:rPr>
                <w:rFonts w:eastAsia="PMingLiU"/>
                <w:lang w:val="ro-MD" w:eastAsia="zh-CN"/>
              </w:rPr>
            </w:pPr>
          </w:p>
        </w:tc>
      </w:tr>
      <w:tr w:rsidR="003803D1" w:rsidRPr="00EC30C2" w14:paraId="404D6C77" w14:textId="77777777" w:rsidTr="00E84D9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9781F16" w14:textId="77777777" w:rsidR="003803D1" w:rsidRPr="00FF430B" w:rsidRDefault="003803D1" w:rsidP="00E84D91">
            <w:pPr>
              <w:rPr>
                <w:rFonts w:eastAsia="PMingLiU"/>
                <w:b/>
                <w:lang w:val="ro-MD" w:eastAsia="zh-CN"/>
              </w:rPr>
            </w:pPr>
            <w:r w:rsidRPr="00FF430B">
              <w:rPr>
                <w:rFonts w:eastAsia="PMingLiU"/>
                <w:b/>
                <w:lang w:val="ro-MD" w:eastAsia="zh-CN"/>
              </w:rPr>
              <w:t>Total</w:t>
            </w:r>
          </w:p>
        </w:tc>
      </w:tr>
    </w:tbl>
    <w:p w14:paraId="7546EEBD" w14:textId="77777777" w:rsidR="003803D1" w:rsidRPr="00FF430B" w:rsidRDefault="003803D1" w:rsidP="003803D1">
      <w:pPr>
        <w:tabs>
          <w:tab w:val="left" w:pos="567"/>
        </w:tabs>
        <w:jc w:val="both"/>
        <w:rPr>
          <w:lang w:val="ro-MD"/>
        </w:rPr>
      </w:pPr>
    </w:p>
    <w:p w14:paraId="3D41BCE0" w14:textId="77777777" w:rsidR="003803D1" w:rsidRPr="00FF430B" w:rsidRDefault="003803D1" w:rsidP="003803D1">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1DF7ACBA" w14:textId="77777777" w:rsidR="003803D1" w:rsidRPr="00FF430B" w:rsidRDefault="003803D1" w:rsidP="003803D1">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41AA1CC2" w14:textId="77777777" w:rsidR="003803D1" w:rsidRPr="00FF430B" w:rsidRDefault="003803D1" w:rsidP="003803D1">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361E195E" w14:textId="77777777" w:rsidR="003803D1" w:rsidRPr="00FF430B" w:rsidRDefault="003803D1" w:rsidP="003803D1">
      <w:pPr>
        <w:pStyle w:val="a8"/>
        <w:tabs>
          <w:tab w:val="left" w:pos="567"/>
        </w:tabs>
        <w:rPr>
          <w:rFonts w:ascii="Times New Roman" w:hAnsi="Times New Roman"/>
          <w:szCs w:val="24"/>
          <w:lang w:val="ro-MD"/>
        </w:rPr>
      </w:pPr>
    </w:p>
    <w:p w14:paraId="3BBFEB4A" w14:textId="77777777" w:rsidR="003803D1" w:rsidRPr="00FF430B" w:rsidRDefault="003803D1" w:rsidP="003803D1">
      <w:pPr>
        <w:pStyle w:val="a8"/>
        <w:tabs>
          <w:tab w:val="left" w:pos="567"/>
        </w:tabs>
        <w:rPr>
          <w:rFonts w:ascii="Times New Roman" w:hAnsi="Times New Roman"/>
          <w:szCs w:val="24"/>
          <w:lang w:val="ro-MD"/>
        </w:rPr>
      </w:pPr>
    </w:p>
    <w:p w14:paraId="4CB23BF1" w14:textId="77777777" w:rsidR="003803D1" w:rsidRDefault="003803D1" w:rsidP="003803D1">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6CB26005" w14:textId="77777777" w:rsidR="003803D1" w:rsidRPr="00FF430B" w:rsidRDefault="003803D1" w:rsidP="003803D1">
      <w:pPr>
        <w:pStyle w:val="a8"/>
        <w:tabs>
          <w:tab w:val="left" w:pos="567"/>
        </w:tabs>
        <w:rPr>
          <w:rFonts w:ascii="Times New Roman" w:hAnsi="Times New Roman"/>
          <w:i/>
          <w:szCs w:val="24"/>
          <w:lang w:val="ro-MD"/>
        </w:rPr>
        <w:sectPr w:rsidR="003803D1" w:rsidRPr="00FF430B" w:rsidSect="00837D1C">
          <w:footerReference w:type="first" r:id="rId14"/>
          <w:pgSz w:w="11906" w:h="16838" w:code="9"/>
          <w:pgMar w:top="426" w:right="1134" w:bottom="851" w:left="1276" w:header="720" w:footer="510" w:gutter="0"/>
          <w:cols w:space="720"/>
          <w:titlePg/>
          <w:docGrid w:linePitch="326"/>
        </w:sectPr>
      </w:pPr>
    </w:p>
    <w:p w14:paraId="121A86FF" w14:textId="77777777" w:rsidR="003803D1" w:rsidRPr="00FF430B" w:rsidRDefault="003803D1" w:rsidP="003803D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1EB99CC3" w14:textId="77777777" w:rsidR="003803D1" w:rsidRPr="00FF430B" w:rsidRDefault="003803D1" w:rsidP="003803D1">
      <w:pPr>
        <w:jc w:val="right"/>
        <w:rPr>
          <w:noProof w:val="0"/>
          <w:lang w:val="ro-MD"/>
        </w:rPr>
      </w:pPr>
      <w:r w:rsidRPr="00FF430B">
        <w:rPr>
          <w:noProof w:val="0"/>
          <w:lang w:val="ro-MD"/>
        </w:rPr>
        <w:t>la Documentația standard nr._____</w:t>
      </w:r>
    </w:p>
    <w:p w14:paraId="51BF9A30" w14:textId="77777777" w:rsidR="003803D1" w:rsidRPr="00FF430B" w:rsidRDefault="003803D1" w:rsidP="003803D1">
      <w:pPr>
        <w:jc w:val="right"/>
        <w:rPr>
          <w:noProof w:val="0"/>
          <w:lang w:val="ro-MD"/>
        </w:rPr>
      </w:pPr>
      <w:r w:rsidRPr="00FF430B">
        <w:rPr>
          <w:noProof w:val="0"/>
          <w:lang w:val="ro-MD"/>
        </w:rPr>
        <w:t>din “____” ________ 20___</w:t>
      </w:r>
    </w:p>
    <w:p w14:paraId="3E8B09DD" w14:textId="77777777" w:rsidR="003803D1" w:rsidRDefault="003803D1" w:rsidP="003803D1">
      <w:pPr>
        <w:pStyle w:val="2"/>
        <w:spacing w:before="0"/>
        <w:jc w:val="center"/>
        <w:rPr>
          <w:rFonts w:ascii="Times New Roman" w:hAnsi="Times New Roman" w:cs="Times New Roman"/>
          <w:b w:val="0"/>
          <w:bCs w:val="0"/>
          <w:color w:val="auto"/>
          <w:lang w:val="ro-MD"/>
        </w:rPr>
      </w:pPr>
    </w:p>
    <w:p w14:paraId="770648BC" w14:textId="77777777" w:rsidR="003803D1" w:rsidRPr="006F2895" w:rsidRDefault="003803D1" w:rsidP="003803D1">
      <w:pPr>
        <w:jc w:val="center"/>
        <w:rPr>
          <w:b/>
          <w:lang w:val="ro-MD"/>
        </w:rPr>
      </w:pPr>
      <w:r w:rsidRPr="006F2895">
        <w:rPr>
          <w:b/>
          <w:lang w:val="ro-MD"/>
        </w:rPr>
        <w:t>CAIET DE SARCINI</w:t>
      </w:r>
    </w:p>
    <w:p w14:paraId="47215240" w14:textId="77777777" w:rsidR="003803D1" w:rsidRPr="00FF430B" w:rsidRDefault="003803D1" w:rsidP="003803D1">
      <w:pPr>
        <w:rPr>
          <w:lang w:val="ro-MD"/>
        </w:rPr>
      </w:pPr>
    </w:p>
    <w:p w14:paraId="645D4820" w14:textId="77777777" w:rsidR="003803D1" w:rsidRPr="00FF430B" w:rsidRDefault="003803D1" w:rsidP="003803D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69A4DC86" w14:textId="77777777" w:rsidR="003803D1" w:rsidRPr="00FF430B" w:rsidRDefault="003803D1" w:rsidP="003803D1">
      <w:pPr>
        <w:pStyle w:val="a"/>
        <w:numPr>
          <w:ilvl w:val="0"/>
          <w:numId w:val="0"/>
        </w:numPr>
        <w:rPr>
          <w:lang w:val="ro-MD"/>
        </w:rPr>
      </w:pPr>
    </w:p>
    <w:p w14:paraId="74ACE5E8" w14:textId="77777777" w:rsidR="003803D1" w:rsidRPr="00FF430B" w:rsidRDefault="003803D1" w:rsidP="003803D1">
      <w:pPr>
        <w:pStyle w:val="a"/>
        <w:numPr>
          <w:ilvl w:val="0"/>
          <w:numId w:val="15"/>
        </w:numPr>
        <w:ind w:left="0"/>
        <w:contextualSpacing/>
        <w:rPr>
          <w:lang w:val="ro-MD"/>
        </w:rPr>
      </w:pPr>
      <w:r w:rsidRPr="00FF430B">
        <w:rPr>
          <w:b/>
          <w:lang w:val="ro-MD"/>
        </w:rPr>
        <w:t>Denumirea obiectului</w:t>
      </w:r>
    </w:p>
    <w:p w14:paraId="27FCDE55" w14:textId="77777777" w:rsidR="003803D1" w:rsidRPr="00FF430B" w:rsidRDefault="003803D1" w:rsidP="003803D1">
      <w:pPr>
        <w:pStyle w:val="a"/>
        <w:numPr>
          <w:ilvl w:val="0"/>
          <w:numId w:val="0"/>
        </w:numPr>
        <w:rPr>
          <w:lang w:val="ro-MD"/>
        </w:rPr>
      </w:pPr>
      <w:r w:rsidRPr="00FF430B">
        <w:rPr>
          <w:lang w:val="ro-MD"/>
        </w:rPr>
        <w:t>Se precizează descrierea generală a obiectului de proiectare.</w:t>
      </w:r>
    </w:p>
    <w:p w14:paraId="2AEA2FD5" w14:textId="77777777" w:rsidR="003803D1" w:rsidRPr="00FF430B" w:rsidRDefault="003803D1" w:rsidP="003803D1">
      <w:pPr>
        <w:pStyle w:val="a"/>
        <w:numPr>
          <w:ilvl w:val="0"/>
          <w:numId w:val="15"/>
        </w:numPr>
        <w:tabs>
          <w:tab w:val="clear" w:pos="1134"/>
        </w:tabs>
        <w:ind w:left="0"/>
        <w:contextualSpacing/>
        <w:rPr>
          <w:lang w:val="ro-MD"/>
        </w:rPr>
      </w:pPr>
      <w:r w:rsidRPr="00FF430B">
        <w:rPr>
          <w:b/>
          <w:lang w:val="ro-MD"/>
        </w:rPr>
        <w:t xml:space="preserve">Amplasarea obiectului </w:t>
      </w:r>
    </w:p>
    <w:p w14:paraId="7539C6C2" w14:textId="77777777" w:rsidR="003803D1" w:rsidRPr="00FF430B" w:rsidRDefault="003803D1" w:rsidP="003803D1">
      <w:pPr>
        <w:pStyle w:val="a"/>
        <w:numPr>
          <w:ilvl w:val="0"/>
          <w:numId w:val="0"/>
        </w:numPr>
        <w:rPr>
          <w:lang w:val="ro-MD"/>
        </w:rPr>
      </w:pPr>
      <w:r w:rsidRPr="00FF430B">
        <w:rPr>
          <w:lang w:val="ro-MD"/>
        </w:rPr>
        <w:t>Se precizează adresa.</w:t>
      </w:r>
    </w:p>
    <w:p w14:paraId="448AEC26" w14:textId="77777777" w:rsidR="003803D1" w:rsidRPr="00FF430B" w:rsidRDefault="003803D1" w:rsidP="003803D1">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20924865" w14:textId="77777777" w:rsidR="003803D1" w:rsidRPr="00FF430B" w:rsidRDefault="003803D1" w:rsidP="003803D1">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14:paraId="26F01552" w14:textId="77777777" w:rsidR="003803D1" w:rsidRPr="00FF430B" w:rsidRDefault="003803D1" w:rsidP="003803D1">
      <w:pPr>
        <w:pStyle w:val="a"/>
        <w:numPr>
          <w:ilvl w:val="0"/>
          <w:numId w:val="15"/>
        </w:numPr>
        <w:tabs>
          <w:tab w:val="clear" w:pos="1134"/>
        </w:tabs>
        <w:ind w:left="0"/>
        <w:contextualSpacing/>
        <w:rPr>
          <w:lang w:val="ro-MD"/>
        </w:rPr>
      </w:pPr>
      <w:r w:rsidRPr="00FF430B">
        <w:rPr>
          <w:b/>
          <w:lang w:val="ro-MD"/>
        </w:rPr>
        <w:t xml:space="preserve">Statutul de protecție  </w:t>
      </w:r>
    </w:p>
    <w:p w14:paraId="636EC154" w14:textId="77777777" w:rsidR="003803D1" w:rsidRPr="00FF430B" w:rsidRDefault="003803D1" w:rsidP="003803D1">
      <w:pPr>
        <w:pStyle w:val="a"/>
        <w:numPr>
          <w:ilvl w:val="0"/>
          <w:numId w:val="0"/>
        </w:numPr>
        <w:rPr>
          <w:lang w:val="ro-MD"/>
        </w:rPr>
      </w:pPr>
      <w:r w:rsidRPr="00FF430B">
        <w:rPr>
          <w:lang w:val="ro-MD"/>
        </w:rPr>
        <w:t>Se precizează după caz.</w:t>
      </w:r>
    </w:p>
    <w:p w14:paraId="2AFBABDA" w14:textId="77777777" w:rsidR="003803D1" w:rsidRPr="00FF430B" w:rsidRDefault="003803D1" w:rsidP="003803D1">
      <w:pPr>
        <w:pStyle w:val="a"/>
        <w:numPr>
          <w:ilvl w:val="0"/>
          <w:numId w:val="15"/>
        </w:numPr>
        <w:tabs>
          <w:tab w:val="clear" w:pos="1134"/>
        </w:tabs>
        <w:ind w:left="0"/>
        <w:contextualSpacing/>
        <w:rPr>
          <w:b/>
          <w:lang w:val="ro-MD"/>
        </w:rPr>
      </w:pPr>
      <w:r w:rsidRPr="00FF430B">
        <w:rPr>
          <w:b/>
          <w:lang w:val="ro-MD"/>
        </w:rPr>
        <w:t>Temeiul proiectării</w:t>
      </w:r>
    </w:p>
    <w:p w14:paraId="13FC9919" w14:textId="77777777" w:rsidR="003803D1" w:rsidRPr="00FF430B" w:rsidRDefault="003803D1" w:rsidP="003803D1">
      <w:pPr>
        <w:pStyle w:val="a"/>
        <w:numPr>
          <w:ilvl w:val="0"/>
          <w:numId w:val="0"/>
        </w:numPr>
        <w:tabs>
          <w:tab w:val="clear" w:pos="1134"/>
        </w:tabs>
        <w:contextualSpacing/>
        <w:rPr>
          <w:lang w:val="ro-MD"/>
        </w:rPr>
      </w:pPr>
      <w:r w:rsidRPr="00FF430B">
        <w:rPr>
          <w:lang w:val="ro-MD"/>
        </w:rPr>
        <w:t xml:space="preserve">Se precizează temeiul elaborării documentației. </w:t>
      </w:r>
    </w:p>
    <w:p w14:paraId="5C8A11D2" w14:textId="77777777" w:rsidR="003803D1" w:rsidRPr="00FF430B" w:rsidRDefault="003803D1" w:rsidP="003803D1">
      <w:pPr>
        <w:pStyle w:val="a"/>
        <w:numPr>
          <w:ilvl w:val="0"/>
          <w:numId w:val="15"/>
        </w:numPr>
        <w:tabs>
          <w:tab w:val="clear" w:pos="1134"/>
        </w:tabs>
        <w:ind w:left="0"/>
        <w:contextualSpacing/>
        <w:rPr>
          <w:lang w:val="ro-MD"/>
        </w:rPr>
      </w:pPr>
      <w:r w:rsidRPr="00FF430B">
        <w:rPr>
          <w:b/>
          <w:lang w:val="ro-MD"/>
        </w:rPr>
        <w:t xml:space="preserve">Descrierea obiectului </w:t>
      </w:r>
    </w:p>
    <w:p w14:paraId="37DA98E7" w14:textId="77777777" w:rsidR="003803D1" w:rsidRPr="00FF430B" w:rsidRDefault="003803D1" w:rsidP="003803D1">
      <w:pPr>
        <w:rPr>
          <w:lang w:val="ro-MD"/>
        </w:rPr>
      </w:pPr>
      <w:r w:rsidRPr="00FF430B">
        <w:rPr>
          <w:lang w:val="ro-MD"/>
        </w:rPr>
        <w:t>Se precizează caracteristicile tehnice ale obiectului.</w:t>
      </w:r>
    </w:p>
    <w:p w14:paraId="5828BA2C" w14:textId="77777777" w:rsidR="003803D1" w:rsidRPr="00FF430B" w:rsidRDefault="003803D1" w:rsidP="003803D1">
      <w:pPr>
        <w:pStyle w:val="a"/>
        <w:numPr>
          <w:ilvl w:val="0"/>
          <w:numId w:val="15"/>
        </w:numPr>
        <w:ind w:left="0"/>
        <w:contextualSpacing/>
        <w:rPr>
          <w:lang w:val="ro-MD"/>
        </w:rPr>
      </w:pPr>
      <w:r w:rsidRPr="00FF430B">
        <w:rPr>
          <w:b/>
          <w:lang w:val="ro-MD"/>
        </w:rPr>
        <w:t>Justificarea elaborării documentației de proiect</w:t>
      </w:r>
    </w:p>
    <w:p w14:paraId="2D7B052C" w14:textId="77777777" w:rsidR="003803D1" w:rsidRPr="00FF430B" w:rsidRDefault="003803D1" w:rsidP="003803D1">
      <w:pPr>
        <w:rPr>
          <w:lang w:val="ro-MD"/>
        </w:rPr>
      </w:pPr>
      <w:r w:rsidRPr="00FF430B">
        <w:rPr>
          <w:lang w:val="ro-MD"/>
        </w:rPr>
        <w:t>Se precizează necesitatea elaborării documentației.</w:t>
      </w:r>
    </w:p>
    <w:p w14:paraId="638244FF" w14:textId="77777777" w:rsidR="003803D1" w:rsidRPr="00FF430B" w:rsidRDefault="003803D1" w:rsidP="003803D1">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179DC694" w14:textId="77777777" w:rsidR="003803D1" w:rsidRPr="00FF430B" w:rsidRDefault="003803D1" w:rsidP="003803D1">
      <w:pPr>
        <w:pStyle w:val="a"/>
        <w:numPr>
          <w:ilvl w:val="0"/>
          <w:numId w:val="0"/>
        </w:numPr>
        <w:rPr>
          <w:rStyle w:val="shorttext"/>
          <w:lang w:val="ro-MD"/>
        </w:rPr>
      </w:pPr>
      <w:r w:rsidRPr="00FF430B">
        <w:rPr>
          <w:lang w:val="ro-MD"/>
        </w:rPr>
        <w:t>Se precizează tipul lucrărilor pentru care este necesară elaborarea documentației de proiect.</w:t>
      </w:r>
    </w:p>
    <w:p w14:paraId="1AD7CA60" w14:textId="77777777" w:rsidR="003803D1" w:rsidRPr="00FF430B" w:rsidRDefault="003803D1" w:rsidP="003803D1">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637B779A" w14:textId="77777777" w:rsidR="003803D1" w:rsidRPr="00FF430B" w:rsidRDefault="003803D1" w:rsidP="003803D1">
      <w:pPr>
        <w:tabs>
          <w:tab w:val="left" w:pos="990"/>
        </w:tabs>
        <w:jc w:val="both"/>
        <w:rPr>
          <w:lang w:val="ro-MD"/>
        </w:rPr>
      </w:pPr>
      <w:r w:rsidRPr="00FF430B">
        <w:rPr>
          <w:lang w:val="ro-MD"/>
        </w:rPr>
        <w:t>Se precizează etapele, cerințele privindexecuția documentației de proiect etc.</w:t>
      </w:r>
    </w:p>
    <w:p w14:paraId="12A827AA" w14:textId="77777777" w:rsidR="003803D1" w:rsidRPr="00FF430B" w:rsidRDefault="003803D1" w:rsidP="003803D1">
      <w:pPr>
        <w:tabs>
          <w:tab w:val="left" w:pos="990"/>
        </w:tabs>
        <w:ind w:left="-426"/>
        <w:jc w:val="both"/>
        <w:rPr>
          <w:lang w:val="ro-MD"/>
        </w:rPr>
      </w:pPr>
      <w:r w:rsidRPr="00FF430B">
        <w:rPr>
          <w:b/>
          <w:lang w:val="ro-MD"/>
        </w:rPr>
        <w:t>10. Documente obligatorii la depunerea ofertei</w:t>
      </w:r>
    </w:p>
    <w:p w14:paraId="58065AA1" w14:textId="77777777" w:rsidR="003803D1" w:rsidRPr="00FF430B" w:rsidRDefault="003803D1" w:rsidP="003803D1">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CFC356" w14:textId="77777777" w:rsidR="003803D1" w:rsidRPr="00FF430B" w:rsidRDefault="003803D1" w:rsidP="003803D1">
      <w:pPr>
        <w:ind w:hanging="426"/>
        <w:jc w:val="both"/>
        <w:rPr>
          <w:b/>
          <w:lang w:val="ro-MD"/>
        </w:rPr>
      </w:pPr>
      <w:r w:rsidRPr="00FF430B">
        <w:rPr>
          <w:b/>
          <w:lang w:val="ro-MD"/>
        </w:rPr>
        <w:t>11. Documente obligatorii la evaluarea ofertelor.</w:t>
      </w:r>
    </w:p>
    <w:p w14:paraId="6B855C7B" w14:textId="77777777" w:rsidR="003803D1" w:rsidRPr="00FF430B" w:rsidRDefault="003803D1" w:rsidP="003803D1">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639DB42" w14:textId="77777777" w:rsidR="003803D1" w:rsidRPr="00FF430B" w:rsidRDefault="003803D1" w:rsidP="003803D1">
      <w:pPr>
        <w:pStyle w:val="a"/>
        <w:numPr>
          <w:ilvl w:val="0"/>
          <w:numId w:val="0"/>
        </w:numPr>
        <w:ind w:left="360" w:right="-1"/>
        <w:rPr>
          <w:lang w:val="ro-MD"/>
        </w:rPr>
      </w:pPr>
    </w:p>
    <w:p w14:paraId="249D677E" w14:textId="77777777" w:rsidR="003803D1" w:rsidRPr="00FF430B" w:rsidRDefault="003803D1" w:rsidP="003803D1">
      <w:pPr>
        <w:ind w:firstLine="142"/>
        <w:jc w:val="both"/>
        <w:rPr>
          <w:b/>
          <w:bCs/>
          <w:lang w:val="ro-MD"/>
        </w:rPr>
      </w:pPr>
    </w:p>
    <w:p w14:paraId="459811A2" w14:textId="77777777" w:rsidR="003803D1" w:rsidRPr="00FF430B" w:rsidRDefault="003803D1" w:rsidP="003803D1">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75E94AEA" w14:textId="77777777" w:rsidR="003803D1" w:rsidRPr="00FF430B" w:rsidRDefault="003803D1" w:rsidP="003803D1">
      <w:pPr>
        <w:pStyle w:val="a"/>
        <w:numPr>
          <w:ilvl w:val="0"/>
          <w:numId w:val="0"/>
        </w:numPr>
        <w:ind w:right="-1"/>
        <w:rPr>
          <w:i/>
          <w:lang w:val="ro-MD"/>
        </w:rPr>
      </w:pPr>
    </w:p>
    <w:p w14:paraId="11EBF5C3" w14:textId="77777777" w:rsidR="003803D1" w:rsidRPr="00FF430B" w:rsidRDefault="003803D1" w:rsidP="003803D1">
      <w:pPr>
        <w:pStyle w:val="a"/>
        <w:numPr>
          <w:ilvl w:val="0"/>
          <w:numId w:val="0"/>
        </w:numPr>
        <w:ind w:right="-1"/>
        <w:rPr>
          <w:i/>
          <w:lang w:val="ro-MD"/>
        </w:rPr>
      </w:pPr>
    </w:p>
    <w:p w14:paraId="243FEBF8" w14:textId="77777777" w:rsidR="003803D1" w:rsidRPr="00FF430B" w:rsidRDefault="003803D1" w:rsidP="003803D1">
      <w:pPr>
        <w:ind w:firstLine="709"/>
        <w:jc w:val="both"/>
        <w:rPr>
          <w:i/>
          <w:iCs/>
          <w:lang w:val="ro-MD"/>
        </w:rPr>
      </w:pPr>
    </w:p>
    <w:p w14:paraId="434C506D" w14:textId="77777777" w:rsidR="003803D1" w:rsidRPr="00FF430B" w:rsidRDefault="003803D1" w:rsidP="003803D1">
      <w:pPr>
        <w:ind w:firstLine="709"/>
        <w:jc w:val="both"/>
        <w:rPr>
          <w:i/>
          <w:iCs/>
          <w:lang w:val="ro-MD"/>
        </w:rPr>
      </w:pPr>
    </w:p>
    <w:p w14:paraId="61B63C70" w14:textId="77777777" w:rsidR="003803D1" w:rsidRPr="00FF430B" w:rsidRDefault="003803D1" w:rsidP="003803D1">
      <w:pPr>
        <w:ind w:firstLine="709"/>
        <w:jc w:val="both"/>
        <w:rPr>
          <w:i/>
          <w:iCs/>
          <w:lang w:val="ro-MD"/>
        </w:rPr>
      </w:pPr>
    </w:p>
    <w:p w14:paraId="27398289" w14:textId="77777777" w:rsidR="003803D1" w:rsidRPr="00FF430B" w:rsidRDefault="003803D1" w:rsidP="003803D1">
      <w:pPr>
        <w:ind w:firstLine="709"/>
        <w:jc w:val="both"/>
        <w:rPr>
          <w:i/>
          <w:iCs/>
          <w:lang w:val="ro-MD"/>
        </w:rPr>
      </w:pPr>
    </w:p>
    <w:p w14:paraId="6451802F" w14:textId="77777777" w:rsidR="003803D1" w:rsidRPr="00FF430B" w:rsidRDefault="003803D1" w:rsidP="003803D1">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25AF70AE" w14:textId="77777777" w:rsidR="003803D1" w:rsidRPr="00FF430B" w:rsidRDefault="003803D1" w:rsidP="003803D1">
      <w:pPr>
        <w:pStyle w:val="a"/>
        <w:numPr>
          <w:ilvl w:val="0"/>
          <w:numId w:val="0"/>
        </w:numPr>
        <w:ind w:right="-1"/>
        <w:rPr>
          <w:i/>
          <w:lang w:val="ro-MD"/>
        </w:rPr>
      </w:pPr>
    </w:p>
    <w:p w14:paraId="56828260" w14:textId="77777777" w:rsidR="003803D1" w:rsidRPr="00FF430B" w:rsidRDefault="003803D1" w:rsidP="003803D1">
      <w:pPr>
        <w:pStyle w:val="a"/>
        <w:numPr>
          <w:ilvl w:val="0"/>
          <w:numId w:val="0"/>
        </w:numPr>
        <w:ind w:right="-1"/>
        <w:rPr>
          <w:i/>
          <w:lang w:val="ro-MD"/>
        </w:rPr>
      </w:pPr>
    </w:p>
    <w:p w14:paraId="67D07B6F" w14:textId="77777777" w:rsidR="003803D1" w:rsidRDefault="003803D1" w:rsidP="003803D1">
      <w:pPr>
        <w:jc w:val="right"/>
        <w:rPr>
          <w:noProof w:val="0"/>
          <w:lang w:val="ro-MD"/>
        </w:rPr>
      </w:pPr>
    </w:p>
    <w:p w14:paraId="441C3401" w14:textId="77777777" w:rsidR="003803D1" w:rsidRDefault="003803D1" w:rsidP="003803D1">
      <w:pPr>
        <w:jc w:val="right"/>
        <w:rPr>
          <w:noProof w:val="0"/>
          <w:lang w:val="ro-MD"/>
        </w:rPr>
      </w:pPr>
    </w:p>
    <w:p w14:paraId="0903ECAC" w14:textId="77777777" w:rsidR="003803D1" w:rsidRDefault="003803D1" w:rsidP="003803D1">
      <w:pPr>
        <w:jc w:val="right"/>
        <w:rPr>
          <w:noProof w:val="0"/>
          <w:lang w:val="ro-MD"/>
        </w:rPr>
      </w:pPr>
    </w:p>
    <w:p w14:paraId="769B41F2" w14:textId="77777777" w:rsidR="003803D1" w:rsidRDefault="003803D1" w:rsidP="003803D1">
      <w:pPr>
        <w:jc w:val="right"/>
        <w:rPr>
          <w:noProof w:val="0"/>
          <w:lang w:val="ro-MD"/>
        </w:rPr>
      </w:pPr>
    </w:p>
    <w:p w14:paraId="3D3DDB59" w14:textId="77777777" w:rsidR="003803D1" w:rsidRPr="00FF430B" w:rsidRDefault="003803D1" w:rsidP="003803D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14:paraId="0914B7AF" w14:textId="77777777" w:rsidR="003803D1" w:rsidRPr="00FF430B" w:rsidRDefault="003803D1" w:rsidP="003803D1">
      <w:pPr>
        <w:jc w:val="right"/>
        <w:rPr>
          <w:noProof w:val="0"/>
          <w:lang w:val="ro-MD"/>
        </w:rPr>
      </w:pPr>
      <w:r w:rsidRPr="00FF430B">
        <w:rPr>
          <w:noProof w:val="0"/>
          <w:lang w:val="ro-MD"/>
        </w:rPr>
        <w:t>la Documentația standard nr._____</w:t>
      </w:r>
    </w:p>
    <w:p w14:paraId="7AD75996" w14:textId="77777777" w:rsidR="003803D1" w:rsidRPr="00FF430B" w:rsidRDefault="003803D1" w:rsidP="003803D1">
      <w:pPr>
        <w:jc w:val="right"/>
        <w:rPr>
          <w:noProof w:val="0"/>
          <w:lang w:val="ro-MD"/>
        </w:rPr>
      </w:pPr>
      <w:r w:rsidRPr="00FF430B">
        <w:rPr>
          <w:noProof w:val="0"/>
          <w:lang w:val="ro-MD"/>
        </w:rPr>
        <w:t>din “____” ________ 20___</w:t>
      </w:r>
    </w:p>
    <w:p w14:paraId="3294C55B" w14:textId="77777777" w:rsidR="003803D1" w:rsidRPr="00FF430B" w:rsidRDefault="003803D1" w:rsidP="003803D1">
      <w:pPr>
        <w:pStyle w:val="a"/>
        <w:numPr>
          <w:ilvl w:val="0"/>
          <w:numId w:val="0"/>
        </w:numPr>
        <w:ind w:right="-1"/>
        <w:rPr>
          <w:i/>
          <w:lang w:val="ro-MD"/>
        </w:rPr>
      </w:pPr>
    </w:p>
    <w:p w14:paraId="10640343" w14:textId="77777777" w:rsidR="003803D1" w:rsidRPr="00FF430B" w:rsidRDefault="003803D1" w:rsidP="003803D1">
      <w:pPr>
        <w:jc w:val="center"/>
        <w:rPr>
          <w:b/>
          <w:noProof w:val="0"/>
          <w:lang w:val="ro-MD"/>
        </w:rPr>
      </w:pPr>
    </w:p>
    <w:p w14:paraId="67DDD497" w14:textId="77777777" w:rsidR="003803D1" w:rsidRPr="00FF430B" w:rsidRDefault="003803D1" w:rsidP="003803D1">
      <w:pPr>
        <w:jc w:val="center"/>
        <w:rPr>
          <w:b/>
          <w:noProof w:val="0"/>
          <w:lang w:val="ro-MD"/>
        </w:rPr>
      </w:pPr>
      <w:r w:rsidRPr="00FF430B">
        <w:rPr>
          <w:b/>
          <w:noProof w:val="0"/>
          <w:lang w:val="ro-MD"/>
        </w:rPr>
        <w:t>CONTRACT – MODEL</w:t>
      </w:r>
    </w:p>
    <w:p w14:paraId="443187FC" w14:textId="77777777" w:rsidR="003803D1" w:rsidRPr="00FF430B" w:rsidRDefault="003803D1" w:rsidP="003803D1">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3803D1" w:rsidRPr="00EC30C2" w14:paraId="6629C147" w14:textId="77777777" w:rsidTr="00E84D91">
        <w:trPr>
          <w:trHeight w:val="697"/>
        </w:trPr>
        <w:tc>
          <w:tcPr>
            <w:tcW w:w="9748" w:type="dxa"/>
            <w:vAlign w:val="center"/>
          </w:tcPr>
          <w:p w14:paraId="3B3AB44D" w14:textId="77777777" w:rsidR="003803D1" w:rsidRPr="00FF430B" w:rsidRDefault="003803D1" w:rsidP="00E84D91">
            <w:pPr>
              <w:jc w:val="both"/>
              <w:rPr>
                <w:b/>
                <w:caps/>
                <w:sz w:val="28"/>
                <w:szCs w:val="28"/>
                <w:lang w:val="ro-MD"/>
              </w:rPr>
            </w:pPr>
          </w:p>
          <w:p w14:paraId="5623BB13" w14:textId="77777777" w:rsidR="003803D1" w:rsidRPr="00FF430B" w:rsidRDefault="003803D1" w:rsidP="00E84D91">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33CC9E39" w14:textId="77777777" w:rsidR="003803D1" w:rsidRPr="00FF430B" w:rsidRDefault="003803D1" w:rsidP="00E84D91">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Pr>
                <w:b/>
                <w:lang w:val="ro-MD"/>
              </w:rPr>
              <w:t xml:space="preserve"> ACM</w:t>
            </w:r>
          </w:p>
          <w:p w14:paraId="4BDEADC6" w14:textId="77777777" w:rsidR="003803D1" w:rsidRPr="00FF430B" w:rsidRDefault="003803D1" w:rsidP="00E84D91">
            <w:pPr>
              <w:jc w:val="both"/>
              <w:rPr>
                <w:b/>
                <w:i/>
                <w:lang w:val="ro-MD"/>
              </w:rPr>
            </w:pPr>
          </w:p>
          <w:p w14:paraId="38BD6031" w14:textId="77777777" w:rsidR="003803D1" w:rsidRPr="00FF430B" w:rsidRDefault="003803D1" w:rsidP="00E84D91">
            <w:pPr>
              <w:jc w:val="both"/>
              <w:rPr>
                <w:b/>
                <w:i/>
                <w:lang w:val="ro-MD"/>
              </w:rPr>
            </w:pPr>
          </w:p>
          <w:p w14:paraId="54201AC8" w14:textId="77777777" w:rsidR="003803D1" w:rsidRDefault="003803D1" w:rsidP="00E84D91">
            <w:pPr>
              <w:tabs>
                <w:tab w:val="center" w:pos="-6663"/>
                <w:tab w:val="left" w:pos="567"/>
                <w:tab w:val="right" w:pos="10206"/>
              </w:tabs>
              <w:jc w:val="right"/>
              <w:rPr>
                <w:lang w:val="ro-MD"/>
              </w:rPr>
            </w:pPr>
            <w:r w:rsidRPr="00FF430B">
              <w:rPr>
                <w:lang w:val="ro-MD"/>
              </w:rPr>
              <w:t xml:space="preserve">„___”_________20__                                                                                  </w:t>
            </w:r>
            <w:r>
              <w:rPr>
                <w:lang w:val="ro-MD"/>
              </w:rPr>
              <w:t>mun.Chișinău</w:t>
            </w:r>
          </w:p>
          <w:p w14:paraId="6EB04278" w14:textId="77777777" w:rsidR="003803D1" w:rsidRPr="00FF430B" w:rsidRDefault="003803D1" w:rsidP="00E84D91">
            <w:pPr>
              <w:tabs>
                <w:tab w:val="center" w:pos="-6663"/>
                <w:tab w:val="left" w:pos="567"/>
                <w:tab w:val="right" w:pos="10206"/>
              </w:tabs>
              <w:rPr>
                <w:lang w:val="ro-MD"/>
              </w:rPr>
            </w:pPr>
          </w:p>
          <w:p w14:paraId="7AF2F14C" w14:textId="77777777" w:rsidR="003803D1" w:rsidRPr="00FF430B" w:rsidRDefault="003803D1" w:rsidP="00E84D91">
            <w:pPr>
              <w:jc w:val="both"/>
              <w:rPr>
                <w:lang w:val="ro-MD"/>
              </w:rPr>
            </w:pPr>
          </w:p>
          <w:p w14:paraId="551FEC9D" w14:textId="77777777" w:rsidR="003803D1" w:rsidRPr="00FF430B" w:rsidRDefault="003803D1" w:rsidP="00E84D91">
            <w:pPr>
              <w:pStyle w:val="a"/>
              <w:numPr>
                <w:ilvl w:val="3"/>
                <w:numId w:val="3"/>
              </w:numPr>
              <w:rPr>
                <w:b/>
                <w:kern w:val="28"/>
                <w:lang w:val="ro-MD"/>
              </w:rPr>
            </w:pPr>
            <w:r w:rsidRPr="00FF430B">
              <w:rPr>
                <w:b/>
                <w:kern w:val="28"/>
                <w:lang w:val="ro-MD"/>
              </w:rPr>
              <w:t>PARTEA GENERALĂ</w:t>
            </w:r>
          </w:p>
          <w:p w14:paraId="44C5348D" w14:textId="77777777" w:rsidR="003803D1" w:rsidRPr="00FF430B" w:rsidRDefault="003803D1" w:rsidP="00E84D91">
            <w:pPr>
              <w:pStyle w:val="a"/>
              <w:numPr>
                <w:ilvl w:val="0"/>
                <w:numId w:val="0"/>
              </w:numPr>
              <w:ind w:left="3240"/>
              <w:rPr>
                <w:kern w:val="28"/>
                <w:sz w:val="20"/>
                <w:szCs w:val="20"/>
                <w:lang w:val="ro-MD"/>
              </w:rPr>
            </w:pPr>
            <w:r w:rsidRPr="00FF430B">
              <w:rPr>
                <w:kern w:val="28"/>
                <w:sz w:val="20"/>
                <w:szCs w:val="20"/>
                <w:lang w:val="ro-MD"/>
              </w:rPr>
              <w:t xml:space="preserve"> (OBLIGATORIU)</w:t>
            </w:r>
          </w:p>
          <w:p w14:paraId="5C7DE62E" w14:textId="77777777" w:rsidR="003803D1" w:rsidRPr="00FF430B" w:rsidRDefault="003803D1" w:rsidP="00E84D91">
            <w:pPr>
              <w:rPr>
                <w:b/>
                <w:kern w:val="28"/>
                <w:lang w:val="ro-MD"/>
              </w:rPr>
            </w:pPr>
          </w:p>
          <w:p w14:paraId="64F44E32" w14:textId="77777777" w:rsidR="003803D1" w:rsidRPr="00FF430B" w:rsidRDefault="003803D1" w:rsidP="00E84D91">
            <w:pPr>
              <w:rPr>
                <w:b/>
                <w:kern w:val="28"/>
                <w:lang w:val="ro-MD"/>
              </w:rPr>
            </w:pPr>
            <w:r w:rsidRPr="00FF430B">
              <w:rPr>
                <w:b/>
                <w:kern w:val="28"/>
                <w:lang w:val="ro-MD"/>
              </w:rPr>
              <w:t>PĂRŢILE CONTRACTANTE</w:t>
            </w:r>
          </w:p>
          <w:p w14:paraId="0B68CC0E" w14:textId="77777777" w:rsidR="003803D1" w:rsidRPr="00FF430B" w:rsidRDefault="003803D1" w:rsidP="00E84D91">
            <w:pPr>
              <w:rPr>
                <w:b/>
                <w:kern w:val="28"/>
                <w:lang w:val="ro-MD"/>
              </w:rPr>
            </w:pPr>
          </w:p>
          <w:p w14:paraId="4E68DA2D" w14:textId="77777777" w:rsidR="003803D1" w:rsidRPr="005306E1" w:rsidRDefault="003803D1" w:rsidP="00E84D91">
            <w:pPr>
              <w:tabs>
                <w:tab w:val="left" w:pos="567"/>
                <w:tab w:val="right" w:pos="9531"/>
              </w:tabs>
              <w:jc w:val="both"/>
              <w:rPr>
                <w:lang w:val="ro-MD"/>
              </w:rPr>
            </w:pPr>
            <w:r w:rsidRPr="006360B8">
              <w:rPr>
                <w:lang w:val="ro-MD"/>
              </w:rPr>
              <w:t xml:space="preserve">Prezentul contract este încheiat în urma procedurii de achiziție nr. </w:t>
            </w:r>
            <w:r>
              <w:rPr>
                <w:lang w:val="ro-MD"/>
              </w:rPr>
              <w:t>conform SIA RSAP</w:t>
            </w:r>
            <w:r w:rsidRPr="006360B8">
              <w:rPr>
                <w:lang w:val="ro-MD"/>
              </w:rPr>
              <w:t xml:space="preserve"> din data</w:t>
            </w:r>
            <w:r>
              <w:rPr>
                <w:lang w:val="ro-MD"/>
              </w:rPr>
              <w:t xml:space="preserve"> conform</w:t>
            </w:r>
            <w:r w:rsidRPr="00E2007C">
              <w:rPr>
                <w:b/>
                <w:shd w:val="clear" w:color="auto" w:fill="FFFF00"/>
              </w:rPr>
              <w:t xml:space="preserve"> SIA RSAP</w:t>
            </w:r>
            <w:r w:rsidRPr="006360B8">
              <w:rPr>
                <w:lang w:val="ro-MD"/>
              </w:rPr>
              <w:t xml:space="preserve">, între </w:t>
            </w:r>
            <w:r w:rsidRPr="005306E1">
              <w:rPr>
                <w:rFonts w:eastAsia="PMingLiU"/>
                <w:b/>
                <w:noProof w:val="0"/>
                <w:u w:val="single"/>
                <w:lang w:val="ro-MD" w:eastAsia="zh-CN"/>
              </w:rPr>
              <w:t>IMSP Institutul de Medicină Urgentă</w:t>
            </w:r>
            <w:r w:rsidRPr="005306E1">
              <w:rPr>
                <w:rFonts w:eastAsia="PMingLiU"/>
                <w:b/>
                <w:u w:val="single"/>
                <w:lang w:val="ro-MD" w:eastAsia="zh-CN"/>
              </w:rPr>
              <w:t>,</w:t>
            </w:r>
            <w:r w:rsidRPr="006360B8">
              <w:rPr>
                <w:lang w:val="ro-MD"/>
              </w:rPr>
              <w:t xml:space="preserve"> cu sediul în </w:t>
            </w:r>
            <w:r w:rsidRPr="006360B8">
              <w:rPr>
                <w:rFonts w:eastAsia="PMingLiU"/>
                <w:noProof w:val="0"/>
                <w:lang w:eastAsia="zh-CN"/>
              </w:rPr>
              <w:t>MD-2004, mun.Chișinău, str.Toma Ciorbă, 1</w:t>
            </w:r>
            <w:r w:rsidRPr="006360B8">
              <w:rPr>
                <w:lang w:val="ro-MD"/>
              </w:rPr>
              <w:t xml:space="preserve">, telefon: </w:t>
            </w:r>
            <w:r w:rsidRPr="006360B8">
              <w:rPr>
                <w:rFonts w:eastAsia="PMingLiU"/>
                <w:noProof w:val="0"/>
                <w:lang w:eastAsia="zh-CN"/>
              </w:rPr>
              <w:t>(022) 250-704 / 250-808 / 250-809</w:t>
            </w:r>
            <w:r w:rsidRPr="006360B8">
              <w:rPr>
                <w:lang w:val="ro-MD"/>
              </w:rPr>
              <w:t xml:space="preserve">, IDNO </w:t>
            </w:r>
            <w:r w:rsidRPr="005306E1">
              <w:rPr>
                <w:rFonts w:eastAsia="PMingLiU"/>
                <w:lang w:val="ro-MD" w:eastAsia="zh-CN"/>
              </w:rPr>
              <w:t>1003600152606</w:t>
            </w:r>
            <w:r w:rsidRPr="006360B8">
              <w:rPr>
                <w:lang w:val="ro-MD"/>
              </w:rPr>
              <w:t xml:space="preserve"> reprezentat prin </w:t>
            </w:r>
            <w:r>
              <w:rPr>
                <w:rFonts w:eastAsia="PMingLiU"/>
                <w:b/>
                <w:sz w:val="22"/>
                <w:u w:val="single"/>
                <w:lang w:val="ro-MD" w:eastAsia="zh-CN"/>
              </w:rPr>
              <w:t>Diana Manea</w:t>
            </w:r>
            <w:r w:rsidRPr="005306E1">
              <w:rPr>
                <w:rFonts w:eastAsia="PMingLiU"/>
                <w:b/>
                <w:u w:val="single"/>
                <w:lang w:val="ro-MD" w:eastAsia="zh-CN"/>
              </w:rPr>
              <w:t xml:space="preserve"> – director</w:t>
            </w:r>
            <w:r w:rsidRPr="006360B8">
              <w:rPr>
                <w:sz w:val="20"/>
                <w:szCs w:val="20"/>
                <w:lang w:val="ro-MD"/>
              </w:rPr>
              <w:t xml:space="preserve"> </w:t>
            </w:r>
          </w:p>
          <w:p w14:paraId="2786C6D1" w14:textId="77777777" w:rsidR="003803D1" w:rsidRDefault="003803D1" w:rsidP="00E84D91">
            <w:pPr>
              <w:tabs>
                <w:tab w:val="left" w:pos="567"/>
                <w:tab w:val="right" w:pos="9531"/>
              </w:tabs>
              <w:jc w:val="both"/>
              <w:rPr>
                <w:lang w:val="ro-MD"/>
              </w:rPr>
            </w:pPr>
            <w:r w:rsidRPr="00FF430B">
              <w:rPr>
                <w:lang w:val="ro-MD"/>
              </w:rPr>
              <w:t xml:space="preserve">în calitate de Beneficiar, </w:t>
            </w:r>
          </w:p>
          <w:p w14:paraId="78860AED" w14:textId="77777777" w:rsidR="003803D1" w:rsidRPr="00FF430B" w:rsidRDefault="003803D1" w:rsidP="00E84D91">
            <w:pPr>
              <w:tabs>
                <w:tab w:val="left" w:pos="567"/>
                <w:tab w:val="right" w:pos="9531"/>
              </w:tabs>
              <w:jc w:val="both"/>
              <w:rPr>
                <w:lang w:val="ro-MD"/>
              </w:rPr>
            </w:pPr>
            <w:r w:rsidRPr="00FF430B">
              <w:rPr>
                <w:lang w:val="ro-MD"/>
              </w:rPr>
              <w:t xml:space="preserve">pe de o parte, şi______________________________________________, </w:t>
            </w:r>
          </w:p>
          <w:p w14:paraId="495E1F7B" w14:textId="77777777" w:rsidR="003803D1" w:rsidRPr="00FF430B" w:rsidRDefault="003803D1" w:rsidP="00E84D91">
            <w:pPr>
              <w:tabs>
                <w:tab w:val="left" w:pos="567"/>
                <w:tab w:val="right" w:pos="10205"/>
              </w:tabs>
              <w:jc w:val="both"/>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(denumirea operatorului economic) </w:t>
            </w:r>
          </w:p>
          <w:p w14:paraId="3AEA956A" w14:textId="77777777" w:rsidR="003803D1" w:rsidRPr="00FF430B" w:rsidRDefault="003803D1" w:rsidP="00E84D91">
            <w:pPr>
              <w:tabs>
                <w:tab w:val="left" w:pos="567"/>
                <w:tab w:val="right" w:pos="9531"/>
              </w:tabs>
              <w:jc w:val="both"/>
              <w:rPr>
                <w:lang w:val="ro-MD"/>
              </w:rPr>
            </w:pPr>
            <w:r w:rsidRPr="00FF430B">
              <w:rPr>
                <w:lang w:val="ro-MD"/>
              </w:rPr>
              <w:t>cu sediul în _________________________________str._________________________________,</w:t>
            </w:r>
          </w:p>
          <w:p w14:paraId="5472D448" w14:textId="77777777" w:rsidR="003803D1" w:rsidRPr="00FF430B" w:rsidRDefault="003803D1" w:rsidP="00E84D91">
            <w:pPr>
              <w:tabs>
                <w:tab w:val="left" w:pos="567"/>
                <w:tab w:val="right" w:pos="10205"/>
              </w:tabs>
              <w:jc w:val="both"/>
              <w:rPr>
                <w:sz w:val="20"/>
                <w:szCs w:val="20"/>
                <w:lang w:val="ro-MD"/>
              </w:rPr>
            </w:pPr>
            <w:r w:rsidRPr="00FF430B">
              <w:rPr>
                <w:sz w:val="20"/>
                <w:szCs w:val="20"/>
                <w:lang w:val="ro-MD"/>
              </w:rPr>
              <w:t xml:space="preserve">                                                    (localitatea) </w:t>
            </w:r>
          </w:p>
          <w:p w14:paraId="5446A0A7" w14:textId="77777777" w:rsidR="003803D1" w:rsidRPr="00FF430B" w:rsidRDefault="003803D1" w:rsidP="00E84D91">
            <w:pPr>
              <w:pStyle w:val="af3"/>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348DFFFC" w14:textId="77777777" w:rsidR="003803D1" w:rsidRPr="00FF430B" w:rsidRDefault="003803D1" w:rsidP="00E84D91">
            <w:pPr>
              <w:pStyle w:val="af3"/>
              <w:tabs>
                <w:tab w:val="left" w:pos="567"/>
              </w:tabs>
              <w:ind w:firstLine="0"/>
              <w:rPr>
                <w:sz w:val="20"/>
                <w:szCs w:val="20"/>
                <w:lang w:val="ro-MD"/>
              </w:rPr>
            </w:pPr>
            <w:r w:rsidRPr="00FF430B">
              <w:rPr>
                <w:sz w:val="20"/>
                <w:szCs w:val="20"/>
                <w:lang w:val="ro-MD"/>
              </w:rPr>
              <w:t xml:space="preserve"> (numele şi funcţia conducătorului)</w:t>
            </w:r>
          </w:p>
          <w:p w14:paraId="46A22DCE" w14:textId="77777777" w:rsidR="003803D1" w:rsidRPr="00FF430B" w:rsidRDefault="003803D1" w:rsidP="00E84D91">
            <w:pPr>
              <w:pStyle w:val="a"/>
              <w:numPr>
                <w:ilvl w:val="0"/>
                <w:numId w:val="0"/>
              </w:numPr>
              <w:tabs>
                <w:tab w:val="clear" w:pos="1134"/>
                <w:tab w:val="left" w:pos="3705"/>
              </w:tabs>
              <w:spacing w:after="200" w:line="276" w:lineRule="auto"/>
              <w:contextualSpacing/>
              <w:rPr>
                <w:lang w:val="ro-MD"/>
              </w:rPr>
            </w:pPr>
          </w:p>
          <w:p w14:paraId="56C407B5" w14:textId="77777777" w:rsidR="003803D1" w:rsidRPr="00FF430B" w:rsidRDefault="003803D1" w:rsidP="00E84D91">
            <w:pPr>
              <w:tabs>
                <w:tab w:val="left" w:pos="3705"/>
              </w:tabs>
              <w:spacing w:after="200" w:line="276" w:lineRule="auto"/>
              <w:contextualSpacing/>
              <w:rPr>
                <w:lang w:val="ro-MD"/>
              </w:rPr>
            </w:pPr>
            <w:r w:rsidRPr="00FF430B">
              <w:rPr>
                <w:b/>
                <w:lang w:val="ro-MD"/>
              </w:rPr>
              <w:t>1. OBIECTUL CONTRACTULUI</w:t>
            </w:r>
          </w:p>
          <w:p w14:paraId="39689CB8" w14:textId="77777777" w:rsidR="003803D1" w:rsidRPr="00FF430B" w:rsidRDefault="003803D1" w:rsidP="00E84D91">
            <w:pPr>
              <w:spacing w:line="276" w:lineRule="auto"/>
              <w:contextualSpacing/>
              <w:jc w:val="both"/>
              <w:rPr>
                <w:lang w:val="ro-MD"/>
              </w:rPr>
            </w:pPr>
            <w:r w:rsidRPr="00FF430B">
              <w:rPr>
                <w:lang w:val="ro-MD"/>
              </w:rPr>
              <w:t xml:space="preserve">1.1. Antreprenorul se obligă să execute </w:t>
            </w:r>
            <w:r w:rsidRPr="00DF0C89">
              <w:rPr>
                <w:rFonts w:ascii="Arial Narrow" w:hAnsi="Arial Narrow"/>
                <w:b/>
                <w:lang w:eastAsia="ru-RU"/>
              </w:rPr>
              <w:t>Lucrări de extindere rețea de gaze medicale în secția Terapie Intensivă nr.2</w:t>
            </w:r>
            <w:r>
              <w:rPr>
                <w:rFonts w:ascii="Arial Narrow" w:hAnsi="Arial Narrow"/>
                <w:b/>
                <w:sz w:val="28"/>
                <w:szCs w:val="28"/>
              </w:rPr>
              <w:t xml:space="preserve"> </w:t>
            </w:r>
            <w:r w:rsidRPr="00FF430B">
              <w:rPr>
                <w:lang w:val="ro-MD"/>
              </w:rPr>
              <w:t>în conformitate cu prevederile proiectului tehnic, cu detaliile de execuţie, precum şi cu normativele, standardele şi prescripţiile tehnice.</w:t>
            </w:r>
          </w:p>
          <w:p w14:paraId="7D51233F" w14:textId="77777777" w:rsidR="003803D1" w:rsidRPr="00FF430B" w:rsidRDefault="003803D1" w:rsidP="00E84D91">
            <w:pPr>
              <w:jc w:val="both"/>
              <w:rPr>
                <w:lang w:val="ro-MD"/>
              </w:rPr>
            </w:pPr>
          </w:p>
          <w:p w14:paraId="2CC21103" w14:textId="77777777" w:rsidR="003803D1" w:rsidRPr="00FF430B" w:rsidRDefault="003803D1" w:rsidP="00E84D91">
            <w:pPr>
              <w:tabs>
                <w:tab w:val="left" w:pos="3585"/>
              </w:tabs>
              <w:spacing w:line="276" w:lineRule="auto"/>
              <w:contextualSpacing/>
              <w:rPr>
                <w:lang w:val="ro-MD"/>
              </w:rPr>
            </w:pPr>
            <w:r w:rsidRPr="00FF430B">
              <w:rPr>
                <w:b/>
                <w:lang w:val="ro-MD"/>
              </w:rPr>
              <w:t>2. PERIOADA DE EXECUŢIE</w:t>
            </w:r>
          </w:p>
          <w:p w14:paraId="2C1373F0"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2.1. Durata de execuţie a lucrărilor contractate este de </w:t>
            </w:r>
            <w:r w:rsidRPr="00DF0C89">
              <w:rPr>
                <w:color w:val="FF0000"/>
                <w:shd w:val="clear" w:color="auto" w:fill="FFC000"/>
                <w:lang w:val="ro-MD"/>
              </w:rPr>
              <w:t>30</w:t>
            </w:r>
            <w:r w:rsidRPr="00FF430B">
              <w:rPr>
                <w:lang w:val="ro-MD"/>
              </w:rPr>
              <w:t xml:space="preserve"> </w:t>
            </w:r>
            <w:r>
              <w:rPr>
                <w:lang w:val="ro-MD"/>
              </w:rPr>
              <w:t>zile</w:t>
            </w:r>
            <w:r w:rsidRPr="00FF430B">
              <w:rPr>
                <w:lang w:val="ro-MD"/>
              </w:rPr>
              <w:t xml:space="preserve"> după primirea ordinului de începere a execuţiei şi asigurării lucrului ritmic de către beneficiar-ordonatorul de credite.</w:t>
            </w:r>
          </w:p>
          <w:p w14:paraId="01537B7C"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7AB4E77C" w14:textId="77777777" w:rsidR="003803D1" w:rsidRPr="00FF430B" w:rsidRDefault="003803D1" w:rsidP="00E84D91">
            <w:pPr>
              <w:pStyle w:val="af3"/>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14:paraId="09217D08" w14:textId="77777777" w:rsidR="003803D1" w:rsidRPr="00FF430B" w:rsidRDefault="003803D1" w:rsidP="00E84D91">
            <w:pPr>
              <w:numPr>
                <w:ilvl w:val="0"/>
                <w:numId w:val="9"/>
              </w:numPr>
              <w:tabs>
                <w:tab w:val="left" w:pos="1276"/>
              </w:tabs>
              <w:spacing w:line="276" w:lineRule="auto"/>
              <w:ind w:left="0" w:hanging="425"/>
              <w:jc w:val="both"/>
              <w:rPr>
                <w:lang w:val="ro-MD"/>
              </w:rPr>
            </w:pPr>
            <w:r w:rsidRPr="00FF430B">
              <w:rPr>
                <w:lang w:val="ro-MD"/>
              </w:rPr>
              <w:t>generate de Beneficiar;</w:t>
            </w:r>
          </w:p>
          <w:p w14:paraId="64C65A05" w14:textId="77777777" w:rsidR="003803D1" w:rsidRPr="00FF430B" w:rsidRDefault="003803D1" w:rsidP="00E84D91">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287861E9" w14:textId="77777777" w:rsidR="003803D1" w:rsidRPr="00FF430B" w:rsidRDefault="003803D1" w:rsidP="00E84D91">
            <w:pPr>
              <w:numPr>
                <w:ilvl w:val="0"/>
                <w:numId w:val="9"/>
              </w:numPr>
              <w:tabs>
                <w:tab w:val="left" w:pos="1276"/>
              </w:tabs>
              <w:spacing w:line="276" w:lineRule="auto"/>
              <w:ind w:left="0" w:hanging="425"/>
              <w:jc w:val="both"/>
              <w:rPr>
                <w:lang w:val="ro-MD"/>
              </w:rPr>
            </w:pPr>
            <w:r w:rsidRPr="00FF430B">
              <w:rPr>
                <w:lang w:val="ro-MD"/>
              </w:rPr>
              <w:lastRenderedPageBreak/>
              <w:t>influenţei factorilor climatici, care duc la imposibilitatea executării lucrărilor stabilite conform caietului de sarcini, or executarea lor în asemenea codiții climaterice se va răsfrânge asupra calității lucrărilor;</w:t>
            </w:r>
          </w:p>
          <w:p w14:paraId="2D50F74B" w14:textId="77777777" w:rsidR="003803D1" w:rsidRPr="00FF430B" w:rsidRDefault="003803D1" w:rsidP="00E84D91">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162BD54F" w14:textId="77777777" w:rsidR="003803D1" w:rsidRPr="00FF430B" w:rsidRDefault="003803D1" w:rsidP="00E84D91">
            <w:pPr>
              <w:pStyle w:val="af3"/>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AA3021B" w14:textId="77777777" w:rsidR="003803D1" w:rsidRPr="00FF430B" w:rsidRDefault="003803D1" w:rsidP="00E84D91">
            <w:pPr>
              <w:pStyle w:val="af3"/>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A948772" w14:textId="77777777" w:rsidR="003803D1" w:rsidRPr="00FF430B" w:rsidRDefault="003803D1" w:rsidP="00E84D91">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F1CFEC0" w14:textId="77777777" w:rsidR="003803D1" w:rsidRPr="00FF430B" w:rsidRDefault="003803D1" w:rsidP="00E84D91">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14:paraId="5665D986" w14:textId="77777777" w:rsidR="003803D1" w:rsidRPr="00FF430B" w:rsidRDefault="003803D1" w:rsidP="00E84D91">
            <w:pPr>
              <w:pStyle w:val="a"/>
              <w:numPr>
                <w:ilvl w:val="0"/>
                <w:numId w:val="0"/>
              </w:numPr>
              <w:rPr>
                <w:lang w:val="ro-MD"/>
              </w:rPr>
            </w:pPr>
          </w:p>
          <w:p w14:paraId="1C56D85A" w14:textId="77777777" w:rsidR="003803D1" w:rsidRPr="00FF430B" w:rsidRDefault="003803D1" w:rsidP="00E84D91">
            <w:pPr>
              <w:tabs>
                <w:tab w:val="left" w:pos="3645"/>
              </w:tabs>
              <w:spacing w:line="276" w:lineRule="auto"/>
              <w:contextualSpacing/>
              <w:rPr>
                <w:lang w:val="ro-MD"/>
              </w:rPr>
            </w:pPr>
            <w:r w:rsidRPr="00FF430B">
              <w:rPr>
                <w:b/>
                <w:lang w:val="ro-MD"/>
              </w:rPr>
              <w:t>3. VALOAREA LUCRĂRILOR ŞI MODALITĂŢILE DE PLATĂ</w:t>
            </w:r>
          </w:p>
          <w:p w14:paraId="4AB6B309" w14:textId="77777777" w:rsidR="003803D1" w:rsidRPr="00FF430B" w:rsidRDefault="003803D1" w:rsidP="00E84D91">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5DFF3EE7" w14:textId="77777777" w:rsidR="003803D1" w:rsidRPr="00FF430B" w:rsidRDefault="003803D1" w:rsidP="00E84D91">
            <w:pPr>
              <w:pStyle w:val="af3"/>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241D0D92" w14:textId="77777777" w:rsidR="003803D1" w:rsidRPr="00FF430B" w:rsidRDefault="003803D1" w:rsidP="00E84D91">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099E51DD" w14:textId="77777777" w:rsidR="003803D1" w:rsidRPr="00FF430B" w:rsidRDefault="003803D1" w:rsidP="00E84D91">
            <w:pPr>
              <w:pStyle w:val="af3"/>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9B74B20" w14:textId="77777777" w:rsidR="003803D1" w:rsidRPr="00FF430B" w:rsidRDefault="003803D1" w:rsidP="00E84D91">
            <w:pPr>
              <w:pStyle w:val="af3"/>
              <w:tabs>
                <w:tab w:val="left" w:pos="37"/>
              </w:tabs>
              <w:spacing w:line="276" w:lineRule="auto"/>
              <w:ind w:firstLine="0"/>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14:paraId="27C9DB2D" w14:textId="77777777" w:rsidR="003803D1" w:rsidRPr="00FF430B" w:rsidRDefault="003803D1" w:rsidP="00E84D91">
            <w:pPr>
              <w:pStyle w:val="af3"/>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5EA0AF1" w14:textId="77777777" w:rsidR="003803D1" w:rsidRPr="00FF430B" w:rsidRDefault="003803D1" w:rsidP="00E84D91">
            <w:pPr>
              <w:pStyle w:val="af3"/>
              <w:tabs>
                <w:tab w:val="left" w:pos="37"/>
              </w:tabs>
              <w:spacing w:line="276" w:lineRule="auto"/>
              <w:ind w:firstLine="0"/>
              <w:rPr>
                <w:lang w:val="ro-MD"/>
              </w:rPr>
            </w:pPr>
          </w:p>
          <w:p w14:paraId="7EB27EDD" w14:textId="77777777" w:rsidR="003803D1" w:rsidRPr="00FF430B" w:rsidRDefault="003803D1" w:rsidP="00E84D91">
            <w:pPr>
              <w:tabs>
                <w:tab w:val="left" w:pos="2625"/>
              </w:tabs>
              <w:spacing w:after="200" w:line="276" w:lineRule="auto"/>
              <w:contextualSpacing/>
              <w:rPr>
                <w:b/>
                <w:lang w:val="ro-MD"/>
              </w:rPr>
            </w:pPr>
            <w:r w:rsidRPr="00FF430B">
              <w:rPr>
                <w:b/>
                <w:lang w:val="ro-MD"/>
              </w:rPr>
              <w:t>4. DREPTURILE ŞI OBLIGAŢIUNILE ANTREPRENORULUI ŞI ALE BENEFICIARULUI</w:t>
            </w:r>
          </w:p>
          <w:p w14:paraId="20B9D0C9" w14:textId="77777777" w:rsidR="003803D1" w:rsidRPr="00FF430B" w:rsidRDefault="003803D1" w:rsidP="00E84D91">
            <w:pPr>
              <w:tabs>
                <w:tab w:val="left" w:pos="2625"/>
              </w:tabs>
              <w:spacing w:after="200" w:line="276" w:lineRule="auto"/>
              <w:contextualSpacing/>
              <w:jc w:val="both"/>
              <w:rPr>
                <w:lang w:val="ro-MD"/>
              </w:rPr>
            </w:pPr>
            <w:r w:rsidRPr="00FF430B">
              <w:rPr>
                <w:lang w:val="ro-MD"/>
              </w:rPr>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138B6319" w14:textId="77777777" w:rsidR="003803D1" w:rsidRPr="00FF430B" w:rsidRDefault="003803D1" w:rsidP="00E84D91">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56572C6" w14:textId="77777777" w:rsidR="003803D1" w:rsidRPr="00FF430B" w:rsidRDefault="003803D1" w:rsidP="00E84D91">
            <w:pPr>
              <w:pStyle w:val="af3"/>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FF0F4B6"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4.4. Documentaţia pusă la dispoziţia Antreprenorului se repartizează astfel: </w:t>
            </w:r>
          </w:p>
          <w:p w14:paraId="59E8E1B4" w14:textId="77777777" w:rsidR="003803D1" w:rsidRPr="00FF430B" w:rsidRDefault="003803D1" w:rsidP="00E84D91">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6278C55"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63F7FD5"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D17D7E3"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C1DA35"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35DD0CAE"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C3C387D"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garanţia de bună execuţie a contractului, în cuantum de </w:t>
            </w:r>
            <w:r w:rsidRPr="00DF0C89">
              <w:rPr>
                <w:u w:val="single"/>
                <w:lang w:val="ro-MD"/>
              </w:rPr>
              <w:t>5</w:t>
            </w:r>
            <w:r w:rsidRPr="00DF0C89">
              <w:rPr>
                <w:b/>
                <w:sz w:val="28"/>
                <w:szCs w:val="28"/>
                <w:u w:val="single"/>
                <w:lang w:val="ro-MD"/>
              </w:rPr>
              <w:t>%</w:t>
            </w:r>
            <w:r w:rsidRPr="00FF430B">
              <w:rPr>
                <w:lang w:val="ro-MD"/>
              </w:rPr>
              <w:t xml:space="preserve"> din valoarea contractului atribuit.</w:t>
            </w:r>
          </w:p>
          <w:p w14:paraId="2D5005FA" w14:textId="77777777" w:rsidR="003803D1" w:rsidRPr="00FF430B" w:rsidRDefault="003803D1" w:rsidP="00E84D91">
            <w:pPr>
              <w:pStyle w:val="af3"/>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2021751"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54573EA"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47CAAA7" w14:textId="77777777" w:rsidR="003803D1" w:rsidRPr="00FF430B" w:rsidRDefault="003803D1" w:rsidP="00E84D91">
            <w:pPr>
              <w:pStyle w:val="af3"/>
              <w:tabs>
                <w:tab w:val="left" w:pos="567"/>
              </w:tabs>
              <w:spacing w:line="276" w:lineRule="auto"/>
              <w:ind w:firstLine="0"/>
              <w:rPr>
                <w:lang w:val="ro-MD"/>
              </w:rPr>
            </w:pPr>
            <w:r w:rsidRPr="00FF430B">
              <w:rPr>
                <w:lang w:val="ro-MD"/>
              </w:rPr>
              <w:lastRenderedPageBreak/>
              <w:t xml:space="preserve">4.14. La lucrările la care se fac încercări, se consideră calitatea probei îndeplinită atâta timp cât rezultatele se înscriu în limitele admise prin reglementările tehnice. </w:t>
            </w:r>
          </w:p>
          <w:p w14:paraId="1DABAFEC"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E88AFBF" w14:textId="77777777" w:rsidR="003803D1" w:rsidRPr="00FF430B" w:rsidRDefault="003803D1" w:rsidP="00E84D91">
            <w:pPr>
              <w:pStyle w:val="af3"/>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3CCB2960"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8FF0C6F"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B8CDFE1"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7675A79B"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AABE297"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F20894E"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2E4055FF" w14:textId="77777777" w:rsidR="003803D1" w:rsidRPr="00FF430B" w:rsidRDefault="003803D1" w:rsidP="00E84D91">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752FD73F" w14:textId="77777777" w:rsidR="003803D1" w:rsidRPr="00FF430B" w:rsidRDefault="003803D1" w:rsidP="00E84D91">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47619442" w14:textId="77777777" w:rsidR="003803D1" w:rsidRPr="00FF430B" w:rsidRDefault="003803D1" w:rsidP="00E84D91">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058171EF"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51FC9C04"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62FA1626"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F30A1B2" w14:textId="77777777" w:rsidR="003803D1" w:rsidRPr="00FF430B" w:rsidRDefault="003803D1" w:rsidP="00E84D91">
            <w:pPr>
              <w:pStyle w:val="af3"/>
              <w:tabs>
                <w:tab w:val="left" w:pos="426"/>
                <w:tab w:val="left" w:pos="3645"/>
              </w:tabs>
              <w:spacing w:line="276" w:lineRule="auto"/>
              <w:ind w:firstLine="0"/>
              <w:rPr>
                <w:lang w:val="ro-MD"/>
              </w:rPr>
            </w:pPr>
            <w:r w:rsidRPr="00FF430B">
              <w:rPr>
                <w:lang w:val="ro-MD"/>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7B80719" w14:textId="77777777" w:rsidR="003803D1" w:rsidRPr="00FF430B" w:rsidRDefault="003803D1" w:rsidP="00E84D91">
            <w:pPr>
              <w:pStyle w:val="af3"/>
              <w:tabs>
                <w:tab w:val="left" w:pos="426"/>
                <w:tab w:val="left" w:pos="3645"/>
              </w:tabs>
              <w:spacing w:line="276" w:lineRule="auto"/>
              <w:ind w:firstLine="0"/>
              <w:rPr>
                <w:lang w:val="ro-MD"/>
              </w:rPr>
            </w:pPr>
          </w:p>
          <w:p w14:paraId="69F53753" w14:textId="77777777" w:rsidR="003803D1" w:rsidRPr="00FF430B" w:rsidRDefault="003803D1" w:rsidP="00E84D91">
            <w:pPr>
              <w:tabs>
                <w:tab w:val="left" w:pos="3225"/>
              </w:tabs>
              <w:spacing w:after="200" w:line="276" w:lineRule="auto"/>
              <w:contextualSpacing/>
              <w:rPr>
                <w:lang w:val="ro-MD"/>
              </w:rPr>
            </w:pPr>
            <w:r w:rsidRPr="00FF430B">
              <w:rPr>
                <w:b/>
                <w:lang w:val="ro-MD"/>
              </w:rPr>
              <w:t>5. AJUSTAREA VALORII CONTRACTULUI</w:t>
            </w:r>
          </w:p>
          <w:p w14:paraId="7F58650F" w14:textId="77777777" w:rsidR="003803D1" w:rsidRPr="00FF430B" w:rsidRDefault="003803D1" w:rsidP="00E84D91">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D29DE97" w14:textId="77777777" w:rsidR="003803D1" w:rsidRPr="00FF430B" w:rsidRDefault="003803D1" w:rsidP="00E84D91">
            <w:pPr>
              <w:pStyle w:val="a"/>
              <w:numPr>
                <w:ilvl w:val="0"/>
                <w:numId w:val="0"/>
              </w:numPr>
              <w:tabs>
                <w:tab w:val="left" w:pos="1755"/>
              </w:tabs>
              <w:rPr>
                <w:lang w:val="ro-MD"/>
              </w:rPr>
            </w:pPr>
          </w:p>
          <w:p w14:paraId="4A4D47A8" w14:textId="77777777" w:rsidR="003803D1" w:rsidRPr="00FF430B" w:rsidRDefault="003803D1" w:rsidP="00E84D91">
            <w:pPr>
              <w:tabs>
                <w:tab w:val="left" w:pos="4365"/>
              </w:tabs>
              <w:spacing w:line="276" w:lineRule="auto"/>
              <w:contextualSpacing/>
              <w:rPr>
                <w:lang w:val="ro-MD"/>
              </w:rPr>
            </w:pPr>
            <w:r w:rsidRPr="00FF430B">
              <w:rPr>
                <w:b/>
                <w:lang w:val="ro-MD"/>
              </w:rPr>
              <w:t xml:space="preserve">6. ANTREPRENORUL ŞI SUBANTREPRENORII </w:t>
            </w:r>
          </w:p>
          <w:p w14:paraId="11C2DB2A" w14:textId="77777777" w:rsidR="003803D1" w:rsidRPr="00FF430B" w:rsidRDefault="003803D1" w:rsidP="00E84D91">
            <w:pPr>
              <w:pStyle w:val="af3"/>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B5E99A5"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77394267"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6AB5662C" w14:textId="77777777" w:rsidR="003803D1" w:rsidRPr="00FF430B" w:rsidRDefault="003803D1" w:rsidP="00E84D91">
            <w:pPr>
              <w:pStyle w:val="af3"/>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4C1D9075" w14:textId="77777777" w:rsidR="003803D1" w:rsidRPr="00FF430B" w:rsidRDefault="003803D1" w:rsidP="00E84D91">
            <w:pPr>
              <w:pStyle w:val="af3"/>
              <w:tabs>
                <w:tab w:val="left" w:pos="142"/>
                <w:tab w:val="left" w:pos="284"/>
              </w:tabs>
              <w:spacing w:line="276" w:lineRule="auto"/>
              <w:ind w:firstLine="0"/>
              <w:rPr>
                <w:lang w:val="ro-MD"/>
              </w:rPr>
            </w:pPr>
          </w:p>
          <w:p w14:paraId="253BB69E" w14:textId="77777777" w:rsidR="003803D1" w:rsidRPr="00FF430B" w:rsidRDefault="003803D1" w:rsidP="00E84D91">
            <w:pPr>
              <w:tabs>
                <w:tab w:val="left" w:pos="3645"/>
              </w:tabs>
              <w:spacing w:after="200" w:line="276" w:lineRule="auto"/>
              <w:contextualSpacing/>
              <w:rPr>
                <w:lang w:val="ro-MD"/>
              </w:rPr>
            </w:pPr>
            <w:r w:rsidRPr="00FF430B">
              <w:rPr>
                <w:b/>
                <w:lang w:val="ro-MD"/>
              </w:rPr>
              <w:t>7. FORŢA DE MUNCĂ</w:t>
            </w:r>
          </w:p>
          <w:p w14:paraId="7ED98444" w14:textId="77777777" w:rsidR="003803D1" w:rsidRPr="00FF430B" w:rsidRDefault="003803D1" w:rsidP="00E84D91">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79B41FBB" w14:textId="77777777" w:rsidR="003803D1" w:rsidRPr="00FF430B" w:rsidRDefault="003803D1" w:rsidP="00E84D91">
            <w:pPr>
              <w:tabs>
                <w:tab w:val="left" w:pos="2385"/>
              </w:tabs>
              <w:jc w:val="both"/>
              <w:rPr>
                <w:lang w:val="ro-MD"/>
              </w:rPr>
            </w:pPr>
          </w:p>
          <w:p w14:paraId="0E325308" w14:textId="77777777" w:rsidR="003803D1" w:rsidRPr="00FF430B" w:rsidRDefault="003803D1" w:rsidP="00E84D91">
            <w:pPr>
              <w:tabs>
                <w:tab w:val="left" w:pos="4275"/>
              </w:tabs>
              <w:spacing w:line="276" w:lineRule="auto"/>
              <w:contextualSpacing/>
              <w:rPr>
                <w:lang w:val="ro-MD"/>
              </w:rPr>
            </w:pPr>
            <w:r w:rsidRPr="00FF430B">
              <w:rPr>
                <w:b/>
                <w:lang w:val="ro-MD"/>
              </w:rPr>
              <w:t>8. MATERIALELE ŞI EXECUŢIA LUCRĂRILOR PROPRIU-ZISE</w:t>
            </w:r>
          </w:p>
          <w:p w14:paraId="3BA80464" w14:textId="77777777" w:rsidR="003803D1" w:rsidRPr="00FF430B" w:rsidRDefault="003803D1" w:rsidP="00E84D91">
            <w:pPr>
              <w:pStyle w:val="af3"/>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7BD49CB" w14:textId="77777777" w:rsidR="003803D1" w:rsidRPr="00FF430B" w:rsidRDefault="003803D1" w:rsidP="00E84D91">
            <w:pPr>
              <w:pStyle w:val="af3"/>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73C4C5F0" w14:textId="77777777" w:rsidR="003803D1" w:rsidRPr="00FF430B" w:rsidRDefault="003803D1" w:rsidP="00E84D91">
            <w:pPr>
              <w:pStyle w:val="af3"/>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EEA762E" w14:textId="77777777" w:rsidR="003803D1" w:rsidRPr="00FF430B" w:rsidRDefault="003803D1" w:rsidP="00E84D91">
            <w:pPr>
              <w:pStyle w:val="af3"/>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63C4B56D" w14:textId="77777777" w:rsidR="003803D1" w:rsidRPr="00FF430B" w:rsidRDefault="003803D1" w:rsidP="00E84D91">
            <w:pPr>
              <w:pStyle w:val="af3"/>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C70F3F6" w14:textId="77777777" w:rsidR="003803D1" w:rsidRPr="00FF430B" w:rsidRDefault="003803D1" w:rsidP="00E84D91">
            <w:pPr>
              <w:pStyle w:val="af3"/>
              <w:numPr>
                <w:ilvl w:val="1"/>
                <w:numId w:val="16"/>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w:t>
            </w:r>
            <w:r w:rsidRPr="00FF430B">
              <w:rPr>
                <w:lang w:val="ro-MD"/>
              </w:rPr>
              <w:lastRenderedPageBreak/>
              <w:t xml:space="preserve">corespunzătoare şi realizate conform documentaţiei de execuţie, dezvelirea, refacerea şi/sau repararea vor fi suportate de Beneficiar, în caz contrar, de Antreprenor. </w:t>
            </w:r>
          </w:p>
          <w:p w14:paraId="644BE447" w14:textId="77777777" w:rsidR="003803D1" w:rsidRPr="00FF430B" w:rsidRDefault="003803D1" w:rsidP="00E84D91">
            <w:pPr>
              <w:pStyle w:val="af3"/>
              <w:numPr>
                <w:ilvl w:val="1"/>
                <w:numId w:val="16"/>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4E8175AC" w14:textId="77777777" w:rsidR="003803D1" w:rsidRPr="00FF430B" w:rsidRDefault="003803D1" w:rsidP="00E84D91">
            <w:pPr>
              <w:pStyle w:val="af3"/>
              <w:numPr>
                <w:ilvl w:val="1"/>
                <w:numId w:val="16"/>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78C2751" w14:textId="77777777" w:rsidR="003803D1" w:rsidRPr="00FF430B" w:rsidRDefault="003803D1" w:rsidP="00E84D91">
            <w:pPr>
              <w:pStyle w:val="af3"/>
              <w:numPr>
                <w:ilvl w:val="1"/>
                <w:numId w:val="16"/>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14:paraId="36CD347B" w14:textId="77777777" w:rsidR="003803D1" w:rsidRPr="00FF430B" w:rsidRDefault="003803D1" w:rsidP="00E84D91">
            <w:pPr>
              <w:pStyle w:val="af3"/>
              <w:tabs>
                <w:tab w:val="left" w:pos="284"/>
                <w:tab w:val="left" w:pos="426"/>
              </w:tabs>
              <w:spacing w:line="276" w:lineRule="auto"/>
              <w:ind w:firstLine="0"/>
              <w:rPr>
                <w:lang w:val="ro-MD"/>
              </w:rPr>
            </w:pPr>
          </w:p>
          <w:p w14:paraId="7963154B" w14:textId="77777777" w:rsidR="003803D1" w:rsidRPr="00FF430B" w:rsidRDefault="003803D1" w:rsidP="00E84D91">
            <w:pPr>
              <w:pStyle w:val="a"/>
              <w:numPr>
                <w:ilvl w:val="0"/>
                <w:numId w:val="16"/>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6934CA71"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9.1. Perioada de garanţie pentru lucrări</w:t>
            </w:r>
            <w:r>
              <w:rPr>
                <w:lang w:val="ro-MD"/>
              </w:rPr>
              <w:t xml:space="preserve"> </w:t>
            </w:r>
            <w:r w:rsidRPr="00FF430B">
              <w:rPr>
                <w:lang w:val="ro-MD"/>
              </w:rPr>
              <w:t xml:space="preserve">este de  </w:t>
            </w:r>
            <w:r>
              <w:rPr>
                <w:b/>
                <w:lang w:val="ro-MD"/>
              </w:rPr>
              <w:t xml:space="preserve">5 </w:t>
            </w:r>
            <w:r w:rsidRPr="00FF430B">
              <w:rPr>
                <w:lang w:val="ro-MD"/>
              </w:rPr>
              <w:t xml:space="preserve">ani. </w:t>
            </w:r>
          </w:p>
          <w:p w14:paraId="294735FB"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2BEEAB5C"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7E30C5B4" w14:textId="77777777" w:rsidR="003803D1" w:rsidRPr="00FF430B" w:rsidRDefault="003803D1" w:rsidP="00E84D91">
            <w:pPr>
              <w:pStyle w:val="af3"/>
              <w:tabs>
                <w:tab w:val="left" w:pos="567"/>
              </w:tabs>
              <w:spacing w:line="276" w:lineRule="auto"/>
              <w:ind w:firstLine="0"/>
              <w:rPr>
                <w:lang w:val="ro-MD"/>
              </w:rPr>
            </w:pPr>
          </w:p>
          <w:p w14:paraId="301D9010" w14:textId="77777777" w:rsidR="003803D1" w:rsidRPr="00FF430B" w:rsidRDefault="003803D1" w:rsidP="00E84D91">
            <w:pPr>
              <w:pStyle w:val="a"/>
              <w:numPr>
                <w:ilvl w:val="0"/>
                <w:numId w:val="16"/>
              </w:numPr>
              <w:tabs>
                <w:tab w:val="clear" w:pos="1134"/>
                <w:tab w:val="left" w:pos="3480"/>
              </w:tabs>
              <w:spacing w:line="276" w:lineRule="auto"/>
              <w:ind w:left="0"/>
              <w:contextualSpacing/>
              <w:rPr>
                <w:lang w:val="ro-MD"/>
              </w:rPr>
            </w:pPr>
            <w:r w:rsidRPr="00FF430B">
              <w:rPr>
                <w:b/>
                <w:lang w:val="ro-MD"/>
              </w:rPr>
              <w:t>10. RĂSPUNDEREA PĂRŢILOR</w:t>
            </w:r>
          </w:p>
          <w:p w14:paraId="792C9172"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3DD4C83D"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7128F86"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0E18C679"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82CBAC"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FCC7CC6"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2DB7201"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w:t>
            </w:r>
            <w:r w:rsidRPr="00FF430B">
              <w:rPr>
                <w:lang w:val="ro-MD"/>
              </w:rPr>
              <w:lastRenderedPageBreak/>
              <w:t xml:space="preserve">caracter obligatoriu la executarea lucrărilor, provoacă pagube pentru Beneficiar, acesta va fi despăgubit de Antreprenor în mărimea sumei prejudiciului. </w:t>
            </w:r>
          </w:p>
          <w:p w14:paraId="37B13B13"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25340FEA"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9533D7A" w14:textId="77777777" w:rsidR="003803D1" w:rsidRPr="00FF430B" w:rsidRDefault="003803D1" w:rsidP="00E84D91">
            <w:pPr>
              <w:pStyle w:val="af3"/>
              <w:numPr>
                <w:ilvl w:val="1"/>
                <w:numId w:val="16"/>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696A575F" w14:textId="77777777" w:rsidR="003803D1" w:rsidRPr="00FF430B" w:rsidRDefault="003803D1" w:rsidP="00E84D91">
            <w:pPr>
              <w:pStyle w:val="af3"/>
              <w:numPr>
                <w:ilvl w:val="1"/>
                <w:numId w:val="16"/>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2FA6C07D" w14:textId="77777777" w:rsidR="003803D1" w:rsidRPr="00FF430B" w:rsidRDefault="003803D1" w:rsidP="00E84D91">
            <w:pPr>
              <w:pStyle w:val="af3"/>
              <w:tabs>
                <w:tab w:val="left" w:pos="567"/>
                <w:tab w:val="left" w:pos="1890"/>
              </w:tabs>
              <w:spacing w:line="276" w:lineRule="auto"/>
              <w:ind w:firstLine="0"/>
              <w:rPr>
                <w:lang w:val="ro-MD"/>
              </w:rPr>
            </w:pPr>
          </w:p>
          <w:p w14:paraId="2B33413F" w14:textId="77777777" w:rsidR="003803D1" w:rsidRPr="00FF430B" w:rsidRDefault="003803D1" w:rsidP="00E84D91">
            <w:pPr>
              <w:pStyle w:val="a"/>
              <w:numPr>
                <w:ilvl w:val="0"/>
                <w:numId w:val="16"/>
              </w:numPr>
              <w:tabs>
                <w:tab w:val="clear" w:pos="1134"/>
                <w:tab w:val="left" w:pos="3465"/>
              </w:tabs>
              <w:spacing w:line="276" w:lineRule="auto"/>
              <w:ind w:left="0"/>
              <w:contextualSpacing/>
              <w:rPr>
                <w:lang w:val="ro-MD"/>
              </w:rPr>
            </w:pPr>
            <w:r w:rsidRPr="00FF430B">
              <w:rPr>
                <w:b/>
                <w:lang w:val="ro-MD"/>
              </w:rPr>
              <w:t>11. SOLUŢIONAREA LITIGIILOR</w:t>
            </w:r>
          </w:p>
          <w:p w14:paraId="685ACC73" w14:textId="77777777" w:rsidR="003803D1" w:rsidRPr="00FF430B" w:rsidRDefault="003803D1" w:rsidP="00E84D91">
            <w:pPr>
              <w:pStyle w:val="a"/>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E624B50" w14:textId="77777777" w:rsidR="003803D1" w:rsidRPr="00FF430B" w:rsidRDefault="003803D1" w:rsidP="00E84D91">
            <w:pPr>
              <w:tabs>
                <w:tab w:val="left" w:pos="567"/>
              </w:tabs>
              <w:jc w:val="both"/>
              <w:rPr>
                <w:lang w:val="ro-MD"/>
              </w:rPr>
            </w:pPr>
          </w:p>
          <w:p w14:paraId="1BF03FB7" w14:textId="77777777" w:rsidR="003803D1" w:rsidRPr="00FF430B" w:rsidRDefault="003803D1" w:rsidP="00E84D91">
            <w:pPr>
              <w:pStyle w:val="a"/>
              <w:numPr>
                <w:ilvl w:val="0"/>
                <w:numId w:val="16"/>
              </w:numPr>
              <w:tabs>
                <w:tab w:val="clear" w:pos="1134"/>
                <w:tab w:val="left" w:pos="3825"/>
              </w:tabs>
              <w:spacing w:line="276" w:lineRule="auto"/>
              <w:ind w:left="0"/>
              <w:contextualSpacing/>
              <w:rPr>
                <w:lang w:val="ro-MD"/>
              </w:rPr>
            </w:pPr>
            <w:r w:rsidRPr="00FF430B">
              <w:rPr>
                <w:b/>
                <w:lang w:val="ro-MD"/>
              </w:rPr>
              <w:t>12. REZOLUȚIUNEACONTRACTULUI</w:t>
            </w:r>
          </w:p>
          <w:p w14:paraId="6AC90880" w14:textId="77777777" w:rsidR="003803D1" w:rsidRPr="00FF430B" w:rsidRDefault="003803D1" w:rsidP="00E84D91">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3D57F91B" w14:textId="77777777" w:rsidR="003803D1" w:rsidRPr="00FF430B" w:rsidRDefault="003803D1" w:rsidP="00E84D91">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72FC5C25" w14:textId="77777777" w:rsidR="003803D1" w:rsidRPr="00FF430B" w:rsidRDefault="003803D1" w:rsidP="00E84D91">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5667E164" w14:textId="77777777" w:rsidR="003803D1" w:rsidRPr="00FF430B" w:rsidRDefault="003803D1" w:rsidP="00E84D91">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6A3E8D2C" w14:textId="77777777" w:rsidR="003803D1" w:rsidRPr="00FF430B" w:rsidRDefault="003803D1" w:rsidP="00E84D91">
            <w:pPr>
              <w:pStyle w:val="af3"/>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7CBAB4A3" w14:textId="77777777" w:rsidR="003803D1" w:rsidRPr="00FF430B" w:rsidRDefault="003803D1" w:rsidP="00E84D91">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21B0C162" w14:textId="77777777" w:rsidR="003803D1" w:rsidRPr="00FF430B" w:rsidRDefault="003803D1" w:rsidP="00E84D91">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14F7A34C" w14:textId="77777777" w:rsidR="003803D1" w:rsidRPr="00FF430B" w:rsidRDefault="003803D1" w:rsidP="00E84D91">
            <w:pPr>
              <w:pStyle w:val="a"/>
              <w:numPr>
                <w:ilvl w:val="0"/>
                <w:numId w:val="14"/>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14:paraId="7B405427" w14:textId="77777777" w:rsidR="003803D1" w:rsidRPr="00FF430B" w:rsidRDefault="003803D1" w:rsidP="00E84D91">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6DE94930" w14:textId="77777777" w:rsidR="003803D1" w:rsidRPr="00FF430B" w:rsidRDefault="003803D1" w:rsidP="00E84D91">
            <w:pPr>
              <w:pStyle w:val="af3"/>
              <w:numPr>
                <w:ilvl w:val="1"/>
                <w:numId w:val="16"/>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29A99B5E" w14:textId="77777777" w:rsidR="003803D1" w:rsidRPr="00FF430B" w:rsidRDefault="003803D1" w:rsidP="00E84D91">
            <w:pPr>
              <w:pStyle w:val="af3"/>
              <w:numPr>
                <w:ilvl w:val="1"/>
                <w:numId w:val="16"/>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6ABA3266" w14:textId="77777777" w:rsidR="003803D1" w:rsidRPr="00FF430B" w:rsidRDefault="003803D1" w:rsidP="00E84D91">
            <w:pPr>
              <w:pStyle w:val="af3"/>
              <w:numPr>
                <w:ilvl w:val="1"/>
                <w:numId w:val="16"/>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42C5750" w14:textId="77777777" w:rsidR="003803D1" w:rsidRPr="00FF430B" w:rsidRDefault="003803D1" w:rsidP="00E84D91">
            <w:pPr>
              <w:pStyle w:val="af3"/>
              <w:numPr>
                <w:ilvl w:val="1"/>
                <w:numId w:val="16"/>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14:paraId="341E4CE3" w14:textId="77777777" w:rsidR="003803D1" w:rsidRPr="00FF430B" w:rsidRDefault="003803D1" w:rsidP="00E84D91">
            <w:pPr>
              <w:pStyle w:val="af3"/>
              <w:tabs>
                <w:tab w:val="left" w:pos="567"/>
                <w:tab w:val="left" w:pos="2070"/>
              </w:tabs>
              <w:ind w:firstLine="0"/>
              <w:rPr>
                <w:lang w:val="ro-MD"/>
              </w:rPr>
            </w:pPr>
            <w:r w:rsidRPr="00FF430B">
              <w:rPr>
                <w:lang w:val="ro-MD"/>
              </w:rPr>
              <w:t>12.7. Cazuri specifice de încetare a contractului de achiziţii publice:</w:t>
            </w:r>
          </w:p>
          <w:p w14:paraId="09787C7B" w14:textId="77777777" w:rsidR="003803D1" w:rsidRPr="00FF430B" w:rsidRDefault="003803D1" w:rsidP="00E84D91">
            <w:pPr>
              <w:pStyle w:val="af3"/>
              <w:tabs>
                <w:tab w:val="left" w:pos="567"/>
                <w:tab w:val="left" w:pos="2070"/>
              </w:tabs>
              <w:ind w:firstLine="284"/>
              <w:rPr>
                <w:lang w:val="ro-MD"/>
              </w:rPr>
            </w:pPr>
            <w:r w:rsidRPr="00FF430B">
              <w:rPr>
                <w:lang w:val="ro-MD"/>
              </w:rPr>
              <w:lastRenderedPageBreak/>
              <w:t xml:space="preserve">     Beneficiarul are dreptul de a rezolvi unilateral un contract de achiziţii publice în perioada de valabilitate a acestuia în una dintre următoarele situaţii:</w:t>
            </w:r>
          </w:p>
          <w:p w14:paraId="6E4C3041" w14:textId="77777777" w:rsidR="003803D1" w:rsidRPr="00FF430B" w:rsidRDefault="003803D1" w:rsidP="00E84D91">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7BE428F1" w14:textId="77777777" w:rsidR="003803D1" w:rsidRPr="00FF430B" w:rsidRDefault="003803D1" w:rsidP="00E84D91">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7B03A526" w14:textId="77777777" w:rsidR="003803D1" w:rsidRPr="00FF430B" w:rsidRDefault="003803D1" w:rsidP="00E84D91">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55E3AFE5" w14:textId="77777777" w:rsidR="003803D1" w:rsidRPr="00FF430B" w:rsidRDefault="003803D1" w:rsidP="00E84D91">
            <w:pPr>
              <w:pStyle w:val="af3"/>
              <w:tabs>
                <w:tab w:val="left" w:pos="567"/>
                <w:tab w:val="left" w:pos="2070"/>
              </w:tabs>
              <w:ind w:firstLine="0"/>
              <w:rPr>
                <w:lang w:val="ro-MD"/>
              </w:rPr>
            </w:pPr>
          </w:p>
          <w:p w14:paraId="1ADFBF3B" w14:textId="77777777" w:rsidR="003803D1" w:rsidRPr="00FF430B" w:rsidRDefault="003803D1" w:rsidP="00E84D91">
            <w:pPr>
              <w:pStyle w:val="a"/>
              <w:numPr>
                <w:ilvl w:val="0"/>
                <w:numId w:val="16"/>
              </w:numPr>
              <w:tabs>
                <w:tab w:val="clear" w:pos="1134"/>
                <w:tab w:val="left" w:pos="3705"/>
              </w:tabs>
              <w:ind w:left="0"/>
              <w:contextualSpacing/>
              <w:rPr>
                <w:lang w:val="ro-MD"/>
              </w:rPr>
            </w:pPr>
            <w:r w:rsidRPr="00FF430B">
              <w:rPr>
                <w:b/>
                <w:lang w:val="ro-MD"/>
              </w:rPr>
              <w:t>13. DISPOZIŢII FINALE</w:t>
            </w:r>
          </w:p>
          <w:p w14:paraId="14B80883" w14:textId="77777777" w:rsidR="003803D1" w:rsidRPr="00FF430B" w:rsidRDefault="003803D1" w:rsidP="00E84D91">
            <w:pPr>
              <w:pStyle w:val="af3"/>
              <w:numPr>
                <w:ilvl w:val="1"/>
                <w:numId w:val="16"/>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732B4767" w14:textId="77777777" w:rsidR="003803D1" w:rsidRPr="00FF430B" w:rsidRDefault="003803D1" w:rsidP="00E84D91">
            <w:pPr>
              <w:numPr>
                <w:ilvl w:val="0"/>
                <w:numId w:val="13"/>
              </w:numPr>
              <w:tabs>
                <w:tab w:val="left" w:pos="1276"/>
              </w:tabs>
              <w:ind w:left="0" w:hanging="425"/>
              <w:jc w:val="both"/>
              <w:rPr>
                <w:lang w:val="ro-MD"/>
              </w:rPr>
            </w:pPr>
            <w:r w:rsidRPr="00FF430B">
              <w:rPr>
                <w:lang w:val="ro-MD"/>
              </w:rPr>
              <w:t>a) Caietul de sarcini;</w:t>
            </w:r>
          </w:p>
          <w:p w14:paraId="5E5F3500" w14:textId="77777777" w:rsidR="003803D1" w:rsidRPr="00FF430B" w:rsidRDefault="003803D1" w:rsidP="00E84D91">
            <w:pPr>
              <w:numPr>
                <w:ilvl w:val="0"/>
                <w:numId w:val="13"/>
              </w:numPr>
              <w:tabs>
                <w:tab w:val="left" w:pos="1276"/>
              </w:tabs>
              <w:ind w:left="0" w:hanging="425"/>
              <w:jc w:val="both"/>
              <w:rPr>
                <w:lang w:val="ro-MD"/>
              </w:rPr>
            </w:pPr>
            <w:r w:rsidRPr="00FF430B">
              <w:rPr>
                <w:lang w:val="ro-MD"/>
              </w:rPr>
              <w:t>b) Propunerea tehnică;</w:t>
            </w:r>
          </w:p>
          <w:p w14:paraId="05812123" w14:textId="77777777" w:rsidR="003803D1" w:rsidRPr="00FF430B" w:rsidRDefault="003803D1" w:rsidP="00E84D91">
            <w:pPr>
              <w:numPr>
                <w:ilvl w:val="0"/>
                <w:numId w:val="13"/>
              </w:numPr>
              <w:tabs>
                <w:tab w:val="left" w:pos="1276"/>
              </w:tabs>
              <w:ind w:left="0" w:hanging="425"/>
              <w:jc w:val="both"/>
              <w:rPr>
                <w:lang w:val="ro-MD"/>
              </w:rPr>
            </w:pPr>
            <w:r w:rsidRPr="00FF430B">
              <w:rPr>
                <w:lang w:val="ro-MD"/>
              </w:rPr>
              <w:t>c) Propunerea financiară;</w:t>
            </w:r>
          </w:p>
          <w:p w14:paraId="45E0F0EA" w14:textId="77777777" w:rsidR="003803D1" w:rsidRPr="00FF430B" w:rsidRDefault="003803D1" w:rsidP="00E84D91">
            <w:pPr>
              <w:numPr>
                <w:ilvl w:val="0"/>
                <w:numId w:val="13"/>
              </w:numPr>
              <w:tabs>
                <w:tab w:val="left" w:pos="1276"/>
              </w:tabs>
              <w:ind w:left="0" w:hanging="425"/>
              <w:jc w:val="both"/>
              <w:rPr>
                <w:lang w:val="ro-MD"/>
              </w:rPr>
            </w:pPr>
            <w:r w:rsidRPr="00FF430B">
              <w:rPr>
                <w:lang w:val="ro-MD"/>
              </w:rPr>
              <w:t xml:space="preserve">d) Graficul de executare a lucrărilor ; </w:t>
            </w:r>
          </w:p>
          <w:p w14:paraId="6187197F" w14:textId="77777777" w:rsidR="003803D1" w:rsidRPr="00FF430B" w:rsidRDefault="003803D1" w:rsidP="00E84D91">
            <w:pPr>
              <w:pStyle w:val="af3"/>
              <w:numPr>
                <w:ilvl w:val="1"/>
                <w:numId w:val="16"/>
              </w:numPr>
              <w:tabs>
                <w:tab w:val="left" w:pos="567"/>
              </w:tabs>
              <w:ind w:left="0" w:hanging="567"/>
              <w:rPr>
                <w:lang w:val="ro-MD"/>
              </w:rPr>
            </w:pPr>
            <w:r w:rsidRPr="00FF430B">
              <w:rPr>
                <w:lang w:val="ro-MD"/>
              </w:rPr>
              <w:t>13.2. Documentele contractului vor fi întocmite în limba română.</w:t>
            </w:r>
          </w:p>
          <w:p w14:paraId="16EA0AD6" w14:textId="77777777" w:rsidR="003803D1" w:rsidRPr="00FF430B" w:rsidRDefault="003803D1" w:rsidP="00E84D91">
            <w:pPr>
              <w:pStyle w:val="af3"/>
              <w:numPr>
                <w:ilvl w:val="1"/>
                <w:numId w:val="16"/>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2BAE6439" w14:textId="77777777" w:rsidR="003803D1" w:rsidRPr="00FF430B" w:rsidRDefault="003803D1" w:rsidP="00E84D91">
            <w:pPr>
              <w:pStyle w:val="af3"/>
              <w:numPr>
                <w:ilvl w:val="1"/>
                <w:numId w:val="16"/>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14:paraId="5C47A630" w14:textId="77777777" w:rsidR="003803D1" w:rsidRPr="00FF430B" w:rsidRDefault="003803D1" w:rsidP="00E84D91">
            <w:pPr>
              <w:tabs>
                <w:tab w:val="left" w:pos="2295"/>
              </w:tabs>
              <w:jc w:val="both"/>
              <w:rPr>
                <w:lang w:val="ro-MD"/>
              </w:rPr>
            </w:pPr>
          </w:p>
          <w:p w14:paraId="43BF6437" w14:textId="77777777" w:rsidR="003803D1" w:rsidRPr="00FF430B" w:rsidRDefault="003803D1" w:rsidP="00E84D91">
            <w:pPr>
              <w:tabs>
                <w:tab w:val="left" w:pos="2295"/>
              </w:tabs>
              <w:jc w:val="both"/>
              <w:rPr>
                <w:lang w:val="ro-MD"/>
              </w:rPr>
            </w:pPr>
          </w:p>
          <w:p w14:paraId="20747796" w14:textId="77777777" w:rsidR="003803D1" w:rsidRPr="00FF430B" w:rsidRDefault="003803D1" w:rsidP="00E84D91">
            <w:pPr>
              <w:pStyle w:val="a"/>
              <w:numPr>
                <w:ilvl w:val="3"/>
                <w:numId w:val="3"/>
              </w:numPr>
              <w:tabs>
                <w:tab w:val="left" w:pos="2295"/>
              </w:tabs>
              <w:rPr>
                <w:lang w:val="ro-MD"/>
              </w:rPr>
            </w:pPr>
            <w:r w:rsidRPr="00FF430B">
              <w:rPr>
                <w:b/>
                <w:lang w:val="ro-MD"/>
              </w:rPr>
              <w:t xml:space="preserve">PARTEA CE ȚINE DE CONDIȚIILE </w:t>
            </w:r>
          </w:p>
          <w:p w14:paraId="2F1C74A8" w14:textId="77777777" w:rsidR="003803D1" w:rsidRPr="00FF430B" w:rsidRDefault="003803D1" w:rsidP="00E84D91">
            <w:pPr>
              <w:pStyle w:val="a"/>
              <w:numPr>
                <w:ilvl w:val="0"/>
                <w:numId w:val="0"/>
              </w:numPr>
              <w:tabs>
                <w:tab w:val="left" w:pos="2295"/>
              </w:tabs>
              <w:ind w:left="3240"/>
              <w:rPr>
                <w:lang w:val="ro-MD"/>
              </w:rPr>
            </w:pPr>
            <w:r w:rsidRPr="00FF430B">
              <w:rPr>
                <w:b/>
                <w:lang w:val="ro-MD"/>
              </w:rPr>
              <w:t>SPECIALE A CONTRACTULUI</w:t>
            </w:r>
          </w:p>
          <w:p w14:paraId="71B42F97" w14:textId="77777777" w:rsidR="003803D1" w:rsidRPr="00FF430B" w:rsidRDefault="003803D1" w:rsidP="00E84D91">
            <w:pPr>
              <w:jc w:val="center"/>
              <w:rPr>
                <w:lang w:val="ro-MD"/>
              </w:rPr>
            </w:pPr>
            <w:r w:rsidRPr="00FF430B">
              <w:rPr>
                <w:lang w:val="ro-MD"/>
              </w:rPr>
              <w:t xml:space="preserve">             (</w:t>
            </w:r>
            <w:r w:rsidRPr="00FF430B">
              <w:rPr>
                <w:sz w:val="20"/>
                <w:szCs w:val="20"/>
                <w:lang w:val="ro-MD"/>
              </w:rPr>
              <w:t>LA NECESITATE)</w:t>
            </w:r>
          </w:p>
          <w:p w14:paraId="2892968A" w14:textId="77777777" w:rsidR="003803D1" w:rsidRPr="00FF430B" w:rsidRDefault="003803D1" w:rsidP="00E84D91">
            <w:pPr>
              <w:tabs>
                <w:tab w:val="left" w:pos="567"/>
                <w:tab w:val="left" w:pos="4005"/>
              </w:tabs>
              <w:jc w:val="both"/>
              <w:rPr>
                <w:lang w:val="ro-MD"/>
              </w:rPr>
            </w:pPr>
          </w:p>
          <w:p w14:paraId="1AA5E827" w14:textId="77777777" w:rsidR="003803D1" w:rsidRPr="00FF430B" w:rsidRDefault="003803D1" w:rsidP="00E84D91">
            <w:pPr>
              <w:pStyle w:val="a"/>
              <w:numPr>
                <w:ilvl w:val="0"/>
                <w:numId w:val="16"/>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69C7E699" w14:textId="77777777" w:rsidR="003803D1" w:rsidRPr="00FF430B" w:rsidRDefault="003803D1" w:rsidP="00E84D91">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803D1" w:rsidRPr="00EC30C2" w14:paraId="73D7891F" w14:textId="77777777" w:rsidTr="00E84D91">
              <w:trPr>
                <w:jc w:val="center"/>
              </w:trPr>
              <w:tc>
                <w:tcPr>
                  <w:tcW w:w="5163" w:type="dxa"/>
                  <w:tcBorders>
                    <w:top w:val="nil"/>
                    <w:left w:val="nil"/>
                    <w:bottom w:val="nil"/>
                    <w:right w:val="nil"/>
                  </w:tcBorders>
                </w:tcPr>
                <w:p w14:paraId="34E671E5" w14:textId="77777777" w:rsidR="003803D1" w:rsidRPr="00FF430B" w:rsidRDefault="003803D1" w:rsidP="00E84D91">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07AC30C4" w14:textId="77777777" w:rsidR="003803D1" w:rsidRPr="00FF430B" w:rsidRDefault="003803D1" w:rsidP="00E84D91">
                  <w:pPr>
                    <w:tabs>
                      <w:tab w:val="left" w:pos="3295"/>
                    </w:tabs>
                    <w:jc w:val="center"/>
                    <w:rPr>
                      <w:lang w:val="ro-MD"/>
                    </w:rPr>
                  </w:pPr>
                  <w:r w:rsidRPr="00FF430B">
                    <w:rPr>
                      <w:b/>
                      <w:iCs/>
                      <w:lang w:val="ro-MD"/>
                    </w:rPr>
                    <w:t>BENEFICIARUL</w:t>
                  </w:r>
                </w:p>
              </w:tc>
            </w:tr>
            <w:tr w:rsidR="003803D1" w:rsidRPr="00EC30C2" w14:paraId="7087AA6F" w14:textId="77777777" w:rsidTr="00E84D91">
              <w:trPr>
                <w:jc w:val="center"/>
              </w:trPr>
              <w:tc>
                <w:tcPr>
                  <w:tcW w:w="5163" w:type="dxa"/>
                  <w:tcBorders>
                    <w:top w:val="nil"/>
                    <w:left w:val="nil"/>
                    <w:bottom w:val="nil"/>
                    <w:right w:val="nil"/>
                  </w:tcBorders>
                  <w:vAlign w:val="center"/>
                </w:tcPr>
                <w:p w14:paraId="2EB453C3"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6FE3016"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Adresa poştală:</w:t>
                  </w:r>
                </w:p>
              </w:tc>
            </w:tr>
            <w:tr w:rsidR="003803D1" w:rsidRPr="00EC30C2" w14:paraId="7B6D9863" w14:textId="77777777" w:rsidTr="00E84D91">
              <w:trPr>
                <w:jc w:val="center"/>
              </w:trPr>
              <w:tc>
                <w:tcPr>
                  <w:tcW w:w="5163" w:type="dxa"/>
                  <w:tcBorders>
                    <w:top w:val="nil"/>
                    <w:left w:val="nil"/>
                    <w:bottom w:val="nil"/>
                    <w:right w:val="nil"/>
                  </w:tcBorders>
                  <w:vAlign w:val="center"/>
                </w:tcPr>
                <w:p w14:paraId="1FA25A7D"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3276321F"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Telefon:</w:t>
                  </w:r>
                </w:p>
              </w:tc>
            </w:tr>
            <w:tr w:rsidR="003803D1" w:rsidRPr="00EC30C2" w14:paraId="2464DBC4" w14:textId="77777777" w:rsidTr="00E84D91">
              <w:trPr>
                <w:jc w:val="center"/>
              </w:trPr>
              <w:tc>
                <w:tcPr>
                  <w:tcW w:w="5163" w:type="dxa"/>
                  <w:tcBorders>
                    <w:top w:val="nil"/>
                    <w:left w:val="nil"/>
                    <w:bottom w:val="nil"/>
                    <w:right w:val="nil"/>
                  </w:tcBorders>
                  <w:vAlign w:val="center"/>
                </w:tcPr>
                <w:p w14:paraId="367C18F5"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51D646BF"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Cod fiscal:</w:t>
                  </w:r>
                </w:p>
              </w:tc>
            </w:tr>
            <w:tr w:rsidR="003803D1" w:rsidRPr="00EC30C2" w14:paraId="34FD20B6" w14:textId="77777777" w:rsidTr="00E84D91">
              <w:trPr>
                <w:jc w:val="center"/>
              </w:trPr>
              <w:tc>
                <w:tcPr>
                  <w:tcW w:w="5163" w:type="dxa"/>
                  <w:tcBorders>
                    <w:top w:val="nil"/>
                    <w:left w:val="nil"/>
                    <w:bottom w:val="nil"/>
                    <w:right w:val="nil"/>
                  </w:tcBorders>
                  <w:vAlign w:val="center"/>
                </w:tcPr>
                <w:p w14:paraId="4C4FA187"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25F4A225"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Banca:</w:t>
                  </w:r>
                </w:p>
              </w:tc>
            </w:tr>
            <w:tr w:rsidR="003803D1" w:rsidRPr="00EC30C2" w14:paraId="7F47E559" w14:textId="77777777" w:rsidTr="00E84D91">
              <w:trPr>
                <w:jc w:val="center"/>
              </w:trPr>
              <w:tc>
                <w:tcPr>
                  <w:tcW w:w="5163" w:type="dxa"/>
                  <w:tcBorders>
                    <w:top w:val="nil"/>
                    <w:left w:val="nil"/>
                    <w:bottom w:val="nil"/>
                    <w:right w:val="nil"/>
                  </w:tcBorders>
                  <w:vAlign w:val="center"/>
                </w:tcPr>
                <w:p w14:paraId="6DDCB397"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46E2A104"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Cod:</w:t>
                  </w:r>
                </w:p>
              </w:tc>
            </w:tr>
            <w:tr w:rsidR="003803D1" w:rsidRPr="00EC30C2" w14:paraId="369AC776" w14:textId="77777777" w:rsidTr="00E84D91">
              <w:trPr>
                <w:jc w:val="center"/>
              </w:trPr>
              <w:tc>
                <w:tcPr>
                  <w:tcW w:w="5163" w:type="dxa"/>
                  <w:tcBorders>
                    <w:top w:val="nil"/>
                    <w:left w:val="nil"/>
                    <w:bottom w:val="nil"/>
                    <w:right w:val="nil"/>
                  </w:tcBorders>
                  <w:vAlign w:val="center"/>
                </w:tcPr>
                <w:p w14:paraId="043691CE"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3C8432B9"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IBAN</w:t>
                  </w:r>
                </w:p>
              </w:tc>
            </w:tr>
            <w:tr w:rsidR="003803D1" w:rsidRPr="00EC30C2" w14:paraId="560F53A1" w14:textId="77777777" w:rsidTr="00E84D91">
              <w:trPr>
                <w:trHeight w:val="713"/>
                <w:jc w:val="center"/>
              </w:trPr>
              <w:tc>
                <w:tcPr>
                  <w:tcW w:w="5163" w:type="dxa"/>
                  <w:tcBorders>
                    <w:top w:val="nil"/>
                    <w:left w:val="nil"/>
                    <w:bottom w:val="nil"/>
                    <w:right w:val="nil"/>
                  </w:tcBorders>
                  <w:vAlign w:val="center"/>
                </w:tcPr>
                <w:p w14:paraId="6AE2D50D" w14:textId="77777777" w:rsidR="003803D1" w:rsidRPr="00FF430B" w:rsidRDefault="003803D1" w:rsidP="00E84D9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B14561A" w14:textId="77777777" w:rsidR="003803D1" w:rsidRPr="00FF430B" w:rsidRDefault="003803D1" w:rsidP="00E84D91">
                  <w:pPr>
                    <w:tabs>
                      <w:tab w:val="left" w:pos="1134"/>
                      <w:tab w:val="left" w:pos="4680"/>
                      <w:tab w:val="left" w:pos="7020"/>
                    </w:tabs>
                    <w:suppressAutoHyphens/>
                    <w:ind w:firstLine="567"/>
                    <w:jc w:val="both"/>
                    <w:rPr>
                      <w:lang w:val="ro-MD"/>
                    </w:rPr>
                  </w:pPr>
                </w:p>
                <w:p w14:paraId="7637D904" w14:textId="77777777" w:rsidR="003803D1" w:rsidRDefault="003803D1" w:rsidP="00E84D91">
                  <w:pPr>
                    <w:tabs>
                      <w:tab w:val="left" w:pos="1134"/>
                      <w:tab w:val="left" w:pos="4680"/>
                      <w:tab w:val="left" w:pos="7020"/>
                    </w:tabs>
                    <w:suppressAutoHyphens/>
                    <w:ind w:firstLine="567"/>
                    <w:jc w:val="both"/>
                    <w:rPr>
                      <w:lang w:val="ro-MD"/>
                    </w:rPr>
                  </w:pPr>
                </w:p>
                <w:p w14:paraId="578D69C9" w14:textId="77777777" w:rsidR="003803D1" w:rsidRDefault="003803D1" w:rsidP="00E84D91">
                  <w:pPr>
                    <w:tabs>
                      <w:tab w:val="left" w:pos="1134"/>
                      <w:tab w:val="left" w:pos="4680"/>
                      <w:tab w:val="left" w:pos="7020"/>
                    </w:tabs>
                    <w:suppressAutoHyphens/>
                    <w:ind w:firstLine="567"/>
                    <w:jc w:val="both"/>
                    <w:rPr>
                      <w:lang w:val="ro-MD"/>
                    </w:rPr>
                  </w:pPr>
                </w:p>
                <w:p w14:paraId="67201D42" w14:textId="77777777" w:rsidR="003803D1" w:rsidRPr="00FF430B" w:rsidRDefault="003803D1" w:rsidP="00E84D91">
                  <w:pPr>
                    <w:tabs>
                      <w:tab w:val="left" w:pos="1134"/>
                      <w:tab w:val="left" w:pos="4680"/>
                      <w:tab w:val="left" w:pos="7020"/>
                    </w:tabs>
                    <w:suppressAutoHyphens/>
                    <w:jc w:val="both"/>
                    <w:rPr>
                      <w:lang w:val="ro-MD"/>
                    </w:rPr>
                  </w:pPr>
                </w:p>
              </w:tc>
            </w:tr>
          </w:tbl>
          <w:p w14:paraId="25081B7C" w14:textId="77777777" w:rsidR="003803D1" w:rsidRPr="00FF430B" w:rsidRDefault="003803D1" w:rsidP="00E84D91">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3803D1" w:rsidRPr="00EC30C2" w14:paraId="4B842D9C" w14:textId="77777777" w:rsidTr="00E84D91">
              <w:trPr>
                <w:trHeight w:val="357"/>
                <w:jc w:val="center"/>
              </w:trPr>
              <w:tc>
                <w:tcPr>
                  <w:tcW w:w="5188" w:type="dxa"/>
                  <w:vAlign w:val="center"/>
                </w:tcPr>
                <w:p w14:paraId="43132F46" w14:textId="77777777" w:rsidR="003803D1" w:rsidRPr="00FF430B" w:rsidRDefault="003803D1" w:rsidP="00E84D91">
                  <w:pPr>
                    <w:jc w:val="center"/>
                    <w:rPr>
                      <w:b/>
                      <w:lang w:val="ro-MD"/>
                    </w:rPr>
                  </w:pPr>
                  <w:r w:rsidRPr="00FF430B">
                    <w:rPr>
                      <w:b/>
                      <w:lang w:val="ro-MD"/>
                    </w:rPr>
                    <w:t>ANTREPRENOR</w:t>
                  </w:r>
                </w:p>
              </w:tc>
              <w:tc>
                <w:tcPr>
                  <w:tcW w:w="4559" w:type="dxa"/>
                  <w:vAlign w:val="center"/>
                </w:tcPr>
                <w:p w14:paraId="5209785B" w14:textId="77777777" w:rsidR="003803D1" w:rsidRDefault="003803D1" w:rsidP="00E84D91">
                  <w:pPr>
                    <w:jc w:val="center"/>
                    <w:rPr>
                      <w:b/>
                      <w:lang w:val="ro-MD"/>
                    </w:rPr>
                  </w:pPr>
                  <w:r w:rsidRPr="00FF430B">
                    <w:rPr>
                      <w:b/>
                      <w:lang w:val="ro-MD"/>
                    </w:rPr>
                    <w:t>BENEFICIAR</w:t>
                  </w:r>
                </w:p>
                <w:p w14:paraId="505B126D" w14:textId="77777777" w:rsidR="003803D1" w:rsidRDefault="003803D1" w:rsidP="00E84D91">
                  <w:pPr>
                    <w:jc w:val="center"/>
                    <w:rPr>
                      <w:b/>
                      <w:lang w:val="ro-MD"/>
                    </w:rPr>
                  </w:pPr>
                </w:p>
                <w:p w14:paraId="50DEB17E" w14:textId="77777777" w:rsidR="003803D1" w:rsidRDefault="003803D1" w:rsidP="00E84D91">
                  <w:pPr>
                    <w:jc w:val="center"/>
                    <w:rPr>
                      <w:b/>
                      <w:lang w:val="ro-MD"/>
                    </w:rPr>
                  </w:pPr>
                </w:p>
                <w:p w14:paraId="0A4C1D12" w14:textId="77777777" w:rsidR="003803D1" w:rsidRDefault="003803D1" w:rsidP="00E84D91">
                  <w:pPr>
                    <w:jc w:val="center"/>
                    <w:rPr>
                      <w:b/>
                      <w:lang w:val="ro-MD"/>
                    </w:rPr>
                  </w:pPr>
                </w:p>
                <w:p w14:paraId="2503FD67" w14:textId="77777777" w:rsidR="003803D1" w:rsidRDefault="003803D1" w:rsidP="00E84D91">
                  <w:pPr>
                    <w:jc w:val="center"/>
                    <w:rPr>
                      <w:b/>
                      <w:lang w:val="ro-MD"/>
                    </w:rPr>
                  </w:pPr>
                </w:p>
                <w:p w14:paraId="251D254C" w14:textId="77777777" w:rsidR="003803D1" w:rsidRDefault="003803D1" w:rsidP="00E84D91">
                  <w:pPr>
                    <w:jc w:val="center"/>
                    <w:rPr>
                      <w:b/>
                      <w:lang w:val="ro-MD"/>
                    </w:rPr>
                  </w:pPr>
                </w:p>
                <w:p w14:paraId="6A2C9605" w14:textId="77777777" w:rsidR="003803D1" w:rsidRPr="00FF430B" w:rsidRDefault="003803D1" w:rsidP="00E84D91">
                  <w:pPr>
                    <w:jc w:val="center"/>
                    <w:rPr>
                      <w:b/>
                      <w:lang w:val="ro-MD"/>
                    </w:rPr>
                  </w:pPr>
                </w:p>
              </w:tc>
            </w:tr>
            <w:tr w:rsidR="003803D1" w:rsidRPr="00EC30C2" w14:paraId="280CBD4B" w14:textId="77777777" w:rsidTr="00E84D91">
              <w:trPr>
                <w:trHeight w:val="357"/>
                <w:jc w:val="center"/>
              </w:trPr>
              <w:tc>
                <w:tcPr>
                  <w:tcW w:w="5188" w:type="dxa"/>
                  <w:vAlign w:val="center"/>
                </w:tcPr>
                <w:p w14:paraId="28D693D0" w14:textId="77777777" w:rsidR="003803D1" w:rsidRPr="00FF430B" w:rsidRDefault="003803D1" w:rsidP="00E84D91">
                  <w:pPr>
                    <w:jc w:val="both"/>
                    <w:rPr>
                      <w:b/>
                      <w:lang w:val="ro-MD"/>
                    </w:rPr>
                  </w:pPr>
                </w:p>
              </w:tc>
              <w:tc>
                <w:tcPr>
                  <w:tcW w:w="4559" w:type="dxa"/>
                  <w:vAlign w:val="center"/>
                </w:tcPr>
                <w:p w14:paraId="4AF159BE" w14:textId="77777777" w:rsidR="003803D1" w:rsidRPr="00FF430B" w:rsidRDefault="003803D1" w:rsidP="00E84D91">
                  <w:pPr>
                    <w:jc w:val="both"/>
                    <w:rPr>
                      <w:b/>
                      <w:lang w:val="ro-MD"/>
                    </w:rPr>
                  </w:pPr>
                </w:p>
              </w:tc>
            </w:tr>
          </w:tbl>
          <w:p w14:paraId="0BC6B5F9" w14:textId="77777777" w:rsidR="003803D1" w:rsidRPr="00FF430B" w:rsidRDefault="003803D1" w:rsidP="00E84D91">
            <w:pPr>
              <w:tabs>
                <w:tab w:val="left" w:pos="2295"/>
              </w:tabs>
              <w:jc w:val="right"/>
              <w:rPr>
                <w:lang w:val="ro-MD"/>
              </w:rPr>
            </w:pPr>
            <w:r w:rsidRPr="00FF430B">
              <w:rPr>
                <w:lang w:val="ro-MD"/>
              </w:rPr>
              <w:lastRenderedPageBreak/>
              <w:t>Anexa nr. 1</w:t>
            </w:r>
          </w:p>
          <w:p w14:paraId="613FCF1F" w14:textId="77777777" w:rsidR="003803D1" w:rsidRPr="00FF430B" w:rsidRDefault="003803D1" w:rsidP="00E84D91">
            <w:pPr>
              <w:tabs>
                <w:tab w:val="left" w:pos="2295"/>
              </w:tabs>
              <w:jc w:val="right"/>
              <w:rPr>
                <w:lang w:val="ro-MD"/>
              </w:rPr>
            </w:pPr>
            <w:r w:rsidRPr="00FF430B">
              <w:rPr>
                <w:lang w:val="ro-MD"/>
              </w:rPr>
              <w:t>la Contractul nr. ___________</w:t>
            </w:r>
          </w:p>
          <w:p w14:paraId="67F9C4E8" w14:textId="77777777" w:rsidR="003803D1" w:rsidRPr="00FF430B" w:rsidRDefault="003803D1" w:rsidP="00E84D91">
            <w:pPr>
              <w:tabs>
                <w:tab w:val="left" w:pos="2295"/>
              </w:tabs>
              <w:jc w:val="right"/>
              <w:rPr>
                <w:lang w:val="ro-MD"/>
              </w:rPr>
            </w:pPr>
            <w:r w:rsidRPr="00FF430B">
              <w:rPr>
                <w:lang w:val="ro-MD"/>
              </w:rPr>
              <w:t>Din „____”  _____ 20_______</w:t>
            </w:r>
          </w:p>
          <w:p w14:paraId="7403E0A7" w14:textId="77777777" w:rsidR="003803D1" w:rsidRPr="00FF430B" w:rsidRDefault="003803D1" w:rsidP="00E84D91">
            <w:pPr>
              <w:tabs>
                <w:tab w:val="left" w:pos="2295"/>
              </w:tabs>
              <w:jc w:val="both"/>
              <w:rPr>
                <w:lang w:val="ro-MD"/>
              </w:rPr>
            </w:pPr>
          </w:p>
          <w:p w14:paraId="53CE67D8" w14:textId="77777777" w:rsidR="003803D1" w:rsidRPr="00FF430B" w:rsidRDefault="003803D1" w:rsidP="00E84D91">
            <w:pPr>
              <w:tabs>
                <w:tab w:val="left" w:pos="2295"/>
              </w:tabs>
              <w:jc w:val="both"/>
              <w:rPr>
                <w:lang w:val="ro-MD"/>
              </w:rPr>
            </w:pPr>
          </w:p>
          <w:p w14:paraId="3072A901" w14:textId="77777777" w:rsidR="003803D1" w:rsidRPr="00FF430B" w:rsidRDefault="003803D1" w:rsidP="00E84D91">
            <w:pPr>
              <w:tabs>
                <w:tab w:val="left" w:pos="2295"/>
              </w:tabs>
              <w:jc w:val="both"/>
              <w:rPr>
                <w:lang w:val="ro-MD"/>
              </w:rPr>
            </w:pPr>
          </w:p>
          <w:p w14:paraId="39CA558B" w14:textId="77777777" w:rsidR="003803D1" w:rsidRPr="00FF430B" w:rsidRDefault="003803D1" w:rsidP="00E84D91">
            <w:pPr>
              <w:tabs>
                <w:tab w:val="left" w:pos="2295"/>
              </w:tabs>
              <w:jc w:val="both"/>
              <w:rPr>
                <w:lang w:val="ro-MD"/>
              </w:rPr>
            </w:pPr>
          </w:p>
          <w:p w14:paraId="22408898" w14:textId="77777777" w:rsidR="003803D1" w:rsidRPr="00FF430B" w:rsidRDefault="003803D1" w:rsidP="00E84D91">
            <w:pPr>
              <w:tabs>
                <w:tab w:val="left" w:pos="2295"/>
              </w:tabs>
              <w:jc w:val="both"/>
              <w:rPr>
                <w:lang w:val="ro-MD"/>
              </w:rPr>
            </w:pPr>
          </w:p>
          <w:p w14:paraId="20C4F38E" w14:textId="77777777" w:rsidR="003803D1" w:rsidRPr="00FF430B" w:rsidRDefault="003803D1" w:rsidP="00E84D91">
            <w:pPr>
              <w:tabs>
                <w:tab w:val="left" w:pos="2295"/>
              </w:tabs>
              <w:jc w:val="both"/>
              <w:rPr>
                <w:lang w:val="ro-MD"/>
              </w:rPr>
            </w:pPr>
          </w:p>
          <w:p w14:paraId="3EC05B3D" w14:textId="77777777" w:rsidR="003803D1" w:rsidRPr="00FF430B" w:rsidRDefault="003803D1" w:rsidP="00E84D91">
            <w:pPr>
              <w:tabs>
                <w:tab w:val="left" w:pos="2295"/>
              </w:tabs>
              <w:jc w:val="both"/>
              <w:rPr>
                <w:lang w:val="ro-MD"/>
              </w:rPr>
            </w:pPr>
          </w:p>
          <w:p w14:paraId="74790607" w14:textId="77777777" w:rsidR="003803D1" w:rsidRPr="00FF430B" w:rsidRDefault="003803D1" w:rsidP="00E84D91">
            <w:pPr>
              <w:tabs>
                <w:tab w:val="left" w:pos="2295"/>
              </w:tabs>
              <w:jc w:val="both"/>
              <w:rPr>
                <w:lang w:val="ro-MD"/>
              </w:rPr>
            </w:pPr>
          </w:p>
          <w:p w14:paraId="61E936B3" w14:textId="77777777" w:rsidR="003803D1" w:rsidRPr="00FF430B" w:rsidRDefault="003803D1" w:rsidP="00E84D91">
            <w:pPr>
              <w:tabs>
                <w:tab w:val="left" w:pos="2295"/>
              </w:tabs>
              <w:jc w:val="both"/>
              <w:rPr>
                <w:b/>
                <w:lang w:val="ro-MD"/>
              </w:rPr>
            </w:pPr>
            <w:r w:rsidRPr="00FF430B">
              <w:rPr>
                <w:b/>
                <w:lang w:val="ro-MD"/>
              </w:rPr>
              <w:t xml:space="preserve">       SPECIFICAŢII TEHNICE</w:t>
            </w:r>
          </w:p>
          <w:p w14:paraId="4AE44A1E" w14:textId="77777777" w:rsidR="003803D1" w:rsidRPr="00FF430B" w:rsidRDefault="003803D1" w:rsidP="00E84D91">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803D1" w:rsidRPr="00EC30C2" w14:paraId="41B221FF" w14:textId="77777777" w:rsidTr="00E84D9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FC399D" w14:textId="77777777" w:rsidR="003803D1" w:rsidRPr="00FF430B" w:rsidRDefault="003803D1" w:rsidP="00E84D91">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3B1846" w14:textId="77777777" w:rsidR="003803D1" w:rsidRPr="00FF430B" w:rsidRDefault="003803D1" w:rsidP="00E84D91">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1EFFE9" w14:textId="77777777" w:rsidR="003803D1" w:rsidRPr="00FF430B" w:rsidRDefault="003803D1" w:rsidP="00E84D91">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74C563F" w14:textId="77777777" w:rsidR="003803D1" w:rsidRPr="00FF430B" w:rsidRDefault="003803D1" w:rsidP="00E84D91">
                  <w:pPr>
                    <w:jc w:val="center"/>
                    <w:rPr>
                      <w:b/>
                      <w:lang w:val="ro-MD"/>
                    </w:rPr>
                  </w:pPr>
                  <w:r w:rsidRPr="00FF430B">
                    <w:rPr>
                      <w:b/>
                      <w:lang w:val="ro-MD"/>
                    </w:rPr>
                    <w:t>Specificarea tehnică deplină solicitată de către autoritatea contractantă</w:t>
                  </w:r>
                </w:p>
                <w:p w14:paraId="4695AF77" w14:textId="77777777" w:rsidR="003803D1" w:rsidRPr="00FF430B" w:rsidRDefault="003803D1" w:rsidP="00E84D91">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793661" w14:textId="77777777" w:rsidR="003803D1" w:rsidRPr="00FF430B" w:rsidRDefault="003803D1" w:rsidP="00E84D91">
                  <w:pPr>
                    <w:jc w:val="center"/>
                    <w:rPr>
                      <w:b/>
                      <w:lang w:val="ro-MD"/>
                    </w:rPr>
                  </w:pPr>
                  <w:r w:rsidRPr="00FF430B">
                    <w:rPr>
                      <w:b/>
                      <w:bCs/>
                      <w:noProof w:val="0"/>
                      <w:lang w:val="ro-MD"/>
                    </w:rPr>
                    <w:t xml:space="preserve">Specificarea tehnică </w:t>
                  </w:r>
                  <w:r w:rsidRPr="00FF430B">
                    <w:rPr>
                      <w:b/>
                      <w:lang w:val="ro-MD"/>
                    </w:rPr>
                    <w:t>deplină propusă de către ofertant</w:t>
                  </w:r>
                </w:p>
                <w:p w14:paraId="00281264" w14:textId="77777777" w:rsidR="003803D1" w:rsidRPr="00FF430B" w:rsidRDefault="003803D1" w:rsidP="00E84D91">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563037" w14:textId="77777777" w:rsidR="003803D1" w:rsidRPr="00FF430B" w:rsidRDefault="003803D1" w:rsidP="00E84D91">
                  <w:pPr>
                    <w:ind w:right="943"/>
                    <w:jc w:val="center"/>
                    <w:rPr>
                      <w:b/>
                      <w:bCs/>
                      <w:noProof w:val="0"/>
                      <w:lang w:val="ro-MD"/>
                    </w:rPr>
                  </w:pPr>
                  <w:r w:rsidRPr="00FF430B">
                    <w:rPr>
                      <w:b/>
                      <w:bCs/>
                      <w:noProof w:val="0"/>
                      <w:lang w:val="ro-MD"/>
                    </w:rPr>
                    <w:t>Standarde de</w:t>
                  </w:r>
                </w:p>
                <w:p w14:paraId="31847610" w14:textId="77777777" w:rsidR="003803D1" w:rsidRPr="00FF430B" w:rsidRDefault="003803D1" w:rsidP="00E84D91">
                  <w:pPr>
                    <w:ind w:right="943"/>
                    <w:jc w:val="center"/>
                    <w:rPr>
                      <w:b/>
                      <w:bCs/>
                      <w:noProof w:val="0"/>
                      <w:lang w:val="ro-MD"/>
                    </w:rPr>
                  </w:pPr>
                  <w:r w:rsidRPr="00FF430B">
                    <w:rPr>
                      <w:b/>
                      <w:bCs/>
                      <w:noProof w:val="0"/>
                      <w:lang w:val="ro-MD"/>
                    </w:rPr>
                    <w:t>referinţă</w:t>
                  </w:r>
                </w:p>
              </w:tc>
            </w:tr>
            <w:tr w:rsidR="003803D1" w:rsidRPr="00EC30C2" w14:paraId="48C052B8" w14:textId="77777777" w:rsidTr="00E84D9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F19D6" w14:textId="77777777" w:rsidR="003803D1" w:rsidRPr="00FF430B" w:rsidRDefault="003803D1" w:rsidP="00E84D91">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1F1DA7" w14:textId="77777777" w:rsidR="003803D1" w:rsidRPr="00FF430B" w:rsidRDefault="003803D1" w:rsidP="00E84D9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C1739F" w14:textId="77777777" w:rsidR="003803D1" w:rsidRPr="00FF430B" w:rsidRDefault="003803D1" w:rsidP="00E84D9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7D8071" w14:textId="77777777" w:rsidR="003803D1" w:rsidRPr="00FF430B" w:rsidRDefault="003803D1" w:rsidP="00E84D9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5352E" w14:textId="77777777" w:rsidR="003803D1" w:rsidRPr="00FF430B" w:rsidRDefault="003803D1" w:rsidP="00E84D91">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C62684" w14:textId="77777777" w:rsidR="003803D1" w:rsidRPr="00FF430B" w:rsidRDefault="003803D1" w:rsidP="00E84D91">
                  <w:pPr>
                    <w:jc w:val="both"/>
                    <w:rPr>
                      <w:noProof w:val="0"/>
                      <w:lang w:val="ro-MD"/>
                    </w:rPr>
                  </w:pPr>
                </w:p>
              </w:tc>
            </w:tr>
            <w:tr w:rsidR="003803D1" w:rsidRPr="00EC30C2" w14:paraId="58F6E7E5" w14:textId="77777777" w:rsidTr="00E84D9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324299" w14:textId="77777777" w:rsidR="003803D1" w:rsidRPr="00FF430B" w:rsidRDefault="003803D1" w:rsidP="00E84D91">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1B4AF" w14:textId="77777777" w:rsidR="003803D1" w:rsidRPr="00FF430B" w:rsidRDefault="003803D1" w:rsidP="00E84D9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D73E4" w14:textId="77777777" w:rsidR="003803D1" w:rsidRPr="00FF430B" w:rsidRDefault="003803D1" w:rsidP="00E84D9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83D542" w14:textId="77777777" w:rsidR="003803D1" w:rsidRPr="00FF430B" w:rsidRDefault="003803D1" w:rsidP="00E84D9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99203D" w14:textId="77777777" w:rsidR="003803D1" w:rsidRPr="00FF430B" w:rsidRDefault="003803D1" w:rsidP="00E84D91">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6A723" w14:textId="77777777" w:rsidR="003803D1" w:rsidRPr="00FF430B" w:rsidRDefault="003803D1" w:rsidP="00E84D91">
                  <w:pPr>
                    <w:jc w:val="both"/>
                    <w:rPr>
                      <w:noProof w:val="0"/>
                      <w:lang w:val="ro-MD"/>
                    </w:rPr>
                  </w:pPr>
                </w:p>
              </w:tc>
            </w:tr>
            <w:tr w:rsidR="003803D1" w:rsidRPr="00EC30C2" w14:paraId="6E747AE6" w14:textId="77777777" w:rsidTr="00E84D91">
              <w:tc>
                <w:tcPr>
                  <w:tcW w:w="2261" w:type="dxa"/>
                  <w:gridSpan w:val="2"/>
                  <w:tcBorders>
                    <w:top w:val="single" w:sz="6" w:space="0" w:color="000000"/>
                    <w:left w:val="nil"/>
                    <w:bottom w:val="nil"/>
                    <w:right w:val="nil"/>
                  </w:tcBorders>
                </w:tcPr>
                <w:p w14:paraId="132B118A" w14:textId="77777777" w:rsidR="003803D1" w:rsidRPr="00FF430B" w:rsidRDefault="003803D1" w:rsidP="00E84D91">
                  <w:pPr>
                    <w:jc w:val="both"/>
                    <w:rPr>
                      <w:noProof w:val="0"/>
                      <w:lang w:val="ro-MD"/>
                    </w:rPr>
                  </w:pPr>
                </w:p>
                <w:p w14:paraId="764C8A56" w14:textId="77777777" w:rsidR="003803D1" w:rsidRPr="00FF430B" w:rsidRDefault="003803D1" w:rsidP="00E84D91">
                  <w:pPr>
                    <w:jc w:val="both"/>
                    <w:rPr>
                      <w:noProof w:val="0"/>
                      <w:lang w:val="ro-MD"/>
                    </w:rPr>
                  </w:pPr>
                </w:p>
                <w:p w14:paraId="7163EFB6" w14:textId="77777777" w:rsidR="003803D1" w:rsidRPr="00FF430B" w:rsidRDefault="003803D1" w:rsidP="00E84D91">
                  <w:pPr>
                    <w:jc w:val="both"/>
                    <w:rPr>
                      <w:noProof w:val="0"/>
                      <w:lang w:val="ro-MD"/>
                    </w:rPr>
                  </w:pPr>
                </w:p>
                <w:p w14:paraId="21F01DAB" w14:textId="77777777" w:rsidR="003803D1" w:rsidRPr="00FF430B" w:rsidRDefault="003803D1" w:rsidP="00E84D91">
                  <w:pPr>
                    <w:jc w:val="both"/>
                    <w:rPr>
                      <w:noProof w:val="0"/>
                      <w:lang w:val="ro-MD"/>
                    </w:rPr>
                  </w:pPr>
                </w:p>
                <w:p w14:paraId="13AEE90A" w14:textId="77777777" w:rsidR="003803D1" w:rsidRPr="00FF430B" w:rsidRDefault="003803D1" w:rsidP="00E84D91">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82ED5C9" w14:textId="77777777" w:rsidR="003803D1" w:rsidRPr="00FF430B" w:rsidRDefault="003803D1" w:rsidP="00E84D91">
                  <w:pPr>
                    <w:jc w:val="both"/>
                    <w:rPr>
                      <w:noProof w:val="0"/>
                      <w:lang w:val="ro-MD"/>
                    </w:rPr>
                  </w:pPr>
                  <w:r w:rsidRPr="00FF430B">
                    <w:rPr>
                      <w:noProof w:val="0"/>
                      <w:lang w:val="ro-MD"/>
                    </w:rPr>
                    <w:t> </w:t>
                  </w:r>
                </w:p>
                <w:p w14:paraId="77CC5FDA" w14:textId="77777777" w:rsidR="003803D1" w:rsidRPr="00FF430B" w:rsidRDefault="003803D1" w:rsidP="00E84D91">
                  <w:pPr>
                    <w:jc w:val="center"/>
                    <w:rPr>
                      <w:b/>
                      <w:bCs/>
                      <w:noProof w:val="0"/>
                      <w:lang w:val="ro-MD"/>
                    </w:rPr>
                  </w:pPr>
                </w:p>
                <w:p w14:paraId="7686143F" w14:textId="77777777" w:rsidR="003803D1" w:rsidRPr="00FF430B" w:rsidRDefault="003803D1" w:rsidP="00E84D91">
                  <w:pPr>
                    <w:jc w:val="center"/>
                    <w:rPr>
                      <w:b/>
                      <w:bCs/>
                      <w:noProof w:val="0"/>
                      <w:lang w:val="ro-MD"/>
                    </w:rPr>
                  </w:pPr>
                </w:p>
                <w:p w14:paraId="10C39E04" w14:textId="77777777" w:rsidR="003803D1" w:rsidRPr="00FF430B" w:rsidRDefault="003803D1" w:rsidP="00E84D91">
                  <w:pPr>
                    <w:jc w:val="center"/>
                    <w:rPr>
                      <w:b/>
                      <w:bCs/>
                      <w:noProof w:val="0"/>
                      <w:lang w:val="ro-MD"/>
                    </w:rPr>
                  </w:pPr>
                </w:p>
                <w:p w14:paraId="3B91ACEF" w14:textId="77777777" w:rsidR="003803D1" w:rsidRPr="00FF430B" w:rsidRDefault="003803D1" w:rsidP="00E84D91">
                  <w:pPr>
                    <w:jc w:val="center"/>
                    <w:rPr>
                      <w:b/>
                      <w:bCs/>
                      <w:noProof w:val="0"/>
                      <w:lang w:val="ro-MD"/>
                    </w:rPr>
                  </w:pPr>
                </w:p>
                <w:p w14:paraId="5EA4307A" w14:textId="77777777" w:rsidR="003803D1" w:rsidRPr="00FF430B" w:rsidRDefault="003803D1" w:rsidP="00E84D91">
                  <w:pPr>
                    <w:jc w:val="center"/>
                    <w:rPr>
                      <w:b/>
                      <w:bCs/>
                      <w:noProof w:val="0"/>
                      <w:lang w:val="ro-MD"/>
                    </w:rPr>
                  </w:pPr>
                </w:p>
                <w:p w14:paraId="5BE4A87D" w14:textId="77777777" w:rsidR="003803D1" w:rsidRPr="00FF430B" w:rsidRDefault="003803D1" w:rsidP="00E84D91">
                  <w:pPr>
                    <w:jc w:val="center"/>
                    <w:rPr>
                      <w:b/>
                      <w:bCs/>
                      <w:noProof w:val="0"/>
                      <w:lang w:val="ro-MD"/>
                    </w:rPr>
                  </w:pPr>
                </w:p>
                <w:p w14:paraId="6E209A06" w14:textId="77777777" w:rsidR="003803D1" w:rsidRPr="00FF430B" w:rsidRDefault="003803D1" w:rsidP="00E84D91">
                  <w:pPr>
                    <w:rPr>
                      <w:b/>
                      <w:bCs/>
                      <w:noProof w:val="0"/>
                      <w:lang w:val="ro-MD"/>
                    </w:rPr>
                  </w:pPr>
                  <w:r w:rsidRPr="00FF430B">
                    <w:rPr>
                      <w:b/>
                      <w:bCs/>
                      <w:noProof w:val="0"/>
                      <w:lang w:val="ro-MD"/>
                    </w:rPr>
                    <w:t xml:space="preserve">                 SEMNĂTURILE PĂRŢILOR</w:t>
                  </w:r>
                </w:p>
                <w:p w14:paraId="73C1D77B" w14:textId="77777777" w:rsidR="003803D1" w:rsidRPr="00FF430B" w:rsidRDefault="003803D1" w:rsidP="00E84D91">
                  <w:pPr>
                    <w:rPr>
                      <w:noProof w:val="0"/>
                      <w:lang w:val="ro-MD"/>
                    </w:rPr>
                  </w:pPr>
                </w:p>
              </w:tc>
            </w:tr>
            <w:tr w:rsidR="003803D1" w:rsidRPr="00EC30C2" w14:paraId="09357AFE" w14:textId="77777777" w:rsidTr="00E84D91">
              <w:tc>
                <w:tcPr>
                  <w:tcW w:w="4763" w:type="dxa"/>
                  <w:gridSpan w:val="4"/>
                  <w:tcBorders>
                    <w:top w:val="nil"/>
                    <w:left w:val="nil"/>
                    <w:bottom w:val="nil"/>
                    <w:right w:val="nil"/>
                  </w:tcBorders>
                  <w:tcMar>
                    <w:top w:w="24" w:type="dxa"/>
                    <w:left w:w="48" w:type="dxa"/>
                    <w:bottom w:w="24" w:type="dxa"/>
                    <w:right w:w="48" w:type="dxa"/>
                  </w:tcMar>
                  <w:hideMark/>
                </w:tcPr>
                <w:p w14:paraId="059BB515" w14:textId="77777777" w:rsidR="003803D1" w:rsidRPr="00FF430B" w:rsidRDefault="003803D1" w:rsidP="00E84D91">
                  <w:pPr>
                    <w:jc w:val="center"/>
                    <w:rPr>
                      <w:noProof w:val="0"/>
                      <w:lang w:val="ro-MD"/>
                    </w:rPr>
                  </w:pPr>
                  <w:r w:rsidRPr="006A7C1C">
                    <w:rPr>
                      <w:b/>
                      <w:bCs/>
                      <w:noProof w:val="0"/>
                      <w:lang w:val="ro-MD"/>
                    </w:rPr>
                    <w:t>ANTREPRENORU</w:t>
                  </w:r>
                  <w:r>
                    <w:rPr>
                      <w:b/>
                      <w:bCs/>
                      <w:noProof w:val="0"/>
                      <w:lang w:val="ro-MD"/>
                    </w:rPr>
                    <w:t>L</w:t>
                  </w:r>
                </w:p>
                <w:p w14:paraId="417E8CEB" w14:textId="77777777" w:rsidR="003803D1" w:rsidRPr="00FF430B" w:rsidRDefault="003803D1" w:rsidP="00E84D91">
                  <w:pPr>
                    <w:ind w:firstLine="567"/>
                    <w:jc w:val="both"/>
                    <w:rPr>
                      <w:noProof w:val="0"/>
                      <w:lang w:val="ro-MD"/>
                    </w:rPr>
                  </w:pPr>
                  <w:r w:rsidRPr="00FF430B">
                    <w:rPr>
                      <w:noProof w:val="0"/>
                      <w:lang w:val="ro-MD"/>
                    </w:rPr>
                    <w:t> </w:t>
                  </w:r>
                </w:p>
                <w:p w14:paraId="2EF0E63E" w14:textId="77777777" w:rsidR="003803D1" w:rsidRPr="00FF430B" w:rsidRDefault="003803D1" w:rsidP="00E84D91">
                  <w:pPr>
                    <w:ind w:firstLine="567"/>
                    <w:rPr>
                      <w:noProof w:val="0"/>
                      <w:lang w:val="ro-MD"/>
                    </w:rPr>
                  </w:pPr>
                </w:p>
                <w:p w14:paraId="6ABDAE50" w14:textId="77777777" w:rsidR="003803D1" w:rsidRPr="00FF430B" w:rsidRDefault="003803D1" w:rsidP="00E84D91">
                  <w:pPr>
                    <w:ind w:firstLine="567"/>
                    <w:rPr>
                      <w:noProof w:val="0"/>
                      <w:lang w:val="ro-MD"/>
                    </w:rPr>
                  </w:pPr>
                </w:p>
              </w:tc>
              <w:tc>
                <w:tcPr>
                  <w:tcW w:w="50" w:type="dxa"/>
                  <w:tcBorders>
                    <w:top w:val="nil"/>
                    <w:left w:val="nil"/>
                    <w:bottom w:val="nil"/>
                    <w:right w:val="nil"/>
                  </w:tcBorders>
                </w:tcPr>
                <w:p w14:paraId="09D53272" w14:textId="77777777" w:rsidR="003803D1" w:rsidRPr="00FF430B" w:rsidRDefault="003803D1" w:rsidP="00E84D91">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52FCEACC" w14:textId="77777777" w:rsidR="003803D1" w:rsidRPr="00FF430B" w:rsidRDefault="003803D1" w:rsidP="00E84D91">
                  <w:pPr>
                    <w:rPr>
                      <w:noProof w:val="0"/>
                      <w:lang w:val="ro-MD"/>
                    </w:rPr>
                  </w:pPr>
                  <w:r w:rsidRPr="00FF430B">
                    <w:rPr>
                      <w:b/>
                      <w:bCs/>
                      <w:noProof w:val="0"/>
                      <w:lang w:val="ro-MD"/>
                    </w:rPr>
                    <w:t xml:space="preserve">                               BENEFICIAR</w:t>
                  </w:r>
                </w:p>
                <w:p w14:paraId="4BC87477" w14:textId="77777777" w:rsidR="003803D1" w:rsidRPr="00FF430B" w:rsidRDefault="003803D1" w:rsidP="00E84D91">
                  <w:pPr>
                    <w:ind w:firstLine="567"/>
                    <w:jc w:val="both"/>
                    <w:rPr>
                      <w:noProof w:val="0"/>
                      <w:lang w:val="ro-MD"/>
                    </w:rPr>
                  </w:pPr>
                  <w:r w:rsidRPr="00FF430B">
                    <w:rPr>
                      <w:noProof w:val="0"/>
                      <w:lang w:val="ro-MD"/>
                    </w:rPr>
                    <w:t> </w:t>
                  </w:r>
                </w:p>
                <w:p w14:paraId="6428E9B2" w14:textId="77777777" w:rsidR="003803D1" w:rsidRPr="00FF430B" w:rsidRDefault="003803D1" w:rsidP="00E84D91">
                  <w:pPr>
                    <w:rPr>
                      <w:noProof w:val="0"/>
                      <w:lang w:val="ro-MD"/>
                    </w:rPr>
                  </w:pPr>
                </w:p>
                <w:p w14:paraId="109A4428" w14:textId="77777777" w:rsidR="003803D1" w:rsidRPr="00FF430B" w:rsidRDefault="003803D1" w:rsidP="00E84D91">
                  <w:pPr>
                    <w:jc w:val="both"/>
                    <w:rPr>
                      <w:noProof w:val="0"/>
                      <w:lang w:val="ro-MD"/>
                    </w:rPr>
                  </w:pPr>
                </w:p>
              </w:tc>
            </w:tr>
          </w:tbl>
          <w:p w14:paraId="63BC082F" w14:textId="77777777" w:rsidR="003803D1" w:rsidRPr="00FF430B" w:rsidRDefault="003803D1" w:rsidP="00E84D91">
            <w:pPr>
              <w:tabs>
                <w:tab w:val="left" w:pos="2295"/>
              </w:tabs>
              <w:jc w:val="both"/>
              <w:rPr>
                <w:lang w:val="ro-MD"/>
              </w:rPr>
            </w:pPr>
          </w:p>
          <w:p w14:paraId="3F92EFD5" w14:textId="77777777" w:rsidR="003803D1" w:rsidRPr="00FF430B" w:rsidRDefault="003803D1" w:rsidP="00E84D91">
            <w:pPr>
              <w:tabs>
                <w:tab w:val="left" w:pos="2295"/>
              </w:tabs>
              <w:jc w:val="both"/>
              <w:rPr>
                <w:lang w:val="ro-MD"/>
              </w:rPr>
            </w:pPr>
          </w:p>
          <w:p w14:paraId="0307826B" w14:textId="77777777" w:rsidR="003803D1" w:rsidRPr="00FF430B" w:rsidRDefault="003803D1" w:rsidP="00E84D91">
            <w:pPr>
              <w:tabs>
                <w:tab w:val="left" w:pos="2295"/>
              </w:tabs>
              <w:jc w:val="both"/>
              <w:rPr>
                <w:lang w:val="ro-MD"/>
              </w:rPr>
            </w:pPr>
          </w:p>
          <w:p w14:paraId="5222F3A6" w14:textId="77777777" w:rsidR="003803D1" w:rsidRPr="00FF430B" w:rsidRDefault="003803D1" w:rsidP="00E84D91">
            <w:pPr>
              <w:tabs>
                <w:tab w:val="left" w:pos="2295"/>
              </w:tabs>
              <w:jc w:val="both"/>
              <w:rPr>
                <w:lang w:val="ro-MD"/>
              </w:rPr>
            </w:pPr>
          </w:p>
          <w:p w14:paraId="21EA0AAA" w14:textId="77777777" w:rsidR="003803D1" w:rsidRPr="00FF430B" w:rsidRDefault="003803D1" w:rsidP="00E84D91">
            <w:pPr>
              <w:tabs>
                <w:tab w:val="left" w:pos="2295"/>
              </w:tabs>
              <w:jc w:val="both"/>
              <w:rPr>
                <w:lang w:val="ro-MD"/>
              </w:rPr>
            </w:pPr>
          </w:p>
          <w:p w14:paraId="2AA7E0B2" w14:textId="77777777" w:rsidR="003803D1" w:rsidRPr="00FF430B" w:rsidRDefault="003803D1" w:rsidP="00E84D91">
            <w:pPr>
              <w:tabs>
                <w:tab w:val="left" w:pos="2295"/>
              </w:tabs>
              <w:jc w:val="both"/>
              <w:rPr>
                <w:lang w:val="ro-MD"/>
              </w:rPr>
            </w:pPr>
          </w:p>
          <w:p w14:paraId="0563C457" w14:textId="77777777" w:rsidR="003803D1" w:rsidRPr="00FF430B" w:rsidRDefault="003803D1" w:rsidP="00E84D91">
            <w:pPr>
              <w:tabs>
                <w:tab w:val="left" w:pos="2295"/>
              </w:tabs>
              <w:jc w:val="both"/>
              <w:rPr>
                <w:lang w:val="ro-MD"/>
              </w:rPr>
            </w:pPr>
          </w:p>
          <w:p w14:paraId="5F6FEF82" w14:textId="77777777" w:rsidR="003803D1" w:rsidRPr="00FF430B" w:rsidRDefault="003803D1" w:rsidP="00E84D91">
            <w:pPr>
              <w:tabs>
                <w:tab w:val="left" w:pos="2295"/>
              </w:tabs>
              <w:jc w:val="both"/>
              <w:rPr>
                <w:lang w:val="ro-MD"/>
              </w:rPr>
            </w:pPr>
          </w:p>
          <w:p w14:paraId="64442704" w14:textId="77777777" w:rsidR="003803D1" w:rsidRPr="00FF430B" w:rsidRDefault="003803D1" w:rsidP="00E84D91">
            <w:pPr>
              <w:tabs>
                <w:tab w:val="left" w:pos="2295"/>
              </w:tabs>
              <w:jc w:val="both"/>
              <w:rPr>
                <w:lang w:val="ro-MD"/>
              </w:rPr>
            </w:pPr>
          </w:p>
          <w:p w14:paraId="2599A7A9" w14:textId="77777777" w:rsidR="003803D1" w:rsidRPr="00FF430B" w:rsidRDefault="003803D1" w:rsidP="00E84D91">
            <w:pPr>
              <w:tabs>
                <w:tab w:val="left" w:pos="2295"/>
              </w:tabs>
              <w:jc w:val="both"/>
              <w:rPr>
                <w:lang w:val="ro-MD"/>
              </w:rPr>
            </w:pPr>
          </w:p>
          <w:p w14:paraId="12C1C4C1" w14:textId="77777777" w:rsidR="003803D1" w:rsidRPr="00FF430B" w:rsidRDefault="003803D1" w:rsidP="00E84D91">
            <w:pPr>
              <w:tabs>
                <w:tab w:val="left" w:pos="2295"/>
              </w:tabs>
              <w:jc w:val="both"/>
              <w:rPr>
                <w:lang w:val="ro-MD"/>
              </w:rPr>
            </w:pPr>
          </w:p>
          <w:p w14:paraId="2EA5E918" w14:textId="77777777" w:rsidR="003803D1" w:rsidRPr="00FF430B" w:rsidRDefault="003803D1" w:rsidP="00E84D91">
            <w:pPr>
              <w:tabs>
                <w:tab w:val="left" w:pos="2295"/>
              </w:tabs>
              <w:jc w:val="both"/>
              <w:rPr>
                <w:lang w:val="ro-MD"/>
              </w:rPr>
            </w:pPr>
          </w:p>
          <w:p w14:paraId="2DEC146A" w14:textId="77777777" w:rsidR="003803D1" w:rsidRPr="00FF430B" w:rsidRDefault="003803D1" w:rsidP="00E84D91">
            <w:pPr>
              <w:tabs>
                <w:tab w:val="left" w:pos="2295"/>
              </w:tabs>
              <w:jc w:val="both"/>
              <w:rPr>
                <w:lang w:val="ro-MD"/>
              </w:rPr>
            </w:pPr>
          </w:p>
          <w:p w14:paraId="54D7E00D" w14:textId="77777777" w:rsidR="003803D1" w:rsidRPr="00FF430B" w:rsidRDefault="003803D1" w:rsidP="00E84D91">
            <w:pPr>
              <w:tabs>
                <w:tab w:val="left" w:pos="2295"/>
              </w:tabs>
              <w:jc w:val="both"/>
              <w:rPr>
                <w:lang w:val="ro-MD"/>
              </w:rPr>
            </w:pPr>
          </w:p>
          <w:p w14:paraId="78BB3FBD" w14:textId="77777777" w:rsidR="003803D1" w:rsidRDefault="003803D1" w:rsidP="00E84D91">
            <w:pPr>
              <w:tabs>
                <w:tab w:val="left" w:pos="2295"/>
              </w:tabs>
              <w:jc w:val="both"/>
              <w:rPr>
                <w:lang w:val="ro-MD"/>
              </w:rPr>
            </w:pPr>
          </w:p>
          <w:p w14:paraId="428940E1" w14:textId="77777777" w:rsidR="003803D1" w:rsidRDefault="003803D1" w:rsidP="00E84D91">
            <w:pPr>
              <w:tabs>
                <w:tab w:val="left" w:pos="2295"/>
              </w:tabs>
              <w:jc w:val="both"/>
              <w:rPr>
                <w:lang w:val="ro-MD"/>
              </w:rPr>
            </w:pPr>
          </w:p>
          <w:p w14:paraId="268ABE19" w14:textId="77777777" w:rsidR="003803D1" w:rsidRDefault="003803D1" w:rsidP="00E84D91">
            <w:pPr>
              <w:tabs>
                <w:tab w:val="left" w:pos="2295"/>
              </w:tabs>
              <w:jc w:val="both"/>
              <w:rPr>
                <w:lang w:val="ro-MD"/>
              </w:rPr>
            </w:pPr>
          </w:p>
          <w:p w14:paraId="33AB8E10" w14:textId="77777777" w:rsidR="003803D1" w:rsidRDefault="003803D1" w:rsidP="00E84D91">
            <w:pPr>
              <w:tabs>
                <w:tab w:val="left" w:pos="2295"/>
              </w:tabs>
              <w:jc w:val="both"/>
              <w:rPr>
                <w:lang w:val="ro-MD"/>
              </w:rPr>
            </w:pPr>
          </w:p>
          <w:p w14:paraId="5775D281" w14:textId="77777777" w:rsidR="003803D1" w:rsidRDefault="003803D1" w:rsidP="00E84D91">
            <w:pPr>
              <w:tabs>
                <w:tab w:val="left" w:pos="2295"/>
              </w:tabs>
              <w:jc w:val="both"/>
              <w:rPr>
                <w:lang w:val="ro-MD"/>
              </w:rPr>
            </w:pPr>
          </w:p>
          <w:p w14:paraId="5E197EC5" w14:textId="77777777" w:rsidR="003803D1" w:rsidRDefault="003803D1" w:rsidP="00E84D91">
            <w:pPr>
              <w:tabs>
                <w:tab w:val="left" w:pos="2295"/>
              </w:tabs>
              <w:jc w:val="both"/>
              <w:rPr>
                <w:lang w:val="ro-MD"/>
              </w:rPr>
            </w:pPr>
          </w:p>
          <w:p w14:paraId="13213897" w14:textId="77777777" w:rsidR="003803D1" w:rsidRDefault="003803D1" w:rsidP="00E84D91">
            <w:pPr>
              <w:tabs>
                <w:tab w:val="left" w:pos="2295"/>
              </w:tabs>
              <w:jc w:val="both"/>
              <w:rPr>
                <w:lang w:val="ro-MD"/>
              </w:rPr>
            </w:pPr>
          </w:p>
          <w:p w14:paraId="7C84B758" w14:textId="77777777" w:rsidR="003803D1" w:rsidRPr="00FF430B" w:rsidRDefault="003803D1" w:rsidP="00E84D91">
            <w:pPr>
              <w:tabs>
                <w:tab w:val="left" w:pos="2295"/>
              </w:tabs>
              <w:jc w:val="both"/>
              <w:rPr>
                <w:lang w:val="ro-MD"/>
              </w:rPr>
            </w:pPr>
          </w:p>
          <w:p w14:paraId="0A7A978B" w14:textId="77777777" w:rsidR="003803D1" w:rsidRPr="00FF430B" w:rsidRDefault="003803D1" w:rsidP="00E84D91">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1C146A9E" w14:textId="77777777" w:rsidR="003803D1" w:rsidRPr="00FF430B" w:rsidRDefault="003803D1" w:rsidP="00E84D91">
            <w:pPr>
              <w:jc w:val="right"/>
              <w:rPr>
                <w:noProof w:val="0"/>
                <w:lang w:val="ro-MD"/>
              </w:rPr>
            </w:pPr>
            <w:r w:rsidRPr="00FF430B">
              <w:rPr>
                <w:noProof w:val="0"/>
                <w:lang w:val="ro-MD"/>
              </w:rPr>
              <w:t>la Contractul nr.__________</w:t>
            </w:r>
          </w:p>
          <w:p w14:paraId="564AEEF0" w14:textId="77777777" w:rsidR="003803D1" w:rsidRPr="00FF430B" w:rsidRDefault="003803D1" w:rsidP="00E84D91">
            <w:pPr>
              <w:jc w:val="right"/>
              <w:rPr>
                <w:noProof w:val="0"/>
                <w:lang w:val="ro-MD"/>
              </w:rPr>
            </w:pPr>
            <w:r w:rsidRPr="00FF430B">
              <w:rPr>
                <w:noProof w:val="0"/>
                <w:lang w:val="ro-MD"/>
              </w:rPr>
              <w:t>din “____” ________ 20___</w:t>
            </w:r>
          </w:p>
          <w:p w14:paraId="13BD483A" w14:textId="77777777" w:rsidR="003803D1" w:rsidRDefault="003803D1" w:rsidP="00E84D91">
            <w:pPr>
              <w:keepNext/>
              <w:keepLines/>
              <w:spacing w:before="200"/>
              <w:jc w:val="both"/>
              <w:outlineLvl w:val="2"/>
              <w:rPr>
                <w:noProof w:val="0"/>
                <w:lang w:val="ro-MD"/>
              </w:rPr>
            </w:pPr>
          </w:p>
          <w:p w14:paraId="5F88A725" w14:textId="77777777" w:rsidR="003803D1" w:rsidRPr="00FF430B" w:rsidRDefault="003803D1" w:rsidP="00E84D91">
            <w:pPr>
              <w:keepNext/>
              <w:keepLines/>
              <w:spacing w:before="200"/>
              <w:jc w:val="both"/>
              <w:outlineLvl w:val="2"/>
              <w:rPr>
                <w:noProof w:val="0"/>
                <w:lang w:val="ro-MD"/>
              </w:rPr>
            </w:pPr>
          </w:p>
          <w:p w14:paraId="18811AA0" w14:textId="77777777" w:rsidR="003803D1" w:rsidRPr="00FF430B" w:rsidRDefault="003803D1" w:rsidP="00E84D91">
            <w:pPr>
              <w:ind w:firstLine="567"/>
              <w:jc w:val="both"/>
              <w:rPr>
                <w:b/>
                <w:noProof w:val="0"/>
                <w:lang w:val="ro-MD"/>
              </w:rPr>
            </w:pPr>
            <w:r w:rsidRPr="00FF430B">
              <w:rPr>
                <w:b/>
                <w:noProof w:val="0"/>
                <w:lang w:val="ro-MD"/>
              </w:rPr>
              <w:t>SPECIFICAŢII DE PREŢ</w:t>
            </w:r>
          </w:p>
          <w:p w14:paraId="2BE719FC" w14:textId="77777777" w:rsidR="003803D1" w:rsidRPr="00FF430B" w:rsidRDefault="003803D1" w:rsidP="00E84D91">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803D1" w:rsidRPr="00EC30C2" w14:paraId="14DED0DF" w14:textId="77777777" w:rsidTr="00E84D9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DC9251" w14:textId="77777777" w:rsidR="003803D1" w:rsidRPr="00FF430B" w:rsidRDefault="003803D1" w:rsidP="00E84D91">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E608FD" w14:textId="77777777" w:rsidR="003803D1" w:rsidRPr="00FF430B" w:rsidRDefault="003803D1" w:rsidP="00E84D91">
                  <w:pPr>
                    <w:tabs>
                      <w:tab w:val="left" w:pos="235"/>
                      <w:tab w:val="left" w:pos="378"/>
                    </w:tabs>
                    <w:ind w:left="-923"/>
                    <w:jc w:val="center"/>
                    <w:rPr>
                      <w:b/>
                      <w:bCs/>
                      <w:noProof w:val="0"/>
                      <w:lang w:val="ro-MD"/>
                    </w:rPr>
                  </w:pPr>
                  <w:r w:rsidRPr="00FF430B">
                    <w:rPr>
                      <w:b/>
                      <w:bCs/>
                      <w:noProof w:val="0"/>
                      <w:lang w:val="ro-MD"/>
                    </w:rPr>
                    <w:t xml:space="preserve">          Denumirea</w:t>
                  </w:r>
                </w:p>
                <w:p w14:paraId="0EF3AA67" w14:textId="77777777" w:rsidR="003803D1" w:rsidRPr="00FF430B" w:rsidRDefault="003803D1" w:rsidP="00E84D91">
                  <w:pPr>
                    <w:tabs>
                      <w:tab w:val="left" w:pos="235"/>
                      <w:tab w:val="left" w:pos="378"/>
                    </w:tabs>
                    <w:ind w:left="-923"/>
                    <w:jc w:val="center"/>
                    <w:rPr>
                      <w:b/>
                      <w:bCs/>
                      <w:noProof w:val="0"/>
                      <w:lang w:val="ro-MD"/>
                    </w:rPr>
                  </w:pPr>
                  <w:r w:rsidRPr="00FF430B">
                    <w:rPr>
                      <w:b/>
                      <w:bCs/>
                      <w:noProof w:val="0"/>
                      <w:lang w:val="ro-MD"/>
                    </w:rPr>
                    <w:t xml:space="preserve">          lucrărilor</w:t>
                  </w:r>
                </w:p>
                <w:p w14:paraId="34DCF8C0" w14:textId="77777777" w:rsidR="003803D1" w:rsidRPr="00FF430B" w:rsidRDefault="003803D1" w:rsidP="00E84D91">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FB498" w14:textId="77777777" w:rsidR="003803D1" w:rsidRPr="00FF430B" w:rsidRDefault="003803D1" w:rsidP="00E84D91">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FFF2B3" w14:textId="77777777" w:rsidR="003803D1" w:rsidRPr="00FF430B" w:rsidRDefault="003803D1" w:rsidP="00E84D91">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0EA1CE" w14:textId="77777777" w:rsidR="003803D1" w:rsidRPr="00FF430B" w:rsidRDefault="003803D1" w:rsidP="00E84D91">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624171" w14:textId="77777777" w:rsidR="003803D1" w:rsidRPr="00FF430B" w:rsidRDefault="003803D1" w:rsidP="00E84D91">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754B37" w14:textId="77777777" w:rsidR="003803D1" w:rsidRPr="00FF430B" w:rsidRDefault="003803D1" w:rsidP="00E84D91">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D35B8B" w14:textId="77777777" w:rsidR="003803D1" w:rsidRPr="00FF430B" w:rsidRDefault="003803D1" w:rsidP="00E84D91">
                  <w:pPr>
                    <w:jc w:val="center"/>
                    <w:rPr>
                      <w:b/>
                      <w:bCs/>
                      <w:noProof w:val="0"/>
                      <w:lang w:val="ro-MD"/>
                    </w:rPr>
                  </w:pPr>
                  <w:r w:rsidRPr="00FF430B">
                    <w:rPr>
                      <w:b/>
                      <w:bCs/>
                      <w:noProof w:val="0"/>
                      <w:lang w:val="ro-MD"/>
                    </w:rPr>
                    <w:t>Termenii de executare</w:t>
                  </w:r>
                </w:p>
                <w:p w14:paraId="2D6B9FD1" w14:textId="77777777" w:rsidR="003803D1" w:rsidRPr="00FF430B" w:rsidRDefault="003803D1" w:rsidP="00E84D91">
                  <w:pPr>
                    <w:tabs>
                      <w:tab w:val="left" w:pos="1134"/>
                    </w:tabs>
                    <w:ind w:left="720"/>
                    <w:outlineLvl w:val="0"/>
                    <w:rPr>
                      <w:b/>
                      <w:bCs/>
                      <w:noProof w:val="0"/>
                      <w:lang w:val="ro-MD"/>
                    </w:rPr>
                  </w:pPr>
                </w:p>
              </w:tc>
            </w:tr>
            <w:tr w:rsidR="003803D1" w:rsidRPr="00EC30C2" w14:paraId="529598B0" w14:textId="77777777" w:rsidTr="00E84D9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FFBA7A" w14:textId="77777777" w:rsidR="003803D1" w:rsidRPr="00FF430B" w:rsidRDefault="003803D1" w:rsidP="00E84D9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A1AE63" w14:textId="77777777" w:rsidR="003803D1" w:rsidRPr="00FF430B" w:rsidRDefault="003803D1" w:rsidP="00E84D91">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C0486" w14:textId="77777777" w:rsidR="003803D1" w:rsidRPr="00FF430B" w:rsidRDefault="003803D1" w:rsidP="00E84D9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366C7C" w14:textId="77777777" w:rsidR="003803D1" w:rsidRPr="00FF430B" w:rsidRDefault="003803D1" w:rsidP="00E84D9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ECA8CA" w14:textId="77777777" w:rsidR="003803D1" w:rsidRPr="00FF430B" w:rsidRDefault="003803D1" w:rsidP="00E84D9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141BC2" w14:textId="77777777" w:rsidR="003803D1" w:rsidRPr="00FF430B" w:rsidRDefault="003803D1" w:rsidP="00E84D9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79BB2B" w14:textId="77777777" w:rsidR="003803D1" w:rsidRPr="00FF430B" w:rsidRDefault="003803D1" w:rsidP="00E84D9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E245B" w14:textId="77777777" w:rsidR="003803D1" w:rsidRPr="00FF430B" w:rsidRDefault="003803D1" w:rsidP="00E84D91">
                  <w:pPr>
                    <w:keepNext/>
                    <w:keepLines/>
                    <w:spacing w:before="200"/>
                    <w:jc w:val="both"/>
                    <w:outlineLvl w:val="2"/>
                    <w:rPr>
                      <w:noProof w:val="0"/>
                      <w:lang w:val="ro-MD"/>
                    </w:rPr>
                  </w:pPr>
                </w:p>
              </w:tc>
            </w:tr>
            <w:tr w:rsidR="003803D1" w:rsidRPr="00EC30C2" w14:paraId="4BE54905" w14:textId="77777777" w:rsidTr="00E84D9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0F8BDA" w14:textId="77777777" w:rsidR="003803D1" w:rsidRPr="00FF430B" w:rsidRDefault="003803D1" w:rsidP="00E84D91">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503F5" w14:textId="77777777" w:rsidR="003803D1" w:rsidRPr="00FF430B" w:rsidRDefault="003803D1" w:rsidP="00E84D9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25BF12" w14:textId="77777777" w:rsidR="003803D1" w:rsidRPr="00FF430B" w:rsidRDefault="003803D1" w:rsidP="00E84D9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1FF321" w14:textId="77777777" w:rsidR="003803D1" w:rsidRPr="00FF430B" w:rsidRDefault="003803D1" w:rsidP="00E84D9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EE771" w14:textId="77777777" w:rsidR="003803D1" w:rsidRPr="00FF430B" w:rsidRDefault="003803D1" w:rsidP="00E84D9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C1CB92" w14:textId="77777777" w:rsidR="003803D1" w:rsidRPr="00FF430B" w:rsidRDefault="003803D1" w:rsidP="00E84D9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B5AB6" w14:textId="77777777" w:rsidR="003803D1" w:rsidRPr="00FF430B" w:rsidRDefault="003803D1" w:rsidP="00E84D9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3B437" w14:textId="77777777" w:rsidR="003803D1" w:rsidRPr="00FF430B" w:rsidRDefault="003803D1" w:rsidP="00E84D91">
                  <w:pPr>
                    <w:keepNext/>
                    <w:keepLines/>
                    <w:spacing w:before="200"/>
                    <w:jc w:val="both"/>
                    <w:outlineLvl w:val="2"/>
                    <w:rPr>
                      <w:noProof w:val="0"/>
                      <w:lang w:val="ro-MD"/>
                    </w:rPr>
                  </w:pPr>
                </w:p>
              </w:tc>
            </w:tr>
            <w:tr w:rsidR="003803D1" w:rsidRPr="00EC30C2" w14:paraId="5A6543BD" w14:textId="77777777" w:rsidTr="00E84D9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62F10A6" w14:textId="77777777" w:rsidR="003803D1" w:rsidRPr="00FF430B" w:rsidRDefault="003803D1" w:rsidP="00E84D91">
                  <w:pPr>
                    <w:jc w:val="both"/>
                    <w:rPr>
                      <w:noProof w:val="0"/>
                      <w:lang w:val="ro-MD"/>
                    </w:rPr>
                  </w:pPr>
                  <w:r w:rsidRPr="00FF430B">
                    <w:rPr>
                      <w:noProof w:val="0"/>
                      <w:lang w:val="ro-MD"/>
                    </w:rPr>
                    <w:t> </w:t>
                  </w:r>
                </w:p>
                <w:p w14:paraId="469E73E4" w14:textId="77777777" w:rsidR="003803D1" w:rsidRPr="00FF430B" w:rsidRDefault="003803D1" w:rsidP="00E84D91">
                  <w:pPr>
                    <w:keepNext/>
                    <w:keepLines/>
                    <w:spacing w:before="200"/>
                    <w:jc w:val="both"/>
                    <w:outlineLvl w:val="2"/>
                    <w:rPr>
                      <w:noProof w:val="0"/>
                      <w:lang w:val="ro-MD"/>
                    </w:rPr>
                  </w:pPr>
                </w:p>
                <w:p w14:paraId="47D0C586" w14:textId="77777777" w:rsidR="003803D1" w:rsidRPr="00FF430B" w:rsidRDefault="003803D1" w:rsidP="00E84D91">
                  <w:pPr>
                    <w:keepNext/>
                    <w:keepLines/>
                    <w:spacing w:before="200"/>
                    <w:jc w:val="both"/>
                    <w:outlineLvl w:val="2"/>
                    <w:rPr>
                      <w:noProof w:val="0"/>
                      <w:lang w:val="ro-MD"/>
                    </w:rPr>
                  </w:pPr>
                </w:p>
                <w:p w14:paraId="2F367B66" w14:textId="77777777" w:rsidR="003803D1" w:rsidRPr="00FF430B" w:rsidRDefault="003803D1" w:rsidP="00E84D91">
                  <w:pPr>
                    <w:keepNext/>
                    <w:keepLines/>
                    <w:spacing w:before="200"/>
                    <w:jc w:val="both"/>
                    <w:outlineLvl w:val="2"/>
                    <w:rPr>
                      <w:noProof w:val="0"/>
                      <w:lang w:val="ro-MD"/>
                    </w:rPr>
                  </w:pPr>
                </w:p>
                <w:p w14:paraId="5828CA1A" w14:textId="77777777" w:rsidR="003803D1" w:rsidRPr="00FF430B" w:rsidRDefault="003803D1" w:rsidP="00E84D91">
                  <w:pPr>
                    <w:keepNext/>
                    <w:keepLines/>
                    <w:spacing w:before="200"/>
                    <w:jc w:val="both"/>
                    <w:outlineLvl w:val="2"/>
                    <w:rPr>
                      <w:noProof w:val="0"/>
                      <w:lang w:val="ro-MD"/>
                    </w:rPr>
                  </w:pPr>
                </w:p>
                <w:p w14:paraId="2FDE1D50" w14:textId="77777777" w:rsidR="003803D1" w:rsidRPr="00FF430B" w:rsidRDefault="003803D1" w:rsidP="00E84D91">
                  <w:pPr>
                    <w:keepNext/>
                    <w:keepLines/>
                    <w:spacing w:before="200"/>
                    <w:jc w:val="both"/>
                    <w:outlineLvl w:val="2"/>
                    <w:rPr>
                      <w:noProof w:val="0"/>
                      <w:lang w:val="ro-MD"/>
                    </w:rPr>
                  </w:pPr>
                </w:p>
                <w:p w14:paraId="7717660B" w14:textId="77777777" w:rsidR="003803D1" w:rsidRPr="00FF430B" w:rsidRDefault="003803D1" w:rsidP="00E84D91">
                  <w:pPr>
                    <w:keepNext/>
                    <w:keepLines/>
                    <w:spacing w:before="200"/>
                    <w:jc w:val="both"/>
                    <w:outlineLvl w:val="2"/>
                    <w:rPr>
                      <w:noProof w:val="0"/>
                      <w:lang w:val="ro-MD"/>
                    </w:rPr>
                  </w:pPr>
                </w:p>
                <w:p w14:paraId="57B2A7FC" w14:textId="77777777" w:rsidR="003803D1" w:rsidRDefault="003803D1" w:rsidP="00E84D91">
                  <w:pPr>
                    <w:jc w:val="center"/>
                    <w:rPr>
                      <w:b/>
                      <w:bCs/>
                      <w:noProof w:val="0"/>
                      <w:lang w:val="ro-MD"/>
                    </w:rPr>
                  </w:pPr>
                  <w:r w:rsidRPr="00FF430B">
                    <w:rPr>
                      <w:b/>
                      <w:bCs/>
                      <w:noProof w:val="0"/>
                      <w:lang w:val="ro-MD"/>
                    </w:rPr>
                    <w:t>SEMNĂTURILE PĂRŢILOR</w:t>
                  </w:r>
                </w:p>
                <w:p w14:paraId="7BE34F47" w14:textId="77777777" w:rsidR="003803D1" w:rsidRPr="00FF430B" w:rsidRDefault="003803D1" w:rsidP="00E84D91">
                  <w:pPr>
                    <w:jc w:val="center"/>
                    <w:rPr>
                      <w:noProof w:val="0"/>
                      <w:lang w:val="ro-MD"/>
                    </w:rPr>
                  </w:pPr>
                </w:p>
              </w:tc>
            </w:tr>
            <w:tr w:rsidR="003803D1" w:rsidRPr="00EC30C2" w14:paraId="211670D2" w14:textId="77777777" w:rsidTr="00E84D91">
              <w:tc>
                <w:tcPr>
                  <w:tcW w:w="5303" w:type="dxa"/>
                  <w:gridSpan w:val="5"/>
                  <w:tcBorders>
                    <w:top w:val="nil"/>
                    <w:left w:val="nil"/>
                    <w:bottom w:val="nil"/>
                    <w:right w:val="nil"/>
                  </w:tcBorders>
                  <w:tcMar>
                    <w:top w:w="24" w:type="dxa"/>
                    <w:left w:w="48" w:type="dxa"/>
                    <w:bottom w:w="24" w:type="dxa"/>
                    <w:right w:w="48" w:type="dxa"/>
                  </w:tcMar>
                  <w:hideMark/>
                </w:tcPr>
                <w:p w14:paraId="79E487B1" w14:textId="77777777" w:rsidR="003803D1" w:rsidRPr="00FF430B" w:rsidRDefault="003803D1" w:rsidP="00E84D91">
                  <w:pPr>
                    <w:jc w:val="center"/>
                    <w:rPr>
                      <w:noProof w:val="0"/>
                      <w:lang w:val="ro-MD"/>
                    </w:rPr>
                  </w:pPr>
                  <w:r w:rsidRPr="00FF430B">
                    <w:rPr>
                      <w:b/>
                      <w:bCs/>
                      <w:noProof w:val="0"/>
                      <w:lang w:val="ro-MD"/>
                    </w:rPr>
                    <w:t>ANTREPRENOR</w:t>
                  </w:r>
                </w:p>
                <w:p w14:paraId="4F368FEE" w14:textId="77777777" w:rsidR="003803D1" w:rsidRPr="00FF430B" w:rsidRDefault="003803D1" w:rsidP="00E84D91">
                  <w:pPr>
                    <w:tabs>
                      <w:tab w:val="left" w:pos="1134"/>
                    </w:tabs>
                    <w:ind w:left="720"/>
                    <w:outlineLvl w:val="0"/>
                    <w:rPr>
                      <w:noProof w:val="0"/>
                      <w:lang w:val="ro-MD"/>
                    </w:rPr>
                  </w:pPr>
                </w:p>
                <w:p w14:paraId="7B3C7666" w14:textId="77777777" w:rsidR="003803D1" w:rsidRPr="00FF430B" w:rsidRDefault="003803D1" w:rsidP="00E84D9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59971832" w14:textId="77777777" w:rsidR="003803D1" w:rsidRPr="00FF430B" w:rsidRDefault="003803D1" w:rsidP="00E84D91">
                  <w:pPr>
                    <w:jc w:val="center"/>
                    <w:rPr>
                      <w:noProof w:val="0"/>
                      <w:lang w:val="ro-MD"/>
                    </w:rPr>
                  </w:pPr>
                  <w:r w:rsidRPr="00FF430B">
                    <w:rPr>
                      <w:b/>
                      <w:bCs/>
                      <w:noProof w:val="0"/>
                      <w:lang w:val="ro-MD"/>
                    </w:rPr>
                    <w:t>BENEFICIAR</w:t>
                  </w:r>
                </w:p>
                <w:p w14:paraId="14881ACC" w14:textId="77777777" w:rsidR="003803D1" w:rsidRPr="00FF430B" w:rsidRDefault="003803D1" w:rsidP="00E84D91">
                  <w:pPr>
                    <w:ind w:firstLine="567"/>
                    <w:jc w:val="both"/>
                    <w:rPr>
                      <w:noProof w:val="0"/>
                      <w:lang w:val="ro-MD"/>
                    </w:rPr>
                  </w:pPr>
                  <w:r w:rsidRPr="00FF430B">
                    <w:rPr>
                      <w:noProof w:val="0"/>
                      <w:lang w:val="ro-MD"/>
                    </w:rPr>
                    <w:t> </w:t>
                  </w:r>
                </w:p>
                <w:p w14:paraId="4478B56A" w14:textId="77777777" w:rsidR="003803D1" w:rsidRPr="00FF430B" w:rsidRDefault="003803D1" w:rsidP="00E84D91">
                  <w:pPr>
                    <w:keepNext/>
                    <w:keepLines/>
                    <w:spacing w:before="200"/>
                    <w:ind w:firstLine="567"/>
                    <w:jc w:val="both"/>
                    <w:outlineLvl w:val="2"/>
                    <w:rPr>
                      <w:noProof w:val="0"/>
                      <w:lang w:val="ro-MD"/>
                    </w:rPr>
                  </w:pPr>
                </w:p>
                <w:p w14:paraId="65D46AEA" w14:textId="77777777" w:rsidR="003803D1" w:rsidRPr="00FF430B" w:rsidRDefault="003803D1" w:rsidP="00E84D91">
                  <w:pPr>
                    <w:ind w:firstLine="567"/>
                    <w:jc w:val="both"/>
                    <w:rPr>
                      <w:noProof w:val="0"/>
                      <w:lang w:val="ro-MD"/>
                    </w:rPr>
                  </w:pPr>
                </w:p>
              </w:tc>
            </w:tr>
          </w:tbl>
          <w:p w14:paraId="74F2EBA6" w14:textId="77777777" w:rsidR="003803D1" w:rsidRPr="00FF430B" w:rsidRDefault="003803D1" w:rsidP="00E84D91">
            <w:pPr>
              <w:tabs>
                <w:tab w:val="left" w:pos="2295"/>
              </w:tabs>
              <w:jc w:val="both"/>
              <w:rPr>
                <w:lang w:val="ro-MD"/>
              </w:rPr>
            </w:pPr>
          </w:p>
          <w:p w14:paraId="26472476" w14:textId="77777777" w:rsidR="003803D1" w:rsidRDefault="003803D1" w:rsidP="00E84D91">
            <w:pPr>
              <w:tabs>
                <w:tab w:val="left" w:pos="2295"/>
              </w:tabs>
              <w:jc w:val="both"/>
              <w:rPr>
                <w:lang w:val="ro-MD"/>
              </w:rPr>
            </w:pPr>
          </w:p>
          <w:p w14:paraId="124E7EBD" w14:textId="77777777" w:rsidR="003803D1" w:rsidRDefault="003803D1" w:rsidP="00E84D91">
            <w:pPr>
              <w:tabs>
                <w:tab w:val="left" w:pos="2295"/>
              </w:tabs>
              <w:jc w:val="both"/>
              <w:rPr>
                <w:lang w:val="ro-MD"/>
              </w:rPr>
            </w:pPr>
          </w:p>
          <w:p w14:paraId="6860D127" w14:textId="77777777" w:rsidR="003803D1" w:rsidRDefault="003803D1" w:rsidP="00E84D91">
            <w:pPr>
              <w:tabs>
                <w:tab w:val="left" w:pos="2295"/>
              </w:tabs>
              <w:jc w:val="both"/>
              <w:rPr>
                <w:lang w:val="ro-MD"/>
              </w:rPr>
            </w:pPr>
          </w:p>
          <w:p w14:paraId="6544C3B8" w14:textId="77777777" w:rsidR="003803D1" w:rsidRDefault="003803D1" w:rsidP="00E84D91">
            <w:pPr>
              <w:tabs>
                <w:tab w:val="left" w:pos="2295"/>
              </w:tabs>
              <w:jc w:val="both"/>
              <w:rPr>
                <w:lang w:val="ro-MD"/>
              </w:rPr>
            </w:pPr>
          </w:p>
          <w:p w14:paraId="1A156208" w14:textId="77777777" w:rsidR="003803D1" w:rsidRDefault="003803D1" w:rsidP="00E84D91">
            <w:pPr>
              <w:tabs>
                <w:tab w:val="left" w:pos="2295"/>
              </w:tabs>
              <w:jc w:val="both"/>
              <w:rPr>
                <w:lang w:val="ro-MD"/>
              </w:rPr>
            </w:pPr>
          </w:p>
          <w:p w14:paraId="415E8DDF" w14:textId="77777777" w:rsidR="003803D1" w:rsidRDefault="003803D1" w:rsidP="00E84D91">
            <w:pPr>
              <w:tabs>
                <w:tab w:val="left" w:pos="2295"/>
              </w:tabs>
              <w:jc w:val="both"/>
              <w:rPr>
                <w:lang w:val="ro-MD"/>
              </w:rPr>
            </w:pPr>
          </w:p>
          <w:p w14:paraId="637569FE" w14:textId="77777777" w:rsidR="003803D1" w:rsidRDefault="003803D1" w:rsidP="00E84D91">
            <w:pPr>
              <w:tabs>
                <w:tab w:val="left" w:pos="2295"/>
              </w:tabs>
              <w:jc w:val="both"/>
              <w:rPr>
                <w:lang w:val="ro-MD"/>
              </w:rPr>
            </w:pPr>
          </w:p>
          <w:p w14:paraId="2A702824" w14:textId="77777777" w:rsidR="003803D1" w:rsidRDefault="003803D1" w:rsidP="00E84D91">
            <w:pPr>
              <w:tabs>
                <w:tab w:val="left" w:pos="2295"/>
              </w:tabs>
              <w:jc w:val="both"/>
              <w:rPr>
                <w:lang w:val="ro-MD"/>
              </w:rPr>
            </w:pPr>
          </w:p>
          <w:p w14:paraId="2BC0B204" w14:textId="77777777" w:rsidR="003803D1" w:rsidRDefault="003803D1" w:rsidP="00E84D91">
            <w:pPr>
              <w:tabs>
                <w:tab w:val="left" w:pos="2295"/>
              </w:tabs>
              <w:jc w:val="both"/>
              <w:rPr>
                <w:lang w:val="ro-MD"/>
              </w:rPr>
            </w:pPr>
          </w:p>
          <w:p w14:paraId="1A79FB21" w14:textId="77777777" w:rsidR="003803D1" w:rsidRDefault="003803D1" w:rsidP="00E84D91">
            <w:pPr>
              <w:tabs>
                <w:tab w:val="left" w:pos="2295"/>
              </w:tabs>
              <w:jc w:val="both"/>
              <w:rPr>
                <w:lang w:val="ro-MD"/>
              </w:rPr>
            </w:pPr>
          </w:p>
          <w:p w14:paraId="54A3D2E4" w14:textId="77777777" w:rsidR="003803D1" w:rsidRDefault="003803D1" w:rsidP="00E84D91">
            <w:pPr>
              <w:tabs>
                <w:tab w:val="left" w:pos="2295"/>
              </w:tabs>
              <w:jc w:val="both"/>
              <w:rPr>
                <w:lang w:val="ro-MD"/>
              </w:rPr>
            </w:pPr>
          </w:p>
          <w:p w14:paraId="2BDE4D9F" w14:textId="77777777" w:rsidR="003803D1" w:rsidRDefault="003803D1" w:rsidP="00E84D91">
            <w:pPr>
              <w:tabs>
                <w:tab w:val="left" w:pos="2295"/>
              </w:tabs>
              <w:jc w:val="both"/>
              <w:rPr>
                <w:lang w:val="ro-MD"/>
              </w:rPr>
            </w:pPr>
          </w:p>
          <w:p w14:paraId="0A54899B" w14:textId="77777777" w:rsidR="003803D1" w:rsidRPr="00FF430B" w:rsidRDefault="003803D1" w:rsidP="00E84D91">
            <w:pPr>
              <w:tabs>
                <w:tab w:val="left" w:pos="2295"/>
              </w:tabs>
              <w:jc w:val="both"/>
              <w:rPr>
                <w:lang w:val="ro-MD"/>
              </w:rPr>
            </w:pPr>
          </w:p>
          <w:p w14:paraId="682FC5AA" w14:textId="77777777" w:rsidR="003803D1" w:rsidRPr="00FF430B" w:rsidRDefault="003803D1" w:rsidP="00E84D91">
            <w:pPr>
              <w:tabs>
                <w:tab w:val="left" w:pos="2295"/>
              </w:tabs>
              <w:jc w:val="both"/>
              <w:rPr>
                <w:lang w:val="ro-MD"/>
              </w:rPr>
            </w:pPr>
          </w:p>
          <w:p w14:paraId="0BBEFA1B" w14:textId="77777777" w:rsidR="003803D1" w:rsidRPr="00FF430B" w:rsidRDefault="003803D1" w:rsidP="00E84D91">
            <w:pPr>
              <w:tabs>
                <w:tab w:val="left" w:pos="2295"/>
              </w:tabs>
              <w:jc w:val="both"/>
              <w:rPr>
                <w:lang w:val="ro-MD"/>
              </w:rPr>
            </w:pPr>
          </w:p>
          <w:p w14:paraId="388D8E23" w14:textId="77777777" w:rsidR="003803D1" w:rsidRPr="00FF430B" w:rsidRDefault="003803D1" w:rsidP="00E84D91">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2992B4A0" w14:textId="77777777" w:rsidR="003803D1" w:rsidRPr="00FF430B" w:rsidRDefault="003803D1" w:rsidP="00E84D91">
            <w:pPr>
              <w:jc w:val="right"/>
              <w:rPr>
                <w:noProof w:val="0"/>
                <w:lang w:val="ro-MD"/>
              </w:rPr>
            </w:pPr>
            <w:r w:rsidRPr="00FF430B">
              <w:rPr>
                <w:noProof w:val="0"/>
                <w:lang w:val="ro-MD"/>
              </w:rPr>
              <w:t>la Documentația standard nr._____</w:t>
            </w:r>
          </w:p>
          <w:p w14:paraId="7C2824C7" w14:textId="77777777" w:rsidR="003803D1" w:rsidRPr="00FF430B" w:rsidRDefault="003803D1" w:rsidP="00E84D91">
            <w:pPr>
              <w:jc w:val="right"/>
              <w:rPr>
                <w:noProof w:val="0"/>
                <w:lang w:val="ro-MD"/>
              </w:rPr>
            </w:pPr>
            <w:r w:rsidRPr="00FF430B">
              <w:rPr>
                <w:noProof w:val="0"/>
                <w:lang w:val="ro-MD"/>
              </w:rPr>
              <w:lastRenderedPageBreak/>
              <w:t>din “____” ________ 20___</w:t>
            </w:r>
          </w:p>
          <w:p w14:paraId="2B17F183" w14:textId="77777777" w:rsidR="003803D1" w:rsidRPr="00FF430B" w:rsidRDefault="003803D1" w:rsidP="00E84D91">
            <w:pPr>
              <w:tabs>
                <w:tab w:val="left" w:pos="2295"/>
              </w:tabs>
              <w:jc w:val="both"/>
              <w:rPr>
                <w:lang w:val="ro-MD"/>
              </w:rPr>
            </w:pPr>
          </w:p>
          <w:p w14:paraId="5098F4F2" w14:textId="77777777" w:rsidR="003803D1" w:rsidRPr="00FF430B" w:rsidRDefault="003803D1" w:rsidP="00E84D91">
            <w:pPr>
              <w:tabs>
                <w:tab w:val="left" w:pos="2295"/>
              </w:tabs>
              <w:jc w:val="both"/>
              <w:rPr>
                <w:lang w:val="ro-MD"/>
              </w:rPr>
            </w:pPr>
          </w:p>
          <w:p w14:paraId="16F9D743" w14:textId="77777777" w:rsidR="003803D1" w:rsidRPr="00FF430B" w:rsidRDefault="003803D1" w:rsidP="00E84D91">
            <w:pPr>
              <w:tabs>
                <w:tab w:val="left" w:pos="2295"/>
              </w:tabs>
              <w:jc w:val="both"/>
              <w:rPr>
                <w:lang w:val="ro-MD"/>
              </w:rPr>
            </w:pPr>
          </w:p>
          <w:p w14:paraId="09C3D5AC" w14:textId="77777777" w:rsidR="003803D1" w:rsidRPr="00FF430B" w:rsidRDefault="003803D1" w:rsidP="00E84D91">
            <w:pPr>
              <w:jc w:val="center"/>
              <w:rPr>
                <w:b/>
                <w:noProof w:val="0"/>
                <w:lang w:val="ro-MD"/>
              </w:rPr>
            </w:pPr>
            <w:r w:rsidRPr="00FF430B">
              <w:rPr>
                <w:b/>
                <w:noProof w:val="0"/>
                <w:lang w:val="ro-MD"/>
              </w:rPr>
              <w:t>CONTRACT – MODEL</w:t>
            </w:r>
          </w:p>
          <w:p w14:paraId="38E8E108" w14:textId="77777777" w:rsidR="003803D1" w:rsidRPr="00FF430B" w:rsidRDefault="003803D1" w:rsidP="00E84D91">
            <w:pPr>
              <w:jc w:val="center"/>
              <w:rPr>
                <w:b/>
                <w:noProof w:val="0"/>
                <w:lang w:val="ro-MD"/>
              </w:rPr>
            </w:pPr>
          </w:p>
          <w:p w14:paraId="590DB690" w14:textId="77777777" w:rsidR="003803D1" w:rsidRPr="00FF430B" w:rsidRDefault="003803D1" w:rsidP="00E84D91">
            <w:pPr>
              <w:tabs>
                <w:tab w:val="left" w:pos="2295"/>
              </w:tabs>
              <w:jc w:val="both"/>
              <w:rPr>
                <w:lang w:val="ro-MD"/>
              </w:rPr>
            </w:pPr>
          </w:p>
          <w:p w14:paraId="7E21972A" w14:textId="77777777" w:rsidR="003803D1" w:rsidRPr="00FF430B" w:rsidRDefault="003803D1" w:rsidP="00E84D91">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9B112D4" w14:textId="77777777" w:rsidR="003803D1" w:rsidRPr="00FF430B" w:rsidRDefault="003803D1" w:rsidP="00E84D91">
            <w:pPr>
              <w:jc w:val="center"/>
              <w:rPr>
                <w:b/>
                <w:i/>
                <w:lang w:val="ro-MD"/>
              </w:rPr>
            </w:pPr>
            <w:r w:rsidRPr="00FF430B">
              <w:rPr>
                <w:b/>
                <w:lang w:val="ro-MD"/>
              </w:rPr>
              <w:t xml:space="preserve">de achiziţionare aserviciilor de proiectare </w:t>
            </w:r>
          </w:p>
          <w:p w14:paraId="492C307F" w14:textId="77777777" w:rsidR="003803D1" w:rsidRPr="00FF430B" w:rsidRDefault="003803D1" w:rsidP="00E84D91">
            <w:pPr>
              <w:tabs>
                <w:tab w:val="left" w:pos="2295"/>
              </w:tabs>
              <w:jc w:val="both"/>
              <w:rPr>
                <w:lang w:val="ro-MD"/>
              </w:rPr>
            </w:pPr>
          </w:p>
          <w:p w14:paraId="3F4D5E0A" w14:textId="77777777" w:rsidR="003803D1" w:rsidRPr="00FF430B" w:rsidRDefault="003803D1" w:rsidP="00E84D91">
            <w:pPr>
              <w:rPr>
                <w:i/>
                <w:lang w:val="ro-MD"/>
              </w:rPr>
            </w:pPr>
            <w:r w:rsidRPr="00FF430B">
              <w:rPr>
                <w:b/>
                <w:lang w:val="ro-MD"/>
              </w:rPr>
              <w:t xml:space="preserve">”___” _____________  202..                                                                 </w:t>
            </w:r>
            <w:r w:rsidRPr="00FF430B">
              <w:rPr>
                <w:lang w:val="ro-MD"/>
              </w:rPr>
              <w:t>oraș/municipiu</w:t>
            </w:r>
            <w:r w:rsidRPr="00FF430B">
              <w:rPr>
                <w:b/>
                <w:lang w:val="ro-MD"/>
              </w:rPr>
              <w:t>…...………</w:t>
            </w:r>
          </w:p>
          <w:p w14:paraId="161D80AC" w14:textId="77777777" w:rsidR="003803D1" w:rsidRPr="00FF430B" w:rsidRDefault="003803D1" w:rsidP="00E84D91">
            <w:pPr>
              <w:tabs>
                <w:tab w:val="left" w:pos="2295"/>
              </w:tabs>
              <w:jc w:val="both"/>
              <w:rPr>
                <w:lang w:val="ro-MD"/>
              </w:rPr>
            </w:pPr>
          </w:p>
          <w:p w14:paraId="04DE1490" w14:textId="77777777" w:rsidR="003803D1" w:rsidRPr="00FF430B" w:rsidRDefault="003803D1" w:rsidP="00E84D91">
            <w:pPr>
              <w:pStyle w:val="a"/>
              <w:numPr>
                <w:ilvl w:val="0"/>
                <w:numId w:val="35"/>
              </w:numPr>
              <w:jc w:val="center"/>
              <w:rPr>
                <w:b/>
                <w:kern w:val="28"/>
                <w:lang w:val="ro-MD"/>
              </w:rPr>
            </w:pPr>
            <w:r w:rsidRPr="00FF430B">
              <w:rPr>
                <w:b/>
                <w:kern w:val="28"/>
                <w:lang w:val="ro-MD"/>
              </w:rPr>
              <w:t>PARTEA GENERALĂ</w:t>
            </w:r>
          </w:p>
          <w:p w14:paraId="56C79621" w14:textId="77777777" w:rsidR="003803D1" w:rsidRPr="00FF430B" w:rsidRDefault="003803D1" w:rsidP="00E84D91">
            <w:pPr>
              <w:pStyle w:val="a"/>
              <w:numPr>
                <w:ilvl w:val="0"/>
                <w:numId w:val="0"/>
              </w:numPr>
              <w:ind w:left="3240"/>
              <w:rPr>
                <w:kern w:val="28"/>
                <w:sz w:val="20"/>
                <w:szCs w:val="20"/>
                <w:lang w:val="ro-MD"/>
              </w:rPr>
            </w:pPr>
            <w:r w:rsidRPr="00FF430B">
              <w:rPr>
                <w:kern w:val="28"/>
                <w:sz w:val="20"/>
                <w:szCs w:val="20"/>
                <w:lang w:val="ro-MD"/>
              </w:rPr>
              <w:t xml:space="preserve">                    (OBLIGATORIU)</w:t>
            </w:r>
          </w:p>
          <w:p w14:paraId="41D74435" w14:textId="77777777" w:rsidR="003803D1" w:rsidRPr="00FF430B" w:rsidRDefault="003803D1" w:rsidP="00E84D91">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803D1" w:rsidRPr="00EC30C2" w14:paraId="236FCDAF" w14:textId="77777777" w:rsidTr="00E84D91">
              <w:tc>
                <w:tcPr>
                  <w:tcW w:w="2650" w:type="pct"/>
                </w:tcPr>
                <w:p w14:paraId="7A608562" w14:textId="77777777" w:rsidR="003803D1" w:rsidRPr="00FF430B" w:rsidRDefault="003803D1" w:rsidP="00E84D91">
                  <w:pPr>
                    <w:jc w:val="both"/>
                    <w:rPr>
                      <w:b/>
                      <w:lang w:val="ro-MD"/>
                    </w:rPr>
                  </w:pPr>
                  <w:r w:rsidRPr="00FF430B">
                    <w:rPr>
                      <w:b/>
                      <w:lang w:val="ro-MD"/>
                    </w:rPr>
                    <w:t>Beneficiar</w:t>
                  </w:r>
                </w:p>
              </w:tc>
              <w:tc>
                <w:tcPr>
                  <w:tcW w:w="2350" w:type="pct"/>
                </w:tcPr>
                <w:p w14:paraId="63EA0286" w14:textId="77777777" w:rsidR="003803D1" w:rsidRPr="00FF430B" w:rsidRDefault="003803D1" w:rsidP="00E84D91">
                  <w:pPr>
                    <w:jc w:val="both"/>
                    <w:rPr>
                      <w:b/>
                      <w:lang w:val="ro-MD"/>
                    </w:rPr>
                  </w:pPr>
                  <w:r w:rsidRPr="00FF430B">
                    <w:rPr>
                      <w:b/>
                      <w:lang w:val="ro-MD"/>
                    </w:rPr>
                    <w:t>Antreprenor</w:t>
                  </w:r>
                </w:p>
              </w:tc>
            </w:tr>
            <w:tr w:rsidR="003803D1" w:rsidRPr="00EC30C2" w14:paraId="487DD2C5" w14:textId="77777777" w:rsidTr="00E84D91">
              <w:tc>
                <w:tcPr>
                  <w:tcW w:w="2650" w:type="pct"/>
                </w:tcPr>
                <w:p w14:paraId="133287D8" w14:textId="77777777" w:rsidR="003803D1" w:rsidRPr="00FF430B" w:rsidRDefault="003803D1" w:rsidP="00E84D91">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14923812" w14:textId="77777777" w:rsidR="003803D1" w:rsidRPr="00FF430B" w:rsidRDefault="003803D1" w:rsidP="00E84D91">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1E0BAD4E" w14:textId="77777777" w:rsidR="003803D1" w:rsidRPr="00FF430B" w:rsidRDefault="003803D1" w:rsidP="00E84D91">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10445BA" w14:textId="77777777" w:rsidR="003803D1" w:rsidRPr="00FF430B" w:rsidRDefault="003803D1" w:rsidP="00E84D91">
            <w:pPr>
              <w:pStyle w:val="a"/>
              <w:numPr>
                <w:ilvl w:val="0"/>
                <w:numId w:val="0"/>
              </w:numPr>
              <w:ind w:left="3240"/>
              <w:rPr>
                <w:kern w:val="28"/>
                <w:sz w:val="20"/>
                <w:szCs w:val="20"/>
                <w:lang w:val="ro-MD"/>
              </w:rPr>
            </w:pPr>
          </w:p>
          <w:p w14:paraId="5BF3D9D8" w14:textId="77777777" w:rsidR="003803D1" w:rsidRPr="00FF430B" w:rsidRDefault="003803D1" w:rsidP="00E84D91">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4F9152D" w14:textId="77777777" w:rsidR="003803D1" w:rsidRPr="00FF430B" w:rsidRDefault="003803D1" w:rsidP="00E84D91">
            <w:pPr>
              <w:pStyle w:val="a"/>
              <w:numPr>
                <w:ilvl w:val="0"/>
                <w:numId w:val="0"/>
              </w:numPr>
              <w:ind w:left="3240"/>
              <w:rPr>
                <w:kern w:val="28"/>
                <w:sz w:val="20"/>
                <w:szCs w:val="20"/>
                <w:lang w:val="ro-MD"/>
              </w:rPr>
            </w:pPr>
          </w:p>
          <w:p w14:paraId="52AE33CB" w14:textId="77777777" w:rsidR="003803D1" w:rsidRPr="00FF430B" w:rsidRDefault="003803D1" w:rsidP="00E84D91">
            <w:pPr>
              <w:jc w:val="both"/>
              <w:rPr>
                <w:lang w:val="ro-MD"/>
              </w:rPr>
            </w:pPr>
            <w:r w:rsidRPr="00FF430B">
              <w:rPr>
                <w:lang w:val="ro-MD"/>
              </w:rPr>
              <w:t>2. Următoarele documente vor fi considerate părţi componente ale Contractului:</w:t>
            </w:r>
          </w:p>
          <w:p w14:paraId="0005C16D" w14:textId="77777777" w:rsidR="003803D1" w:rsidRPr="00FF430B" w:rsidRDefault="003803D1" w:rsidP="00E84D91">
            <w:pPr>
              <w:numPr>
                <w:ilvl w:val="0"/>
                <w:numId w:val="30"/>
              </w:numPr>
              <w:suppressAutoHyphens/>
              <w:ind w:left="0" w:firstLine="720"/>
              <w:jc w:val="both"/>
              <w:rPr>
                <w:lang w:val="ro-MD"/>
              </w:rPr>
            </w:pPr>
            <w:r w:rsidRPr="00FF430B">
              <w:rPr>
                <w:lang w:val="ro-MD"/>
              </w:rPr>
              <w:t>Formularul Contractului;</w:t>
            </w:r>
          </w:p>
          <w:p w14:paraId="77DA1B6E" w14:textId="77777777" w:rsidR="003803D1" w:rsidRPr="00FF430B" w:rsidRDefault="003803D1" w:rsidP="00E84D91">
            <w:pPr>
              <w:numPr>
                <w:ilvl w:val="0"/>
                <w:numId w:val="30"/>
              </w:numPr>
              <w:suppressAutoHyphens/>
              <w:ind w:left="0" w:firstLine="720"/>
              <w:jc w:val="both"/>
              <w:rPr>
                <w:i/>
                <w:lang w:val="ro-MD"/>
              </w:rPr>
            </w:pPr>
            <w:r w:rsidRPr="00FF430B">
              <w:rPr>
                <w:lang w:val="ro-MD"/>
              </w:rPr>
              <w:t>Formularul ofertei;</w:t>
            </w:r>
          </w:p>
          <w:p w14:paraId="055B4AF2" w14:textId="77777777" w:rsidR="003803D1" w:rsidRPr="00FF430B" w:rsidRDefault="003803D1" w:rsidP="00E84D91">
            <w:pPr>
              <w:numPr>
                <w:ilvl w:val="0"/>
                <w:numId w:val="30"/>
              </w:numPr>
              <w:suppressAutoHyphens/>
              <w:ind w:left="0" w:firstLine="720"/>
              <w:jc w:val="both"/>
              <w:rPr>
                <w:i/>
                <w:lang w:val="ro-MD"/>
              </w:rPr>
            </w:pPr>
            <w:r w:rsidRPr="00FF430B">
              <w:rPr>
                <w:lang w:val="ro-MD"/>
              </w:rPr>
              <w:t>Caietul de sarcini;</w:t>
            </w:r>
          </w:p>
          <w:p w14:paraId="1A56CA42" w14:textId="77777777" w:rsidR="003803D1" w:rsidRPr="00FF430B" w:rsidRDefault="003803D1" w:rsidP="00E84D91">
            <w:pPr>
              <w:numPr>
                <w:ilvl w:val="0"/>
                <w:numId w:val="30"/>
              </w:numPr>
              <w:suppressAutoHyphens/>
              <w:ind w:left="0" w:firstLine="720"/>
              <w:jc w:val="both"/>
              <w:rPr>
                <w:i/>
                <w:lang w:val="ro-MD"/>
              </w:rPr>
            </w:pPr>
            <w:r w:rsidRPr="00FF430B">
              <w:rPr>
                <w:lang w:val="ro-MD"/>
              </w:rPr>
              <w:t>Garanția de bună execuție.</w:t>
            </w:r>
          </w:p>
          <w:p w14:paraId="0E99FD21" w14:textId="77777777" w:rsidR="003803D1" w:rsidRPr="00FF430B" w:rsidRDefault="003803D1" w:rsidP="00E84D91">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4490827A" w14:textId="77777777" w:rsidR="003803D1" w:rsidRPr="00FF430B" w:rsidRDefault="003803D1" w:rsidP="00E84D91">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6EA5197" w14:textId="77777777" w:rsidR="003803D1" w:rsidRPr="00FF430B" w:rsidRDefault="003803D1" w:rsidP="00E84D91">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64914CE" w14:textId="77777777" w:rsidR="003803D1" w:rsidRPr="00FF430B" w:rsidRDefault="003803D1" w:rsidP="00E84D91">
            <w:pPr>
              <w:pStyle w:val="a"/>
              <w:numPr>
                <w:ilvl w:val="0"/>
                <w:numId w:val="0"/>
              </w:numPr>
              <w:ind w:left="710"/>
              <w:jc w:val="left"/>
              <w:rPr>
                <w:kern w:val="28"/>
                <w:sz w:val="20"/>
                <w:szCs w:val="20"/>
                <w:lang w:val="ro-MD"/>
              </w:rPr>
            </w:pPr>
          </w:p>
          <w:p w14:paraId="0CAFDB8F" w14:textId="77777777" w:rsidR="003803D1" w:rsidRPr="00FF430B" w:rsidRDefault="003803D1" w:rsidP="00E84D91">
            <w:pPr>
              <w:rPr>
                <w:b/>
                <w:lang w:val="ro-MD"/>
              </w:rPr>
            </w:pPr>
            <w:r w:rsidRPr="00FF430B">
              <w:rPr>
                <w:b/>
                <w:lang w:val="ro-MD"/>
              </w:rPr>
              <w:t>1. OBIECTUL CONTRACTULUI</w:t>
            </w:r>
          </w:p>
          <w:p w14:paraId="5186C3AE" w14:textId="77777777" w:rsidR="003803D1" w:rsidRPr="00FF430B" w:rsidRDefault="003803D1" w:rsidP="00E84D91">
            <w:pPr>
              <w:jc w:val="both"/>
              <w:rPr>
                <w:lang w:val="ro-MD"/>
              </w:rPr>
            </w:pPr>
            <w:r w:rsidRPr="00FF430B">
              <w:rPr>
                <w:lang w:val="ro-MD"/>
              </w:rPr>
              <w:t xml:space="preserve">1.1. Antreprenorul îşi asumă obligaţia de a presta Lucrările conform Specificaţiei, care este parte integrantă a prezentului Contract. </w:t>
            </w:r>
          </w:p>
          <w:p w14:paraId="3A0DD609" w14:textId="77777777" w:rsidR="003803D1" w:rsidRPr="00FF430B" w:rsidRDefault="003803D1" w:rsidP="00E84D91">
            <w:pPr>
              <w:jc w:val="both"/>
              <w:rPr>
                <w:lang w:val="ro-MD"/>
              </w:rPr>
            </w:pPr>
            <w:r w:rsidRPr="00FF430B">
              <w:rPr>
                <w:lang w:val="ro-MD"/>
              </w:rPr>
              <w:t xml:space="preserve">1.2. Beneficiarul se obligă, la rândul său, să achite şi să recepţioneze Lucrările livrate de Antreprenor. </w:t>
            </w:r>
          </w:p>
          <w:p w14:paraId="3FD8D95B" w14:textId="77777777" w:rsidR="003803D1" w:rsidRPr="00FF430B" w:rsidRDefault="003803D1" w:rsidP="00E84D91">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1759D6" w14:textId="77777777" w:rsidR="003803D1" w:rsidRPr="00FF430B" w:rsidRDefault="003803D1" w:rsidP="00E84D91">
            <w:pPr>
              <w:pStyle w:val="a"/>
              <w:numPr>
                <w:ilvl w:val="0"/>
                <w:numId w:val="0"/>
              </w:numPr>
              <w:ind w:left="3240"/>
              <w:rPr>
                <w:kern w:val="28"/>
                <w:sz w:val="20"/>
                <w:szCs w:val="20"/>
                <w:lang w:val="ro-MD"/>
              </w:rPr>
            </w:pPr>
          </w:p>
          <w:p w14:paraId="03DE6886" w14:textId="77777777" w:rsidR="003803D1" w:rsidRPr="00FF430B" w:rsidRDefault="003803D1" w:rsidP="00E84D91">
            <w:pPr>
              <w:rPr>
                <w:b/>
                <w:lang w:val="ro-MD"/>
              </w:rPr>
            </w:pPr>
            <w:r w:rsidRPr="00FF430B">
              <w:rPr>
                <w:b/>
                <w:lang w:val="ro-MD"/>
              </w:rPr>
              <w:t>2.TERMENII ŞI CONDIŢIILE DE PRESTARE</w:t>
            </w:r>
          </w:p>
          <w:p w14:paraId="065C80E0" w14:textId="77777777" w:rsidR="003803D1" w:rsidRPr="00FF430B" w:rsidRDefault="003803D1" w:rsidP="00E84D91">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25C8BA96" w14:textId="77777777" w:rsidR="003803D1" w:rsidRPr="00FF430B" w:rsidRDefault="003803D1" w:rsidP="00E84D91">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20AAE296" w14:textId="77777777" w:rsidR="003803D1" w:rsidRPr="00FF430B" w:rsidRDefault="003803D1" w:rsidP="00E84D91">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56C36304" w14:textId="77777777" w:rsidR="003803D1" w:rsidRPr="00FF430B" w:rsidRDefault="003803D1" w:rsidP="00E84D91">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20BA7815" w14:textId="77777777" w:rsidR="003803D1" w:rsidRPr="00FF430B" w:rsidRDefault="003803D1" w:rsidP="00E84D91">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2C9D7920" w14:textId="77777777" w:rsidR="003803D1" w:rsidRPr="00FF430B" w:rsidRDefault="003803D1" w:rsidP="00E84D91">
            <w:pPr>
              <w:ind w:firstLine="720"/>
              <w:jc w:val="both"/>
              <w:rPr>
                <w:lang w:val="ro-MD"/>
              </w:rPr>
            </w:pPr>
          </w:p>
          <w:p w14:paraId="303C7CA5" w14:textId="77777777" w:rsidR="003803D1" w:rsidRPr="00FF430B" w:rsidRDefault="003803D1" w:rsidP="00E84D91">
            <w:pPr>
              <w:rPr>
                <w:b/>
                <w:lang w:val="ro-MD"/>
              </w:rPr>
            </w:pPr>
            <w:r w:rsidRPr="00FF430B">
              <w:rPr>
                <w:b/>
                <w:lang w:val="ro-MD"/>
              </w:rPr>
              <w:t>3. PREŢUL ŞI CONDIŢIILE DE PLATĂ</w:t>
            </w:r>
          </w:p>
          <w:p w14:paraId="1B868C60" w14:textId="77777777" w:rsidR="003803D1" w:rsidRPr="00FF430B" w:rsidRDefault="003803D1" w:rsidP="00E84D91">
            <w:pPr>
              <w:jc w:val="both"/>
              <w:rPr>
                <w:lang w:val="ro-MD"/>
              </w:rPr>
            </w:pPr>
            <w:r w:rsidRPr="00FF430B">
              <w:rPr>
                <w:lang w:val="ro-MD"/>
              </w:rPr>
              <w:t>3.1. Preţul Lucrărilor conform prezentului Contract este stabilit în lei moldoveneşti.</w:t>
            </w:r>
          </w:p>
          <w:p w14:paraId="13C40ED4" w14:textId="77777777" w:rsidR="003803D1" w:rsidRPr="00FF430B" w:rsidRDefault="003803D1" w:rsidP="00E84D91">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63798739" w14:textId="77777777" w:rsidR="003803D1" w:rsidRPr="00FF430B" w:rsidRDefault="003803D1" w:rsidP="00E84D91">
            <w:pPr>
              <w:jc w:val="both"/>
              <w:rPr>
                <w:lang w:val="ro-MD"/>
              </w:rPr>
            </w:pPr>
            <w:r w:rsidRPr="00FF430B">
              <w:rPr>
                <w:lang w:val="ro-MD"/>
              </w:rPr>
              <w:t>3.3. Beneficiarul va achita Antreprenorului în două etape suma totală pentru Lucrările executate, după cum urmează:</w:t>
            </w:r>
          </w:p>
          <w:p w14:paraId="484575FD" w14:textId="77777777" w:rsidR="003803D1" w:rsidRPr="00FF430B" w:rsidRDefault="003803D1" w:rsidP="00E84D91">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2BCC5469" w14:textId="77777777" w:rsidR="003803D1" w:rsidRPr="00FF430B" w:rsidRDefault="003803D1" w:rsidP="00E84D91">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58CF1064" w14:textId="77777777" w:rsidR="003803D1" w:rsidRPr="00FF430B" w:rsidRDefault="003803D1" w:rsidP="00E84D91">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1AB4BAC6" w14:textId="77777777" w:rsidR="003803D1" w:rsidRPr="00FF430B" w:rsidRDefault="003803D1" w:rsidP="00E84D91">
            <w:pPr>
              <w:jc w:val="both"/>
              <w:rPr>
                <w:lang w:val="ro-MD"/>
              </w:rPr>
            </w:pPr>
            <w:r w:rsidRPr="00FF430B">
              <w:rPr>
                <w:lang w:val="ro-MD"/>
              </w:rPr>
              <w:t>3.5. Plăţile se vor efectua prin ……………, indicat în prezentul Contract.</w:t>
            </w:r>
          </w:p>
          <w:p w14:paraId="226E0DBB" w14:textId="77777777" w:rsidR="003803D1" w:rsidRPr="00FF430B" w:rsidRDefault="003803D1" w:rsidP="00E84D91">
            <w:pPr>
              <w:pStyle w:val="a"/>
              <w:numPr>
                <w:ilvl w:val="0"/>
                <w:numId w:val="0"/>
              </w:numPr>
              <w:ind w:left="3240"/>
              <w:rPr>
                <w:kern w:val="28"/>
                <w:sz w:val="20"/>
                <w:szCs w:val="20"/>
                <w:lang w:val="ro-MD"/>
              </w:rPr>
            </w:pPr>
          </w:p>
          <w:p w14:paraId="73118391" w14:textId="77777777" w:rsidR="003803D1" w:rsidRPr="00FF430B" w:rsidRDefault="003803D1" w:rsidP="00E84D91">
            <w:pPr>
              <w:rPr>
                <w:b/>
                <w:lang w:val="ro-MD"/>
              </w:rPr>
            </w:pPr>
            <w:r w:rsidRPr="00FF430B">
              <w:rPr>
                <w:b/>
                <w:lang w:val="ro-MD"/>
              </w:rPr>
              <w:t>4. CONDIŢIILE DE PREDARE-PRIMIRE</w:t>
            </w:r>
          </w:p>
          <w:p w14:paraId="01F13A34" w14:textId="77777777" w:rsidR="003803D1" w:rsidRPr="00FF430B" w:rsidRDefault="003803D1" w:rsidP="00E84D91">
            <w:pPr>
              <w:jc w:val="both"/>
              <w:rPr>
                <w:lang w:val="ro-MD"/>
              </w:rPr>
            </w:pPr>
            <w:r w:rsidRPr="00FF430B">
              <w:rPr>
                <w:lang w:val="ro-MD"/>
              </w:rPr>
              <w:t>4.1. Lucrările se consideră predate de către Antreprenor şi recepţionate de către Beneficiar dacă:</w:t>
            </w:r>
          </w:p>
          <w:p w14:paraId="1E529F5B" w14:textId="77777777" w:rsidR="003803D1" w:rsidRPr="00FF430B" w:rsidRDefault="003803D1" w:rsidP="00E84D91">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62B81DF5" w14:textId="77777777" w:rsidR="003803D1" w:rsidRPr="00FF430B" w:rsidRDefault="003803D1" w:rsidP="00E84D91">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4C621DD0" w14:textId="77777777" w:rsidR="003803D1" w:rsidRPr="00FF430B" w:rsidRDefault="003803D1" w:rsidP="00E84D91">
            <w:pPr>
              <w:ind w:firstLine="720"/>
              <w:jc w:val="center"/>
              <w:rPr>
                <w:b/>
                <w:lang w:val="ro-MD"/>
              </w:rPr>
            </w:pPr>
          </w:p>
          <w:p w14:paraId="6B1E9E49" w14:textId="77777777" w:rsidR="003803D1" w:rsidRPr="00FF430B" w:rsidRDefault="003803D1" w:rsidP="00E84D91">
            <w:pPr>
              <w:rPr>
                <w:b/>
                <w:lang w:val="ro-MD"/>
              </w:rPr>
            </w:pPr>
            <w:r w:rsidRPr="00FF430B">
              <w:rPr>
                <w:b/>
                <w:lang w:val="ro-MD"/>
              </w:rPr>
              <w:t>5. STANDARDE</w:t>
            </w:r>
          </w:p>
          <w:p w14:paraId="10AB3BAD" w14:textId="77777777" w:rsidR="003803D1" w:rsidRPr="00FF430B" w:rsidRDefault="003803D1" w:rsidP="00E84D91">
            <w:pPr>
              <w:jc w:val="both"/>
              <w:rPr>
                <w:lang w:val="ro-MD"/>
              </w:rPr>
            </w:pPr>
            <w:r w:rsidRPr="00FF430B">
              <w:rPr>
                <w:lang w:val="ro-MD"/>
              </w:rPr>
              <w:t>5.1 Lucrările prestate în baza contractului vor respecta standardele prezentate de către Beneficiar în cerințele caietului de sarcini.</w:t>
            </w:r>
          </w:p>
          <w:p w14:paraId="141D17B8" w14:textId="77777777" w:rsidR="003803D1" w:rsidRPr="00FF430B" w:rsidRDefault="003803D1" w:rsidP="00E84D91">
            <w:pPr>
              <w:jc w:val="both"/>
              <w:rPr>
                <w:lang w:val="ro-MD"/>
              </w:rPr>
            </w:pPr>
            <w:r w:rsidRPr="00FF430B">
              <w:rPr>
                <w:lang w:val="ro-MD"/>
              </w:rPr>
              <w:t>5.2 Când nu este menţionat nici un standard sau reglementare aplicabilă, se vor respecta standardele sau alte reglementări autorizate în Republica Moldova.</w:t>
            </w:r>
          </w:p>
          <w:p w14:paraId="3B23A657" w14:textId="77777777" w:rsidR="003803D1" w:rsidRPr="00FF430B" w:rsidRDefault="003803D1" w:rsidP="00E84D91">
            <w:pPr>
              <w:ind w:firstLine="720"/>
              <w:jc w:val="both"/>
              <w:rPr>
                <w:lang w:val="ro-MD"/>
              </w:rPr>
            </w:pPr>
          </w:p>
          <w:p w14:paraId="61B12FCB" w14:textId="77777777" w:rsidR="003803D1" w:rsidRPr="00FF430B" w:rsidRDefault="003803D1" w:rsidP="00E84D91">
            <w:pPr>
              <w:rPr>
                <w:b/>
                <w:lang w:val="ro-MD"/>
              </w:rPr>
            </w:pPr>
            <w:r w:rsidRPr="00FF430B">
              <w:rPr>
                <w:b/>
                <w:lang w:val="ro-MD"/>
              </w:rPr>
              <w:t>6. OBLIGAŢIILE PĂRŢILOR</w:t>
            </w:r>
          </w:p>
          <w:p w14:paraId="658376EE" w14:textId="77777777" w:rsidR="003803D1" w:rsidRPr="00FF430B" w:rsidRDefault="003803D1" w:rsidP="00E84D91">
            <w:pPr>
              <w:jc w:val="both"/>
              <w:rPr>
                <w:lang w:val="ro-MD"/>
              </w:rPr>
            </w:pPr>
            <w:r w:rsidRPr="00FF430B">
              <w:rPr>
                <w:lang w:val="ro-MD"/>
              </w:rPr>
              <w:t>6.1. În baza prezentului Contract, Antreprenorul se obligă:</w:t>
            </w:r>
          </w:p>
          <w:p w14:paraId="7F766FC9" w14:textId="77777777" w:rsidR="003803D1" w:rsidRPr="00FF430B" w:rsidRDefault="003803D1" w:rsidP="00E84D91">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7DAB5E5D" w14:textId="77777777" w:rsidR="003803D1" w:rsidRPr="00FF430B" w:rsidRDefault="003803D1" w:rsidP="00E84D91">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325008CD" w14:textId="77777777" w:rsidR="003803D1" w:rsidRPr="00FF430B" w:rsidRDefault="003803D1" w:rsidP="00E84D91">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436E736B" w14:textId="77777777" w:rsidR="003803D1" w:rsidRPr="00FF430B" w:rsidRDefault="003803D1" w:rsidP="00E84D91">
            <w:pPr>
              <w:numPr>
                <w:ilvl w:val="0"/>
                <w:numId w:val="32"/>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7F4EACA1" w14:textId="77777777" w:rsidR="003803D1" w:rsidRPr="00FF430B" w:rsidRDefault="003803D1" w:rsidP="00E84D91">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084197C0" w14:textId="77777777" w:rsidR="003803D1" w:rsidRPr="00FF430B" w:rsidRDefault="003803D1" w:rsidP="00E84D91">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57674C95" w14:textId="77777777" w:rsidR="003803D1" w:rsidRPr="00FF430B" w:rsidRDefault="003803D1" w:rsidP="00E84D91">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 supravegherii de autor asupra lucrărilor pe tot parcursul construcției;</w:t>
            </w:r>
          </w:p>
          <w:p w14:paraId="30F1D3EF" w14:textId="77777777" w:rsidR="003803D1" w:rsidRPr="00FF430B" w:rsidRDefault="003803D1" w:rsidP="00E84D91">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485C4F91" w14:textId="77777777" w:rsidR="003803D1" w:rsidRPr="00FF430B" w:rsidRDefault="003803D1" w:rsidP="00E84D91">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8653C0E" w14:textId="77777777" w:rsidR="003803D1" w:rsidRPr="00FF430B" w:rsidRDefault="003803D1" w:rsidP="00E84D91">
            <w:pPr>
              <w:jc w:val="both"/>
              <w:rPr>
                <w:lang w:val="ro-MD"/>
              </w:rPr>
            </w:pPr>
            <w:r w:rsidRPr="00FF430B">
              <w:rPr>
                <w:lang w:val="ro-MD"/>
              </w:rPr>
              <w:t>6.2.  În baza prezentului Contract, Beneficiarul se obligă:</w:t>
            </w:r>
          </w:p>
          <w:p w14:paraId="7EBD9869" w14:textId="77777777" w:rsidR="003803D1" w:rsidRPr="00FF430B" w:rsidRDefault="003803D1" w:rsidP="00E84D91">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4A8CDE3E" w14:textId="77777777" w:rsidR="003803D1" w:rsidRPr="00FF430B" w:rsidRDefault="003803D1" w:rsidP="00E84D91">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1936D228" w14:textId="77777777" w:rsidR="003803D1" w:rsidRPr="00FF430B" w:rsidRDefault="003803D1" w:rsidP="00E84D91">
            <w:pPr>
              <w:numPr>
                <w:ilvl w:val="0"/>
                <w:numId w:val="33"/>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67291601" w14:textId="77777777" w:rsidR="003803D1" w:rsidRPr="00FF430B" w:rsidRDefault="003803D1" w:rsidP="00E84D91">
            <w:pPr>
              <w:ind w:firstLine="720"/>
              <w:jc w:val="center"/>
              <w:rPr>
                <w:b/>
                <w:lang w:val="ro-MD"/>
              </w:rPr>
            </w:pPr>
          </w:p>
          <w:p w14:paraId="2E3E1D86" w14:textId="77777777" w:rsidR="003803D1" w:rsidRPr="00FF430B" w:rsidRDefault="003803D1" w:rsidP="00E84D91">
            <w:pPr>
              <w:rPr>
                <w:b/>
                <w:lang w:val="ro-MD"/>
              </w:rPr>
            </w:pPr>
            <w:r w:rsidRPr="00FF430B">
              <w:rPr>
                <w:b/>
                <w:lang w:val="ro-MD"/>
              </w:rPr>
              <w:t>7. JUSTIFICAREA DATORITĂ UNUI IMPEDIMENT</w:t>
            </w:r>
          </w:p>
          <w:p w14:paraId="1FFF6C82" w14:textId="77777777" w:rsidR="003803D1" w:rsidRPr="00FF430B" w:rsidRDefault="003803D1" w:rsidP="00E84D91">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4F26E00" w14:textId="77777777" w:rsidR="003803D1" w:rsidRPr="00FF430B" w:rsidRDefault="003803D1" w:rsidP="00E84D91">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0372C760" w14:textId="77777777" w:rsidR="003803D1" w:rsidRPr="00FF430B" w:rsidRDefault="003803D1" w:rsidP="00E84D91">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5576B64" w14:textId="77777777" w:rsidR="003803D1" w:rsidRPr="00FF430B" w:rsidRDefault="003803D1" w:rsidP="00E84D91">
            <w:pPr>
              <w:ind w:firstLine="720"/>
              <w:jc w:val="both"/>
              <w:rPr>
                <w:lang w:val="ro-MD"/>
              </w:rPr>
            </w:pPr>
          </w:p>
          <w:p w14:paraId="65BFBA09" w14:textId="77777777" w:rsidR="003803D1" w:rsidRPr="00FF430B" w:rsidRDefault="003803D1" w:rsidP="00E84D91">
            <w:pPr>
              <w:rPr>
                <w:b/>
                <w:lang w:val="ro-MD"/>
              </w:rPr>
            </w:pPr>
            <w:r w:rsidRPr="00FF430B">
              <w:rPr>
                <w:b/>
                <w:lang w:val="ro-MD"/>
              </w:rPr>
              <w:t>8. REZOLUȚIUNEA CONTRACTULUI</w:t>
            </w:r>
          </w:p>
          <w:p w14:paraId="0750DBE4" w14:textId="77777777" w:rsidR="003803D1" w:rsidRPr="00FF430B" w:rsidRDefault="003803D1" w:rsidP="00E84D91">
            <w:pPr>
              <w:jc w:val="both"/>
              <w:rPr>
                <w:lang w:val="ro-MD"/>
              </w:rPr>
            </w:pPr>
            <w:r w:rsidRPr="00FF430B">
              <w:rPr>
                <w:lang w:val="ro-MD"/>
              </w:rPr>
              <w:t>8.1.Rezoluțiunea Contractului se poate realiza cu acordul comun al Părţilor.</w:t>
            </w:r>
          </w:p>
          <w:p w14:paraId="44106D87" w14:textId="77777777" w:rsidR="003803D1" w:rsidRPr="00FF430B" w:rsidRDefault="003803D1" w:rsidP="00E84D91">
            <w:pPr>
              <w:jc w:val="both"/>
              <w:rPr>
                <w:lang w:val="ro-MD"/>
              </w:rPr>
            </w:pPr>
            <w:r w:rsidRPr="00FF430B">
              <w:rPr>
                <w:lang w:val="ro-MD"/>
              </w:rPr>
              <w:t>8.2. Contractul poate fi rezolvitîn mod unilateral în caz de:</w:t>
            </w:r>
          </w:p>
          <w:p w14:paraId="4546BA9F" w14:textId="77777777" w:rsidR="003803D1" w:rsidRPr="00FF430B" w:rsidRDefault="003803D1" w:rsidP="00E84D91">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457232CA" w14:textId="77777777" w:rsidR="003803D1" w:rsidRPr="00FF430B" w:rsidRDefault="003803D1" w:rsidP="00E84D91">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49133EBB" w14:textId="77777777" w:rsidR="003803D1" w:rsidRPr="00FF430B" w:rsidRDefault="003803D1" w:rsidP="00E84D91">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025A737D" w14:textId="77777777" w:rsidR="003803D1" w:rsidRPr="00FF430B" w:rsidRDefault="003803D1" w:rsidP="00E84D91">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630D36EF" w14:textId="77777777" w:rsidR="003803D1" w:rsidRPr="00FF430B" w:rsidRDefault="003803D1" w:rsidP="00E84D91">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0D015555" w14:textId="77777777" w:rsidR="003803D1" w:rsidRPr="00FF430B" w:rsidRDefault="003803D1" w:rsidP="00E84D91">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07335495" w14:textId="77777777" w:rsidR="003803D1" w:rsidRPr="00FF430B" w:rsidRDefault="003803D1" w:rsidP="00E84D91">
            <w:pPr>
              <w:pStyle w:val="af3"/>
              <w:numPr>
                <w:ilvl w:val="0"/>
                <w:numId w:val="34"/>
              </w:numPr>
              <w:tabs>
                <w:tab w:val="clear" w:pos="1854"/>
                <w:tab w:val="left" w:pos="0"/>
                <w:tab w:val="num" w:pos="1135"/>
                <w:tab w:val="left" w:pos="2070"/>
              </w:tabs>
              <w:ind w:left="0" w:firstLine="710"/>
              <w:rPr>
                <w:lang w:val="ro-MD"/>
              </w:rPr>
            </w:pPr>
            <w:r w:rsidRPr="00FF430B">
              <w:rPr>
                <w:lang w:val="ro-MD"/>
              </w:rPr>
              <w:t>contractul nu urma să fie atribuit contractantului respectiv, avînd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57407C2B" w14:textId="77777777" w:rsidR="003803D1" w:rsidRPr="00FF430B" w:rsidRDefault="003803D1" w:rsidP="00E84D91">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5FE8659F" w14:textId="77777777" w:rsidR="003803D1" w:rsidRPr="00FF430B" w:rsidRDefault="003803D1" w:rsidP="00E84D91">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718F6318" w14:textId="77777777" w:rsidR="003803D1" w:rsidRPr="00FF430B" w:rsidRDefault="003803D1" w:rsidP="00E84D91">
            <w:pPr>
              <w:jc w:val="both"/>
              <w:rPr>
                <w:lang w:val="ro-MD"/>
              </w:rPr>
            </w:pPr>
          </w:p>
          <w:p w14:paraId="24D983DC" w14:textId="77777777" w:rsidR="003803D1" w:rsidRPr="00FF430B" w:rsidRDefault="003803D1" w:rsidP="00E84D91">
            <w:pPr>
              <w:rPr>
                <w:b/>
                <w:lang w:val="ro-MD"/>
              </w:rPr>
            </w:pPr>
            <w:r w:rsidRPr="00FF430B">
              <w:rPr>
                <w:b/>
                <w:lang w:val="ro-MD"/>
              </w:rPr>
              <w:t>9. RECLAMAŢII ŞI SANCŢIUNI</w:t>
            </w:r>
          </w:p>
          <w:p w14:paraId="47A45761" w14:textId="77777777" w:rsidR="003803D1" w:rsidRPr="00FF430B" w:rsidRDefault="003803D1" w:rsidP="00E84D91">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6B8F085" w14:textId="77777777" w:rsidR="003803D1" w:rsidRPr="00FF430B" w:rsidRDefault="003803D1" w:rsidP="00E84D91">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FEFCE58" w14:textId="77777777" w:rsidR="003803D1" w:rsidRPr="00FF430B" w:rsidRDefault="003803D1" w:rsidP="00E84D91">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2DCBF05E" w14:textId="77777777" w:rsidR="003803D1" w:rsidRPr="00FF430B" w:rsidRDefault="003803D1" w:rsidP="00E84D91">
            <w:pPr>
              <w:jc w:val="both"/>
              <w:rPr>
                <w:lang w:val="ro-MD"/>
              </w:rPr>
            </w:pPr>
            <w:r w:rsidRPr="00FF430B">
              <w:rPr>
                <w:lang w:val="ro-MD"/>
              </w:rPr>
              <w:t xml:space="preserve">9.4.  În caz de recunoaştere a pretenţiilor, Antreprenorul este obligat, în termen  restrâns, să înlăture potrivit cerinţelor Contractului. </w:t>
            </w:r>
          </w:p>
          <w:p w14:paraId="03D11D4B" w14:textId="77777777" w:rsidR="003803D1" w:rsidRPr="00FF430B" w:rsidRDefault="003803D1" w:rsidP="00E84D91">
            <w:pPr>
              <w:jc w:val="both"/>
              <w:rPr>
                <w:lang w:val="ro-MD"/>
              </w:rPr>
            </w:pPr>
            <w:r w:rsidRPr="00FF430B">
              <w:rPr>
                <w:lang w:val="ro-MD"/>
              </w:rPr>
              <w:t>9.5. Antreprenorul poartă răspundere pentru calitatea Lucrărilor în limitele stabilite, inclusiv pentru viciile ascunse.</w:t>
            </w:r>
          </w:p>
          <w:p w14:paraId="085D833E" w14:textId="77777777" w:rsidR="003803D1" w:rsidRPr="00FF430B" w:rsidRDefault="003803D1" w:rsidP="00E84D91">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06808F75" w14:textId="77777777" w:rsidR="003803D1" w:rsidRPr="00FF430B" w:rsidRDefault="003803D1" w:rsidP="00E84D91">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0D0C3C3F" w14:textId="77777777" w:rsidR="003803D1" w:rsidRPr="00FF430B" w:rsidRDefault="003803D1" w:rsidP="00E84D91">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296FEDF7" w14:textId="77777777" w:rsidR="003803D1" w:rsidRPr="00FF430B" w:rsidRDefault="003803D1" w:rsidP="00E84D91">
            <w:pPr>
              <w:rPr>
                <w:b/>
                <w:lang w:val="ro-MD"/>
              </w:rPr>
            </w:pPr>
          </w:p>
          <w:p w14:paraId="4608F598" w14:textId="77777777" w:rsidR="003803D1" w:rsidRPr="00FF430B" w:rsidRDefault="003803D1" w:rsidP="00E84D91">
            <w:pPr>
              <w:rPr>
                <w:b/>
                <w:lang w:val="ro-MD"/>
              </w:rPr>
            </w:pPr>
            <w:r w:rsidRPr="00FF430B">
              <w:rPr>
                <w:b/>
                <w:lang w:val="ro-MD"/>
              </w:rPr>
              <w:t>10. DREPTURI DE PROPRIETATE INTELECTUALĂ</w:t>
            </w:r>
          </w:p>
          <w:p w14:paraId="60C2B264" w14:textId="77777777" w:rsidR="003803D1" w:rsidRPr="00FF430B" w:rsidRDefault="003803D1" w:rsidP="00E84D91">
            <w:pPr>
              <w:jc w:val="both"/>
              <w:rPr>
                <w:lang w:val="ro-MD"/>
              </w:rPr>
            </w:pPr>
            <w:r w:rsidRPr="00FF430B">
              <w:rPr>
                <w:lang w:val="ro-MD"/>
              </w:rPr>
              <w:t>10.1. Antreprenorul are obligaţia să despăgubească Beneficiarul împotriva oricăror:</w:t>
            </w:r>
          </w:p>
          <w:p w14:paraId="28428EEE" w14:textId="77777777" w:rsidR="003803D1" w:rsidRPr="00FF430B" w:rsidRDefault="003803D1" w:rsidP="00E84D91">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C7209D1" w14:textId="77777777" w:rsidR="003803D1" w:rsidRPr="00FF430B" w:rsidRDefault="003803D1" w:rsidP="00E84D91">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5DEF6A18" w14:textId="77777777" w:rsidR="003803D1" w:rsidRPr="00FF430B" w:rsidRDefault="003803D1" w:rsidP="00E84D91">
            <w:pPr>
              <w:ind w:firstLine="720"/>
              <w:jc w:val="both"/>
              <w:rPr>
                <w:lang w:val="ro-MD"/>
              </w:rPr>
            </w:pPr>
          </w:p>
          <w:p w14:paraId="44C60C63" w14:textId="77777777" w:rsidR="003803D1" w:rsidRPr="00FF430B" w:rsidRDefault="003803D1" w:rsidP="00E84D91">
            <w:pPr>
              <w:rPr>
                <w:b/>
                <w:lang w:val="ro-MD"/>
              </w:rPr>
            </w:pPr>
            <w:r w:rsidRPr="00FF430B">
              <w:rPr>
                <w:b/>
                <w:lang w:val="ro-MD"/>
              </w:rPr>
              <w:t>11. DISPOZIŢII FINALE</w:t>
            </w:r>
          </w:p>
          <w:p w14:paraId="7CD5FA7E" w14:textId="77777777" w:rsidR="003803D1" w:rsidRPr="00FF430B" w:rsidRDefault="003803D1" w:rsidP="00E84D91">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37F7AD62" w14:textId="77777777" w:rsidR="003803D1" w:rsidRPr="00FF430B" w:rsidRDefault="003803D1" w:rsidP="00E84D91">
            <w:pPr>
              <w:jc w:val="both"/>
              <w:rPr>
                <w:lang w:val="ro-MD"/>
              </w:rPr>
            </w:pPr>
            <w:r w:rsidRPr="00FF430B">
              <w:rPr>
                <w:lang w:val="ro-MD"/>
              </w:rPr>
              <w:t>11.2. De la data semnării prezentului Contract, toate negocierile purtate şi documentele  perfectate anterior, îşi pierd valabilitatea.</w:t>
            </w:r>
          </w:p>
          <w:p w14:paraId="33C35AF3" w14:textId="77777777" w:rsidR="003803D1" w:rsidRPr="00FF430B" w:rsidRDefault="003803D1" w:rsidP="00E84D91">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884E7A7" w14:textId="77777777" w:rsidR="003803D1" w:rsidRPr="00FF430B" w:rsidRDefault="003803D1" w:rsidP="00E84D91">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4DB7E788" w14:textId="77777777" w:rsidR="003803D1" w:rsidRPr="00FF430B" w:rsidRDefault="003803D1" w:rsidP="00E84D91">
            <w:pPr>
              <w:jc w:val="both"/>
              <w:rPr>
                <w:lang w:val="ro-MD"/>
              </w:rPr>
            </w:pPr>
            <w:r w:rsidRPr="00FF430B">
              <w:rPr>
                <w:lang w:val="ro-MD"/>
              </w:rPr>
              <w:t>11.5. Prezentul Contract este întocmit în două exemplare în limba de română, câte un exemplar pentru Antreprenor și Beneficiar.</w:t>
            </w:r>
          </w:p>
          <w:p w14:paraId="233A1B88" w14:textId="77777777" w:rsidR="003803D1" w:rsidRPr="00FF430B" w:rsidRDefault="003803D1" w:rsidP="00E84D91">
            <w:pPr>
              <w:tabs>
                <w:tab w:val="left" w:pos="2295"/>
              </w:tabs>
              <w:jc w:val="both"/>
              <w:rPr>
                <w:lang w:val="ro-MD"/>
              </w:rPr>
            </w:pPr>
            <w:r w:rsidRPr="00FF430B">
              <w:rPr>
                <w:lang w:val="ro-MD"/>
              </w:rPr>
              <w:t>11.6. Prezentul Contract se consideră încheiat şi intră în vigoare la data semnării, fiind valabil până la ……………...</w:t>
            </w:r>
          </w:p>
          <w:p w14:paraId="073F030E" w14:textId="77777777" w:rsidR="003803D1" w:rsidRPr="00FF430B" w:rsidRDefault="003803D1" w:rsidP="00E84D91">
            <w:pPr>
              <w:tabs>
                <w:tab w:val="left" w:pos="2295"/>
              </w:tabs>
              <w:jc w:val="both"/>
              <w:rPr>
                <w:lang w:val="ro-MD"/>
              </w:rPr>
            </w:pPr>
            <w:r w:rsidRPr="00FF430B">
              <w:rPr>
                <w:lang w:val="ro-MD"/>
              </w:rPr>
              <w:t xml:space="preserve">11.7. Prezentul Contract reprezintă acordul de voinţă al ambelor părţi şi este semnat astăzi,  “____” </w:t>
            </w:r>
          </w:p>
          <w:p w14:paraId="1764F0FA" w14:textId="77777777" w:rsidR="003803D1" w:rsidRPr="00FF430B" w:rsidRDefault="003803D1" w:rsidP="00E84D91">
            <w:pPr>
              <w:spacing w:line="276" w:lineRule="auto"/>
              <w:contextualSpacing/>
              <w:rPr>
                <w:lang w:val="ro-MD"/>
              </w:rPr>
            </w:pPr>
          </w:p>
          <w:p w14:paraId="167D65D6" w14:textId="77777777" w:rsidR="003803D1" w:rsidRPr="00FF430B" w:rsidRDefault="003803D1" w:rsidP="00E84D91">
            <w:pPr>
              <w:spacing w:line="276" w:lineRule="auto"/>
              <w:contextualSpacing/>
              <w:rPr>
                <w:lang w:val="ro-MD"/>
              </w:rPr>
            </w:pPr>
          </w:p>
          <w:p w14:paraId="63B8935D" w14:textId="77777777" w:rsidR="003803D1" w:rsidRPr="00FF430B" w:rsidRDefault="003803D1" w:rsidP="00E84D91">
            <w:pPr>
              <w:spacing w:line="276" w:lineRule="auto"/>
              <w:contextualSpacing/>
              <w:rPr>
                <w:lang w:val="ro-MD"/>
              </w:rPr>
            </w:pPr>
          </w:p>
          <w:p w14:paraId="3AFA41B5" w14:textId="77777777" w:rsidR="003803D1" w:rsidRPr="00FF430B" w:rsidRDefault="003803D1" w:rsidP="00E84D91">
            <w:pPr>
              <w:spacing w:line="276" w:lineRule="auto"/>
              <w:contextualSpacing/>
              <w:rPr>
                <w:lang w:val="ro-MD"/>
              </w:rPr>
            </w:pPr>
          </w:p>
          <w:p w14:paraId="2DB79E50" w14:textId="77777777" w:rsidR="003803D1" w:rsidRPr="00FF430B" w:rsidRDefault="003803D1" w:rsidP="00E84D91">
            <w:pPr>
              <w:spacing w:line="276" w:lineRule="auto"/>
              <w:contextualSpacing/>
              <w:rPr>
                <w:lang w:val="ro-MD"/>
              </w:rPr>
            </w:pPr>
          </w:p>
          <w:p w14:paraId="78412991" w14:textId="77777777" w:rsidR="003803D1" w:rsidRPr="00FF430B" w:rsidRDefault="003803D1" w:rsidP="00E84D91">
            <w:pPr>
              <w:spacing w:line="276" w:lineRule="auto"/>
              <w:contextualSpacing/>
              <w:rPr>
                <w:lang w:val="ro-MD"/>
              </w:rPr>
            </w:pPr>
          </w:p>
          <w:p w14:paraId="76E49CF4" w14:textId="77777777" w:rsidR="003803D1" w:rsidRPr="00FF430B" w:rsidRDefault="003803D1" w:rsidP="00E84D91">
            <w:pPr>
              <w:spacing w:line="276" w:lineRule="auto"/>
              <w:contextualSpacing/>
              <w:rPr>
                <w:lang w:val="ro-MD"/>
              </w:rPr>
            </w:pPr>
          </w:p>
          <w:p w14:paraId="3B663174" w14:textId="77777777" w:rsidR="003803D1" w:rsidRPr="00FF430B" w:rsidRDefault="003803D1" w:rsidP="00E84D91">
            <w:pPr>
              <w:spacing w:line="276" w:lineRule="auto"/>
              <w:contextualSpacing/>
              <w:rPr>
                <w:lang w:val="ro-MD"/>
              </w:rPr>
            </w:pPr>
          </w:p>
          <w:p w14:paraId="5A840FDF" w14:textId="77777777" w:rsidR="003803D1" w:rsidRPr="00FF430B" w:rsidRDefault="003803D1" w:rsidP="00E84D91">
            <w:pPr>
              <w:spacing w:line="276" w:lineRule="auto"/>
              <w:contextualSpacing/>
              <w:rPr>
                <w:lang w:val="ro-MD"/>
              </w:rPr>
            </w:pPr>
          </w:p>
          <w:p w14:paraId="1761CAF6" w14:textId="77777777" w:rsidR="003803D1" w:rsidRPr="00FF430B" w:rsidRDefault="003803D1" w:rsidP="00E84D91">
            <w:pPr>
              <w:pStyle w:val="a"/>
              <w:numPr>
                <w:ilvl w:val="0"/>
                <w:numId w:val="35"/>
              </w:numPr>
              <w:tabs>
                <w:tab w:val="left" w:pos="2295"/>
              </w:tabs>
              <w:jc w:val="center"/>
              <w:rPr>
                <w:lang w:val="ro-MD"/>
              </w:rPr>
            </w:pPr>
            <w:r w:rsidRPr="00FF430B">
              <w:rPr>
                <w:b/>
                <w:lang w:val="ro-MD"/>
              </w:rPr>
              <w:t>PARTEA CE ȚINE DE CONDIȚIILE</w:t>
            </w:r>
          </w:p>
          <w:p w14:paraId="1DB3F6E4" w14:textId="77777777" w:rsidR="003803D1" w:rsidRPr="00FF430B" w:rsidRDefault="003803D1" w:rsidP="00E84D91">
            <w:pPr>
              <w:pStyle w:val="a"/>
              <w:numPr>
                <w:ilvl w:val="0"/>
                <w:numId w:val="0"/>
              </w:numPr>
              <w:tabs>
                <w:tab w:val="left" w:pos="2295"/>
              </w:tabs>
              <w:ind w:left="3240"/>
              <w:rPr>
                <w:lang w:val="ro-MD"/>
              </w:rPr>
            </w:pPr>
            <w:r w:rsidRPr="00FF430B">
              <w:rPr>
                <w:b/>
                <w:lang w:val="ro-MD"/>
              </w:rPr>
              <w:t>SPECIALE AL CONTRACTULUI</w:t>
            </w:r>
          </w:p>
          <w:p w14:paraId="1C135329" w14:textId="77777777" w:rsidR="003803D1" w:rsidRPr="00FF430B" w:rsidRDefault="003803D1" w:rsidP="00E84D91">
            <w:pPr>
              <w:jc w:val="center"/>
              <w:rPr>
                <w:lang w:val="ro-MD"/>
              </w:rPr>
            </w:pPr>
            <w:r w:rsidRPr="00FF430B">
              <w:rPr>
                <w:lang w:val="ro-MD"/>
              </w:rPr>
              <w:t>(</w:t>
            </w:r>
            <w:r w:rsidRPr="00FF430B">
              <w:rPr>
                <w:sz w:val="20"/>
                <w:szCs w:val="20"/>
                <w:lang w:val="ro-MD"/>
              </w:rPr>
              <w:t>LA NECESITATE)</w:t>
            </w:r>
          </w:p>
          <w:p w14:paraId="2C6A0691" w14:textId="77777777" w:rsidR="003803D1" w:rsidRPr="00FF430B" w:rsidRDefault="003803D1" w:rsidP="00E84D91">
            <w:pPr>
              <w:jc w:val="both"/>
              <w:rPr>
                <w:sz w:val="28"/>
                <w:szCs w:val="28"/>
                <w:lang w:val="ro-MD"/>
              </w:rPr>
            </w:pPr>
          </w:p>
          <w:p w14:paraId="7A8AA4C4" w14:textId="77777777" w:rsidR="003803D1" w:rsidRPr="00FF430B" w:rsidRDefault="003803D1" w:rsidP="00E84D91">
            <w:pPr>
              <w:spacing w:line="276" w:lineRule="auto"/>
              <w:contextualSpacing/>
              <w:rPr>
                <w:lang w:val="ro-MD"/>
              </w:rPr>
            </w:pPr>
          </w:p>
          <w:p w14:paraId="33DFE6F8" w14:textId="77777777" w:rsidR="003803D1" w:rsidRPr="00FF430B" w:rsidRDefault="003803D1" w:rsidP="00E84D91">
            <w:pPr>
              <w:spacing w:line="276" w:lineRule="auto"/>
              <w:contextualSpacing/>
              <w:rPr>
                <w:lang w:val="ro-MD"/>
              </w:rPr>
            </w:pPr>
          </w:p>
          <w:p w14:paraId="2FAC83FF" w14:textId="77777777" w:rsidR="003803D1" w:rsidRPr="00FF430B" w:rsidRDefault="003803D1" w:rsidP="00E84D91">
            <w:pPr>
              <w:spacing w:line="276" w:lineRule="auto"/>
              <w:contextualSpacing/>
              <w:rPr>
                <w:lang w:val="ro-MD"/>
              </w:rPr>
            </w:pPr>
          </w:p>
          <w:p w14:paraId="0850A78E" w14:textId="77777777" w:rsidR="003803D1" w:rsidRPr="00FF430B" w:rsidRDefault="003803D1" w:rsidP="00E84D91">
            <w:pPr>
              <w:spacing w:line="276" w:lineRule="auto"/>
              <w:contextualSpacing/>
              <w:rPr>
                <w:lang w:val="ro-MD"/>
              </w:rPr>
            </w:pPr>
          </w:p>
          <w:p w14:paraId="1938A4DE" w14:textId="77777777" w:rsidR="003803D1" w:rsidRPr="00FF430B" w:rsidRDefault="003803D1" w:rsidP="00E84D91">
            <w:pPr>
              <w:spacing w:line="276" w:lineRule="auto"/>
              <w:contextualSpacing/>
              <w:rPr>
                <w:lang w:val="ro-MD"/>
              </w:rPr>
            </w:pPr>
          </w:p>
          <w:p w14:paraId="2D19878E" w14:textId="77777777" w:rsidR="003803D1" w:rsidRPr="00FF430B" w:rsidRDefault="003803D1" w:rsidP="00E84D91">
            <w:pPr>
              <w:spacing w:line="276" w:lineRule="auto"/>
              <w:contextualSpacing/>
              <w:rPr>
                <w:lang w:val="ro-MD"/>
              </w:rPr>
            </w:pPr>
          </w:p>
          <w:p w14:paraId="47722130" w14:textId="77777777" w:rsidR="003803D1" w:rsidRPr="00FF430B" w:rsidRDefault="003803D1" w:rsidP="00E84D91">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006FF6AC" w14:textId="77777777" w:rsidR="003803D1" w:rsidRPr="00FF430B" w:rsidRDefault="003803D1" w:rsidP="00E84D91">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803D1" w:rsidRPr="00EC30C2" w14:paraId="7E4C48CC" w14:textId="77777777" w:rsidTr="00E84D91">
              <w:trPr>
                <w:jc w:val="center"/>
              </w:trPr>
              <w:tc>
                <w:tcPr>
                  <w:tcW w:w="5163" w:type="dxa"/>
                  <w:tcBorders>
                    <w:top w:val="nil"/>
                    <w:left w:val="nil"/>
                    <w:bottom w:val="nil"/>
                    <w:right w:val="nil"/>
                  </w:tcBorders>
                </w:tcPr>
                <w:p w14:paraId="6256DBDB" w14:textId="77777777" w:rsidR="003803D1" w:rsidRPr="00FF430B" w:rsidRDefault="003803D1" w:rsidP="00E84D91">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93D4351" w14:textId="77777777" w:rsidR="003803D1" w:rsidRPr="00FF430B" w:rsidRDefault="003803D1" w:rsidP="00E84D91">
                  <w:pPr>
                    <w:tabs>
                      <w:tab w:val="left" w:pos="3295"/>
                    </w:tabs>
                    <w:jc w:val="center"/>
                    <w:rPr>
                      <w:lang w:val="ro-MD"/>
                    </w:rPr>
                  </w:pPr>
                  <w:r w:rsidRPr="00FF430B">
                    <w:rPr>
                      <w:b/>
                      <w:iCs/>
                      <w:lang w:val="ro-MD"/>
                    </w:rPr>
                    <w:t>BENEFICIARUL</w:t>
                  </w:r>
                </w:p>
              </w:tc>
            </w:tr>
            <w:tr w:rsidR="003803D1" w:rsidRPr="00EC30C2" w14:paraId="1AF2F1C7" w14:textId="77777777" w:rsidTr="00E84D91">
              <w:trPr>
                <w:jc w:val="center"/>
              </w:trPr>
              <w:tc>
                <w:tcPr>
                  <w:tcW w:w="5163" w:type="dxa"/>
                  <w:tcBorders>
                    <w:top w:val="nil"/>
                    <w:left w:val="nil"/>
                    <w:bottom w:val="nil"/>
                    <w:right w:val="nil"/>
                  </w:tcBorders>
                  <w:vAlign w:val="center"/>
                </w:tcPr>
                <w:p w14:paraId="4F91BA29"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49FA112"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Adresa poştală:</w:t>
                  </w:r>
                </w:p>
              </w:tc>
            </w:tr>
            <w:tr w:rsidR="003803D1" w:rsidRPr="00EC30C2" w14:paraId="744C82C5" w14:textId="77777777" w:rsidTr="00E84D91">
              <w:trPr>
                <w:jc w:val="center"/>
              </w:trPr>
              <w:tc>
                <w:tcPr>
                  <w:tcW w:w="5163" w:type="dxa"/>
                  <w:tcBorders>
                    <w:top w:val="nil"/>
                    <w:left w:val="nil"/>
                    <w:bottom w:val="nil"/>
                    <w:right w:val="nil"/>
                  </w:tcBorders>
                  <w:vAlign w:val="center"/>
                </w:tcPr>
                <w:p w14:paraId="753228A5"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204E3B7A"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Telefon:</w:t>
                  </w:r>
                </w:p>
              </w:tc>
            </w:tr>
            <w:tr w:rsidR="003803D1" w:rsidRPr="00EC30C2" w14:paraId="04A8B237" w14:textId="77777777" w:rsidTr="00E84D91">
              <w:trPr>
                <w:jc w:val="center"/>
              </w:trPr>
              <w:tc>
                <w:tcPr>
                  <w:tcW w:w="5163" w:type="dxa"/>
                  <w:tcBorders>
                    <w:top w:val="nil"/>
                    <w:left w:val="nil"/>
                    <w:bottom w:val="nil"/>
                    <w:right w:val="nil"/>
                  </w:tcBorders>
                  <w:vAlign w:val="center"/>
                </w:tcPr>
                <w:p w14:paraId="3641BC66"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12E56036"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Cod fiscal:</w:t>
                  </w:r>
                </w:p>
              </w:tc>
            </w:tr>
            <w:tr w:rsidR="003803D1" w:rsidRPr="00EC30C2" w14:paraId="113D1656" w14:textId="77777777" w:rsidTr="00E84D91">
              <w:trPr>
                <w:jc w:val="center"/>
              </w:trPr>
              <w:tc>
                <w:tcPr>
                  <w:tcW w:w="5163" w:type="dxa"/>
                  <w:tcBorders>
                    <w:top w:val="nil"/>
                    <w:left w:val="nil"/>
                    <w:bottom w:val="nil"/>
                    <w:right w:val="nil"/>
                  </w:tcBorders>
                  <w:vAlign w:val="center"/>
                </w:tcPr>
                <w:p w14:paraId="56C99D1B"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0F9CE655"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Banca:</w:t>
                  </w:r>
                </w:p>
              </w:tc>
            </w:tr>
            <w:tr w:rsidR="003803D1" w:rsidRPr="00EC30C2" w14:paraId="5B7A8C56" w14:textId="77777777" w:rsidTr="00E84D91">
              <w:trPr>
                <w:jc w:val="center"/>
              </w:trPr>
              <w:tc>
                <w:tcPr>
                  <w:tcW w:w="5163" w:type="dxa"/>
                  <w:tcBorders>
                    <w:top w:val="nil"/>
                    <w:left w:val="nil"/>
                    <w:bottom w:val="nil"/>
                    <w:right w:val="nil"/>
                  </w:tcBorders>
                  <w:vAlign w:val="center"/>
                </w:tcPr>
                <w:p w14:paraId="6F8E9158"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4B6ACE56"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Cod:</w:t>
                  </w:r>
                </w:p>
              </w:tc>
            </w:tr>
            <w:tr w:rsidR="003803D1" w:rsidRPr="00EC30C2" w14:paraId="6FF550C2" w14:textId="77777777" w:rsidTr="00E84D91">
              <w:trPr>
                <w:jc w:val="center"/>
              </w:trPr>
              <w:tc>
                <w:tcPr>
                  <w:tcW w:w="5163" w:type="dxa"/>
                  <w:tcBorders>
                    <w:top w:val="nil"/>
                    <w:left w:val="nil"/>
                    <w:bottom w:val="nil"/>
                    <w:right w:val="nil"/>
                  </w:tcBorders>
                  <w:vAlign w:val="center"/>
                </w:tcPr>
                <w:p w14:paraId="0766A9F2"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08924F35" w14:textId="77777777" w:rsidR="003803D1" w:rsidRPr="00FF430B" w:rsidRDefault="003803D1" w:rsidP="00E84D91">
                  <w:pPr>
                    <w:tabs>
                      <w:tab w:val="left" w:pos="1134"/>
                      <w:tab w:val="left" w:pos="4680"/>
                      <w:tab w:val="left" w:pos="7020"/>
                    </w:tabs>
                    <w:suppressAutoHyphens/>
                    <w:ind w:firstLine="567"/>
                    <w:jc w:val="both"/>
                    <w:rPr>
                      <w:lang w:val="ro-MD"/>
                    </w:rPr>
                  </w:pPr>
                  <w:r w:rsidRPr="00FF430B">
                    <w:rPr>
                      <w:lang w:val="ro-MD"/>
                    </w:rPr>
                    <w:t>IBAN</w:t>
                  </w:r>
                </w:p>
              </w:tc>
            </w:tr>
            <w:tr w:rsidR="003803D1" w:rsidRPr="00EC30C2" w14:paraId="135785CF" w14:textId="77777777" w:rsidTr="00E84D91">
              <w:trPr>
                <w:trHeight w:val="749"/>
                <w:jc w:val="center"/>
              </w:trPr>
              <w:tc>
                <w:tcPr>
                  <w:tcW w:w="5163" w:type="dxa"/>
                  <w:tcBorders>
                    <w:top w:val="nil"/>
                    <w:left w:val="nil"/>
                    <w:bottom w:val="nil"/>
                    <w:right w:val="nil"/>
                  </w:tcBorders>
                  <w:vAlign w:val="center"/>
                </w:tcPr>
                <w:p w14:paraId="31281EA2" w14:textId="77777777" w:rsidR="003803D1" w:rsidRPr="00FF430B" w:rsidRDefault="003803D1" w:rsidP="00E84D9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B2C05F0" w14:textId="77777777" w:rsidR="003803D1" w:rsidRPr="00FF430B" w:rsidRDefault="003803D1" w:rsidP="00E84D91">
                  <w:pPr>
                    <w:tabs>
                      <w:tab w:val="left" w:pos="1134"/>
                      <w:tab w:val="left" w:pos="4680"/>
                      <w:tab w:val="left" w:pos="7020"/>
                    </w:tabs>
                    <w:suppressAutoHyphens/>
                    <w:ind w:firstLine="567"/>
                    <w:jc w:val="both"/>
                    <w:rPr>
                      <w:lang w:val="ro-MD"/>
                    </w:rPr>
                  </w:pPr>
                </w:p>
                <w:p w14:paraId="12ECC745" w14:textId="77777777" w:rsidR="003803D1" w:rsidRPr="00FF430B" w:rsidRDefault="003803D1" w:rsidP="00E84D91">
                  <w:pPr>
                    <w:tabs>
                      <w:tab w:val="left" w:pos="1134"/>
                      <w:tab w:val="left" w:pos="4680"/>
                      <w:tab w:val="left" w:pos="7020"/>
                    </w:tabs>
                    <w:suppressAutoHyphens/>
                    <w:ind w:firstLine="567"/>
                    <w:jc w:val="both"/>
                    <w:rPr>
                      <w:lang w:val="ro-MD"/>
                    </w:rPr>
                  </w:pPr>
                </w:p>
                <w:p w14:paraId="20A557F1" w14:textId="77777777" w:rsidR="003803D1" w:rsidRPr="00FF430B" w:rsidRDefault="003803D1" w:rsidP="00E84D91">
                  <w:pPr>
                    <w:tabs>
                      <w:tab w:val="left" w:pos="1134"/>
                      <w:tab w:val="left" w:pos="4680"/>
                      <w:tab w:val="left" w:pos="7020"/>
                    </w:tabs>
                    <w:suppressAutoHyphens/>
                    <w:ind w:firstLine="567"/>
                    <w:jc w:val="both"/>
                    <w:rPr>
                      <w:lang w:val="ro-MD"/>
                    </w:rPr>
                  </w:pPr>
                </w:p>
                <w:p w14:paraId="022B8309" w14:textId="77777777" w:rsidR="003803D1" w:rsidRPr="00FF430B" w:rsidRDefault="003803D1" w:rsidP="00E84D91">
                  <w:pPr>
                    <w:tabs>
                      <w:tab w:val="left" w:pos="1134"/>
                      <w:tab w:val="left" w:pos="4680"/>
                      <w:tab w:val="left" w:pos="7020"/>
                    </w:tabs>
                    <w:suppressAutoHyphens/>
                    <w:ind w:firstLine="567"/>
                    <w:jc w:val="both"/>
                    <w:rPr>
                      <w:lang w:val="ro-MD"/>
                    </w:rPr>
                  </w:pPr>
                </w:p>
                <w:p w14:paraId="5A4E9283" w14:textId="77777777" w:rsidR="003803D1" w:rsidRPr="00FF430B" w:rsidRDefault="003803D1" w:rsidP="00E84D91">
                  <w:pPr>
                    <w:tabs>
                      <w:tab w:val="left" w:pos="1134"/>
                      <w:tab w:val="left" w:pos="4680"/>
                      <w:tab w:val="left" w:pos="7020"/>
                    </w:tabs>
                    <w:suppressAutoHyphens/>
                    <w:ind w:firstLine="567"/>
                    <w:jc w:val="both"/>
                    <w:rPr>
                      <w:lang w:val="ro-MD"/>
                    </w:rPr>
                  </w:pPr>
                </w:p>
              </w:tc>
            </w:tr>
          </w:tbl>
          <w:p w14:paraId="1FB514FE" w14:textId="77777777" w:rsidR="003803D1" w:rsidRDefault="003803D1" w:rsidP="00E84D91">
            <w:pPr>
              <w:pStyle w:val="a"/>
              <w:numPr>
                <w:ilvl w:val="0"/>
                <w:numId w:val="0"/>
              </w:numPr>
              <w:tabs>
                <w:tab w:val="clear" w:pos="1134"/>
                <w:tab w:val="left" w:pos="2685"/>
              </w:tabs>
              <w:contextualSpacing/>
              <w:jc w:val="center"/>
              <w:rPr>
                <w:b/>
                <w:lang w:val="ro-MD"/>
              </w:rPr>
            </w:pPr>
            <w:r w:rsidRPr="00FF430B">
              <w:rPr>
                <w:b/>
                <w:lang w:val="ro-MD"/>
              </w:rPr>
              <w:t>SEMNĂTURILE PĂRŢILOR</w:t>
            </w:r>
          </w:p>
          <w:p w14:paraId="00F30FFF" w14:textId="77777777" w:rsidR="003803D1" w:rsidRPr="00FF430B" w:rsidRDefault="003803D1" w:rsidP="00E84D91">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3803D1" w:rsidRPr="00EC30C2" w14:paraId="0704E429" w14:textId="77777777" w:rsidTr="00E84D91">
              <w:trPr>
                <w:trHeight w:val="357"/>
                <w:jc w:val="center"/>
              </w:trPr>
              <w:tc>
                <w:tcPr>
                  <w:tcW w:w="5188" w:type="dxa"/>
                  <w:vAlign w:val="center"/>
                </w:tcPr>
                <w:p w14:paraId="07B95433" w14:textId="77777777" w:rsidR="003803D1" w:rsidRPr="00FF430B" w:rsidRDefault="003803D1" w:rsidP="00E84D91">
                  <w:pPr>
                    <w:jc w:val="center"/>
                    <w:rPr>
                      <w:b/>
                      <w:lang w:val="ro-MD"/>
                    </w:rPr>
                  </w:pPr>
                  <w:r w:rsidRPr="00FF430B">
                    <w:rPr>
                      <w:b/>
                      <w:lang w:val="ro-MD"/>
                    </w:rPr>
                    <w:t>ANTREPRENOR</w:t>
                  </w:r>
                </w:p>
              </w:tc>
              <w:tc>
                <w:tcPr>
                  <w:tcW w:w="4559" w:type="dxa"/>
                  <w:vAlign w:val="center"/>
                </w:tcPr>
                <w:p w14:paraId="6BDFE298" w14:textId="77777777" w:rsidR="003803D1" w:rsidRPr="00FF430B" w:rsidRDefault="003803D1" w:rsidP="00E84D91">
                  <w:pPr>
                    <w:jc w:val="center"/>
                    <w:rPr>
                      <w:b/>
                      <w:lang w:val="ro-MD"/>
                    </w:rPr>
                  </w:pPr>
                  <w:r w:rsidRPr="00FF430B">
                    <w:rPr>
                      <w:b/>
                      <w:lang w:val="ro-MD"/>
                    </w:rPr>
                    <w:t>BENEFICIAR</w:t>
                  </w:r>
                </w:p>
              </w:tc>
            </w:tr>
            <w:tr w:rsidR="003803D1" w:rsidRPr="00EC30C2" w14:paraId="14EAA70F" w14:textId="77777777" w:rsidTr="00E84D91">
              <w:trPr>
                <w:trHeight w:val="357"/>
                <w:jc w:val="center"/>
              </w:trPr>
              <w:tc>
                <w:tcPr>
                  <w:tcW w:w="5188" w:type="dxa"/>
                  <w:vAlign w:val="center"/>
                </w:tcPr>
                <w:p w14:paraId="61B1A939" w14:textId="77777777" w:rsidR="003803D1" w:rsidRPr="00FF430B" w:rsidRDefault="003803D1" w:rsidP="00E84D91">
                  <w:pPr>
                    <w:jc w:val="both"/>
                    <w:rPr>
                      <w:b/>
                      <w:lang w:val="ro-MD"/>
                    </w:rPr>
                  </w:pPr>
                </w:p>
              </w:tc>
              <w:tc>
                <w:tcPr>
                  <w:tcW w:w="4559" w:type="dxa"/>
                  <w:vAlign w:val="center"/>
                </w:tcPr>
                <w:p w14:paraId="77B5CF9D" w14:textId="77777777" w:rsidR="003803D1" w:rsidRPr="00FF430B" w:rsidRDefault="003803D1" w:rsidP="00E84D91">
                  <w:pPr>
                    <w:jc w:val="both"/>
                    <w:rPr>
                      <w:b/>
                      <w:lang w:val="ro-MD"/>
                    </w:rPr>
                  </w:pPr>
                </w:p>
              </w:tc>
            </w:tr>
          </w:tbl>
          <w:p w14:paraId="0917A905" w14:textId="77777777" w:rsidR="003803D1" w:rsidRPr="00FF430B" w:rsidRDefault="003803D1" w:rsidP="00E84D91">
            <w:pPr>
              <w:tabs>
                <w:tab w:val="left" w:pos="2295"/>
              </w:tabs>
              <w:jc w:val="both"/>
              <w:rPr>
                <w:lang w:val="ro-MD"/>
              </w:rPr>
            </w:pPr>
          </w:p>
          <w:p w14:paraId="6BBBCBA0" w14:textId="77777777" w:rsidR="003803D1" w:rsidRPr="00FF430B" w:rsidRDefault="003803D1" w:rsidP="00E84D91">
            <w:pPr>
              <w:tabs>
                <w:tab w:val="left" w:pos="2295"/>
              </w:tabs>
              <w:jc w:val="both"/>
              <w:rPr>
                <w:lang w:val="ro-MD"/>
              </w:rPr>
            </w:pPr>
          </w:p>
          <w:p w14:paraId="1E7FBCC7" w14:textId="77777777" w:rsidR="003803D1" w:rsidRPr="00FF430B" w:rsidRDefault="003803D1" w:rsidP="00E84D91">
            <w:pPr>
              <w:tabs>
                <w:tab w:val="left" w:pos="2295"/>
              </w:tabs>
              <w:jc w:val="center"/>
              <w:rPr>
                <w:lang w:val="ro-MD"/>
              </w:rPr>
            </w:pPr>
          </w:p>
          <w:p w14:paraId="2579D751" w14:textId="77777777" w:rsidR="003803D1" w:rsidRPr="00FF430B" w:rsidRDefault="003803D1" w:rsidP="00E84D91">
            <w:pPr>
              <w:tabs>
                <w:tab w:val="left" w:pos="2295"/>
              </w:tabs>
              <w:jc w:val="center"/>
              <w:rPr>
                <w:lang w:val="ro-MD"/>
              </w:rPr>
            </w:pPr>
          </w:p>
          <w:p w14:paraId="4E45FAAB" w14:textId="77777777" w:rsidR="003803D1" w:rsidRPr="00FF430B" w:rsidRDefault="003803D1" w:rsidP="00E84D91">
            <w:pPr>
              <w:tabs>
                <w:tab w:val="left" w:pos="2295"/>
              </w:tabs>
              <w:jc w:val="center"/>
              <w:rPr>
                <w:lang w:val="ro-MD"/>
              </w:rPr>
            </w:pPr>
          </w:p>
          <w:p w14:paraId="6DAE4D75" w14:textId="77777777" w:rsidR="003803D1" w:rsidRPr="00FF430B" w:rsidRDefault="003803D1" w:rsidP="00E84D91">
            <w:pPr>
              <w:tabs>
                <w:tab w:val="left" w:pos="2295"/>
              </w:tabs>
              <w:jc w:val="both"/>
              <w:rPr>
                <w:lang w:val="ro-MD"/>
              </w:rPr>
            </w:pPr>
          </w:p>
          <w:p w14:paraId="52DE6B74" w14:textId="77777777" w:rsidR="003803D1" w:rsidRPr="00FF430B" w:rsidRDefault="003803D1" w:rsidP="00E84D91">
            <w:pPr>
              <w:tabs>
                <w:tab w:val="left" w:pos="2295"/>
              </w:tabs>
              <w:jc w:val="both"/>
              <w:rPr>
                <w:lang w:val="ro-MD"/>
              </w:rPr>
            </w:pPr>
          </w:p>
          <w:p w14:paraId="39CD14FC" w14:textId="77777777" w:rsidR="003803D1" w:rsidRPr="00FF430B" w:rsidRDefault="003803D1" w:rsidP="00E84D91">
            <w:pPr>
              <w:tabs>
                <w:tab w:val="left" w:pos="2295"/>
              </w:tabs>
              <w:jc w:val="both"/>
              <w:rPr>
                <w:lang w:val="ro-MD"/>
              </w:rPr>
            </w:pPr>
          </w:p>
          <w:p w14:paraId="0BAAEB34" w14:textId="77777777" w:rsidR="003803D1" w:rsidRPr="00FF430B" w:rsidRDefault="003803D1" w:rsidP="00E84D91">
            <w:pPr>
              <w:jc w:val="both"/>
              <w:rPr>
                <w:sz w:val="28"/>
                <w:szCs w:val="28"/>
                <w:lang w:val="ro-MD"/>
              </w:rPr>
            </w:pPr>
          </w:p>
          <w:p w14:paraId="370DF3B2" w14:textId="77777777" w:rsidR="003803D1" w:rsidRPr="00FF430B" w:rsidRDefault="003803D1" w:rsidP="00E84D91">
            <w:pPr>
              <w:jc w:val="both"/>
              <w:rPr>
                <w:sz w:val="28"/>
                <w:szCs w:val="28"/>
                <w:lang w:val="ro-MD"/>
              </w:rPr>
            </w:pPr>
          </w:p>
          <w:p w14:paraId="2D4ACA48" w14:textId="77777777" w:rsidR="003803D1" w:rsidRPr="00FF430B" w:rsidRDefault="003803D1" w:rsidP="00E84D91">
            <w:pPr>
              <w:jc w:val="both"/>
              <w:rPr>
                <w:sz w:val="28"/>
                <w:szCs w:val="28"/>
                <w:lang w:val="ro-MD"/>
              </w:rPr>
            </w:pPr>
          </w:p>
          <w:p w14:paraId="293F0519" w14:textId="77777777" w:rsidR="003803D1" w:rsidRPr="00FF430B" w:rsidRDefault="003803D1" w:rsidP="00E84D91">
            <w:pPr>
              <w:jc w:val="both"/>
              <w:rPr>
                <w:sz w:val="28"/>
                <w:szCs w:val="28"/>
                <w:lang w:val="ro-MD"/>
              </w:rPr>
            </w:pPr>
          </w:p>
          <w:p w14:paraId="71B35ADC" w14:textId="77777777" w:rsidR="003803D1" w:rsidRPr="00FF430B" w:rsidRDefault="003803D1" w:rsidP="00E84D91">
            <w:pPr>
              <w:jc w:val="both"/>
              <w:rPr>
                <w:sz w:val="28"/>
                <w:szCs w:val="28"/>
                <w:lang w:val="ro-MD"/>
              </w:rPr>
            </w:pPr>
          </w:p>
          <w:p w14:paraId="08B18E68" w14:textId="77777777" w:rsidR="003803D1" w:rsidRPr="00FF430B" w:rsidRDefault="003803D1" w:rsidP="00E84D91">
            <w:pPr>
              <w:jc w:val="both"/>
              <w:rPr>
                <w:sz w:val="28"/>
                <w:szCs w:val="28"/>
                <w:lang w:val="ro-MD"/>
              </w:rPr>
            </w:pPr>
          </w:p>
          <w:p w14:paraId="1EB0CF3A" w14:textId="77777777" w:rsidR="003803D1" w:rsidRPr="00FF430B" w:rsidRDefault="003803D1" w:rsidP="00E84D91">
            <w:pPr>
              <w:jc w:val="both"/>
              <w:rPr>
                <w:sz w:val="28"/>
                <w:szCs w:val="28"/>
                <w:lang w:val="ro-MD"/>
              </w:rPr>
            </w:pPr>
          </w:p>
          <w:p w14:paraId="000A9454" w14:textId="77777777" w:rsidR="003803D1" w:rsidRPr="00FF430B" w:rsidRDefault="003803D1" w:rsidP="00E84D91">
            <w:pPr>
              <w:jc w:val="both"/>
              <w:rPr>
                <w:sz w:val="28"/>
                <w:szCs w:val="28"/>
                <w:lang w:val="ro-MD"/>
              </w:rPr>
            </w:pPr>
          </w:p>
          <w:p w14:paraId="30E90D18" w14:textId="77777777" w:rsidR="003803D1" w:rsidRDefault="003803D1" w:rsidP="00E84D91">
            <w:pPr>
              <w:jc w:val="both"/>
              <w:rPr>
                <w:sz w:val="28"/>
                <w:szCs w:val="28"/>
                <w:lang w:val="ro-MD"/>
              </w:rPr>
            </w:pPr>
          </w:p>
          <w:p w14:paraId="77A81C7F" w14:textId="77777777" w:rsidR="003803D1" w:rsidRPr="00FF430B" w:rsidRDefault="003803D1" w:rsidP="00E84D91">
            <w:pPr>
              <w:jc w:val="both"/>
              <w:rPr>
                <w:sz w:val="28"/>
                <w:szCs w:val="28"/>
                <w:lang w:val="ro-MD"/>
              </w:rPr>
            </w:pPr>
          </w:p>
          <w:p w14:paraId="075A2642" w14:textId="77777777" w:rsidR="003803D1" w:rsidRDefault="003803D1" w:rsidP="00E84D91">
            <w:pPr>
              <w:jc w:val="both"/>
              <w:rPr>
                <w:sz w:val="28"/>
                <w:szCs w:val="28"/>
                <w:lang w:val="ro-MD"/>
              </w:rPr>
            </w:pPr>
          </w:p>
          <w:p w14:paraId="287A57AB" w14:textId="77777777" w:rsidR="003803D1" w:rsidRPr="00FF430B" w:rsidRDefault="003803D1" w:rsidP="00E84D91">
            <w:pPr>
              <w:jc w:val="both"/>
              <w:rPr>
                <w:sz w:val="28"/>
                <w:szCs w:val="28"/>
                <w:lang w:val="ro-MD"/>
              </w:rPr>
            </w:pPr>
          </w:p>
          <w:p w14:paraId="7881FC9B" w14:textId="77777777" w:rsidR="003803D1" w:rsidRPr="00FF430B" w:rsidRDefault="003803D1" w:rsidP="00E84D91">
            <w:pPr>
              <w:tabs>
                <w:tab w:val="left" w:pos="2295"/>
              </w:tabs>
              <w:jc w:val="right"/>
              <w:rPr>
                <w:lang w:val="ro-MD"/>
              </w:rPr>
            </w:pPr>
          </w:p>
          <w:p w14:paraId="2DC4BD12" w14:textId="77777777" w:rsidR="003803D1" w:rsidRPr="00FF430B" w:rsidRDefault="003803D1" w:rsidP="00E84D91">
            <w:pPr>
              <w:tabs>
                <w:tab w:val="left" w:pos="2295"/>
              </w:tabs>
              <w:jc w:val="right"/>
              <w:rPr>
                <w:lang w:val="ro-MD"/>
              </w:rPr>
            </w:pPr>
            <w:r w:rsidRPr="00FF430B">
              <w:rPr>
                <w:lang w:val="ro-MD"/>
              </w:rPr>
              <w:t>Anexa nr. 1</w:t>
            </w:r>
          </w:p>
          <w:p w14:paraId="6F9631A1" w14:textId="77777777" w:rsidR="003803D1" w:rsidRPr="00FF430B" w:rsidRDefault="003803D1" w:rsidP="00E84D91">
            <w:pPr>
              <w:tabs>
                <w:tab w:val="left" w:pos="2295"/>
              </w:tabs>
              <w:jc w:val="right"/>
              <w:rPr>
                <w:lang w:val="ro-MD"/>
              </w:rPr>
            </w:pPr>
            <w:r w:rsidRPr="00FF430B">
              <w:rPr>
                <w:lang w:val="ro-MD"/>
              </w:rPr>
              <w:t>la Contractul nr. ___________</w:t>
            </w:r>
          </w:p>
          <w:p w14:paraId="6FFAE260" w14:textId="77777777" w:rsidR="003803D1" w:rsidRPr="00FF430B" w:rsidRDefault="003803D1" w:rsidP="00E84D91">
            <w:pPr>
              <w:tabs>
                <w:tab w:val="left" w:pos="2295"/>
              </w:tabs>
              <w:jc w:val="right"/>
              <w:rPr>
                <w:lang w:val="ro-MD"/>
              </w:rPr>
            </w:pPr>
            <w:r w:rsidRPr="00FF430B">
              <w:rPr>
                <w:lang w:val="ro-MD"/>
              </w:rPr>
              <w:t>din „____”  _____ 20_______</w:t>
            </w:r>
          </w:p>
          <w:p w14:paraId="06CB6481" w14:textId="77777777" w:rsidR="003803D1" w:rsidRPr="00FF430B" w:rsidRDefault="003803D1" w:rsidP="00E84D91">
            <w:pPr>
              <w:tabs>
                <w:tab w:val="left" w:pos="2295"/>
              </w:tabs>
              <w:jc w:val="both"/>
              <w:rPr>
                <w:lang w:val="ro-MD"/>
              </w:rPr>
            </w:pPr>
          </w:p>
          <w:p w14:paraId="43DB646E" w14:textId="77777777" w:rsidR="003803D1" w:rsidRPr="00FF430B" w:rsidRDefault="003803D1" w:rsidP="00E84D91">
            <w:pPr>
              <w:tabs>
                <w:tab w:val="left" w:pos="2295"/>
              </w:tabs>
              <w:jc w:val="both"/>
              <w:rPr>
                <w:lang w:val="ro-MD"/>
              </w:rPr>
            </w:pPr>
          </w:p>
          <w:p w14:paraId="52A8B94F" w14:textId="77777777" w:rsidR="003803D1" w:rsidRPr="00FF430B" w:rsidRDefault="003803D1" w:rsidP="00E84D91">
            <w:pPr>
              <w:tabs>
                <w:tab w:val="left" w:pos="2295"/>
              </w:tabs>
              <w:jc w:val="both"/>
              <w:rPr>
                <w:lang w:val="ro-MD"/>
              </w:rPr>
            </w:pPr>
          </w:p>
          <w:p w14:paraId="2DD9F460" w14:textId="77777777" w:rsidR="003803D1" w:rsidRPr="00FF430B" w:rsidRDefault="003803D1" w:rsidP="00E84D91">
            <w:pPr>
              <w:tabs>
                <w:tab w:val="left" w:pos="2295"/>
              </w:tabs>
              <w:jc w:val="both"/>
              <w:rPr>
                <w:lang w:val="ro-MD"/>
              </w:rPr>
            </w:pPr>
          </w:p>
          <w:p w14:paraId="1D80D733" w14:textId="77777777" w:rsidR="003803D1" w:rsidRPr="00FF430B" w:rsidRDefault="003803D1" w:rsidP="00E84D91">
            <w:pPr>
              <w:tabs>
                <w:tab w:val="left" w:pos="2295"/>
              </w:tabs>
              <w:jc w:val="both"/>
              <w:rPr>
                <w:lang w:val="ro-MD"/>
              </w:rPr>
            </w:pPr>
          </w:p>
          <w:p w14:paraId="72CC8E93" w14:textId="77777777" w:rsidR="003803D1" w:rsidRPr="00FF430B" w:rsidRDefault="003803D1" w:rsidP="00E84D91">
            <w:pPr>
              <w:tabs>
                <w:tab w:val="left" w:pos="2295"/>
              </w:tabs>
              <w:jc w:val="both"/>
              <w:rPr>
                <w:lang w:val="ro-MD"/>
              </w:rPr>
            </w:pPr>
          </w:p>
          <w:p w14:paraId="2C868F72" w14:textId="77777777" w:rsidR="003803D1" w:rsidRPr="00FF430B" w:rsidRDefault="003803D1" w:rsidP="00E84D91">
            <w:pPr>
              <w:tabs>
                <w:tab w:val="left" w:pos="2295"/>
              </w:tabs>
              <w:jc w:val="both"/>
              <w:rPr>
                <w:b/>
                <w:lang w:val="ro-MD"/>
              </w:rPr>
            </w:pPr>
            <w:r w:rsidRPr="00FF430B">
              <w:rPr>
                <w:b/>
                <w:lang w:val="ro-MD"/>
              </w:rPr>
              <w:t xml:space="preserve">        SPECIFICAŢII TEHNICE</w:t>
            </w:r>
          </w:p>
          <w:p w14:paraId="4139CD93" w14:textId="77777777" w:rsidR="003803D1" w:rsidRPr="00FF430B" w:rsidRDefault="003803D1" w:rsidP="00E84D91">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3803D1" w:rsidRPr="00EC30C2" w14:paraId="1CAD2502" w14:textId="77777777" w:rsidTr="00E84D9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904CFA" w14:textId="77777777" w:rsidR="003803D1" w:rsidRPr="00FF430B" w:rsidRDefault="003803D1" w:rsidP="00E84D91">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E60515" w14:textId="77777777" w:rsidR="003803D1" w:rsidRPr="00FF430B" w:rsidRDefault="003803D1" w:rsidP="00E84D91">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5DF6E8" w14:textId="77777777" w:rsidR="003803D1" w:rsidRPr="00FF430B" w:rsidRDefault="003803D1" w:rsidP="00E84D91">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D5FAED" w14:textId="77777777" w:rsidR="003803D1" w:rsidRPr="00FF430B" w:rsidRDefault="003803D1" w:rsidP="00E84D91">
                  <w:pPr>
                    <w:jc w:val="center"/>
                    <w:rPr>
                      <w:b/>
                      <w:lang w:val="ro-MD"/>
                    </w:rPr>
                  </w:pPr>
                  <w:r w:rsidRPr="00FF430B">
                    <w:rPr>
                      <w:b/>
                      <w:lang w:val="ro-MD"/>
                    </w:rPr>
                    <w:t>Specificarea tehnică deplină solicitată de către autoritatea contractantă</w:t>
                  </w:r>
                </w:p>
                <w:p w14:paraId="7D080500" w14:textId="77777777" w:rsidR="003803D1" w:rsidRPr="00FF430B" w:rsidRDefault="003803D1" w:rsidP="00E84D91">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B4C5F7" w14:textId="77777777" w:rsidR="003803D1" w:rsidRPr="00FF430B" w:rsidRDefault="003803D1" w:rsidP="00E84D91">
                  <w:pPr>
                    <w:jc w:val="center"/>
                    <w:rPr>
                      <w:b/>
                      <w:lang w:val="ro-MD"/>
                    </w:rPr>
                  </w:pPr>
                  <w:r w:rsidRPr="00FF430B">
                    <w:rPr>
                      <w:b/>
                      <w:bCs/>
                      <w:noProof w:val="0"/>
                      <w:lang w:val="ro-MD"/>
                    </w:rPr>
                    <w:t>Specificarea tehnică</w:t>
                  </w:r>
                  <w:r w:rsidRPr="00FF430B">
                    <w:rPr>
                      <w:b/>
                      <w:lang w:val="ro-MD"/>
                    </w:rPr>
                    <w:t>deplină propusă de către ofertant</w:t>
                  </w:r>
                </w:p>
                <w:p w14:paraId="2D1B5D0A" w14:textId="77777777" w:rsidR="003803D1" w:rsidRPr="00FF430B" w:rsidRDefault="003803D1" w:rsidP="00E84D91">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0DCD06FA" w14:textId="77777777" w:rsidR="003803D1" w:rsidRPr="00FF430B" w:rsidRDefault="003803D1" w:rsidP="00E84D91">
                  <w:pPr>
                    <w:ind w:left="378" w:right="377"/>
                    <w:jc w:val="center"/>
                    <w:rPr>
                      <w:b/>
                      <w:bCs/>
                      <w:noProof w:val="0"/>
                      <w:lang w:val="ro-MD"/>
                    </w:rPr>
                  </w:pPr>
                  <w:r w:rsidRPr="00FF430B">
                    <w:rPr>
                      <w:b/>
                      <w:bCs/>
                      <w:noProof w:val="0"/>
                      <w:lang w:val="ro-MD"/>
                    </w:rPr>
                    <w:t>Standarde de</w:t>
                  </w:r>
                </w:p>
                <w:p w14:paraId="0D915D18" w14:textId="77777777" w:rsidR="003803D1" w:rsidRPr="00FF430B" w:rsidRDefault="003803D1" w:rsidP="00E84D91">
                  <w:pPr>
                    <w:tabs>
                      <w:tab w:val="left" w:pos="1370"/>
                    </w:tabs>
                    <w:ind w:left="378" w:right="377"/>
                    <w:jc w:val="center"/>
                    <w:rPr>
                      <w:b/>
                      <w:bCs/>
                      <w:noProof w:val="0"/>
                      <w:lang w:val="ro-MD"/>
                    </w:rPr>
                  </w:pPr>
                  <w:r w:rsidRPr="00FF430B">
                    <w:rPr>
                      <w:b/>
                      <w:bCs/>
                      <w:noProof w:val="0"/>
                      <w:lang w:val="ro-MD"/>
                    </w:rPr>
                    <w:t>referinţă</w:t>
                  </w:r>
                </w:p>
              </w:tc>
            </w:tr>
            <w:tr w:rsidR="003803D1" w:rsidRPr="00EC30C2" w14:paraId="1698DF49" w14:textId="77777777" w:rsidTr="00E84D9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1758D" w14:textId="77777777" w:rsidR="003803D1" w:rsidRPr="00FF430B" w:rsidRDefault="003803D1" w:rsidP="00E84D91">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B76210" w14:textId="77777777" w:rsidR="003803D1" w:rsidRPr="00FF430B" w:rsidRDefault="003803D1" w:rsidP="00E84D9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639D05D" w14:textId="77777777" w:rsidR="003803D1" w:rsidRPr="00FF430B" w:rsidRDefault="003803D1" w:rsidP="00E84D9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FB3D61" w14:textId="77777777" w:rsidR="003803D1" w:rsidRPr="00FF430B" w:rsidRDefault="003803D1" w:rsidP="00E84D9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6E718D" w14:textId="77777777" w:rsidR="003803D1" w:rsidRPr="00FF430B" w:rsidRDefault="003803D1" w:rsidP="00E84D91">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7071AB7" w14:textId="77777777" w:rsidR="003803D1" w:rsidRPr="00FF430B" w:rsidRDefault="003803D1" w:rsidP="00E84D91">
                  <w:pPr>
                    <w:jc w:val="both"/>
                    <w:rPr>
                      <w:noProof w:val="0"/>
                      <w:lang w:val="ro-MD"/>
                    </w:rPr>
                  </w:pPr>
                </w:p>
              </w:tc>
            </w:tr>
            <w:tr w:rsidR="003803D1" w:rsidRPr="00EC30C2" w14:paraId="1000589A" w14:textId="77777777" w:rsidTr="00E84D9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BAB037" w14:textId="77777777" w:rsidR="003803D1" w:rsidRPr="00FF430B" w:rsidRDefault="003803D1" w:rsidP="00E84D91">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06E666" w14:textId="77777777" w:rsidR="003803D1" w:rsidRPr="00FF430B" w:rsidRDefault="003803D1" w:rsidP="00E84D9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C1CEA5" w14:textId="77777777" w:rsidR="003803D1" w:rsidRPr="00FF430B" w:rsidRDefault="003803D1" w:rsidP="00E84D9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215699" w14:textId="77777777" w:rsidR="003803D1" w:rsidRPr="00FF430B" w:rsidRDefault="003803D1" w:rsidP="00E84D9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041070" w14:textId="77777777" w:rsidR="003803D1" w:rsidRPr="00FF430B" w:rsidRDefault="003803D1" w:rsidP="00E84D91">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FF75EE5" w14:textId="77777777" w:rsidR="003803D1" w:rsidRPr="00FF430B" w:rsidRDefault="003803D1" w:rsidP="00E84D91">
                  <w:pPr>
                    <w:jc w:val="both"/>
                    <w:rPr>
                      <w:noProof w:val="0"/>
                      <w:lang w:val="ro-MD"/>
                    </w:rPr>
                  </w:pPr>
                </w:p>
              </w:tc>
            </w:tr>
            <w:tr w:rsidR="003803D1" w:rsidRPr="00EC30C2" w14:paraId="4D020FCC" w14:textId="77777777" w:rsidTr="00E84D91">
              <w:tc>
                <w:tcPr>
                  <w:tcW w:w="2261" w:type="dxa"/>
                  <w:gridSpan w:val="2"/>
                  <w:tcBorders>
                    <w:top w:val="single" w:sz="6" w:space="0" w:color="000000"/>
                    <w:left w:val="nil"/>
                    <w:bottom w:val="nil"/>
                    <w:right w:val="nil"/>
                  </w:tcBorders>
                </w:tcPr>
                <w:p w14:paraId="7853C483" w14:textId="77777777" w:rsidR="003803D1" w:rsidRPr="00FF430B" w:rsidRDefault="003803D1" w:rsidP="00E84D91">
                  <w:pPr>
                    <w:jc w:val="both"/>
                    <w:rPr>
                      <w:noProof w:val="0"/>
                      <w:lang w:val="ro-MD"/>
                    </w:rPr>
                  </w:pPr>
                </w:p>
                <w:p w14:paraId="40A6DB1D" w14:textId="77777777" w:rsidR="003803D1" w:rsidRPr="00FF430B" w:rsidRDefault="003803D1" w:rsidP="00E84D91">
                  <w:pPr>
                    <w:jc w:val="both"/>
                    <w:rPr>
                      <w:noProof w:val="0"/>
                      <w:lang w:val="ro-MD"/>
                    </w:rPr>
                  </w:pPr>
                </w:p>
                <w:p w14:paraId="5C30B562" w14:textId="77777777" w:rsidR="003803D1" w:rsidRPr="00FF430B" w:rsidRDefault="003803D1" w:rsidP="00E84D91">
                  <w:pPr>
                    <w:jc w:val="both"/>
                    <w:rPr>
                      <w:noProof w:val="0"/>
                      <w:lang w:val="ro-MD"/>
                    </w:rPr>
                  </w:pPr>
                </w:p>
                <w:p w14:paraId="53AB663D" w14:textId="77777777" w:rsidR="003803D1" w:rsidRPr="00FF430B" w:rsidRDefault="003803D1" w:rsidP="00E84D91">
                  <w:pPr>
                    <w:jc w:val="both"/>
                    <w:rPr>
                      <w:noProof w:val="0"/>
                      <w:lang w:val="ro-MD"/>
                    </w:rPr>
                  </w:pPr>
                </w:p>
                <w:p w14:paraId="717E12BD" w14:textId="77777777" w:rsidR="003803D1" w:rsidRPr="00FF430B" w:rsidRDefault="003803D1" w:rsidP="00E84D91">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CA1E209" w14:textId="77777777" w:rsidR="003803D1" w:rsidRPr="00FF430B" w:rsidRDefault="003803D1" w:rsidP="00E84D91">
                  <w:pPr>
                    <w:jc w:val="both"/>
                    <w:rPr>
                      <w:noProof w:val="0"/>
                      <w:lang w:val="ro-MD"/>
                    </w:rPr>
                  </w:pPr>
                  <w:r w:rsidRPr="00FF430B">
                    <w:rPr>
                      <w:noProof w:val="0"/>
                      <w:lang w:val="ro-MD"/>
                    </w:rPr>
                    <w:t> </w:t>
                  </w:r>
                </w:p>
                <w:p w14:paraId="39693309" w14:textId="77777777" w:rsidR="003803D1" w:rsidRPr="00FF430B" w:rsidRDefault="003803D1" w:rsidP="00E84D91">
                  <w:pPr>
                    <w:jc w:val="center"/>
                    <w:rPr>
                      <w:b/>
                      <w:bCs/>
                      <w:noProof w:val="0"/>
                      <w:lang w:val="ro-MD"/>
                    </w:rPr>
                  </w:pPr>
                </w:p>
                <w:p w14:paraId="13D7A9DA" w14:textId="77777777" w:rsidR="003803D1" w:rsidRPr="00FF430B" w:rsidRDefault="003803D1" w:rsidP="00E84D91">
                  <w:pPr>
                    <w:jc w:val="center"/>
                    <w:rPr>
                      <w:b/>
                      <w:bCs/>
                      <w:noProof w:val="0"/>
                      <w:lang w:val="ro-MD"/>
                    </w:rPr>
                  </w:pPr>
                </w:p>
                <w:p w14:paraId="539BD1E8" w14:textId="77777777" w:rsidR="003803D1" w:rsidRPr="00FF430B" w:rsidRDefault="003803D1" w:rsidP="00E84D91">
                  <w:pPr>
                    <w:jc w:val="center"/>
                    <w:rPr>
                      <w:b/>
                      <w:bCs/>
                      <w:noProof w:val="0"/>
                      <w:lang w:val="ro-MD"/>
                    </w:rPr>
                  </w:pPr>
                </w:p>
                <w:p w14:paraId="1BD09696" w14:textId="77777777" w:rsidR="003803D1" w:rsidRPr="00FF430B" w:rsidRDefault="003803D1" w:rsidP="00E84D91">
                  <w:pPr>
                    <w:jc w:val="center"/>
                    <w:rPr>
                      <w:b/>
                      <w:bCs/>
                      <w:noProof w:val="0"/>
                      <w:lang w:val="ro-MD"/>
                    </w:rPr>
                  </w:pPr>
                </w:p>
                <w:p w14:paraId="2C2DC226" w14:textId="77777777" w:rsidR="003803D1" w:rsidRPr="00FF430B" w:rsidRDefault="003803D1" w:rsidP="00E84D91">
                  <w:pPr>
                    <w:jc w:val="center"/>
                    <w:rPr>
                      <w:b/>
                      <w:bCs/>
                      <w:noProof w:val="0"/>
                      <w:lang w:val="ro-MD"/>
                    </w:rPr>
                  </w:pPr>
                </w:p>
                <w:p w14:paraId="727DF47B" w14:textId="77777777" w:rsidR="003803D1" w:rsidRPr="00FF430B" w:rsidRDefault="003803D1" w:rsidP="00E84D91">
                  <w:pPr>
                    <w:jc w:val="center"/>
                    <w:rPr>
                      <w:b/>
                      <w:bCs/>
                      <w:noProof w:val="0"/>
                      <w:lang w:val="ro-MD"/>
                    </w:rPr>
                  </w:pPr>
                </w:p>
                <w:p w14:paraId="65191A3A" w14:textId="77777777" w:rsidR="003803D1" w:rsidRPr="00FF430B" w:rsidRDefault="003803D1" w:rsidP="00E84D91">
                  <w:pPr>
                    <w:jc w:val="center"/>
                    <w:rPr>
                      <w:b/>
                      <w:bCs/>
                      <w:noProof w:val="0"/>
                      <w:lang w:val="ro-MD"/>
                    </w:rPr>
                  </w:pPr>
                </w:p>
                <w:p w14:paraId="0F10138A" w14:textId="77777777" w:rsidR="003803D1" w:rsidRDefault="003803D1" w:rsidP="00E84D91">
                  <w:pPr>
                    <w:rPr>
                      <w:b/>
                      <w:bCs/>
                      <w:noProof w:val="0"/>
                      <w:lang w:val="ro-MD"/>
                    </w:rPr>
                  </w:pPr>
                  <w:r w:rsidRPr="00FF430B">
                    <w:rPr>
                      <w:b/>
                      <w:bCs/>
                      <w:noProof w:val="0"/>
                      <w:lang w:val="ro-MD"/>
                    </w:rPr>
                    <w:t xml:space="preserve">                 SEMNĂTURILE PĂRŢILOR</w:t>
                  </w:r>
                </w:p>
                <w:p w14:paraId="76CA6142" w14:textId="77777777" w:rsidR="003803D1" w:rsidRPr="00FF430B" w:rsidRDefault="003803D1" w:rsidP="00E84D91">
                  <w:pPr>
                    <w:rPr>
                      <w:noProof w:val="0"/>
                      <w:lang w:val="ro-MD"/>
                    </w:rPr>
                  </w:pPr>
                </w:p>
              </w:tc>
            </w:tr>
            <w:tr w:rsidR="003803D1" w:rsidRPr="00EC30C2" w14:paraId="32816FA4" w14:textId="77777777" w:rsidTr="00E84D91">
              <w:tc>
                <w:tcPr>
                  <w:tcW w:w="4763" w:type="dxa"/>
                  <w:gridSpan w:val="4"/>
                  <w:tcBorders>
                    <w:top w:val="nil"/>
                    <w:left w:val="nil"/>
                    <w:bottom w:val="nil"/>
                    <w:right w:val="nil"/>
                  </w:tcBorders>
                  <w:tcMar>
                    <w:top w:w="24" w:type="dxa"/>
                    <w:left w:w="48" w:type="dxa"/>
                    <w:bottom w:w="24" w:type="dxa"/>
                    <w:right w:w="48" w:type="dxa"/>
                  </w:tcMar>
                  <w:hideMark/>
                </w:tcPr>
                <w:p w14:paraId="6324D176" w14:textId="77777777" w:rsidR="003803D1" w:rsidRPr="00FF430B" w:rsidRDefault="003803D1" w:rsidP="00E84D91">
                  <w:pPr>
                    <w:jc w:val="center"/>
                    <w:rPr>
                      <w:noProof w:val="0"/>
                      <w:lang w:val="ro-MD"/>
                    </w:rPr>
                  </w:pPr>
                  <w:r w:rsidRPr="00FF430B">
                    <w:rPr>
                      <w:b/>
                      <w:bCs/>
                      <w:noProof w:val="0"/>
                      <w:lang w:val="ro-MD"/>
                    </w:rPr>
                    <w:t>Antreprenorul/Prestatorul de lucrări/de servicii de proiectare</w:t>
                  </w:r>
                </w:p>
                <w:p w14:paraId="1684793B" w14:textId="77777777" w:rsidR="003803D1" w:rsidRPr="00FF430B" w:rsidRDefault="003803D1" w:rsidP="00E84D91">
                  <w:pPr>
                    <w:ind w:firstLine="567"/>
                    <w:jc w:val="both"/>
                    <w:rPr>
                      <w:noProof w:val="0"/>
                      <w:lang w:val="ro-MD"/>
                    </w:rPr>
                  </w:pPr>
                  <w:r w:rsidRPr="00FF430B">
                    <w:rPr>
                      <w:noProof w:val="0"/>
                      <w:lang w:val="ro-MD"/>
                    </w:rPr>
                    <w:t> </w:t>
                  </w:r>
                </w:p>
                <w:p w14:paraId="732B8C58" w14:textId="77777777" w:rsidR="003803D1" w:rsidRPr="00FF430B" w:rsidRDefault="003803D1" w:rsidP="00E84D91">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68B409D9" w14:textId="77777777" w:rsidR="003803D1" w:rsidRPr="00FF430B" w:rsidRDefault="003803D1" w:rsidP="00E84D91">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5DEAA9AA" w14:textId="77777777" w:rsidR="003803D1" w:rsidRPr="00FF430B" w:rsidRDefault="003803D1" w:rsidP="00E84D91">
                  <w:pPr>
                    <w:rPr>
                      <w:noProof w:val="0"/>
                      <w:lang w:val="ro-MD"/>
                    </w:rPr>
                  </w:pPr>
                  <w:r w:rsidRPr="00FF430B">
                    <w:rPr>
                      <w:b/>
                      <w:bCs/>
                      <w:noProof w:val="0"/>
                      <w:lang w:val="ro-MD"/>
                    </w:rPr>
                    <w:t xml:space="preserve">                                  Beneficiar</w:t>
                  </w:r>
                </w:p>
                <w:p w14:paraId="0E7BC4D0" w14:textId="77777777" w:rsidR="003803D1" w:rsidRPr="00FF430B" w:rsidRDefault="003803D1" w:rsidP="00E84D91">
                  <w:pPr>
                    <w:ind w:firstLine="567"/>
                    <w:jc w:val="both"/>
                    <w:rPr>
                      <w:noProof w:val="0"/>
                      <w:lang w:val="ro-MD"/>
                    </w:rPr>
                  </w:pPr>
                </w:p>
                <w:p w14:paraId="3D3A222D" w14:textId="77777777" w:rsidR="003803D1" w:rsidRPr="00FF430B" w:rsidRDefault="003803D1" w:rsidP="00E84D91">
                  <w:pPr>
                    <w:ind w:firstLine="567"/>
                    <w:jc w:val="both"/>
                    <w:rPr>
                      <w:noProof w:val="0"/>
                      <w:lang w:val="ro-MD"/>
                    </w:rPr>
                  </w:pPr>
                  <w:r w:rsidRPr="00FF430B">
                    <w:rPr>
                      <w:noProof w:val="0"/>
                      <w:lang w:val="ro-MD"/>
                    </w:rPr>
                    <w:t> </w:t>
                  </w:r>
                </w:p>
                <w:p w14:paraId="7A3DDE2D" w14:textId="77777777" w:rsidR="003803D1" w:rsidRPr="00FF430B" w:rsidRDefault="003803D1" w:rsidP="00E84D91">
                  <w:pPr>
                    <w:ind w:firstLine="567"/>
                    <w:jc w:val="both"/>
                    <w:rPr>
                      <w:noProof w:val="0"/>
                      <w:lang w:val="ro-MD"/>
                    </w:rPr>
                  </w:pPr>
                </w:p>
              </w:tc>
            </w:tr>
          </w:tbl>
          <w:p w14:paraId="2AA4B3D5" w14:textId="77777777" w:rsidR="003803D1" w:rsidRPr="00FF430B" w:rsidRDefault="003803D1" w:rsidP="00E84D91">
            <w:pPr>
              <w:ind w:firstLine="567"/>
              <w:jc w:val="both"/>
              <w:rPr>
                <w:noProof w:val="0"/>
                <w:lang w:val="ro-MD"/>
              </w:rPr>
            </w:pPr>
          </w:p>
          <w:p w14:paraId="0B93B046" w14:textId="77777777" w:rsidR="003803D1" w:rsidRPr="00FF430B" w:rsidRDefault="003803D1" w:rsidP="00E84D91">
            <w:pPr>
              <w:ind w:firstLine="567"/>
              <w:jc w:val="both"/>
              <w:rPr>
                <w:noProof w:val="0"/>
                <w:lang w:val="ro-MD"/>
              </w:rPr>
            </w:pPr>
          </w:p>
          <w:p w14:paraId="3BDE2241" w14:textId="77777777" w:rsidR="003803D1" w:rsidRPr="00FF430B" w:rsidRDefault="003803D1" w:rsidP="00E84D91">
            <w:pPr>
              <w:ind w:firstLine="567"/>
              <w:jc w:val="both"/>
              <w:rPr>
                <w:noProof w:val="0"/>
                <w:lang w:val="ro-MD"/>
              </w:rPr>
            </w:pPr>
          </w:p>
          <w:p w14:paraId="53D4F3A0" w14:textId="77777777" w:rsidR="003803D1" w:rsidRPr="00FF430B" w:rsidRDefault="003803D1" w:rsidP="00E84D91">
            <w:pPr>
              <w:ind w:firstLine="567"/>
              <w:jc w:val="both"/>
              <w:rPr>
                <w:noProof w:val="0"/>
                <w:lang w:val="ro-MD"/>
              </w:rPr>
            </w:pPr>
          </w:p>
          <w:p w14:paraId="2B931D10" w14:textId="77777777" w:rsidR="003803D1" w:rsidRPr="00FF430B" w:rsidRDefault="003803D1" w:rsidP="00E84D91">
            <w:pPr>
              <w:ind w:firstLine="567"/>
              <w:jc w:val="both"/>
              <w:rPr>
                <w:noProof w:val="0"/>
                <w:lang w:val="ro-MD"/>
              </w:rPr>
            </w:pPr>
          </w:p>
          <w:p w14:paraId="45CEC3C8" w14:textId="77777777" w:rsidR="003803D1" w:rsidRPr="00FF430B" w:rsidRDefault="003803D1" w:rsidP="00E84D91">
            <w:pPr>
              <w:ind w:firstLine="567"/>
              <w:jc w:val="both"/>
              <w:rPr>
                <w:noProof w:val="0"/>
                <w:lang w:val="ro-MD"/>
              </w:rPr>
            </w:pPr>
          </w:p>
          <w:p w14:paraId="2839A8BF" w14:textId="77777777" w:rsidR="003803D1" w:rsidRPr="00FF430B" w:rsidRDefault="003803D1" w:rsidP="00E84D91">
            <w:pPr>
              <w:ind w:firstLine="567"/>
              <w:jc w:val="both"/>
              <w:rPr>
                <w:noProof w:val="0"/>
                <w:lang w:val="ro-MD"/>
              </w:rPr>
            </w:pPr>
          </w:p>
          <w:p w14:paraId="470B801A" w14:textId="77777777" w:rsidR="003803D1" w:rsidRPr="00FF430B" w:rsidRDefault="003803D1" w:rsidP="00E84D91">
            <w:pPr>
              <w:ind w:firstLine="567"/>
              <w:jc w:val="both"/>
              <w:rPr>
                <w:noProof w:val="0"/>
                <w:lang w:val="ro-MD"/>
              </w:rPr>
            </w:pPr>
          </w:p>
          <w:p w14:paraId="1F3E41AF" w14:textId="77777777" w:rsidR="003803D1" w:rsidRPr="00FF430B" w:rsidRDefault="003803D1" w:rsidP="00E84D91">
            <w:pPr>
              <w:ind w:firstLine="567"/>
              <w:jc w:val="both"/>
              <w:rPr>
                <w:noProof w:val="0"/>
                <w:lang w:val="ro-MD"/>
              </w:rPr>
            </w:pPr>
          </w:p>
          <w:p w14:paraId="326AA10E" w14:textId="77777777" w:rsidR="003803D1" w:rsidRPr="00FF430B" w:rsidRDefault="003803D1" w:rsidP="00E84D91">
            <w:pPr>
              <w:ind w:firstLine="567"/>
              <w:jc w:val="both"/>
              <w:rPr>
                <w:noProof w:val="0"/>
                <w:lang w:val="ro-MD"/>
              </w:rPr>
            </w:pPr>
          </w:p>
          <w:p w14:paraId="3FB15EB1" w14:textId="77777777" w:rsidR="003803D1" w:rsidRPr="00FF430B" w:rsidRDefault="003803D1" w:rsidP="00E84D91">
            <w:pPr>
              <w:ind w:firstLine="567"/>
              <w:jc w:val="both"/>
              <w:rPr>
                <w:noProof w:val="0"/>
                <w:lang w:val="ro-MD"/>
              </w:rPr>
            </w:pPr>
          </w:p>
          <w:p w14:paraId="128A8684" w14:textId="77777777" w:rsidR="003803D1" w:rsidRPr="00FF430B" w:rsidRDefault="003803D1" w:rsidP="00E84D91">
            <w:pPr>
              <w:ind w:firstLine="567"/>
              <w:jc w:val="both"/>
              <w:rPr>
                <w:noProof w:val="0"/>
                <w:lang w:val="ro-MD"/>
              </w:rPr>
            </w:pPr>
          </w:p>
          <w:p w14:paraId="6757441A" w14:textId="77777777" w:rsidR="003803D1" w:rsidRPr="00FF430B" w:rsidRDefault="003803D1" w:rsidP="00E84D91">
            <w:pPr>
              <w:ind w:firstLine="567"/>
              <w:jc w:val="both"/>
              <w:rPr>
                <w:noProof w:val="0"/>
                <w:lang w:val="ro-MD"/>
              </w:rPr>
            </w:pPr>
          </w:p>
          <w:p w14:paraId="19DC8498" w14:textId="77777777" w:rsidR="003803D1" w:rsidRPr="00FF430B" w:rsidRDefault="003803D1" w:rsidP="00E84D91">
            <w:pPr>
              <w:ind w:firstLine="567"/>
              <w:jc w:val="both"/>
              <w:rPr>
                <w:noProof w:val="0"/>
                <w:lang w:val="ro-MD"/>
              </w:rPr>
            </w:pPr>
          </w:p>
          <w:p w14:paraId="3BD78B51" w14:textId="77777777" w:rsidR="003803D1" w:rsidRPr="00FF430B" w:rsidRDefault="003803D1" w:rsidP="00E84D91">
            <w:pPr>
              <w:ind w:firstLine="567"/>
              <w:jc w:val="both"/>
              <w:rPr>
                <w:noProof w:val="0"/>
                <w:lang w:val="ro-MD"/>
              </w:rPr>
            </w:pPr>
          </w:p>
          <w:p w14:paraId="570882EF" w14:textId="77777777" w:rsidR="003803D1" w:rsidRPr="00FF430B" w:rsidRDefault="003803D1" w:rsidP="00E84D91">
            <w:pPr>
              <w:ind w:firstLine="567"/>
              <w:jc w:val="both"/>
              <w:rPr>
                <w:noProof w:val="0"/>
                <w:lang w:val="ro-MD"/>
              </w:rPr>
            </w:pPr>
          </w:p>
          <w:p w14:paraId="7C93E2DD" w14:textId="77777777" w:rsidR="003803D1" w:rsidRDefault="003803D1" w:rsidP="00E84D91">
            <w:pPr>
              <w:jc w:val="both"/>
              <w:rPr>
                <w:noProof w:val="0"/>
                <w:lang w:val="ro-MD"/>
              </w:rPr>
            </w:pPr>
          </w:p>
          <w:p w14:paraId="50732288" w14:textId="77777777" w:rsidR="003803D1" w:rsidRDefault="003803D1" w:rsidP="00E84D91">
            <w:pPr>
              <w:jc w:val="both"/>
              <w:rPr>
                <w:noProof w:val="0"/>
                <w:lang w:val="ro-MD"/>
              </w:rPr>
            </w:pPr>
          </w:p>
          <w:p w14:paraId="6C00AB1F" w14:textId="77777777" w:rsidR="003803D1" w:rsidRPr="00FF430B" w:rsidRDefault="003803D1" w:rsidP="00E84D91">
            <w:pPr>
              <w:ind w:firstLine="567"/>
              <w:jc w:val="both"/>
              <w:rPr>
                <w:noProof w:val="0"/>
                <w:lang w:val="ro-MD"/>
              </w:rPr>
            </w:pPr>
          </w:p>
          <w:p w14:paraId="70B1BDCB" w14:textId="77777777" w:rsidR="003803D1" w:rsidRPr="00FF430B" w:rsidRDefault="003803D1" w:rsidP="00E84D91">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p>
          <w:p w14:paraId="6DCB068F" w14:textId="77777777" w:rsidR="003803D1" w:rsidRPr="00FF430B" w:rsidRDefault="003803D1" w:rsidP="00E84D91">
            <w:pPr>
              <w:jc w:val="right"/>
              <w:rPr>
                <w:noProof w:val="0"/>
                <w:lang w:val="ro-MD"/>
              </w:rPr>
            </w:pPr>
            <w:r w:rsidRPr="00FF430B">
              <w:rPr>
                <w:noProof w:val="0"/>
                <w:lang w:val="ro-MD"/>
              </w:rPr>
              <w:t>la Contractul nr.__________</w:t>
            </w:r>
          </w:p>
          <w:p w14:paraId="20C798DB" w14:textId="77777777" w:rsidR="003803D1" w:rsidRPr="00FF430B" w:rsidRDefault="003803D1" w:rsidP="00E84D91">
            <w:pPr>
              <w:jc w:val="right"/>
              <w:rPr>
                <w:noProof w:val="0"/>
                <w:lang w:val="ro-MD"/>
              </w:rPr>
            </w:pPr>
            <w:r w:rsidRPr="00FF430B">
              <w:rPr>
                <w:noProof w:val="0"/>
                <w:lang w:val="ro-MD"/>
              </w:rPr>
              <w:t>din “____” ________ 20___</w:t>
            </w:r>
          </w:p>
          <w:p w14:paraId="243FDB9B" w14:textId="77777777" w:rsidR="003803D1" w:rsidRPr="00FF430B" w:rsidRDefault="003803D1" w:rsidP="00E84D91">
            <w:pPr>
              <w:keepNext/>
              <w:keepLines/>
              <w:spacing w:before="200"/>
              <w:ind w:firstLine="567"/>
              <w:jc w:val="both"/>
              <w:outlineLvl w:val="2"/>
              <w:rPr>
                <w:noProof w:val="0"/>
                <w:lang w:val="ro-MD"/>
              </w:rPr>
            </w:pPr>
          </w:p>
          <w:p w14:paraId="40D89F2D" w14:textId="77777777" w:rsidR="003803D1" w:rsidRPr="00FF430B" w:rsidRDefault="003803D1" w:rsidP="00E84D91">
            <w:pPr>
              <w:keepNext/>
              <w:keepLines/>
              <w:spacing w:before="200"/>
              <w:ind w:firstLine="567"/>
              <w:jc w:val="both"/>
              <w:outlineLvl w:val="2"/>
              <w:rPr>
                <w:noProof w:val="0"/>
                <w:lang w:val="ro-MD"/>
              </w:rPr>
            </w:pPr>
          </w:p>
          <w:p w14:paraId="515F6154" w14:textId="77777777" w:rsidR="003803D1" w:rsidRPr="00FF430B" w:rsidRDefault="003803D1" w:rsidP="00E84D91">
            <w:pPr>
              <w:keepNext/>
              <w:keepLines/>
              <w:spacing w:before="200"/>
              <w:ind w:firstLine="567"/>
              <w:jc w:val="both"/>
              <w:outlineLvl w:val="2"/>
              <w:rPr>
                <w:noProof w:val="0"/>
                <w:lang w:val="ro-MD"/>
              </w:rPr>
            </w:pPr>
          </w:p>
          <w:p w14:paraId="5325C781" w14:textId="77777777" w:rsidR="003803D1" w:rsidRPr="00FF430B" w:rsidRDefault="003803D1" w:rsidP="00E84D91">
            <w:pPr>
              <w:keepNext/>
              <w:keepLines/>
              <w:spacing w:before="200"/>
              <w:ind w:firstLine="567"/>
              <w:jc w:val="both"/>
              <w:outlineLvl w:val="2"/>
              <w:rPr>
                <w:noProof w:val="0"/>
                <w:lang w:val="ro-MD"/>
              </w:rPr>
            </w:pPr>
          </w:p>
          <w:p w14:paraId="6B638098" w14:textId="77777777" w:rsidR="003803D1" w:rsidRPr="00FF430B" w:rsidRDefault="003803D1" w:rsidP="00E84D91">
            <w:pPr>
              <w:jc w:val="both"/>
              <w:rPr>
                <w:b/>
                <w:noProof w:val="0"/>
                <w:lang w:val="ro-MD"/>
              </w:rPr>
            </w:pPr>
            <w:r w:rsidRPr="00FF430B">
              <w:rPr>
                <w:b/>
                <w:noProof w:val="0"/>
                <w:lang w:val="ro-MD"/>
              </w:rPr>
              <w:t xml:space="preserve">        SPECIFICAŢII DE PREŢ</w:t>
            </w:r>
          </w:p>
          <w:p w14:paraId="6349342A" w14:textId="77777777" w:rsidR="003803D1" w:rsidRPr="00FF430B" w:rsidRDefault="003803D1" w:rsidP="00E84D91">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803D1" w:rsidRPr="00EC30C2" w14:paraId="7FB9F3CB" w14:textId="77777777" w:rsidTr="00E84D9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630D4C" w14:textId="77777777" w:rsidR="003803D1" w:rsidRPr="00FF430B" w:rsidRDefault="003803D1" w:rsidP="00E84D91">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01CE84" w14:textId="77777777" w:rsidR="003803D1" w:rsidRPr="00FF430B" w:rsidRDefault="003803D1" w:rsidP="00E84D91">
                  <w:pPr>
                    <w:tabs>
                      <w:tab w:val="left" w:pos="369"/>
                    </w:tabs>
                    <w:ind w:left="-923"/>
                    <w:jc w:val="center"/>
                    <w:rPr>
                      <w:b/>
                      <w:bCs/>
                      <w:noProof w:val="0"/>
                      <w:lang w:val="ro-MD"/>
                    </w:rPr>
                  </w:pPr>
                  <w:r w:rsidRPr="00FF430B">
                    <w:rPr>
                      <w:b/>
                      <w:bCs/>
                      <w:noProof w:val="0"/>
                      <w:lang w:val="ro-MD"/>
                    </w:rPr>
                    <w:t xml:space="preserve">      Denumirea</w:t>
                  </w:r>
                </w:p>
                <w:p w14:paraId="015C5062" w14:textId="77777777" w:rsidR="003803D1" w:rsidRPr="00FF430B" w:rsidRDefault="003803D1" w:rsidP="00E84D91">
                  <w:pPr>
                    <w:tabs>
                      <w:tab w:val="left" w:pos="369"/>
                    </w:tabs>
                    <w:ind w:left="-923"/>
                    <w:jc w:val="center"/>
                    <w:rPr>
                      <w:b/>
                      <w:bCs/>
                      <w:noProof w:val="0"/>
                      <w:lang w:val="ro-MD"/>
                    </w:rPr>
                  </w:pPr>
                  <w:r w:rsidRPr="00FF430B">
                    <w:rPr>
                      <w:b/>
                      <w:bCs/>
                      <w:noProof w:val="0"/>
                      <w:lang w:val="ro-MD"/>
                    </w:rPr>
                    <w:t xml:space="preserve">      lucrărilor/</w:t>
                  </w:r>
                </w:p>
                <w:p w14:paraId="4D847C71" w14:textId="77777777" w:rsidR="003803D1" w:rsidRPr="00FF430B" w:rsidRDefault="003803D1" w:rsidP="00E84D91">
                  <w:pPr>
                    <w:tabs>
                      <w:tab w:val="left" w:pos="369"/>
                    </w:tabs>
                    <w:ind w:left="-923"/>
                    <w:jc w:val="center"/>
                    <w:rPr>
                      <w:b/>
                      <w:bCs/>
                      <w:noProof w:val="0"/>
                      <w:lang w:val="ro-MD"/>
                    </w:rPr>
                  </w:pPr>
                  <w:r w:rsidRPr="00FF430B">
                    <w:rPr>
                      <w:b/>
                      <w:bCs/>
                      <w:noProof w:val="0"/>
                      <w:lang w:val="ro-MD"/>
                    </w:rPr>
                    <w:t xml:space="preserve">     serviciilor</w:t>
                  </w:r>
                </w:p>
                <w:p w14:paraId="6EA6E7C5" w14:textId="77777777" w:rsidR="003803D1" w:rsidRPr="00FF430B" w:rsidRDefault="003803D1" w:rsidP="00E84D91">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166B60" w14:textId="77777777" w:rsidR="003803D1" w:rsidRPr="00FF430B" w:rsidRDefault="003803D1" w:rsidP="00E84D91">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2210A0" w14:textId="77777777" w:rsidR="003803D1" w:rsidRPr="00FF430B" w:rsidRDefault="003803D1" w:rsidP="00E84D91">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E4A04B" w14:textId="77777777" w:rsidR="003803D1" w:rsidRPr="00FF430B" w:rsidRDefault="003803D1" w:rsidP="00E84D91">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E632BD" w14:textId="77777777" w:rsidR="003803D1" w:rsidRPr="00FF430B" w:rsidRDefault="003803D1" w:rsidP="00E84D91">
                  <w:pPr>
                    <w:jc w:val="center"/>
                    <w:rPr>
                      <w:b/>
                      <w:bCs/>
                      <w:noProof w:val="0"/>
                      <w:lang w:val="ro-MD"/>
                    </w:rPr>
                  </w:pPr>
                  <w:r w:rsidRPr="00FF430B">
                    <w:rPr>
                      <w:b/>
                      <w:bCs/>
                      <w:noProof w:val="0"/>
                      <w:lang w:val="ro-MD"/>
                    </w:rPr>
                    <w:t>Preţul unitar,</w:t>
                  </w:r>
                </w:p>
                <w:p w14:paraId="2735602B" w14:textId="77777777" w:rsidR="003803D1" w:rsidRPr="00FF430B" w:rsidRDefault="003803D1" w:rsidP="00E84D91">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B70D7D" w14:textId="77777777" w:rsidR="003803D1" w:rsidRPr="00FF430B" w:rsidRDefault="003803D1" w:rsidP="00E84D91">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8D5346" w14:textId="77777777" w:rsidR="003803D1" w:rsidRPr="00FF430B" w:rsidRDefault="003803D1" w:rsidP="00E84D91">
                  <w:pPr>
                    <w:jc w:val="center"/>
                    <w:rPr>
                      <w:b/>
                      <w:bCs/>
                      <w:noProof w:val="0"/>
                      <w:lang w:val="ro-MD"/>
                    </w:rPr>
                  </w:pPr>
                  <w:r w:rsidRPr="00FF430B">
                    <w:rPr>
                      <w:b/>
                      <w:bCs/>
                      <w:noProof w:val="0"/>
                      <w:lang w:val="ro-MD"/>
                    </w:rPr>
                    <w:t>Termenii de executare/</w:t>
                  </w:r>
                </w:p>
                <w:p w14:paraId="3AC05642" w14:textId="77777777" w:rsidR="003803D1" w:rsidRPr="00FF430B" w:rsidRDefault="003803D1" w:rsidP="00E84D91">
                  <w:pPr>
                    <w:jc w:val="center"/>
                    <w:rPr>
                      <w:b/>
                      <w:bCs/>
                      <w:noProof w:val="0"/>
                      <w:lang w:val="ro-MD"/>
                    </w:rPr>
                  </w:pPr>
                  <w:r w:rsidRPr="00FF430B">
                    <w:rPr>
                      <w:b/>
                      <w:bCs/>
                      <w:noProof w:val="0"/>
                      <w:lang w:val="ro-MD"/>
                    </w:rPr>
                    <w:t>prestare</w:t>
                  </w:r>
                </w:p>
              </w:tc>
            </w:tr>
            <w:tr w:rsidR="003803D1" w:rsidRPr="00EC30C2" w14:paraId="7F5E97C8" w14:textId="77777777" w:rsidTr="00E84D9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CAC070" w14:textId="77777777" w:rsidR="003803D1" w:rsidRPr="00FF430B" w:rsidRDefault="003803D1" w:rsidP="00E84D9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454EBF" w14:textId="77777777" w:rsidR="003803D1" w:rsidRPr="00FF430B" w:rsidRDefault="003803D1" w:rsidP="00E84D9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AC8DC" w14:textId="77777777" w:rsidR="003803D1" w:rsidRPr="00FF430B" w:rsidRDefault="003803D1" w:rsidP="00E84D91">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F2860BC" w14:textId="77777777" w:rsidR="003803D1" w:rsidRPr="00FF430B" w:rsidRDefault="003803D1" w:rsidP="00E84D91">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13EAB5" w14:textId="77777777" w:rsidR="003803D1" w:rsidRPr="00FF430B" w:rsidRDefault="003803D1" w:rsidP="00E84D91">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1FF680" w14:textId="77777777" w:rsidR="003803D1" w:rsidRPr="00FF430B" w:rsidRDefault="003803D1" w:rsidP="00E84D91">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4050B0" w14:textId="77777777" w:rsidR="003803D1" w:rsidRPr="00FF430B" w:rsidRDefault="003803D1" w:rsidP="00E84D91">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42EA7" w14:textId="77777777" w:rsidR="003803D1" w:rsidRPr="00FF430B" w:rsidRDefault="003803D1" w:rsidP="00E84D91">
                  <w:pPr>
                    <w:jc w:val="both"/>
                    <w:rPr>
                      <w:noProof w:val="0"/>
                      <w:lang w:val="ro-MD"/>
                    </w:rPr>
                  </w:pPr>
                </w:p>
              </w:tc>
            </w:tr>
            <w:tr w:rsidR="003803D1" w:rsidRPr="00EC30C2" w14:paraId="7DF5442A" w14:textId="77777777" w:rsidTr="00E84D9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F1BFB3" w14:textId="77777777" w:rsidR="003803D1" w:rsidRPr="00FF430B" w:rsidRDefault="003803D1" w:rsidP="00E84D91">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43388" w14:textId="77777777" w:rsidR="003803D1" w:rsidRPr="00FF430B" w:rsidRDefault="003803D1" w:rsidP="00E84D9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49CBD6" w14:textId="77777777" w:rsidR="003803D1" w:rsidRPr="00FF430B" w:rsidRDefault="003803D1" w:rsidP="00E84D91">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1DAC02" w14:textId="77777777" w:rsidR="003803D1" w:rsidRPr="00FF430B" w:rsidRDefault="003803D1" w:rsidP="00E84D91">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5C8558" w14:textId="77777777" w:rsidR="003803D1" w:rsidRPr="00FF430B" w:rsidRDefault="003803D1" w:rsidP="00E84D91">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7458C9" w14:textId="77777777" w:rsidR="003803D1" w:rsidRPr="00FF430B" w:rsidRDefault="003803D1" w:rsidP="00E84D91">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7EEC5D" w14:textId="77777777" w:rsidR="003803D1" w:rsidRPr="00FF430B" w:rsidRDefault="003803D1" w:rsidP="00E84D91">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3E815A" w14:textId="77777777" w:rsidR="003803D1" w:rsidRPr="00FF430B" w:rsidRDefault="003803D1" w:rsidP="00E84D91">
                  <w:pPr>
                    <w:jc w:val="both"/>
                    <w:rPr>
                      <w:noProof w:val="0"/>
                      <w:lang w:val="ro-MD"/>
                    </w:rPr>
                  </w:pPr>
                </w:p>
              </w:tc>
            </w:tr>
            <w:tr w:rsidR="003803D1" w:rsidRPr="00EC30C2" w14:paraId="06EBE597" w14:textId="77777777" w:rsidTr="00E84D9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54503BB" w14:textId="77777777" w:rsidR="003803D1" w:rsidRPr="00FF430B" w:rsidRDefault="003803D1" w:rsidP="00E84D91">
                  <w:pPr>
                    <w:jc w:val="both"/>
                    <w:rPr>
                      <w:noProof w:val="0"/>
                      <w:lang w:val="ro-MD"/>
                    </w:rPr>
                  </w:pPr>
                  <w:r w:rsidRPr="00FF430B">
                    <w:rPr>
                      <w:noProof w:val="0"/>
                      <w:lang w:val="ro-MD"/>
                    </w:rPr>
                    <w:t> </w:t>
                  </w:r>
                </w:p>
                <w:p w14:paraId="03ACFC2C" w14:textId="77777777" w:rsidR="003803D1" w:rsidRPr="00FF430B" w:rsidRDefault="003803D1" w:rsidP="00E84D91">
                  <w:pPr>
                    <w:jc w:val="both"/>
                    <w:rPr>
                      <w:noProof w:val="0"/>
                      <w:lang w:val="ro-MD"/>
                    </w:rPr>
                  </w:pPr>
                </w:p>
                <w:p w14:paraId="1E52D24B" w14:textId="77777777" w:rsidR="003803D1" w:rsidRPr="00FF430B" w:rsidRDefault="003803D1" w:rsidP="00E84D91">
                  <w:pPr>
                    <w:jc w:val="both"/>
                    <w:rPr>
                      <w:noProof w:val="0"/>
                      <w:lang w:val="ro-MD"/>
                    </w:rPr>
                  </w:pPr>
                </w:p>
                <w:p w14:paraId="6A5A4476" w14:textId="77777777" w:rsidR="003803D1" w:rsidRPr="00FF430B" w:rsidRDefault="003803D1" w:rsidP="00E84D91">
                  <w:pPr>
                    <w:jc w:val="both"/>
                    <w:rPr>
                      <w:noProof w:val="0"/>
                      <w:lang w:val="ro-MD"/>
                    </w:rPr>
                  </w:pPr>
                </w:p>
                <w:p w14:paraId="24014C12" w14:textId="77777777" w:rsidR="003803D1" w:rsidRPr="00FF430B" w:rsidRDefault="003803D1" w:rsidP="00E84D91">
                  <w:pPr>
                    <w:jc w:val="both"/>
                    <w:rPr>
                      <w:noProof w:val="0"/>
                      <w:lang w:val="ro-MD"/>
                    </w:rPr>
                  </w:pPr>
                </w:p>
                <w:p w14:paraId="60D002EA" w14:textId="77777777" w:rsidR="003803D1" w:rsidRPr="00FF430B" w:rsidRDefault="003803D1" w:rsidP="00E84D91">
                  <w:pPr>
                    <w:jc w:val="both"/>
                    <w:rPr>
                      <w:noProof w:val="0"/>
                      <w:lang w:val="ro-MD"/>
                    </w:rPr>
                  </w:pPr>
                </w:p>
                <w:p w14:paraId="270CA393" w14:textId="77777777" w:rsidR="003803D1" w:rsidRPr="00FF430B" w:rsidRDefault="003803D1" w:rsidP="00E84D91">
                  <w:pPr>
                    <w:jc w:val="both"/>
                    <w:rPr>
                      <w:noProof w:val="0"/>
                      <w:lang w:val="ro-MD"/>
                    </w:rPr>
                  </w:pPr>
                </w:p>
                <w:p w14:paraId="2AEC0CB4" w14:textId="77777777" w:rsidR="003803D1" w:rsidRPr="00FF430B" w:rsidRDefault="003803D1" w:rsidP="00E84D91">
                  <w:pPr>
                    <w:jc w:val="both"/>
                    <w:rPr>
                      <w:noProof w:val="0"/>
                      <w:lang w:val="ro-MD"/>
                    </w:rPr>
                  </w:pPr>
                </w:p>
                <w:p w14:paraId="3CB0281D" w14:textId="77777777" w:rsidR="003803D1" w:rsidRPr="00FF430B" w:rsidRDefault="003803D1" w:rsidP="00E84D91">
                  <w:pPr>
                    <w:jc w:val="both"/>
                    <w:rPr>
                      <w:noProof w:val="0"/>
                      <w:lang w:val="ro-MD"/>
                    </w:rPr>
                  </w:pPr>
                </w:p>
                <w:p w14:paraId="4CFFA864" w14:textId="77777777" w:rsidR="003803D1" w:rsidRPr="00FF430B" w:rsidRDefault="003803D1" w:rsidP="00E84D91">
                  <w:pPr>
                    <w:jc w:val="center"/>
                    <w:rPr>
                      <w:noProof w:val="0"/>
                      <w:lang w:val="ro-MD"/>
                    </w:rPr>
                  </w:pPr>
                  <w:r w:rsidRPr="00FF430B">
                    <w:rPr>
                      <w:b/>
                      <w:bCs/>
                      <w:noProof w:val="0"/>
                      <w:lang w:val="ro-MD"/>
                    </w:rPr>
                    <w:t>SEMNĂTURILE PĂRŢILOR</w:t>
                  </w:r>
                </w:p>
              </w:tc>
            </w:tr>
            <w:tr w:rsidR="003803D1" w:rsidRPr="00EC30C2" w14:paraId="384C6ABD" w14:textId="77777777" w:rsidTr="00E84D91">
              <w:tc>
                <w:tcPr>
                  <w:tcW w:w="5303" w:type="dxa"/>
                  <w:gridSpan w:val="5"/>
                  <w:tcBorders>
                    <w:top w:val="nil"/>
                    <w:left w:val="nil"/>
                    <w:bottom w:val="nil"/>
                    <w:right w:val="nil"/>
                  </w:tcBorders>
                  <w:tcMar>
                    <w:top w:w="24" w:type="dxa"/>
                    <w:left w:w="48" w:type="dxa"/>
                    <w:bottom w:w="24" w:type="dxa"/>
                    <w:right w:w="48" w:type="dxa"/>
                  </w:tcMar>
                  <w:hideMark/>
                </w:tcPr>
                <w:p w14:paraId="22D37C7E" w14:textId="77777777" w:rsidR="003803D1" w:rsidRPr="00FF430B" w:rsidRDefault="003803D1" w:rsidP="00E84D91">
                  <w:pPr>
                    <w:jc w:val="center"/>
                    <w:rPr>
                      <w:b/>
                      <w:bCs/>
                      <w:noProof w:val="0"/>
                      <w:lang w:val="ro-MD"/>
                    </w:rPr>
                  </w:pPr>
                  <w:r w:rsidRPr="00FF430B">
                    <w:rPr>
                      <w:b/>
                      <w:bCs/>
                      <w:noProof w:val="0"/>
                      <w:lang w:val="ro-MD"/>
                    </w:rPr>
                    <w:t>Antreprenorul/Prestatorul de lucrări/</w:t>
                  </w:r>
                </w:p>
                <w:p w14:paraId="265BAED0" w14:textId="77777777" w:rsidR="003803D1" w:rsidRPr="00FF430B" w:rsidRDefault="003803D1" w:rsidP="00E84D91">
                  <w:pPr>
                    <w:jc w:val="center"/>
                    <w:rPr>
                      <w:noProof w:val="0"/>
                      <w:lang w:val="ro-MD"/>
                    </w:rPr>
                  </w:pPr>
                  <w:r w:rsidRPr="00FF430B">
                    <w:rPr>
                      <w:b/>
                      <w:bCs/>
                      <w:noProof w:val="0"/>
                      <w:lang w:val="ro-MD"/>
                    </w:rPr>
                    <w:t>de servicii de proiectare</w:t>
                  </w:r>
                </w:p>
                <w:p w14:paraId="264E2E84" w14:textId="77777777" w:rsidR="003803D1" w:rsidRPr="00FF430B" w:rsidRDefault="003803D1" w:rsidP="00E84D91">
                  <w:pPr>
                    <w:ind w:firstLine="567"/>
                    <w:jc w:val="both"/>
                    <w:rPr>
                      <w:noProof w:val="0"/>
                      <w:lang w:val="ro-MD"/>
                    </w:rPr>
                  </w:pPr>
                  <w:r w:rsidRPr="00FF430B">
                    <w:rPr>
                      <w:noProof w:val="0"/>
                      <w:lang w:val="ro-MD"/>
                    </w:rPr>
                    <w:t> </w:t>
                  </w:r>
                </w:p>
                <w:p w14:paraId="205B4656" w14:textId="77777777" w:rsidR="003803D1" w:rsidRPr="00FF430B" w:rsidRDefault="003803D1" w:rsidP="00E84D91">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68A6168C" w14:textId="77777777" w:rsidR="003803D1" w:rsidRPr="00FF430B" w:rsidRDefault="003803D1" w:rsidP="00E84D91">
                  <w:pPr>
                    <w:jc w:val="center"/>
                    <w:rPr>
                      <w:noProof w:val="0"/>
                      <w:lang w:val="ro-MD"/>
                    </w:rPr>
                  </w:pPr>
                  <w:r w:rsidRPr="00FF430B">
                    <w:rPr>
                      <w:b/>
                      <w:bCs/>
                      <w:noProof w:val="0"/>
                      <w:lang w:val="ro-MD"/>
                    </w:rPr>
                    <w:t>Beneficiar</w:t>
                  </w:r>
                </w:p>
                <w:p w14:paraId="46BBF9BC" w14:textId="77777777" w:rsidR="003803D1" w:rsidRPr="00FF430B" w:rsidRDefault="003803D1" w:rsidP="00E84D91">
                  <w:pPr>
                    <w:ind w:firstLine="567"/>
                    <w:jc w:val="both"/>
                    <w:rPr>
                      <w:noProof w:val="0"/>
                      <w:lang w:val="ro-MD"/>
                    </w:rPr>
                  </w:pPr>
                  <w:r w:rsidRPr="00FF430B">
                    <w:rPr>
                      <w:noProof w:val="0"/>
                      <w:lang w:val="ro-MD"/>
                    </w:rPr>
                    <w:t> </w:t>
                  </w:r>
                </w:p>
                <w:p w14:paraId="34688B52" w14:textId="77777777" w:rsidR="003803D1" w:rsidRPr="00FF430B" w:rsidRDefault="003803D1" w:rsidP="00E84D91">
                  <w:pPr>
                    <w:ind w:firstLine="567"/>
                    <w:jc w:val="both"/>
                    <w:rPr>
                      <w:noProof w:val="0"/>
                      <w:lang w:val="ro-MD"/>
                    </w:rPr>
                  </w:pPr>
                </w:p>
                <w:p w14:paraId="29B5A374" w14:textId="77777777" w:rsidR="003803D1" w:rsidRPr="00FF430B" w:rsidRDefault="003803D1" w:rsidP="00E84D91">
                  <w:pPr>
                    <w:ind w:firstLine="567"/>
                    <w:jc w:val="both"/>
                    <w:rPr>
                      <w:noProof w:val="0"/>
                      <w:lang w:val="ro-MD"/>
                    </w:rPr>
                  </w:pPr>
                </w:p>
              </w:tc>
            </w:tr>
          </w:tbl>
          <w:p w14:paraId="66A7A714" w14:textId="77777777" w:rsidR="003803D1" w:rsidRPr="00FF430B" w:rsidRDefault="003803D1" w:rsidP="00E84D91">
            <w:pPr>
              <w:keepNext/>
              <w:keepLines/>
              <w:spacing w:before="200"/>
              <w:ind w:firstLine="567"/>
              <w:jc w:val="both"/>
              <w:outlineLvl w:val="2"/>
              <w:rPr>
                <w:noProof w:val="0"/>
                <w:lang w:val="ro-MD"/>
              </w:rPr>
            </w:pPr>
          </w:p>
          <w:p w14:paraId="48C1A2FA" w14:textId="77777777" w:rsidR="003803D1" w:rsidRPr="00FF430B" w:rsidRDefault="003803D1" w:rsidP="00E84D91">
            <w:pPr>
              <w:tabs>
                <w:tab w:val="left" w:pos="2295"/>
              </w:tabs>
              <w:jc w:val="both"/>
              <w:rPr>
                <w:lang w:val="ro-MD"/>
              </w:rPr>
            </w:pPr>
          </w:p>
          <w:p w14:paraId="47961C33" w14:textId="77777777" w:rsidR="003803D1" w:rsidRPr="00FF430B" w:rsidRDefault="003803D1" w:rsidP="00E84D91">
            <w:pPr>
              <w:autoSpaceDE w:val="0"/>
              <w:autoSpaceDN w:val="0"/>
              <w:adjustRightInd w:val="0"/>
              <w:ind w:right="23"/>
              <w:jc w:val="center"/>
              <w:rPr>
                <w:b/>
                <w:bCs/>
                <w:lang w:val="ro-MD"/>
              </w:rPr>
            </w:pPr>
          </w:p>
          <w:p w14:paraId="64C4A006" w14:textId="77777777" w:rsidR="003803D1" w:rsidRPr="00FF430B" w:rsidRDefault="003803D1" w:rsidP="00E84D91">
            <w:pPr>
              <w:autoSpaceDE w:val="0"/>
              <w:autoSpaceDN w:val="0"/>
              <w:adjustRightInd w:val="0"/>
              <w:ind w:right="23"/>
              <w:jc w:val="center"/>
              <w:rPr>
                <w:b/>
                <w:bCs/>
                <w:lang w:val="ro-MD"/>
              </w:rPr>
            </w:pPr>
          </w:p>
          <w:p w14:paraId="663BFBAA" w14:textId="77777777" w:rsidR="003803D1" w:rsidRPr="00FF430B" w:rsidRDefault="003803D1" w:rsidP="00E84D91">
            <w:pPr>
              <w:autoSpaceDE w:val="0"/>
              <w:autoSpaceDN w:val="0"/>
              <w:adjustRightInd w:val="0"/>
              <w:ind w:right="23"/>
              <w:jc w:val="center"/>
              <w:rPr>
                <w:b/>
                <w:bCs/>
                <w:lang w:val="ro-MD"/>
              </w:rPr>
            </w:pPr>
          </w:p>
          <w:p w14:paraId="2632A1C5" w14:textId="77777777" w:rsidR="003803D1" w:rsidRPr="00FF430B" w:rsidRDefault="003803D1" w:rsidP="00E84D91">
            <w:pPr>
              <w:autoSpaceDE w:val="0"/>
              <w:autoSpaceDN w:val="0"/>
              <w:adjustRightInd w:val="0"/>
              <w:ind w:right="23"/>
              <w:jc w:val="center"/>
              <w:rPr>
                <w:b/>
                <w:bCs/>
                <w:lang w:val="ro-MD"/>
              </w:rPr>
            </w:pPr>
          </w:p>
          <w:p w14:paraId="7F74C373" w14:textId="77777777" w:rsidR="003803D1" w:rsidRPr="00FF430B" w:rsidRDefault="003803D1" w:rsidP="00E84D91">
            <w:pPr>
              <w:autoSpaceDE w:val="0"/>
              <w:autoSpaceDN w:val="0"/>
              <w:adjustRightInd w:val="0"/>
              <w:ind w:right="23"/>
              <w:jc w:val="center"/>
              <w:rPr>
                <w:b/>
                <w:bCs/>
                <w:lang w:val="ro-MD"/>
              </w:rPr>
            </w:pPr>
          </w:p>
          <w:p w14:paraId="3D7B1E85" w14:textId="77777777" w:rsidR="003803D1" w:rsidRPr="00FF430B" w:rsidRDefault="003803D1" w:rsidP="00E84D91">
            <w:pPr>
              <w:autoSpaceDE w:val="0"/>
              <w:autoSpaceDN w:val="0"/>
              <w:adjustRightInd w:val="0"/>
              <w:ind w:right="23"/>
              <w:jc w:val="center"/>
              <w:rPr>
                <w:b/>
                <w:bCs/>
                <w:lang w:val="ro-MD"/>
              </w:rPr>
            </w:pPr>
          </w:p>
          <w:p w14:paraId="374EA504" w14:textId="77777777" w:rsidR="003803D1" w:rsidRPr="00FF430B" w:rsidRDefault="003803D1" w:rsidP="00E84D91">
            <w:pPr>
              <w:autoSpaceDE w:val="0"/>
              <w:autoSpaceDN w:val="0"/>
              <w:adjustRightInd w:val="0"/>
              <w:ind w:right="23"/>
              <w:jc w:val="center"/>
              <w:rPr>
                <w:b/>
                <w:bCs/>
                <w:lang w:val="ro-MD"/>
              </w:rPr>
            </w:pPr>
          </w:p>
          <w:p w14:paraId="5F1D55FB" w14:textId="77777777" w:rsidR="003803D1" w:rsidRPr="00FF430B" w:rsidRDefault="003803D1" w:rsidP="00E84D91">
            <w:pPr>
              <w:autoSpaceDE w:val="0"/>
              <w:autoSpaceDN w:val="0"/>
              <w:adjustRightInd w:val="0"/>
              <w:ind w:right="23"/>
              <w:jc w:val="center"/>
              <w:rPr>
                <w:b/>
                <w:bCs/>
                <w:lang w:val="ro-MD"/>
              </w:rPr>
            </w:pPr>
          </w:p>
          <w:p w14:paraId="03785BA0" w14:textId="77777777" w:rsidR="003803D1" w:rsidRPr="00FF430B" w:rsidRDefault="003803D1" w:rsidP="00E84D91">
            <w:pPr>
              <w:autoSpaceDE w:val="0"/>
              <w:autoSpaceDN w:val="0"/>
              <w:adjustRightInd w:val="0"/>
              <w:ind w:right="23"/>
              <w:jc w:val="center"/>
              <w:rPr>
                <w:b/>
                <w:bCs/>
                <w:lang w:val="ro-MD"/>
              </w:rPr>
            </w:pPr>
          </w:p>
          <w:p w14:paraId="3B5FA9A5" w14:textId="77777777" w:rsidR="003803D1" w:rsidRPr="00FF430B" w:rsidRDefault="003803D1" w:rsidP="00E84D91">
            <w:pPr>
              <w:autoSpaceDE w:val="0"/>
              <w:autoSpaceDN w:val="0"/>
              <w:adjustRightInd w:val="0"/>
              <w:ind w:right="23"/>
              <w:jc w:val="center"/>
              <w:rPr>
                <w:b/>
                <w:bCs/>
                <w:lang w:val="ro-MD"/>
              </w:rPr>
            </w:pPr>
          </w:p>
          <w:p w14:paraId="5FFBF256" w14:textId="77777777" w:rsidR="003803D1" w:rsidRDefault="003803D1" w:rsidP="00E84D91">
            <w:pPr>
              <w:autoSpaceDE w:val="0"/>
              <w:autoSpaceDN w:val="0"/>
              <w:adjustRightInd w:val="0"/>
              <w:ind w:right="23"/>
              <w:rPr>
                <w:b/>
                <w:bCs/>
                <w:lang w:val="ro-MD"/>
              </w:rPr>
            </w:pPr>
          </w:p>
          <w:p w14:paraId="5F8CAD73" w14:textId="77777777" w:rsidR="003803D1" w:rsidRDefault="003803D1" w:rsidP="00E84D91">
            <w:pPr>
              <w:autoSpaceDE w:val="0"/>
              <w:autoSpaceDN w:val="0"/>
              <w:adjustRightInd w:val="0"/>
              <w:ind w:right="23"/>
              <w:rPr>
                <w:b/>
                <w:bCs/>
                <w:lang w:val="ro-MD"/>
              </w:rPr>
            </w:pPr>
          </w:p>
          <w:p w14:paraId="32E6F74F" w14:textId="77777777" w:rsidR="003803D1" w:rsidRDefault="003803D1" w:rsidP="00E84D91">
            <w:pPr>
              <w:autoSpaceDE w:val="0"/>
              <w:autoSpaceDN w:val="0"/>
              <w:adjustRightInd w:val="0"/>
              <w:ind w:right="23"/>
              <w:jc w:val="center"/>
              <w:rPr>
                <w:b/>
                <w:bCs/>
                <w:lang w:val="ro-MD"/>
              </w:rPr>
            </w:pPr>
          </w:p>
          <w:p w14:paraId="61AA6611" w14:textId="77777777" w:rsidR="003803D1" w:rsidRPr="00FF430B" w:rsidRDefault="003803D1" w:rsidP="00E84D91">
            <w:pPr>
              <w:autoSpaceDE w:val="0"/>
              <w:autoSpaceDN w:val="0"/>
              <w:adjustRightInd w:val="0"/>
              <w:ind w:right="23"/>
              <w:jc w:val="center"/>
              <w:rPr>
                <w:b/>
                <w:bCs/>
                <w:lang w:val="ro-MD"/>
              </w:rPr>
            </w:pPr>
          </w:p>
          <w:p w14:paraId="611A883E" w14:textId="77777777" w:rsidR="003803D1" w:rsidRPr="00FF430B" w:rsidRDefault="003803D1" w:rsidP="00E84D91">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51E9AC35" w14:textId="77777777" w:rsidR="003803D1" w:rsidRPr="00FF430B" w:rsidRDefault="003803D1" w:rsidP="00E84D91">
            <w:pPr>
              <w:jc w:val="right"/>
              <w:rPr>
                <w:noProof w:val="0"/>
                <w:lang w:val="ro-MD"/>
              </w:rPr>
            </w:pPr>
            <w:r w:rsidRPr="00FF430B">
              <w:rPr>
                <w:noProof w:val="0"/>
                <w:lang w:val="ro-MD"/>
              </w:rPr>
              <w:t>la Documentația standard nr._____</w:t>
            </w:r>
          </w:p>
          <w:p w14:paraId="0C80467F" w14:textId="77777777" w:rsidR="003803D1" w:rsidRPr="00FF430B" w:rsidRDefault="003803D1" w:rsidP="00E84D91">
            <w:pPr>
              <w:jc w:val="right"/>
              <w:rPr>
                <w:noProof w:val="0"/>
                <w:lang w:val="ro-MD"/>
              </w:rPr>
            </w:pPr>
            <w:r w:rsidRPr="00FF430B">
              <w:rPr>
                <w:noProof w:val="0"/>
                <w:lang w:val="ro-MD"/>
              </w:rPr>
              <w:lastRenderedPageBreak/>
              <w:t>din “____” ________ 20___</w:t>
            </w:r>
          </w:p>
          <w:p w14:paraId="301D366D" w14:textId="77777777" w:rsidR="003803D1" w:rsidRPr="00FF430B" w:rsidRDefault="003803D1" w:rsidP="00E84D91">
            <w:pPr>
              <w:autoSpaceDE w:val="0"/>
              <w:autoSpaceDN w:val="0"/>
              <w:adjustRightInd w:val="0"/>
              <w:ind w:right="23"/>
              <w:jc w:val="right"/>
              <w:rPr>
                <w:b/>
                <w:bCs/>
                <w:lang w:val="ro-MD"/>
              </w:rPr>
            </w:pPr>
          </w:p>
          <w:p w14:paraId="6BBDC797" w14:textId="77777777" w:rsidR="003803D1" w:rsidRPr="00FF430B" w:rsidRDefault="003803D1" w:rsidP="00E84D91">
            <w:pPr>
              <w:autoSpaceDE w:val="0"/>
              <w:autoSpaceDN w:val="0"/>
              <w:adjustRightInd w:val="0"/>
              <w:ind w:right="23"/>
              <w:jc w:val="center"/>
              <w:rPr>
                <w:b/>
                <w:bCs/>
                <w:lang w:val="ro-MD"/>
              </w:rPr>
            </w:pPr>
          </w:p>
          <w:p w14:paraId="6A9EDD72" w14:textId="77777777" w:rsidR="003803D1" w:rsidRPr="00FF430B" w:rsidRDefault="003803D1" w:rsidP="00E84D91">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3803D1" w:rsidRPr="00EC30C2" w14:paraId="12B98801" w14:textId="77777777" w:rsidTr="00E84D91">
              <w:tc>
                <w:tcPr>
                  <w:tcW w:w="9640" w:type="dxa"/>
                  <w:gridSpan w:val="2"/>
                </w:tcPr>
                <w:p w14:paraId="6BA24656" w14:textId="77777777" w:rsidR="003803D1" w:rsidRPr="00FF430B" w:rsidRDefault="003803D1" w:rsidP="00E84D91">
                  <w:pPr>
                    <w:jc w:val="center"/>
                    <w:rPr>
                      <w:b/>
                      <w:lang w:val="ro-MD"/>
                    </w:rPr>
                  </w:pPr>
                  <w:r w:rsidRPr="00FF430B">
                    <w:rPr>
                      <w:b/>
                      <w:caps/>
                      <w:lang w:val="ro-MD"/>
                    </w:rPr>
                    <w:t>ACORD ADIȚIONAL</w:t>
                  </w:r>
                  <w:r w:rsidRPr="00FF430B">
                    <w:rPr>
                      <w:b/>
                      <w:lang w:val="ro-MD"/>
                    </w:rPr>
                    <w:t xml:space="preserve"> Nr.______</w:t>
                  </w:r>
                </w:p>
                <w:p w14:paraId="4B714EF9" w14:textId="77777777" w:rsidR="003803D1" w:rsidRPr="00FF430B" w:rsidRDefault="003803D1" w:rsidP="00E84D91">
                  <w:pPr>
                    <w:jc w:val="center"/>
                    <w:rPr>
                      <w:b/>
                      <w:lang w:val="ro-MD"/>
                    </w:rPr>
                  </w:pPr>
                </w:p>
                <w:p w14:paraId="54EF7881" w14:textId="77777777" w:rsidR="003803D1" w:rsidRPr="00FF430B" w:rsidRDefault="003803D1" w:rsidP="00E84D91">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01EEC2BC" w14:textId="77777777" w:rsidR="003803D1" w:rsidRPr="00FF430B" w:rsidRDefault="003803D1" w:rsidP="00E84D91">
                  <w:pPr>
                    <w:rPr>
                      <w:lang w:val="ro-MD"/>
                    </w:rPr>
                  </w:pPr>
                </w:p>
                <w:p w14:paraId="3FB15FEB" w14:textId="77777777" w:rsidR="003803D1" w:rsidRPr="00FF430B" w:rsidRDefault="003803D1" w:rsidP="00E84D91">
                  <w:pPr>
                    <w:rPr>
                      <w:lang w:val="ro-MD"/>
                    </w:rPr>
                  </w:pPr>
                </w:p>
              </w:tc>
            </w:tr>
            <w:tr w:rsidR="003803D1" w:rsidRPr="00EC30C2" w14:paraId="60A523AC" w14:textId="77777777" w:rsidTr="00E84D91">
              <w:tc>
                <w:tcPr>
                  <w:tcW w:w="9640" w:type="dxa"/>
                  <w:gridSpan w:val="2"/>
                </w:tcPr>
                <w:p w14:paraId="72A3395F" w14:textId="77777777" w:rsidR="003803D1" w:rsidRPr="00FF430B" w:rsidRDefault="003803D1" w:rsidP="00E84D91">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7ADCD563" w14:textId="77777777" w:rsidR="003803D1" w:rsidRPr="00FF430B" w:rsidRDefault="003803D1" w:rsidP="00E84D91">
                  <w:pPr>
                    <w:pStyle w:val="ae"/>
                    <w:ind w:firstLine="0"/>
                    <w:rPr>
                      <w:sz w:val="24"/>
                      <w:szCs w:val="24"/>
                      <w:lang w:val="ro-MD"/>
                    </w:rPr>
                  </w:pPr>
                </w:p>
                <w:p w14:paraId="04F33C1E" w14:textId="77777777" w:rsidR="003803D1" w:rsidRPr="00FF430B" w:rsidRDefault="003803D1" w:rsidP="00E84D91">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0255F5D6" w14:textId="77777777" w:rsidR="003803D1" w:rsidRPr="00FF430B" w:rsidRDefault="003803D1" w:rsidP="00E84D91">
                  <w:pPr>
                    <w:pStyle w:val="ae"/>
                    <w:ind w:firstLine="0"/>
                    <w:rPr>
                      <w:sz w:val="24"/>
                      <w:szCs w:val="24"/>
                      <w:lang w:val="ro-MD"/>
                    </w:rPr>
                  </w:pPr>
                </w:p>
                <w:p w14:paraId="36C4C94A" w14:textId="77777777" w:rsidR="003803D1" w:rsidRPr="00FF430B" w:rsidRDefault="003803D1" w:rsidP="00E84D91">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366AFEB7" w14:textId="77777777" w:rsidR="003803D1" w:rsidRPr="00FF430B" w:rsidRDefault="003803D1" w:rsidP="00E84D91">
                  <w:pPr>
                    <w:pStyle w:val="af3"/>
                    <w:tabs>
                      <w:tab w:val="right" w:pos="10205"/>
                    </w:tabs>
                    <w:ind w:firstLine="0"/>
                    <w:jc w:val="left"/>
                    <w:rPr>
                      <w:lang w:val="ro-MD"/>
                    </w:rPr>
                  </w:pPr>
                </w:p>
                <w:p w14:paraId="41BA935D" w14:textId="77777777" w:rsidR="003803D1" w:rsidRPr="00FF430B" w:rsidRDefault="003803D1" w:rsidP="00E84D91">
                  <w:pPr>
                    <w:pStyle w:val="ae"/>
                    <w:ind w:right="-1" w:firstLine="0"/>
                    <w:rPr>
                      <w:sz w:val="24"/>
                      <w:szCs w:val="24"/>
                      <w:lang w:val="ro-MD"/>
                    </w:rPr>
                  </w:pPr>
                  <w:r w:rsidRPr="00FF430B">
                    <w:rPr>
                      <w:sz w:val="24"/>
                      <w:szCs w:val="24"/>
                      <w:lang w:val="ro-MD"/>
                    </w:rPr>
                    <w:t>Prin prezentul acord, în Contract se aplică următoarele modificări:</w:t>
                  </w:r>
                </w:p>
                <w:p w14:paraId="2DB42B4E" w14:textId="77777777" w:rsidR="003803D1" w:rsidRPr="00FF430B" w:rsidRDefault="003803D1" w:rsidP="00E84D91">
                  <w:pPr>
                    <w:pStyle w:val="a"/>
                    <w:ind w:left="743"/>
                    <w:rPr>
                      <w:lang w:val="ro-MD"/>
                    </w:rPr>
                  </w:pPr>
                  <w:r w:rsidRPr="00FF430B">
                    <w:rPr>
                      <w:lang w:val="ro-MD"/>
                    </w:rPr>
                    <w:t>________________________________________________________________________</w:t>
                  </w:r>
                </w:p>
                <w:p w14:paraId="73EE24FA" w14:textId="77777777" w:rsidR="003803D1" w:rsidRPr="00FF430B" w:rsidRDefault="003803D1" w:rsidP="00E84D91">
                  <w:pPr>
                    <w:tabs>
                      <w:tab w:val="right" w:pos="10205"/>
                    </w:tabs>
                    <w:ind w:left="1134" w:right="-1"/>
                    <w:rPr>
                      <w:lang w:val="ro-MD"/>
                    </w:rPr>
                  </w:pPr>
                </w:p>
                <w:p w14:paraId="120D7C44" w14:textId="77777777" w:rsidR="003803D1" w:rsidRPr="00FF430B" w:rsidRDefault="003803D1" w:rsidP="00E84D91">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2A64F07B" w14:textId="77777777" w:rsidR="003803D1" w:rsidRPr="00FF430B" w:rsidRDefault="003803D1" w:rsidP="00E84D91">
                  <w:pPr>
                    <w:pStyle w:val="2"/>
                    <w:rPr>
                      <w:szCs w:val="24"/>
                      <w:lang w:val="ro-MD"/>
                    </w:rPr>
                  </w:pPr>
                </w:p>
                <w:p w14:paraId="7D6A65DD" w14:textId="77777777" w:rsidR="003803D1" w:rsidRPr="00FF430B" w:rsidRDefault="003803D1" w:rsidP="00E84D91">
                  <w:pPr>
                    <w:rPr>
                      <w:lang w:val="ro-MD"/>
                    </w:rPr>
                  </w:pPr>
                </w:p>
                <w:p w14:paraId="75D2BE8D" w14:textId="77777777" w:rsidR="003803D1" w:rsidRPr="00FF430B" w:rsidRDefault="003803D1" w:rsidP="00E84D91">
                  <w:pPr>
                    <w:jc w:val="center"/>
                    <w:rPr>
                      <w:lang w:val="ro-MD"/>
                    </w:rPr>
                  </w:pPr>
                  <w:r w:rsidRPr="00FF430B">
                    <w:rPr>
                      <w:b/>
                      <w:bCs/>
                      <w:noProof w:val="0"/>
                      <w:lang w:val="ro-MD"/>
                    </w:rPr>
                    <w:t>SEMNĂTURILE PĂRŢILOR</w:t>
                  </w:r>
                </w:p>
                <w:p w14:paraId="30E51D63" w14:textId="77777777" w:rsidR="003803D1" w:rsidRPr="00FF430B" w:rsidRDefault="003803D1" w:rsidP="00E84D91">
                  <w:pPr>
                    <w:rPr>
                      <w:lang w:val="ro-MD"/>
                    </w:rPr>
                  </w:pPr>
                </w:p>
              </w:tc>
            </w:tr>
            <w:tr w:rsidR="003803D1" w:rsidRPr="00EC30C2" w14:paraId="2581EE72" w14:textId="77777777" w:rsidTr="00E84D91">
              <w:trPr>
                <w:trHeight w:val="357"/>
              </w:trPr>
              <w:tc>
                <w:tcPr>
                  <w:tcW w:w="5179" w:type="dxa"/>
                  <w:vAlign w:val="center"/>
                </w:tcPr>
                <w:p w14:paraId="3A566CFA" w14:textId="77777777" w:rsidR="003803D1" w:rsidRPr="00FF430B" w:rsidRDefault="003803D1" w:rsidP="00E84D91">
                  <w:pPr>
                    <w:jc w:val="center"/>
                    <w:rPr>
                      <w:b/>
                      <w:lang w:val="ro-MD"/>
                    </w:rPr>
                  </w:pPr>
                  <w:r w:rsidRPr="00FF430B">
                    <w:rPr>
                      <w:b/>
                      <w:bCs/>
                      <w:noProof w:val="0"/>
                      <w:lang w:val="ro-MD"/>
                    </w:rPr>
                    <w:t>ANTREPRENORUL/PRESTATORUL</w:t>
                  </w:r>
                </w:p>
              </w:tc>
              <w:tc>
                <w:tcPr>
                  <w:tcW w:w="4461" w:type="dxa"/>
                  <w:vAlign w:val="center"/>
                </w:tcPr>
                <w:p w14:paraId="209F9774" w14:textId="77777777" w:rsidR="003803D1" w:rsidRPr="00FF430B" w:rsidRDefault="003803D1" w:rsidP="00E84D91">
                  <w:pPr>
                    <w:jc w:val="center"/>
                    <w:rPr>
                      <w:noProof w:val="0"/>
                      <w:lang w:val="ro-MD"/>
                    </w:rPr>
                  </w:pPr>
                  <w:r w:rsidRPr="00FF430B">
                    <w:rPr>
                      <w:b/>
                      <w:bCs/>
                      <w:noProof w:val="0"/>
                      <w:lang w:val="ro-MD"/>
                    </w:rPr>
                    <w:t>BENEFICIAR</w:t>
                  </w:r>
                </w:p>
              </w:tc>
            </w:tr>
            <w:tr w:rsidR="003803D1" w:rsidRPr="00EC30C2" w14:paraId="704748CE" w14:textId="77777777" w:rsidTr="00E84D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4A552D3" w14:textId="77777777" w:rsidR="003803D1" w:rsidRPr="00FF430B" w:rsidRDefault="003803D1" w:rsidP="00E84D91">
                  <w:pPr>
                    <w:rPr>
                      <w:lang w:val="ro-MD"/>
                    </w:rPr>
                  </w:pPr>
                </w:p>
              </w:tc>
              <w:tc>
                <w:tcPr>
                  <w:tcW w:w="4461" w:type="dxa"/>
                  <w:tcBorders>
                    <w:top w:val="nil"/>
                    <w:left w:val="nil"/>
                    <w:bottom w:val="nil"/>
                    <w:right w:val="nil"/>
                  </w:tcBorders>
                  <w:vAlign w:val="center"/>
                </w:tcPr>
                <w:p w14:paraId="55672019" w14:textId="77777777" w:rsidR="003803D1" w:rsidRPr="00FF430B" w:rsidRDefault="003803D1" w:rsidP="00E84D91">
                  <w:pPr>
                    <w:rPr>
                      <w:lang w:val="ro-MD"/>
                    </w:rPr>
                  </w:pPr>
                </w:p>
              </w:tc>
            </w:tr>
          </w:tbl>
          <w:p w14:paraId="79C0EBFC" w14:textId="77777777" w:rsidR="003803D1" w:rsidRPr="00FF430B" w:rsidRDefault="003803D1" w:rsidP="00E84D91">
            <w:pPr>
              <w:autoSpaceDE w:val="0"/>
              <w:autoSpaceDN w:val="0"/>
              <w:adjustRightInd w:val="0"/>
              <w:ind w:right="23"/>
              <w:jc w:val="center"/>
              <w:rPr>
                <w:b/>
                <w:color w:val="000000"/>
                <w:w w:val="90"/>
                <w:lang w:val="ro-MD"/>
              </w:rPr>
            </w:pPr>
          </w:p>
          <w:p w14:paraId="792A2B23" w14:textId="77777777" w:rsidR="003803D1" w:rsidRPr="00FF430B" w:rsidRDefault="003803D1" w:rsidP="00E84D91">
            <w:pPr>
              <w:autoSpaceDE w:val="0"/>
              <w:autoSpaceDN w:val="0"/>
              <w:adjustRightInd w:val="0"/>
              <w:ind w:right="23"/>
              <w:jc w:val="center"/>
              <w:rPr>
                <w:b/>
                <w:color w:val="000000"/>
                <w:w w:val="90"/>
                <w:lang w:val="ro-MD"/>
              </w:rPr>
            </w:pPr>
          </w:p>
          <w:p w14:paraId="61C5E303" w14:textId="77777777" w:rsidR="003803D1" w:rsidRPr="00FF430B" w:rsidRDefault="003803D1" w:rsidP="00E84D91">
            <w:pPr>
              <w:autoSpaceDE w:val="0"/>
              <w:autoSpaceDN w:val="0"/>
              <w:adjustRightInd w:val="0"/>
              <w:ind w:right="23"/>
              <w:jc w:val="center"/>
              <w:rPr>
                <w:b/>
                <w:color w:val="000000"/>
                <w:w w:val="90"/>
                <w:lang w:val="ro-MD"/>
              </w:rPr>
            </w:pPr>
          </w:p>
          <w:p w14:paraId="7FA2C952" w14:textId="77777777" w:rsidR="003803D1" w:rsidRPr="00FF430B" w:rsidRDefault="003803D1" w:rsidP="00E84D91">
            <w:pPr>
              <w:autoSpaceDE w:val="0"/>
              <w:autoSpaceDN w:val="0"/>
              <w:adjustRightInd w:val="0"/>
              <w:ind w:right="23"/>
              <w:jc w:val="center"/>
              <w:rPr>
                <w:b/>
                <w:color w:val="000000"/>
                <w:w w:val="90"/>
                <w:lang w:val="ro-MD"/>
              </w:rPr>
            </w:pPr>
          </w:p>
          <w:p w14:paraId="231249D3" w14:textId="77777777" w:rsidR="003803D1" w:rsidRPr="00FF430B" w:rsidRDefault="003803D1" w:rsidP="00E84D91">
            <w:pPr>
              <w:autoSpaceDE w:val="0"/>
              <w:autoSpaceDN w:val="0"/>
              <w:adjustRightInd w:val="0"/>
              <w:ind w:right="23"/>
              <w:jc w:val="center"/>
              <w:rPr>
                <w:b/>
                <w:color w:val="000000"/>
                <w:w w:val="90"/>
                <w:lang w:val="ro-MD"/>
              </w:rPr>
            </w:pPr>
          </w:p>
          <w:p w14:paraId="0FA6E106" w14:textId="77777777" w:rsidR="003803D1" w:rsidRPr="00FF430B" w:rsidRDefault="003803D1" w:rsidP="00E84D91">
            <w:pPr>
              <w:autoSpaceDE w:val="0"/>
              <w:autoSpaceDN w:val="0"/>
              <w:adjustRightInd w:val="0"/>
              <w:ind w:right="23"/>
              <w:jc w:val="center"/>
              <w:rPr>
                <w:b/>
                <w:color w:val="000000"/>
                <w:w w:val="90"/>
                <w:lang w:val="ro-MD"/>
              </w:rPr>
            </w:pPr>
          </w:p>
          <w:p w14:paraId="10134D98" w14:textId="77777777" w:rsidR="003803D1" w:rsidRPr="00FF430B" w:rsidRDefault="003803D1" w:rsidP="00E84D91">
            <w:pPr>
              <w:autoSpaceDE w:val="0"/>
              <w:autoSpaceDN w:val="0"/>
              <w:adjustRightInd w:val="0"/>
              <w:ind w:right="23"/>
              <w:jc w:val="center"/>
              <w:rPr>
                <w:b/>
                <w:color w:val="000000"/>
                <w:w w:val="90"/>
                <w:lang w:val="ro-MD"/>
              </w:rPr>
            </w:pPr>
          </w:p>
          <w:p w14:paraId="4F946C5A" w14:textId="77777777" w:rsidR="003803D1" w:rsidRPr="00FF430B" w:rsidRDefault="003803D1" w:rsidP="00E84D91">
            <w:pPr>
              <w:autoSpaceDE w:val="0"/>
              <w:autoSpaceDN w:val="0"/>
              <w:adjustRightInd w:val="0"/>
              <w:ind w:right="23"/>
              <w:jc w:val="center"/>
              <w:rPr>
                <w:b/>
                <w:color w:val="000000"/>
                <w:w w:val="90"/>
                <w:lang w:val="ro-MD"/>
              </w:rPr>
            </w:pPr>
          </w:p>
          <w:p w14:paraId="0C0D9203" w14:textId="77777777" w:rsidR="003803D1" w:rsidRPr="00FF430B" w:rsidRDefault="003803D1" w:rsidP="00E84D91">
            <w:pPr>
              <w:autoSpaceDE w:val="0"/>
              <w:autoSpaceDN w:val="0"/>
              <w:adjustRightInd w:val="0"/>
              <w:ind w:right="23"/>
              <w:jc w:val="center"/>
              <w:rPr>
                <w:b/>
                <w:color w:val="000000"/>
                <w:w w:val="90"/>
                <w:lang w:val="ro-MD"/>
              </w:rPr>
            </w:pPr>
          </w:p>
          <w:p w14:paraId="7FA74458" w14:textId="77777777" w:rsidR="003803D1" w:rsidRPr="00FF430B" w:rsidRDefault="003803D1" w:rsidP="00E84D91">
            <w:pPr>
              <w:autoSpaceDE w:val="0"/>
              <w:autoSpaceDN w:val="0"/>
              <w:adjustRightInd w:val="0"/>
              <w:ind w:right="23"/>
              <w:jc w:val="center"/>
              <w:rPr>
                <w:b/>
                <w:color w:val="000000"/>
                <w:w w:val="90"/>
                <w:lang w:val="ro-MD"/>
              </w:rPr>
            </w:pPr>
          </w:p>
          <w:p w14:paraId="4EF5DA34" w14:textId="77777777" w:rsidR="003803D1" w:rsidRPr="00FF430B" w:rsidRDefault="003803D1" w:rsidP="00E84D91">
            <w:pPr>
              <w:autoSpaceDE w:val="0"/>
              <w:autoSpaceDN w:val="0"/>
              <w:adjustRightInd w:val="0"/>
              <w:ind w:right="23"/>
              <w:jc w:val="center"/>
              <w:rPr>
                <w:b/>
                <w:color w:val="000000"/>
                <w:w w:val="90"/>
                <w:lang w:val="ro-MD"/>
              </w:rPr>
            </w:pPr>
          </w:p>
          <w:p w14:paraId="48C0EF02" w14:textId="77777777" w:rsidR="003803D1" w:rsidRPr="00FF430B" w:rsidRDefault="003803D1" w:rsidP="00E84D91">
            <w:pPr>
              <w:autoSpaceDE w:val="0"/>
              <w:autoSpaceDN w:val="0"/>
              <w:adjustRightInd w:val="0"/>
              <w:ind w:right="23"/>
              <w:jc w:val="center"/>
              <w:rPr>
                <w:b/>
                <w:color w:val="000000"/>
                <w:w w:val="90"/>
                <w:lang w:val="ro-MD"/>
              </w:rPr>
            </w:pPr>
          </w:p>
          <w:p w14:paraId="2C9DEBB5" w14:textId="77777777" w:rsidR="003803D1" w:rsidRPr="00FF430B" w:rsidRDefault="003803D1" w:rsidP="00E84D91">
            <w:pPr>
              <w:autoSpaceDE w:val="0"/>
              <w:autoSpaceDN w:val="0"/>
              <w:adjustRightInd w:val="0"/>
              <w:ind w:right="23"/>
              <w:jc w:val="center"/>
              <w:rPr>
                <w:b/>
                <w:color w:val="000000"/>
                <w:w w:val="90"/>
                <w:lang w:val="ro-MD"/>
              </w:rPr>
            </w:pPr>
          </w:p>
          <w:p w14:paraId="41683946" w14:textId="77777777" w:rsidR="003803D1" w:rsidRPr="00FF430B" w:rsidRDefault="003803D1" w:rsidP="00E84D91">
            <w:pPr>
              <w:autoSpaceDE w:val="0"/>
              <w:autoSpaceDN w:val="0"/>
              <w:adjustRightInd w:val="0"/>
              <w:ind w:right="23"/>
              <w:jc w:val="center"/>
              <w:rPr>
                <w:b/>
                <w:color w:val="000000"/>
                <w:w w:val="90"/>
                <w:lang w:val="ro-MD"/>
              </w:rPr>
            </w:pPr>
          </w:p>
          <w:p w14:paraId="566A06F3" w14:textId="77777777" w:rsidR="003803D1" w:rsidRPr="00FF430B" w:rsidRDefault="003803D1" w:rsidP="00E84D91">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3C996DEC" w14:textId="77777777" w:rsidR="003803D1" w:rsidRPr="00FF430B" w:rsidRDefault="003803D1" w:rsidP="00E84D91">
            <w:pPr>
              <w:jc w:val="right"/>
              <w:rPr>
                <w:noProof w:val="0"/>
                <w:lang w:val="ro-MD"/>
              </w:rPr>
            </w:pPr>
            <w:r w:rsidRPr="00FF430B">
              <w:rPr>
                <w:noProof w:val="0"/>
                <w:lang w:val="ro-MD"/>
              </w:rPr>
              <w:t>la Documentația standard nr._____</w:t>
            </w:r>
          </w:p>
          <w:p w14:paraId="651AC1D0" w14:textId="77777777" w:rsidR="003803D1" w:rsidRPr="00FF430B" w:rsidRDefault="003803D1" w:rsidP="00E84D91">
            <w:pPr>
              <w:jc w:val="right"/>
              <w:rPr>
                <w:noProof w:val="0"/>
                <w:lang w:val="ro-MD"/>
              </w:rPr>
            </w:pPr>
            <w:r w:rsidRPr="00FF430B">
              <w:rPr>
                <w:noProof w:val="0"/>
                <w:lang w:val="ro-MD"/>
              </w:rPr>
              <w:lastRenderedPageBreak/>
              <w:t>din “____” ________ 20___</w:t>
            </w:r>
          </w:p>
          <w:p w14:paraId="4E8A228D" w14:textId="77777777" w:rsidR="003803D1" w:rsidRPr="00FF430B" w:rsidRDefault="003803D1" w:rsidP="00E84D91">
            <w:pPr>
              <w:autoSpaceDE w:val="0"/>
              <w:autoSpaceDN w:val="0"/>
              <w:adjustRightInd w:val="0"/>
              <w:ind w:right="23"/>
              <w:jc w:val="center"/>
              <w:rPr>
                <w:b/>
                <w:color w:val="000000"/>
                <w:w w:val="90"/>
                <w:lang w:val="ro-MD"/>
              </w:rPr>
            </w:pPr>
          </w:p>
          <w:p w14:paraId="245C5AD5" w14:textId="77777777" w:rsidR="003803D1" w:rsidRPr="00FF430B" w:rsidRDefault="003803D1" w:rsidP="00E84D91">
            <w:pPr>
              <w:autoSpaceDE w:val="0"/>
              <w:autoSpaceDN w:val="0"/>
              <w:adjustRightInd w:val="0"/>
              <w:ind w:right="23"/>
              <w:jc w:val="center"/>
              <w:rPr>
                <w:b/>
                <w:color w:val="000000"/>
                <w:w w:val="90"/>
                <w:lang w:val="ro-MD"/>
              </w:rPr>
            </w:pPr>
          </w:p>
          <w:p w14:paraId="06156E88" w14:textId="77777777" w:rsidR="003803D1" w:rsidRPr="00FF430B" w:rsidRDefault="003803D1" w:rsidP="00E84D91">
            <w:pPr>
              <w:autoSpaceDE w:val="0"/>
              <w:autoSpaceDN w:val="0"/>
              <w:adjustRightInd w:val="0"/>
              <w:ind w:right="23"/>
              <w:jc w:val="center"/>
              <w:rPr>
                <w:b/>
                <w:bCs/>
                <w:lang w:val="ro-MD"/>
              </w:rPr>
            </w:pPr>
          </w:p>
          <w:p w14:paraId="7F3E0004" w14:textId="77777777" w:rsidR="003803D1" w:rsidRPr="00FF430B" w:rsidRDefault="003803D1" w:rsidP="00E84D91">
            <w:pPr>
              <w:autoSpaceDE w:val="0"/>
              <w:autoSpaceDN w:val="0"/>
              <w:adjustRightInd w:val="0"/>
              <w:ind w:right="23"/>
              <w:jc w:val="center"/>
              <w:rPr>
                <w:b/>
                <w:bCs/>
                <w:lang w:val="ro-MD"/>
              </w:rPr>
            </w:pPr>
            <w:r w:rsidRPr="00FF430B">
              <w:rPr>
                <w:b/>
                <w:bCs/>
                <w:lang w:val="ro-MD"/>
              </w:rPr>
              <w:t xml:space="preserve">ACORD-CADRU </w:t>
            </w:r>
          </w:p>
          <w:p w14:paraId="08938488" w14:textId="77777777" w:rsidR="003803D1" w:rsidRPr="00FF430B" w:rsidRDefault="003803D1" w:rsidP="00E84D91">
            <w:pPr>
              <w:autoSpaceDE w:val="0"/>
              <w:autoSpaceDN w:val="0"/>
              <w:adjustRightInd w:val="0"/>
              <w:ind w:right="23"/>
              <w:jc w:val="center"/>
              <w:rPr>
                <w:lang w:val="ro-MD"/>
              </w:rPr>
            </w:pPr>
            <w:r w:rsidRPr="00FF430B">
              <w:rPr>
                <w:lang w:val="ro-MD"/>
              </w:rPr>
              <w:t>nr. ________ data ___________</w:t>
            </w:r>
          </w:p>
          <w:p w14:paraId="1E4FF840" w14:textId="77777777" w:rsidR="003803D1" w:rsidRPr="00FF430B" w:rsidRDefault="003803D1" w:rsidP="00E84D91">
            <w:pPr>
              <w:autoSpaceDE w:val="0"/>
              <w:autoSpaceDN w:val="0"/>
              <w:adjustRightInd w:val="0"/>
              <w:ind w:right="23"/>
              <w:jc w:val="center"/>
              <w:rPr>
                <w:lang w:val="ro-MD"/>
              </w:rPr>
            </w:pPr>
          </w:p>
          <w:p w14:paraId="7CF3747B" w14:textId="77777777" w:rsidR="003803D1" w:rsidRPr="00FF430B" w:rsidRDefault="003803D1" w:rsidP="00E84D91">
            <w:pPr>
              <w:autoSpaceDE w:val="0"/>
              <w:autoSpaceDN w:val="0"/>
              <w:adjustRightInd w:val="0"/>
              <w:ind w:left="720" w:right="-540"/>
              <w:jc w:val="both"/>
              <w:rPr>
                <w:b/>
                <w:bCs/>
                <w:lang w:val="ro-MD"/>
              </w:rPr>
            </w:pPr>
            <w:r w:rsidRPr="00FF430B">
              <w:rPr>
                <w:b/>
                <w:bCs/>
                <w:lang w:val="ro-MD"/>
              </w:rPr>
              <w:t>1. Părţile acordului-cadru</w:t>
            </w:r>
          </w:p>
          <w:p w14:paraId="22C88C98" w14:textId="77777777" w:rsidR="003803D1" w:rsidRPr="00FF430B" w:rsidRDefault="003803D1" w:rsidP="00E84D91">
            <w:pPr>
              <w:autoSpaceDE w:val="0"/>
              <w:autoSpaceDN w:val="0"/>
              <w:adjustRightInd w:val="0"/>
              <w:ind w:left="1140" w:right="-540"/>
              <w:jc w:val="both"/>
              <w:rPr>
                <w:b/>
                <w:bCs/>
                <w:lang w:val="ro-MD"/>
              </w:rPr>
            </w:pPr>
          </w:p>
          <w:p w14:paraId="02C66B14" w14:textId="77777777" w:rsidR="003803D1" w:rsidRPr="00FF430B" w:rsidRDefault="003803D1" w:rsidP="00E84D91">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1106992A" w14:textId="77777777" w:rsidR="003803D1" w:rsidRPr="00FF430B" w:rsidRDefault="003803D1" w:rsidP="00E84D91">
            <w:pPr>
              <w:autoSpaceDE w:val="0"/>
              <w:autoSpaceDN w:val="0"/>
              <w:adjustRightInd w:val="0"/>
              <w:jc w:val="both"/>
              <w:rPr>
                <w:lang w:val="ro-MD"/>
              </w:rPr>
            </w:pPr>
          </w:p>
          <w:p w14:paraId="452E8AE5" w14:textId="77777777" w:rsidR="003803D1" w:rsidRPr="00FF430B" w:rsidRDefault="003803D1" w:rsidP="00E84D91">
            <w:pPr>
              <w:autoSpaceDE w:val="0"/>
              <w:autoSpaceDN w:val="0"/>
              <w:adjustRightInd w:val="0"/>
              <w:jc w:val="both"/>
              <w:rPr>
                <w:lang w:val="ro-MD"/>
              </w:rPr>
            </w:pPr>
            <w:r w:rsidRPr="00FF430B">
              <w:rPr>
                <w:lang w:val="ro-MD"/>
              </w:rPr>
              <w:t xml:space="preserve">    între</w:t>
            </w:r>
          </w:p>
          <w:p w14:paraId="25934B3C" w14:textId="77777777" w:rsidR="003803D1" w:rsidRPr="00FF430B" w:rsidRDefault="003803D1" w:rsidP="00E84D91">
            <w:pPr>
              <w:autoSpaceDE w:val="0"/>
              <w:autoSpaceDN w:val="0"/>
              <w:adjustRightInd w:val="0"/>
              <w:jc w:val="both"/>
              <w:rPr>
                <w:lang w:val="ro-MD"/>
              </w:rPr>
            </w:pPr>
          </w:p>
          <w:p w14:paraId="1EBA00AF" w14:textId="77777777" w:rsidR="003803D1" w:rsidRPr="00FF430B" w:rsidRDefault="003803D1" w:rsidP="00E84D91">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0B902C7" w14:textId="77777777" w:rsidR="003803D1" w:rsidRPr="00FF430B" w:rsidRDefault="003803D1" w:rsidP="00E84D91">
            <w:pPr>
              <w:autoSpaceDE w:val="0"/>
              <w:autoSpaceDN w:val="0"/>
              <w:adjustRightInd w:val="0"/>
              <w:jc w:val="both"/>
              <w:rPr>
                <w:lang w:val="ro-MD"/>
              </w:rPr>
            </w:pPr>
          </w:p>
          <w:p w14:paraId="34AC77E4" w14:textId="77777777" w:rsidR="003803D1" w:rsidRPr="00FF430B" w:rsidRDefault="003803D1" w:rsidP="00E84D91">
            <w:pPr>
              <w:autoSpaceDE w:val="0"/>
              <w:autoSpaceDN w:val="0"/>
              <w:adjustRightInd w:val="0"/>
              <w:ind w:left="710"/>
              <w:jc w:val="both"/>
              <w:rPr>
                <w:b/>
                <w:bCs/>
                <w:lang w:val="ro-MD"/>
              </w:rPr>
            </w:pPr>
            <w:r w:rsidRPr="00FF430B">
              <w:rPr>
                <w:b/>
                <w:bCs/>
                <w:lang w:val="ro-MD"/>
              </w:rPr>
              <w:t>2. Scopul acordului-cadru</w:t>
            </w:r>
          </w:p>
          <w:p w14:paraId="5780395F" w14:textId="77777777" w:rsidR="003803D1" w:rsidRPr="00FF430B" w:rsidRDefault="003803D1" w:rsidP="00E84D91">
            <w:pPr>
              <w:autoSpaceDE w:val="0"/>
              <w:autoSpaceDN w:val="0"/>
              <w:adjustRightInd w:val="0"/>
              <w:jc w:val="both"/>
              <w:rPr>
                <w:b/>
                <w:bCs/>
                <w:lang w:val="ro-MD"/>
              </w:rPr>
            </w:pPr>
          </w:p>
          <w:p w14:paraId="6D25DFA7" w14:textId="77777777" w:rsidR="003803D1" w:rsidRPr="00FF430B" w:rsidRDefault="003803D1" w:rsidP="00E84D91">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1020A51" w14:textId="77777777" w:rsidR="003803D1" w:rsidRPr="00FF430B" w:rsidRDefault="003803D1" w:rsidP="00E84D91">
            <w:pPr>
              <w:autoSpaceDE w:val="0"/>
              <w:autoSpaceDN w:val="0"/>
              <w:adjustRightInd w:val="0"/>
              <w:jc w:val="both"/>
              <w:rPr>
                <w:lang w:val="ro-MD"/>
              </w:rPr>
            </w:pPr>
          </w:p>
          <w:p w14:paraId="2652C0FC" w14:textId="77777777" w:rsidR="003803D1" w:rsidRPr="00FF430B" w:rsidRDefault="003803D1" w:rsidP="00E84D91">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FC24B2D" w14:textId="77777777" w:rsidR="003803D1" w:rsidRPr="00FF430B" w:rsidRDefault="003803D1" w:rsidP="00E84D91">
            <w:pPr>
              <w:autoSpaceDE w:val="0"/>
              <w:autoSpaceDN w:val="0"/>
              <w:adjustRightInd w:val="0"/>
              <w:jc w:val="both"/>
              <w:rPr>
                <w:lang w:val="ro-MD"/>
              </w:rPr>
            </w:pPr>
          </w:p>
          <w:p w14:paraId="6BCAF00F" w14:textId="77777777" w:rsidR="003803D1" w:rsidRPr="00FF430B" w:rsidRDefault="003803D1" w:rsidP="00E84D91">
            <w:pPr>
              <w:autoSpaceDE w:val="0"/>
              <w:autoSpaceDN w:val="0"/>
              <w:adjustRightInd w:val="0"/>
              <w:jc w:val="both"/>
              <w:rPr>
                <w:b/>
                <w:bCs/>
                <w:lang w:val="ro-MD"/>
              </w:rPr>
            </w:pPr>
            <w:r w:rsidRPr="00FF430B">
              <w:rPr>
                <w:b/>
                <w:bCs/>
                <w:lang w:val="ro-MD"/>
              </w:rPr>
              <w:t xml:space="preserve">           3. Durata acordului-cadru</w:t>
            </w:r>
          </w:p>
          <w:p w14:paraId="6368732C" w14:textId="77777777" w:rsidR="003803D1" w:rsidRPr="00FF430B" w:rsidRDefault="003803D1" w:rsidP="00E84D91">
            <w:pPr>
              <w:autoSpaceDE w:val="0"/>
              <w:autoSpaceDN w:val="0"/>
              <w:adjustRightInd w:val="0"/>
              <w:jc w:val="both"/>
              <w:rPr>
                <w:b/>
                <w:bCs/>
                <w:lang w:val="ro-MD"/>
              </w:rPr>
            </w:pPr>
          </w:p>
          <w:p w14:paraId="39174569" w14:textId="77777777" w:rsidR="003803D1" w:rsidRPr="00FF430B" w:rsidRDefault="003803D1" w:rsidP="00E84D91">
            <w:pPr>
              <w:autoSpaceDE w:val="0"/>
              <w:autoSpaceDN w:val="0"/>
              <w:adjustRightInd w:val="0"/>
              <w:jc w:val="both"/>
              <w:rPr>
                <w:lang w:val="ro-MD"/>
              </w:rPr>
            </w:pPr>
            <w:r w:rsidRPr="00FF430B">
              <w:rPr>
                <w:lang w:val="ro-MD"/>
              </w:rPr>
              <w:t>3.1 Durata prezentului acord-cadru este de ....... ani şi ……………. de luni, începând de la data semnării.</w:t>
            </w:r>
          </w:p>
          <w:p w14:paraId="4CCEB299" w14:textId="77777777" w:rsidR="003803D1" w:rsidRPr="00FF430B" w:rsidRDefault="003803D1" w:rsidP="00E84D91">
            <w:pPr>
              <w:autoSpaceDE w:val="0"/>
              <w:autoSpaceDN w:val="0"/>
              <w:adjustRightInd w:val="0"/>
              <w:jc w:val="both"/>
              <w:rPr>
                <w:lang w:val="ro-MD"/>
              </w:rPr>
            </w:pPr>
          </w:p>
          <w:p w14:paraId="30A66F2D" w14:textId="77777777" w:rsidR="003803D1" w:rsidRPr="00FF430B" w:rsidRDefault="003803D1" w:rsidP="00E84D91">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7C03D1C8" w14:textId="77777777" w:rsidR="003803D1" w:rsidRPr="00FF430B" w:rsidRDefault="003803D1" w:rsidP="00E84D91">
            <w:pPr>
              <w:autoSpaceDE w:val="0"/>
              <w:autoSpaceDN w:val="0"/>
              <w:adjustRightInd w:val="0"/>
              <w:jc w:val="both"/>
              <w:rPr>
                <w:b/>
                <w:bCs/>
                <w:i/>
                <w:iCs/>
                <w:lang w:val="ro-MD"/>
              </w:rPr>
            </w:pPr>
          </w:p>
          <w:p w14:paraId="3993EDF4" w14:textId="77777777" w:rsidR="003803D1" w:rsidRPr="00FF430B" w:rsidRDefault="003803D1" w:rsidP="00E84D91">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B1C6CB3" w14:textId="77777777" w:rsidR="003803D1" w:rsidRPr="00FF430B" w:rsidRDefault="003803D1" w:rsidP="00E84D91">
            <w:pPr>
              <w:jc w:val="both"/>
              <w:rPr>
                <w:lang w:val="ro-MD"/>
              </w:rPr>
            </w:pPr>
            <w:r w:rsidRPr="00FF430B">
              <w:rPr>
                <w:lang w:val="ro-MD"/>
              </w:rPr>
              <w:t>4.2 Promitenții executori/prestatori se obligă să nu transfere, nici total și nici parţial, obligaţiile asumate prin prezentul acord-cadru.</w:t>
            </w:r>
          </w:p>
          <w:p w14:paraId="0C82FEAD" w14:textId="77777777" w:rsidR="003803D1" w:rsidRPr="00FF430B" w:rsidRDefault="003803D1" w:rsidP="00E84D91">
            <w:pPr>
              <w:autoSpaceDE w:val="0"/>
              <w:autoSpaceDN w:val="0"/>
              <w:adjustRightInd w:val="0"/>
              <w:jc w:val="both"/>
              <w:rPr>
                <w:i/>
                <w:iCs/>
                <w:lang w:val="ro-MD"/>
              </w:rPr>
            </w:pPr>
          </w:p>
          <w:p w14:paraId="1870D8D7" w14:textId="77777777" w:rsidR="003803D1" w:rsidRPr="00FF430B" w:rsidRDefault="003803D1" w:rsidP="00E84D91">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C3B671A" w14:textId="77777777" w:rsidR="003803D1" w:rsidRPr="00FF430B" w:rsidRDefault="003803D1" w:rsidP="00E84D91">
            <w:pPr>
              <w:autoSpaceDE w:val="0"/>
              <w:autoSpaceDN w:val="0"/>
              <w:adjustRightInd w:val="0"/>
              <w:jc w:val="both"/>
              <w:rPr>
                <w:b/>
                <w:bCs/>
                <w:lang w:val="ro-MD"/>
              </w:rPr>
            </w:pPr>
          </w:p>
          <w:p w14:paraId="4DEF36B9" w14:textId="77777777" w:rsidR="003803D1" w:rsidRPr="00FF430B" w:rsidRDefault="003803D1" w:rsidP="00E84D91">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w:t>
            </w:r>
            <w:r w:rsidRPr="00FF430B">
              <w:rPr>
                <w:lang w:val="ro-MD"/>
              </w:rPr>
              <w:lastRenderedPageBreak/>
              <w:t>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D132EB9" w14:textId="77777777" w:rsidR="003803D1" w:rsidRPr="00FF430B" w:rsidRDefault="003803D1" w:rsidP="00E84D91">
            <w:pPr>
              <w:autoSpaceDE w:val="0"/>
              <w:autoSpaceDN w:val="0"/>
              <w:adjustRightInd w:val="0"/>
              <w:jc w:val="both"/>
              <w:rPr>
                <w:b/>
                <w:bCs/>
                <w:lang w:val="ro-MD"/>
              </w:rPr>
            </w:pPr>
          </w:p>
          <w:p w14:paraId="13F44F0B" w14:textId="77777777" w:rsidR="003803D1" w:rsidRPr="00FF430B" w:rsidRDefault="003803D1" w:rsidP="00E84D91">
            <w:pPr>
              <w:tabs>
                <w:tab w:val="left" w:pos="600"/>
              </w:tabs>
              <w:ind w:left="300"/>
              <w:jc w:val="both"/>
              <w:rPr>
                <w:b/>
                <w:bCs/>
                <w:lang w:val="ro-MD"/>
              </w:rPr>
            </w:pPr>
            <w:r>
              <w:rPr>
                <w:b/>
                <w:bCs/>
                <w:lang w:val="ro-MD"/>
              </w:rPr>
              <w:t xml:space="preserve">      </w:t>
            </w:r>
            <w:r w:rsidRPr="00FF430B">
              <w:rPr>
                <w:b/>
                <w:bCs/>
                <w:lang w:val="ro-MD"/>
              </w:rPr>
              <w:t>6. Rezoluțiune unilaterală</w:t>
            </w:r>
          </w:p>
          <w:p w14:paraId="1E8918C3" w14:textId="77777777" w:rsidR="003803D1" w:rsidRPr="00FF430B" w:rsidRDefault="003803D1" w:rsidP="00E84D91">
            <w:pPr>
              <w:ind w:left="660"/>
              <w:jc w:val="both"/>
              <w:rPr>
                <w:b/>
                <w:bCs/>
                <w:lang w:val="ro-MD"/>
              </w:rPr>
            </w:pPr>
          </w:p>
          <w:p w14:paraId="0C87BA6C" w14:textId="77777777" w:rsidR="003803D1" w:rsidRPr="00FF430B" w:rsidRDefault="003803D1" w:rsidP="00E84D91">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4E0782F2" w14:textId="77777777" w:rsidR="003803D1" w:rsidRPr="00FF430B" w:rsidRDefault="003803D1" w:rsidP="00E84D91">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11376338" w14:textId="77777777" w:rsidR="003803D1" w:rsidRPr="00FF430B" w:rsidRDefault="003803D1" w:rsidP="00E84D91">
            <w:pPr>
              <w:autoSpaceDE w:val="0"/>
              <w:autoSpaceDN w:val="0"/>
              <w:adjustRightInd w:val="0"/>
              <w:ind w:firstLine="720"/>
              <w:jc w:val="both"/>
              <w:rPr>
                <w:lang w:val="ro-MD"/>
              </w:rPr>
            </w:pPr>
          </w:p>
          <w:p w14:paraId="14E62500" w14:textId="77777777" w:rsidR="003803D1" w:rsidRPr="00FF430B" w:rsidRDefault="003803D1" w:rsidP="00E84D91">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5C2639AE" w14:textId="77777777" w:rsidR="003803D1" w:rsidRPr="00FF430B" w:rsidRDefault="003803D1" w:rsidP="00E84D91">
            <w:pPr>
              <w:autoSpaceDE w:val="0"/>
              <w:autoSpaceDN w:val="0"/>
              <w:adjustRightInd w:val="0"/>
              <w:ind w:left="660"/>
              <w:jc w:val="both"/>
              <w:rPr>
                <w:b/>
                <w:bCs/>
                <w:lang w:val="ro-MD"/>
              </w:rPr>
            </w:pPr>
          </w:p>
          <w:p w14:paraId="417FA965" w14:textId="77777777" w:rsidR="003803D1" w:rsidRPr="00FF430B" w:rsidRDefault="003803D1" w:rsidP="00E84D91">
            <w:pPr>
              <w:autoSpaceDE w:val="0"/>
              <w:autoSpaceDN w:val="0"/>
              <w:adjustRightInd w:val="0"/>
              <w:jc w:val="both"/>
              <w:rPr>
                <w:iCs/>
                <w:lang w:val="ro-MD"/>
              </w:rPr>
            </w:pPr>
            <w:r w:rsidRPr="00FF430B">
              <w:rPr>
                <w:iCs/>
                <w:lang w:val="ro-MD"/>
              </w:rPr>
              <w:t>a) propunerea tehnică;</w:t>
            </w:r>
          </w:p>
          <w:p w14:paraId="599251B8" w14:textId="77777777" w:rsidR="003803D1" w:rsidRPr="00FF430B" w:rsidRDefault="003803D1" w:rsidP="00E84D91">
            <w:pPr>
              <w:jc w:val="both"/>
              <w:rPr>
                <w:lang w:val="ro-MD"/>
              </w:rPr>
            </w:pPr>
            <w:r w:rsidRPr="00FF430B">
              <w:rPr>
                <w:lang w:val="ro-MD"/>
              </w:rPr>
              <w:t>b) propunerea financiară;</w:t>
            </w:r>
          </w:p>
          <w:p w14:paraId="5D55EB5D" w14:textId="77777777" w:rsidR="003803D1" w:rsidRPr="00FF430B" w:rsidRDefault="003803D1" w:rsidP="00E84D91">
            <w:pPr>
              <w:jc w:val="both"/>
              <w:rPr>
                <w:lang w:val="ro-MD"/>
              </w:rPr>
            </w:pPr>
            <w:r w:rsidRPr="00FF430B">
              <w:rPr>
                <w:lang w:val="ro-MD"/>
              </w:rPr>
              <w:t>c) caietul de sarcini;</w:t>
            </w:r>
          </w:p>
          <w:p w14:paraId="443341BA" w14:textId="77777777" w:rsidR="003803D1" w:rsidRPr="00FF430B" w:rsidRDefault="003803D1" w:rsidP="00E84D91">
            <w:pPr>
              <w:autoSpaceDE w:val="0"/>
              <w:autoSpaceDN w:val="0"/>
              <w:adjustRightInd w:val="0"/>
              <w:jc w:val="both"/>
              <w:rPr>
                <w:lang w:val="ro-MD"/>
              </w:rPr>
            </w:pPr>
            <w:r w:rsidRPr="00FF430B">
              <w:rPr>
                <w:lang w:val="ro-MD"/>
              </w:rPr>
              <w:t>d) alte anexe, după caz.</w:t>
            </w:r>
          </w:p>
          <w:p w14:paraId="7D6D4878" w14:textId="77777777" w:rsidR="003803D1" w:rsidRPr="00FF430B" w:rsidRDefault="003803D1" w:rsidP="00E84D91">
            <w:pPr>
              <w:autoSpaceDE w:val="0"/>
              <w:autoSpaceDN w:val="0"/>
              <w:adjustRightInd w:val="0"/>
              <w:jc w:val="both"/>
              <w:rPr>
                <w:lang w:val="ro-MD"/>
              </w:rPr>
            </w:pPr>
          </w:p>
          <w:p w14:paraId="648223DE" w14:textId="77777777" w:rsidR="003803D1" w:rsidRPr="00FF430B" w:rsidRDefault="003803D1" w:rsidP="00E84D91">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FA6FAA6" w14:textId="77777777" w:rsidR="003803D1" w:rsidRPr="00FF430B" w:rsidRDefault="003803D1" w:rsidP="00E84D91">
            <w:pPr>
              <w:pStyle w:val="a"/>
              <w:numPr>
                <w:ilvl w:val="0"/>
                <w:numId w:val="0"/>
              </w:numPr>
              <w:autoSpaceDE w:val="0"/>
              <w:autoSpaceDN w:val="0"/>
              <w:adjustRightInd w:val="0"/>
              <w:ind w:left="660"/>
              <w:rPr>
                <w:b/>
                <w:bCs/>
                <w:lang w:val="ro-MD"/>
              </w:rPr>
            </w:pPr>
          </w:p>
          <w:p w14:paraId="73EAADEF" w14:textId="77777777" w:rsidR="003803D1" w:rsidRPr="00FF430B" w:rsidRDefault="003803D1" w:rsidP="00E84D91">
            <w:pPr>
              <w:jc w:val="both"/>
              <w:rPr>
                <w:lang w:val="ro-MD"/>
              </w:rPr>
            </w:pPr>
            <w:r w:rsidRPr="00FF430B">
              <w:rPr>
                <w:lang w:val="ro-MD"/>
              </w:rPr>
              <w:t>8.1    Prezentul acord-cadru încetează de drept- prin ajungerea la termen;</w:t>
            </w:r>
          </w:p>
          <w:p w14:paraId="0D1F9EF1" w14:textId="77777777" w:rsidR="003803D1" w:rsidRPr="00FF430B" w:rsidRDefault="003803D1" w:rsidP="00E84D91">
            <w:pPr>
              <w:jc w:val="both"/>
              <w:rPr>
                <w:lang w:val="ro-MD"/>
              </w:rPr>
            </w:pPr>
            <w:r w:rsidRPr="00FF430B">
              <w:rPr>
                <w:lang w:val="ro-MD"/>
              </w:rPr>
              <w:t>8.2    Acordul-cadru poate înceta şi în următoarele cazuri:</w:t>
            </w:r>
          </w:p>
          <w:p w14:paraId="1121336F" w14:textId="77777777" w:rsidR="003803D1" w:rsidRPr="00FF430B" w:rsidRDefault="003803D1" w:rsidP="00E84D91">
            <w:pPr>
              <w:pStyle w:val="a"/>
              <w:numPr>
                <w:ilvl w:val="0"/>
                <w:numId w:val="37"/>
              </w:numPr>
              <w:rPr>
                <w:lang w:val="ro-MD"/>
              </w:rPr>
            </w:pPr>
            <w:r w:rsidRPr="00FF430B">
              <w:rPr>
                <w:lang w:val="ro-MD"/>
              </w:rPr>
              <w:t>prin acordul de voinţă al părţilor ;</w:t>
            </w:r>
          </w:p>
          <w:p w14:paraId="41BEDF6C" w14:textId="77777777" w:rsidR="003803D1" w:rsidRPr="00FF430B" w:rsidRDefault="003803D1" w:rsidP="00E84D91">
            <w:pPr>
              <w:pStyle w:val="a"/>
              <w:numPr>
                <w:ilvl w:val="0"/>
                <w:numId w:val="3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528E119E" w14:textId="77777777" w:rsidR="003803D1" w:rsidRPr="00FF430B" w:rsidRDefault="003803D1" w:rsidP="00E84D91">
            <w:pPr>
              <w:autoSpaceDE w:val="0"/>
              <w:autoSpaceDN w:val="0"/>
              <w:adjustRightInd w:val="0"/>
              <w:jc w:val="both"/>
              <w:rPr>
                <w:lang w:val="ro-MD"/>
              </w:rPr>
            </w:pPr>
          </w:p>
          <w:p w14:paraId="2F46BD01" w14:textId="77777777" w:rsidR="003803D1" w:rsidRPr="00FF430B" w:rsidRDefault="003803D1" w:rsidP="00E84D91">
            <w:pPr>
              <w:jc w:val="both"/>
              <w:rPr>
                <w:i/>
                <w:lang w:val="ro-MD"/>
              </w:rPr>
            </w:pPr>
            <w:r w:rsidRPr="00FF430B">
              <w:rPr>
                <w:i/>
                <w:lang w:val="ro-MD"/>
              </w:rPr>
              <w:t>CLAUZE APLICABILE CONTRACTELOR SUBSECVENTE</w:t>
            </w:r>
          </w:p>
          <w:p w14:paraId="47CDAAB3" w14:textId="77777777" w:rsidR="003803D1" w:rsidRPr="00FF430B" w:rsidRDefault="003803D1" w:rsidP="00E84D91">
            <w:pPr>
              <w:jc w:val="both"/>
              <w:rPr>
                <w:lang w:val="ro-MD"/>
              </w:rPr>
            </w:pPr>
          </w:p>
          <w:p w14:paraId="381A7EFA" w14:textId="77777777" w:rsidR="003803D1" w:rsidRPr="00FF430B" w:rsidRDefault="003803D1" w:rsidP="00E84D91">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B861083" w14:textId="77777777" w:rsidR="003803D1" w:rsidRPr="00FF430B" w:rsidRDefault="003803D1" w:rsidP="00E84D91">
            <w:pPr>
              <w:pStyle w:val="a"/>
              <w:numPr>
                <w:ilvl w:val="0"/>
                <w:numId w:val="0"/>
              </w:numPr>
              <w:ind w:left="660"/>
              <w:rPr>
                <w:b/>
                <w:lang w:val="ro-MD"/>
              </w:rPr>
            </w:pPr>
          </w:p>
          <w:p w14:paraId="11346DAD" w14:textId="77777777" w:rsidR="003803D1" w:rsidRPr="00FF430B" w:rsidRDefault="003803D1" w:rsidP="00E84D91">
            <w:pPr>
              <w:jc w:val="both"/>
              <w:rPr>
                <w:lang w:val="ro-MD"/>
              </w:rPr>
            </w:pPr>
            <w:r w:rsidRPr="00FF430B">
              <w:rPr>
                <w:lang w:val="ro-MD"/>
              </w:rPr>
              <w:t>9.1 Executarea contractelor subsecvente va începe din momentul încheierii acestora.</w:t>
            </w:r>
          </w:p>
          <w:p w14:paraId="23603188" w14:textId="77777777" w:rsidR="003803D1" w:rsidRPr="00FF430B" w:rsidRDefault="003803D1" w:rsidP="00E84D91">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3C590446" w14:textId="77777777" w:rsidR="003803D1" w:rsidRPr="00FF430B" w:rsidRDefault="003803D1" w:rsidP="00E84D91">
            <w:pPr>
              <w:jc w:val="both"/>
              <w:rPr>
                <w:lang w:val="ro-MD"/>
              </w:rPr>
            </w:pPr>
          </w:p>
          <w:p w14:paraId="3E05D16A" w14:textId="77777777" w:rsidR="003803D1" w:rsidRPr="00FF430B" w:rsidRDefault="003803D1" w:rsidP="00E84D91">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003F9D23" w14:textId="77777777" w:rsidR="003803D1" w:rsidRPr="00FF430B" w:rsidRDefault="003803D1" w:rsidP="00E84D91">
            <w:pPr>
              <w:jc w:val="both"/>
              <w:rPr>
                <w:lang w:val="ro-MD"/>
              </w:rPr>
            </w:pPr>
          </w:p>
          <w:p w14:paraId="237C0216" w14:textId="77777777" w:rsidR="003803D1" w:rsidRPr="00FF430B" w:rsidRDefault="003803D1" w:rsidP="00E84D91">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768CC93" w14:textId="77777777" w:rsidR="003803D1" w:rsidRPr="00FF430B" w:rsidRDefault="003803D1" w:rsidP="00E84D91">
            <w:pPr>
              <w:jc w:val="both"/>
              <w:rPr>
                <w:b/>
                <w:lang w:val="ro-MD"/>
              </w:rPr>
            </w:pPr>
          </w:p>
          <w:p w14:paraId="3A7D0FAD" w14:textId="77777777" w:rsidR="003803D1" w:rsidRPr="00FF430B" w:rsidRDefault="003803D1" w:rsidP="00E84D91">
            <w:pPr>
              <w:tabs>
                <w:tab w:val="left" w:pos="600"/>
              </w:tabs>
              <w:jc w:val="both"/>
              <w:rPr>
                <w:b/>
                <w:lang w:val="ro-MD"/>
              </w:rPr>
            </w:pPr>
            <w:r>
              <w:rPr>
                <w:b/>
                <w:lang w:val="ro-MD"/>
              </w:rPr>
              <w:t xml:space="preserve">          </w:t>
            </w:r>
            <w:r w:rsidRPr="00FF430B">
              <w:rPr>
                <w:b/>
                <w:lang w:val="ro-MD"/>
              </w:rPr>
              <w:t>11. Litigii</w:t>
            </w:r>
          </w:p>
          <w:p w14:paraId="6ACF2561" w14:textId="77777777" w:rsidR="003803D1" w:rsidRPr="00FF430B" w:rsidRDefault="003803D1" w:rsidP="00E84D91">
            <w:pPr>
              <w:jc w:val="both"/>
              <w:rPr>
                <w:lang w:val="ro-MD"/>
              </w:rPr>
            </w:pPr>
          </w:p>
          <w:p w14:paraId="27D9E9A9" w14:textId="77777777" w:rsidR="003803D1" w:rsidRPr="00FF430B" w:rsidRDefault="003803D1" w:rsidP="00E84D91">
            <w:pPr>
              <w:jc w:val="both"/>
              <w:rPr>
                <w:lang w:val="ro-MD"/>
              </w:rPr>
            </w:pPr>
            <w:r w:rsidRPr="00FF430B">
              <w:rPr>
                <w:lang w:val="ro-MD"/>
              </w:rPr>
              <w:t>11.1 Litigiile ce pot apărea ca urmare a aplicării şi interpretării prevederilor prezentului acord- cadru se vor soluţiona pe cale amiabilă.</w:t>
            </w:r>
          </w:p>
          <w:p w14:paraId="6DE5AFC4" w14:textId="77777777" w:rsidR="003803D1" w:rsidRPr="00FF430B" w:rsidRDefault="003803D1" w:rsidP="00E84D91">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F94D4F6" w14:textId="77777777" w:rsidR="003803D1" w:rsidRPr="00FF430B" w:rsidRDefault="003803D1" w:rsidP="00E84D91">
            <w:pPr>
              <w:jc w:val="both"/>
              <w:rPr>
                <w:lang w:val="ro-MD"/>
              </w:rPr>
            </w:pPr>
            <w:r w:rsidRPr="00FF430B">
              <w:rPr>
                <w:lang w:val="ro-MD"/>
              </w:rPr>
              <w:lastRenderedPageBreak/>
              <w:t>Părţile au încheiat astăzi, ________20__, prezentul acord-cadru, în ___ exemplare, toate având aceeaşi putere juridică.</w:t>
            </w:r>
          </w:p>
          <w:p w14:paraId="2BBAA46E" w14:textId="77777777" w:rsidR="003803D1" w:rsidRPr="00FF430B" w:rsidRDefault="003803D1" w:rsidP="00E84D91">
            <w:pPr>
              <w:jc w:val="both"/>
              <w:rPr>
                <w:lang w:val="ro-MD"/>
              </w:rPr>
            </w:pPr>
            <w:r w:rsidRPr="00FF430B">
              <w:rPr>
                <w:lang w:val="ro-MD"/>
              </w:rPr>
              <w:t>Prezentul acord-cadru  se consideră încheiat şi intră în vigoare la data semnării lui de către Părţi, fiind valabil până la „__” _______________ 20__.</w:t>
            </w:r>
          </w:p>
          <w:p w14:paraId="3242D93E" w14:textId="77777777" w:rsidR="003803D1" w:rsidRPr="00FF430B" w:rsidRDefault="003803D1" w:rsidP="00E84D91">
            <w:pPr>
              <w:jc w:val="both"/>
              <w:rPr>
                <w:lang w:val="ro-MD"/>
              </w:rPr>
            </w:pPr>
          </w:p>
          <w:p w14:paraId="4994EBBA" w14:textId="77777777" w:rsidR="003803D1" w:rsidRPr="00FF430B" w:rsidRDefault="003803D1" w:rsidP="00E84D91">
            <w:pPr>
              <w:jc w:val="both"/>
              <w:rPr>
                <w:lang w:val="ro-MD"/>
              </w:rPr>
            </w:pPr>
          </w:p>
          <w:p w14:paraId="71240DFE" w14:textId="77777777" w:rsidR="003803D1" w:rsidRPr="00FF430B" w:rsidRDefault="003803D1" w:rsidP="00E84D91">
            <w:pPr>
              <w:jc w:val="both"/>
              <w:rPr>
                <w:lang w:val="ro-MD"/>
              </w:rPr>
            </w:pPr>
          </w:p>
          <w:p w14:paraId="0F39B7CC" w14:textId="77777777" w:rsidR="003803D1" w:rsidRPr="00FF430B" w:rsidRDefault="003803D1" w:rsidP="00E84D91">
            <w:pPr>
              <w:jc w:val="both"/>
              <w:rPr>
                <w:lang w:val="ro-MD"/>
              </w:rPr>
            </w:pPr>
          </w:p>
          <w:p w14:paraId="344CBD97" w14:textId="77777777" w:rsidR="003803D1" w:rsidRPr="00FF430B" w:rsidRDefault="003803D1" w:rsidP="00E84D91">
            <w:pPr>
              <w:jc w:val="both"/>
              <w:rPr>
                <w:lang w:val="ro-MD"/>
              </w:rPr>
            </w:pPr>
          </w:p>
          <w:p w14:paraId="7F121155" w14:textId="77777777" w:rsidR="003803D1" w:rsidRPr="00FF430B" w:rsidRDefault="003803D1" w:rsidP="00E84D91">
            <w:pPr>
              <w:jc w:val="both"/>
              <w:rPr>
                <w:lang w:val="ro-MD"/>
              </w:rPr>
            </w:pPr>
            <w:r w:rsidRPr="00FF430B">
              <w:rPr>
                <w:lang w:val="ro-MD"/>
              </w:rPr>
              <w:t>Promitent-achizitor,                                              Promitent- executor/prestator,</w:t>
            </w:r>
          </w:p>
          <w:p w14:paraId="732FF505" w14:textId="77777777" w:rsidR="003803D1" w:rsidRPr="00FF430B" w:rsidRDefault="003803D1" w:rsidP="00E84D91">
            <w:pPr>
              <w:jc w:val="both"/>
              <w:rPr>
                <w:lang w:val="ro-MD"/>
              </w:rPr>
            </w:pPr>
            <w:r w:rsidRPr="00FF430B">
              <w:rPr>
                <w:lang w:val="ro-MD"/>
              </w:rPr>
              <w:t>...........................                                                     ...................................</w:t>
            </w:r>
          </w:p>
          <w:p w14:paraId="11D7A67F" w14:textId="77777777" w:rsidR="003803D1" w:rsidRPr="00FF430B" w:rsidRDefault="003803D1" w:rsidP="00E84D91">
            <w:pPr>
              <w:jc w:val="both"/>
              <w:rPr>
                <w:lang w:val="ro-MD"/>
              </w:rPr>
            </w:pPr>
            <w:r w:rsidRPr="00FF430B">
              <w:rPr>
                <w:lang w:val="ro-MD"/>
              </w:rPr>
              <w:t xml:space="preserve"> (semnătura autorizată)                                              (semnătura autorizată)</w:t>
            </w:r>
          </w:p>
          <w:p w14:paraId="191B1C59" w14:textId="77777777" w:rsidR="003803D1" w:rsidRPr="00FF430B" w:rsidRDefault="003803D1" w:rsidP="00E84D91">
            <w:pPr>
              <w:jc w:val="both"/>
              <w:rPr>
                <w:lang w:val="ro-MD"/>
              </w:rPr>
            </w:pPr>
          </w:p>
          <w:p w14:paraId="401B3D60" w14:textId="77777777" w:rsidR="003803D1" w:rsidRPr="00FF430B" w:rsidRDefault="003803D1" w:rsidP="00E84D91">
            <w:pPr>
              <w:jc w:val="both"/>
              <w:rPr>
                <w:lang w:val="ro-MD"/>
              </w:rPr>
            </w:pPr>
            <w:r w:rsidRPr="00FF430B">
              <w:rPr>
                <w:lang w:val="ro-MD"/>
              </w:rPr>
              <w:t>Promitent-achizitor,                                              Promitent- executor/prestator,</w:t>
            </w:r>
          </w:p>
          <w:p w14:paraId="700E6ACE" w14:textId="77777777" w:rsidR="003803D1" w:rsidRPr="00FF430B" w:rsidRDefault="003803D1" w:rsidP="00E84D91">
            <w:pPr>
              <w:jc w:val="both"/>
              <w:rPr>
                <w:lang w:val="ro-MD"/>
              </w:rPr>
            </w:pPr>
            <w:r w:rsidRPr="00FF430B">
              <w:rPr>
                <w:lang w:val="ro-MD"/>
              </w:rPr>
              <w:t xml:space="preserve">  ...........................                                                     ..................................</w:t>
            </w:r>
          </w:p>
          <w:p w14:paraId="7424665B" w14:textId="77777777" w:rsidR="003803D1" w:rsidRPr="00FF430B" w:rsidRDefault="003803D1" w:rsidP="00E84D91">
            <w:pPr>
              <w:jc w:val="both"/>
              <w:rPr>
                <w:lang w:val="ro-MD"/>
              </w:rPr>
            </w:pPr>
            <w:r w:rsidRPr="00FF430B">
              <w:rPr>
                <w:lang w:val="ro-MD"/>
              </w:rPr>
              <w:t xml:space="preserve">  (semnătura autorizată)                                              (semnătura autorizată)</w:t>
            </w:r>
          </w:p>
          <w:p w14:paraId="3377A546" w14:textId="77777777" w:rsidR="003803D1" w:rsidRPr="00FF430B" w:rsidRDefault="003803D1" w:rsidP="00E84D91">
            <w:pPr>
              <w:jc w:val="both"/>
              <w:rPr>
                <w:lang w:val="ro-MD"/>
              </w:rPr>
            </w:pPr>
          </w:p>
          <w:p w14:paraId="100C3DC8" w14:textId="77777777" w:rsidR="003803D1" w:rsidRPr="00FF430B" w:rsidRDefault="003803D1" w:rsidP="00E84D91">
            <w:pPr>
              <w:jc w:val="both"/>
              <w:rPr>
                <w:lang w:val="ro-MD"/>
              </w:rPr>
            </w:pPr>
          </w:p>
          <w:p w14:paraId="40AAE2D8" w14:textId="77777777" w:rsidR="003803D1" w:rsidRPr="00FF430B" w:rsidRDefault="003803D1" w:rsidP="00E84D91">
            <w:pPr>
              <w:jc w:val="both"/>
              <w:rPr>
                <w:lang w:val="ro-MD"/>
              </w:rPr>
            </w:pPr>
            <w:r w:rsidRPr="00FF430B">
              <w:rPr>
                <w:lang w:val="ro-MD"/>
              </w:rPr>
              <w:t>Promitent-achizitor,                                              Promitent- executor/prestator,</w:t>
            </w:r>
          </w:p>
          <w:p w14:paraId="76CD535B" w14:textId="77777777" w:rsidR="003803D1" w:rsidRPr="00FF430B" w:rsidRDefault="003803D1" w:rsidP="00E84D91">
            <w:pPr>
              <w:jc w:val="both"/>
              <w:rPr>
                <w:lang w:val="ro-MD"/>
              </w:rPr>
            </w:pPr>
            <w:r w:rsidRPr="00FF430B">
              <w:rPr>
                <w:lang w:val="ro-MD"/>
              </w:rPr>
              <w:t>...........................                                                     ..................................</w:t>
            </w:r>
          </w:p>
          <w:p w14:paraId="3E03B090" w14:textId="77777777" w:rsidR="003803D1" w:rsidRPr="00FF430B" w:rsidRDefault="003803D1" w:rsidP="00E84D91">
            <w:pPr>
              <w:jc w:val="both"/>
              <w:rPr>
                <w:lang w:val="ro-MD"/>
              </w:rPr>
            </w:pPr>
            <w:r w:rsidRPr="00FF430B">
              <w:rPr>
                <w:lang w:val="ro-MD"/>
              </w:rPr>
              <w:t xml:space="preserve"> (semnătura autorizată)                                              (semnătura autorizată)</w:t>
            </w:r>
          </w:p>
          <w:p w14:paraId="2E994A5F" w14:textId="77777777" w:rsidR="003803D1" w:rsidRPr="00FF430B" w:rsidRDefault="003803D1" w:rsidP="00E84D91">
            <w:pPr>
              <w:jc w:val="both"/>
              <w:rPr>
                <w:lang w:val="ro-MD"/>
              </w:rPr>
            </w:pPr>
          </w:p>
          <w:p w14:paraId="49C6F1FB" w14:textId="77777777" w:rsidR="003803D1" w:rsidRPr="00FF430B" w:rsidRDefault="003803D1" w:rsidP="00E84D91">
            <w:pPr>
              <w:jc w:val="both"/>
              <w:rPr>
                <w:sz w:val="28"/>
                <w:szCs w:val="28"/>
                <w:lang w:val="ro-MD"/>
              </w:rPr>
            </w:pPr>
          </w:p>
          <w:p w14:paraId="703E115B" w14:textId="77777777" w:rsidR="003803D1" w:rsidRPr="00FF430B" w:rsidRDefault="003803D1" w:rsidP="00E84D91">
            <w:pPr>
              <w:jc w:val="both"/>
              <w:rPr>
                <w:lang w:val="ro-MD"/>
              </w:rPr>
            </w:pPr>
          </w:p>
          <w:p w14:paraId="182CD4D6" w14:textId="77777777" w:rsidR="003803D1" w:rsidRPr="00FF430B" w:rsidRDefault="003803D1" w:rsidP="00E84D91">
            <w:pPr>
              <w:jc w:val="both"/>
              <w:rPr>
                <w:lang w:val="ro-MD"/>
              </w:rPr>
            </w:pPr>
          </w:p>
          <w:p w14:paraId="0AEDC420" w14:textId="77777777" w:rsidR="003803D1" w:rsidRPr="00FF430B" w:rsidRDefault="003803D1" w:rsidP="00E84D91">
            <w:pPr>
              <w:jc w:val="both"/>
              <w:rPr>
                <w:lang w:val="ro-MD"/>
              </w:rPr>
            </w:pPr>
          </w:p>
          <w:p w14:paraId="5E89C3CF" w14:textId="77777777" w:rsidR="003803D1" w:rsidRPr="00FF430B" w:rsidRDefault="003803D1" w:rsidP="00E84D91">
            <w:pPr>
              <w:jc w:val="both"/>
              <w:rPr>
                <w:lang w:val="ro-MD"/>
              </w:rPr>
            </w:pPr>
          </w:p>
        </w:tc>
      </w:tr>
      <w:tr w:rsidR="003803D1" w:rsidRPr="00EC30C2" w14:paraId="78B1E852" w14:textId="77777777" w:rsidTr="00E84D91">
        <w:trPr>
          <w:trHeight w:val="697"/>
        </w:trPr>
        <w:tc>
          <w:tcPr>
            <w:tcW w:w="9748" w:type="dxa"/>
            <w:vAlign w:val="center"/>
          </w:tcPr>
          <w:p w14:paraId="6AE89BE7" w14:textId="77777777" w:rsidR="003803D1" w:rsidRPr="00FF430B" w:rsidRDefault="003803D1" w:rsidP="00E84D91">
            <w:pPr>
              <w:jc w:val="both"/>
              <w:rPr>
                <w:b/>
                <w:caps/>
                <w:sz w:val="28"/>
                <w:szCs w:val="28"/>
                <w:lang w:val="ro-MD"/>
              </w:rPr>
            </w:pPr>
          </w:p>
        </w:tc>
      </w:tr>
    </w:tbl>
    <w:p w14:paraId="5C2A9849" w14:textId="77777777" w:rsidR="003803D1" w:rsidRDefault="003803D1" w:rsidP="003803D1">
      <w:pPr>
        <w:jc w:val="both"/>
        <w:rPr>
          <w:lang w:val="ro-MD"/>
        </w:rPr>
      </w:pPr>
    </w:p>
    <w:p w14:paraId="69210428" w14:textId="77777777" w:rsidR="003803D1" w:rsidRDefault="003803D1" w:rsidP="003803D1">
      <w:pPr>
        <w:jc w:val="both"/>
        <w:rPr>
          <w:lang w:val="ro-MD"/>
        </w:rPr>
      </w:pPr>
    </w:p>
    <w:p w14:paraId="32A951FE" w14:textId="77777777" w:rsidR="003803D1" w:rsidRDefault="003803D1" w:rsidP="003803D1">
      <w:pPr>
        <w:jc w:val="both"/>
        <w:rPr>
          <w:lang w:val="ro-MD"/>
        </w:rPr>
      </w:pPr>
    </w:p>
    <w:p w14:paraId="24BB407C" w14:textId="77777777" w:rsidR="003803D1" w:rsidRDefault="003803D1" w:rsidP="003803D1">
      <w:pPr>
        <w:jc w:val="both"/>
        <w:rPr>
          <w:lang w:val="ro-MD"/>
        </w:rPr>
      </w:pPr>
    </w:p>
    <w:p w14:paraId="3EA5AC44" w14:textId="77777777" w:rsidR="003803D1" w:rsidRDefault="003803D1" w:rsidP="003803D1">
      <w:pPr>
        <w:jc w:val="both"/>
        <w:rPr>
          <w:lang w:val="ro-MD"/>
        </w:rPr>
      </w:pPr>
    </w:p>
    <w:p w14:paraId="74CE70A9" w14:textId="77777777" w:rsidR="003803D1" w:rsidRDefault="003803D1" w:rsidP="003803D1">
      <w:pPr>
        <w:jc w:val="both"/>
        <w:rPr>
          <w:lang w:val="ro-MD"/>
        </w:rPr>
      </w:pPr>
    </w:p>
    <w:p w14:paraId="2EC4F9EF" w14:textId="77777777" w:rsidR="003803D1" w:rsidRDefault="003803D1" w:rsidP="003803D1">
      <w:pPr>
        <w:jc w:val="both"/>
        <w:rPr>
          <w:lang w:val="ro-MD"/>
        </w:rPr>
      </w:pPr>
    </w:p>
    <w:p w14:paraId="55B50716" w14:textId="77777777" w:rsidR="003803D1" w:rsidRDefault="003803D1" w:rsidP="003803D1">
      <w:pPr>
        <w:jc w:val="both"/>
        <w:rPr>
          <w:lang w:val="ro-MD"/>
        </w:rPr>
      </w:pPr>
    </w:p>
    <w:p w14:paraId="1CDDB8DA" w14:textId="77777777" w:rsidR="003803D1" w:rsidRDefault="003803D1" w:rsidP="003803D1">
      <w:pPr>
        <w:jc w:val="both"/>
        <w:rPr>
          <w:lang w:val="ro-MD"/>
        </w:rPr>
      </w:pPr>
    </w:p>
    <w:p w14:paraId="01093F38" w14:textId="77777777" w:rsidR="003803D1" w:rsidRDefault="003803D1" w:rsidP="003803D1">
      <w:pPr>
        <w:jc w:val="both"/>
        <w:rPr>
          <w:lang w:val="ro-MD"/>
        </w:rPr>
      </w:pPr>
    </w:p>
    <w:p w14:paraId="5ACAE769" w14:textId="77777777" w:rsidR="003803D1" w:rsidRDefault="003803D1" w:rsidP="003803D1">
      <w:pPr>
        <w:jc w:val="both"/>
        <w:rPr>
          <w:lang w:val="ro-MD"/>
        </w:rPr>
      </w:pPr>
    </w:p>
    <w:p w14:paraId="351C9D75" w14:textId="77777777" w:rsidR="003803D1" w:rsidRDefault="003803D1" w:rsidP="003803D1">
      <w:pPr>
        <w:jc w:val="both"/>
        <w:rPr>
          <w:lang w:val="ro-MD"/>
        </w:rPr>
      </w:pPr>
    </w:p>
    <w:p w14:paraId="25D16F8A" w14:textId="77777777" w:rsidR="003803D1" w:rsidRDefault="003803D1" w:rsidP="003803D1">
      <w:pPr>
        <w:jc w:val="both"/>
        <w:rPr>
          <w:lang w:val="ro-MD"/>
        </w:rPr>
      </w:pPr>
    </w:p>
    <w:p w14:paraId="6EB0D965" w14:textId="77777777" w:rsidR="003803D1" w:rsidRDefault="003803D1" w:rsidP="003803D1">
      <w:pPr>
        <w:jc w:val="both"/>
        <w:rPr>
          <w:lang w:val="ro-MD"/>
        </w:rPr>
      </w:pPr>
    </w:p>
    <w:p w14:paraId="1190F6D9" w14:textId="77777777" w:rsidR="003803D1" w:rsidRDefault="003803D1" w:rsidP="003803D1">
      <w:pPr>
        <w:jc w:val="both"/>
        <w:rPr>
          <w:lang w:val="ro-MD"/>
        </w:rPr>
      </w:pPr>
    </w:p>
    <w:p w14:paraId="015A9FC1" w14:textId="77777777" w:rsidR="003803D1" w:rsidRDefault="003803D1" w:rsidP="003803D1">
      <w:pPr>
        <w:jc w:val="both"/>
        <w:rPr>
          <w:lang w:val="ro-MD"/>
        </w:rPr>
      </w:pPr>
    </w:p>
    <w:p w14:paraId="0CAF5614" w14:textId="77777777" w:rsidR="003803D1" w:rsidRDefault="003803D1" w:rsidP="003803D1">
      <w:pPr>
        <w:jc w:val="both"/>
        <w:rPr>
          <w:lang w:val="ro-MD"/>
        </w:rPr>
      </w:pPr>
    </w:p>
    <w:p w14:paraId="3D860220" w14:textId="77777777" w:rsidR="003803D1" w:rsidRDefault="003803D1" w:rsidP="003803D1">
      <w:pPr>
        <w:jc w:val="both"/>
        <w:rPr>
          <w:lang w:val="ro-MD"/>
        </w:rPr>
      </w:pPr>
    </w:p>
    <w:p w14:paraId="590C6831" w14:textId="77777777" w:rsidR="003803D1" w:rsidRDefault="003803D1" w:rsidP="003803D1">
      <w:pPr>
        <w:jc w:val="both"/>
        <w:rPr>
          <w:lang w:val="ro-MD"/>
        </w:rPr>
      </w:pPr>
    </w:p>
    <w:p w14:paraId="4C060ACC" w14:textId="77777777" w:rsidR="003803D1" w:rsidRPr="00FF430B" w:rsidRDefault="003803D1" w:rsidP="003803D1">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Pr>
          <w:noProof w:val="0"/>
          <w:lang w:val="ro-MD"/>
        </w:rPr>
        <w:t>9</w:t>
      </w:r>
    </w:p>
    <w:p w14:paraId="1ED91CA3" w14:textId="77777777" w:rsidR="003803D1" w:rsidRPr="001B7EBF" w:rsidRDefault="003803D1" w:rsidP="003803D1">
      <w:pPr>
        <w:jc w:val="center"/>
        <w:rPr>
          <w:b/>
          <w:sz w:val="22"/>
          <w:szCs w:val="22"/>
          <w:lang w:val="en-US"/>
        </w:rPr>
      </w:pPr>
      <w:r w:rsidRPr="001B7EBF">
        <w:rPr>
          <w:rFonts w:eastAsia="PMingLiU"/>
          <w:lang w:eastAsia="zh-CN"/>
        </w:rPr>
        <w:t>FORMULARUL</w:t>
      </w:r>
      <w:r>
        <w:rPr>
          <w:rFonts w:eastAsia="PMingLiU"/>
          <w:lang w:eastAsia="zh-CN"/>
        </w:rPr>
        <w:t>:</w:t>
      </w:r>
      <w:r w:rsidRPr="001B7EBF">
        <w:rPr>
          <w:rFonts w:eastAsia="PMingLiU"/>
          <w:lang w:eastAsia="zh-CN"/>
        </w:rPr>
        <w:t xml:space="preserve"> </w:t>
      </w:r>
      <w:r w:rsidRPr="001B7EBF">
        <w:rPr>
          <w:b/>
          <w:sz w:val="22"/>
          <w:szCs w:val="22"/>
          <w:lang w:val="en-US"/>
        </w:rPr>
        <w:t>Propunerea financiară</w:t>
      </w:r>
    </w:p>
    <w:p w14:paraId="0A2C5B9B" w14:textId="77777777" w:rsidR="003803D1" w:rsidRPr="00724067" w:rsidRDefault="003803D1" w:rsidP="003803D1">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62C2FA3C" w14:textId="77777777" w:rsidR="003803D1" w:rsidRPr="001B7EBF" w:rsidRDefault="003803D1" w:rsidP="003803D1">
      <w:pPr>
        <w:pStyle w:val="a8"/>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6D06C116"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lastRenderedPageBreak/>
        <w:t>Către__________________________________________________________</w:t>
      </w:r>
      <w:r>
        <w:rPr>
          <w:rFonts w:ascii="Times New Roman" w:hAnsi="Times New Roman"/>
          <w:szCs w:val="24"/>
        </w:rPr>
        <w:t>_______________________</w:t>
      </w:r>
    </w:p>
    <w:p w14:paraId="372A5B69" w14:textId="77777777" w:rsidR="003803D1" w:rsidRPr="001B7EBF" w:rsidRDefault="003803D1" w:rsidP="003803D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autorităţii contractante şi adresa completă)</w:t>
      </w:r>
    </w:p>
    <w:p w14:paraId="6F018CB4" w14:textId="77777777" w:rsidR="003803D1" w:rsidRPr="001B7EBF" w:rsidRDefault="003803D1" w:rsidP="003803D1">
      <w:pPr>
        <w:pStyle w:val="a8"/>
        <w:tabs>
          <w:tab w:val="left" w:pos="567"/>
        </w:tabs>
        <w:spacing w:line="276" w:lineRule="auto"/>
        <w:rPr>
          <w:rFonts w:ascii="Times New Roman" w:hAnsi="Times New Roman"/>
          <w:szCs w:val="24"/>
        </w:rPr>
      </w:pPr>
    </w:p>
    <w:p w14:paraId="297FD31F"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Stimaţi domni,</w:t>
      </w:r>
    </w:p>
    <w:p w14:paraId="27D31E4F" w14:textId="77777777" w:rsidR="003803D1" w:rsidRPr="001B7EBF" w:rsidRDefault="003803D1" w:rsidP="003803D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693E9291" w14:textId="77777777" w:rsidR="003803D1" w:rsidRPr="001B7EBF" w:rsidRDefault="003803D1" w:rsidP="003803D1">
      <w:pPr>
        <w:pStyle w:val="a8"/>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2089A4A9" w14:textId="77777777" w:rsidR="003803D1" w:rsidRPr="001B7EBF" w:rsidRDefault="003803D1" w:rsidP="003803D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5B7EB505"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26F3618D"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61F224CE" w14:textId="77777777" w:rsidR="003803D1" w:rsidRPr="001B7EBF" w:rsidRDefault="003803D1" w:rsidP="003803D1">
      <w:pPr>
        <w:pStyle w:val="a8"/>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217AD0B9"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7FA61388" w14:textId="77777777" w:rsidR="003803D1" w:rsidRPr="001B7EBF" w:rsidRDefault="003803D1" w:rsidP="003803D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21484FCE"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6E2A4E00" w14:textId="77777777" w:rsidR="003803D1" w:rsidRPr="001B7EBF" w:rsidRDefault="003803D1" w:rsidP="003803D1">
      <w:pPr>
        <w:pStyle w:val="a8"/>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67FF50BB" w14:textId="77777777" w:rsidR="003803D1" w:rsidRPr="001B7EBF" w:rsidRDefault="003803D1" w:rsidP="003803D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ca, în cazul în care oferta noastră este stabilită câştigătoare, să începem lucrările cât mai curând posibil după primirea dispoziţiei de începere şi să terminăm lucrările în conformitate cu graficul de executare anexate în ________________________________________________</w:t>
      </w:r>
      <w:r>
        <w:rPr>
          <w:rFonts w:ascii="Times New Roman" w:hAnsi="Times New Roman"/>
          <w:szCs w:val="24"/>
        </w:rPr>
        <w:t>_____________</w:t>
      </w:r>
      <w:r w:rsidRPr="001B7EBF">
        <w:rPr>
          <w:rFonts w:ascii="Times New Roman" w:hAnsi="Times New Roman"/>
          <w:szCs w:val="24"/>
        </w:rPr>
        <w:t xml:space="preserve"> luni calendaristice.</w:t>
      </w:r>
    </w:p>
    <w:p w14:paraId="48C90427" w14:textId="77777777" w:rsidR="003803D1" w:rsidRPr="001B7EBF" w:rsidRDefault="003803D1" w:rsidP="003803D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(perioada în litere şi în cifre)</w:t>
      </w:r>
    </w:p>
    <w:p w14:paraId="62B12D6C" w14:textId="77777777" w:rsidR="003803D1" w:rsidRPr="001B7EBF" w:rsidRDefault="003803D1" w:rsidP="003803D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Ne angajăm să menţinem această ofertă valabilă pentru o durată de _</w:t>
      </w:r>
      <w:r>
        <w:rPr>
          <w:rFonts w:ascii="Times New Roman" w:hAnsi="Times New Roman"/>
          <w:szCs w:val="24"/>
        </w:rPr>
        <w:t>6</w:t>
      </w:r>
      <w:r w:rsidRPr="001B7EBF">
        <w:rPr>
          <w:rFonts w:ascii="Times New Roman" w:hAnsi="Times New Roman"/>
          <w:szCs w:val="24"/>
        </w:rPr>
        <w:t>0 (șaizeci)_ zile, respectiv până la data de ____________________202</w:t>
      </w:r>
      <w:r>
        <w:rPr>
          <w:rFonts w:ascii="Times New Roman" w:hAnsi="Times New Roman"/>
          <w:szCs w:val="24"/>
        </w:rPr>
        <w:t>5</w:t>
      </w:r>
      <w:r w:rsidRPr="001B7EBF">
        <w:rPr>
          <w:rFonts w:ascii="Times New Roman" w:hAnsi="Times New Roman"/>
          <w:szCs w:val="24"/>
        </w:rPr>
        <w:t>,</w:t>
      </w:r>
    </w:p>
    <w:p w14:paraId="42287F98" w14:textId="77777777" w:rsidR="003803D1" w:rsidRPr="001B7EBF" w:rsidRDefault="003803D1" w:rsidP="003803D1">
      <w:pPr>
        <w:pStyle w:val="a8"/>
        <w:tabs>
          <w:tab w:val="left" w:pos="567"/>
        </w:tabs>
        <w:spacing w:line="276" w:lineRule="auto"/>
        <w:jc w:val="center"/>
        <w:rPr>
          <w:rFonts w:ascii="Times New Roman" w:hAnsi="Times New Roman"/>
          <w:sz w:val="16"/>
          <w:szCs w:val="16"/>
        </w:rPr>
      </w:pPr>
      <w:r w:rsidRPr="001B7EBF">
        <w:rPr>
          <w:rFonts w:ascii="Times New Roman" w:hAnsi="Times New Roman"/>
          <w:sz w:val="16"/>
          <w:szCs w:val="16"/>
        </w:rPr>
        <w:t>(durata în litere şi în cifre)  (ziua/luna/anul)</w:t>
      </w:r>
    </w:p>
    <w:p w14:paraId="26B3D19F"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şi ea va rămâne obligatorie pentru noi şi poate fi acceptată oricând  înainte de expirarea perioadei de valabilitate.</w:t>
      </w:r>
    </w:p>
    <w:p w14:paraId="5B7D8DB6" w14:textId="77777777" w:rsidR="003803D1" w:rsidRPr="001B7EBF" w:rsidRDefault="003803D1" w:rsidP="003803D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7AB26DDC" w14:textId="77777777" w:rsidR="003803D1" w:rsidRPr="001B7EBF" w:rsidRDefault="003803D1" w:rsidP="003803D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2A2D7C98" w14:textId="77777777" w:rsidR="003803D1" w:rsidRPr="001B7EBF" w:rsidRDefault="003803D1" w:rsidP="003803D1">
      <w:pPr>
        <w:pStyle w:val="a8"/>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2E11ADCF" w14:textId="77777777" w:rsidR="003803D1" w:rsidRPr="001B7EBF" w:rsidRDefault="003803D1" w:rsidP="003803D1">
      <w:pPr>
        <w:pStyle w:val="a8"/>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7745A8D3" w14:textId="77777777" w:rsidR="003803D1" w:rsidRPr="001B7EBF" w:rsidRDefault="003803D1" w:rsidP="003803D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466AA38F" w14:textId="77777777" w:rsidR="003803D1" w:rsidRDefault="003803D1" w:rsidP="003803D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4117700" w14:textId="77777777" w:rsidR="003803D1" w:rsidRDefault="003803D1" w:rsidP="003803D1">
      <w:pPr>
        <w:pStyle w:val="a8"/>
        <w:numPr>
          <w:ilvl w:val="0"/>
          <w:numId w:val="38"/>
        </w:numPr>
        <w:tabs>
          <w:tab w:val="left" w:pos="567"/>
        </w:tabs>
        <w:spacing w:line="276" w:lineRule="auto"/>
        <w:ind w:left="0" w:firstLine="0"/>
        <w:jc w:val="both"/>
        <w:rPr>
          <w:rFonts w:ascii="Times New Roman" w:hAnsi="Times New Roman"/>
          <w:szCs w:val="24"/>
        </w:rPr>
      </w:pPr>
      <w:r>
        <w:rPr>
          <w:rFonts w:ascii="Times New Roman" w:hAnsi="Times New Roman"/>
          <w:szCs w:val="24"/>
        </w:rPr>
        <w:t>Termenul de garanție a lucrărilor __________________</w:t>
      </w:r>
    </w:p>
    <w:p w14:paraId="2D0EEA82" w14:textId="77777777" w:rsidR="003803D1" w:rsidRPr="001B7EBF" w:rsidRDefault="003803D1" w:rsidP="003803D1">
      <w:pPr>
        <w:pStyle w:val="a8"/>
        <w:tabs>
          <w:tab w:val="left" w:pos="567"/>
        </w:tabs>
        <w:spacing w:line="276" w:lineRule="auto"/>
        <w:jc w:val="both"/>
        <w:rPr>
          <w:rFonts w:ascii="Times New Roman" w:hAnsi="Times New Roman"/>
          <w:szCs w:val="24"/>
        </w:rPr>
      </w:pPr>
    </w:p>
    <w:p w14:paraId="304736D9"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70FF075"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7988993C" w14:textId="77777777" w:rsidR="003803D1" w:rsidRPr="001B7EBF" w:rsidRDefault="003803D1" w:rsidP="003803D1">
      <w:pPr>
        <w:pStyle w:val="a8"/>
        <w:tabs>
          <w:tab w:val="left" w:pos="567"/>
        </w:tabs>
        <w:spacing w:line="276" w:lineRule="auto"/>
        <w:rPr>
          <w:rFonts w:ascii="Times New Roman" w:hAnsi="Times New Roman"/>
          <w:szCs w:val="24"/>
        </w:rPr>
      </w:pPr>
      <w:r w:rsidRPr="001B7EBF">
        <w:rPr>
          <w:rFonts w:ascii="Times New Roman" w:hAnsi="Times New Roman"/>
          <w:szCs w:val="24"/>
        </w:rPr>
        <w:t>legal autorizat să semnez oferta pentru şi în numele ______________________________________________________</w:t>
      </w:r>
    </w:p>
    <w:p w14:paraId="086B7FBF" w14:textId="77777777" w:rsidR="003803D1" w:rsidRPr="00042042" w:rsidRDefault="003803D1" w:rsidP="003803D1">
      <w:pPr>
        <w:pStyle w:val="a8"/>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p w14:paraId="5F8184BB" w14:textId="77777777" w:rsidR="004F2BF6" w:rsidRDefault="004F2BF6"/>
    <w:sectPr w:rsidR="004F2BF6" w:rsidSect="00042042">
      <w:footerReference w:type="default" r:id="rId15"/>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3DFCF" w14:textId="77777777" w:rsidR="00B53B55" w:rsidRDefault="00B53B55">
      <w:r>
        <w:separator/>
      </w:r>
    </w:p>
  </w:endnote>
  <w:endnote w:type="continuationSeparator" w:id="0">
    <w:p w14:paraId="097FE7A1" w14:textId="77777777" w:rsidR="00B53B55" w:rsidRDefault="00B53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07A10" w14:textId="77777777" w:rsidR="003E7303" w:rsidRDefault="00B53B5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530074"/>
      <w:docPartObj>
        <w:docPartGallery w:val="Page Numbers (Bottom of Page)"/>
        <w:docPartUnique/>
      </w:docPartObj>
    </w:sdtPr>
    <w:sdtEndPr/>
    <w:sdtContent>
      <w:p w14:paraId="410F6A45" w14:textId="77777777" w:rsidR="003E7303" w:rsidRDefault="003803D1">
        <w:pPr>
          <w:pStyle w:val="a4"/>
          <w:jc w:val="right"/>
        </w:pPr>
        <w:r>
          <w:fldChar w:fldCharType="begin"/>
        </w:r>
        <w:r>
          <w:instrText xml:space="preserve"> PAGE   \* MERGEFORMAT </w:instrText>
        </w:r>
        <w:r>
          <w:fldChar w:fldCharType="separate"/>
        </w:r>
        <w:r>
          <w:t>6</w:t>
        </w:r>
        <w:r>
          <w:t>0</w:t>
        </w:r>
        <w:r>
          <w:fldChar w:fldCharType="end"/>
        </w:r>
      </w:p>
    </w:sdtContent>
  </w:sdt>
  <w:p w14:paraId="076CBC46" w14:textId="77777777" w:rsidR="003E7303" w:rsidRDefault="00B53B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38819" w14:textId="77777777" w:rsidR="00B53B55" w:rsidRDefault="00B53B55">
      <w:r>
        <w:separator/>
      </w:r>
    </w:p>
  </w:footnote>
  <w:footnote w:type="continuationSeparator" w:id="0">
    <w:p w14:paraId="05652969" w14:textId="77777777" w:rsidR="00B53B55" w:rsidRDefault="00B53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52F"/>
    <w:rsid w:val="003803D1"/>
    <w:rsid w:val="004F2BF6"/>
    <w:rsid w:val="00571CD3"/>
    <w:rsid w:val="00B53B55"/>
    <w:rsid w:val="00CD2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E7457"/>
  <w15:chartTrackingRefBased/>
  <w15:docId w15:val="{58901037-6BFD-4F8F-BB89-5E4A23737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803D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803D1"/>
    <w:pPr>
      <w:numPr>
        <w:numId w:val="1"/>
      </w:numPr>
      <w:jc w:val="center"/>
      <w:outlineLvl w:val="0"/>
    </w:pPr>
    <w:rPr>
      <w:b/>
    </w:rPr>
  </w:style>
  <w:style w:type="paragraph" w:styleId="2">
    <w:name w:val="heading 2"/>
    <w:basedOn w:val="a0"/>
    <w:next w:val="a0"/>
    <w:link w:val="20"/>
    <w:unhideWhenUsed/>
    <w:qFormat/>
    <w:rsid w:val="003803D1"/>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3803D1"/>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3803D1"/>
    <w:pPr>
      <w:keepNext/>
      <w:outlineLvl w:val="3"/>
    </w:pPr>
    <w:rPr>
      <w:rFonts w:ascii="Baltica RR" w:hAnsi="Baltica RR"/>
      <w:b/>
      <w:noProof w:val="0"/>
      <w:szCs w:val="20"/>
      <w:lang w:eastAsia="ru-RU"/>
    </w:rPr>
  </w:style>
  <w:style w:type="paragraph" w:styleId="5">
    <w:name w:val="heading 5"/>
    <w:basedOn w:val="a0"/>
    <w:next w:val="a0"/>
    <w:link w:val="50"/>
    <w:qFormat/>
    <w:rsid w:val="003803D1"/>
    <w:pPr>
      <w:keepNext/>
      <w:ind w:firstLine="6804"/>
      <w:outlineLvl w:val="4"/>
    </w:pPr>
    <w:rPr>
      <w:noProof w:val="0"/>
      <w:sz w:val="28"/>
      <w:szCs w:val="20"/>
      <w:lang w:eastAsia="ru-RU"/>
    </w:rPr>
  </w:style>
  <w:style w:type="paragraph" w:styleId="8">
    <w:name w:val="heading 8"/>
    <w:basedOn w:val="a0"/>
    <w:next w:val="a0"/>
    <w:link w:val="80"/>
    <w:semiHidden/>
    <w:unhideWhenUsed/>
    <w:qFormat/>
    <w:rsid w:val="003803D1"/>
    <w:pPr>
      <w:spacing w:before="240" w:after="60"/>
      <w:outlineLvl w:val="7"/>
    </w:pPr>
    <w:rPr>
      <w:rFonts w:ascii="Calibri" w:hAnsi="Calibri"/>
      <w:i/>
      <w:iCs/>
      <w:noProof w:val="0"/>
    </w:rPr>
  </w:style>
  <w:style w:type="paragraph" w:styleId="9">
    <w:name w:val="heading 9"/>
    <w:basedOn w:val="a0"/>
    <w:next w:val="a0"/>
    <w:link w:val="90"/>
    <w:semiHidden/>
    <w:unhideWhenUsed/>
    <w:qFormat/>
    <w:rsid w:val="003803D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803D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803D1"/>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3803D1"/>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3803D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803D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803D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803D1"/>
    <w:rPr>
      <w:rFonts w:ascii="Cambria" w:eastAsia="Times New Roman" w:hAnsi="Cambria" w:cs="Times New Roman"/>
      <w:lang w:val="ro-RO"/>
    </w:rPr>
  </w:style>
  <w:style w:type="paragraph" w:styleId="a4">
    <w:name w:val="footer"/>
    <w:basedOn w:val="a0"/>
    <w:link w:val="a5"/>
    <w:uiPriority w:val="99"/>
    <w:rsid w:val="003803D1"/>
    <w:pPr>
      <w:tabs>
        <w:tab w:val="center" w:pos="4536"/>
        <w:tab w:val="right" w:pos="9072"/>
      </w:tabs>
    </w:pPr>
  </w:style>
  <w:style w:type="character" w:customStyle="1" w:styleId="a5">
    <w:name w:val="Нижний колонтитул Знак"/>
    <w:basedOn w:val="a1"/>
    <w:link w:val="a4"/>
    <w:uiPriority w:val="99"/>
    <w:rsid w:val="003803D1"/>
    <w:rPr>
      <w:rFonts w:ascii="Times New Roman" w:eastAsia="Times New Roman" w:hAnsi="Times New Roman" w:cs="Times New Roman"/>
      <w:noProof/>
      <w:sz w:val="24"/>
      <w:szCs w:val="24"/>
      <w:lang w:val="ro-RO"/>
    </w:rPr>
  </w:style>
  <w:style w:type="character" w:styleId="a6">
    <w:name w:val="page number"/>
    <w:basedOn w:val="a1"/>
    <w:rsid w:val="003803D1"/>
  </w:style>
  <w:style w:type="paragraph" w:styleId="a">
    <w:name w:val="List Paragraph"/>
    <w:aliases w:val="HotarirePunct1"/>
    <w:basedOn w:val="a0"/>
    <w:link w:val="a7"/>
    <w:uiPriority w:val="34"/>
    <w:qFormat/>
    <w:rsid w:val="003803D1"/>
    <w:pPr>
      <w:numPr>
        <w:numId w:val="2"/>
      </w:numPr>
      <w:tabs>
        <w:tab w:val="left" w:pos="1134"/>
      </w:tabs>
      <w:jc w:val="both"/>
    </w:pPr>
    <w:rPr>
      <w:noProof w:val="0"/>
      <w:lang w:val="en-US"/>
    </w:rPr>
  </w:style>
  <w:style w:type="paragraph" w:styleId="a8">
    <w:name w:val="Body Text"/>
    <w:basedOn w:val="a0"/>
    <w:link w:val="a9"/>
    <w:rsid w:val="003803D1"/>
    <w:rPr>
      <w:rFonts w:ascii="Baltica RR" w:hAnsi="Baltica RR"/>
      <w:noProof w:val="0"/>
      <w:szCs w:val="20"/>
    </w:rPr>
  </w:style>
  <w:style w:type="character" w:customStyle="1" w:styleId="a9">
    <w:name w:val="Основной текст Знак"/>
    <w:basedOn w:val="a1"/>
    <w:link w:val="a8"/>
    <w:rsid w:val="003803D1"/>
    <w:rPr>
      <w:rFonts w:ascii="Baltica RR" w:eastAsia="Times New Roman" w:hAnsi="Baltica RR" w:cs="Times New Roman"/>
      <w:sz w:val="24"/>
      <w:szCs w:val="20"/>
      <w:lang w:val="ro-RO"/>
    </w:rPr>
  </w:style>
  <w:style w:type="paragraph" w:styleId="aa">
    <w:name w:val="header"/>
    <w:basedOn w:val="a0"/>
    <w:link w:val="ab"/>
    <w:rsid w:val="003803D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3803D1"/>
    <w:rPr>
      <w:rFonts w:ascii="Times New Roman" w:eastAsia="Times New Roman" w:hAnsi="Times New Roman" w:cs="Times New Roman"/>
      <w:sz w:val="20"/>
      <w:szCs w:val="20"/>
      <w:lang w:eastAsia="ru-RU"/>
    </w:rPr>
  </w:style>
  <w:style w:type="paragraph" w:styleId="ac">
    <w:name w:val="Subtitle"/>
    <w:basedOn w:val="a0"/>
    <w:link w:val="ad"/>
    <w:qFormat/>
    <w:rsid w:val="003803D1"/>
    <w:pPr>
      <w:jc w:val="center"/>
    </w:pPr>
    <w:rPr>
      <w:b/>
      <w:noProof w:val="0"/>
      <w:sz w:val="32"/>
      <w:szCs w:val="20"/>
      <w:lang w:val="en-US" w:eastAsia="ru-RU"/>
    </w:rPr>
  </w:style>
  <w:style w:type="character" w:customStyle="1" w:styleId="ad">
    <w:name w:val="Подзаголовок Знак"/>
    <w:basedOn w:val="a1"/>
    <w:link w:val="ac"/>
    <w:rsid w:val="003803D1"/>
    <w:rPr>
      <w:rFonts w:ascii="Times New Roman" w:eastAsia="Times New Roman" w:hAnsi="Times New Roman" w:cs="Times New Roman"/>
      <w:b/>
      <w:sz w:val="32"/>
      <w:szCs w:val="20"/>
      <w:lang w:val="en-US" w:eastAsia="ru-RU"/>
    </w:rPr>
  </w:style>
  <w:style w:type="paragraph" w:styleId="ae">
    <w:name w:val="Body Text Indent"/>
    <w:basedOn w:val="a0"/>
    <w:link w:val="af"/>
    <w:rsid w:val="003803D1"/>
    <w:pPr>
      <w:ind w:firstLine="720"/>
      <w:jc w:val="both"/>
    </w:pPr>
    <w:rPr>
      <w:noProof w:val="0"/>
      <w:sz w:val="20"/>
      <w:szCs w:val="20"/>
      <w:lang w:eastAsia="ru-RU"/>
    </w:rPr>
  </w:style>
  <w:style w:type="character" w:customStyle="1" w:styleId="af">
    <w:name w:val="Основной текст с отступом Знак"/>
    <w:basedOn w:val="a1"/>
    <w:link w:val="ae"/>
    <w:rsid w:val="003803D1"/>
    <w:rPr>
      <w:rFonts w:ascii="Times New Roman" w:eastAsia="Times New Roman" w:hAnsi="Times New Roman" w:cs="Times New Roman"/>
      <w:sz w:val="20"/>
      <w:szCs w:val="20"/>
      <w:lang w:val="ro-RO" w:eastAsia="ru-RU"/>
    </w:rPr>
  </w:style>
  <w:style w:type="paragraph" w:styleId="21">
    <w:name w:val="Body Text Indent 2"/>
    <w:basedOn w:val="a0"/>
    <w:link w:val="22"/>
    <w:rsid w:val="003803D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803D1"/>
    <w:rPr>
      <w:rFonts w:ascii="Baltica RR" w:eastAsia="Times New Roman" w:hAnsi="Baltica RR" w:cs="Times New Roman"/>
      <w:sz w:val="24"/>
      <w:szCs w:val="20"/>
      <w:lang w:val="ro-RO" w:eastAsia="ru-RU"/>
    </w:rPr>
  </w:style>
  <w:style w:type="paragraph" w:styleId="23">
    <w:name w:val="Body Text 2"/>
    <w:basedOn w:val="a0"/>
    <w:link w:val="24"/>
    <w:rsid w:val="003803D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803D1"/>
    <w:rPr>
      <w:rFonts w:ascii="Baltica RR" w:eastAsia="Times New Roman" w:hAnsi="Baltica RR" w:cs="Times New Roman"/>
      <w:sz w:val="24"/>
      <w:szCs w:val="20"/>
      <w:lang w:val="ro-RO" w:eastAsia="ru-RU"/>
    </w:rPr>
  </w:style>
  <w:style w:type="paragraph" w:styleId="af0">
    <w:name w:val="Balloon Text"/>
    <w:basedOn w:val="a0"/>
    <w:link w:val="af1"/>
    <w:semiHidden/>
    <w:rsid w:val="003803D1"/>
    <w:rPr>
      <w:rFonts w:ascii="Tahoma" w:hAnsi="Tahoma" w:cs="Tahoma"/>
      <w:noProof w:val="0"/>
      <w:sz w:val="16"/>
      <w:szCs w:val="16"/>
      <w:lang w:val="ru-RU" w:eastAsia="ru-RU"/>
    </w:rPr>
  </w:style>
  <w:style w:type="character" w:customStyle="1" w:styleId="af1">
    <w:name w:val="Текст выноски Знак"/>
    <w:basedOn w:val="a1"/>
    <w:link w:val="af0"/>
    <w:semiHidden/>
    <w:rsid w:val="003803D1"/>
    <w:rPr>
      <w:rFonts w:ascii="Tahoma" w:eastAsia="Times New Roman" w:hAnsi="Tahoma" w:cs="Tahoma"/>
      <w:sz w:val="16"/>
      <w:szCs w:val="16"/>
      <w:lang w:eastAsia="ru-RU"/>
    </w:rPr>
  </w:style>
  <w:style w:type="table" w:styleId="af2">
    <w:name w:val="Table Grid"/>
    <w:basedOn w:val="a2"/>
    <w:uiPriority w:val="39"/>
    <w:rsid w:val="003803D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3803D1"/>
    <w:pPr>
      <w:ind w:firstLine="567"/>
      <w:jc w:val="both"/>
    </w:pPr>
    <w:rPr>
      <w:noProof w:val="0"/>
      <w:lang w:val="ru-RU" w:eastAsia="ru-RU"/>
    </w:rPr>
  </w:style>
  <w:style w:type="paragraph" w:customStyle="1" w:styleId="cn">
    <w:name w:val="cn"/>
    <w:basedOn w:val="a0"/>
    <w:rsid w:val="003803D1"/>
    <w:pPr>
      <w:jc w:val="center"/>
    </w:pPr>
    <w:rPr>
      <w:noProof w:val="0"/>
      <w:lang w:val="ru-RU" w:eastAsia="ru-RU"/>
    </w:rPr>
  </w:style>
  <w:style w:type="paragraph" w:customStyle="1" w:styleId="cb">
    <w:name w:val="cb"/>
    <w:basedOn w:val="a0"/>
    <w:rsid w:val="003803D1"/>
    <w:pPr>
      <w:jc w:val="center"/>
    </w:pPr>
    <w:rPr>
      <w:b/>
      <w:bCs/>
      <w:noProof w:val="0"/>
      <w:lang w:val="ru-RU" w:eastAsia="ru-RU"/>
    </w:rPr>
  </w:style>
  <w:style w:type="paragraph" w:styleId="31">
    <w:name w:val="Body Text Indent 3"/>
    <w:basedOn w:val="a0"/>
    <w:link w:val="32"/>
    <w:rsid w:val="003803D1"/>
    <w:pPr>
      <w:spacing w:after="120"/>
      <w:ind w:left="283"/>
    </w:pPr>
    <w:rPr>
      <w:noProof w:val="0"/>
      <w:sz w:val="16"/>
      <w:szCs w:val="16"/>
    </w:rPr>
  </w:style>
  <w:style w:type="character" w:customStyle="1" w:styleId="32">
    <w:name w:val="Основной текст с отступом 3 Знак"/>
    <w:basedOn w:val="a1"/>
    <w:link w:val="31"/>
    <w:rsid w:val="003803D1"/>
    <w:rPr>
      <w:rFonts w:ascii="Times New Roman" w:eastAsia="Times New Roman" w:hAnsi="Times New Roman" w:cs="Times New Roman"/>
      <w:sz w:val="16"/>
      <w:szCs w:val="16"/>
      <w:lang w:val="ro-RO"/>
    </w:rPr>
  </w:style>
  <w:style w:type="character" w:styleId="af4">
    <w:name w:val="Hyperlink"/>
    <w:uiPriority w:val="99"/>
    <w:rsid w:val="003803D1"/>
    <w:rPr>
      <w:color w:val="0000FF"/>
      <w:u w:val="single"/>
    </w:rPr>
  </w:style>
  <w:style w:type="paragraph" w:customStyle="1" w:styleId="cp">
    <w:name w:val="cp"/>
    <w:basedOn w:val="a0"/>
    <w:rsid w:val="003803D1"/>
    <w:pPr>
      <w:jc w:val="center"/>
    </w:pPr>
    <w:rPr>
      <w:b/>
      <w:bCs/>
      <w:noProof w:val="0"/>
      <w:lang w:eastAsia="ru-RU"/>
    </w:rPr>
  </w:style>
  <w:style w:type="paragraph" w:customStyle="1" w:styleId="rg">
    <w:name w:val="rg"/>
    <w:basedOn w:val="a0"/>
    <w:rsid w:val="003803D1"/>
    <w:pPr>
      <w:jc w:val="right"/>
    </w:pPr>
    <w:rPr>
      <w:noProof w:val="0"/>
      <w:lang w:val="ru-RU" w:eastAsia="ru-RU"/>
    </w:rPr>
  </w:style>
  <w:style w:type="paragraph" w:customStyle="1" w:styleId="Listparagraf1">
    <w:name w:val="Listă paragraf1"/>
    <w:basedOn w:val="a0"/>
    <w:qFormat/>
    <w:rsid w:val="003803D1"/>
    <w:pPr>
      <w:ind w:left="708"/>
    </w:pPr>
    <w:rPr>
      <w:noProof w:val="0"/>
      <w:lang w:eastAsia="ru-RU"/>
    </w:rPr>
  </w:style>
  <w:style w:type="paragraph" w:customStyle="1" w:styleId="Sub-ClauseText">
    <w:name w:val="Sub-Clause Text"/>
    <w:basedOn w:val="a0"/>
    <w:rsid w:val="003803D1"/>
    <w:pPr>
      <w:spacing w:before="120" w:after="120"/>
      <w:jc w:val="both"/>
    </w:pPr>
    <w:rPr>
      <w:noProof w:val="0"/>
      <w:spacing w:val="-4"/>
      <w:szCs w:val="20"/>
      <w:lang w:val="en-US"/>
    </w:rPr>
  </w:style>
  <w:style w:type="paragraph" w:customStyle="1" w:styleId="i">
    <w:name w:val="(i)"/>
    <w:basedOn w:val="a0"/>
    <w:rsid w:val="003803D1"/>
    <w:pPr>
      <w:suppressAutoHyphens/>
      <w:jc w:val="both"/>
    </w:pPr>
    <w:rPr>
      <w:rFonts w:ascii="Tms Rmn" w:hAnsi="Tms Rmn"/>
      <w:noProof w:val="0"/>
      <w:szCs w:val="20"/>
      <w:lang w:val="en-US"/>
    </w:rPr>
  </w:style>
  <w:style w:type="paragraph" w:customStyle="1" w:styleId="ListParagraph1">
    <w:name w:val="List Paragraph1"/>
    <w:basedOn w:val="a0"/>
    <w:qFormat/>
    <w:rsid w:val="003803D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803D1"/>
    <w:pPr>
      <w:spacing w:after="240"/>
    </w:pPr>
    <w:rPr>
      <w:noProof w:val="0"/>
      <w:szCs w:val="20"/>
      <w:lang w:val="en-US"/>
    </w:rPr>
  </w:style>
  <w:style w:type="paragraph" w:styleId="af5">
    <w:name w:val="TOC Heading"/>
    <w:basedOn w:val="1"/>
    <w:next w:val="a0"/>
    <w:uiPriority w:val="39"/>
    <w:unhideWhenUsed/>
    <w:qFormat/>
    <w:rsid w:val="003803D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803D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803D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803D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803D1"/>
    <w:pPr>
      <w:jc w:val="both"/>
    </w:pPr>
    <w:rPr>
      <w:noProof w:val="0"/>
      <w:sz w:val="20"/>
      <w:szCs w:val="20"/>
      <w:lang w:val="en-US"/>
    </w:rPr>
  </w:style>
  <w:style w:type="character" w:customStyle="1" w:styleId="af7">
    <w:name w:val="Текст сноски Знак"/>
    <w:basedOn w:val="a1"/>
    <w:link w:val="af6"/>
    <w:rsid w:val="003803D1"/>
    <w:rPr>
      <w:rFonts w:ascii="Times New Roman" w:eastAsia="Times New Roman" w:hAnsi="Times New Roman" w:cs="Times New Roman"/>
      <w:sz w:val="20"/>
      <w:szCs w:val="20"/>
      <w:lang w:val="en-US"/>
    </w:rPr>
  </w:style>
  <w:style w:type="character" w:styleId="af8">
    <w:name w:val="footnote reference"/>
    <w:rsid w:val="003803D1"/>
    <w:rPr>
      <w:vertAlign w:val="superscript"/>
    </w:rPr>
  </w:style>
  <w:style w:type="character" w:styleId="af9">
    <w:name w:val="annotation reference"/>
    <w:uiPriority w:val="99"/>
    <w:rsid w:val="003803D1"/>
    <w:rPr>
      <w:sz w:val="16"/>
      <w:szCs w:val="16"/>
    </w:rPr>
  </w:style>
  <w:style w:type="paragraph" w:styleId="afa">
    <w:name w:val="annotation text"/>
    <w:basedOn w:val="a0"/>
    <w:link w:val="afb"/>
    <w:uiPriority w:val="99"/>
    <w:rsid w:val="003803D1"/>
    <w:rPr>
      <w:noProof w:val="0"/>
      <w:sz w:val="20"/>
      <w:szCs w:val="20"/>
      <w:lang w:val="ru-RU" w:eastAsia="ru-RU"/>
    </w:rPr>
  </w:style>
  <w:style w:type="character" w:customStyle="1" w:styleId="afb">
    <w:name w:val="Текст примечания Знак"/>
    <w:basedOn w:val="a1"/>
    <w:link w:val="afa"/>
    <w:uiPriority w:val="99"/>
    <w:rsid w:val="003803D1"/>
    <w:rPr>
      <w:rFonts w:ascii="Times New Roman" w:eastAsia="Times New Roman" w:hAnsi="Times New Roman" w:cs="Times New Roman"/>
      <w:sz w:val="20"/>
      <w:szCs w:val="20"/>
      <w:lang w:eastAsia="ru-RU"/>
    </w:rPr>
  </w:style>
  <w:style w:type="paragraph" w:styleId="afc">
    <w:name w:val="annotation subject"/>
    <w:basedOn w:val="afa"/>
    <w:next w:val="afa"/>
    <w:link w:val="afd"/>
    <w:rsid w:val="003803D1"/>
    <w:rPr>
      <w:b/>
      <w:bCs/>
    </w:rPr>
  </w:style>
  <w:style w:type="character" w:customStyle="1" w:styleId="afd">
    <w:name w:val="Тема примечания Знак"/>
    <w:basedOn w:val="afb"/>
    <w:link w:val="afc"/>
    <w:rsid w:val="003803D1"/>
    <w:rPr>
      <w:rFonts w:ascii="Times New Roman" w:eastAsia="Times New Roman" w:hAnsi="Times New Roman" w:cs="Times New Roman"/>
      <w:b/>
      <w:bCs/>
      <w:sz w:val="20"/>
      <w:szCs w:val="20"/>
      <w:lang w:eastAsia="ru-RU"/>
    </w:rPr>
  </w:style>
  <w:style w:type="paragraph" w:customStyle="1" w:styleId="Default">
    <w:name w:val="Default"/>
    <w:rsid w:val="003803D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803D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803D1"/>
  </w:style>
  <w:style w:type="paragraph" w:customStyle="1" w:styleId="Style3">
    <w:name w:val="Style3"/>
    <w:basedOn w:val="3"/>
    <w:link w:val="Style3Char"/>
    <w:qFormat/>
    <w:rsid w:val="003803D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803D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803D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803D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803D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803D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803D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803D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803D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803D1"/>
    <w:rPr>
      <w:rFonts w:ascii="Times New Roman" w:hAnsi="Times New Roman" w:cs="Times New Roman"/>
      <w:b/>
      <w:bCs/>
      <w:i/>
      <w:iCs/>
      <w:sz w:val="22"/>
      <w:szCs w:val="22"/>
    </w:rPr>
  </w:style>
  <w:style w:type="paragraph" w:customStyle="1" w:styleId="Style73">
    <w:name w:val="Style73"/>
    <w:basedOn w:val="a0"/>
    <w:uiPriority w:val="99"/>
    <w:rsid w:val="003803D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803D1"/>
    <w:rPr>
      <w:rFonts w:ascii="Times New Roman" w:hAnsi="Times New Roman" w:cs="Times New Roman"/>
      <w:sz w:val="22"/>
      <w:szCs w:val="22"/>
    </w:rPr>
  </w:style>
  <w:style w:type="paragraph" w:styleId="HTML">
    <w:name w:val="HTML Preformatted"/>
    <w:basedOn w:val="a0"/>
    <w:link w:val="HTML0"/>
    <w:uiPriority w:val="99"/>
    <w:semiHidden/>
    <w:unhideWhenUsed/>
    <w:rsid w:val="003803D1"/>
    <w:rPr>
      <w:rFonts w:ascii="Consolas" w:hAnsi="Consolas"/>
      <w:sz w:val="20"/>
      <w:szCs w:val="20"/>
    </w:rPr>
  </w:style>
  <w:style w:type="character" w:customStyle="1" w:styleId="HTML0">
    <w:name w:val="Стандартный HTML Знак"/>
    <w:basedOn w:val="a1"/>
    <w:link w:val="HTML"/>
    <w:uiPriority w:val="99"/>
    <w:semiHidden/>
    <w:rsid w:val="003803D1"/>
    <w:rPr>
      <w:rFonts w:ascii="Consolas" w:eastAsia="Times New Roman" w:hAnsi="Consolas" w:cs="Times New Roman"/>
      <w:noProof/>
      <w:sz w:val="20"/>
      <w:szCs w:val="20"/>
      <w:lang w:val="ro-RO"/>
    </w:rPr>
  </w:style>
  <w:style w:type="character" w:customStyle="1" w:styleId="Style4Char">
    <w:name w:val="Style4 Char"/>
    <w:basedOn w:val="Style3Char"/>
    <w:locked/>
    <w:rsid w:val="003803D1"/>
    <w:rPr>
      <w:rFonts w:ascii="Times New Roman" w:eastAsia="Calibri" w:hAnsi="Times New Roman" w:cs="Times New Roman"/>
      <w:b/>
      <w:sz w:val="24"/>
      <w:szCs w:val="24"/>
      <w:lang w:val="ru-RU" w:eastAsia="ru-RU" w:bidi="ar-SA"/>
    </w:rPr>
  </w:style>
  <w:style w:type="character" w:customStyle="1" w:styleId="shorttext">
    <w:name w:val="short_text"/>
    <w:rsid w:val="003803D1"/>
  </w:style>
  <w:style w:type="paragraph" w:styleId="afe">
    <w:name w:val="caption"/>
    <w:basedOn w:val="a0"/>
    <w:qFormat/>
    <w:rsid w:val="003803D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3803D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3803D1"/>
    <w:rPr>
      <w:b/>
      <w:bCs/>
    </w:rPr>
  </w:style>
  <w:style w:type="paragraph" w:styleId="aff1">
    <w:name w:val="Revision"/>
    <w:hidden/>
    <w:uiPriority w:val="99"/>
    <w:semiHidden/>
    <w:rsid w:val="003803D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3803D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803D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803D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803D1"/>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803D1"/>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3803D1"/>
    <w:rPr>
      <w:color w:val="808080"/>
    </w:rPr>
  </w:style>
  <w:style w:type="character" w:customStyle="1" w:styleId="ln2paragraf1">
    <w:name w:val="ln2paragraf1"/>
    <w:rsid w:val="003803D1"/>
    <w:rPr>
      <w:b/>
      <w:bCs/>
    </w:rPr>
  </w:style>
  <w:style w:type="character" w:customStyle="1" w:styleId="ln2tparagraf">
    <w:name w:val="ln2tparagraf"/>
    <w:rsid w:val="003803D1"/>
  </w:style>
  <w:style w:type="character" w:customStyle="1" w:styleId="ln2tpunct">
    <w:name w:val="ln2tpunct"/>
    <w:rsid w:val="003803D1"/>
  </w:style>
  <w:style w:type="paragraph" w:customStyle="1" w:styleId="nt">
    <w:name w:val="nt"/>
    <w:basedOn w:val="a0"/>
    <w:rsid w:val="003803D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803D1"/>
    <w:rPr>
      <w:b/>
      <w:bCs/>
      <w:sz w:val="26"/>
      <w:szCs w:val="26"/>
    </w:rPr>
  </w:style>
  <w:style w:type="paragraph" w:customStyle="1" w:styleId="DefaultText">
    <w:name w:val="Default Text"/>
    <w:basedOn w:val="a0"/>
    <w:link w:val="DefaultTextChar"/>
    <w:uiPriority w:val="99"/>
    <w:rsid w:val="003803D1"/>
    <w:rPr>
      <w:szCs w:val="20"/>
      <w:lang w:val="en-US"/>
    </w:rPr>
  </w:style>
  <w:style w:type="character" w:customStyle="1" w:styleId="DefaultTextChar">
    <w:name w:val="Default Text Char"/>
    <w:link w:val="DefaultText"/>
    <w:uiPriority w:val="99"/>
    <w:locked/>
    <w:rsid w:val="003803D1"/>
    <w:rPr>
      <w:rFonts w:ascii="Times New Roman" w:eastAsia="Times New Roman" w:hAnsi="Times New Roman" w:cs="Times New Roman"/>
      <w:noProof/>
      <w:sz w:val="24"/>
      <w:szCs w:val="20"/>
      <w:lang w:val="en-US"/>
    </w:rPr>
  </w:style>
  <w:style w:type="character" w:styleId="aff3">
    <w:name w:val="Emphasis"/>
    <w:basedOn w:val="a1"/>
    <w:uiPriority w:val="20"/>
    <w:qFormat/>
    <w:rsid w:val="003803D1"/>
    <w:rPr>
      <w:i/>
      <w:iCs/>
    </w:rPr>
  </w:style>
  <w:style w:type="table" w:customStyle="1" w:styleId="GrilTabel2">
    <w:name w:val="Grilă Tabel2"/>
    <w:basedOn w:val="a2"/>
    <w:next w:val="af2"/>
    <w:rsid w:val="003803D1"/>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
    <w:uiPriority w:val="34"/>
    <w:locked/>
    <w:rsid w:val="003803D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25205</Words>
  <Characters>143673</Characters>
  <Application>Microsoft Office Word</Application>
  <DocSecurity>0</DocSecurity>
  <Lines>1197</Lines>
  <Paragraphs>337</Paragraphs>
  <ScaleCrop>false</ScaleCrop>
  <Company/>
  <LinksUpToDate>false</LinksUpToDate>
  <CharactersWithSpaces>168541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4</cp:revision>
  <dcterms:created xsi:type="dcterms:W3CDTF">2025-04-18T08:27:00Z</dcterms:created>
  <dcterms:modified xsi:type="dcterms:W3CDTF">2025-04-18T08:43:00Z</dcterms:modified>
</cp:coreProperties>
</file>