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EE732" w14:textId="77777777" w:rsidR="00052ADA" w:rsidRPr="00052ADA" w:rsidRDefault="00052ADA" w:rsidP="00052ADA">
      <w:pPr>
        <w:spacing w:after="0"/>
        <w:jc w:val="right"/>
        <w:rPr>
          <w:rFonts w:eastAsia="Times New Roman" w:cs="Times New Roman"/>
          <w:kern w:val="0"/>
          <w:sz w:val="22"/>
          <w:lang w:val="ro-MD"/>
          <w14:ligatures w14:val="none"/>
        </w:rPr>
      </w:pPr>
      <w:bookmarkStart w:id="0" w:name="_GoBack"/>
      <w:bookmarkStart w:id="1" w:name="_Toc449692095"/>
      <w:bookmarkEnd w:id="0"/>
      <w:r w:rsidRPr="00052ADA">
        <w:rPr>
          <w:rFonts w:eastAsia="Times New Roman" w:cs="Times New Roman"/>
          <w:kern w:val="0"/>
          <w:sz w:val="24"/>
          <w:szCs w:val="24"/>
          <w:lang w:val="ro-MD"/>
          <w14:ligatures w14:val="none"/>
        </w:rPr>
        <w:t>Anexa nr. 7</w:t>
      </w:r>
    </w:p>
    <w:p w14:paraId="18B83C0A"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6EE3FB0F"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B236DD4" w14:textId="77777777" w:rsidR="00052ADA" w:rsidRPr="00052ADA" w:rsidRDefault="00052ADA" w:rsidP="00052ADA">
      <w:pPr>
        <w:tabs>
          <w:tab w:val="left" w:pos="360"/>
          <w:tab w:val="left" w:pos="567"/>
        </w:tabs>
        <w:spacing w:after="0"/>
        <w:outlineLvl w:val="2"/>
        <w:rPr>
          <w:rFonts w:eastAsia="PMingLiU" w:cs="Times New Roman"/>
          <w:b/>
          <w:kern w:val="0"/>
          <w:sz w:val="24"/>
          <w:szCs w:val="24"/>
          <w:lang w:val="ro-MD" w:eastAsia="zh-CN"/>
          <w14:ligatures w14:val="none"/>
        </w:rPr>
      </w:pPr>
    </w:p>
    <w:p w14:paraId="59392FC3" w14:textId="77777777" w:rsidR="00052ADA" w:rsidRPr="00052ADA" w:rsidRDefault="00052ADA" w:rsidP="00052ADA">
      <w:pPr>
        <w:tabs>
          <w:tab w:val="left" w:pos="360"/>
          <w:tab w:val="left" w:pos="567"/>
        </w:tabs>
        <w:spacing w:after="0"/>
        <w:jc w:val="center"/>
        <w:outlineLvl w:val="2"/>
        <w:rPr>
          <w:rFonts w:eastAsia="PMingLiU" w:cs="Times New Roman"/>
          <w:b/>
          <w:kern w:val="0"/>
          <w:sz w:val="24"/>
          <w:szCs w:val="24"/>
          <w:lang w:val="ro-MD" w:eastAsia="zh-CN"/>
          <w14:ligatures w14:val="none"/>
        </w:rPr>
      </w:pPr>
    </w:p>
    <w:p w14:paraId="01EA2C34" w14:textId="77777777" w:rsidR="00052ADA" w:rsidRPr="00052ADA" w:rsidRDefault="00052ADA" w:rsidP="00052ADA">
      <w:pPr>
        <w:tabs>
          <w:tab w:val="left" w:pos="567"/>
        </w:tabs>
        <w:spacing w:after="0"/>
        <w:rPr>
          <w:rFonts w:ascii="Calibri Light" w:eastAsia="Times New Roman" w:hAnsi="Calibri Light" w:cs="Calibri Light"/>
          <w:b/>
          <w:kern w:val="0"/>
          <w:sz w:val="24"/>
          <w:szCs w:val="24"/>
          <w:lang w:val="ro-MD"/>
          <w14:ligatures w14:val="none"/>
        </w:rPr>
      </w:pPr>
      <w:bookmarkStart w:id="2" w:name="_Toc449692096"/>
      <w:bookmarkEnd w:id="1"/>
    </w:p>
    <w:p w14:paraId="0FAE6AA2" w14:textId="77777777" w:rsidR="00052ADA" w:rsidRPr="00052ADA" w:rsidRDefault="00052ADA" w:rsidP="00052ADA">
      <w:pPr>
        <w:tabs>
          <w:tab w:val="left" w:pos="567"/>
        </w:tabs>
        <w:spacing w:after="0"/>
        <w:jc w:val="center"/>
        <w:rPr>
          <w:rFonts w:eastAsia="Times New Roman" w:cs="Times New Roman"/>
          <w:kern w:val="0"/>
          <w:szCs w:val="28"/>
          <w:lang w:val="ro-MD"/>
          <w14:ligatures w14:val="none"/>
        </w:rPr>
      </w:pPr>
      <w:r w:rsidRPr="00052ADA">
        <w:rPr>
          <w:rFonts w:eastAsia="Times New Roman" w:cs="Times New Roman"/>
          <w:b/>
          <w:kern w:val="0"/>
          <w:szCs w:val="28"/>
          <w:lang w:val="ro-MD"/>
          <w14:ligatures w14:val="none"/>
        </w:rPr>
        <w:t>CERERE DE PARTICIPARE</w:t>
      </w:r>
    </w:p>
    <w:p w14:paraId="313D94FB" w14:textId="77777777" w:rsidR="00052ADA" w:rsidRPr="00052ADA" w:rsidRDefault="00052ADA" w:rsidP="00052ADA">
      <w:pPr>
        <w:tabs>
          <w:tab w:val="left" w:pos="-142"/>
        </w:tabs>
        <w:spacing w:before="240" w:after="0"/>
        <w:jc w:val="center"/>
        <w:rPr>
          <w:rFonts w:ascii="Calibri Light" w:eastAsia="Times New Roman" w:hAnsi="Calibri Light" w:cs="Calibri Light"/>
          <w:kern w:val="0"/>
          <w:sz w:val="24"/>
          <w:szCs w:val="24"/>
          <w:lang w:val="ro-MD"/>
          <w14:ligatures w14:val="none"/>
        </w:rPr>
      </w:pPr>
    </w:p>
    <w:p w14:paraId="228940A5" w14:textId="77777777" w:rsidR="00052ADA" w:rsidRPr="00052ADA" w:rsidRDefault="00052ADA" w:rsidP="00052ADA">
      <w:pPr>
        <w:tabs>
          <w:tab w:val="left" w:pos="-142"/>
        </w:tabs>
        <w:spacing w:before="240"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Către_________________________________________________________________________</w:t>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t xml:space="preserve">                                                      (denumirea autorităţii contractante şi adresa completă)</w:t>
      </w:r>
    </w:p>
    <w:p w14:paraId="0681BD28"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p>
    <w:p w14:paraId="3A425863"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r w:rsidRPr="00052ADA">
        <w:rPr>
          <w:rFonts w:eastAsia="Times New Roman" w:cs="Times New Roman"/>
          <w:b/>
          <w:kern w:val="0"/>
          <w:sz w:val="24"/>
          <w:szCs w:val="24"/>
          <w:lang w:val="ro-MD"/>
          <w14:ligatures w14:val="none"/>
        </w:rPr>
        <w:t>Stimaţi domni</w:t>
      </w:r>
      <w:r w:rsidRPr="00052ADA">
        <w:rPr>
          <w:rFonts w:eastAsia="Times New Roman" w:cs="Times New Roman"/>
          <w:kern w:val="0"/>
          <w:sz w:val="24"/>
          <w:szCs w:val="24"/>
          <w:lang w:val="ro-MD"/>
          <w14:ligatures w14:val="none"/>
        </w:rPr>
        <w:t>,</w:t>
      </w:r>
    </w:p>
    <w:p w14:paraId="1E4591ED"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052ADA">
        <w:rPr>
          <w:rFonts w:eastAsia="Times New Roman" w:cs="Times New Roman"/>
          <w:kern w:val="0"/>
          <w:sz w:val="24"/>
          <w:szCs w:val="20"/>
          <w:lang w:val="ro-MD"/>
          <w14:ligatures w14:val="none"/>
        </w:rPr>
        <w:t xml:space="preserve">, </w:t>
      </w:r>
      <w:r w:rsidRPr="00052ADA">
        <w:rPr>
          <w:rFonts w:eastAsia="Times New Roman" w:cs="Times New Roman"/>
          <w:kern w:val="0"/>
          <w:sz w:val="24"/>
          <w:szCs w:val="24"/>
          <w:lang w:val="ro-MD"/>
          <w14:ligatures w14:val="none"/>
        </w:rPr>
        <w:t xml:space="preserve">am luat cunoștință de condițiile și de cerințele expuse în documentația de atribuire și ne </w:t>
      </w:r>
      <w:r w:rsidRPr="00052ADA">
        <w:rPr>
          <w:rFonts w:eastAsia="Times New Roman" w:cs="Times New Roman"/>
          <w:kern w:val="0"/>
          <w:sz w:val="24"/>
          <w:szCs w:val="20"/>
          <w:lang w:val="ro-MD"/>
          <w14:ligatures w14:val="none"/>
        </w:rPr>
        <w:t xml:space="preserve">exprimăm,  prin prezenta,  interesul de a participa, în calitate de ofertant/candidat, </w:t>
      </w:r>
      <w:r w:rsidRPr="00052ADA">
        <w:rPr>
          <w:rFonts w:eastAsia="Times New Roman" w:cs="Times New Roman"/>
          <w:kern w:val="0"/>
          <w:sz w:val="24"/>
          <w:szCs w:val="24"/>
          <w:lang w:val="ro-MD"/>
          <w14:ligatures w14:val="none"/>
        </w:rPr>
        <w:t xml:space="preserve"> neavînd obiecții la documentația de atribuire. </w:t>
      </w:r>
    </w:p>
    <w:p w14:paraId="6DFC014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77C99B8A"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Data completării . . . . . . . . . . . . .</w:t>
      </w:r>
      <w:r w:rsidRPr="00052ADA">
        <w:rPr>
          <w:rFonts w:eastAsia="Times New Roman" w:cs="Times New Roman"/>
          <w:kern w:val="0"/>
          <w:sz w:val="24"/>
          <w:szCs w:val="24"/>
          <w:lang w:val="ro-MD"/>
          <w14:ligatures w14:val="none"/>
        </w:rPr>
        <w:tab/>
        <w:t>Cu stimă,</w:t>
      </w:r>
    </w:p>
    <w:p w14:paraId="0C60F77F"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Ofertant/candidat</w:t>
      </w:r>
    </w:p>
    <w:p w14:paraId="7F036813"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 . . . . . . . . . . . . . . . . . . . . . .</w:t>
      </w:r>
    </w:p>
    <w:p w14:paraId="40BC8FCC"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(semnătura autorizată)</w:t>
      </w:r>
    </w:p>
    <w:p w14:paraId="1CE5585B"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57B6D5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B1E1A4B"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CE35C8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9608F9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8725033"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47BB063"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82A831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1F4850A"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CA0AF7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B794CF8"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78A718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533158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3CE883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54C25C2"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551486A"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8</w:t>
      </w:r>
    </w:p>
    <w:p w14:paraId="3A53C22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3A4D36FA"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F42ED9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5A25CE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0D1EA19" w14:textId="77777777" w:rsidR="00052ADA" w:rsidRPr="00052ADA" w:rsidRDefault="00052ADA" w:rsidP="00052ADA">
      <w:pPr>
        <w:keepNext/>
        <w:keepLines/>
        <w:tabs>
          <w:tab w:val="left" w:pos="567"/>
        </w:tabs>
        <w:spacing w:after="0"/>
        <w:jc w:val="center"/>
        <w:outlineLvl w:val="1"/>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DECLARAŢIE</w:t>
      </w:r>
    </w:p>
    <w:p w14:paraId="500E8A10" w14:textId="77777777" w:rsidR="00052ADA" w:rsidRPr="00052ADA" w:rsidRDefault="00052ADA" w:rsidP="00052ADA">
      <w:pPr>
        <w:tabs>
          <w:tab w:val="left" w:pos="567"/>
        </w:tabs>
        <w:spacing w:after="0" w:line="360" w:lineRule="auto"/>
        <w:jc w:val="center"/>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privind valabilitatea ofertei</w:t>
      </w:r>
    </w:p>
    <w:p w14:paraId="58D35E8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FDD5AC6" w14:textId="77777777" w:rsidR="00052ADA" w:rsidRPr="00052ADA" w:rsidRDefault="00052ADA" w:rsidP="00052ADA">
      <w:pPr>
        <w:tabs>
          <w:tab w:val="left" w:pos="-142"/>
        </w:tabs>
        <w:spacing w:before="240"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Către_________________________________________________________________________</w:t>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r>
      <w:r w:rsidRPr="00052ADA">
        <w:rPr>
          <w:rFonts w:eastAsia="Times New Roman" w:cs="Times New Roman"/>
          <w:kern w:val="0"/>
          <w:sz w:val="20"/>
          <w:szCs w:val="20"/>
          <w:lang w:val="ro-MD"/>
          <w14:ligatures w14:val="none"/>
        </w:rPr>
        <w:t>(</w:t>
      </w:r>
      <w:r w:rsidRPr="00052ADA">
        <w:rPr>
          <w:rFonts w:eastAsia="Times New Roman" w:cs="Times New Roman"/>
          <w:i/>
          <w:kern w:val="0"/>
          <w:sz w:val="20"/>
          <w:szCs w:val="20"/>
          <w:lang w:val="ro-MD"/>
          <w14:ligatures w14:val="none"/>
        </w:rPr>
        <w:t>denumirea autorităţii contractante şi adresa completă</w:t>
      </w:r>
      <w:r w:rsidRPr="00052ADA">
        <w:rPr>
          <w:rFonts w:eastAsia="Times New Roman" w:cs="Times New Roman"/>
          <w:kern w:val="0"/>
          <w:sz w:val="20"/>
          <w:szCs w:val="20"/>
          <w:lang w:val="ro-MD"/>
          <w14:ligatures w14:val="none"/>
        </w:rPr>
        <w:t>)</w:t>
      </w:r>
    </w:p>
    <w:p w14:paraId="29F02497"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p>
    <w:p w14:paraId="7CB87358"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p>
    <w:p w14:paraId="4B2DE38A"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r w:rsidRPr="00052ADA">
        <w:rPr>
          <w:rFonts w:eastAsia="Times New Roman" w:cs="Times New Roman"/>
          <w:b/>
          <w:kern w:val="0"/>
          <w:sz w:val="24"/>
          <w:szCs w:val="24"/>
          <w:lang w:val="ro-MD"/>
          <w14:ligatures w14:val="none"/>
        </w:rPr>
        <w:t>Stimaţi domni</w:t>
      </w:r>
      <w:r w:rsidRPr="00052ADA">
        <w:rPr>
          <w:rFonts w:eastAsia="Times New Roman" w:cs="Times New Roman"/>
          <w:kern w:val="0"/>
          <w:sz w:val="24"/>
          <w:szCs w:val="24"/>
          <w:lang w:val="ro-MD"/>
          <w14:ligatures w14:val="none"/>
        </w:rPr>
        <w:t>,</w:t>
      </w:r>
    </w:p>
    <w:p w14:paraId="3A7F069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62D9AF0" w14:textId="77777777" w:rsidR="00052ADA" w:rsidRPr="00052ADA" w:rsidRDefault="00052ADA" w:rsidP="00052ADA">
      <w:pPr>
        <w:shd w:val="clear" w:color="auto" w:fill="FFFFFF"/>
        <w:spacing w:before="120" w:after="0"/>
        <w:rPr>
          <w:rFonts w:eastAsia="Times New Roman" w:cs="Times New Roman"/>
          <w:b/>
          <w:kern w:val="0"/>
          <w:sz w:val="24"/>
          <w:szCs w:val="24"/>
          <w:lang w:val="ro-MD" w:eastAsia="ru-RU"/>
          <w14:ligatures w14:val="none"/>
        </w:rPr>
      </w:pPr>
      <w:r w:rsidRPr="00052ADA">
        <w:rPr>
          <w:rFonts w:eastAsia="Calibri" w:cs="Times New Roman"/>
          <w:noProof/>
          <w:kern w:val="0"/>
          <w:sz w:val="24"/>
          <w:szCs w:val="24"/>
          <w:lang w:val="ro-MD"/>
          <w14:ligatures w14:val="none"/>
        </w:rPr>
        <w:t xml:space="preserve">    Ne angajăm să menținem oferta valabilă, </w:t>
      </w:r>
      <w:r w:rsidRPr="00052ADA">
        <w:rPr>
          <w:rFonts w:eastAsia="Times New Roman" w:cs="Times New Roman"/>
          <w:b/>
          <w:kern w:val="0"/>
          <w:sz w:val="24"/>
          <w:szCs w:val="24"/>
          <w:lang w:val="ro-MD" w:eastAsia="ru-RU"/>
          <w14:ligatures w14:val="none"/>
        </w:rPr>
        <w:t xml:space="preserve">privind achiziționarea </w:t>
      </w:r>
      <w:r w:rsidRPr="00052ADA">
        <w:rPr>
          <w:rFonts w:eastAsia="Times New Roman" w:cs="Times New Roman"/>
          <w:b/>
          <w:kern w:val="0"/>
          <w:sz w:val="24"/>
          <w:szCs w:val="24"/>
          <w:shd w:val="clear" w:color="auto" w:fill="FFFFFF"/>
          <w:lang w:val="ro-MD" w:eastAsia="ru-RU"/>
          <w14:ligatures w14:val="none"/>
        </w:rPr>
        <w:t>_______________________</w:t>
      </w:r>
      <w:r w:rsidRPr="00052ADA">
        <w:rPr>
          <w:rFonts w:eastAsia="Times New Roman" w:cs="Times New Roman"/>
          <w:b/>
          <w:kern w:val="0"/>
          <w:sz w:val="24"/>
          <w:szCs w:val="24"/>
          <w:shd w:val="clear" w:color="auto" w:fill="FFFFFF"/>
          <w:lang w:val="ro-MD" w:eastAsia="ru-RU"/>
          <w14:ligatures w14:val="none"/>
        </w:rPr>
        <w:br/>
      </w:r>
      <w:r w:rsidRPr="00052ADA">
        <w:rPr>
          <w:rFonts w:eastAsia="Times New Roman" w:cs="Times New Roman"/>
          <w:kern w:val="0"/>
          <w:sz w:val="20"/>
          <w:szCs w:val="24"/>
          <w:lang w:val="ro-MD" w:eastAsia="ru-RU"/>
          <w14:ligatures w14:val="none"/>
        </w:rPr>
        <w:t xml:space="preserve">                                                                                                                                   (se indică obiectul achiziției)</w:t>
      </w:r>
      <w:r w:rsidRPr="00052ADA">
        <w:rPr>
          <w:rFonts w:eastAsia="Times New Roman" w:cs="Times New Roman"/>
          <w:b/>
          <w:kern w:val="0"/>
          <w:sz w:val="24"/>
          <w:szCs w:val="24"/>
          <w:lang w:val="ro-MD" w:eastAsia="ru-RU"/>
          <w14:ligatures w14:val="none"/>
        </w:rPr>
        <w:br/>
        <w:t>prin procedura de achiziție_____________________________________,</w:t>
      </w:r>
      <w:r w:rsidRPr="00052ADA">
        <w:rPr>
          <w:rFonts w:eastAsia="Times New Roman" w:cs="Times New Roman"/>
          <w:b/>
          <w:kern w:val="0"/>
          <w:sz w:val="24"/>
          <w:szCs w:val="24"/>
          <w:lang w:val="ro-MD" w:eastAsia="ru-RU"/>
          <w14:ligatures w14:val="none"/>
        </w:rPr>
        <w:br/>
      </w:r>
      <w:r w:rsidRPr="00052ADA">
        <w:rPr>
          <w:rFonts w:eastAsia="Times New Roman" w:cs="Times New Roman"/>
          <w:kern w:val="0"/>
          <w:sz w:val="20"/>
          <w:szCs w:val="24"/>
          <w:lang w:val="ro-MD" w:eastAsia="ru-RU"/>
          <w14:ligatures w14:val="none"/>
        </w:rPr>
        <w:t xml:space="preserve">                                                                           (tipul procedurii de achiziție)</w:t>
      </w:r>
    </w:p>
    <w:p w14:paraId="0E9DC43B" w14:textId="77777777" w:rsidR="00052ADA" w:rsidRPr="00052ADA" w:rsidRDefault="00052ADA" w:rsidP="00052ADA">
      <w:pPr>
        <w:autoSpaceDN w:val="0"/>
        <w:adjustRightInd w:val="0"/>
        <w:spacing w:after="0"/>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7DB32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24E769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72985F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7F05CE50"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CC8D4FE"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F9FC68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F90E47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Data completării . . . . . . . . . . . . .</w:t>
      </w:r>
      <w:r w:rsidRPr="00052ADA">
        <w:rPr>
          <w:rFonts w:eastAsia="Times New Roman" w:cs="Times New Roman"/>
          <w:kern w:val="0"/>
          <w:sz w:val="24"/>
          <w:szCs w:val="24"/>
          <w:lang w:val="ro-MD"/>
          <w14:ligatures w14:val="none"/>
        </w:rPr>
        <w:tab/>
        <w:t>Cu stimă,</w:t>
      </w:r>
    </w:p>
    <w:p w14:paraId="449A8460"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Ofertant/candidat</w:t>
      </w:r>
    </w:p>
    <w:p w14:paraId="76D51F1A"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 . . . . . . . . . . . . . . . . . . . . . .</w:t>
      </w:r>
    </w:p>
    <w:p w14:paraId="69172C8B"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(semnătura autorizată)</w:t>
      </w:r>
    </w:p>
    <w:p w14:paraId="3914B354"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A30676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DFB6B46"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14F579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BE0ED3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EF82B64"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1A59D2E"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98BBF50"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1370C1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7D8D39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43AD30C"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9</w:t>
      </w:r>
    </w:p>
    <w:p w14:paraId="3FBF6939"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2D347ED5"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51F28406"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bookmarkEnd w:id="2"/>
    <w:p w14:paraId="5FBFC16E"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p w14:paraId="5A6C7E56"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b/>
      </w:r>
      <w:r w:rsidRPr="00052ADA">
        <w:rPr>
          <w:rFonts w:eastAsia="Times New Roman" w:cs="Times New Roman"/>
          <w:b/>
          <w:kern w:val="0"/>
          <w:sz w:val="24"/>
          <w:szCs w:val="24"/>
          <w:lang w:val="ro-MD"/>
          <w14:ligatures w14:val="none"/>
        </w:rPr>
        <w:tab/>
      </w:r>
      <w:r w:rsidRPr="00052ADA">
        <w:rPr>
          <w:rFonts w:eastAsia="Times New Roman" w:cs="Times New Roman"/>
          <w:b/>
          <w:kern w:val="0"/>
          <w:sz w:val="24"/>
          <w:szCs w:val="24"/>
          <w:lang w:val="ro-MD"/>
          <w14:ligatures w14:val="none"/>
        </w:rPr>
        <w:tab/>
        <w:t>BANCA</w:t>
      </w:r>
    </w:p>
    <w:p w14:paraId="0F37A03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w:t>
      </w:r>
    </w:p>
    <w:p w14:paraId="640ABBF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w:t>
      </w:r>
    </w:p>
    <w:p w14:paraId="0ADAE0D5"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p w14:paraId="09F011E4"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b/>
          <w:kern w:val="0"/>
          <w:sz w:val="24"/>
          <w:szCs w:val="24"/>
          <w:lang w:val="ro-MD"/>
          <w14:ligatures w14:val="none"/>
        </w:rPr>
        <w:t>SCRISOARE  DE  GARANŢIE  BANCARĂ</w:t>
      </w:r>
    </w:p>
    <w:p w14:paraId="59EB0861"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pentru participare cu ofertă la procedura de atribuire a contractului de achiziţie publică</w:t>
      </w:r>
    </w:p>
    <w:p w14:paraId="28AD660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1F30E16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31432C38"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Către_________________________________________________________________________</w:t>
      </w:r>
    </w:p>
    <w:p w14:paraId="79041BF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                        (denumirea autorităţii contractante şi adresa completă)</w:t>
      </w:r>
    </w:p>
    <w:p w14:paraId="2DB282D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_____________________________________________________________________________</w:t>
      </w:r>
    </w:p>
    <w:p w14:paraId="34533CE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cu privire la procedura de atribuire a contractului ____________________________________________________________________________,</w:t>
      </w:r>
    </w:p>
    <w:p w14:paraId="7854B4A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             (denumirea contractului de achiziţie publică)</w:t>
      </w:r>
    </w:p>
    <w:p w14:paraId="64A41841"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subsemnaţii___________________________________________________________________, </w:t>
      </w:r>
    </w:p>
    <w:p w14:paraId="06435381"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 băncii)</w:t>
      </w:r>
    </w:p>
    <w:p w14:paraId="5FE71FD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înregistrat la__________________________________________________________________,</w:t>
      </w:r>
    </w:p>
    <w:p w14:paraId="40BCE90C"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(adresa băncii)</w:t>
      </w:r>
    </w:p>
    <w:p w14:paraId="2A4553D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ne  obligăm faţă de ___________________________________________________________ să </w:t>
      </w:r>
    </w:p>
    <w:p w14:paraId="40AD465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 autorităţii contractante)</w:t>
      </w:r>
    </w:p>
    <w:p w14:paraId="526FD058"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plătim suma de__________________________________________, la prima sa cerere scrisă şi                                                                                    (suma în litere şi în cifre)</w:t>
      </w:r>
    </w:p>
    <w:p w14:paraId="269892E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p>
    <w:p w14:paraId="4648F7C5" w14:textId="77777777" w:rsidR="00052ADA" w:rsidRPr="00052ADA" w:rsidRDefault="00052ADA" w:rsidP="00052ADA">
      <w:p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8561575" w14:textId="77777777" w:rsidR="00052ADA" w:rsidRPr="00052ADA" w:rsidRDefault="00052ADA" w:rsidP="00052ADA">
      <w:pPr>
        <w:numPr>
          <w:ilvl w:val="0"/>
          <w:numId w:val="7"/>
        </w:numPr>
        <w:tabs>
          <w:tab w:val="left" w:pos="1069"/>
        </w:tabs>
        <w:spacing w:after="0"/>
        <w:ind w:hanging="502"/>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Ofertantul ____________________________________________________________________</w:t>
      </w:r>
    </w:p>
    <w:p w14:paraId="198221FE" w14:textId="77777777" w:rsidR="00052ADA" w:rsidRPr="00052ADA" w:rsidRDefault="00052ADA" w:rsidP="00052ADA">
      <w:pPr>
        <w:tabs>
          <w:tab w:val="left" w:pos="1069"/>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(denumirea ofertantului)                                </w:t>
      </w:r>
    </w:p>
    <w:p w14:paraId="305EC3BF"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îşi  retrage sau modifică oferta în perioada de  valabilitate a acesteia;</w:t>
      </w:r>
    </w:p>
    <w:p w14:paraId="3E885240" w14:textId="77777777" w:rsidR="00052ADA" w:rsidRPr="00052ADA" w:rsidRDefault="00052ADA" w:rsidP="00052ADA">
      <w:pPr>
        <w:tabs>
          <w:tab w:val="left" w:pos="567"/>
        </w:tabs>
        <w:spacing w:after="0"/>
        <w:ind w:left="-284"/>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Prezenta ofertă rămâne valabilă pentru perioada de timp specificată în Anunțul de participare (anexa nr.2), începînd cu data-limită pentru depunerea ofertei, în conformitate cu Anunțul de </w:t>
      </w:r>
      <w:r w:rsidRPr="00052ADA">
        <w:rPr>
          <w:rFonts w:eastAsia="Times New Roman" w:cs="Times New Roman"/>
          <w:kern w:val="0"/>
          <w:sz w:val="24"/>
          <w:szCs w:val="24"/>
          <w:lang w:val="ro-MD"/>
          <w14:ligatures w14:val="none"/>
        </w:rPr>
        <w:lastRenderedPageBreak/>
        <w:t>participare (anexa nr.2) și rămâne obligatorie şi poate fi acceptată în orice moment până la expirarea acestei perioade;</w:t>
      </w:r>
    </w:p>
    <w:p w14:paraId="0EC82F41" w14:textId="77777777" w:rsidR="00052ADA" w:rsidRPr="00052ADA" w:rsidRDefault="00052ADA" w:rsidP="00052ADA">
      <w:pPr>
        <w:numPr>
          <w:ilvl w:val="0"/>
          <w:numId w:val="7"/>
        </w:numPr>
        <w:tabs>
          <w:tab w:val="left" w:pos="567"/>
        </w:tabs>
        <w:spacing w:after="0"/>
        <w:ind w:hanging="349"/>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 sa fiind stabilită câştigătoare, ofertantul _______________________________________</w:t>
      </w:r>
    </w:p>
    <w:p w14:paraId="30C98776"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 ofertantului)</w:t>
      </w:r>
    </w:p>
    <w:p w14:paraId="3E5E9235"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nu a constituit garanţia de bună execuție;</w:t>
      </w:r>
    </w:p>
    <w:p w14:paraId="4D1BDB03" w14:textId="77777777" w:rsidR="00052ADA" w:rsidRPr="00052ADA" w:rsidRDefault="00052ADA" w:rsidP="00052ADA">
      <w:pPr>
        <w:numPr>
          <w:ilvl w:val="0"/>
          <w:numId w:val="7"/>
        </w:numPr>
        <w:tabs>
          <w:tab w:val="left" w:pos="567"/>
        </w:tabs>
        <w:spacing w:after="0"/>
        <w:ind w:hanging="349"/>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 sa fiind stabilită câştigătoare, ofertantul _______________________________________</w:t>
      </w:r>
    </w:p>
    <w:p w14:paraId="40ADE12D"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                                                                              (denumirea ofertantului) </w:t>
      </w:r>
    </w:p>
    <w:p w14:paraId="69A44214"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a refuzat să semneze contractul de achiziţie publică de lucrări;</w:t>
      </w:r>
    </w:p>
    <w:p w14:paraId="5D87E516" w14:textId="77777777" w:rsidR="00052ADA" w:rsidRPr="00052ADA" w:rsidRDefault="00052ADA" w:rsidP="00052ADA">
      <w:pPr>
        <w:tabs>
          <w:tab w:val="left" w:pos="567"/>
        </w:tabs>
        <w:spacing w:after="0"/>
        <w:ind w:hanging="502"/>
        <w:rPr>
          <w:rFonts w:eastAsia="Times New Roman" w:cs="Times New Roman"/>
          <w:kern w:val="0"/>
          <w:sz w:val="24"/>
          <w:szCs w:val="24"/>
          <w:lang w:val="ro-MD"/>
          <w14:ligatures w14:val="none"/>
        </w:rPr>
      </w:pPr>
    </w:p>
    <w:p w14:paraId="416C6571" w14:textId="77777777" w:rsidR="00052ADA" w:rsidRPr="00052ADA" w:rsidRDefault="00052ADA" w:rsidP="00052ADA">
      <w:p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Nu se execută vreo condiţie, specificată în documenația de atribuire înainte de semnarea contractului de achiziţie publică de lucrări.</w:t>
      </w:r>
    </w:p>
    <w:p w14:paraId="767C81D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Prezenta garanţie este valabilă până la data de _______________________________________</w:t>
      </w:r>
    </w:p>
    <w:p w14:paraId="218DA3C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Parafată de Banca___________________________________ în ziua___luna____anul_______  </w:t>
      </w:r>
    </w:p>
    <w:p w14:paraId="51D16D4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(semnătura autorizată)</w:t>
      </w:r>
    </w:p>
    <w:p w14:paraId="6A5AF28B"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bookmarkStart w:id="3" w:name="_Toc449692097"/>
    </w:p>
    <w:p w14:paraId="3E17BAF4"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p>
    <w:p w14:paraId="2F6BF12B"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p>
    <w:p w14:paraId="5B0FBFE2"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10</w:t>
      </w:r>
    </w:p>
    <w:p w14:paraId="064122F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0BE6F363"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613E366"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p>
    <w:p w14:paraId="34079001" w14:textId="77777777" w:rsidR="00052ADA" w:rsidRPr="00052ADA" w:rsidRDefault="00052ADA" w:rsidP="00052ADA">
      <w:pPr>
        <w:spacing w:after="0"/>
        <w:rPr>
          <w:rFonts w:eastAsia="Times New Roman" w:cs="Times New Roman"/>
          <w:noProof/>
          <w:kern w:val="0"/>
          <w:sz w:val="24"/>
          <w:szCs w:val="24"/>
          <w:lang w:val="ro-MD" w:eastAsia="zh-CN"/>
          <w14:ligatures w14:val="none"/>
        </w:rPr>
      </w:pPr>
    </w:p>
    <w:bookmarkEnd w:id="3"/>
    <w:p w14:paraId="212C48F0" w14:textId="77777777" w:rsidR="00052ADA" w:rsidRPr="00052ADA" w:rsidRDefault="00052ADA" w:rsidP="00052ADA">
      <w:pPr>
        <w:spacing w:after="0"/>
        <w:jc w:val="center"/>
        <w:rPr>
          <w:rFonts w:eastAsia="Times New Roman" w:cs="Times New Roman"/>
          <w:b/>
          <w:noProof/>
          <w:kern w:val="0"/>
          <w:sz w:val="24"/>
          <w:szCs w:val="24"/>
          <w:lang w:val="ro-MD"/>
          <w14:ligatures w14:val="none"/>
        </w:rPr>
      </w:pPr>
    </w:p>
    <w:p w14:paraId="3AF6D91C"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GRAFIC DE  EXECUTARE A LUCRĂRILOR</w:t>
      </w:r>
    </w:p>
    <w:p w14:paraId="2AF3CA4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_____________________________________________________________________________</w:t>
      </w:r>
    </w:p>
    <w:p w14:paraId="65A508F2"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(denumirea lucrărilor)</w:t>
      </w:r>
    </w:p>
    <w:p w14:paraId="07551A5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52ADA" w:rsidRPr="00052ADA" w14:paraId="1C06F718" w14:textId="77777777" w:rsidTr="007051BC">
        <w:trPr>
          <w:cantSplit/>
          <w:trHeight w:val="300"/>
        </w:trPr>
        <w:tc>
          <w:tcPr>
            <w:tcW w:w="709" w:type="dxa"/>
            <w:vMerge w:val="restart"/>
          </w:tcPr>
          <w:p w14:paraId="66E10B38"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Nr.</w:t>
            </w:r>
          </w:p>
          <w:p w14:paraId="62784E57"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d/o</w:t>
            </w:r>
          </w:p>
        </w:tc>
        <w:tc>
          <w:tcPr>
            <w:tcW w:w="2825" w:type="dxa"/>
            <w:vMerge w:val="restart"/>
          </w:tcPr>
          <w:p w14:paraId="3C624822"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Grupa de obiecte/denumirea obiectului</w:t>
            </w:r>
          </w:p>
        </w:tc>
        <w:tc>
          <w:tcPr>
            <w:tcW w:w="3126" w:type="dxa"/>
            <w:gridSpan w:val="3"/>
          </w:tcPr>
          <w:p w14:paraId="217602BD"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Anul 1</w:t>
            </w:r>
          </w:p>
        </w:tc>
        <w:tc>
          <w:tcPr>
            <w:tcW w:w="1044" w:type="dxa"/>
            <w:gridSpan w:val="2"/>
          </w:tcPr>
          <w:p w14:paraId="4753E3F4"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w:t>
            </w:r>
          </w:p>
        </w:tc>
        <w:tc>
          <w:tcPr>
            <w:tcW w:w="1320" w:type="dxa"/>
            <w:gridSpan w:val="2"/>
          </w:tcPr>
          <w:p w14:paraId="785CD291"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Anul (n)</w:t>
            </w:r>
          </w:p>
        </w:tc>
      </w:tr>
      <w:tr w:rsidR="00052ADA" w:rsidRPr="00052ADA" w14:paraId="395755B3" w14:textId="77777777" w:rsidTr="007051BC">
        <w:trPr>
          <w:cantSplit/>
          <w:trHeight w:val="240"/>
        </w:trPr>
        <w:tc>
          <w:tcPr>
            <w:tcW w:w="709" w:type="dxa"/>
            <w:vMerge/>
          </w:tcPr>
          <w:p w14:paraId="52421548"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2825" w:type="dxa"/>
            <w:vMerge/>
          </w:tcPr>
          <w:p w14:paraId="4C374286"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5490" w:type="dxa"/>
            <w:gridSpan w:val="7"/>
          </w:tcPr>
          <w:p w14:paraId="7EFFE093"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Luna</w:t>
            </w:r>
          </w:p>
        </w:tc>
      </w:tr>
      <w:tr w:rsidR="00052ADA" w:rsidRPr="00052ADA" w14:paraId="48962B39" w14:textId="77777777" w:rsidTr="007051BC">
        <w:trPr>
          <w:cantSplit/>
          <w:trHeight w:val="120"/>
        </w:trPr>
        <w:tc>
          <w:tcPr>
            <w:tcW w:w="709" w:type="dxa"/>
            <w:vMerge/>
          </w:tcPr>
          <w:p w14:paraId="667F75E3"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2825" w:type="dxa"/>
            <w:vMerge/>
          </w:tcPr>
          <w:p w14:paraId="42DA78B4"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1035" w:type="dxa"/>
          </w:tcPr>
          <w:p w14:paraId="5255792A"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1</w:t>
            </w:r>
          </w:p>
        </w:tc>
        <w:tc>
          <w:tcPr>
            <w:tcW w:w="1215" w:type="dxa"/>
          </w:tcPr>
          <w:p w14:paraId="3416300D"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2</w:t>
            </w:r>
          </w:p>
        </w:tc>
        <w:tc>
          <w:tcPr>
            <w:tcW w:w="1005" w:type="dxa"/>
            <w:gridSpan w:val="2"/>
          </w:tcPr>
          <w:p w14:paraId="523E3CDC"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3</w:t>
            </w:r>
          </w:p>
        </w:tc>
        <w:tc>
          <w:tcPr>
            <w:tcW w:w="990" w:type="dxa"/>
            <w:gridSpan w:val="2"/>
          </w:tcPr>
          <w:p w14:paraId="38B1B178"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w:t>
            </w:r>
          </w:p>
        </w:tc>
        <w:tc>
          <w:tcPr>
            <w:tcW w:w="1245" w:type="dxa"/>
          </w:tcPr>
          <w:p w14:paraId="13F21181"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n</w:t>
            </w:r>
          </w:p>
        </w:tc>
      </w:tr>
      <w:tr w:rsidR="00052ADA" w:rsidRPr="00052ADA" w14:paraId="0CC58983" w14:textId="77777777" w:rsidTr="007051BC">
        <w:trPr>
          <w:cantSplit/>
          <w:trHeight w:val="180"/>
        </w:trPr>
        <w:tc>
          <w:tcPr>
            <w:tcW w:w="709" w:type="dxa"/>
          </w:tcPr>
          <w:p w14:paraId="44050DB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w:t>
            </w:r>
          </w:p>
        </w:tc>
        <w:tc>
          <w:tcPr>
            <w:tcW w:w="2825" w:type="dxa"/>
          </w:tcPr>
          <w:p w14:paraId="10ECD1F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Organizare de şantier</w:t>
            </w:r>
          </w:p>
        </w:tc>
        <w:tc>
          <w:tcPr>
            <w:tcW w:w="1035" w:type="dxa"/>
          </w:tcPr>
          <w:p w14:paraId="683EF2E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51FA48E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09CBF22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701698E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2DF435E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r w:rsidR="00052ADA" w:rsidRPr="00052ADA" w14:paraId="6B447A0C" w14:textId="77777777" w:rsidTr="007051BC">
        <w:trPr>
          <w:cantSplit/>
          <w:trHeight w:val="1372"/>
        </w:trPr>
        <w:tc>
          <w:tcPr>
            <w:tcW w:w="709" w:type="dxa"/>
          </w:tcPr>
          <w:p w14:paraId="113913D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2. </w:t>
            </w:r>
          </w:p>
          <w:p w14:paraId="55BB3A9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0AC33C4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7EED051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65E999F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2825" w:type="dxa"/>
          </w:tcPr>
          <w:p w14:paraId="4DC3E18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Obiect 01</w:t>
            </w:r>
          </w:p>
          <w:p w14:paraId="6EAF171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Categoria de lucrări:</w:t>
            </w:r>
          </w:p>
          <w:p w14:paraId="4E157F2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29BCFFF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52B4BB6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35" w:type="dxa"/>
          </w:tcPr>
          <w:p w14:paraId="7A85AD3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7551FDA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657DBDC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23E62C5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5041116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r w:rsidR="00052ADA" w:rsidRPr="00052ADA" w14:paraId="382CD10F" w14:textId="77777777" w:rsidTr="007051BC">
        <w:trPr>
          <w:cantSplit/>
          <w:trHeight w:val="1412"/>
        </w:trPr>
        <w:tc>
          <w:tcPr>
            <w:tcW w:w="709" w:type="dxa"/>
          </w:tcPr>
          <w:p w14:paraId="3D0B06F6"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3.</w:t>
            </w:r>
          </w:p>
          <w:p w14:paraId="6B16D4B8"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65EB906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190EA4B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61D0F0C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2825" w:type="dxa"/>
          </w:tcPr>
          <w:p w14:paraId="27B1809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Obiect 02</w:t>
            </w:r>
          </w:p>
          <w:p w14:paraId="5F9E340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Categoria de lucrări:</w:t>
            </w:r>
          </w:p>
          <w:p w14:paraId="5340072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5A60407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3996A78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35" w:type="dxa"/>
          </w:tcPr>
          <w:p w14:paraId="63A658C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7FA9EAD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34A24A2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5103F90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2074B41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r w:rsidR="00052ADA" w:rsidRPr="00052ADA" w14:paraId="534C9CB9" w14:textId="77777777" w:rsidTr="007051BC">
        <w:trPr>
          <w:cantSplit/>
          <w:trHeight w:val="1593"/>
        </w:trPr>
        <w:tc>
          <w:tcPr>
            <w:tcW w:w="709" w:type="dxa"/>
          </w:tcPr>
          <w:p w14:paraId="2A5D00F8"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lastRenderedPageBreak/>
              <w:t>…</w:t>
            </w:r>
          </w:p>
        </w:tc>
        <w:tc>
          <w:tcPr>
            <w:tcW w:w="2825" w:type="dxa"/>
          </w:tcPr>
          <w:p w14:paraId="4CFAFFB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Obiect n …</w:t>
            </w:r>
          </w:p>
          <w:p w14:paraId="5431C0B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Categoria de lucrări:</w:t>
            </w:r>
          </w:p>
          <w:p w14:paraId="13BBECA7"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2B727BE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62089127"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35" w:type="dxa"/>
          </w:tcPr>
          <w:p w14:paraId="7DB57A8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362991F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73D06D6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1E0180E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3ABBD7A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bl>
    <w:p w14:paraId="3D253F7F" w14:textId="77777777" w:rsidR="00052ADA" w:rsidRPr="00052ADA" w:rsidRDefault="00052ADA" w:rsidP="00052ADA">
      <w:pPr>
        <w:spacing w:after="0"/>
        <w:jc w:val="both"/>
        <w:rPr>
          <w:rFonts w:eastAsia="Times New Roman" w:cs="Times New Roman"/>
          <w:noProof/>
          <w:kern w:val="0"/>
          <w:sz w:val="24"/>
          <w:szCs w:val="24"/>
          <w:lang w:val="ro-MD"/>
          <w14:ligatures w14:val="none"/>
        </w:rPr>
      </w:pPr>
    </w:p>
    <w:p w14:paraId="5901C041" w14:textId="77777777" w:rsidR="00052ADA" w:rsidRPr="00052ADA" w:rsidRDefault="00052ADA" w:rsidP="00052ADA">
      <w:pPr>
        <w:spacing w:after="0"/>
        <w:jc w:val="both"/>
        <w:rPr>
          <w:rFonts w:eastAsia="Times New Roman" w:cs="Times New Roman"/>
          <w:noProof/>
          <w:kern w:val="0"/>
          <w:sz w:val="24"/>
          <w:szCs w:val="24"/>
          <w:lang w:val="ro-MD"/>
          <w14:ligatures w14:val="none"/>
        </w:rPr>
      </w:pPr>
    </w:p>
    <w:p w14:paraId="333964A4"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_________________________________________</w:t>
      </w:r>
    </w:p>
    <w:p w14:paraId="3BD6B80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375FA7B6"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6BB1B48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1B687159"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10D11B02"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4105CDA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16AE7248"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3D62F100"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12</w:t>
      </w:r>
    </w:p>
    <w:p w14:paraId="17C4535C"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61BEB96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6CDB7B1C" w14:textId="77777777" w:rsidR="00052ADA" w:rsidRPr="00052ADA" w:rsidRDefault="00052ADA" w:rsidP="00052ADA">
      <w:pPr>
        <w:spacing w:after="0"/>
        <w:rPr>
          <w:rFonts w:eastAsia="PMingLiU" w:cs="Times New Roman"/>
          <w:b/>
          <w:noProof/>
          <w:kern w:val="0"/>
          <w:sz w:val="24"/>
          <w:szCs w:val="24"/>
          <w:lang w:val="ro-MD" w:eastAsia="zh-CN"/>
          <w14:ligatures w14:val="none"/>
        </w:rPr>
      </w:pPr>
    </w:p>
    <w:p w14:paraId="3B0EC115" w14:textId="77777777" w:rsidR="00052ADA" w:rsidRPr="00052ADA" w:rsidRDefault="00052ADA" w:rsidP="00052ADA">
      <w:pPr>
        <w:spacing w:after="0"/>
        <w:jc w:val="center"/>
        <w:rPr>
          <w:rFonts w:eastAsia="PMingLiU" w:cs="Times New Roman"/>
          <w:b/>
          <w:kern w:val="0"/>
          <w:sz w:val="24"/>
          <w:szCs w:val="24"/>
          <w:lang w:val="ro-MD" w:eastAsia="zh-CN"/>
          <w14:ligatures w14:val="none"/>
        </w:rPr>
      </w:pPr>
      <w:r w:rsidRPr="00052ADA">
        <w:rPr>
          <w:rFonts w:eastAsia="PMingLiU" w:cs="Times New Roman"/>
          <w:b/>
          <w:noProof/>
          <w:kern w:val="0"/>
          <w:sz w:val="24"/>
          <w:szCs w:val="24"/>
          <w:lang w:val="ro-MD" w:eastAsia="zh-CN"/>
          <w14:ligatures w14:val="none"/>
        </w:rPr>
        <w:t>DECLARAȚIE</w:t>
      </w:r>
    </w:p>
    <w:p w14:paraId="40120949" w14:textId="77777777" w:rsidR="00052ADA" w:rsidRPr="00052ADA" w:rsidRDefault="00052ADA" w:rsidP="00052ADA">
      <w:pPr>
        <w:tabs>
          <w:tab w:val="left" w:pos="567"/>
        </w:tabs>
        <w:spacing w:after="0"/>
        <w:jc w:val="center"/>
        <w:rPr>
          <w:rFonts w:ascii="Baltica RR" w:eastAsia="Times New Roman" w:hAnsi="Baltica RR" w:cs="Times New Roman"/>
          <w:b/>
          <w:kern w:val="0"/>
          <w:sz w:val="24"/>
          <w:szCs w:val="20"/>
          <w:lang w:val="ro-MD"/>
          <w14:ligatures w14:val="none"/>
        </w:rPr>
      </w:pPr>
      <w:r w:rsidRPr="00052ADA">
        <w:rPr>
          <w:rFonts w:ascii="Baltica RR" w:eastAsia="Times New Roman" w:hAnsi="Baltica RR" w:cs="Times New Roman"/>
          <w:b/>
          <w:kern w:val="0"/>
          <w:sz w:val="24"/>
          <w:szCs w:val="20"/>
          <w:lang w:val="ro-MD"/>
          <w14:ligatures w14:val="none"/>
        </w:rPr>
        <w:t>privind experien</w:t>
      </w:r>
      <w:r w:rsidRPr="00052ADA">
        <w:rPr>
          <w:rFonts w:ascii="Baltica RR" w:eastAsia="Times New Roman" w:hAnsi="Baltica RR" w:cs="Times New Roman" w:hint="eastAsia"/>
          <w:b/>
          <w:kern w:val="0"/>
          <w:sz w:val="24"/>
          <w:szCs w:val="20"/>
          <w:lang w:val="ro-MD"/>
          <w14:ligatures w14:val="none"/>
        </w:rPr>
        <w:t>ţ</w:t>
      </w:r>
      <w:r w:rsidRPr="00052ADA">
        <w:rPr>
          <w:rFonts w:ascii="Baltica RR" w:eastAsia="Times New Roman" w:hAnsi="Baltica RR" w:cs="Times New Roman"/>
          <w:b/>
          <w:kern w:val="0"/>
          <w:sz w:val="24"/>
          <w:szCs w:val="20"/>
          <w:lang w:val="ro-MD"/>
          <w14:ligatures w14:val="none"/>
        </w:rPr>
        <w:t>a similar</w:t>
      </w:r>
      <w:r w:rsidRPr="00052ADA">
        <w:rPr>
          <w:rFonts w:ascii="Baltica RR" w:eastAsia="Times New Roman" w:hAnsi="Baltica RR" w:cs="Times New Roman" w:hint="eastAsia"/>
          <w:b/>
          <w:kern w:val="0"/>
          <w:sz w:val="24"/>
          <w:szCs w:val="20"/>
          <w:lang w:val="ro-MD"/>
          <w14:ligatures w14:val="none"/>
        </w:rPr>
        <w:t>ă</w:t>
      </w:r>
    </w:p>
    <w:p w14:paraId="0EFB1A60"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p>
    <w:p w14:paraId="522F9B15"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 Denumirea şi obiectul contractului______________________________________________</w:t>
      </w:r>
    </w:p>
    <w:p w14:paraId="075D560A"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2. Numărul şi data contractului___________________________________________________</w:t>
      </w:r>
    </w:p>
    <w:p w14:paraId="22BA7635"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3. Denumirea/numele beneficiarului_______________________________________________</w:t>
      </w:r>
    </w:p>
    <w:p w14:paraId="6655880C"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4. Adresa beneficiarului_________________________________________________________</w:t>
      </w:r>
    </w:p>
    <w:p w14:paraId="7A51286C"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5. Ţara______________________________________________________________________</w:t>
      </w:r>
    </w:p>
    <w:p w14:paraId="16889EF0"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6. Calitatea în care a participat la îndeplinirea contractului______________________________</w:t>
      </w:r>
    </w:p>
    <w:p w14:paraId="12461FA7" w14:textId="77777777" w:rsidR="00052ADA" w:rsidRPr="00052ADA" w:rsidRDefault="00052ADA" w:rsidP="00052ADA">
      <w:pPr>
        <w:tabs>
          <w:tab w:val="left" w:pos="567"/>
        </w:tabs>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(se notează opţiunea corespunzătoare)</w:t>
      </w:r>
    </w:p>
    <w:p w14:paraId="27390191" w14:textId="77777777" w:rsidR="00052ADA" w:rsidRPr="00052ADA" w:rsidRDefault="00052ADA" w:rsidP="00052ADA">
      <w:pPr>
        <w:numPr>
          <w:ilvl w:val="0"/>
          <w:numId w:val="8"/>
        </w:numPr>
        <w:tabs>
          <w:tab w:val="left" w:pos="567"/>
        </w:tabs>
        <w:spacing w:after="0"/>
        <w:ind w:hanging="1429"/>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antreprenorul sau antreprenorul general (lider de asociaţie)</w:t>
      </w:r>
    </w:p>
    <w:p w14:paraId="50FDDE7B" w14:textId="77777777" w:rsidR="00052ADA" w:rsidRPr="00052ADA" w:rsidRDefault="00052ADA" w:rsidP="00052ADA">
      <w:pPr>
        <w:numPr>
          <w:ilvl w:val="0"/>
          <w:numId w:val="8"/>
        </w:num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antreprenor asociat</w:t>
      </w:r>
    </w:p>
    <w:p w14:paraId="364D077A" w14:textId="77777777" w:rsidR="00052ADA" w:rsidRPr="00052ADA" w:rsidRDefault="00052ADA" w:rsidP="00052ADA">
      <w:pPr>
        <w:numPr>
          <w:ilvl w:val="0"/>
          <w:numId w:val="8"/>
        </w:num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subantreprenor</w:t>
      </w:r>
    </w:p>
    <w:p w14:paraId="4424914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7.  Valoarea contractului</w:t>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exprimată în moneda      </w:t>
      </w:r>
      <w:r w:rsidRPr="00052ADA">
        <w:rPr>
          <w:rFonts w:eastAsia="Times New Roman" w:cs="Times New Roman"/>
          <w:kern w:val="0"/>
          <w:sz w:val="24"/>
          <w:szCs w:val="24"/>
          <w:lang w:val="ro-MD"/>
          <w14:ligatures w14:val="none"/>
        </w:rPr>
        <w:tab/>
        <w:t xml:space="preserve">     exprimată</w:t>
      </w:r>
    </w:p>
    <w:p w14:paraId="49E67FA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în care s-a                       </w:t>
      </w:r>
      <w:r w:rsidRPr="00052ADA">
        <w:rPr>
          <w:rFonts w:eastAsia="Times New Roman" w:cs="Times New Roman"/>
          <w:kern w:val="0"/>
          <w:sz w:val="24"/>
          <w:szCs w:val="24"/>
          <w:lang w:val="ro-MD"/>
          <w14:ligatures w14:val="none"/>
        </w:rPr>
        <w:tab/>
        <w:t xml:space="preserve">     în echivalent</w:t>
      </w:r>
    </w:p>
    <w:p w14:paraId="2ABCE7BD" w14:textId="77777777" w:rsidR="00052ADA" w:rsidRPr="00052ADA" w:rsidRDefault="00052ADA" w:rsidP="00052ADA">
      <w:pPr>
        <w:tabs>
          <w:tab w:val="left" w:pos="567"/>
          <w:tab w:val="left" w:pos="5670"/>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încheiat contractul     </w:t>
      </w:r>
      <w:r w:rsidRPr="00052ADA">
        <w:rPr>
          <w:rFonts w:eastAsia="Times New Roman" w:cs="Times New Roman"/>
          <w:kern w:val="0"/>
          <w:sz w:val="24"/>
          <w:szCs w:val="24"/>
          <w:lang w:val="ro-MD"/>
          <w14:ligatures w14:val="none"/>
        </w:rPr>
        <w:tab/>
        <w:t>dolari SUA</w:t>
      </w:r>
    </w:p>
    <w:p w14:paraId="2C1319F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a) iniţială (la data semnării contractului )    _________________ </w:t>
      </w:r>
      <w:r w:rsidRPr="00052ADA">
        <w:rPr>
          <w:rFonts w:eastAsia="Times New Roman" w:cs="Times New Roman"/>
          <w:kern w:val="0"/>
          <w:sz w:val="24"/>
          <w:szCs w:val="24"/>
          <w:lang w:val="ro-MD"/>
          <w14:ligatures w14:val="none"/>
        </w:rPr>
        <w:tab/>
        <w:t xml:space="preserve">        __________________</w:t>
      </w:r>
    </w:p>
    <w:p w14:paraId="73D836E7"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b) finală </w:t>
      </w:r>
      <w:r w:rsidRPr="00052ADA">
        <w:rPr>
          <w:rFonts w:ascii="Baltica RR" w:eastAsia="Times New Roman" w:hAnsi="Baltica RR" w:cs="Times New Roman"/>
          <w:kern w:val="0"/>
          <w:sz w:val="24"/>
          <w:szCs w:val="20"/>
          <w:lang w:val="ro-MD"/>
          <w14:ligatures w14:val="none"/>
        </w:rPr>
        <w:t>(la data  finaliz</w:t>
      </w:r>
      <w:r w:rsidRPr="00052ADA">
        <w:rPr>
          <w:rFonts w:ascii="Baltica RR" w:eastAsia="Times New Roman" w:hAnsi="Baltica RR" w:cs="Times New Roman" w:hint="eastAsia"/>
          <w:kern w:val="0"/>
          <w:sz w:val="24"/>
          <w:szCs w:val="20"/>
          <w:lang w:val="ro-MD"/>
          <w14:ligatures w14:val="none"/>
        </w:rPr>
        <w:t>ă</w:t>
      </w:r>
      <w:r w:rsidRPr="00052ADA">
        <w:rPr>
          <w:rFonts w:ascii="Baltica RR" w:eastAsia="Times New Roman" w:hAnsi="Baltica RR" w:cs="Times New Roman"/>
          <w:kern w:val="0"/>
          <w:sz w:val="24"/>
          <w:szCs w:val="20"/>
          <w:lang w:val="ro-MD"/>
          <w14:ligatures w14:val="none"/>
        </w:rPr>
        <w:t>rii contractului) __________________</w:t>
      </w:r>
      <w:r w:rsidRPr="00052ADA">
        <w:rPr>
          <w:rFonts w:ascii="Baltica RR" w:eastAsia="Times New Roman" w:hAnsi="Baltica RR" w:cs="Times New Roman"/>
          <w:kern w:val="0"/>
          <w:sz w:val="24"/>
          <w:szCs w:val="20"/>
          <w:lang w:val="ro-MD"/>
          <w14:ligatures w14:val="none"/>
        </w:rPr>
        <w:tab/>
        <w:t xml:space="preserve">    ____________________</w:t>
      </w:r>
    </w:p>
    <w:p w14:paraId="48BF26C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8. Dacă au fost litigii privind îndeplinirea contractului, natura acestora şi modul lor de soluţionare:___________________________________________________________________</w:t>
      </w:r>
    </w:p>
    <w:p w14:paraId="683F07F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9. Perioada de executare a lucrării (luni)</w:t>
      </w:r>
    </w:p>
    <w:p w14:paraId="5520811D" w14:textId="77777777" w:rsidR="00052ADA" w:rsidRPr="00052ADA" w:rsidRDefault="00052ADA" w:rsidP="00052ADA">
      <w:pPr>
        <w:numPr>
          <w:ilvl w:val="0"/>
          <w:numId w:val="4"/>
        </w:numPr>
        <w:tabs>
          <w:tab w:val="clear" w:pos="360"/>
          <w:tab w:val="left" w:pos="567"/>
          <w:tab w:val="left" w:pos="1080"/>
          <w:tab w:val="num" w:pos="5889"/>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contractată_______________________________________________________________</w:t>
      </w:r>
    </w:p>
    <w:p w14:paraId="5B062A32" w14:textId="77777777" w:rsidR="00052ADA" w:rsidRPr="00052ADA" w:rsidRDefault="00052ADA" w:rsidP="00052ADA">
      <w:pPr>
        <w:tabs>
          <w:tab w:val="left" w:pos="567"/>
          <w:tab w:val="left" w:pos="1080"/>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b) efectiv realizată ____________________________________________________________</w:t>
      </w:r>
    </w:p>
    <w:p w14:paraId="168DB940" w14:textId="77777777" w:rsidR="00052ADA" w:rsidRPr="00052ADA" w:rsidRDefault="00052ADA" w:rsidP="00052ADA">
      <w:pPr>
        <w:tabs>
          <w:tab w:val="left" w:pos="567"/>
          <w:tab w:val="left" w:pos="1080"/>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 motivul de decalare a termenului contractat (dacă este cazul), care va fi susţinut pe bază de acte adiţionale încheiate cu beneficiarul_______________________________________________</w:t>
      </w:r>
    </w:p>
    <w:p w14:paraId="5608941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lastRenderedPageBreak/>
        <w:t>10. Numărul şi data procesului-verbal de recepţie la terminarea lucrărilor _________________</w:t>
      </w:r>
    </w:p>
    <w:p w14:paraId="2226B11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11. Principalele remedieri şi completări înscrise în procesul-verbal de recepţie_____________</w:t>
      </w:r>
    </w:p>
    <w:p w14:paraId="4163AA2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____________________________________________________________________________</w:t>
      </w:r>
    </w:p>
    <w:p w14:paraId="2784416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7CD3FEB" w14:textId="77777777" w:rsidR="00052ADA" w:rsidRPr="00052ADA" w:rsidRDefault="00052ADA" w:rsidP="00052ADA">
      <w:pPr>
        <w:spacing w:after="0"/>
        <w:rPr>
          <w:rFonts w:eastAsia="MS Mincho" w:cs="Times New Roman"/>
          <w:noProof/>
          <w:kern w:val="0"/>
          <w:sz w:val="24"/>
          <w:szCs w:val="24"/>
          <w:lang w:val="ro-MD" w:eastAsia="zh-CN"/>
          <w14:ligatures w14:val="none"/>
        </w:rPr>
      </w:pPr>
    </w:p>
    <w:p w14:paraId="3819E2C1" w14:textId="77777777" w:rsidR="00052ADA" w:rsidRPr="00052ADA" w:rsidRDefault="00052ADA" w:rsidP="00052ADA">
      <w:pPr>
        <w:spacing w:after="0"/>
        <w:rPr>
          <w:rFonts w:eastAsia="MS Mincho" w:cs="Times New Roman"/>
          <w:noProof/>
          <w:kern w:val="0"/>
          <w:sz w:val="24"/>
          <w:szCs w:val="24"/>
          <w:lang w:val="ro-MD" w:eastAsia="zh-CN"/>
          <w14:ligatures w14:val="none"/>
        </w:rPr>
      </w:pPr>
      <w:r w:rsidRPr="00052ADA">
        <w:rPr>
          <w:rFonts w:eastAsia="MS Mincho" w:cs="Times New Roman"/>
          <w:noProof/>
          <w:kern w:val="0"/>
          <w:sz w:val="24"/>
          <w:szCs w:val="24"/>
          <w:lang w:val="ro-MD" w:eastAsia="zh-CN"/>
          <w14:ligatures w14:val="none"/>
        </w:rPr>
        <w:t>Data completării:______________________</w:t>
      </w:r>
    </w:p>
    <w:p w14:paraId="541CCB6C"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w:t>
      </w:r>
    </w:p>
    <w:p w14:paraId="6FB4C8B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w:t>
      </w:r>
    </w:p>
    <w:p w14:paraId="0586316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082263E3" w14:textId="77777777" w:rsidR="00052ADA" w:rsidRPr="00052ADA" w:rsidRDefault="00052ADA" w:rsidP="00052ADA">
      <w:pPr>
        <w:spacing w:after="0"/>
        <w:jc w:val="both"/>
        <w:rPr>
          <w:rFonts w:eastAsia="PMingLiU" w:cs="Times New Roman"/>
          <w:b/>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w:t>
      </w:r>
    </w:p>
    <w:p w14:paraId="2A5EADAB" w14:textId="77777777" w:rsidR="00052ADA" w:rsidRPr="00052ADA" w:rsidRDefault="00052ADA" w:rsidP="00052ADA">
      <w:pPr>
        <w:spacing w:after="200" w:line="276" w:lineRule="auto"/>
        <w:rPr>
          <w:rFonts w:eastAsia="PMingLiU" w:cs="Times New Roman"/>
          <w:noProof/>
          <w:kern w:val="0"/>
          <w:sz w:val="24"/>
          <w:szCs w:val="24"/>
          <w:lang w:val="ro-MD" w:eastAsia="zh-CN"/>
          <w14:ligatures w14:val="none"/>
        </w:rPr>
      </w:pPr>
      <w:bookmarkStart w:id="4" w:name="_Toc449692109"/>
    </w:p>
    <w:p w14:paraId="0D39476D"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975CCF4"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7449ADC"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4DF5CB2E"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98074B5"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000A2B29"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21266A7C"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59CFDF6E"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16BB51E9"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2B420E0B"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202190E4"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42C04CF3"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654E31D"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13</w:t>
      </w:r>
    </w:p>
    <w:p w14:paraId="6199AB65"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5F51360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4993944C"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3DACFFF3"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bookmarkEnd w:id="4"/>
    <w:p w14:paraId="30E3ED09" w14:textId="77777777" w:rsidR="00052ADA" w:rsidRPr="00052ADA" w:rsidRDefault="00052ADA" w:rsidP="00052ADA">
      <w:pPr>
        <w:spacing w:after="0"/>
        <w:jc w:val="center"/>
        <w:rPr>
          <w:rFonts w:eastAsia="Times New Roman" w:cs="Times New Roman"/>
          <w:b/>
          <w:noProof/>
          <w:kern w:val="0"/>
          <w:sz w:val="24"/>
          <w:szCs w:val="24"/>
          <w:lang w:val="ro-MD"/>
          <w14:ligatures w14:val="none"/>
        </w:rPr>
      </w:pPr>
    </w:p>
    <w:p w14:paraId="3309515B" w14:textId="77777777" w:rsidR="00052ADA" w:rsidRPr="00052ADA" w:rsidRDefault="00052ADA" w:rsidP="00052ADA">
      <w:pPr>
        <w:tabs>
          <w:tab w:val="left" w:pos="567"/>
        </w:tabs>
        <w:spacing w:after="0"/>
        <w:jc w:val="center"/>
        <w:rPr>
          <w:rFonts w:eastAsia="PMingLiU" w:cs="Times New Roman"/>
          <w:b/>
          <w:kern w:val="0"/>
          <w:sz w:val="24"/>
          <w:szCs w:val="24"/>
          <w:lang w:val="ro-MD" w:eastAsia="zh-CN"/>
          <w14:ligatures w14:val="none"/>
        </w:rPr>
      </w:pPr>
      <w:r w:rsidRPr="00052ADA">
        <w:rPr>
          <w:rFonts w:eastAsia="PMingLiU" w:cs="Times New Roman"/>
          <w:b/>
          <w:kern w:val="0"/>
          <w:sz w:val="24"/>
          <w:szCs w:val="24"/>
          <w:lang w:val="ro-MD" w:eastAsia="zh-CN"/>
          <w14:ligatures w14:val="none"/>
        </w:rPr>
        <w:t xml:space="preserve">DECLARAȚIE </w:t>
      </w:r>
    </w:p>
    <w:p w14:paraId="0782D6CB"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r w:rsidRPr="00052ADA">
        <w:rPr>
          <w:rFonts w:eastAsia="PMingLiU" w:cs="Times New Roman"/>
          <w:b/>
          <w:kern w:val="0"/>
          <w:sz w:val="24"/>
          <w:szCs w:val="24"/>
          <w:lang w:val="ro-MD" w:eastAsia="zh-CN"/>
          <w14:ligatures w14:val="none"/>
        </w:rPr>
        <w:t xml:space="preserve">privind </w:t>
      </w:r>
      <w:r w:rsidRPr="00052ADA">
        <w:rPr>
          <w:rFonts w:eastAsia="Times New Roman" w:cs="Times New Roman"/>
          <w:b/>
          <w:kern w:val="0"/>
          <w:sz w:val="24"/>
          <w:szCs w:val="24"/>
          <w:lang w:val="ro-MD"/>
          <w14:ligatures w14:val="none"/>
        </w:rPr>
        <w:t>lista principalelor lucrări executate în ultimul an de activitate</w:t>
      </w:r>
    </w:p>
    <w:p w14:paraId="4176EF34"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52ADA" w:rsidRPr="00052ADA" w14:paraId="620B4D7F" w14:textId="77777777" w:rsidTr="007051B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C38658"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Nr</w:t>
            </w:r>
          </w:p>
          <w:p w14:paraId="0A059964" w14:textId="77777777" w:rsidR="00052ADA" w:rsidRPr="00052ADA" w:rsidRDefault="00052ADA" w:rsidP="00052ADA">
            <w:pPr>
              <w:spacing w:after="0"/>
              <w:jc w:val="center"/>
              <w:rPr>
                <w:rFonts w:eastAsia="Times New Roman" w:cs="Times New Roman"/>
                <w:b/>
                <w:bCs/>
                <w:noProof/>
                <w:kern w:val="0"/>
                <w:sz w:val="24"/>
                <w:szCs w:val="24"/>
                <w:lang w:val="ro-MD" w:eastAsia="zh-CN"/>
                <w14:ligatures w14:val="none"/>
              </w:rPr>
            </w:pPr>
            <w:r w:rsidRPr="00052ADA">
              <w:rPr>
                <w:rFonts w:eastAsia="Times New Roman" w:cs="Times New Roman"/>
                <w:b/>
                <w:bCs/>
                <w:noProof/>
                <w:kern w:val="0"/>
                <w:sz w:val="24"/>
                <w:szCs w:val="24"/>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13DA4661"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37CAC1CB"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8795851"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Calitatea antreprenorului</w:t>
            </w:r>
            <w:r w:rsidRPr="00052ADA">
              <w:rPr>
                <w:rFonts w:eastAsia="Times New Roman" w:cs="Times New Roman"/>
                <w:b/>
                <w:bCs/>
                <w:noProof/>
                <w:kern w:val="0"/>
                <w:sz w:val="24"/>
                <w:szCs w:val="24"/>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623E17E1"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32707B5"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B5F4CA0"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Numărul şi data procesului-verbal de recepţie la terminarea lucrărilor</w:t>
            </w:r>
          </w:p>
        </w:tc>
      </w:tr>
      <w:tr w:rsidR="00052ADA" w:rsidRPr="00052ADA" w14:paraId="4C16F8A2" w14:textId="77777777" w:rsidTr="007051BC">
        <w:trPr>
          <w:trHeight w:val="300"/>
        </w:trPr>
        <w:tc>
          <w:tcPr>
            <w:tcW w:w="607" w:type="dxa"/>
            <w:tcBorders>
              <w:top w:val="nil"/>
              <w:left w:val="single" w:sz="4" w:space="0" w:color="auto"/>
              <w:bottom w:val="single" w:sz="4" w:space="0" w:color="auto"/>
              <w:right w:val="single" w:sz="4" w:space="0" w:color="auto"/>
            </w:tcBorders>
            <w:vAlign w:val="center"/>
          </w:tcPr>
          <w:p w14:paraId="66A8FAE2"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1</w:t>
            </w:r>
          </w:p>
        </w:tc>
        <w:tc>
          <w:tcPr>
            <w:tcW w:w="1080" w:type="dxa"/>
            <w:tcBorders>
              <w:top w:val="nil"/>
              <w:left w:val="nil"/>
              <w:bottom w:val="single" w:sz="4" w:space="0" w:color="auto"/>
              <w:right w:val="single" w:sz="4" w:space="0" w:color="auto"/>
            </w:tcBorders>
            <w:vAlign w:val="center"/>
          </w:tcPr>
          <w:p w14:paraId="7BADA762"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4FFB6166"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79D45733"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622234DD"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552ED82"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696E6B4B"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r>
      <w:tr w:rsidR="00052ADA" w:rsidRPr="00052ADA" w14:paraId="1C1A9D8A" w14:textId="77777777" w:rsidTr="007051BC">
        <w:trPr>
          <w:trHeight w:val="300"/>
        </w:trPr>
        <w:tc>
          <w:tcPr>
            <w:tcW w:w="607" w:type="dxa"/>
            <w:tcBorders>
              <w:top w:val="nil"/>
              <w:left w:val="single" w:sz="4" w:space="0" w:color="auto"/>
              <w:bottom w:val="single" w:sz="4" w:space="0" w:color="auto"/>
              <w:right w:val="single" w:sz="4" w:space="0" w:color="auto"/>
            </w:tcBorders>
            <w:vAlign w:val="center"/>
          </w:tcPr>
          <w:p w14:paraId="284D3745"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2</w:t>
            </w:r>
          </w:p>
        </w:tc>
        <w:tc>
          <w:tcPr>
            <w:tcW w:w="1080" w:type="dxa"/>
            <w:tcBorders>
              <w:top w:val="nil"/>
              <w:left w:val="nil"/>
              <w:bottom w:val="single" w:sz="4" w:space="0" w:color="auto"/>
              <w:right w:val="single" w:sz="4" w:space="0" w:color="auto"/>
            </w:tcBorders>
            <w:vAlign w:val="center"/>
          </w:tcPr>
          <w:p w14:paraId="354E126E"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0F25E0ED"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3B32AB35"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21DED231"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7C3275A4"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36D81E99"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r>
      <w:tr w:rsidR="00052ADA" w:rsidRPr="00052ADA" w14:paraId="520EF869" w14:textId="77777777" w:rsidTr="007051BC">
        <w:trPr>
          <w:trHeight w:val="300"/>
        </w:trPr>
        <w:tc>
          <w:tcPr>
            <w:tcW w:w="607" w:type="dxa"/>
            <w:tcBorders>
              <w:top w:val="nil"/>
              <w:left w:val="single" w:sz="4" w:space="0" w:color="auto"/>
              <w:bottom w:val="single" w:sz="4" w:space="0" w:color="auto"/>
              <w:right w:val="single" w:sz="4" w:space="0" w:color="auto"/>
            </w:tcBorders>
            <w:vAlign w:val="center"/>
          </w:tcPr>
          <w:p w14:paraId="441A7553"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w:t>
            </w:r>
          </w:p>
        </w:tc>
        <w:tc>
          <w:tcPr>
            <w:tcW w:w="1080" w:type="dxa"/>
            <w:tcBorders>
              <w:top w:val="nil"/>
              <w:left w:val="nil"/>
              <w:bottom w:val="single" w:sz="4" w:space="0" w:color="auto"/>
              <w:right w:val="single" w:sz="4" w:space="0" w:color="auto"/>
            </w:tcBorders>
            <w:vAlign w:val="center"/>
          </w:tcPr>
          <w:p w14:paraId="4613C1DA"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7F0093B8"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542FFDA4"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02269E6"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34576EB"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2AEFF176"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r>
    </w:tbl>
    <w:p w14:paraId="235CA4FF" w14:textId="77777777" w:rsidR="00052ADA" w:rsidRPr="00052ADA" w:rsidRDefault="00052ADA" w:rsidP="00052ADA">
      <w:pPr>
        <w:spacing w:after="0"/>
        <w:jc w:val="both"/>
        <w:rPr>
          <w:rFonts w:eastAsia="Times New Roman" w:cs="Times New Roman"/>
          <w:noProof/>
          <w:kern w:val="0"/>
          <w:sz w:val="24"/>
          <w:szCs w:val="24"/>
          <w:lang w:val="ro-MD"/>
          <w14:ligatures w14:val="none"/>
        </w:rPr>
      </w:pPr>
    </w:p>
    <w:p w14:paraId="34327DBD" w14:textId="77777777" w:rsidR="00052ADA" w:rsidRPr="00052ADA" w:rsidRDefault="00052ADA" w:rsidP="00052ADA">
      <w:pPr>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vertAlign w:val="superscript"/>
          <w:lang w:val="ro-MD"/>
          <w14:ligatures w14:val="none"/>
        </w:rPr>
        <w:lastRenderedPageBreak/>
        <w:t>*</w:t>
      </w:r>
      <w:r w:rsidRPr="00052ADA">
        <w:rPr>
          <w:rFonts w:eastAsia="Times New Roman" w:cs="Times New Roman"/>
          <w:noProof/>
          <w:kern w:val="0"/>
          <w:sz w:val="24"/>
          <w:szCs w:val="24"/>
          <w:lang w:val="ro-MD"/>
          <w14:ligatures w14:val="none"/>
        </w:rPr>
        <w:t xml:space="preserve"> Se precizează calitatea în care a participat la îndeplinirea contractului, care poate fi de: contractant unic sau lider de asociaţie; contractant asociat; subcontractant.</w:t>
      </w:r>
    </w:p>
    <w:p w14:paraId="100E90DB"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19D7E93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w:t>
      </w:r>
    </w:p>
    <w:p w14:paraId="0B19C928"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w:t>
      </w:r>
    </w:p>
    <w:p w14:paraId="7746BA8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w:t>
      </w:r>
    </w:p>
    <w:p w14:paraId="6F6EB35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w:t>
      </w:r>
    </w:p>
    <w:p w14:paraId="04E22862" w14:textId="77777777" w:rsidR="00052ADA" w:rsidRPr="00052ADA" w:rsidRDefault="00052ADA" w:rsidP="00052ADA">
      <w:pPr>
        <w:spacing w:after="200" w:line="276" w:lineRule="auto"/>
        <w:rPr>
          <w:rFonts w:eastAsia="PMingLiU" w:cs="Times New Roman"/>
          <w:noProof/>
          <w:kern w:val="0"/>
          <w:sz w:val="24"/>
          <w:szCs w:val="24"/>
          <w:lang w:val="ro-MD" w:eastAsia="zh-CN"/>
          <w14:ligatures w14:val="none"/>
        </w:rPr>
      </w:pPr>
      <w:bookmarkStart w:id="5" w:name="_Toc449692110"/>
    </w:p>
    <w:p w14:paraId="7333F81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BC25970"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9EDDC8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32F64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F1EA83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628C03E"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463D81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652AA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522ACD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E4CF829"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9D9311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C3DCE8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A28ABD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5563E8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8A9F45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B0FC75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75FE3C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4B1E41E"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7892DF0"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4B41E4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CF9D48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75AC689"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07F55E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00F5A7C"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14</w:t>
      </w:r>
    </w:p>
    <w:p w14:paraId="080EF92D"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4179FAA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7F92BC0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B452C9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bookmarkEnd w:id="5"/>
    <w:p w14:paraId="67CB9B9A" w14:textId="77777777" w:rsidR="00052ADA" w:rsidRPr="00052ADA" w:rsidRDefault="00052ADA" w:rsidP="00052ADA">
      <w:pPr>
        <w:spacing w:after="0" w:line="276" w:lineRule="auto"/>
        <w:jc w:val="center"/>
        <w:rPr>
          <w:rFonts w:eastAsia="PMingLiU" w:cs="Times New Roman"/>
          <w:b/>
          <w:kern w:val="0"/>
          <w:sz w:val="24"/>
          <w:szCs w:val="24"/>
          <w:lang w:val="ro-MD" w:eastAsia="zh-CN"/>
          <w14:ligatures w14:val="none"/>
        </w:rPr>
      </w:pPr>
    </w:p>
    <w:p w14:paraId="091D567D" w14:textId="77777777" w:rsidR="00052ADA" w:rsidRPr="00052ADA" w:rsidRDefault="00052ADA" w:rsidP="00052ADA">
      <w:pPr>
        <w:keepNext/>
        <w:spacing w:after="0"/>
        <w:ind w:firstLine="1"/>
        <w:jc w:val="center"/>
        <w:outlineLvl w:val="1"/>
        <w:rPr>
          <w:rFonts w:eastAsia="PMingLiU" w:cs="Times New Roman"/>
          <w:b/>
          <w:bCs/>
          <w:iCs/>
          <w:noProof/>
          <w:kern w:val="0"/>
          <w:sz w:val="24"/>
          <w:szCs w:val="24"/>
          <w:lang w:val="ro-MD" w:eastAsia="zh-CN"/>
          <w14:ligatures w14:val="none"/>
        </w:rPr>
      </w:pPr>
      <w:bookmarkStart w:id="6" w:name="_Toc449632664"/>
      <w:bookmarkStart w:id="7" w:name="_Toc449633156"/>
      <w:bookmarkStart w:id="8" w:name="_Toc449692111"/>
      <w:r w:rsidRPr="00052ADA">
        <w:rPr>
          <w:rFonts w:eastAsia="PMingLiU" w:cs="Times New Roman"/>
          <w:b/>
          <w:bCs/>
          <w:iCs/>
          <w:noProof/>
          <w:kern w:val="0"/>
          <w:sz w:val="24"/>
          <w:szCs w:val="24"/>
          <w:lang w:val="ro-MD" w:eastAsia="zh-CN"/>
          <w14:ligatures w14:val="none"/>
        </w:rPr>
        <w:t>DECLARAŢIE</w:t>
      </w:r>
      <w:bookmarkEnd w:id="6"/>
      <w:bookmarkEnd w:id="7"/>
      <w:bookmarkEnd w:id="8"/>
    </w:p>
    <w:p w14:paraId="458BB055" w14:textId="77777777" w:rsidR="00052ADA" w:rsidRPr="00052ADA" w:rsidRDefault="00052ADA" w:rsidP="00052ADA">
      <w:pPr>
        <w:tabs>
          <w:tab w:val="left" w:pos="720"/>
        </w:tabs>
        <w:spacing w:after="0"/>
        <w:jc w:val="center"/>
        <w:outlineLvl w:val="1"/>
        <w:rPr>
          <w:rFonts w:eastAsia="PMingLiU" w:cs="Times New Roman"/>
          <w:b/>
          <w:noProof/>
          <w:kern w:val="0"/>
          <w:sz w:val="24"/>
          <w:szCs w:val="24"/>
          <w:lang w:val="ro-MD" w:eastAsia="zh-CN"/>
          <w14:ligatures w14:val="none"/>
        </w:rPr>
      </w:pPr>
      <w:bookmarkStart w:id="9" w:name="_Toc449632665"/>
      <w:bookmarkStart w:id="10" w:name="_Toc449633157"/>
      <w:bookmarkStart w:id="11" w:name="_Toc449692112"/>
      <w:r w:rsidRPr="00052ADA">
        <w:rPr>
          <w:rFonts w:eastAsia="PMingLiU" w:cs="Times New Roman"/>
          <w:b/>
          <w:noProof/>
          <w:kern w:val="0"/>
          <w:sz w:val="24"/>
          <w:szCs w:val="24"/>
          <w:lang w:val="ro-MD"/>
          <w14:ligatures w14:val="none"/>
        </w:rPr>
        <w:t xml:space="preserve">privind dotările specifice, utilajul şi echipamentul necesar </w:t>
      </w:r>
      <w:r w:rsidRPr="00052ADA">
        <w:rPr>
          <w:rFonts w:eastAsia="PMingLiU" w:cs="Times New Roman"/>
          <w:b/>
          <w:bCs/>
          <w:noProof/>
          <w:spacing w:val="-2"/>
          <w:kern w:val="0"/>
          <w:sz w:val="24"/>
          <w:szCs w:val="24"/>
          <w:lang w:val="ro-MD" w:eastAsia="zh-CN"/>
          <w14:ligatures w14:val="none"/>
        </w:rPr>
        <w:t xml:space="preserve">pentru </w:t>
      </w:r>
      <w:r w:rsidRPr="00052ADA">
        <w:rPr>
          <w:rFonts w:eastAsia="PMingLiU" w:cs="Times New Roman"/>
          <w:b/>
          <w:noProof/>
          <w:kern w:val="0"/>
          <w:sz w:val="24"/>
          <w:szCs w:val="24"/>
          <w:lang w:val="ro-MD" w:eastAsia="zh-CN"/>
          <w14:ligatures w14:val="none"/>
        </w:rPr>
        <w:t>îndeplinirea corespunzătoare a contractului</w:t>
      </w:r>
      <w:bookmarkEnd w:id="9"/>
      <w:bookmarkEnd w:id="10"/>
      <w:bookmarkEnd w:id="11"/>
    </w:p>
    <w:p w14:paraId="1AF88C31"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52ADA" w:rsidRPr="00052ADA" w14:paraId="4F9C3410" w14:textId="77777777" w:rsidTr="007051BC">
        <w:trPr>
          <w:trHeight w:val="700"/>
        </w:trPr>
        <w:tc>
          <w:tcPr>
            <w:tcW w:w="720" w:type="dxa"/>
          </w:tcPr>
          <w:p w14:paraId="4C26E913" w14:textId="77777777" w:rsidR="00052ADA" w:rsidRPr="00052ADA" w:rsidRDefault="00052ADA" w:rsidP="00052ADA">
            <w:pPr>
              <w:tabs>
                <w:tab w:val="left" w:pos="567"/>
                <w:tab w:val="left" w:pos="1134"/>
              </w:tabs>
              <w:spacing w:after="0"/>
              <w:ind w:left="360"/>
              <w:jc w:val="both"/>
              <w:outlineLvl w:val="0"/>
              <w:rPr>
                <w:rFonts w:eastAsia="Times New Roman" w:cs="Times New Roman"/>
                <w:b/>
                <w:noProof/>
                <w:kern w:val="0"/>
                <w:sz w:val="24"/>
                <w:szCs w:val="24"/>
                <w:lang w:val="ro-MD"/>
                <w14:ligatures w14:val="none"/>
              </w:rPr>
            </w:pPr>
          </w:p>
          <w:p w14:paraId="0BC85D5D"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Nr.</w:t>
            </w:r>
          </w:p>
          <w:p w14:paraId="20B27C00"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d/o</w:t>
            </w:r>
          </w:p>
        </w:tc>
        <w:tc>
          <w:tcPr>
            <w:tcW w:w="4680" w:type="dxa"/>
            <w:vAlign w:val="center"/>
          </w:tcPr>
          <w:p w14:paraId="7A4BBCDA"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698E185" w14:textId="77777777" w:rsidR="00052ADA" w:rsidRPr="00052ADA" w:rsidRDefault="00052ADA" w:rsidP="00052ADA">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72107B90"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Unitatea de măsură</w:t>
            </w:r>
          </w:p>
          <w:p w14:paraId="7D6131C1"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(bucăţi şi seturi)</w:t>
            </w:r>
          </w:p>
        </w:tc>
        <w:tc>
          <w:tcPr>
            <w:tcW w:w="1289" w:type="dxa"/>
            <w:vAlign w:val="center"/>
          </w:tcPr>
          <w:p w14:paraId="14BEAF6E" w14:textId="77777777" w:rsidR="00052ADA" w:rsidRPr="00052ADA" w:rsidRDefault="00052ADA" w:rsidP="00052ADA">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725CBB3E"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Asigurate din dotare</w:t>
            </w:r>
          </w:p>
        </w:tc>
        <w:tc>
          <w:tcPr>
            <w:tcW w:w="1544" w:type="dxa"/>
            <w:vAlign w:val="center"/>
          </w:tcPr>
          <w:p w14:paraId="6A8820C6" w14:textId="77777777" w:rsidR="00052ADA" w:rsidRPr="00052ADA" w:rsidRDefault="00052ADA" w:rsidP="00052ADA">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035E3176"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Asigurate de la terţi sau din alte surse</w:t>
            </w:r>
          </w:p>
        </w:tc>
      </w:tr>
      <w:tr w:rsidR="00052ADA" w:rsidRPr="00052ADA" w14:paraId="5B5E71A5" w14:textId="77777777" w:rsidTr="007051BC">
        <w:trPr>
          <w:trHeight w:val="240"/>
        </w:trPr>
        <w:tc>
          <w:tcPr>
            <w:tcW w:w="720" w:type="dxa"/>
          </w:tcPr>
          <w:p w14:paraId="36862C7E"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lastRenderedPageBreak/>
              <w:t>0</w:t>
            </w:r>
          </w:p>
        </w:tc>
        <w:tc>
          <w:tcPr>
            <w:tcW w:w="4680" w:type="dxa"/>
          </w:tcPr>
          <w:p w14:paraId="5465C014"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 xml:space="preserve">                             1</w:t>
            </w:r>
          </w:p>
        </w:tc>
        <w:tc>
          <w:tcPr>
            <w:tcW w:w="1260" w:type="dxa"/>
          </w:tcPr>
          <w:p w14:paraId="5E86A517"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2</w:t>
            </w:r>
          </w:p>
        </w:tc>
        <w:tc>
          <w:tcPr>
            <w:tcW w:w="1289" w:type="dxa"/>
          </w:tcPr>
          <w:p w14:paraId="6E785DC9"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3</w:t>
            </w:r>
          </w:p>
        </w:tc>
        <w:tc>
          <w:tcPr>
            <w:tcW w:w="1544" w:type="dxa"/>
          </w:tcPr>
          <w:p w14:paraId="1AB2E095"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4</w:t>
            </w:r>
          </w:p>
        </w:tc>
      </w:tr>
      <w:tr w:rsidR="00052ADA" w:rsidRPr="00052ADA" w14:paraId="109CAB15" w14:textId="77777777" w:rsidTr="007051BC">
        <w:trPr>
          <w:trHeight w:val="240"/>
        </w:trPr>
        <w:tc>
          <w:tcPr>
            <w:tcW w:w="720" w:type="dxa"/>
          </w:tcPr>
          <w:p w14:paraId="513AA5A6"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1.</w:t>
            </w:r>
          </w:p>
        </w:tc>
        <w:tc>
          <w:tcPr>
            <w:tcW w:w="4680" w:type="dxa"/>
          </w:tcPr>
          <w:p w14:paraId="51F1C1E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2A954C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7526FCAF"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73B8B8F6"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448E90C9" w14:textId="77777777" w:rsidTr="007051BC">
        <w:trPr>
          <w:trHeight w:val="240"/>
        </w:trPr>
        <w:tc>
          <w:tcPr>
            <w:tcW w:w="720" w:type="dxa"/>
          </w:tcPr>
          <w:p w14:paraId="655C05E4"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2.</w:t>
            </w:r>
          </w:p>
        </w:tc>
        <w:tc>
          <w:tcPr>
            <w:tcW w:w="4680" w:type="dxa"/>
          </w:tcPr>
          <w:p w14:paraId="165ADDB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36F764F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BE8D17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3DB785A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3DB472A2" w14:textId="77777777" w:rsidTr="007051BC">
        <w:trPr>
          <w:trHeight w:val="240"/>
        </w:trPr>
        <w:tc>
          <w:tcPr>
            <w:tcW w:w="720" w:type="dxa"/>
          </w:tcPr>
          <w:p w14:paraId="2C554F4E"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3.</w:t>
            </w:r>
          </w:p>
        </w:tc>
        <w:tc>
          <w:tcPr>
            <w:tcW w:w="4680" w:type="dxa"/>
          </w:tcPr>
          <w:p w14:paraId="5FD02678"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F60C034"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DBA7956"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05CDA80B"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6B0FC06E" w14:textId="77777777" w:rsidTr="007051BC">
        <w:trPr>
          <w:trHeight w:val="240"/>
        </w:trPr>
        <w:tc>
          <w:tcPr>
            <w:tcW w:w="720" w:type="dxa"/>
          </w:tcPr>
          <w:p w14:paraId="4E9E7303"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w:t>
            </w:r>
          </w:p>
        </w:tc>
        <w:tc>
          <w:tcPr>
            <w:tcW w:w="4680" w:type="dxa"/>
          </w:tcPr>
          <w:p w14:paraId="2FAF22D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6CD8696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55038F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31A6E79A"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1238690C" w14:textId="77777777" w:rsidTr="007051BC">
        <w:trPr>
          <w:trHeight w:val="240"/>
        </w:trPr>
        <w:tc>
          <w:tcPr>
            <w:tcW w:w="720" w:type="dxa"/>
          </w:tcPr>
          <w:p w14:paraId="565632B9"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4680" w:type="dxa"/>
          </w:tcPr>
          <w:p w14:paraId="43E4B94D"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38A58D8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23228C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1952A2B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7FFFD673" w14:textId="77777777" w:rsidTr="007051BC">
        <w:trPr>
          <w:trHeight w:val="240"/>
        </w:trPr>
        <w:tc>
          <w:tcPr>
            <w:tcW w:w="720" w:type="dxa"/>
          </w:tcPr>
          <w:p w14:paraId="1922B7CB"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n</w:t>
            </w:r>
          </w:p>
        </w:tc>
        <w:tc>
          <w:tcPr>
            <w:tcW w:w="4680" w:type="dxa"/>
          </w:tcPr>
          <w:p w14:paraId="63F1B6B1"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AFA9D3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0B6EE71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38A3D3C4"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bl>
    <w:p w14:paraId="14D2E83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7A23A2A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4423D99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_________________________________________</w:t>
      </w:r>
    </w:p>
    <w:p w14:paraId="2E5FC96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2BBD5F50"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1AFE4812"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281FA35F" w14:textId="77777777" w:rsidR="00052ADA" w:rsidRPr="00052ADA" w:rsidRDefault="00052ADA" w:rsidP="00052ADA">
      <w:pPr>
        <w:spacing w:after="200" w:line="276" w:lineRule="auto"/>
        <w:jc w:val="center"/>
        <w:rPr>
          <w:rFonts w:eastAsia="PMingLiU" w:cs="Times New Roman"/>
          <w:noProof/>
          <w:kern w:val="0"/>
          <w:sz w:val="24"/>
          <w:szCs w:val="24"/>
          <w:lang w:val="ro-MD" w:eastAsia="zh-CN"/>
          <w14:ligatures w14:val="none"/>
        </w:rPr>
      </w:pPr>
      <w:bookmarkStart w:id="12" w:name="_Toc449692113"/>
    </w:p>
    <w:p w14:paraId="60CB3C4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FD3E4D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EFF6B7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7CAA03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370BAE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6BF7C8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B19E30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B2720B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71DF30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3012D6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F36DA4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66088D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06DAE8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ACCC9B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D62F0BC"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7BA16D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90A2472"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15</w:t>
      </w:r>
    </w:p>
    <w:p w14:paraId="0524FF10"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7759AD8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4662EE0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C52889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bookmarkEnd w:id="12"/>
    <w:p w14:paraId="654EE0F8" w14:textId="77777777" w:rsidR="00052ADA" w:rsidRPr="00052ADA" w:rsidRDefault="00052ADA" w:rsidP="00052ADA">
      <w:pPr>
        <w:spacing w:after="0" w:line="276" w:lineRule="auto"/>
        <w:jc w:val="center"/>
        <w:rPr>
          <w:rFonts w:eastAsia="PMingLiU" w:cs="Times New Roman"/>
          <w:b/>
          <w:kern w:val="0"/>
          <w:sz w:val="24"/>
          <w:szCs w:val="24"/>
          <w:lang w:val="ro-MD" w:eastAsia="zh-CN"/>
          <w14:ligatures w14:val="none"/>
        </w:rPr>
      </w:pPr>
    </w:p>
    <w:p w14:paraId="1E197B50" w14:textId="77777777" w:rsidR="00052ADA" w:rsidRPr="00052ADA" w:rsidRDefault="00052ADA" w:rsidP="00052ADA">
      <w:pPr>
        <w:spacing w:after="0"/>
        <w:ind w:firstLine="709"/>
        <w:jc w:val="center"/>
        <w:rPr>
          <w:rFonts w:eastAsia="PMingLiU" w:cs="Times New Roman"/>
          <w:b/>
          <w:noProof/>
          <w:kern w:val="0"/>
          <w:sz w:val="24"/>
          <w:szCs w:val="24"/>
          <w:lang w:val="ro-MD" w:eastAsia="zh-CN"/>
          <w14:ligatures w14:val="none"/>
        </w:rPr>
      </w:pPr>
      <w:r w:rsidRPr="00052ADA">
        <w:rPr>
          <w:rFonts w:eastAsia="PMingLiU" w:cs="Times New Roman"/>
          <w:b/>
          <w:noProof/>
          <w:kern w:val="0"/>
          <w:sz w:val="24"/>
          <w:szCs w:val="24"/>
          <w:lang w:val="ro-MD" w:eastAsia="zh-CN"/>
          <w14:ligatures w14:val="none"/>
        </w:rPr>
        <w:t>DECLARAŢIE</w:t>
      </w:r>
    </w:p>
    <w:p w14:paraId="529C7125" w14:textId="77777777" w:rsidR="00052ADA" w:rsidRPr="00052ADA" w:rsidRDefault="00052ADA" w:rsidP="00052ADA">
      <w:pPr>
        <w:spacing w:after="0"/>
        <w:ind w:firstLine="709"/>
        <w:jc w:val="center"/>
        <w:rPr>
          <w:rFonts w:eastAsia="PMingLiU" w:cs="Times New Roman"/>
          <w:b/>
          <w:noProof/>
          <w:kern w:val="0"/>
          <w:sz w:val="24"/>
          <w:szCs w:val="24"/>
          <w:lang w:val="ro-MD" w:eastAsia="zh-CN"/>
          <w14:ligatures w14:val="none"/>
        </w:rPr>
      </w:pPr>
      <w:r w:rsidRPr="00052ADA">
        <w:rPr>
          <w:rFonts w:eastAsia="PMingLiU" w:cs="Times New Roman"/>
          <w:b/>
          <w:noProof/>
          <w:kern w:val="0"/>
          <w:sz w:val="24"/>
          <w:szCs w:val="24"/>
          <w:lang w:val="ro-MD" w:eastAsia="zh-CN"/>
          <w14:ligatures w14:val="none"/>
        </w:rPr>
        <w:t>privind personalul de specialitate propus pentru implementarea contractului</w:t>
      </w:r>
    </w:p>
    <w:p w14:paraId="56AD8469"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052ADA" w:rsidRPr="00052ADA" w14:paraId="22D9B7BC" w14:textId="77777777" w:rsidTr="007051BC">
        <w:trPr>
          <w:cantSplit/>
          <w:trHeight w:val="1942"/>
        </w:trPr>
        <w:tc>
          <w:tcPr>
            <w:tcW w:w="273" w:type="pct"/>
            <w:vAlign w:val="center"/>
          </w:tcPr>
          <w:p w14:paraId="59BDA688"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p>
          <w:p w14:paraId="5BAA88F2"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Nr.</w:t>
            </w:r>
          </w:p>
          <w:p w14:paraId="38548814"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d/o</w:t>
            </w:r>
          </w:p>
        </w:tc>
        <w:tc>
          <w:tcPr>
            <w:tcW w:w="727" w:type="pct"/>
            <w:vAlign w:val="center"/>
          </w:tcPr>
          <w:p w14:paraId="1DF52AC7"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6176E105"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Funcţia</w:t>
            </w:r>
          </w:p>
        </w:tc>
        <w:tc>
          <w:tcPr>
            <w:tcW w:w="1000" w:type="pct"/>
            <w:vAlign w:val="center"/>
          </w:tcPr>
          <w:p w14:paraId="28A356A8"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1D403CB5"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Studii de specialitate</w:t>
            </w:r>
          </w:p>
        </w:tc>
        <w:tc>
          <w:tcPr>
            <w:tcW w:w="1036" w:type="pct"/>
            <w:vAlign w:val="center"/>
          </w:tcPr>
          <w:p w14:paraId="44659EC8"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Vechimea în  munca de specialitate (ani)</w:t>
            </w:r>
          </w:p>
        </w:tc>
        <w:tc>
          <w:tcPr>
            <w:tcW w:w="1056" w:type="pct"/>
            <w:vAlign w:val="center"/>
          </w:tcPr>
          <w:p w14:paraId="09892CE3"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Numărul şi denumirea lucrărilor similare executate în calitate de conducător</w:t>
            </w:r>
          </w:p>
        </w:tc>
        <w:tc>
          <w:tcPr>
            <w:tcW w:w="908" w:type="pct"/>
            <w:vAlign w:val="center"/>
          </w:tcPr>
          <w:p w14:paraId="6E8BA5DA"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Numărul certificatului de atestare</w:t>
            </w:r>
          </w:p>
          <w:p w14:paraId="7E668E88"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și data eliberării</w:t>
            </w:r>
          </w:p>
          <w:p w14:paraId="3F76FECD"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5319E101"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tc>
      </w:tr>
      <w:tr w:rsidR="00052ADA" w:rsidRPr="00052ADA" w14:paraId="6DBA4F27" w14:textId="77777777" w:rsidTr="007051BC">
        <w:trPr>
          <w:cantSplit/>
          <w:trHeight w:val="320"/>
        </w:trPr>
        <w:tc>
          <w:tcPr>
            <w:tcW w:w="273" w:type="pct"/>
          </w:tcPr>
          <w:p w14:paraId="156A6F02" w14:textId="77777777" w:rsidR="00052ADA" w:rsidRPr="00052ADA" w:rsidRDefault="00052ADA" w:rsidP="00052ADA">
            <w:pPr>
              <w:tabs>
                <w:tab w:val="left" w:pos="567"/>
                <w:tab w:val="left" w:pos="1134"/>
              </w:tabs>
              <w:spacing w:after="0"/>
              <w:ind w:left="360"/>
              <w:jc w:val="both"/>
              <w:outlineLvl w:val="0"/>
              <w:rPr>
                <w:rFonts w:eastAsia="Times New Roman" w:cs="Times New Roman"/>
                <w:b/>
                <w:bCs/>
                <w:noProof/>
                <w:kern w:val="0"/>
                <w:sz w:val="24"/>
                <w:szCs w:val="24"/>
                <w:lang w:val="ro-MD"/>
                <w14:ligatures w14:val="none"/>
              </w:rPr>
            </w:pPr>
          </w:p>
        </w:tc>
        <w:tc>
          <w:tcPr>
            <w:tcW w:w="727" w:type="pct"/>
          </w:tcPr>
          <w:p w14:paraId="2F314CAF"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1</w:t>
            </w:r>
          </w:p>
        </w:tc>
        <w:tc>
          <w:tcPr>
            <w:tcW w:w="1000" w:type="pct"/>
          </w:tcPr>
          <w:p w14:paraId="1157AED1"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2</w:t>
            </w:r>
          </w:p>
        </w:tc>
        <w:tc>
          <w:tcPr>
            <w:tcW w:w="1036" w:type="pct"/>
          </w:tcPr>
          <w:p w14:paraId="6BDA4836"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3</w:t>
            </w:r>
          </w:p>
        </w:tc>
        <w:tc>
          <w:tcPr>
            <w:tcW w:w="1056" w:type="pct"/>
          </w:tcPr>
          <w:p w14:paraId="301139FA"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4</w:t>
            </w:r>
          </w:p>
        </w:tc>
        <w:tc>
          <w:tcPr>
            <w:tcW w:w="908" w:type="pct"/>
          </w:tcPr>
          <w:p w14:paraId="1FE9F720"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5</w:t>
            </w:r>
          </w:p>
        </w:tc>
      </w:tr>
      <w:tr w:rsidR="00052ADA" w:rsidRPr="00052ADA" w14:paraId="35C009D7" w14:textId="77777777" w:rsidTr="007051BC">
        <w:trPr>
          <w:cantSplit/>
          <w:trHeight w:val="140"/>
        </w:trPr>
        <w:tc>
          <w:tcPr>
            <w:tcW w:w="273" w:type="pct"/>
          </w:tcPr>
          <w:p w14:paraId="1F7B84C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60A198A3"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Arhitect-șef</w:t>
            </w:r>
          </w:p>
        </w:tc>
        <w:tc>
          <w:tcPr>
            <w:tcW w:w="1000" w:type="pct"/>
          </w:tcPr>
          <w:p w14:paraId="326996F5"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17D10481"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48A697F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3A21978F"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290B6E96" w14:textId="77777777" w:rsidTr="007051BC">
        <w:trPr>
          <w:cantSplit/>
          <w:trHeight w:val="140"/>
        </w:trPr>
        <w:tc>
          <w:tcPr>
            <w:tcW w:w="273" w:type="pct"/>
          </w:tcPr>
          <w:p w14:paraId="23463C1F"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587D41E2"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Inginer-șef</w:t>
            </w:r>
          </w:p>
        </w:tc>
        <w:tc>
          <w:tcPr>
            <w:tcW w:w="1000" w:type="pct"/>
          </w:tcPr>
          <w:p w14:paraId="58556606"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5F37D5BC"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7C0F7A2A"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78CE9A89"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0D1769F5" w14:textId="77777777" w:rsidTr="007051BC">
        <w:trPr>
          <w:cantSplit/>
          <w:trHeight w:val="140"/>
        </w:trPr>
        <w:tc>
          <w:tcPr>
            <w:tcW w:w="273" w:type="pct"/>
          </w:tcPr>
          <w:p w14:paraId="369E2AD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6CDF26DD"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Diriginţi de şantier</w:t>
            </w:r>
          </w:p>
        </w:tc>
        <w:tc>
          <w:tcPr>
            <w:tcW w:w="1000" w:type="pct"/>
          </w:tcPr>
          <w:p w14:paraId="47E2F089"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6832822C"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74B8B9FB"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6DC3D6E1"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4D0DC581" w14:textId="77777777" w:rsidTr="007051BC">
        <w:trPr>
          <w:cantSplit/>
          <w:trHeight w:val="140"/>
        </w:trPr>
        <w:tc>
          <w:tcPr>
            <w:tcW w:w="273" w:type="pct"/>
          </w:tcPr>
          <w:p w14:paraId="564884F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3722C576"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Maiştri</w:t>
            </w:r>
          </w:p>
        </w:tc>
        <w:tc>
          <w:tcPr>
            <w:tcW w:w="1000" w:type="pct"/>
          </w:tcPr>
          <w:p w14:paraId="4BFE1AC1"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6E55449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58362775"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3094870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31E4203C" w14:textId="77777777" w:rsidTr="007051BC">
        <w:trPr>
          <w:cantSplit/>
          <w:trHeight w:val="1270"/>
        </w:trPr>
        <w:tc>
          <w:tcPr>
            <w:tcW w:w="273" w:type="pct"/>
          </w:tcPr>
          <w:p w14:paraId="245EC02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61FE6D49"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Specialişti</w:t>
            </w:r>
          </w:p>
          <w:p w14:paraId="78B3708B"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w:t>
            </w:r>
          </w:p>
          <w:p w14:paraId="16F17B56"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w:t>
            </w:r>
          </w:p>
          <w:p w14:paraId="49154904"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w:t>
            </w:r>
          </w:p>
        </w:tc>
        <w:tc>
          <w:tcPr>
            <w:tcW w:w="1000" w:type="pct"/>
          </w:tcPr>
          <w:p w14:paraId="509EEFD3"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7C63558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09D5211F"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5064462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bl>
    <w:p w14:paraId="17B55E03"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23E4661E"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_________________________________________</w:t>
      </w:r>
    </w:p>
    <w:p w14:paraId="0C2E5C40"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6995C46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319DD794"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0F6408E8" w14:textId="77777777" w:rsidR="00052ADA" w:rsidRPr="00052ADA" w:rsidRDefault="00052ADA" w:rsidP="00052ADA">
      <w:pPr>
        <w:spacing w:after="200" w:line="276" w:lineRule="auto"/>
        <w:rPr>
          <w:rFonts w:eastAsia="PMingLiU" w:cs="Times New Roman"/>
          <w:noProof/>
          <w:kern w:val="0"/>
          <w:sz w:val="24"/>
          <w:szCs w:val="24"/>
          <w:lang w:val="ro-MD" w:eastAsia="zh-CN"/>
          <w14:ligatures w14:val="none"/>
        </w:rPr>
      </w:pPr>
    </w:p>
    <w:p w14:paraId="0BB6725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14D471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CAC8B1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2605CC0"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5D30D7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CB84E4C"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A078B4"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16</w:t>
      </w:r>
    </w:p>
    <w:p w14:paraId="4843429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575F8E33"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07DF1C7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539DD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3DB9CDF"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B1DE755" w14:textId="77777777" w:rsidR="00052ADA" w:rsidRPr="00052ADA" w:rsidRDefault="00052ADA" w:rsidP="00052ADA">
      <w:pPr>
        <w:spacing w:after="0" w:line="276" w:lineRule="auto"/>
        <w:jc w:val="center"/>
        <w:rPr>
          <w:rFonts w:eastAsia="PMingLiU" w:cs="Times New Roman"/>
          <w:b/>
          <w:kern w:val="0"/>
          <w:sz w:val="24"/>
          <w:szCs w:val="24"/>
          <w:lang w:val="ro-MD" w:eastAsia="zh-CN"/>
          <w14:ligatures w14:val="none"/>
        </w:rPr>
      </w:pPr>
    </w:p>
    <w:p w14:paraId="25409D4B"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r w:rsidRPr="00052ADA">
        <w:rPr>
          <w:rFonts w:eastAsia="SimSun" w:cs="Times New Roman"/>
          <w:b/>
          <w:bCs/>
          <w:iCs/>
          <w:noProof/>
          <w:kern w:val="0"/>
          <w:sz w:val="24"/>
          <w:szCs w:val="24"/>
          <w:lang w:val="ro-MD" w:eastAsia="zh-CN"/>
          <w14:ligatures w14:val="none"/>
        </w:rPr>
        <w:t>LISTA SUBCONTRACTANȚILOR</w:t>
      </w:r>
    </w:p>
    <w:p w14:paraId="3ADF11ED"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r w:rsidRPr="00052ADA">
        <w:rPr>
          <w:rFonts w:eastAsia="SimSun" w:cs="Times New Roman"/>
          <w:b/>
          <w:bCs/>
          <w:iCs/>
          <w:noProof/>
          <w:kern w:val="0"/>
          <w:sz w:val="24"/>
          <w:szCs w:val="24"/>
          <w:lang w:val="ro-MD" w:eastAsia="zh-CN"/>
          <w14:ligatures w14:val="none"/>
        </w:rPr>
        <w:t>ŞI PARTEA/PĂRŢILE DIN CONTRACT CARE SUNT</w:t>
      </w:r>
    </w:p>
    <w:p w14:paraId="1ABF761C"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r w:rsidRPr="00052ADA">
        <w:rPr>
          <w:rFonts w:eastAsia="SimSun" w:cs="Times New Roman"/>
          <w:b/>
          <w:bCs/>
          <w:iCs/>
          <w:noProof/>
          <w:kern w:val="0"/>
          <w:sz w:val="24"/>
          <w:szCs w:val="24"/>
          <w:lang w:val="ro-MD" w:eastAsia="zh-CN"/>
          <w14:ligatures w14:val="none"/>
        </w:rPr>
        <w:t>ÎNDEPLINITE DE ACEŞTIA</w:t>
      </w:r>
    </w:p>
    <w:p w14:paraId="3E22CED0"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052ADA" w:rsidRPr="00052ADA" w14:paraId="0C80DA79" w14:textId="77777777" w:rsidTr="007051BC">
        <w:trPr>
          <w:cantSplit/>
          <w:trHeight w:val="920"/>
        </w:trPr>
        <w:tc>
          <w:tcPr>
            <w:tcW w:w="0" w:type="auto"/>
            <w:vAlign w:val="center"/>
          </w:tcPr>
          <w:p w14:paraId="5864D5B5"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Nr. d/o</w:t>
            </w:r>
          </w:p>
        </w:tc>
        <w:tc>
          <w:tcPr>
            <w:tcW w:w="3126" w:type="dxa"/>
            <w:vAlign w:val="center"/>
          </w:tcPr>
          <w:p w14:paraId="2F6759EB" w14:textId="77777777" w:rsidR="00052ADA" w:rsidRPr="00052ADA" w:rsidRDefault="00052ADA" w:rsidP="00052ADA">
            <w:pPr>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Numele şi adresa subantreprenorilor</w:t>
            </w:r>
          </w:p>
        </w:tc>
        <w:tc>
          <w:tcPr>
            <w:tcW w:w="1984" w:type="dxa"/>
            <w:vAlign w:val="center"/>
          </w:tcPr>
          <w:p w14:paraId="2AF16C0E" w14:textId="77777777" w:rsidR="00052ADA" w:rsidRPr="00052ADA" w:rsidRDefault="00052ADA" w:rsidP="00052ADA">
            <w:pPr>
              <w:spacing w:after="0"/>
              <w:rPr>
                <w:rFonts w:eastAsia="MS Mincho" w:cs="Times New Roman"/>
                <w:b/>
                <w:noProof/>
                <w:kern w:val="0"/>
                <w:sz w:val="24"/>
                <w:szCs w:val="24"/>
                <w:lang w:val="ro-MD" w:eastAsia="zh-CN"/>
                <w14:ligatures w14:val="none"/>
              </w:rPr>
            </w:pPr>
            <w:r w:rsidRPr="00052ADA">
              <w:rPr>
                <w:rFonts w:eastAsia="MS Mincho" w:cs="Times New Roman"/>
                <w:b/>
                <w:noProof/>
                <w:kern w:val="0"/>
                <w:sz w:val="24"/>
                <w:szCs w:val="24"/>
                <w:lang w:val="ro-MD" w:eastAsia="zh-CN"/>
                <w14:ligatures w14:val="none"/>
              </w:rPr>
              <w:t>Activităţi din contract</w:t>
            </w:r>
          </w:p>
        </w:tc>
        <w:tc>
          <w:tcPr>
            <w:tcW w:w="1443" w:type="dxa"/>
            <w:vAlign w:val="center"/>
          </w:tcPr>
          <w:p w14:paraId="0ACB2D35" w14:textId="77777777" w:rsidR="00052ADA" w:rsidRPr="00052ADA" w:rsidRDefault="00052ADA" w:rsidP="00052ADA">
            <w:pPr>
              <w:spacing w:after="0"/>
              <w:rPr>
                <w:rFonts w:eastAsia="MS Mincho" w:cs="Times New Roman"/>
                <w:b/>
                <w:noProof/>
                <w:kern w:val="0"/>
                <w:sz w:val="24"/>
                <w:szCs w:val="24"/>
                <w:lang w:val="ro-MD" w:eastAsia="zh-CN"/>
                <w14:ligatures w14:val="none"/>
              </w:rPr>
            </w:pPr>
            <w:r w:rsidRPr="00052ADA">
              <w:rPr>
                <w:rFonts w:eastAsia="MS Mincho" w:cs="Times New Roman"/>
                <w:b/>
                <w:noProof/>
                <w:kern w:val="0"/>
                <w:sz w:val="24"/>
                <w:szCs w:val="24"/>
                <w:lang w:val="ro-MD" w:eastAsia="zh-CN"/>
                <w14:ligatures w14:val="none"/>
              </w:rPr>
              <w:t>Valoarea aproximativă</w:t>
            </w:r>
          </w:p>
        </w:tc>
        <w:tc>
          <w:tcPr>
            <w:tcW w:w="0" w:type="auto"/>
            <w:vAlign w:val="center"/>
          </w:tcPr>
          <w:p w14:paraId="2F91EEBF" w14:textId="77777777" w:rsidR="00052ADA" w:rsidRPr="00052ADA" w:rsidRDefault="00052ADA" w:rsidP="00052ADA">
            <w:pPr>
              <w:spacing w:after="0"/>
              <w:rPr>
                <w:rFonts w:eastAsia="MS Mincho" w:cs="Times New Roman"/>
                <w:b/>
                <w:noProof/>
                <w:kern w:val="0"/>
                <w:sz w:val="24"/>
                <w:szCs w:val="24"/>
                <w:lang w:val="ro-MD" w:eastAsia="zh-CN"/>
                <w14:ligatures w14:val="none"/>
              </w:rPr>
            </w:pPr>
            <w:r w:rsidRPr="00052ADA">
              <w:rPr>
                <w:rFonts w:eastAsia="MS Mincho" w:cs="Times New Roman"/>
                <w:b/>
                <w:noProof/>
                <w:kern w:val="0"/>
                <w:sz w:val="24"/>
                <w:szCs w:val="24"/>
                <w:lang w:val="ro-MD" w:eastAsia="zh-CN"/>
                <w14:ligatures w14:val="none"/>
              </w:rPr>
              <w:t>% din valoarea contractului</w:t>
            </w:r>
          </w:p>
        </w:tc>
      </w:tr>
      <w:tr w:rsidR="00052ADA" w:rsidRPr="00052ADA" w14:paraId="7A779A32" w14:textId="77777777" w:rsidTr="007051BC">
        <w:trPr>
          <w:trHeight w:val="175"/>
        </w:trPr>
        <w:tc>
          <w:tcPr>
            <w:tcW w:w="0" w:type="auto"/>
          </w:tcPr>
          <w:p w14:paraId="464A1991"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1.</w:t>
            </w:r>
          </w:p>
        </w:tc>
        <w:tc>
          <w:tcPr>
            <w:tcW w:w="3126" w:type="dxa"/>
          </w:tcPr>
          <w:p w14:paraId="23C39FB4"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22D26F92"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7E0EE9D6"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1D2DA09E"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2FFA5254" w14:textId="77777777" w:rsidTr="007051BC">
        <w:trPr>
          <w:trHeight w:val="337"/>
        </w:trPr>
        <w:tc>
          <w:tcPr>
            <w:tcW w:w="0" w:type="auto"/>
          </w:tcPr>
          <w:p w14:paraId="59637755"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2.</w:t>
            </w:r>
          </w:p>
        </w:tc>
        <w:tc>
          <w:tcPr>
            <w:tcW w:w="3126" w:type="dxa"/>
          </w:tcPr>
          <w:p w14:paraId="57E5EBCB"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2A93A48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7D1B004A"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0FE71AC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6704F597" w14:textId="77777777" w:rsidTr="007051BC">
        <w:trPr>
          <w:trHeight w:val="181"/>
        </w:trPr>
        <w:tc>
          <w:tcPr>
            <w:tcW w:w="0" w:type="auto"/>
          </w:tcPr>
          <w:p w14:paraId="31352FCA"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lastRenderedPageBreak/>
              <w:t>3.</w:t>
            </w:r>
          </w:p>
        </w:tc>
        <w:tc>
          <w:tcPr>
            <w:tcW w:w="3126" w:type="dxa"/>
          </w:tcPr>
          <w:p w14:paraId="607738F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58D13ABD"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6DC74AC9"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118CF0F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6141CA13" w14:textId="77777777" w:rsidTr="007051BC">
        <w:trPr>
          <w:trHeight w:val="181"/>
        </w:trPr>
        <w:tc>
          <w:tcPr>
            <w:tcW w:w="0" w:type="auto"/>
          </w:tcPr>
          <w:p w14:paraId="444E9518"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4.</w:t>
            </w:r>
          </w:p>
        </w:tc>
        <w:tc>
          <w:tcPr>
            <w:tcW w:w="3126" w:type="dxa"/>
          </w:tcPr>
          <w:p w14:paraId="15BAA17F"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33D24E91"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261CEAD1"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3E691B1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0E00EC49" w14:textId="77777777" w:rsidTr="007051BC">
        <w:trPr>
          <w:trHeight w:val="181"/>
        </w:trPr>
        <w:tc>
          <w:tcPr>
            <w:tcW w:w="0" w:type="auto"/>
          </w:tcPr>
          <w:p w14:paraId="33F230FE"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3126" w:type="dxa"/>
          </w:tcPr>
          <w:p w14:paraId="6D4E3DF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6DAB0CD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56182FE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78F299BD"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bl>
    <w:p w14:paraId="5475737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38DBE9A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w:t>
      </w:r>
    </w:p>
    <w:p w14:paraId="67A0BAA9"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w:t>
      </w:r>
    </w:p>
    <w:p w14:paraId="1C25C84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w:t>
      </w:r>
    </w:p>
    <w:p w14:paraId="708202D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w:t>
      </w:r>
    </w:p>
    <w:p w14:paraId="46B30BC1" w14:textId="77777777" w:rsidR="00052ADA" w:rsidRPr="00052ADA" w:rsidRDefault="00052ADA" w:rsidP="00052ADA">
      <w:pPr>
        <w:spacing w:after="0"/>
        <w:rPr>
          <w:rFonts w:eastAsia="PMingLiU" w:cs="Times New Roman"/>
          <w:noProof/>
          <w:kern w:val="0"/>
          <w:sz w:val="24"/>
          <w:szCs w:val="24"/>
          <w:lang w:val="ro-MD" w:eastAsia="zh-CN"/>
          <w14:ligatures w14:val="none"/>
        </w:rPr>
      </w:pPr>
    </w:p>
    <w:p w14:paraId="5DD6C075" w14:textId="77777777" w:rsidR="00052ADA" w:rsidRPr="00052ADA" w:rsidRDefault="00052ADA" w:rsidP="00052ADA">
      <w:pPr>
        <w:spacing w:after="200" w:line="276" w:lineRule="auto"/>
        <w:jc w:val="center"/>
        <w:rPr>
          <w:rFonts w:eastAsia="PMingLiU" w:cs="Times New Roman"/>
          <w:noProof/>
          <w:kern w:val="0"/>
          <w:sz w:val="24"/>
          <w:szCs w:val="24"/>
          <w:lang w:val="ro-MD" w:eastAsia="zh-CN"/>
          <w14:ligatures w14:val="none"/>
        </w:rPr>
      </w:pPr>
      <w:bookmarkStart w:id="13" w:name="_Toc449692115"/>
    </w:p>
    <w:p w14:paraId="12A21E13"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0688302"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476E832"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10B6CBC4"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4FB3CC95"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3FBC5AAD"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37EF83ED"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AA4F635"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25864AAA"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2BEB1587"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4A5B79A"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14818DCD"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4929B8E1"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60A66D8C"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17</w:t>
      </w:r>
    </w:p>
    <w:p w14:paraId="6BC57D95"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126FA249"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5FB18663"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387D62D3"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bookmarkEnd w:id="13"/>
    <w:p w14:paraId="3D4510D8"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INFORMAŢII PRIVIND ASOCIEREA</w:t>
      </w:r>
    </w:p>
    <w:p w14:paraId="1DA4004B"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în vederea participării la procedura de atribuirea executării obiectivului de investiție</w:t>
      </w:r>
    </w:p>
    <w:p w14:paraId="37ABFE36"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____________________________________________________________________________</w:t>
      </w:r>
    </w:p>
    <w:p w14:paraId="5C442399"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(denumirea)</w:t>
      </w:r>
    </w:p>
    <w:p w14:paraId="3D169773" w14:textId="77777777" w:rsidR="00052ADA" w:rsidRPr="00052ADA" w:rsidRDefault="00052ADA" w:rsidP="00052ADA">
      <w:pPr>
        <w:tabs>
          <w:tab w:val="left" w:pos="567"/>
        </w:tabs>
        <w:spacing w:after="0"/>
        <w:jc w:val="both"/>
        <w:rPr>
          <w:rFonts w:eastAsia="Times New Roman" w:cs="Times New Roman"/>
          <w:noProof/>
          <w:kern w:val="0"/>
          <w:sz w:val="24"/>
          <w:szCs w:val="24"/>
          <w:u w:val="single"/>
          <w:lang w:val="ro-MD"/>
          <w14:ligatures w14:val="none"/>
        </w:rPr>
      </w:pPr>
      <w:r w:rsidRPr="00052ADA">
        <w:rPr>
          <w:rFonts w:eastAsia="Times New Roman" w:cs="Times New Roman"/>
          <w:b/>
          <w:noProof/>
          <w:kern w:val="0"/>
          <w:sz w:val="24"/>
          <w:szCs w:val="24"/>
          <w:lang w:val="ro-MD"/>
          <w14:ligatures w14:val="none"/>
        </w:rPr>
        <w:t>1.Părţi contractante</w:t>
      </w:r>
      <w:r w:rsidRPr="00052ADA">
        <w:rPr>
          <w:rFonts w:eastAsia="Times New Roman" w:cs="Times New Roman"/>
          <w:noProof/>
          <w:kern w:val="0"/>
          <w:sz w:val="24"/>
          <w:szCs w:val="24"/>
          <w:lang w:val="ro-MD"/>
          <w14:ligatures w14:val="none"/>
        </w:rPr>
        <w:t xml:space="preserve"> ( agenţi economici)</w:t>
      </w:r>
    </w:p>
    <w:p w14:paraId="26BCDBB7" w14:textId="77777777" w:rsidR="00052ADA" w:rsidRPr="00052ADA" w:rsidRDefault="00052ADA" w:rsidP="00052ADA">
      <w:pPr>
        <w:numPr>
          <w:ilvl w:val="0"/>
          <w:numId w:val="5"/>
        </w:numPr>
        <w:tabs>
          <w:tab w:val="clear" w:pos="1069"/>
          <w:tab w:val="left" w:pos="567"/>
          <w:tab w:val="left" w:pos="1080"/>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w:t>
      </w:r>
    </w:p>
    <w:p w14:paraId="3645B327" w14:textId="77777777" w:rsidR="00052ADA" w:rsidRPr="00052ADA" w:rsidRDefault="00052ADA" w:rsidP="00052ADA">
      <w:pPr>
        <w:numPr>
          <w:ilvl w:val="0"/>
          <w:numId w:val="5"/>
        </w:numPr>
        <w:tabs>
          <w:tab w:val="clear" w:pos="1069"/>
          <w:tab w:val="left" w:pos="567"/>
          <w:tab w:val="left" w:pos="1080"/>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lastRenderedPageBreak/>
        <w:t>________________________________________________________________________</w:t>
      </w:r>
    </w:p>
    <w:p w14:paraId="2AF6B76F" w14:textId="77777777" w:rsidR="00052ADA" w:rsidRPr="00052ADA" w:rsidRDefault="00052ADA" w:rsidP="00052ADA">
      <w:pPr>
        <w:numPr>
          <w:ilvl w:val="0"/>
          <w:numId w:val="5"/>
        </w:numPr>
        <w:tabs>
          <w:tab w:val="clear" w:pos="1069"/>
          <w:tab w:val="left" w:pos="567"/>
          <w:tab w:val="left" w:pos="1080"/>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w:t>
      </w:r>
    </w:p>
    <w:p w14:paraId="55E7F61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b/>
          <w:noProof/>
          <w:kern w:val="0"/>
          <w:sz w:val="24"/>
          <w:szCs w:val="24"/>
          <w:lang w:val="ro-MD"/>
          <w14:ligatures w14:val="none"/>
        </w:rPr>
        <w:t xml:space="preserve">2. Adrese, telefon, fax </w:t>
      </w:r>
      <w:r w:rsidRPr="00052ADA">
        <w:rPr>
          <w:rFonts w:eastAsia="Times New Roman" w:cs="Times New Roman"/>
          <w:noProof/>
          <w:kern w:val="0"/>
          <w:sz w:val="24"/>
          <w:szCs w:val="24"/>
          <w:lang w:val="ro-MD"/>
          <w14:ligatures w14:val="none"/>
        </w:rPr>
        <w:t xml:space="preserve"> ale partenerilor (părţi contractante):</w:t>
      </w:r>
    </w:p>
    <w:p w14:paraId="3ED999BE" w14:textId="77777777" w:rsidR="00052ADA" w:rsidRPr="00052ADA" w:rsidRDefault="00052ADA" w:rsidP="00052ADA">
      <w:pPr>
        <w:numPr>
          <w:ilvl w:val="0"/>
          <w:numId w:val="6"/>
        </w:numPr>
        <w:tabs>
          <w:tab w:val="clear" w:pos="1069"/>
          <w:tab w:val="left" w:pos="567"/>
          <w:tab w:val="left" w:pos="1080"/>
        </w:tabs>
        <w:spacing w:after="0"/>
        <w:contextualSpacing/>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w:t>
      </w:r>
    </w:p>
    <w:p w14:paraId="3CEBD462" w14:textId="77777777" w:rsidR="00052ADA" w:rsidRPr="00052ADA" w:rsidRDefault="00052ADA" w:rsidP="00052ADA">
      <w:pPr>
        <w:numPr>
          <w:ilvl w:val="0"/>
          <w:numId w:val="6"/>
        </w:numPr>
        <w:tabs>
          <w:tab w:val="clear" w:pos="1069"/>
          <w:tab w:val="left" w:pos="567"/>
          <w:tab w:val="left" w:pos="1080"/>
        </w:tabs>
        <w:spacing w:after="0"/>
        <w:contextualSpacing/>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w:t>
      </w:r>
    </w:p>
    <w:p w14:paraId="3E3F7C95" w14:textId="77777777" w:rsidR="00052ADA" w:rsidRPr="00052ADA" w:rsidRDefault="00052ADA" w:rsidP="00052ADA">
      <w:pPr>
        <w:numPr>
          <w:ilvl w:val="0"/>
          <w:numId w:val="6"/>
        </w:numPr>
        <w:tabs>
          <w:tab w:val="clear" w:pos="1069"/>
          <w:tab w:val="left" w:pos="567"/>
          <w:tab w:val="left" w:pos="1080"/>
        </w:tabs>
        <w:spacing w:after="0"/>
        <w:contextualSpacing/>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w:t>
      </w:r>
    </w:p>
    <w:p w14:paraId="249B36D3"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b/>
          <w:noProof/>
          <w:kern w:val="0"/>
          <w:sz w:val="24"/>
          <w:szCs w:val="24"/>
          <w:lang w:val="ro-MD"/>
          <w14:ligatures w14:val="none"/>
        </w:rPr>
        <w:t>3. Informaţii privind modul de asociere:</w:t>
      </w:r>
    </w:p>
    <w:p w14:paraId="7192F632" w14:textId="77777777" w:rsidR="00052ADA" w:rsidRPr="00052ADA" w:rsidRDefault="00052ADA" w:rsidP="00052ADA">
      <w:p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 Data încheierii contractului de asociere __________________________________________</w:t>
      </w:r>
    </w:p>
    <w:p w14:paraId="2DFBC930"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b) Locul şi data înregistrării asociaţiei______________________________________________</w:t>
      </w:r>
    </w:p>
    <w:p w14:paraId="2F61F501" w14:textId="77777777" w:rsidR="00052ADA" w:rsidRPr="00052ADA" w:rsidRDefault="00052ADA" w:rsidP="00052ADA">
      <w:pPr>
        <w:tabs>
          <w:tab w:val="left" w:pos="567"/>
          <w:tab w:val="center" w:pos="4536"/>
          <w:tab w:val="right" w:pos="9072"/>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c) Activităţi economice ce se vor realiza în comun ____________________________________</w:t>
      </w:r>
    </w:p>
    <w:p w14:paraId="5C00F48A"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_____________________________________________________________________________</w:t>
      </w:r>
    </w:p>
    <w:p w14:paraId="2BB22F6C" w14:textId="77777777" w:rsidR="00052ADA" w:rsidRPr="00052ADA" w:rsidRDefault="00052ADA" w:rsidP="00052ADA">
      <w:pPr>
        <w:tabs>
          <w:tab w:val="left" w:pos="284"/>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6DD1FB2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e) Valoarea  și cota procentuală a lucrărilor executate de fiecare asociat ___________________</w:t>
      </w:r>
    </w:p>
    <w:p w14:paraId="2B9DEF5A"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_____________________________________________________________________________</w:t>
      </w:r>
    </w:p>
    <w:p w14:paraId="64F408D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f) Condiţii de administrare a asociaţiei______________________________________________</w:t>
      </w:r>
    </w:p>
    <w:p w14:paraId="0104F6D5"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g) Modalitatea de împărţire a rezultatelor activităţii economice comune desfăşurate ____________________________________________________________________________</w:t>
      </w:r>
    </w:p>
    <w:p w14:paraId="367DF61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h) Cauze de încetare a asociaţiei şi modul de împărţire a rezultatelor   lichidării_____________________________________________________________________</w:t>
      </w:r>
    </w:p>
    <w:p w14:paraId="19577AE0"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i) Repartizarea fizică, valorică şi procentuală între fiecare asociat pentru executarea obiectivului supus licitaţiei________________________________________________________________</w:t>
      </w:r>
    </w:p>
    <w:p w14:paraId="4C119521"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j) Alte cauze__________________________________________________________________</w:t>
      </w:r>
    </w:p>
    <w:p w14:paraId="5992DDD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72556C8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52324932"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Data completării __________________________________                           </w:t>
      </w:r>
      <w:r w:rsidRPr="00052ADA">
        <w:rPr>
          <w:rFonts w:eastAsia="PMingLiU" w:cs="Times New Roman"/>
          <w:noProof/>
          <w:kern w:val="0"/>
          <w:sz w:val="24"/>
          <w:szCs w:val="24"/>
          <w:lang w:val="ro-MD" w:eastAsia="zh-CN"/>
          <w14:ligatures w14:val="none"/>
        </w:rPr>
        <w:tab/>
      </w:r>
      <w:r w:rsidRPr="00052ADA">
        <w:rPr>
          <w:rFonts w:eastAsia="PMingLiU" w:cs="Times New Roman"/>
          <w:noProof/>
          <w:kern w:val="0"/>
          <w:sz w:val="24"/>
          <w:szCs w:val="24"/>
          <w:lang w:val="ro-MD" w:eastAsia="zh-CN"/>
          <w14:ligatures w14:val="none"/>
        </w:rPr>
        <w:tab/>
      </w:r>
    </w:p>
    <w:p w14:paraId="6E2ED343"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Liderul Asociației: __________________________</w:t>
      </w:r>
    </w:p>
    <w:p w14:paraId="156B91D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5AC709D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20D29A43"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4A74C58B"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7CCB511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Asociatul secund: __________________________</w:t>
      </w:r>
    </w:p>
    <w:p w14:paraId="1EF2D944"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6585CD8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592BC834" w14:textId="77777777" w:rsidR="00052ADA" w:rsidRPr="00052ADA" w:rsidRDefault="00052ADA" w:rsidP="00052ADA">
      <w:pPr>
        <w:tabs>
          <w:tab w:val="left" w:pos="567"/>
        </w:tabs>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Denumirea întreprinderii: _________________________________  </w:t>
      </w:r>
    </w:p>
    <w:p w14:paraId="7FAC6A3F" w14:textId="77777777" w:rsidR="00052ADA" w:rsidRPr="00052ADA" w:rsidRDefault="00052ADA" w:rsidP="00052ADA">
      <w:pPr>
        <w:tabs>
          <w:tab w:val="left" w:pos="567"/>
        </w:tabs>
        <w:spacing w:after="0"/>
        <w:jc w:val="both"/>
        <w:rPr>
          <w:rFonts w:eastAsia="PMingLiU" w:cs="Times New Roman"/>
          <w:noProof/>
          <w:kern w:val="0"/>
          <w:sz w:val="24"/>
          <w:szCs w:val="24"/>
          <w:lang w:val="ro-MD" w:eastAsia="zh-CN"/>
          <w14:ligatures w14:val="none"/>
        </w:rPr>
      </w:pPr>
    </w:p>
    <w:p w14:paraId="147500A7" w14:textId="77777777" w:rsidR="00052ADA" w:rsidRPr="00052ADA" w:rsidRDefault="00052ADA" w:rsidP="00052ADA">
      <w:pPr>
        <w:tabs>
          <w:tab w:val="left" w:pos="567"/>
        </w:tabs>
        <w:spacing w:after="0"/>
        <w:jc w:val="center"/>
        <w:rPr>
          <w:rFonts w:eastAsia="Times New Roman" w:cs="Times New Roman"/>
          <w:b/>
          <w:noProof/>
          <w:color w:val="000000"/>
          <w:w w:val="90"/>
          <w:kern w:val="0"/>
          <w:szCs w:val="28"/>
          <w:lang w:val="ro-MD"/>
          <w14:ligatures w14:val="none"/>
        </w:rPr>
      </w:pPr>
    </w:p>
    <w:p w14:paraId="67A6D39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06114325"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5F49A7C0"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27B54B44"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115335C"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55605173"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18</w:t>
      </w:r>
    </w:p>
    <w:p w14:paraId="6B217A8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7E664709"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4C014E3"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47EE229A"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5B25B7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66CB9AD" w14:textId="77777777" w:rsidR="00052ADA" w:rsidRPr="00052ADA" w:rsidRDefault="00052ADA" w:rsidP="00052ADA">
      <w:pPr>
        <w:tabs>
          <w:tab w:val="left" w:pos="1134"/>
        </w:tabs>
        <w:spacing w:after="0"/>
        <w:ind w:left="720"/>
        <w:jc w:val="center"/>
        <w:outlineLvl w:val="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ANGAJAMENT TERŢ SUSŢINĂTOR FINANCIAR</w:t>
      </w:r>
    </w:p>
    <w:p w14:paraId="441C17EF"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04CF0FDC" w14:textId="77777777" w:rsidR="00052ADA" w:rsidRPr="00052ADA" w:rsidRDefault="00052ADA" w:rsidP="00052ADA">
      <w:pPr>
        <w:shd w:val="clear" w:color="auto" w:fill="FFFFFF"/>
        <w:spacing w:after="0"/>
        <w:jc w:val="both"/>
        <w:rPr>
          <w:rFonts w:eastAsia="Times New Roman" w:cs="Times New Roman"/>
          <w:b/>
          <w:noProof/>
          <w:spacing w:val="-2"/>
          <w:kern w:val="0"/>
          <w:sz w:val="24"/>
          <w:szCs w:val="24"/>
          <w:lang w:val="ro-MD"/>
          <w14:ligatures w14:val="none"/>
        </w:rPr>
      </w:pPr>
      <w:r w:rsidRPr="00052ADA">
        <w:rPr>
          <w:rFonts w:eastAsia="Times New Roman" w:cs="Times New Roman"/>
          <w:b/>
          <w:noProof/>
          <w:spacing w:val="-2"/>
          <w:kern w:val="0"/>
          <w:sz w:val="24"/>
          <w:szCs w:val="24"/>
          <w:lang w:val="ro-MD"/>
          <w14:ligatures w14:val="none"/>
        </w:rPr>
        <w:t>Terţ susţinător financiar</w:t>
      </w:r>
    </w:p>
    <w:p w14:paraId="16A00AD8"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b/>
          <w:noProof/>
          <w:spacing w:val="-2"/>
          <w:kern w:val="0"/>
          <w:sz w:val="24"/>
          <w:szCs w:val="24"/>
          <w:lang w:val="ro-MD"/>
          <w14:ligatures w14:val="none"/>
        </w:rPr>
        <w:t>..........................</w:t>
      </w:r>
      <w:r w:rsidRPr="00052ADA">
        <w:rPr>
          <w:rFonts w:eastAsia="Times New Roman" w:cs="Times New Roman"/>
          <w:noProof/>
          <w:kern w:val="0"/>
          <w:sz w:val="24"/>
          <w:szCs w:val="24"/>
          <w:lang w:val="ro-MD"/>
          <w14:ligatures w14:val="none"/>
        </w:rPr>
        <w:t xml:space="preserve">(denumirea)  </w:t>
      </w:r>
    </w:p>
    <w:p w14:paraId="14CCC27C"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ANGAJAMENT</w:t>
      </w:r>
    </w:p>
    <w:p w14:paraId="0E4DC380" w14:textId="77777777" w:rsidR="00052ADA" w:rsidRPr="00052ADA" w:rsidRDefault="00052ADA" w:rsidP="00052ADA">
      <w:pPr>
        <w:shd w:val="clear" w:color="auto" w:fill="FFFFFF"/>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privind susţinerea financiară </w:t>
      </w:r>
      <w:r w:rsidRPr="00052ADA">
        <w:rPr>
          <w:rFonts w:eastAsia="Times New Roman" w:cs="Times New Roman"/>
          <w:noProof/>
          <w:spacing w:val="-1"/>
          <w:kern w:val="0"/>
          <w:sz w:val="24"/>
          <w:szCs w:val="24"/>
          <w:lang w:val="ro-MD"/>
          <w14:ligatures w14:val="none"/>
        </w:rPr>
        <w:t>a ofertantului/candidatului\</w:t>
      </w:r>
    </w:p>
    <w:p w14:paraId="5851BEAB" w14:textId="77777777" w:rsidR="00052ADA" w:rsidRPr="00052ADA" w:rsidRDefault="00052ADA" w:rsidP="00052ADA">
      <w:pPr>
        <w:shd w:val="clear" w:color="auto" w:fill="FFFFFF"/>
        <w:spacing w:before="504" w:after="0"/>
        <w:jc w:val="both"/>
        <w:rPr>
          <w:rFonts w:eastAsia="Times New Roman" w:cs="Times New Roman"/>
          <w:noProof/>
          <w:spacing w:val="-3"/>
          <w:kern w:val="0"/>
          <w:sz w:val="24"/>
          <w:szCs w:val="24"/>
          <w:lang w:val="ro-MD"/>
          <w14:ligatures w14:val="none"/>
        </w:rPr>
      </w:pPr>
      <w:r w:rsidRPr="00052ADA">
        <w:rPr>
          <w:rFonts w:eastAsia="Times New Roman" w:cs="Times New Roman"/>
          <w:noProof/>
          <w:spacing w:val="-3"/>
          <w:kern w:val="0"/>
          <w:sz w:val="24"/>
          <w:szCs w:val="24"/>
          <w:lang w:val="ro-MD"/>
          <w14:ligatures w14:val="none"/>
        </w:rPr>
        <w:t>Către, ................................................................................................................................................</w:t>
      </w:r>
    </w:p>
    <w:p w14:paraId="530C96AA" w14:textId="77777777" w:rsidR="00052ADA" w:rsidRPr="00052ADA" w:rsidRDefault="00052ADA" w:rsidP="00052ADA">
      <w:pPr>
        <w:shd w:val="clear" w:color="auto" w:fill="FFFFFF"/>
        <w:spacing w:after="0"/>
        <w:jc w:val="both"/>
        <w:rPr>
          <w:rFonts w:eastAsia="Times New Roman" w:cs="Times New Roman"/>
          <w:i/>
          <w:noProof/>
          <w:kern w:val="0"/>
          <w:sz w:val="24"/>
          <w:szCs w:val="24"/>
          <w:lang w:val="ro-MD"/>
          <w14:ligatures w14:val="none"/>
        </w:rPr>
      </w:pPr>
      <w:r w:rsidRPr="00052ADA">
        <w:rPr>
          <w:rFonts w:eastAsia="Times New Roman" w:cs="Times New Roman"/>
          <w:i/>
          <w:noProof/>
          <w:kern w:val="0"/>
          <w:sz w:val="24"/>
          <w:szCs w:val="24"/>
          <w:lang w:val="ro-MD"/>
          <w14:ligatures w14:val="none"/>
        </w:rPr>
        <w:t xml:space="preserve">                            (denumirea autorităţii contractante şi adresa completă)</w:t>
      </w:r>
    </w:p>
    <w:p w14:paraId="24FCCADB" w14:textId="77777777" w:rsidR="00052ADA" w:rsidRPr="00052ADA" w:rsidRDefault="00052ADA" w:rsidP="00052ADA">
      <w:pPr>
        <w:shd w:val="clear" w:color="auto" w:fill="FFFFFF"/>
        <w:tabs>
          <w:tab w:val="left" w:leader="dot" w:pos="7166"/>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Cu privire la procedura pentru atribuirea contractului ......................................................................</w:t>
      </w:r>
    </w:p>
    <w:p w14:paraId="10FEF7E5" w14:textId="77777777" w:rsidR="00052ADA" w:rsidRPr="00052ADA" w:rsidRDefault="00052ADA" w:rsidP="00052ADA">
      <w:pPr>
        <w:shd w:val="clear" w:color="auto" w:fill="FFFFFF"/>
        <w:tabs>
          <w:tab w:val="left" w:leader="dot" w:pos="7166"/>
        </w:tabs>
        <w:spacing w:after="0"/>
        <w:jc w:val="both"/>
        <w:rPr>
          <w:rFonts w:eastAsia="Times New Roman" w:cs="Times New Roman"/>
          <w:noProof/>
          <w:kern w:val="0"/>
          <w:sz w:val="24"/>
          <w:szCs w:val="24"/>
          <w:lang w:val="ro-MD"/>
          <w14:ligatures w14:val="none"/>
        </w:rPr>
      </w:pPr>
      <w:r w:rsidRPr="00052ADA">
        <w:rPr>
          <w:rFonts w:eastAsia="Times New Roman" w:cs="Times New Roman"/>
          <w:i/>
          <w:noProof/>
          <w:kern w:val="0"/>
          <w:sz w:val="24"/>
          <w:szCs w:val="24"/>
          <w:lang w:val="ro-MD"/>
          <w14:ligatures w14:val="none"/>
        </w:rPr>
        <w:t>(denumirea contractului de achiziţie publică),</w:t>
      </w:r>
      <w:r w:rsidRPr="00052ADA">
        <w:rPr>
          <w:rFonts w:eastAsia="Times New Roman" w:cs="Times New Roman"/>
          <w:noProof/>
          <w:kern w:val="0"/>
          <w:sz w:val="24"/>
          <w:szCs w:val="24"/>
          <w:lang w:val="ro-MD"/>
          <w14:ligatures w14:val="none"/>
        </w:rPr>
        <w:t xml:space="preserve"> noi .......................(</w:t>
      </w:r>
      <w:r w:rsidRPr="00052ADA">
        <w:rPr>
          <w:rFonts w:eastAsia="Times New Roman" w:cs="Times New Roman"/>
          <w:i/>
          <w:noProof/>
          <w:kern w:val="0"/>
          <w:sz w:val="24"/>
          <w:szCs w:val="24"/>
          <w:lang w:val="ro-MD"/>
          <w14:ligatures w14:val="none"/>
        </w:rPr>
        <w:t>denumirea terţului susţinător financiar)</w:t>
      </w:r>
      <w:r w:rsidRPr="00052ADA">
        <w:rPr>
          <w:rFonts w:eastAsia="Times New Roman" w:cs="Times New Roman"/>
          <w:noProof/>
          <w:kern w:val="0"/>
          <w:sz w:val="24"/>
          <w:szCs w:val="24"/>
          <w:lang w:val="ro-MD"/>
          <w14:ligatures w14:val="none"/>
        </w:rPr>
        <w:t xml:space="preserve">, având sediul înregistrat </w:t>
      </w:r>
      <w:r w:rsidRPr="00052ADA">
        <w:rPr>
          <w:rFonts w:eastAsia="Times New Roman" w:cs="Times New Roman"/>
          <w:noProof/>
          <w:spacing w:val="-7"/>
          <w:kern w:val="0"/>
          <w:sz w:val="24"/>
          <w:szCs w:val="24"/>
          <w:lang w:val="ro-MD"/>
          <w14:ligatures w14:val="none"/>
        </w:rPr>
        <w:t xml:space="preserve">la .................. </w:t>
      </w:r>
      <w:r w:rsidRPr="00052ADA">
        <w:rPr>
          <w:rFonts w:eastAsia="Times New Roman" w:cs="Times New Roman"/>
          <w:noProof/>
          <w:kern w:val="0"/>
          <w:sz w:val="24"/>
          <w:szCs w:val="24"/>
          <w:lang w:val="ro-MD"/>
          <w14:ligatures w14:val="none"/>
        </w:rPr>
        <w:t>(</w:t>
      </w:r>
      <w:r w:rsidRPr="00052ADA">
        <w:rPr>
          <w:rFonts w:eastAsia="Times New Roman" w:cs="Times New Roman"/>
          <w:i/>
          <w:noProof/>
          <w:kern w:val="0"/>
          <w:sz w:val="24"/>
          <w:szCs w:val="24"/>
          <w:lang w:val="ro-MD"/>
          <w14:ligatures w14:val="none"/>
        </w:rPr>
        <w:t>adresa terţului susţinător financiar)</w:t>
      </w:r>
      <w:r w:rsidRPr="00052ADA">
        <w:rPr>
          <w:rFonts w:eastAsia="Times New Roman" w:cs="Times New Roman"/>
          <w:noProof/>
          <w:kern w:val="0"/>
          <w:sz w:val="24"/>
          <w:szCs w:val="24"/>
          <w:lang w:val="ro-MD"/>
          <w14:ligatures w14:val="none"/>
        </w:rPr>
        <w:t>, ne obligăm, în mod ferm, necondiţionat şi irevocabil, să punem la dispoziţia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78D8D8"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Acordarea susţinerii financiare nu implică alte costuri pentru achizitor, cu excepţia celor care au fost incluse în propunerea financiară.</w:t>
      </w:r>
    </w:p>
    <w:p w14:paraId="5723A957"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În acest sens, ne obligăm în mod ferm, necondiţionat şi irevocabil, să punem la dispoziţia .......... (</w:t>
      </w:r>
      <w:r w:rsidRPr="00052ADA">
        <w:rPr>
          <w:rFonts w:eastAsia="Times New Roman" w:cs="Times New Roman"/>
          <w:i/>
          <w:noProof/>
          <w:kern w:val="0"/>
          <w:sz w:val="24"/>
          <w:szCs w:val="24"/>
          <w:lang w:val="ro-MD"/>
          <w14:ligatures w14:val="none"/>
        </w:rPr>
        <w:t xml:space="preserve">denumirea ofertantului/candidatului) </w:t>
      </w:r>
      <w:r w:rsidRPr="00052ADA">
        <w:rPr>
          <w:rFonts w:eastAsia="Times New Roman" w:cs="Times New Roman"/>
          <w:noProof/>
          <w:kern w:val="0"/>
          <w:sz w:val="24"/>
          <w:szCs w:val="24"/>
          <w:lang w:val="ro-MD"/>
          <w14:ligatures w14:val="none"/>
        </w:rPr>
        <w:t>suma de .................................................................. (valoarea totală/parţială din propunerea financiară), necesară pentru îndeplinirea integrală, reglementară şi la termen a contractului de achiziţie publică.</w:t>
      </w:r>
    </w:p>
    <w:p w14:paraId="0E244467"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Noi, ............................................ (</w:t>
      </w:r>
      <w:r w:rsidRPr="00052ADA">
        <w:rPr>
          <w:rFonts w:eastAsia="Times New Roman" w:cs="Times New Roman"/>
          <w:i/>
          <w:noProof/>
          <w:kern w:val="0"/>
          <w:sz w:val="24"/>
          <w:szCs w:val="24"/>
          <w:lang w:val="ro-MD"/>
          <w14:ligatures w14:val="none"/>
        </w:rPr>
        <w:t>denumirea terţului susţinător financiar),</w:t>
      </w:r>
      <w:r w:rsidRPr="00052ADA">
        <w:rPr>
          <w:rFonts w:eastAsia="Times New Roman" w:cs="Times New Roman"/>
          <w:noProof/>
          <w:kern w:val="0"/>
          <w:sz w:val="24"/>
          <w:szCs w:val="24"/>
          <w:lang w:val="ro-MD"/>
          <w14:ligatures w14:val="none"/>
        </w:rPr>
        <w:t xml:space="preserve"> declarăm că înţelegem să răspundem faţă de autoritatea contractantă pentru neexecutarea oricărei obligaţii asumate de ..... (</w:t>
      </w:r>
      <w:r w:rsidRPr="00052ADA">
        <w:rPr>
          <w:rFonts w:eastAsia="Times New Roman" w:cs="Times New Roman"/>
          <w:i/>
          <w:noProof/>
          <w:kern w:val="0"/>
          <w:sz w:val="24"/>
          <w:szCs w:val="24"/>
          <w:lang w:val="ro-MD"/>
          <w14:ligatures w14:val="none"/>
        </w:rPr>
        <w:t>denumirea ofertantului)</w:t>
      </w:r>
      <w:r w:rsidRPr="00052ADA">
        <w:rPr>
          <w:rFonts w:eastAsia="Times New Roman" w:cs="Times New Roman"/>
          <w:noProof/>
          <w:kern w:val="0"/>
          <w:sz w:val="24"/>
          <w:szCs w:val="24"/>
          <w:lang w:val="ro-MD"/>
          <w14:ligatures w14:val="none"/>
        </w:rPr>
        <w:t>, în baza contractului de achiziţie publică şi pentru care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xml:space="preserve"> a primit susţinerea financiară conform prezentului angajament, renunţând în acest sens, definitiv şi irevocabil, la invocarea beneficiului de diviziune. </w:t>
      </w:r>
    </w:p>
    <w:p w14:paraId="2060D612"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Noi, ..................... </w:t>
      </w:r>
      <w:r w:rsidRPr="00052ADA">
        <w:rPr>
          <w:rFonts w:eastAsia="Times New Roman" w:cs="Times New Roman"/>
          <w:i/>
          <w:noProof/>
          <w:kern w:val="0"/>
          <w:sz w:val="24"/>
          <w:szCs w:val="24"/>
          <w:lang w:val="ro-MD"/>
          <w14:ligatures w14:val="none"/>
        </w:rPr>
        <w:t>(denumirea terţului susţinător financiar)</w:t>
      </w:r>
      <w:r w:rsidRPr="00052ADA">
        <w:rPr>
          <w:rFonts w:eastAsia="Times New Roman" w:cs="Times New Roman"/>
          <w:noProof/>
          <w:kern w:val="0"/>
          <w:sz w:val="24"/>
          <w:szCs w:val="24"/>
          <w:lang w:val="ro-MD"/>
          <w14:ligatures w14:val="none"/>
        </w:rPr>
        <w:t>, declarăm că înţelegem să renunţam definitiv şi irevocabil la dreptul de a invoca orice excepţie de neexecutare, atât faţă de autoritatea contractantă, cât şi faţă de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xml:space="preserve"> care ar putea conduce la neexecutarea, parţială sau totală, sau la executarea cu întârziere sau în mod necorespunzător a obligaţiilor asumate de noi prin prezentul angajament.</w:t>
      </w:r>
    </w:p>
    <w:p w14:paraId="3E014249"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Noi,..................................</w:t>
      </w:r>
      <w:r w:rsidRPr="00052ADA">
        <w:rPr>
          <w:rFonts w:eastAsia="Times New Roman" w:cs="Times New Roman"/>
          <w:i/>
          <w:noProof/>
          <w:kern w:val="0"/>
          <w:sz w:val="24"/>
          <w:szCs w:val="24"/>
          <w:lang w:val="ro-MD"/>
          <w14:ligatures w14:val="none"/>
        </w:rPr>
        <w:t xml:space="preserve"> (denumirea terţului susţinător financiar),</w:t>
      </w:r>
      <w:r w:rsidRPr="00052ADA">
        <w:rPr>
          <w:rFonts w:eastAsia="Times New Roman" w:cs="Times New Roman"/>
          <w:noProof/>
          <w:kern w:val="0"/>
          <w:sz w:val="24"/>
          <w:szCs w:val="24"/>
          <w:lang w:val="ro-MD"/>
          <w14:ligatures w14:val="none"/>
        </w:rPr>
        <w:t xml:space="preserve"> declarăm că înţelegem să răspundem pentru prejudiciile cauzate autorităţii contractante ca urmare a nerespectării obligaţiilor prevăzute în angajament.</w:t>
      </w:r>
    </w:p>
    <w:p w14:paraId="5158CAE0"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 xml:space="preserve">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w:t>
      </w:r>
      <w:r w:rsidRPr="00052ADA">
        <w:rPr>
          <w:rFonts w:eastAsia="Times New Roman" w:cs="Times New Roman"/>
          <w:noProof/>
          <w:spacing w:val="-1"/>
          <w:kern w:val="0"/>
          <w:sz w:val="24"/>
          <w:szCs w:val="24"/>
          <w:lang w:val="ro-MD"/>
          <w14:ligatures w14:val="none"/>
        </w:rPr>
        <w:lastRenderedPageBreak/>
        <w:t>susţinerea financiară acordată ..............................................................</w:t>
      </w:r>
      <w:r w:rsidRPr="00052ADA">
        <w:rPr>
          <w:rFonts w:eastAsia="Times New Roman" w:cs="Times New Roman"/>
          <w:noProof/>
          <w:kern w:val="0"/>
          <w:sz w:val="24"/>
          <w:szCs w:val="24"/>
          <w:lang w:val="ro-MD"/>
          <w14:ligatures w14:val="none"/>
        </w:rPr>
        <w:t xml:space="preserve"> (</w:t>
      </w:r>
      <w:r w:rsidRPr="00052ADA">
        <w:rPr>
          <w:rFonts w:eastAsia="Times New Roman" w:cs="Times New Roman"/>
          <w:i/>
          <w:noProof/>
          <w:kern w:val="0"/>
          <w:sz w:val="24"/>
          <w:szCs w:val="24"/>
          <w:lang w:val="ro-MD"/>
          <w14:ligatures w14:val="none"/>
        </w:rPr>
        <w:t>denumirea ofertantului/candidatului).</w:t>
      </w:r>
    </w:p>
    <w:p w14:paraId="566BE3D7"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0410A19A"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0D14330B"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5AF6D2E9"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4A060B09"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64E242AA" w14:textId="77777777" w:rsidR="00052ADA" w:rsidRPr="00052ADA" w:rsidRDefault="00052ADA" w:rsidP="00052ADA">
      <w:pPr>
        <w:shd w:val="clear" w:color="auto" w:fill="FFFFFF"/>
        <w:spacing w:after="0"/>
        <w:jc w:val="right"/>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Data completării,</w:t>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t xml:space="preserve">                                        Terţ susţinător,</w:t>
      </w:r>
      <w:r w:rsidRPr="00052ADA">
        <w:rPr>
          <w:rFonts w:eastAsia="Times New Roman" w:cs="Times New Roman"/>
          <w:i/>
          <w:noProof/>
          <w:spacing w:val="-1"/>
          <w:kern w:val="0"/>
          <w:sz w:val="24"/>
          <w:szCs w:val="24"/>
          <w:lang w:val="ro-MD"/>
          <w14:ligatures w14:val="none"/>
        </w:rPr>
        <w:t xml:space="preserve">  (semnătură autorizată)</w:t>
      </w:r>
    </w:p>
    <w:p w14:paraId="57247143" w14:textId="77777777" w:rsidR="00052ADA" w:rsidRPr="00052ADA" w:rsidRDefault="00052ADA" w:rsidP="00052ADA">
      <w:pPr>
        <w:spacing w:after="0"/>
        <w:ind w:left="5040" w:firstLine="720"/>
        <w:jc w:val="both"/>
        <w:rPr>
          <w:rFonts w:eastAsia="Times New Roman" w:cs="Times New Roman"/>
          <w:b/>
          <w:bCs/>
          <w:noProof/>
          <w:kern w:val="0"/>
          <w:sz w:val="22"/>
          <w:lang w:val="ro-MD"/>
          <w14:ligatures w14:val="none"/>
        </w:rPr>
      </w:pPr>
    </w:p>
    <w:p w14:paraId="2C19FAB2" w14:textId="77777777" w:rsidR="00052ADA" w:rsidRPr="00052ADA" w:rsidRDefault="00052ADA" w:rsidP="00052ADA">
      <w:pPr>
        <w:spacing w:after="0"/>
        <w:jc w:val="right"/>
        <w:rPr>
          <w:rFonts w:eastAsia="Times New Roman" w:cs="Times New Roman"/>
          <w:kern w:val="0"/>
          <w:sz w:val="24"/>
          <w:szCs w:val="24"/>
          <w:lang w:val="ro-MD"/>
          <w14:ligatures w14:val="none"/>
        </w:rPr>
      </w:pPr>
    </w:p>
    <w:p w14:paraId="7BB352F4" w14:textId="77777777" w:rsidR="00052ADA" w:rsidRPr="00052ADA" w:rsidRDefault="00052ADA" w:rsidP="00052ADA">
      <w:pPr>
        <w:spacing w:after="0"/>
        <w:jc w:val="right"/>
        <w:rPr>
          <w:rFonts w:eastAsia="Times New Roman" w:cs="Times New Roman"/>
          <w:kern w:val="0"/>
          <w:sz w:val="24"/>
          <w:szCs w:val="24"/>
          <w:lang w:val="ro-MD"/>
          <w14:ligatures w14:val="none"/>
        </w:rPr>
      </w:pPr>
    </w:p>
    <w:p w14:paraId="2982681B"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19</w:t>
      </w:r>
    </w:p>
    <w:p w14:paraId="0AE0AB41"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68168F1D"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447D35B5"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282495B" w14:textId="77777777" w:rsidR="00052ADA" w:rsidRPr="00052ADA" w:rsidRDefault="00052ADA" w:rsidP="00052ADA">
      <w:pPr>
        <w:tabs>
          <w:tab w:val="left" w:pos="1134"/>
        </w:tabs>
        <w:spacing w:after="0"/>
        <w:ind w:left="720"/>
        <w:jc w:val="center"/>
        <w:outlineLvl w:val="0"/>
        <w:rPr>
          <w:rFonts w:eastAsia="Times New Roman" w:cs="Times New Roman"/>
          <w:b/>
          <w:kern w:val="0"/>
          <w:sz w:val="22"/>
          <w:lang w:val="ro-MD"/>
          <w14:ligatures w14:val="none"/>
        </w:rPr>
      </w:pPr>
    </w:p>
    <w:p w14:paraId="2B44F16A" w14:textId="77777777" w:rsidR="00052ADA" w:rsidRPr="00052ADA" w:rsidRDefault="00052ADA" w:rsidP="00052ADA">
      <w:pPr>
        <w:tabs>
          <w:tab w:val="left" w:pos="1134"/>
        </w:tabs>
        <w:spacing w:after="0"/>
        <w:ind w:left="720"/>
        <w:jc w:val="center"/>
        <w:outlineLvl w:val="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ANGAJAMENT PRIVIND SUSŢINEREA TEHNICĂ ȘI PROFESIONALĂ A OFERTANTULUI/GRUPULUI DE OPERATORI ECONOMICI</w:t>
      </w:r>
    </w:p>
    <w:p w14:paraId="0EEE42AE" w14:textId="77777777" w:rsidR="00052ADA" w:rsidRPr="00052ADA" w:rsidRDefault="00052ADA" w:rsidP="00052ADA">
      <w:pPr>
        <w:spacing w:after="0"/>
        <w:ind w:left="5040" w:firstLine="720"/>
        <w:jc w:val="both"/>
        <w:rPr>
          <w:rFonts w:eastAsia="Times New Roman" w:cs="Times New Roman"/>
          <w:b/>
          <w:bCs/>
          <w:noProof/>
          <w:kern w:val="0"/>
          <w:sz w:val="24"/>
          <w:szCs w:val="24"/>
          <w:lang w:val="ro-MD"/>
          <w14:ligatures w14:val="none"/>
        </w:rPr>
      </w:pPr>
    </w:p>
    <w:p w14:paraId="6580D883" w14:textId="77777777" w:rsidR="00052ADA" w:rsidRPr="00052ADA" w:rsidRDefault="00052ADA" w:rsidP="00052ADA">
      <w:pPr>
        <w:spacing w:after="0"/>
        <w:ind w:left="5040" w:firstLine="720"/>
        <w:jc w:val="both"/>
        <w:rPr>
          <w:rFonts w:eastAsia="Times New Roman" w:cs="Times New Roman"/>
          <w:b/>
          <w:bCs/>
          <w:noProof/>
          <w:kern w:val="0"/>
          <w:sz w:val="24"/>
          <w:szCs w:val="24"/>
          <w:lang w:val="ro-MD"/>
          <w14:ligatures w14:val="none"/>
        </w:rPr>
      </w:pPr>
    </w:p>
    <w:p w14:paraId="1AFF087C" w14:textId="77777777" w:rsidR="00052ADA" w:rsidRPr="00052ADA" w:rsidRDefault="00052ADA" w:rsidP="00052ADA">
      <w:pPr>
        <w:spacing w:after="0"/>
        <w:rPr>
          <w:rFonts w:eastAsia="Times New Roman" w:cs="Times New Roman"/>
          <w:kern w:val="0"/>
          <w:sz w:val="24"/>
          <w:szCs w:val="24"/>
          <w:lang w:val="ro-MD"/>
          <w14:ligatures w14:val="none"/>
        </w:rPr>
      </w:pPr>
    </w:p>
    <w:p w14:paraId="44F5504B" w14:textId="77777777" w:rsidR="00052ADA" w:rsidRPr="00052ADA" w:rsidRDefault="00052ADA" w:rsidP="00052ADA">
      <w:pPr>
        <w:shd w:val="clear" w:color="auto" w:fill="FFFFFF"/>
        <w:spacing w:after="0"/>
        <w:rPr>
          <w:rFonts w:eastAsia="Times New Roman" w:cs="Times New Roman"/>
          <w:b/>
          <w:noProof/>
          <w:kern w:val="0"/>
          <w:sz w:val="24"/>
          <w:szCs w:val="24"/>
          <w:lang w:val="ro-MD"/>
          <w14:ligatures w14:val="none"/>
        </w:rPr>
      </w:pPr>
      <w:r w:rsidRPr="00052ADA">
        <w:rPr>
          <w:rFonts w:eastAsia="Times New Roman" w:cs="Times New Roman"/>
          <w:b/>
          <w:noProof/>
          <w:spacing w:val="-2"/>
          <w:kern w:val="0"/>
          <w:sz w:val="24"/>
          <w:szCs w:val="24"/>
          <w:lang w:val="ro-MD"/>
          <w14:ligatures w14:val="none"/>
        </w:rPr>
        <w:t>..........................</w:t>
      </w:r>
    </w:p>
    <w:p w14:paraId="12161F85" w14:textId="77777777" w:rsidR="00052ADA" w:rsidRPr="00052ADA" w:rsidRDefault="00052ADA" w:rsidP="00052ADA">
      <w:pPr>
        <w:shd w:val="clear" w:color="auto" w:fill="FFFFFF"/>
        <w:spacing w:after="0"/>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(denumirea)</w:t>
      </w:r>
    </w:p>
    <w:p w14:paraId="75C3F5B9"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ANGAJAMENT</w:t>
      </w:r>
    </w:p>
    <w:p w14:paraId="79B6B430"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privind susţinerea tehnică și profesională</w:t>
      </w:r>
    </w:p>
    <w:p w14:paraId="712B8A8C"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 ofertantului/candidatului</w:t>
      </w:r>
    </w:p>
    <w:p w14:paraId="2E6F1977" w14:textId="77777777" w:rsidR="00052ADA" w:rsidRPr="00052ADA" w:rsidRDefault="00052ADA" w:rsidP="00052ADA">
      <w:pPr>
        <w:shd w:val="clear" w:color="auto" w:fill="FFFFFF"/>
        <w:spacing w:after="0"/>
        <w:jc w:val="center"/>
        <w:rPr>
          <w:rFonts w:eastAsia="Times New Roman" w:cs="Times New Roman"/>
          <w:noProof/>
          <w:kern w:val="0"/>
          <w:sz w:val="24"/>
          <w:szCs w:val="24"/>
          <w:lang w:val="ro-MD"/>
          <w14:ligatures w14:val="none"/>
        </w:rPr>
      </w:pPr>
    </w:p>
    <w:p w14:paraId="7730C6C4" w14:textId="77777777" w:rsidR="00052ADA" w:rsidRPr="00052ADA" w:rsidRDefault="00052ADA" w:rsidP="00052ADA">
      <w:pPr>
        <w:shd w:val="clear" w:color="auto" w:fill="FFFFFF"/>
        <w:spacing w:after="0"/>
        <w:rPr>
          <w:rFonts w:eastAsia="Times New Roman" w:cs="Times New Roman"/>
          <w:noProof/>
          <w:kern w:val="0"/>
          <w:sz w:val="24"/>
          <w:szCs w:val="24"/>
          <w:lang w:val="ro-MD"/>
          <w14:ligatures w14:val="none"/>
        </w:rPr>
      </w:pPr>
      <w:r w:rsidRPr="00052ADA">
        <w:rPr>
          <w:rFonts w:eastAsia="Times New Roman" w:cs="Times New Roman"/>
          <w:noProof/>
          <w:spacing w:val="-2"/>
          <w:kern w:val="0"/>
          <w:sz w:val="24"/>
          <w:szCs w:val="24"/>
          <w:lang w:val="ro-MD"/>
          <w14:ligatures w14:val="none"/>
        </w:rPr>
        <w:t>Către</w:t>
      </w:r>
      <w:r w:rsidRPr="00052ADA">
        <w:rPr>
          <w:rFonts w:eastAsia="Times New Roman" w:cs="Times New Roman"/>
          <w:noProof/>
          <w:kern w:val="0"/>
          <w:sz w:val="24"/>
          <w:szCs w:val="24"/>
          <w:lang w:val="ro-MD"/>
          <w14:ligatures w14:val="none"/>
        </w:rPr>
        <w:t>, .................................................................................................................................................</w:t>
      </w:r>
    </w:p>
    <w:p w14:paraId="2546338F" w14:textId="77777777" w:rsidR="00052ADA" w:rsidRPr="00052ADA" w:rsidRDefault="00052ADA" w:rsidP="00052ADA">
      <w:pPr>
        <w:shd w:val="clear" w:color="auto" w:fill="FFFFFF"/>
        <w:spacing w:before="5" w:after="0"/>
        <w:rPr>
          <w:rFonts w:eastAsia="Times New Roman" w:cs="Times New Roman"/>
          <w:i/>
          <w:noProof/>
          <w:kern w:val="0"/>
          <w:sz w:val="24"/>
          <w:szCs w:val="24"/>
          <w:lang w:val="ro-MD"/>
          <w14:ligatures w14:val="none"/>
        </w:rPr>
      </w:pPr>
      <w:r w:rsidRPr="00052ADA">
        <w:rPr>
          <w:rFonts w:eastAsia="Times New Roman" w:cs="Times New Roman"/>
          <w:i/>
          <w:noProof/>
          <w:kern w:val="0"/>
          <w:sz w:val="24"/>
          <w:szCs w:val="24"/>
          <w:lang w:val="ro-MD"/>
          <w14:ligatures w14:val="none"/>
        </w:rPr>
        <w:t xml:space="preserve">                                   (denumirea autorităţii contractante şi adresa completă)</w:t>
      </w:r>
    </w:p>
    <w:p w14:paraId="1134AD39" w14:textId="77777777" w:rsidR="00052ADA" w:rsidRPr="00052ADA" w:rsidRDefault="00052ADA" w:rsidP="00052ADA">
      <w:pPr>
        <w:shd w:val="clear" w:color="auto" w:fill="FFFFFF"/>
        <w:tabs>
          <w:tab w:val="left" w:leader="dot" w:pos="7181"/>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Cu privire la procedura pentru atribuirea contractului ................</w:t>
      </w:r>
      <w:r w:rsidRPr="00052ADA">
        <w:rPr>
          <w:rFonts w:eastAsia="Times New Roman" w:cs="Times New Roman"/>
          <w:i/>
          <w:noProof/>
          <w:kern w:val="0"/>
          <w:sz w:val="24"/>
          <w:szCs w:val="24"/>
          <w:lang w:val="ro-MD"/>
          <w14:ligatures w14:val="none"/>
        </w:rPr>
        <w:t>...... (denumirea contractului de achiziţie publică)</w:t>
      </w:r>
      <w:r w:rsidRPr="00052ADA">
        <w:rPr>
          <w:rFonts w:eastAsia="Times New Roman" w:cs="Times New Roman"/>
          <w:noProof/>
          <w:kern w:val="0"/>
          <w:sz w:val="24"/>
          <w:szCs w:val="24"/>
          <w:lang w:val="ro-MD"/>
          <w14:ligatures w14:val="none"/>
        </w:rPr>
        <w:t xml:space="preserve">, noi ............. </w:t>
      </w:r>
      <w:r w:rsidRPr="00052ADA">
        <w:rPr>
          <w:rFonts w:eastAsia="Times New Roman" w:cs="Times New Roman"/>
          <w:i/>
          <w:noProof/>
          <w:kern w:val="0"/>
          <w:sz w:val="24"/>
          <w:szCs w:val="24"/>
          <w:lang w:val="ro-MD"/>
          <w14:ligatures w14:val="none"/>
        </w:rPr>
        <w:t>(denumirea terţului susţinător tehnic şi profesional</w:t>
      </w:r>
      <w:r w:rsidRPr="00052ADA">
        <w:rPr>
          <w:rFonts w:eastAsia="Times New Roman" w:cs="Times New Roman"/>
          <w:noProof/>
          <w:kern w:val="0"/>
          <w:sz w:val="24"/>
          <w:szCs w:val="24"/>
          <w:lang w:val="ro-MD"/>
          <w14:ligatures w14:val="none"/>
        </w:rPr>
        <w:t>), având sediul înregistrat la .......... .............</w:t>
      </w:r>
      <w:r w:rsidRPr="00052ADA">
        <w:rPr>
          <w:rFonts w:eastAsia="Times New Roman" w:cs="Times New Roman"/>
          <w:i/>
          <w:noProof/>
          <w:kern w:val="0"/>
          <w:sz w:val="24"/>
          <w:szCs w:val="24"/>
          <w:lang w:val="ro-MD"/>
          <w14:ligatures w14:val="none"/>
        </w:rPr>
        <w:t>(adresa terţului susţinător tehnic şi profesional)</w:t>
      </w:r>
      <w:r w:rsidRPr="00052ADA">
        <w:rPr>
          <w:rFonts w:eastAsia="Times New Roman" w:cs="Times New Roman"/>
          <w:noProof/>
          <w:kern w:val="0"/>
          <w:sz w:val="24"/>
          <w:szCs w:val="24"/>
          <w:lang w:val="ro-MD"/>
          <w14:ligatures w14:val="none"/>
        </w:rPr>
        <w:t>, ne obligăm, în mod ferm, necondiţionat şi irevocabil, să punem la dispoziţia.............. (</w:t>
      </w:r>
      <w:r w:rsidRPr="00052ADA">
        <w:rPr>
          <w:rFonts w:eastAsia="Times New Roman" w:cs="Times New Roman"/>
          <w:i/>
          <w:noProof/>
          <w:kern w:val="0"/>
          <w:sz w:val="24"/>
          <w:szCs w:val="24"/>
          <w:lang w:val="ro-MD"/>
          <w14:ligatures w14:val="none"/>
        </w:rPr>
        <w:t>denumirea ofertantului)</w:t>
      </w:r>
      <w:r w:rsidRPr="00052ADA">
        <w:rPr>
          <w:rFonts w:eastAsia="Times New Roman" w:cs="Times New Roman"/>
          <w:noProof/>
          <w:kern w:val="0"/>
          <w:sz w:val="24"/>
          <w:szCs w:val="24"/>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CE626FE" w14:textId="77777777" w:rsidR="00052ADA" w:rsidRPr="00052ADA" w:rsidRDefault="00052ADA" w:rsidP="00052ADA">
      <w:pPr>
        <w:shd w:val="clear" w:color="auto" w:fill="FFFFFF"/>
        <w:tabs>
          <w:tab w:val="left" w:leader="dot" w:pos="7181"/>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Acordarea susţinerii tehnice şi profesionale nu implică alte costuri pentru achizitor, cu excepţia celor care au fost incluse în propunerea financiară.</w:t>
      </w:r>
    </w:p>
    <w:p w14:paraId="1472BC76"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În acest sens, ne obligăm în mod ferm, necondiţionat şi irevocabil, să punem la dispoziţia .......... (</w:t>
      </w:r>
      <w:r w:rsidRPr="00052ADA">
        <w:rPr>
          <w:rFonts w:eastAsia="Times New Roman" w:cs="Times New Roman"/>
          <w:i/>
          <w:noProof/>
          <w:kern w:val="0"/>
          <w:sz w:val="24"/>
          <w:szCs w:val="24"/>
          <w:lang w:val="ro-MD"/>
          <w14:ligatures w14:val="none"/>
        </w:rPr>
        <w:t xml:space="preserve">denumirea ofertantului/candidatului) </w:t>
      </w:r>
      <w:r w:rsidRPr="00052ADA">
        <w:rPr>
          <w:rFonts w:eastAsia="Times New Roman" w:cs="Times New Roman"/>
          <w:noProof/>
          <w:kern w:val="0"/>
          <w:sz w:val="24"/>
          <w:szCs w:val="24"/>
          <w:lang w:val="ro-MD"/>
          <w14:ligatures w14:val="none"/>
        </w:rPr>
        <w:t>resursele tehnice şi/sau profesionale de .............................................................................................................necesare pentru îndeplinirea integrală, reglementară şi la termen a contractului de achiziţie publică.</w:t>
      </w:r>
    </w:p>
    <w:p w14:paraId="10B4BAB6"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Noi, ....................... </w:t>
      </w:r>
      <w:r w:rsidRPr="00052ADA">
        <w:rPr>
          <w:rFonts w:eastAsia="Times New Roman" w:cs="Times New Roman"/>
          <w:i/>
          <w:noProof/>
          <w:kern w:val="0"/>
          <w:sz w:val="24"/>
          <w:szCs w:val="24"/>
          <w:lang w:val="ro-MD"/>
          <w14:ligatures w14:val="none"/>
        </w:rPr>
        <w:t>(denumirea terţului susţinător tehnic şiprofesional),</w:t>
      </w:r>
      <w:r w:rsidRPr="00052ADA">
        <w:rPr>
          <w:rFonts w:eastAsia="Times New Roman" w:cs="Times New Roman"/>
          <w:noProof/>
          <w:kern w:val="0"/>
          <w:sz w:val="24"/>
          <w:szCs w:val="24"/>
          <w:lang w:val="ro-MD"/>
          <w14:ligatures w14:val="none"/>
        </w:rPr>
        <w:t xml:space="preserve"> declarăm că înţelegem să răspundem, în mod necondiţionat, faţă de autoritatea contractantă pentru neexecutarea oricărei obligaţii asumate de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xml:space="preserve">, în baza contractului de achiziţie publică, şi pentru care ................ </w:t>
      </w:r>
      <w:r w:rsidRPr="00052ADA">
        <w:rPr>
          <w:rFonts w:eastAsia="Times New Roman" w:cs="Times New Roman"/>
          <w:i/>
          <w:noProof/>
          <w:kern w:val="0"/>
          <w:sz w:val="24"/>
          <w:szCs w:val="24"/>
          <w:lang w:val="ro-MD"/>
          <w14:ligatures w14:val="none"/>
        </w:rPr>
        <w:t>(denumire operatorul/candidatului)</w:t>
      </w:r>
      <w:r w:rsidRPr="00052ADA">
        <w:rPr>
          <w:rFonts w:eastAsia="Times New Roman" w:cs="Times New Roman"/>
          <w:noProof/>
          <w:kern w:val="0"/>
          <w:sz w:val="24"/>
          <w:szCs w:val="24"/>
          <w:lang w:val="ro-MD"/>
          <w14:ligatures w14:val="none"/>
        </w:rPr>
        <w:t xml:space="preserve"> a primit susţinerea tehnică şi profesională conform prezentului angajament, renunţând în acest sens, definitiv şi irevocabil, la invocarea beneficiului de diviziune.</w:t>
      </w:r>
    </w:p>
    <w:p w14:paraId="006B824E"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Noi, .................. </w:t>
      </w:r>
      <w:r w:rsidRPr="00052ADA">
        <w:rPr>
          <w:rFonts w:eastAsia="Times New Roman" w:cs="Times New Roman"/>
          <w:i/>
          <w:noProof/>
          <w:kern w:val="0"/>
          <w:sz w:val="24"/>
          <w:szCs w:val="24"/>
          <w:lang w:val="ro-MD"/>
          <w14:ligatures w14:val="none"/>
        </w:rPr>
        <w:t>(denumirea terţului susţinător tehnic şi profesional),</w:t>
      </w:r>
      <w:r w:rsidRPr="00052ADA">
        <w:rPr>
          <w:rFonts w:eastAsia="Times New Roman" w:cs="Times New Roman"/>
          <w:noProof/>
          <w:kern w:val="0"/>
          <w:sz w:val="24"/>
          <w:szCs w:val="24"/>
          <w:lang w:val="ro-MD"/>
          <w14:ligatures w14:val="none"/>
        </w:rPr>
        <w:t xml:space="preserve"> declarăm că înţelegem să renunţăm definitiv şi irevocabil la dreptul de a invoca orice excepţie de neexecutare, atât faţă de autoritatea contractantă, cât şi faţă de ................. (</w:t>
      </w:r>
      <w:r w:rsidRPr="00052ADA">
        <w:rPr>
          <w:rFonts w:eastAsia="Times New Roman" w:cs="Times New Roman"/>
          <w:i/>
          <w:noProof/>
          <w:kern w:val="0"/>
          <w:sz w:val="24"/>
          <w:szCs w:val="24"/>
          <w:lang w:val="ro-MD"/>
          <w14:ligatures w14:val="none"/>
        </w:rPr>
        <w:t>denumire ofertant),</w:t>
      </w:r>
      <w:r w:rsidRPr="00052ADA">
        <w:rPr>
          <w:rFonts w:eastAsia="Times New Roman" w:cs="Times New Roman"/>
          <w:noProof/>
          <w:kern w:val="0"/>
          <w:sz w:val="24"/>
          <w:szCs w:val="24"/>
          <w:lang w:val="ro-MD"/>
          <w14:ligatures w14:val="none"/>
        </w:rPr>
        <w:t xml:space="preserve"> care ar putea </w:t>
      </w:r>
      <w:r w:rsidRPr="00052ADA">
        <w:rPr>
          <w:rFonts w:eastAsia="Times New Roman" w:cs="Times New Roman"/>
          <w:noProof/>
          <w:kern w:val="0"/>
          <w:sz w:val="24"/>
          <w:szCs w:val="24"/>
          <w:lang w:val="ro-MD"/>
          <w14:ligatures w14:val="none"/>
        </w:rPr>
        <w:lastRenderedPageBreak/>
        <w:t>conduce la neexecutarea, parţială sau totală, sau la executarea cu întârziere sau în mod necorespunzător a obligaţiilor asumate de noi prin prezentul angajament.</w:t>
      </w:r>
    </w:p>
    <w:p w14:paraId="3772A7EE"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Noi,..................................</w:t>
      </w:r>
      <w:r w:rsidRPr="00052ADA">
        <w:rPr>
          <w:rFonts w:eastAsia="Times New Roman" w:cs="Times New Roman"/>
          <w:i/>
          <w:noProof/>
          <w:kern w:val="0"/>
          <w:sz w:val="24"/>
          <w:szCs w:val="24"/>
          <w:lang w:val="ro-MD"/>
          <w14:ligatures w14:val="none"/>
        </w:rPr>
        <w:t xml:space="preserve"> (denumirea terţului susţinător tehnic şi profesional),</w:t>
      </w:r>
      <w:r w:rsidRPr="00052ADA">
        <w:rPr>
          <w:rFonts w:eastAsia="Times New Roman" w:cs="Times New Roman"/>
          <w:noProof/>
          <w:kern w:val="0"/>
          <w:sz w:val="24"/>
          <w:szCs w:val="24"/>
          <w:lang w:val="ro-MD"/>
          <w14:ligatures w14:val="none"/>
        </w:rPr>
        <w:t xml:space="preserve"> declarăm că înţelegem să răspundem pentru prejudiciile cauzate autorităţii contractante ca urmare a nerespectării obligaţiilor prevăzute în angajament.</w:t>
      </w:r>
    </w:p>
    <w:p w14:paraId="44A114C7"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052ADA">
        <w:rPr>
          <w:rFonts w:eastAsia="Times New Roman" w:cs="Times New Roman"/>
          <w:noProof/>
          <w:kern w:val="0"/>
          <w:sz w:val="24"/>
          <w:szCs w:val="24"/>
          <w:lang w:val="ro-MD"/>
          <w14:ligatures w14:val="none"/>
        </w:rPr>
        <w:t xml:space="preserve"> (</w:t>
      </w:r>
      <w:r w:rsidRPr="00052ADA">
        <w:rPr>
          <w:rFonts w:eastAsia="Times New Roman" w:cs="Times New Roman"/>
          <w:i/>
          <w:noProof/>
          <w:kern w:val="0"/>
          <w:sz w:val="24"/>
          <w:szCs w:val="24"/>
          <w:lang w:val="ro-MD"/>
          <w14:ligatures w14:val="none"/>
        </w:rPr>
        <w:t>denumirea ofertantului/candidatului).</w:t>
      </w:r>
    </w:p>
    <w:p w14:paraId="72A6E7E3"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p>
    <w:p w14:paraId="081AE841"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p>
    <w:p w14:paraId="0B4CB19A"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Data completării,</w:t>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t>Terţ susţinător,</w:t>
      </w:r>
    </w:p>
    <w:p w14:paraId="184605F6"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w:t>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t>.....................</w:t>
      </w:r>
    </w:p>
    <w:p w14:paraId="515F7DDE" w14:textId="77777777" w:rsidR="00052ADA" w:rsidRPr="00052ADA" w:rsidRDefault="00052ADA" w:rsidP="00052ADA">
      <w:pPr>
        <w:shd w:val="clear" w:color="auto" w:fill="FFFFFF"/>
        <w:spacing w:after="0"/>
        <w:jc w:val="right"/>
        <w:rPr>
          <w:rFonts w:eastAsia="Times New Roman" w:cs="Times New Roman"/>
          <w:i/>
          <w:noProof/>
          <w:spacing w:val="-1"/>
          <w:kern w:val="0"/>
          <w:sz w:val="24"/>
          <w:szCs w:val="24"/>
          <w:lang w:val="ro-MD"/>
          <w14:ligatures w14:val="none"/>
        </w:rPr>
      </w:pPr>
      <w:r w:rsidRPr="00052ADA">
        <w:rPr>
          <w:rFonts w:eastAsia="Times New Roman" w:cs="Times New Roman"/>
          <w:i/>
          <w:noProof/>
          <w:spacing w:val="-1"/>
          <w:kern w:val="0"/>
          <w:sz w:val="24"/>
          <w:szCs w:val="24"/>
          <w:lang w:val="ro-MD"/>
          <w14:ligatures w14:val="none"/>
        </w:rPr>
        <w:t>(semnătură autorizată)</w:t>
      </w:r>
    </w:p>
    <w:p w14:paraId="576C7CC6"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7FB8A93"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20</w:t>
      </w:r>
    </w:p>
    <w:p w14:paraId="080010A8"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058BBC33"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5CBFA8B9"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3FB8A3E3"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29741DC6" w14:textId="77777777" w:rsidR="00052ADA" w:rsidRPr="00052ADA" w:rsidRDefault="00052ADA" w:rsidP="00052ADA">
      <w:pPr>
        <w:keepNext/>
        <w:spacing w:before="240" w:after="60"/>
        <w:jc w:val="center"/>
        <w:outlineLvl w:val="0"/>
        <w:rPr>
          <w:rFonts w:eastAsia="Times New Roman" w:cs="Times New Roman"/>
          <w:b/>
          <w:bCs/>
          <w:noProof/>
          <w:kern w:val="32"/>
          <w:sz w:val="24"/>
          <w:szCs w:val="24"/>
          <w:lang w:val="ro-MD"/>
          <w14:ligatures w14:val="none"/>
        </w:rPr>
      </w:pPr>
      <w:r w:rsidRPr="00052ADA">
        <w:rPr>
          <w:rFonts w:eastAsia="Times New Roman" w:cs="Times New Roman"/>
          <w:b/>
          <w:bCs/>
          <w:noProof/>
          <w:kern w:val="32"/>
          <w:sz w:val="24"/>
          <w:szCs w:val="24"/>
          <w:lang w:val="ro-MD"/>
          <w14:ligatures w14:val="none"/>
        </w:rPr>
        <w:t xml:space="preserve">DECLARAŢIE TERŢ SUSŢINĂTOR TEHNIC </w:t>
      </w:r>
    </w:p>
    <w:p w14:paraId="66A6F464" w14:textId="77777777" w:rsidR="00052ADA" w:rsidRPr="00052ADA" w:rsidRDefault="00052ADA" w:rsidP="00052ADA">
      <w:pPr>
        <w:shd w:val="clear" w:color="auto" w:fill="FFFFFF"/>
        <w:spacing w:after="200"/>
        <w:rPr>
          <w:rFonts w:eastAsia="Calibri" w:cs="Times New Roman"/>
          <w:b/>
          <w:i/>
          <w:noProof/>
          <w:kern w:val="0"/>
          <w:sz w:val="24"/>
          <w:szCs w:val="24"/>
          <w:lang w:val="ro-MD"/>
          <w14:ligatures w14:val="none"/>
        </w:rPr>
      </w:pPr>
    </w:p>
    <w:p w14:paraId="2DFA9AC3" w14:textId="77777777" w:rsidR="00052ADA" w:rsidRPr="00052ADA" w:rsidRDefault="00052ADA" w:rsidP="00052ADA">
      <w:pPr>
        <w:shd w:val="clear" w:color="auto" w:fill="FFFFFF"/>
        <w:spacing w:after="0"/>
        <w:rPr>
          <w:rFonts w:eastAsia="Calibri" w:cs="Times New Roman"/>
          <w:b/>
          <w:noProof/>
          <w:spacing w:val="-2"/>
          <w:kern w:val="0"/>
          <w:sz w:val="24"/>
          <w:szCs w:val="24"/>
          <w:lang w:val="ro-MD"/>
          <w14:ligatures w14:val="none"/>
        </w:rPr>
      </w:pPr>
      <w:r w:rsidRPr="00052ADA">
        <w:rPr>
          <w:rFonts w:eastAsia="Calibri" w:cs="Times New Roman"/>
          <w:b/>
          <w:noProof/>
          <w:spacing w:val="-2"/>
          <w:kern w:val="0"/>
          <w:sz w:val="24"/>
          <w:szCs w:val="24"/>
          <w:lang w:val="ro-MD"/>
          <w14:ligatures w14:val="none"/>
        </w:rPr>
        <w:t xml:space="preserve">Terţ susţinător tehnic </w:t>
      </w:r>
    </w:p>
    <w:p w14:paraId="020FFD0A" w14:textId="77777777" w:rsidR="00052ADA" w:rsidRPr="00052ADA" w:rsidRDefault="00052ADA" w:rsidP="00052ADA">
      <w:pPr>
        <w:shd w:val="clear" w:color="auto" w:fill="FFFFFF"/>
        <w:spacing w:after="0"/>
        <w:rPr>
          <w:rFonts w:eastAsia="Calibri" w:cs="Times New Roman"/>
          <w:b/>
          <w:noProof/>
          <w:kern w:val="0"/>
          <w:sz w:val="24"/>
          <w:szCs w:val="24"/>
          <w:lang w:val="ro-MD"/>
          <w14:ligatures w14:val="none"/>
        </w:rPr>
      </w:pPr>
      <w:r w:rsidRPr="00052ADA">
        <w:rPr>
          <w:rFonts w:eastAsia="Calibri" w:cs="Times New Roman"/>
          <w:b/>
          <w:noProof/>
          <w:spacing w:val="-2"/>
          <w:kern w:val="0"/>
          <w:sz w:val="24"/>
          <w:szCs w:val="24"/>
          <w:lang w:val="ro-MD"/>
          <w14:ligatures w14:val="none"/>
        </w:rPr>
        <w:t>..........................</w:t>
      </w:r>
    </w:p>
    <w:p w14:paraId="3A6B2613" w14:textId="77777777" w:rsidR="00052ADA" w:rsidRPr="00052ADA" w:rsidRDefault="00052ADA" w:rsidP="00052ADA">
      <w:pPr>
        <w:shd w:val="clear" w:color="auto" w:fill="FFFFFF"/>
        <w:spacing w:after="0"/>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(denumirea)</w:t>
      </w:r>
    </w:p>
    <w:p w14:paraId="3BA07EA5" w14:textId="77777777" w:rsidR="00052ADA" w:rsidRPr="00052ADA" w:rsidRDefault="00052ADA" w:rsidP="00052ADA">
      <w:pPr>
        <w:shd w:val="clear" w:color="auto" w:fill="FFFFFF"/>
        <w:spacing w:after="0"/>
        <w:rPr>
          <w:rFonts w:eastAsia="Calibri" w:cs="Times New Roman"/>
          <w:noProof/>
          <w:kern w:val="0"/>
          <w:sz w:val="24"/>
          <w:szCs w:val="24"/>
          <w:lang w:val="ro-MD"/>
          <w14:ligatures w14:val="none"/>
        </w:rPr>
      </w:pPr>
    </w:p>
    <w:p w14:paraId="17276552" w14:textId="77777777" w:rsidR="00052ADA" w:rsidRPr="00052ADA" w:rsidRDefault="00052ADA" w:rsidP="00052ADA">
      <w:pPr>
        <w:spacing w:after="200"/>
        <w:jc w:val="center"/>
        <w:rPr>
          <w:rFonts w:eastAsia="Calibri" w:cs="Times New Roman"/>
          <w:b/>
          <w:noProof/>
          <w:kern w:val="0"/>
          <w:sz w:val="24"/>
          <w:szCs w:val="24"/>
          <w:lang w:val="ro-MD"/>
          <w14:ligatures w14:val="none"/>
        </w:rPr>
      </w:pPr>
      <w:r w:rsidRPr="00052ADA">
        <w:rPr>
          <w:rFonts w:eastAsia="Calibri" w:cs="Times New Roman"/>
          <w:b/>
          <w:noProof/>
          <w:kern w:val="0"/>
          <w:sz w:val="24"/>
          <w:szCs w:val="24"/>
          <w:lang w:val="ro-MD"/>
          <w14:ligatures w14:val="none"/>
        </w:rPr>
        <w:t>Declaraţie</w:t>
      </w:r>
    </w:p>
    <w:p w14:paraId="5D66CB69" w14:textId="77777777" w:rsidR="00052ADA" w:rsidRPr="00052ADA" w:rsidRDefault="00052ADA" w:rsidP="00052ADA">
      <w:pPr>
        <w:shd w:val="clear" w:color="auto" w:fill="FFFFFF"/>
        <w:tabs>
          <w:tab w:val="left" w:leader="dot" w:pos="6648"/>
        </w:tabs>
        <w:spacing w:after="200"/>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reprezentant împuternicit al .......................... (</w:t>
      </w:r>
      <w:r w:rsidRPr="00052ADA">
        <w:rPr>
          <w:rFonts w:eastAsia="Calibri" w:cs="Times New Roman"/>
          <w:i/>
          <w:noProof/>
          <w:kern w:val="0"/>
          <w:sz w:val="24"/>
          <w:szCs w:val="24"/>
          <w:lang w:val="ro-MD"/>
          <w14:ligatures w14:val="none"/>
        </w:rPr>
        <w:t>denumirea terţului susţinător tehnic şi profesional),</w:t>
      </w:r>
      <w:r w:rsidRPr="00052ADA">
        <w:rPr>
          <w:rFonts w:eastAsia="Calibri" w:cs="Times New Roman"/>
          <w:noProof/>
          <w:kern w:val="0"/>
          <w:sz w:val="24"/>
          <w:szCs w:val="24"/>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B966611" w14:textId="77777777" w:rsidR="00052ADA" w:rsidRPr="00052ADA" w:rsidRDefault="00052ADA" w:rsidP="00052ADA">
      <w:pPr>
        <w:shd w:val="clear" w:color="auto" w:fill="FFFFFF"/>
        <w:tabs>
          <w:tab w:val="left" w:leader="dot" w:pos="6648"/>
        </w:tabs>
        <w:spacing w:after="200"/>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052ADA">
        <w:rPr>
          <w:rFonts w:eastAsia="Calibri" w:cs="Times New Roman"/>
          <w:i/>
          <w:noProof/>
          <w:kern w:val="0"/>
          <w:sz w:val="24"/>
          <w:szCs w:val="24"/>
          <w:lang w:val="ro-MD"/>
          <w14:ligatures w14:val="none"/>
        </w:rPr>
        <w:t>obiectul contractului).</w:t>
      </w:r>
    </w:p>
    <w:p w14:paraId="63D67BBB" w14:textId="77777777" w:rsidR="00052ADA" w:rsidRPr="00052ADA" w:rsidRDefault="00052ADA" w:rsidP="00052ADA">
      <w:pPr>
        <w:shd w:val="clear" w:color="auto" w:fill="FFFFFF"/>
        <w:spacing w:after="200"/>
        <w:rPr>
          <w:rFonts w:eastAsia="Calibri" w:cs="Times New Roman"/>
          <w:noProof/>
          <w:kern w:val="0"/>
          <w:sz w:val="24"/>
          <w:szCs w:val="24"/>
          <w:lang w:val="ro-MD"/>
          <w14:ligatures w14:val="none"/>
        </w:rPr>
      </w:pPr>
    </w:p>
    <w:p w14:paraId="3655A1CE" w14:textId="77777777" w:rsidR="00052ADA" w:rsidRPr="00052ADA" w:rsidRDefault="00052ADA" w:rsidP="00052ADA">
      <w:pPr>
        <w:shd w:val="clear" w:color="auto" w:fill="FFFFFF"/>
        <w:spacing w:after="200"/>
        <w:ind w:left="34"/>
        <w:jc w:val="center"/>
        <w:rPr>
          <w:rFonts w:eastAsia="Calibri" w:cs="Times New Roman"/>
          <w:b/>
          <w:noProof/>
          <w:kern w:val="0"/>
          <w:sz w:val="24"/>
          <w:szCs w:val="24"/>
          <w:lang w:val="ro-MD"/>
          <w14:ligatures w14:val="none"/>
        </w:rPr>
      </w:pPr>
      <w:r w:rsidRPr="00052ADA">
        <w:rPr>
          <w:rFonts w:eastAsia="Calibri" w:cs="Times New Roman"/>
          <w:b/>
          <w:noProof/>
          <w:spacing w:val="-3"/>
          <w:kern w:val="0"/>
          <w:sz w:val="24"/>
          <w:szCs w:val="24"/>
          <w:lang w:val="ro-MD"/>
          <w14:ligatures w14:val="none"/>
        </w:rPr>
        <w:t>LISTA</w:t>
      </w:r>
    </w:p>
    <w:p w14:paraId="0E2D32C2" w14:textId="77777777" w:rsidR="00052ADA" w:rsidRPr="00052ADA" w:rsidRDefault="00052ADA" w:rsidP="00052ADA">
      <w:pPr>
        <w:shd w:val="clear" w:color="auto" w:fill="FFFFFF"/>
        <w:spacing w:after="200"/>
        <w:ind w:left="29"/>
        <w:jc w:val="center"/>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52ADA" w:rsidRPr="00052ADA" w14:paraId="3D709A6A" w14:textId="77777777" w:rsidTr="007051BC">
        <w:tc>
          <w:tcPr>
            <w:tcW w:w="609" w:type="dxa"/>
          </w:tcPr>
          <w:p w14:paraId="7700E48F"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 xml:space="preserve">Nr. </w:t>
            </w:r>
          </w:p>
          <w:p w14:paraId="784D48F8"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crt</w:t>
            </w:r>
          </w:p>
        </w:tc>
        <w:tc>
          <w:tcPr>
            <w:tcW w:w="3477" w:type="dxa"/>
          </w:tcPr>
          <w:p w14:paraId="47F53839"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 xml:space="preserve">Denumire </w:t>
            </w:r>
            <w:r w:rsidRPr="00052ADA">
              <w:rPr>
                <w:rFonts w:eastAsia="Calibri" w:cs="Times New Roman"/>
                <w:noProof/>
                <w:spacing w:val="-1"/>
                <w:kern w:val="0"/>
                <w:sz w:val="24"/>
                <w:szCs w:val="24"/>
                <w:lang w:val="ro-MD" w:eastAsia="ro-RO"/>
                <w14:ligatures w14:val="none"/>
              </w:rPr>
              <w:t>utilaj/echipament/instalaţie</w:t>
            </w:r>
          </w:p>
        </w:tc>
        <w:tc>
          <w:tcPr>
            <w:tcW w:w="1293" w:type="dxa"/>
          </w:tcPr>
          <w:p w14:paraId="257AAC5D"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Cantitate U.M.</w:t>
            </w:r>
          </w:p>
        </w:tc>
        <w:tc>
          <w:tcPr>
            <w:tcW w:w="2931" w:type="dxa"/>
            <w:gridSpan w:val="2"/>
          </w:tcPr>
          <w:p w14:paraId="6E333477"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Forma de deţinere</w:t>
            </w:r>
          </w:p>
        </w:tc>
      </w:tr>
      <w:tr w:rsidR="00052ADA" w:rsidRPr="00052ADA" w14:paraId="384840F0" w14:textId="77777777" w:rsidTr="007051BC">
        <w:tc>
          <w:tcPr>
            <w:tcW w:w="609" w:type="dxa"/>
          </w:tcPr>
          <w:p w14:paraId="23E09E9D"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7B31B929"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3D9948B7"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3C8760D5"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 xml:space="preserve">Proprietate </w:t>
            </w:r>
          </w:p>
        </w:tc>
        <w:tc>
          <w:tcPr>
            <w:tcW w:w="1323" w:type="dxa"/>
          </w:tcPr>
          <w:p w14:paraId="309AA8BE"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În chirie</w:t>
            </w:r>
          </w:p>
        </w:tc>
      </w:tr>
      <w:tr w:rsidR="00052ADA" w:rsidRPr="00052ADA" w14:paraId="6EEF3AAE" w14:textId="77777777" w:rsidTr="007051BC">
        <w:tc>
          <w:tcPr>
            <w:tcW w:w="609" w:type="dxa"/>
          </w:tcPr>
          <w:p w14:paraId="46F00EB4"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0270EF3A"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419643C2"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3CB25274"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323" w:type="dxa"/>
          </w:tcPr>
          <w:p w14:paraId="201208FB"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r>
      <w:tr w:rsidR="00052ADA" w:rsidRPr="00052ADA" w14:paraId="7CD6FC49" w14:textId="77777777" w:rsidTr="007051BC">
        <w:tc>
          <w:tcPr>
            <w:tcW w:w="609" w:type="dxa"/>
          </w:tcPr>
          <w:p w14:paraId="6AAB1993"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4100F9B0"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5D77B43F"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544AB086"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323" w:type="dxa"/>
          </w:tcPr>
          <w:p w14:paraId="5062E423"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r>
      <w:tr w:rsidR="00052ADA" w:rsidRPr="00052ADA" w14:paraId="01CF228E" w14:textId="77777777" w:rsidTr="007051BC">
        <w:tc>
          <w:tcPr>
            <w:tcW w:w="609" w:type="dxa"/>
          </w:tcPr>
          <w:p w14:paraId="5E997A19"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40EDFB68"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04D294F5"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1DA93C1E"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323" w:type="dxa"/>
          </w:tcPr>
          <w:p w14:paraId="00741ED3"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r>
    </w:tbl>
    <w:p w14:paraId="026D40E9" w14:textId="77777777" w:rsidR="00052ADA" w:rsidRPr="00052ADA" w:rsidRDefault="00052ADA" w:rsidP="00052ADA">
      <w:pPr>
        <w:spacing w:after="200"/>
        <w:ind w:left="28"/>
        <w:rPr>
          <w:rFonts w:eastAsia="Calibri" w:cs="Times New Roman"/>
          <w:noProof/>
          <w:kern w:val="0"/>
          <w:sz w:val="24"/>
          <w:szCs w:val="24"/>
          <w:lang w:val="ro-MD"/>
          <w14:ligatures w14:val="none"/>
        </w:rPr>
      </w:pPr>
    </w:p>
    <w:p w14:paraId="345FE6C6" w14:textId="77777777" w:rsidR="00052ADA" w:rsidRPr="00052ADA" w:rsidRDefault="00052ADA" w:rsidP="00052ADA">
      <w:pPr>
        <w:spacing w:after="200"/>
        <w:ind w:left="28"/>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ab/>
        <w:t>Prezenta declaraţie este anexă la „Angajamentul ferm” privind susţinerea noastră tehnică şi profesională oferită .................................................................................................................</w:t>
      </w:r>
    </w:p>
    <w:p w14:paraId="5E250700" w14:textId="77777777" w:rsidR="00052ADA" w:rsidRPr="00052ADA" w:rsidRDefault="00052ADA" w:rsidP="00052ADA">
      <w:pPr>
        <w:spacing w:after="200"/>
        <w:ind w:left="28"/>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w:t>
      </w:r>
      <w:r w:rsidRPr="00052ADA">
        <w:rPr>
          <w:rFonts w:eastAsia="Calibri" w:cs="Times New Roman"/>
          <w:i/>
          <w:noProof/>
          <w:kern w:val="0"/>
          <w:sz w:val="24"/>
          <w:szCs w:val="24"/>
          <w:lang w:val="ro-MD"/>
          <w14:ligatures w14:val="none"/>
        </w:rPr>
        <w:t>denumirea ofertantului/candidatului).</w:t>
      </w:r>
    </w:p>
    <w:p w14:paraId="4D8A8043"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p>
    <w:p w14:paraId="55676E71"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p>
    <w:p w14:paraId="7C04D8A9"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p>
    <w:p w14:paraId="60F8D603"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r w:rsidRPr="00052ADA">
        <w:rPr>
          <w:rFonts w:eastAsia="Calibri" w:cs="Times New Roman"/>
          <w:noProof/>
          <w:spacing w:val="-1"/>
          <w:kern w:val="0"/>
          <w:sz w:val="24"/>
          <w:szCs w:val="24"/>
          <w:lang w:val="ro-MD"/>
          <w14:ligatures w14:val="none"/>
        </w:rPr>
        <w:t>Data completării,</w:t>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t>Terţ susţinător,</w:t>
      </w:r>
    </w:p>
    <w:p w14:paraId="45370C6D" w14:textId="77777777" w:rsidR="00052ADA" w:rsidRPr="00052ADA" w:rsidRDefault="00052ADA" w:rsidP="00052ADA">
      <w:pPr>
        <w:shd w:val="clear" w:color="auto" w:fill="FFFFFF"/>
        <w:spacing w:after="200"/>
        <w:ind w:left="5760" w:firstLine="720"/>
        <w:rPr>
          <w:rFonts w:eastAsia="Calibri" w:cs="Times New Roman"/>
          <w:i/>
          <w:noProof/>
          <w:spacing w:val="-1"/>
          <w:kern w:val="0"/>
          <w:sz w:val="22"/>
          <w:lang w:val="ro-MD"/>
          <w14:ligatures w14:val="none"/>
        </w:rPr>
      </w:pPr>
      <w:r w:rsidRPr="00052ADA">
        <w:rPr>
          <w:rFonts w:eastAsia="Calibri" w:cs="Times New Roman"/>
          <w:i/>
          <w:noProof/>
          <w:spacing w:val="-1"/>
          <w:kern w:val="0"/>
          <w:sz w:val="24"/>
          <w:szCs w:val="24"/>
          <w:lang w:val="ro-MD"/>
          <w14:ligatures w14:val="none"/>
        </w:rPr>
        <w:t>(semnătură autorizată</w:t>
      </w:r>
      <w:r w:rsidRPr="00052ADA">
        <w:rPr>
          <w:rFonts w:eastAsia="Calibri" w:cs="Times New Roman"/>
          <w:i/>
          <w:noProof/>
          <w:spacing w:val="-1"/>
          <w:kern w:val="0"/>
          <w:sz w:val="22"/>
          <w:lang w:val="ro-MD"/>
          <w14:ligatures w14:val="none"/>
        </w:rPr>
        <w:t>)</w:t>
      </w:r>
    </w:p>
    <w:p w14:paraId="6BE49B8B"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3C301D8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CEAA662"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0FDB040"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4F5F7F5C"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DA5CCDB"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21</w:t>
      </w:r>
    </w:p>
    <w:p w14:paraId="7CB0BEA1"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238E14DC"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1CC304D4"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009D08B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23651EB1"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9573295" w14:textId="77777777" w:rsidR="00052ADA" w:rsidRPr="00052ADA" w:rsidRDefault="00052ADA" w:rsidP="00052ADA">
      <w:pPr>
        <w:keepNext/>
        <w:spacing w:before="240" w:after="60"/>
        <w:ind w:left="432" w:hanging="432"/>
        <w:jc w:val="center"/>
        <w:outlineLvl w:val="0"/>
        <w:rPr>
          <w:rFonts w:eastAsia="Times New Roman" w:cs="Times New Roman"/>
          <w:b/>
          <w:bCs/>
          <w:noProof/>
          <w:kern w:val="32"/>
          <w:sz w:val="24"/>
          <w:szCs w:val="24"/>
          <w:lang w:val="ro-MD"/>
          <w14:ligatures w14:val="none"/>
        </w:rPr>
      </w:pPr>
      <w:r w:rsidRPr="00052ADA">
        <w:rPr>
          <w:rFonts w:eastAsia="Times New Roman" w:cs="Times New Roman"/>
          <w:b/>
          <w:bCs/>
          <w:noProof/>
          <w:kern w:val="32"/>
          <w:sz w:val="24"/>
          <w:szCs w:val="24"/>
          <w:lang w:val="ro-MD"/>
          <w14:ligatures w14:val="none"/>
        </w:rPr>
        <w:t>DECLARAŢIE TERŢ SUSŢINĂTOR PROFESIONAL</w:t>
      </w:r>
    </w:p>
    <w:p w14:paraId="213C7202" w14:textId="77777777" w:rsidR="00052ADA" w:rsidRPr="00052ADA" w:rsidRDefault="00052ADA" w:rsidP="00052ADA">
      <w:pPr>
        <w:spacing w:after="0" w:line="276" w:lineRule="auto"/>
        <w:rPr>
          <w:rFonts w:eastAsia="Calibri" w:cs="Times New Roman"/>
          <w:noProof/>
          <w:kern w:val="0"/>
          <w:sz w:val="24"/>
          <w:szCs w:val="24"/>
          <w:lang w:val="ro-MD"/>
          <w14:ligatures w14:val="none"/>
        </w:rPr>
      </w:pPr>
    </w:p>
    <w:p w14:paraId="26EE79F0" w14:textId="77777777" w:rsidR="00052ADA" w:rsidRPr="00052ADA" w:rsidRDefault="00052ADA" w:rsidP="00052ADA">
      <w:pPr>
        <w:shd w:val="clear" w:color="auto" w:fill="FFFFFF"/>
        <w:spacing w:after="0" w:line="276" w:lineRule="auto"/>
        <w:rPr>
          <w:rFonts w:eastAsia="Calibri" w:cs="Times New Roman"/>
          <w:b/>
          <w:noProof/>
          <w:spacing w:val="-2"/>
          <w:kern w:val="0"/>
          <w:sz w:val="24"/>
          <w:szCs w:val="24"/>
          <w:lang w:val="ro-MD"/>
          <w14:ligatures w14:val="none"/>
        </w:rPr>
      </w:pPr>
      <w:r w:rsidRPr="00052ADA">
        <w:rPr>
          <w:rFonts w:eastAsia="Calibri" w:cs="Times New Roman"/>
          <w:b/>
          <w:noProof/>
          <w:spacing w:val="-2"/>
          <w:kern w:val="0"/>
          <w:sz w:val="24"/>
          <w:szCs w:val="24"/>
          <w:lang w:val="ro-MD"/>
          <w14:ligatures w14:val="none"/>
        </w:rPr>
        <w:t>Terţ susţinător profesional</w:t>
      </w:r>
    </w:p>
    <w:p w14:paraId="25C8C368" w14:textId="77777777" w:rsidR="00052ADA" w:rsidRPr="00052ADA" w:rsidRDefault="00052ADA" w:rsidP="00052ADA">
      <w:pPr>
        <w:shd w:val="clear" w:color="auto" w:fill="FFFFFF"/>
        <w:spacing w:after="0" w:line="276" w:lineRule="auto"/>
        <w:rPr>
          <w:rFonts w:eastAsia="Calibri" w:cs="Times New Roman"/>
          <w:b/>
          <w:noProof/>
          <w:kern w:val="0"/>
          <w:sz w:val="24"/>
          <w:szCs w:val="24"/>
          <w:lang w:val="ro-MD"/>
          <w14:ligatures w14:val="none"/>
        </w:rPr>
      </w:pPr>
      <w:r w:rsidRPr="00052ADA">
        <w:rPr>
          <w:rFonts w:eastAsia="Calibri" w:cs="Times New Roman"/>
          <w:b/>
          <w:noProof/>
          <w:spacing w:val="-2"/>
          <w:kern w:val="0"/>
          <w:sz w:val="24"/>
          <w:szCs w:val="24"/>
          <w:lang w:val="ro-MD"/>
          <w14:ligatures w14:val="none"/>
        </w:rPr>
        <w:t>..........................</w:t>
      </w:r>
    </w:p>
    <w:p w14:paraId="21FD30BE" w14:textId="77777777" w:rsidR="00052ADA" w:rsidRPr="00052ADA" w:rsidRDefault="00052ADA" w:rsidP="00052ADA">
      <w:pPr>
        <w:shd w:val="clear" w:color="auto" w:fill="FFFFFF"/>
        <w:spacing w:after="0" w:line="276" w:lineRule="auto"/>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(denumirea)</w:t>
      </w:r>
    </w:p>
    <w:p w14:paraId="0943B933" w14:textId="77777777" w:rsidR="00052ADA" w:rsidRPr="00052ADA" w:rsidRDefault="00052ADA" w:rsidP="00052ADA">
      <w:pPr>
        <w:shd w:val="clear" w:color="auto" w:fill="FFFFFF"/>
        <w:spacing w:after="0" w:line="276" w:lineRule="auto"/>
        <w:rPr>
          <w:rFonts w:eastAsia="Calibri" w:cs="Times New Roman"/>
          <w:noProof/>
          <w:kern w:val="0"/>
          <w:sz w:val="24"/>
          <w:szCs w:val="24"/>
          <w:lang w:val="ro-MD"/>
          <w14:ligatures w14:val="none"/>
        </w:rPr>
      </w:pPr>
    </w:p>
    <w:p w14:paraId="06249AA5" w14:textId="77777777" w:rsidR="00052ADA" w:rsidRPr="00052ADA" w:rsidRDefault="00052ADA" w:rsidP="00052ADA">
      <w:pPr>
        <w:spacing w:after="200" w:line="276" w:lineRule="auto"/>
        <w:jc w:val="center"/>
        <w:rPr>
          <w:rFonts w:eastAsia="Calibri" w:cs="Times New Roman"/>
          <w:b/>
          <w:noProof/>
          <w:kern w:val="0"/>
          <w:sz w:val="24"/>
          <w:szCs w:val="24"/>
          <w:lang w:val="ro-MD"/>
          <w14:ligatures w14:val="none"/>
        </w:rPr>
      </w:pPr>
      <w:r w:rsidRPr="00052ADA">
        <w:rPr>
          <w:rFonts w:eastAsia="Calibri" w:cs="Times New Roman"/>
          <w:b/>
          <w:noProof/>
          <w:kern w:val="0"/>
          <w:sz w:val="24"/>
          <w:szCs w:val="24"/>
          <w:lang w:val="ro-MD"/>
          <w14:ligatures w14:val="none"/>
        </w:rPr>
        <w:t>Declaraţie</w:t>
      </w:r>
    </w:p>
    <w:p w14:paraId="454D597F" w14:textId="77777777" w:rsidR="00052ADA" w:rsidRPr="00052ADA" w:rsidRDefault="00052ADA" w:rsidP="00052ADA">
      <w:pPr>
        <w:shd w:val="clear" w:color="auto" w:fill="FFFFFF"/>
        <w:spacing w:after="20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6F47C3" w14:textId="77777777" w:rsidR="00052ADA" w:rsidRPr="00052ADA" w:rsidRDefault="00052ADA" w:rsidP="00052ADA">
      <w:pPr>
        <w:shd w:val="clear" w:color="auto" w:fill="FFFFFF"/>
        <w:spacing w:after="200" w:line="276" w:lineRule="auto"/>
        <w:ind w:right="6"/>
        <w:jc w:val="center"/>
        <w:rPr>
          <w:rFonts w:eastAsia="Calibri" w:cs="Times New Roman"/>
          <w:b/>
          <w:noProof/>
          <w:kern w:val="0"/>
          <w:sz w:val="24"/>
          <w:szCs w:val="24"/>
          <w:lang w:val="ro-MD"/>
          <w14:ligatures w14:val="none"/>
        </w:rPr>
      </w:pPr>
      <w:r w:rsidRPr="00052ADA">
        <w:rPr>
          <w:rFonts w:eastAsia="Calibri" w:cs="Times New Roman"/>
          <w:b/>
          <w:noProof/>
          <w:spacing w:val="-3"/>
          <w:kern w:val="0"/>
          <w:sz w:val="24"/>
          <w:szCs w:val="24"/>
          <w:lang w:val="ro-MD"/>
          <w14:ligatures w14:val="none"/>
        </w:rPr>
        <w:t>LISTA</w:t>
      </w:r>
    </w:p>
    <w:p w14:paraId="1F20C987" w14:textId="77777777" w:rsidR="00052ADA" w:rsidRPr="00052ADA" w:rsidRDefault="00052ADA" w:rsidP="00052ADA">
      <w:pPr>
        <w:shd w:val="clear" w:color="auto" w:fill="FFFFFF"/>
        <w:spacing w:after="0"/>
        <w:ind w:right="14"/>
        <w:jc w:val="center"/>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privind personalului de specialitate angajat care urmează a fi efectiv</w:t>
      </w:r>
    </w:p>
    <w:p w14:paraId="47DFF0AC" w14:textId="77777777" w:rsidR="00052ADA" w:rsidRPr="00052ADA" w:rsidRDefault="00052ADA" w:rsidP="00052ADA">
      <w:pPr>
        <w:shd w:val="clear" w:color="auto" w:fill="FFFFFF"/>
        <w:spacing w:after="0"/>
        <w:ind w:right="10"/>
        <w:jc w:val="center"/>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alocat pentru îndeplinirea contractului de achiziţie publică</w:t>
      </w:r>
    </w:p>
    <w:p w14:paraId="7520CBE6" w14:textId="77777777" w:rsidR="00052ADA" w:rsidRPr="00052ADA" w:rsidRDefault="00052ADA" w:rsidP="00052ADA">
      <w:pPr>
        <w:shd w:val="clear" w:color="auto" w:fill="FFFFFF"/>
        <w:spacing w:after="0"/>
        <w:ind w:right="10"/>
        <w:jc w:val="center"/>
        <w:rPr>
          <w:rFonts w:eastAsia="Calibri" w:cs="Times New Roman"/>
          <w:noProof/>
          <w:kern w:val="0"/>
          <w:sz w:val="24"/>
          <w:szCs w:val="24"/>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52ADA" w:rsidRPr="00052ADA" w14:paraId="64DEAA91" w14:textId="77777777" w:rsidTr="007051BC">
        <w:trPr>
          <w:jc w:val="center"/>
        </w:trPr>
        <w:tc>
          <w:tcPr>
            <w:tcW w:w="3023" w:type="dxa"/>
          </w:tcPr>
          <w:p w14:paraId="063B3975"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2917FD92"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Anul 1</w:t>
            </w:r>
          </w:p>
        </w:tc>
        <w:tc>
          <w:tcPr>
            <w:tcW w:w="1845" w:type="dxa"/>
          </w:tcPr>
          <w:p w14:paraId="18678922"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Anul 2</w:t>
            </w:r>
          </w:p>
        </w:tc>
        <w:tc>
          <w:tcPr>
            <w:tcW w:w="1757" w:type="dxa"/>
          </w:tcPr>
          <w:p w14:paraId="57048E94"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Anul 3</w:t>
            </w:r>
          </w:p>
        </w:tc>
      </w:tr>
      <w:tr w:rsidR="00052ADA" w:rsidRPr="00052ADA" w14:paraId="22A6E851" w14:textId="77777777" w:rsidTr="007051BC">
        <w:trPr>
          <w:jc w:val="center"/>
        </w:trPr>
        <w:tc>
          <w:tcPr>
            <w:tcW w:w="3023" w:type="dxa"/>
          </w:tcPr>
          <w:p w14:paraId="4D425E9B" w14:textId="77777777" w:rsidR="00052ADA" w:rsidRPr="00052ADA" w:rsidRDefault="00052ADA" w:rsidP="00052ADA">
            <w:pPr>
              <w:spacing w:after="0"/>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14:ligatures w14:val="none"/>
              </w:rPr>
              <w:t>Personalul de specialitate</w:t>
            </w:r>
          </w:p>
        </w:tc>
        <w:tc>
          <w:tcPr>
            <w:tcW w:w="1757" w:type="dxa"/>
          </w:tcPr>
          <w:p w14:paraId="063449A9"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1EFA9AB5"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0F0DE215"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r w:rsidR="00052ADA" w:rsidRPr="00052ADA" w14:paraId="588DA05D" w14:textId="77777777" w:rsidTr="007051BC">
        <w:trPr>
          <w:jc w:val="center"/>
        </w:trPr>
        <w:tc>
          <w:tcPr>
            <w:tcW w:w="3023" w:type="dxa"/>
          </w:tcPr>
          <w:p w14:paraId="782B371A"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w:t>
            </w:r>
          </w:p>
        </w:tc>
        <w:tc>
          <w:tcPr>
            <w:tcW w:w="1757" w:type="dxa"/>
          </w:tcPr>
          <w:p w14:paraId="2CEDCBD2"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39B0F601"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54DA5F7A"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r w:rsidR="00052ADA" w:rsidRPr="00052ADA" w14:paraId="6F153E06" w14:textId="77777777" w:rsidTr="007051BC">
        <w:trPr>
          <w:jc w:val="center"/>
        </w:trPr>
        <w:tc>
          <w:tcPr>
            <w:tcW w:w="3023" w:type="dxa"/>
          </w:tcPr>
          <w:p w14:paraId="4C4DEFD8"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w:t>
            </w:r>
          </w:p>
        </w:tc>
        <w:tc>
          <w:tcPr>
            <w:tcW w:w="1757" w:type="dxa"/>
          </w:tcPr>
          <w:p w14:paraId="64F70610"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73B0706C"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52D5CC8E"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r w:rsidR="00052ADA" w:rsidRPr="00052ADA" w14:paraId="040296A7" w14:textId="77777777" w:rsidTr="007051BC">
        <w:trPr>
          <w:jc w:val="center"/>
        </w:trPr>
        <w:tc>
          <w:tcPr>
            <w:tcW w:w="3023" w:type="dxa"/>
          </w:tcPr>
          <w:p w14:paraId="1CF94F3D"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w:t>
            </w:r>
          </w:p>
        </w:tc>
        <w:tc>
          <w:tcPr>
            <w:tcW w:w="1757" w:type="dxa"/>
          </w:tcPr>
          <w:p w14:paraId="23618FBC"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70D3D817"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0A15DE6C"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bl>
    <w:p w14:paraId="725A27BB" w14:textId="77777777" w:rsidR="00052ADA" w:rsidRPr="00052ADA" w:rsidRDefault="00052ADA" w:rsidP="00052ADA">
      <w:pPr>
        <w:shd w:val="clear" w:color="auto" w:fill="FFFFFF"/>
        <w:spacing w:after="0" w:line="276" w:lineRule="auto"/>
        <w:ind w:firstLine="1080"/>
        <w:jc w:val="both"/>
        <w:rPr>
          <w:rFonts w:eastAsia="Calibri" w:cs="Times New Roman"/>
          <w:noProof/>
          <w:kern w:val="0"/>
          <w:sz w:val="24"/>
          <w:szCs w:val="24"/>
          <w:lang w:val="ro-MD"/>
          <w14:ligatures w14:val="none"/>
        </w:rPr>
      </w:pPr>
    </w:p>
    <w:p w14:paraId="07B33170" w14:textId="77777777" w:rsidR="00052ADA" w:rsidRPr="00052ADA" w:rsidRDefault="00052ADA" w:rsidP="00052ADA">
      <w:pPr>
        <w:shd w:val="clear" w:color="auto" w:fill="FFFFFF"/>
        <w:tabs>
          <w:tab w:val="left" w:pos="284"/>
        </w:tabs>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Anexez declaraţiei, CV-urile personalului de specialitate, precum şi ale personalului care va fi alocat efectiv pentru îndeplinirea contractului de achiziţie publică.</w:t>
      </w:r>
    </w:p>
    <w:p w14:paraId="007C5CF3" w14:textId="77777777" w:rsidR="00052ADA" w:rsidRPr="00052ADA" w:rsidRDefault="00052ADA" w:rsidP="00052ADA">
      <w:pPr>
        <w:shd w:val="clear" w:color="auto" w:fill="FFFFFF"/>
        <w:tabs>
          <w:tab w:val="left" w:pos="284"/>
        </w:tabs>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067FCA" w14:textId="77777777" w:rsidR="00052ADA" w:rsidRPr="00052ADA" w:rsidRDefault="00052ADA" w:rsidP="00052ADA">
      <w:pPr>
        <w:shd w:val="clear" w:color="auto" w:fill="FFFFFF"/>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autorizez prin prezenta orice instituţie, societate comercială, bancă, alte persoane juridice să furnizeze informaţii reprezentanţilor autorizaţi ai ................................... (</w:t>
      </w:r>
      <w:r w:rsidRPr="00052ADA">
        <w:rPr>
          <w:rFonts w:eastAsia="Calibri" w:cs="Times New Roman"/>
          <w:i/>
          <w:noProof/>
          <w:kern w:val="0"/>
          <w:sz w:val="24"/>
          <w:szCs w:val="24"/>
          <w:lang w:val="ro-MD"/>
          <w14:ligatures w14:val="none"/>
        </w:rPr>
        <w:t>denumirea şi adresa autorităţii contractante)</w:t>
      </w:r>
      <w:r w:rsidRPr="00052ADA">
        <w:rPr>
          <w:rFonts w:eastAsia="Calibri" w:cs="Times New Roman"/>
          <w:noProof/>
          <w:kern w:val="0"/>
          <w:sz w:val="24"/>
          <w:szCs w:val="24"/>
          <w:lang w:val="ro-MD"/>
          <w14:ligatures w14:val="none"/>
        </w:rPr>
        <w:t xml:space="preserve"> cu privire la orice aspect tehnic şi financiar în legătură cu activitatea noastră.</w:t>
      </w:r>
    </w:p>
    <w:p w14:paraId="1A6133FD" w14:textId="77777777" w:rsidR="00052ADA" w:rsidRPr="00052ADA" w:rsidRDefault="00052ADA" w:rsidP="00052ADA">
      <w:pPr>
        <w:shd w:val="clear" w:color="auto" w:fill="FFFFFF"/>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Prezenta declaraţie este anexă la „Angajamentul ferm” privind susţinerea noastră tehnică şi profesională oferită .............................................................................</w:t>
      </w:r>
    </w:p>
    <w:p w14:paraId="1E143A6B" w14:textId="77777777" w:rsidR="00052ADA" w:rsidRPr="00052ADA" w:rsidRDefault="00052ADA" w:rsidP="00052ADA">
      <w:pPr>
        <w:shd w:val="clear" w:color="auto" w:fill="FFFFFF"/>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w:t>
      </w:r>
      <w:r w:rsidRPr="00052ADA">
        <w:rPr>
          <w:rFonts w:eastAsia="Calibri" w:cs="Times New Roman"/>
          <w:i/>
          <w:noProof/>
          <w:kern w:val="0"/>
          <w:sz w:val="24"/>
          <w:szCs w:val="24"/>
          <w:lang w:val="ro-MD"/>
          <w14:ligatures w14:val="none"/>
        </w:rPr>
        <w:t>denumirea ofertantului/candidatului).</w:t>
      </w:r>
    </w:p>
    <w:p w14:paraId="0911D59E" w14:textId="77777777" w:rsidR="00052ADA" w:rsidRPr="00052ADA" w:rsidRDefault="00052ADA" w:rsidP="00052ADA">
      <w:pPr>
        <w:shd w:val="clear" w:color="auto" w:fill="FFFFFF"/>
        <w:spacing w:after="200" w:line="276" w:lineRule="auto"/>
        <w:ind w:firstLine="720"/>
        <w:rPr>
          <w:rFonts w:eastAsia="Calibri" w:cs="Times New Roman"/>
          <w:noProof/>
          <w:spacing w:val="-1"/>
          <w:kern w:val="0"/>
          <w:sz w:val="24"/>
          <w:szCs w:val="24"/>
          <w:lang w:val="ro-MD"/>
          <w14:ligatures w14:val="none"/>
        </w:rPr>
      </w:pPr>
    </w:p>
    <w:p w14:paraId="0C3CD176" w14:textId="77777777" w:rsidR="00052ADA" w:rsidRPr="00052ADA" w:rsidRDefault="00052ADA" w:rsidP="00052ADA">
      <w:pPr>
        <w:shd w:val="clear" w:color="auto" w:fill="FFFFFF"/>
        <w:spacing w:after="200" w:line="276" w:lineRule="auto"/>
        <w:ind w:firstLine="720"/>
        <w:rPr>
          <w:rFonts w:eastAsia="Calibri" w:cs="Times New Roman"/>
          <w:noProof/>
          <w:spacing w:val="-1"/>
          <w:kern w:val="0"/>
          <w:sz w:val="24"/>
          <w:szCs w:val="24"/>
          <w:lang w:val="ro-MD"/>
          <w14:ligatures w14:val="none"/>
        </w:rPr>
      </w:pPr>
    </w:p>
    <w:p w14:paraId="143C6526" w14:textId="77777777" w:rsidR="00052ADA" w:rsidRPr="00052ADA" w:rsidRDefault="00052ADA" w:rsidP="00052ADA">
      <w:pPr>
        <w:shd w:val="clear" w:color="auto" w:fill="FFFFFF"/>
        <w:spacing w:after="200" w:line="276" w:lineRule="auto"/>
        <w:ind w:firstLine="720"/>
        <w:rPr>
          <w:rFonts w:eastAsia="Calibri" w:cs="Times New Roman"/>
          <w:noProof/>
          <w:spacing w:val="-1"/>
          <w:kern w:val="0"/>
          <w:sz w:val="24"/>
          <w:szCs w:val="24"/>
          <w:lang w:val="ro-MD"/>
          <w14:ligatures w14:val="none"/>
        </w:rPr>
      </w:pPr>
      <w:r w:rsidRPr="00052ADA">
        <w:rPr>
          <w:rFonts w:eastAsia="Calibri" w:cs="Times New Roman"/>
          <w:noProof/>
          <w:spacing w:val="-1"/>
          <w:kern w:val="0"/>
          <w:sz w:val="24"/>
          <w:szCs w:val="24"/>
          <w:lang w:val="ro-MD"/>
          <w14:ligatures w14:val="none"/>
        </w:rPr>
        <w:t>Data completării,</w:t>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t>Terţ susţinător,</w:t>
      </w:r>
    </w:p>
    <w:p w14:paraId="6C012F01" w14:textId="77777777" w:rsidR="00052ADA" w:rsidRPr="00052ADA" w:rsidRDefault="00052ADA" w:rsidP="00052ADA">
      <w:pPr>
        <w:spacing w:after="200" w:line="276" w:lineRule="auto"/>
        <w:ind w:left="5040" w:firstLine="720"/>
        <w:jc w:val="both"/>
        <w:rPr>
          <w:rFonts w:eastAsia="Calibri" w:cs="Times New Roman"/>
          <w:i/>
          <w:noProof/>
          <w:spacing w:val="-1"/>
          <w:kern w:val="0"/>
          <w:sz w:val="24"/>
          <w:szCs w:val="24"/>
          <w:lang w:val="ro-MD"/>
          <w14:ligatures w14:val="none"/>
        </w:rPr>
      </w:pPr>
      <w:r w:rsidRPr="00052ADA">
        <w:rPr>
          <w:rFonts w:eastAsia="Calibri" w:cs="Times New Roman"/>
          <w:i/>
          <w:noProof/>
          <w:spacing w:val="-1"/>
          <w:kern w:val="0"/>
          <w:sz w:val="24"/>
          <w:szCs w:val="24"/>
          <w:lang w:val="ro-MD"/>
          <w14:ligatures w14:val="none"/>
        </w:rPr>
        <w:t>(semnătură autorizată)</w:t>
      </w:r>
    </w:p>
    <w:p w14:paraId="04752F28"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22</w:t>
      </w:r>
    </w:p>
    <w:p w14:paraId="1E9EB354"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49524DEB"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7584173F"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677CB4C9" w14:textId="77777777" w:rsidR="00052ADA" w:rsidRPr="00052ADA" w:rsidRDefault="00052ADA" w:rsidP="00052ADA">
      <w:pPr>
        <w:spacing w:before="72" w:after="0" w:line="292" w:lineRule="auto"/>
        <w:jc w:val="center"/>
        <w:rPr>
          <w:rFonts w:eastAsia="Times New Roman" w:cs="Times New Roman"/>
          <w:b/>
          <w:noProof/>
          <w:color w:val="000000"/>
          <w:w w:val="90"/>
          <w:kern w:val="0"/>
          <w:sz w:val="24"/>
          <w:szCs w:val="24"/>
          <w:lang w:val="ro-MD"/>
          <w14:ligatures w14:val="none"/>
        </w:rPr>
      </w:pPr>
      <w:r w:rsidRPr="00052ADA">
        <w:rPr>
          <w:rFonts w:eastAsia="Times New Roman" w:cs="Times New Roman"/>
          <w:b/>
          <w:noProof/>
          <w:color w:val="000000"/>
          <w:w w:val="90"/>
          <w:kern w:val="0"/>
          <w:sz w:val="24"/>
          <w:szCs w:val="24"/>
          <w:lang w:val="ro-MD"/>
          <w14:ligatures w14:val="none"/>
        </w:rPr>
        <w:t>(Antetul instituției)</w:t>
      </w:r>
    </w:p>
    <w:p w14:paraId="36306840" w14:textId="77777777" w:rsidR="00052ADA" w:rsidRPr="00052ADA" w:rsidRDefault="00052ADA" w:rsidP="00052ADA">
      <w:pPr>
        <w:spacing w:before="72" w:after="0" w:line="292" w:lineRule="auto"/>
        <w:jc w:val="center"/>
        <w:rPr>
          <w:rFonts w:eastAsia="Times New Roman" w:cs="Times New Roman"/>
          <w:b/>
          <w:noProof/>
          <w:color w:val="000000"/>
          <w:w w:val="90"/>
          <w:kern w:val="0"/>
          <w:szCs w:val="28"/>
          <w:lang w:val="ro-MD"/>
          <w14:ligatures w14:val="none"/>
        </w:rPr>
      </w:pPr>
      <w:r w:rsidRPr="00052ADA">
        <w:rPr>
          <w:rFonts w:eastAsia="Times New Roman" w:cs="Times New Roman"/>
          <w:b/>
          <w:noProof/>
          <w:color w:val="000000"/>
          <w:w w:val="90"/>
          <w:kern w:val="0"/>
          <w:sz w:val="24"/>
          <w:szCs w:val="24"/>
          <w:lang w:val="ro-MD"/>
          <w14:ligatures w14:val="none"/>
        </w:rPr>
        <w:t>~~~~~~~~~~~~~~~~~~~~~~~~~~~~~~~~~~~~~~~~~~~~~~~~~~~~~~~~~~~~~~~~~~~~~~~</w:t>
      </w:r>
    </w:p>
    <w:p w14:paraId="7A1C21EF" w14:textId="77777777" w:rsidR="00052ADA" w:rsidRPr="00052ADA" w:rsidRDefault="00052ADA" w:rsidP="00052ADA">
      <w:pPr>
        <w:spacing w:before="72" w:after="0" w:line="292" w:lineRule="auto"/>
        <w:rPr>
          <w:rFonts w:eastAsia="Times New Roman" w:cs="Times New Roman"/>
          <w:b/>
          <w:noProof/>
          <w:color w:val="000000"/>
          <w:w w:val="90"/>
          <w:kern w:val="0"/>
          <w:szCs w:val="28"/>
          <w:lang w:val="ro-MD"/>
          <w14:ligatures w14:val="none"/>
        </w:rPr>
      </w:pPr>
      <w:r w:rsidRPr="00052ADA">
        <w:rPr>
          <w:rFonts w:eastAsia="Times New Roman" w:cs="Times New Roman"/>
          <w:b/>
          <w:noProof/>
          <w:color w:val="000000"/>
          <w:w w:val="90"/>
          <w:kern w:val="0"/>
          <w:szCs w:val="28"/>
          <w:lang w:val="ro-MD"/>
          <w14:ligatures w14:val="none"/>
        </w:rPr>
        <w:t>„__” ________ _____</w:t>
      </w:r>
      <w:r w:rsidRPr="00052ADA">
        <w:rPr>
          <w:rFonts w:eastAsia="Times New Roman" w:cs="Times New Roman"/>
          <w:noProof/>
          <w:kern w:val="0"/>
          <w:sz w:val="24"/>
          <w:szCs w:val="24"/>
          <w:lang w:val="ro-MD"/>
          <w14:ligatures w14:val="none"/>
        </w:rPr>
        <w:t>nr. __________</w:t>
      </w:r>
    </w:p>
    <w:p w14:paraId="244EC0FE" w14:textId="77777777" w:rsidR="00052ADA" w:rsidRPr="00052ADA" w:rsidRDefault="00052ADA" w:rsidP="00052ADA">
      <w:pPr>
        <w:spacing w:before="72" w:after="0" w:line="292" w:lineRule="auto"/>
        <w:jc w:val="center"/>
        <w:rPr>
          <w:rFonts w:eastAsia="Times New Roman" w:cs="Times New Roman"/>
          <w:b/>
          <w:noProof/>
          <w:color w:val="000000"/>
          <w:w w:val="90"/>
          <w:kern w:val="0"/>
          <w:sz w:val="25"/>
          <w:szCs w:val="24"/>
          <w:lang w:val="ro-MD"/>
          <w14:ligatures w14:val="none"/>
        </w:rPr>
      </w:pPr>
      <w:r w:rsidRPr="00052ADA">
        <w:rPr>
          <w:rFonts w:eastAsia="Times New Roman" w:cs="Times New Roman"/>
          <w:b/>
          <w:noProof/>
          <w:color w:val="000000"/>
          <w:w w:val="90"/>
          <w:kern w:val="0"/>
          <w:szCs w:val="28"/>
          <w:lang w:val="ro-MD"/>
          <w14:ligatures w14:val="none"/>
        </w:rPr>
        <w:t xml:space="preserve">AVIZ </w:t>
      </w:r>
    </w:p>
    <w:p w14:paraId="7C4E8ACA" w14:textId="77777777" w:rsidR="00052ADA" w:rsidRPr="00052ADA" w:rsidRDefault="00052ADA" w:rsidP="00052ADA">
      <w:pPr>
        <w:tabs>
          <w:tab w:val="left" w:pos="0"/>
          <w:tab w:val="left" w:pos="567"/>
        </w:tabs>
        <w:spacing w:before="72" w:after="0" w:line="292" w:lineRule="auto"/>
        <w:jc w:val="center"/>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pentru participare la licitațiile publice de lucrări din domeniul construcțiilor și instalațiilor</w:t>
      </w:r>
    </w:p>
    <w:p w14:paraId="6C2F6243" w14:textId="77777777" w:rsidR="00052ADA" w:rsidRPr="00052ADA" w:rsidRDefault="00052ADA" w:rsidP="00052ADA">
      <w:pPr>
        <w:tabs>
          <w:tab w:val="left" w:leader="underscore" w:pos="5447"/>
          <w:tab w:val="right" w:leader="underscore" w:pos="9777"/>
        </w:tabs>
        <w:spacing w:before="252" w:after="0" w:line="268"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Eliberat întreprinderii </w:t>
      </w:r>
      <w:r w:rsidRPr="00052ADA">
        <w:rPr>
          <w:rFonts w:eastAsia="PMingLiU" w:cs="Times New Roman"/>
          <w:noProof/>
          <w:kern w:val="0"/>
          <w:sz w:val="24"/>
          <w:szCs w:val="24"/>
          <w:lang w:val="ro-MD" w:eastAsia="zh-CN"/>
          <w14:ligatures w14:val="none"/>
        </w:rPr>
        <w:tab/>
        <w:t xml:space="preserve"> IDNO </w:t>
      </w:r>
      <w:r w:rsidRPr="00052ADA">
        <w:rPr>
          <w:rFonts w:eastAsia="PMingLiU" w:cs="Times New Roman"/>
          <w:noProof/>
          <w:kern w:val="0"/>
          <w:sz w:val="24"/>
          <w:szCs w:val="24"/>
          <w:lang w:val="ro-MD" w:eastAsia="zh-CN"/>
          <w14:ligatures w14:val="none"/>
        </w:rPr>
        <w:tab/>
        <w:t xml:space="preserve"> conform</w:t>
      </w:r>
    </w:p>
    <w:p w14:paraId="70D9A058" w14:textId="77777777" w:rsidR="00052ADA" w:rsidRPr="00052ADA" w:rsidRDefault="00052ADA" w:rsidP="00052ADA">
      <w:pPr>
        <w:tabs>
          <w:tab w:val="left" w:leader="underscore" w:pos="1656"/>
          <w:tab w:val="right" w:leader="underscore" w:pos="9777"/>
        </w:tabs>
        <w:spacing w:after="0" w:line="285"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cererii nr. </w:t>
      </w:r>
      <w:r w:rsidRPr="00052ADA">
        <w:rPr>
          <w:rFonts w:eastAsia="PMingLiU" w:cs="Times New Roman"/>
          <w:noProof/>
          <w:kern w:val="0"/>
          <w:sz w:val="24"/>
          <w:szCs w:val="24"/>
          <w:lang w:val="ro-MD" w:eastAsia="zh-CN"/>
          <w14:ligatures w14:val="none"/>
        </w:rPr>
        <w:tab/>
        <w:t xml:space="preserve"> din </w:t>
      </w:r>
      <w:r w:rsidRPr="00052ADA">
        <w:rPr>
          <w:rFonts w:eastAsia="PMingLiU" w:cs="Times New Roman"/>
          <w:noProof/>
          <w:kern w:val="0"/>
          <w:sz w:val="24"/>
          <w:szCs w:val="24"/>
          <w:lang w:val="ro-MD" w:eastAsia="zh-CN"/>
          <w14:ligatures w14:val="none"/>
        </w:rPr>
        <w:tab/>
        <w:t>. În urma verificării actelor prezentate și informației rezultate din</w:t>
      </w:r>
    </w:p>
    <w:p w14:paraId="67E9417C"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actele de control în ultimii 3 (trei) ani, potrivit Ordinului nr. </w:t>
      </w:r>
      <w:r w:rsidRPr="00052ADA">
        <w:rPr>
          <w:rFonts w:eastAsia="PMingLiU" w:cs="Times New Roman"/>
          <w:noProof/>
          <w:kern w:val="0"/>
          <w:sz w:val="24"/>
          <w:szCs w:val="24"/>
          <w:lang w:val="ro-MD" w:eastAsia="zh-CN"/>
          <w14:ligatures w14:val="none"/>
        </w:rPr>
        <w:tab/>
        <w:t xml:space="preserve"> din</w:t>
      </w:r>
      <w:r w:rsidRPr="00052ADA">
        <w:rPr>
          <w:rFonts w:eastAsia="PMingLiU" w:cs="Times New Roman"/>
          <w:noProof/>
          <w:kern w:val="0"/>
          <w:sz w:val="24"/>
          <w:szCs w:val="24"/>
          <w:lang w:val="ro-MD" w:eastAsia="zh-CN"/>
          <w14:ligatures w14:val="none"/>
        </w:rPr>
        <w:tab/>
        <w:t>, Inspectoratul Național pentru Supraveghere Tehnică constată următoarele:</w:t>
      </w:r>
    </w:p>
    <w:p w14:paraId="7A821313"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6B22C8B8"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307B2EC2"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tbl>
      <w:tblPr>
        <w:tblStyle w:val="Tabelgril1"/>
        <w:tblW w:w="10207" w:type="dxa"/>
        <w:tblInd w:w="-431" w:type="dxa"/>
        <w:tblLook w:val="04A0" w:firstRow="1" w:lastRow="0" w:firstColumn="1" w:lastColumn="0" w:noHBand="0" w:noVBand="1"/>
      </w:tblPr>
      <w:tblGrid>
        <w:gridCol w:w="471"/>
        <w:gridCol w:w="3751"/>
        <w:gridCol w:w="4001"/>
        <w:gridCol w:w="575"/>
        <w:gridCol w:w="563"/>
        <w:gridCol w:w="846"/>
      </w:tblGrid>
      <w:tr w:rsidR="00052ADA" w:rsidRPr="00052ADA" w14:paraId="6FAED069" w14:textId="77777777" w:rsidTr="007051BC">
        <w:tc>
          <w:tcPr>
            <w:tcW w:w="471" w:type="dxa"/>
          </w:tcPr>
          <w:p w14:paraId="00BDA252"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Nr</w:t>
            </w:r>
          </w:p>
        </w:tc>
        <w:tc>
          <w:tcPr>
            <w:tcW w:w="3751" w:type="dxa"/>
          </w:tcPr>
          <w:p w14:paraId="0608CF1A" w14:textId="77777777" w:rsidR="00052ADA" w:rsidRPr="00052ADA" w:rsidRDefault="00052ADA" w:rsidP="00052ADA">
            <w:pPr>
              <w:tabs>
                <w:tab w:val="left" w:leader="underscore" w:pos="6465"/>
                <w:tab w:val="right" w:leader="underscore" w:pos="9777"/>
              </w:tabs>
              <w:spacing w:line="302" w:lineRule="auto"/>
              <w:jc w:val="center"/>
              <w:rPr>
                <w:rFonts w:eastAsia="PMingLiU"/>
                <w:noProof/>
                <w:sz w:val="24"/>
                <w:szCs w:val="24"/>
                <w:lang w:val="ro-MD" w:eastAsia="zh-CN"/>
              </w:rPr>
            </w:pPr>
            <w:r w:rsidRPr="00052ADA">
              <w:rPr>
                <w:rFonts w:eastAsia="PMingLiU"/>
                <w:noProof/>
                <w:sz w:val="24"/>
                <w:szCs w:val="24"/>
                <w:lang w:val="ro-MD" w:eastAsia="zh-CN"/>
              </w:rPr>
              <w:t>Informații</w:t>
            </w:r>
          </w:p>
        </w:tc>
        <w:tc>
          <w:tcPr>
            <w:tcW w:w="4001" w:type="dxa"/>
          </w:tcPr>
          <w:p w14:paraId="1AFDCB7A" w14:textId="77777777" w:rsidR="00052ADA" w:rsidRPr="00052ADA" w:rsidRDefault="00052ADA" w:rsidP="00052ADA">
            <w:pPr>
              <w:tabs>
                <w:tab w:val="left" w:leader="underscore" w:pos="6465"/>
                <w:tab w:val="right" w:leader="underscore" w:pos="9777"/>
              </w:tabs>
              <w:spacing w:line="302" w:lineRule="auto"/>
              <w:jc w:val="center"/>
              <w:rPr>
                <w:rFonts w:eastAsia="PMingLiU"/>
                <w:noProof/>
                <w:sz w:val="24"/>
                <w:szCs w:val="24"/>
                <w:lang w:val="ro-MD" w:eastAsia="zh-CN"/>
              </w:rPr>
            </w:pPr>
            <w:r w:rsidRPr="00052ADA">
              <w:rPr>
                <w:rFonts w:eastAsia="PMingLiU"/>
                <w:noProof/>
                <w:sz w:val="24"/>
                <w:szCs w:val="24"/>
                <w:lang w:val="ro-MD" w:eastAsia="zh-CN"/>
              </w:rPr>
              <w:t>Noțiuni</w:t>
            </w:r>
          </w:p>
        </w:tc>
        <w:tc>
          <w:tcPr>
            <w:tcW w:w="575" w:type="dxa"/>
          </w:tcPr>
          <w:p w14:paraId="1573BAAF"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DA</w:t>
            </w:r>
          </w:p>
        </w:tc>
        <w:tc>
          <w:tcPr>
            <w:tcW w:w="563" w:type="dxa"/>
          </w:tcPr>
          <w:p w14:paraId="13CD77F9"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NU</w:t>
            </w:r>
          </w:p>
        </w:tc>
        <w:tc>
          <w:tcPr>
            <w:tcW w:w="846" w:type="dxa"/>
          </w:tcPr>
          <w:p w14:paraId="4C80439E"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Nota</w:t>
            </w:r>
          </w:p>
        </w:tc>
      </w:tr>
      <w:tr w:rsidR="00052ADA" w:rsidRPr="00052ADA" w14:paraId="3351398D" w14:textId="77777777" w:rsidTr="007051BC">
        <w:trPr>
          <w:trHeight w:val="540"/>
        </w:trPr>
        <w:tc>
          <w:tcPr>
            <w:tcW w:w="471" w:type="dxa"/>
            <w:vMerge w:val="restart"/>
          </w:tcPr>
          <w:p w14:paraId="207E43BB"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I</w:t>
            </w:r>
          </w:p>
        </w:tc>
        <w:tc>
          <w:tcPr>
            <w:tcW w:w="3751" w:type="dxa"/>
            <w:vMerge w:val="restart"/>
          </w:tcPr>
          <w:p w14:paraId="26F932E1"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Încălcări constatate prin procese - verbale de control, emise în temeiul Legii nr.131/2012 privind controlul de stat asupra activității de întreprinzător</w:t>
            </w:r>
            <w:r w:rsidRPr="00052ADA">
              <w:rPr>
                <w:noProof/>
                <w:sz w:val="24"/>
                <w:szCs w:val="24"/>
                <w:lang w:val="ro-MD"/>
              </w:rPr>
              <w:t>)</w:t>
            </w:r>
            <w:r w:rsidRPr="00052ADA">
              <w:rPr>
                <w:rFonts w:eastAsia="PMingLiU"/>
                <w:noProof/>
                <w:sz w:val="24"/>
                <w:szCs w:val="24"/>
                <w:lang w:val="ro-MD" w:eastAsia="zh-CN"/>
              </w:rPr>
              <w:t xml:space="preserve">și/sau </w:t>
            </w:r>
            <w:r w:rsidRPr="00052ADA">
              <w:rPr>
                <w:rFonts w:eastAsia="PMingLiU"/>
                <w:noProof/>
                <w:sz w:val="24"/>
                <w:szCs w:val="24"/>
                <w:lang w:val="ro-MD"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Pr>
          <w:p w14:paraId="4121A254"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lastRenderedPageBreak/>
              <w:t>încalcări foarte grave</w:t>
            </w:r>
          </w:p>
          <w:p w14:paraId="425D3A05" w14:textId="77777777" w:rsidR="00052ADA" w:rsidRPr="00052ADA" w:rsidRDefault="00052ADA" w:rsidP="00052ADA">
            <w:pPr>
              <w:tabs>
                <w:tab w:val="left" w:leader="underscore" w:pos="6465"/>
                <w:tab w:val="right" w:leader="underscore" w:pos="9777"/>
              </w:tabs>
              <w:spacing w:line="302" w:lineRule="auto"/>
              <w:jc w:val="both"/>
              <w:rPr>
                <w:rFonts w:eastAsia="PMingLiU"/>
                <w:noProof/>
                <w:sz w:val="22"/>
                <w:lang w:val="ro-MD" w:eastAsia="zh-CN"/>
              </w:rPr>
            </w:pPr>
            <w:r w:rsidRPr="00052ADA">
              <w:rPr>
                <w:noProof/>
                <w:sz w:val="24"/>
                <w:szCs w:val="24"/>
                <w:lang w:val="ro-MD"/>
              </w:rPr>
              <w:t>(art. 5</w:t>
            </w:r>
            <w:r w:rsidRPr="00052ADA">
              <w:rPr>
                <w:noProof/>
                <w:sz w:val="24"/>
                <w:szCs w:val="24"/>
                <w:vertAlign w:val="superscript"/>
                <w:lang w:val="ro-MD"/>
              </w:rPr>
              <w:t>1</w:t>
            </w:r>
            <w:r w:rsidRPr="00052ADA">
              <w:rPr>
                <w:noProof/>
                <w:sz w:val="24"/>
                <w:szCs w:val="24"/>
                <w:lang w:val="ro-MD"/>
              </w:rPr>
              <w:t xml:space="preserve"> Legea nr.131/2012privind controlul de stat asupra activității de întreprinzător)</w:t>
            </w:r>
          </w:p>
        </w:tc>
        <w:tc>
          <w:tcPr>
            <w:tcW w:w="575" w:type="dxa"/>
          </w:tcPr>
          <w:p w14:paraId="0D87B2ED"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29E7F129"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421B7B2D"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r>
      <w:tr w:rsidR="00052ADA" w:rsidRPr="00052ADA" w14:paraId="0796E699" w14:textId="77777777" w:rsidTr="007051BC">
        <w:trPr>
          <w:trHeight w:val="1380"/>
        </w:trPr>
        <w:tc>
          <w:tcPr>
            <w:tcW w:w="471" w:type="dxa"/>
            <w:vMerge/>
          </w:tcPr>
          <w:p w14:paraId="4E19A5A5"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8F49976"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p>
        </w:tc>
        <w:tc>
          <w:tcPr>
            <w:tcW w:w="4001" w:type="dxa"/>
          </w:tcPr>
          <w:p w14:paraId="6AB01AA2"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Sancțiuni economice</w:t>
            </w:r>
          </w:p>
          <w:p w14:paraId="00FA9FBB"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(cu exagerări ale costului mai mare de 15% din valoarea lucrărilor executate, inclusiv)</w:t>
            </w:r>
          </w:p>
        </w:tc>
        <w:tc>
          <w:tcPr>
            <w:tcW w:w="575" w:type="dxa"/>
          </w:tcPr>
          <w:p w14:paraId="29CE8B79"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3C95FD2"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F6DEFD8"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38507FA4" w14:textId="77777777" w:rsidTr="007051BC">
        <w:trPr>
          <w:trHeight w:val="420"/>
        </w:trPr>
        <w:tc>
          <w:tcPr>
            <w:tcW w:w="471" w:type="dxa"/>
            <w:vMerge w:val="restart"/>
          </w:tcPr>
          <w:p w14:paraId="431926BE"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II</w:t>
            </w:r>
          </w:p>
        </w:tc>
        <w:tc>
          <w:tcPr>
            <w:tcW w:w="3751" w:type="dxa"/>
            <w:vMerge w:val="restart"/>
          </w:tcPr>
          <w:p w14:paraId="36F0127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Au fost înregistrate cazuri de accidente:</w:t>
            </w:r>
          </w:p>
        </w:tc>
        <w:tc>
          <w:tcPr>
            <w:tcW w:w="4001" w:type="dxa"/>
          </w:tcPr>
          <w:p w14:paraId="3301A8C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Accidente tehnice grave</w:t>
            </w:r>
          </w:p>
        </w:tc>
        <w:tc>
          <w:tcPr>
            <w:tcW w:w="575" w:type="dxa"/>
          </w:tcPr>
          <w:p w14:paraId="61B51862"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B7560FB"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1168746"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5E32901D" w14:textId="77777777" w:rsidTr="007051BC">
        <w:trPr>
          <w:trHeight w:val="535"/>
        </w:trPr>
        <w:tc>
          <w:tcPr>
            <w:tcW w:w="471" w:type="dxa"/>
            <w:vMerge/>
          </w:tcPr>
          <w:p w14:paraId="033D900C"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BCBCB30"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43EDE70"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p>
        </w:tc>
        <w:tc>
          <w:tcPr>
            <w:tcW w:w="575" w:type="dxa"/>
          </w:tcPr>
          <w:p w14:paraId="7AE82BC0"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7E36660"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9DB5402"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3B076B86" w14:textId="77777777" w:rsidTr="007051BC">
        <w:trPr>
          <w:trHeight w:val="1770"/>
        </w:trPr>
        <w:tc>
          <w:tcPr>
            <w:tcW w:w="471" w:type="dxa"/>
            <w:vMerge w:val="restart"/>
          </w:tcPr>
          <w:p w14:paraId="54CF9C00"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III</w:t>
            </w:r>
          </w:p>
        </w:tc>
        <w:tc>
          <w:tcPr>
            <w:tcW w:w="3751" w:type="dxa"/>
            <w:vMerge w:val="restart"/>
          </w:tcPr>
          <w:p w14:paraId="3BA08251"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 xml:space="preserve">Întreprinderea dispune de necesarul de personal propriu calificat (specialiști și muncitori specializați </w:t>
            </w:r>
            <w:r w:rsidRPr="00052ADA">
              <w:rPr>
                <w:noProof/>
                <w:sz w:val="24"/>
                <w:szCs w:val="24"/>
                <w:lang w:val="ro-MD"/>
              </w:rPr>
              <w:t>cu certificate de atestare tehnico-profesională</w:t>
            </w:r>
            <w:r w:rsidRPr="00052ADA">
              <w:rPr>
                <w:rFonts w:eastAsia="PMingLiU"/>
                <w:noProof/>
                <w:sz w:val="24"/>
                <w:szCs w:val="24"/>
                <w:lang w:val="ro-MD" w:eastAsia="zh-CN"/>
              </w:rPr>
              <w:t>),tehnică specializată (mecanisme, utilaje), încăperi separate corespunzătoare genului de activitate (sector de producere, depozit, oficiu) pentru executarea următoarelor tipuri de lucrări:</w:t>
            </w:r>
          </w:p>
          <w:p w14:paraId="17B440DC"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28ECD1"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2121745"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B1389F4"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7A05851"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D68ECE0"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D5411DC"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D3DFF82"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Construcții civile, industriale și agrozootehnice</w:t>
            </w:r>
          </w:p>
          <w:p w14:paraId="4E800F38" w14:textId="77777777" w:rsidR="00052ADA" w:rsidRPr="00052ADA" w:rsidRDefault="00052ADA" w:rsidP="00052ADA">
            <w:pPr>
              <w:tabs>
                <w:tab w:val="left" w:pos="567"/>
              </w:tabs>
              <w:rPr>
                <w:noProof/>
                <w:sz w:val="24"/>
                <w:szCs w:val="24"/>
                <w:lang w:val="ro-MD"/>
              </w:rPr>
            </w:pPr>
            <w:r w:rsidRPr="00052ADA">
              <w:rPr>
                <w:noProof/>
                <w:sz w:val="24"/>
                <w:szCs w:val="24"/>
                <w:lang w:val="ro-MD"/>
              </w:rPr>
              <w:t>A.Terasamente, lucrări la structura clădirilor;</w:t>
            </w:r>
          </w:p>
          <w:p w14:paraId="21D4ADE3" w14:textId="77777777" w:rsidR="00052ADA" w:rsidRPr="00052ADA" w:rsidRDefault="00052ADA" w:rsidP="00052ADA">
            <w:pPr>
              <w:tabs>
                <w:tab w:val="decimal" w:pos="216"/>
                <w:tab w:val="left" w:leader="underscore" w:pos="6465"/>
                <w:tab w:val="right" w:leader="underscore" w:pos="9777"/>
              </w:tabs>
              <w:ind w:left="360" w:hanging="360"/>
              <w:rPr>
                <w:noProof/>
                <w:sz w:val="24"/>
                <w:szCs w:val="24"/>
                <w:lang w:val="ro-MD"/>
              </w:rPr>
            </w:pPr>
            <w:r w:rsidRPr="00052ADA">
              <w:rPr>
                <w:noProof/>
                <w:sz w:val="24"/>
                <w:szCs w:val="24"/>
                <w:lang w:val="ro-MD"/>
              </w:rPr>
              <w:t xml:space="preserve">B. structuri metalice; </w:t>
            </w:r>
          </w:p>
          <w:p w14:paraId="771FAF6F" w14:textId="77777777" w:rsidR="00052ADA" w:rsidRPr="00052ADA" w:rsidRDefault="00052ADA" w:rsidP="00052ADA">
            <w:pPr>
              <w:tabs>
                <w:tab w:val="decimal" w:pos="216"/>
                <w:tab w:val="left" w:leader="underscore" w:pos="6465"/>
                <w:tab w:val="right" w:leader="underscore" w:pos="9777"/>
              </w:tabs>
              <w:ind w:left="360" w:hanging="360"/>
              <w:rPr>
                <w:rFonts w:eastAsia="PMingLiU"/>
                <w:noProof/>
                <w:sz w:val="24"/>
                <w:szCs w:val="24"/>
                <w:lang w:val="ro-MD" w:eastAsia="zh-CN"/>
              </w:rPr>
            </w:pPr>
            <w:r w:rsidRPr="00052ADA">
              <w:rPr>
                <w:noProof/>
                <w:sz w:val="24"/>
                <w:szCs w:val="24"/>
                <w:lang w:val="ro-MD"/>
              </w:rPr>
              <w:t>C. finisare, amenajare, protecție.</w:t>
            </w:r>
          </w:p>
        </w:tc>
        <w:tc>
          <w:tcPr>
            <w:tcW w:w="575" w:type="dxa"/>
          </w:tcPr>
          <w:p w14:paraId="159A2A97"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660A0AC"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400BAB4"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10EB21E6" w14:textId="77777777" w:rsidTr="007051BC">
        <w:trPr>
          <w:trHeight w:val="1260"/>
        </w:trPr>
        <w:tc>
          <w:tcPr>
            <w:tcW w:w="471" w:type="dxa"/>
            <w:vMerge/>
          </w:tcPr>
          <w:p w14:paraId="26B4CF3E"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17F5605"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D139EC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 xml:space="preserve"> Construcții rutiere:</w:t>
            </w:r>
          </w:p>
          <w:p w14:paraId="44BF5BDD" w14:textId="77777777" w:rsidR="00052ADA" w:rsidRPr="00052ADA" w:rsidRDefault="00052ADA" w:rsidP="00052ADA">
            <w:pPr>
              <w:tabs>
                <w:tab w:val="left" w:leader="underscore" w:pos="6465"/>
                <w:tab w:val="right" w:leader="underscore" w:pos="9777"/>
              </w:tabs>
              <w:jc w:val="both"/>
              <w:rPr>
                <w:noProof/>
                <w:sz w:val="24"/>
                <w:szCs w:val="24"/>
                <w:lang w:val="ro-MD"/>
              </w:rPr>
            </w:pPr>
            <w:r w:rsidRPr="00052ADA">
              <w:rPr>
                <w:noProof/>
                <w:sz w:val="24"/>
                <w:szCs w:val="24"/>
                <w:lang w:val="ro-MD"/>
              </w:rPr>
              <w:t xml:space="preserve">A.drumuri și piste de aviație; </w:t>
            </w:r>
          </w:p>
          <w:p w14:paraId="7C340044" w14:textId="77777777" w:rsidR="00052ADA" w:rsidRPr="00052ADA" w:rsidRDefault="00052ADA" w:rsidP="00052ADA">
            <w:pPr>
              <w:tabs>
                <w:tab w:val="left" w:leader="underscore" w:pos="6465"/>
                <w:tab w:val="right" w:leader="underscore" w:pos="9777"/>
              </w:tabs>
              <w:jc w:val="both"/>
              <w:rPr>
                <w:noProof/>
                <w:sz w:val="24"/>
                <w:szCs w:val="24"/>
                <w:lang w:val="ro-MD"/>
              </w:rPr>
            </w:pPr>
            <w:r w:rsidRPr="00052ADA">
              <w:rPr>
                <w:noProof/>
                <w:sz w:val="24"/>
                <w:szCs w:val="24"/>
                <w:lang w:val="ro-MD"/>
              </w:rPr>
              <w:t xml:space="preserve">B.poduri; </w:t>
            </w:r>
          </w:p>
          <w:p w14:paraId="71FB2417"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noProof/>
                <w:sz w:val="24"/>
                <w:szCs w:val="24"/>
                <w:lang w:val="ro-MD"/>
              </w:rPr>
              <w:t>C.căi ferate.</w:t>
            </w:r>
          </w:p>
        </w:tc>
        <w:tc>
          <w:tcPr>
            <w:tcW w:w="575" w:type="dxa"/>
          </w:tcPr>
          <w:p w14:paraId="4AA47C11"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387FCE"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98BBD54"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01E65ED4" w14:textId="77777777" w:rsidTr="007051BC">
        <w:trPr>
          <w:trHeight w:val="1260"/>
        </w:trPr>
        <w:tc>
          <w:tcPr>
            <w:tcW w:w="471" w:type="dxa"/>
            <w:vMerge/>
          </w:tcPr>
          <w:p w14:paraId="27803AFD"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D63CBDB"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890897D"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Construcții speciale:</w:t>
            </w:r>
          </w:p>
          <w:p w14:paraId="5BF78734"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A. hidrotehnice și pentru îmbunătățiri funciare;</w:t>
            </w:r>
          </w:p>
          <w:p w14:paraId="420ACD67"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 xml:space="preserve">B. fântâni arteziene; </w:t>
            </w:r>
          </w:p>
          <w:p w14:paraId="3376B765"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C. porturi și debarcadere;</w:t>
            </w:r>
          </w:p>
          <w:p w14:paraId="6C666266"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noProof/>
                <w:sz w:val="24"/>
                <w:szCs w:val="24"/>
                <w:lang w:val="ro-MD"/>
              </w:rPr>
              <w:t>D. mine, cariere;     E. tuneluri.</w:t>
            </w:r>
          </w:p>
        </w:tc>
        <w:tc>
          <w:tcPr>
            <w:tcW w:w="575" w:type="dxa"/>
          </w:tcPr>
          <w:p w14:paraId="2ED9D28D"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56F297C"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4977814"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0EB86965" w14:textId="77777777" w:rsidTr="007051BC">
        <w:trPr>
          <w:trHeight w:val="2055"/>
        </w:trPr>
        <w:tc>
          <w:tcPr>
            <w:tcW w:w="471" w:type="dxa"/>
            <w:vMerge/>
          </w:tcPr>
          <w:p w14:paraId="7DD08A08"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44C5CC1"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08F2EA8"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Instalații și rețele tehnico-edilitare:</w:t>
            </w:r>
          </w:p>
          <w:p w14:paraId="4FFDB501"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A.de alimentare cu apă și canalizare;</w:t>
            </w:r>
          </w:p>
          <w:p w14:paraId="5315B643"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 xml:space="preserve">B.de încălzire; </w:t>
            </w:r>
          </w:p>
          <w:p w14:paraId="02FE0C73"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C. ventilație, climatizare; D. electrice;</w:t>
            </w:r>
          </w:p>
          <w:p w14:paraId="67303EAA"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E.de automatizare; F.telecomunicație; G.semnalizare;</w:t>
            </w:r>
          </w:p>
          <w:p w14:paraId="40E0E404" w14:textId="77777777" w:rsidR="00052ADA" w:rsidRPr="00052ADA" w:rsidRDefault="00052ADA" w:rsidP="00052ADA">
            <w:pPr>
              <w:tabs>
                <w:tab w:val="left" w:leader="underscore" w:pos="6465"/>
                <w:tab w:val="right" w:leader="underscore" w:pos="9777"/>
              </w:tabs>
              <w:jc w:val="both"/>
              <w:rPr>
                <w:noProof/>
                <w:sz w:val="24"/>
                <w:szCs w:val="24"/>
                <w:lang w:val="ro-MD"/>
              </w:rPr>
            </w:pPr>
            <w:r w:rsidRPr="00052ADA">
              <w:rPr>
                <w:noProof/>
                <w:sz w:val="24"/>
                <w:szCs w:val="24"/>
                <w:lang w:val="ro-MD"/>
              </w:rPr>
              <w:t>H.frigorifice,compresoare;</w:t>
            </w:r>
          </w:p>
          <w:p w14:paraId="0E983949" w14:textId="77777777" w:rsidR="00052ADA" w:rsidRPr="00052ADA" w:rsidRDefault="00052ADA" w:rsidP="00052ADA">
            <w:pPr>
              <w:tabs>
                <w:tab w:val="left" w:leader="underscore" w:pos="6465"/>
                <w:tab w:val="right" w:leader="underscore" w:pos="9777"/>
              </w:tabs>
              <w:jc w:val="both"/>
              <w:rPr>
                <w:rFonts w:eastAsia="PMingLiU"/>
                <w:i/>
                <w:noProof/>
                <w:sz w:val="24"/>
                <w:szCs w:val="24"/>
                <w:lang w:val="ro-MD" w:eastAsia="zh-CN"/>
              </w:rPr>
            </w:pPr>
            <w:r w:rsidRPr="00052ADA">
              <w:rPr>
                <w:noProof/>
                <w:sz w:val="24"/>
                <w:szCs w:val="24"/>
                <w:lang w:val="ro-MD"/>
              </w:rPr>
              <w:t>I. tehnologice.</w:t>
            </w:r>
          </w:p>
        </w:tc>
        <w:tc>
          <w:tcPr>
            <w:tcW w:w="575" w:type="dxa"/>
          </w:tcPr>
          <w:p w14:paraId="00DA521B"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28C8C35"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EBA225"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079BC94C" w14:textId="77777777" w:rsidTr="007051BC">
        <w:trPr>
          <w:trHeight w:val="945"/>
        </w:trPr>
        <w:tc>
          <w:tcPr>
            <w:tcW w:w="471" w:type="dxa"/>
            <w:vMerge/>
          </w:tcPr>
          <w:p w14:paraId="53AFF639"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085BAD5"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55D33D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Instalații industriale periculoase:</w:t>
            </w:r>
          </w:p>
          <w:p w14:paraId="239B0E0F"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A. sub presiune, mecanisme de ridicat, cazane;</w:t>
            </w:r>
          </w:p>
          <w:p w14:paraId="0E772374"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B. chimico-tehnologice; C. gazoducte magistrale;</w:t>
            </w:r>
          </w:p>
          <w:p w14:paraId="0B97CFFE" w14:textId="77777777" w:rsidR="00052ADA" w:rsidRPr="00052ADA" w:rsidRDefault="00052ADA" w:rsidP="00052ADA">
            <w:pPr>
              <w:numPr>
                <w:ilvl w:val="0"/>
                <w:numId w:val="23"/>
              </w:numPr>
              <w:tabs>
                <w:tab w:val="decimal" w:pos="317"/>
                <w:tab w:val="left" w:pos="1134"/>
              </w:tabs>
              <w:ind w:hanging="650"/>
              <w:jc w:val="both"/>
              <w:rPr>
                <w:rFonts w:eastAsia="PMingLiU"/>
                <w:i/>
                <w:noProof/>
                <w:sz w:val="24"/>
                <w:szCs w:val="24"/>
                <w:lang w:val="ro-MD" w:eastAsia="zh-CN"/>
              </w:rPr>
            </w:pPr>
            <w:r w:rsidRPr="00052ADA">
              <w:rPr>
                <w:sz w:val="24"/>
                <w:szCs w:val="24"/>
                <w:lang w:val="ro-MD"/>
              </w:rPr>
              <w:t>D. sisteme de alimentare cu gaze.</w:t>
            </w:r>
          </w:p>
        </w:tc>
        <w:tc>
          <w:tcPr>
            <w:tcW w:w="575" w:type="dxa"/>
          </w:tcPr>
          <w:p w14:paraId="5A12F540"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4577803"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AA3C3CF"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7E862E10"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CA22A9F"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Prezentul Aviz este cu titlu informativ  și se eliberează la cererea solicitantului.</w:t>
      </w:r>
    </w:p>
    <w:p w14:paraId="744A1E0E"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Este valabil </w:t>
      </w:r>
      <w:r w:rsidRPr="00052ADA">
        <w:rPr>
          <w:rFonts w:eastAsia="Times New Roman" w:cs="Times New Roman"/>
          <w:b/>
          <w:noProof/>
          <w:kern w:val="0"/>
          <w:sz w:val="24"/>
          <w:szCs w:val="24"/>
          <w:u w:val="single"/>
          <w:lang w:val="ro-MD"/>
          <w14:ligatures w14:val="none"/>
        </w:rPr>
        <w:t xml:space="preserve">12 luni  </w:t>
      </w:r>
      <w:r w:rsidRPr="00052ADA">
        <w:rPr>
          <w:rFonts w:eastAsia="PMingLiU" w:cs="Times New Roman"/>
          <w:noProof/>
          <w:kern w:val="0"/>
          <w:sz w:val="24"/>
          <w:szCs w:val="24"/>
          <w:lang w:val="ro-MD" w:eastAsia="zh-CN"/>
          <w14:ligatures w14:val="none"/>
        </w:rPr>
        <w:t>de la data eliberării.</w:t>
      </w:r>
    </w:p>
    <w:p w14:paraId="5A6FE882"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1237B2F3"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DD8C115"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F74344B"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28071037"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Director                                                      Semnătura           ________________________</w:t>
      </w:r>
    </w:p>
    <w:p w14:paraId="3205E845" w14:textId="77777777" w:rsidR="00052ADA" w:rsidRPr="00052ADA" w:rsidRDefault="00052ADA" w:rsidP="00052ADA">
      <w:pPr>
        <w:tabs>
          <w:tab w:val="left" w:leader="underscore" w:pos="6465"/>
          <w:tab w:val="right" w:leader="underscore" w:pos="9777"/>
        </w:tabs>
        <w:spacing w:after="0" w:line="302" w:lineRule="auto"/>
        <w:rPr>
          <w:rFonts w:eastAsia="PMingLiU" w:cs="Times New Roman"/>
          <w:i/>
          <w:iCs/>
          <w:noProof/>
          <w:kern w:val="0"/>
          <w:sz w:val="20"/>
          <w:szCs w:val="20"/>
          <w:lang w:val="ro-MD" w:eastAsia="zh-CN"/>
          <w14:ligatures w14:val="none"/>
        </w:rPr>
      </w:pPr>
      <w:r w:rsidRPr="00052ADA">
        <w:rPr>
          <w:rFonts w:eastAsia="PMingLiU" w:cs="Times New Roman"/>
          <w:noProof/>
          <w:kern w:val="0"/>
          <w:sz w:val="20"/>
          <w:szCs w:val="20"/>
          <w:lang w:val="ro-MD" w:eastAsia="zh-CN"/>
          <w14:ligatures w14:val="none"/>
        </w:rPr>
        <w:lastRenderedPageBreak/>
        <w:t xml:space="preserve">                 </w:t>
      </w:r>
      <w:r w:rsidRPr="00052ADA">
        <w:rPr>
          <w:rFonts w:eastAsia="PMingLiU" w:cs="Times New Roman"/>
          <w:i/>
          <w:iCs/>
          <w:noProof/>
          <w:kern w:val="0"/>
          <w:sz w:val="20"/>
          <w:szCs w:val="20"/>
          <w:lang w:val="ro-MD" w:eastAsia="zh-CN"/>
          <w14:ligatures w14:val="none"/>
        </w:rPr>
        <w:t>(Prenume, Nume)</w:t>
      </w:r>
    </w:p>
    <w:p w14:paraId="27AC7430"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Ex.  _____________________</w:t>
      </w:r>
    </w:p>
    <w:p w14:paraId="1DF2161A" w14:textId="77777777" w:rsidR="00052ADA" w:rsidRPr="00052ADA" w:rsidRDefault="00052ADA" w:rsidP="00052ADA">
      <w:pPr>
        <w:tabs>
          <w:tab w:val="left" w:leader="underscore" w:pos="6465"/>
          <w:tab w:val="right" w:leader="underscore" w:pos="9777"/>
        </w:tabs>
        <w:spacing w:after="0" w:line="302" w:lineRule="auto"/>
        <w:rPr>
          <w:rFonts w:eastAsia="PMingLiU" w:cs="Times New Roman"/>
          <w:i/>
          <w:noProof/>
          <w:kern w:val="0"/>
          <w:sz w:val="20"/>
          <w:szCs w:val="20"/>
          <w:lang w:val="ro-MD" w:eastAsia="zh-CN"/>
          <w14:ligatures w14:val="none"/>
        </w:rPr>
      </w:pPr>
      <w:r w:rsidRPr="00052ADA">
        <w:rPr>
          <w:rFonts w:eastAsia="PMingLiU" w:cs="Times New Roman"/>
          <w:i/>
          <w:noProof/>
          <w:kern w:val="0"/>
          <w:sz w:val="24"/>
          <w:szCs w:val="24"/>
          <w:lang w:val="ro-MD" w:eastAsia="zh-CN"/>
          <w14:ligatures w14:val="none"/>
        </w:rPr>
        <w:t xml:space="preserve">             </w:t>
      </w:r>
      <w:r w:rsidRPr="00052ADA">
        <w:rPr>
          <w:rFonts w:eastAsia="PMingLiU" w:cs="Times New Roman"/>
          <w:i/>
          <w:noProof/>
          <w:kern w:val="0"/>
          <w:sz w:val="20"/>
          <w:szCs w:val="20"/>
          <w:lang w:val="ro-MD" w:eastAsia="zh-CN"/>
          <w14:ligatures w14:val="none"/>
        </w:rPr>
        <w:t>(Prenume, Nume)</w:t>
      </w:r>
    </w:p>
    <w:p w14:paraId="6B46B3EA"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Tel. _____________________</w:t>
      </w:r>
    </w:p>
    <w:p w14:paraId="12711B5C"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18335BEF"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055AAC8E"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029A7711"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AD6727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FF2D87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26625E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3C96B0E" w14:textId="77777777" w:rsidR="00052ADA" w:rsidRPr="00052ADA" w:rsidRDefault="00052ADA" w:rsidP="00052ADA">
      <w:pPr>
        <w:tabs>
          <w:tab w:val="left" w:pos="1260"/>
        </w:tabs>
        <w:spacing w:after="0"/>
        <w:ind w:firstLine="720"/>
        <w:contextualSpacing/>
        <w:jc w:val="right"/>
        <w:rPr>
          <w:rFonts w:eastAsia="Times New Roman" w:cs="Times New Roman"/>
          <w:b/>
          <w:kern w:val="0"/>
          <w:sz w:val="24"/>
          <w:szCs w:val="24"/>
          <w:lang w:val="en-US" w:eastAsia="ru-RU"/>
          <w14:ligatures w14:val="none"/>
        </w:rPr>
      </w:pPr>
      <w:r w:rsidRPr="00052ADA">
        <w:rPr>
          <w:rFonts w:eastAsia="Times New Roman" w:cs="Times New Roman"/>
          <w:kern w:val="0"/>
          <w:sz w:val="24"/>
          <w:szCs w:val="24"/>
          <w:lang w:val="en-US" w:eastAsia="ru-RU"/>
          <w14:ligatures w14:val="none"/>
        </w:rPr>
        <w:t>Anexa nr. 25</w:t>
      </w:r>
    </w:p>
    <w:p w14:paraId="711CEB66" w14:textId="77777777" w:rsidR="00052ADA" w:rsidRPr="00052ADA" w:rsidRDefault="00052ADA" w:rsidP="00052ADA">
      <w:pPr>
        <w:tabs>
          <w:tab w:val="left" w:pos="1260"/>
        </w:tabs>
        <w:spacing w:after="0"/>
        <w:ind w:firstLine="720"/>
        <w:contextualSpacing/>
        <w:jc w:val="center"/>
        <w:rPr>
          <w:rFonts w:eastAsia="Times New Roman" w:cs="Times New Roman"/>
          <w:b/>
          <w:kern w:val="0"/>
          <w:sz w:val="24"/>
          <w:szCs w:val="24"/>
          <w:lang w:val="en-US" w:eastAsia="ru-RU"/>
          <w14:ligatures w14:val="none"/>
        </w:rPr>
      </w:pPr>
    </w:p>
    <w:p w14:paraId="7D7F96CC" w14:textId="77777777" w:rsidR="00052ADA" w:rsidRPr="00052ADA" w:rsidRDefault="00052ADA" w:rsidP="00052ADA">
      <w:pPr>
        <w:tabs>
          <w:tab w:val="left" w:pos="1260"/>
        </w:tabs>
        <w:spacing w:after="0"/>
        <w:ind w:firstLine="720"/>
        <w:contextualSpacing/>
        <w:jc w:val="center"/>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CONTRACT – MODEL</w:t>
      </w:r>
    </w:p>
    <w:p w14:paraId="22C8FBEF" w14:textId="77777777" w:rsidR="00052ADA" w:rsidRPr="00052ADA" w:rsidRDefault="00052ADA" w:rsidP="00052ADA">
      <w:pPr>
        <w:tabs>
          <w:tab w:val="left" w:pos="1260"/>
        </w:tabs>
        <w:spacing w:after="0"/>
        <w:ind w:firstLine="720"/>
        <w:contextualSpacing/>
        <w:jc w:val="center"/>
        <w:rPr>
          <w:rFonts w:eastAsia="Times New Roman" w:cs="Times New Roman"/>
          <w:b/>
          <w:caps/>
          <w:kern w:val="0"/>
          <w:sz w:val="24"/>
          <w:szCs w:val="24"/>
          <w:lang w:val="en-US" w:eastAsia="ru-RU"/>
          <w14:ligatures w14:val="none"/>
        </w:rPr>
      </w:pPr>
    </w:p>
    <w:p w14:paraId="1375C1FD" w14:textId="77777777" w:rsidR="00052ADA" w:rsidRPr="00052ADA" w:rsidRDefault="00052ADA" w:rsidP="00052ADA">
      <w:pPr>
        <w:tabs>
          <w:tab w:val="left" w:pos="1260"/>
        </w:tabs>
        <w:spacing w:after="0"/>
        <w:ind w:firstLine="720"/>
        <w:contextualSpacing/>
        <w:jc w:val="center"/>
        <w:rPr>
          <w:rFonts w:eastAsia="Times New Roman" w:cs="Times New Roman"/>
          <w:b/>
          <w:kern w:val="0"/>
          <w:sz w:val="24"/>
          <w:szCs w:val="24"/>
          <w:lang w:val="en-US" w:eastAsia="ru-RU"/>
          <w14:ligatures w14:val="none"/>
        </w:rPr>
      </w:pPr>
      <w:r w:rsidRPr="00052ADA">
        <w:rPr>
          <w:rFonts w:eastAsia="Times New Roman" w:cs="Times New Roman"/>
          <w:b/>
          <w:caps/>
          <w:kern w:val="0"/>
          <w:sz w:val="24"/>
          <w:szCs w:val="24"/>
          <w:lang w:val="en-US" w:eastAsia="ru-RU"/>
          <w14:ligatures w14:val="none"/>
        </w:rPr>
        <w:t>Contract</w:t>
      </w:r>
      <w:r w:rsidRPr="00052ADA">
        <w:rPr>
          <w:rFonts w:eastAsia="Times New Roman" w:cs="Times New Roman"/>
          <w:b/>
          <w:kern w:val="0"/>
          <w:sz w:val="24"/>
          <w:szCs w:val="24"/>
          <w:lang w:val="en-US" w:eastAsia="ru-RU"/>
          <w14:ligatures w14:val="none"/>
        </w:rPr>
        <w:t xml:space="preserve"> DE ANTREPRIZĂ nr.___________</w:t>
      </w:r>
    </w:p>
    <w:p w14:paraId="279FC94C" w14:textId="77777777" w:rsidR="00052ADA" w:rsidRPr="00052ADA" w:rsidRDefault="00052ADA" w:rsidP="00052ADA">
      <w:pPr>
        <w:tabs>
          <w:tab w:val="left" w:pos="1260"/>
        </w:tabs>
        <w:spacing w:after="0"/>
        <w:ind w:firstLine="720"/>
        <w:contextualSpacing/>
        <w:jc w:val="both"/>
        <w:rPr>
          <w:rFonts w:eastAsia="Times New Roman" w:cs="Times New Roman"/>
          <w:kern w:val="0"/>
          <w:sz w:val="24"/>
          <w:szCs w:val="24"/>
          <w:lang w:val="ro-RO" w:eastAsia="ru-RU"/>
          <w14:ligatures w14:val="none"/>
        </w:rPr>
      </w:pPr>
    </w:p>
    <w:p w14:paraId="37FA3FE7" w14:textId="77777777" w:rsidR="00052ADA" w:rsidRPr="00052ADA" w:rsidRDefault="00052ADA" w:rsidP="00052ADA">
      <w:pPr>
        <w:numPr>
          <w:ilvl w:val="0"/>
          <w:numId w:val="51"/>
        </w:numPr>
        <w:tabs>
          <w:tab w:val="left" w:pos="540"/>
        </w:tabs>
        <w:spacing w:after="0"/>
        <w:contextualSpacing/>
        <w:jc w:val="center"/>
        <w:rPr>
          <w:rFonts w:eastAsia="Times New Roman" w:cs="Times New Roman"/>
          <w:b/>
          <w:kern w:val="0"/>
          <w:sz w:val="24"/>
          <w:szCs w:val="24"/>
          <w:lang w:val="ro-RO" w:eastAsia="ru-RU"/>
          <w14:ligatures w14:val="none"/>
        </w:rPr>
      </w:pPr>
      <w:r w:rsidRPr="00052ADA">
        <w:rPr>
          <w:rFonts w:eastAsia="Times New Roman" w:cs="Times New Roman"/>
          <w:b/>
          <w:kern w:val="0"/>
          <w:sz w:val="24"/>
          <w:szCs w:val="24"/>
          <w:lang w:val="ro-RO" w:eastAsia="ru-RU"/>
          <w14:ligatures w14:val="none"/>
        </w:rPr>
        <w:t>PARTEA GENERALĂ</w:t>
      </w:r>
    </w:p>
    <w:p w14:paraId="16724BD9" w14:textId="77777777" w:rsidR="00052ADA" w:rsidRPr="00052ADA" w:rsidRDefault="00052ADA" w:rsidP="00052ADA">
      <w:pPr>
        <w:tabs>
          <w:tab w:val="left" w:pos="540"/>
        </w:tabs>
        <w:spacing w:after="0"/>
        <w:contextualSpacing/>
        <w:jc w:val="center"/>
        <w:rPr>
          <w:rFonts w:eastAsia="Times New Roman" w:cs="Times New Roman"/>
          <w:i/>
          <w:kern w:val="0"/>
          <w:sz w:val="20"/>
          <w:szCs w:val="20"/>
          <w:lang w:val="ro-RO" w:eastAsia="ru-RU"/>
          <w14:ligatures w14:val="none"/>
        </w:rPr>
      </w:pPr>
      <w:r w:rsidRPr="00052ADA">
        <w:rPr>
          <w:rFonts w:eastAsia="Times New Roman" w:cs="Times New Roman"/>
          <w:i/>
          <w:kern w:val="0"/>
          <w:sz w:val="20"/>
          <w:szCs w:val="20"/>
          <w:lang w:val="ro-RO" w:eastAsia="ru-RU"/>
          <w14:ligatures w14:val="none"/>
        </w:rPr>
        <w:t>(OBLIGATORIE)</w:t>
      </w:r>
    </w:p>
    <w:p w14:paraId="39D48FE3" w14:textId="77777777" w:rsidR="00052ADA" w:rsidRPr="00052ADA" w:rsidRDefault="00052ADA" w:rsidP="00052ADA">
      <w:pPr>
        <w:tabs>
          <w:tab w:val="left" w:pos="540"/>
        </w:tabs>
        <w:spacing w:after="0"/>
        <w:contextualSpacing/>
        <w:jc w:val="both"/>
        <w:rPr>
          <w:rFonts w:eastAsia="Times New Roman" w:cs="Times New Roman"/>
          <w:i/>
          <w:kern w:val="0"/>
          <w:sz w:val="24"/>
          <w:szCs w:val="24"/>
          <w:lang w:val="ro-RO" w:eastAsia="ru-RU"/>
          <w14:ligatures w14:val="none"/>
        </w:rPr>
      </w:pPr>
    </w:p>
    <w:p w14:paraId="2AA0B8F4" w14:textId="77777777" w:rsidR="00052ADA" w:rsidRPr="00052ADA" w:rsidRDefault="00052ADA" w:rsidP="00052ADA">
      <w:pPr>
        <w:tabs>
          <w:tab w:val="left" w:pos="540"/>
        </w:tabs>
        <w:spacing w:after="120"/>
        <w:contextualSpacing/>
        <w:jc w:val="both"/>
        <w:rPr>
          <w:rFonts w:eastAsia="Times New Roman" w:cs="Times New Roman"/>
          <w:b/>
          <w:kern w:val="0"/>
          <w:sz w:val="24"/>
          <w:szCs w:val="24"/>
          <w:lang w:val="ro-RO" w:eastAsia="ru-RU"/>
          <w14:ligatures w14:val="none"/>
        </w:rPr>
      </w:pPr>
      <w:r w:rsidRPr="00052ADA">
        <w:rPr>
          <w:rFonts w:eastAsia="Times New Roman" w:cs="Times New Roman"/>
          <w:b/>
          <w:kern w:val="0"/>
          <w:sz w:val="24"/>
          <w:szCs w:val="24"/>
          <w:lang w:val="ro-RO" w:eastAsia="ru-RU"/>
          <w14:ligatures w14:val="none"/>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052ADA" w:rsidRPr="00052ADA" w14:paraId="4A3E7039" w14:textId="77777777" w:rsidTr="007051BC">
        <w:tc>
          <w:tcPr>
            <w:tcW w:w="2553" w:type="pct"/>
          </w:tcPr>
          <w:p w14:paraId="72E43909"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Beneficiar</w:t>
            </w:r>
          </w:p>
        </w:tc>
        <w:tc>
          <w:tcPr>
            <w:tcW w:w="2447" w:type="pct"/>
          </w:tcPr>
          <w:p w14:paraId="386D0AA7"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Antreprenor</w:t>
            </w:r>
          </w:p>
        </w:tc>
      </w:tr>
      <w:tr w:rsidR="00052ADA" w:rsidRPr="00052ADA" w14:paraId="23C4E6AB" w14:textId="77777777" w:rsidTr="007051BC">
        <w:tc>
          <w:tcPr>
            <w:tcW w:w="2553" w:type="pct"/>
          </w:tcPr>
          <w:p w14:paraId="58642674"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_________________________</w:t>
            </w:r>
            <w:r w:rsidRPr="00052ADA">
              <w:rPr>
                <w:rFonts w:eastAsia="Times New Roman" w:cs="Times New Roman"/>
                <w:kern w:val="0"/>
                <w:sz w:val="24"/>
                <w:szCs w:val="24"/>
                <w:lang w:val="en-US" w:eastAsia="ru-RU"/>
                <w14:ligatures w14:val="none"/>
              </w:rPr>
              <w:t>reprezentat legal prin</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 xml:space="preserve">, </w:t>
            </w:r>
            <w:r w:rsidRPr="00052ADA">
              <w:rPr>
                <w:rFonts w:eastAsia="Times New Roman" w:cs="Times New Roman"/>
                <w:kern w:val="0"/>
                <w:sz w:val="24"/>
                <w:szCs w:val="24"/>
                <w:lang w:val="ro-RO" w:eastAsia="ru-RU"/>
                <w14:ligatures w14:val="none"/>
              </w:rPr>
              <w:t>în calitate</w:t>
            </w:r>
            <w:r w:rsidRPr="00052ADA">
              <w:rPr>
                <w:rFonts w:eastAsia="Times New Roman" w:cs="Times New Roman"/>
                <w:kern w:val="0"/>
                <w:sz w:val="24"/>
                <w:szCs w:val="24"/>
                <w:lang w:val="en-US" w:eastAsia="ru-RU"/>
                <w14:ligatures w14:val="none"/>
              </w:rPr>
              <w:t xml:space="preserve"> de </w:t>
            </w:r>
            <w:r w:rsidRPr="00052ADA">
              <w:rPr>
                <w:rFonts w:eastAsia="Times New Roman" w:cs="Times New Roman"/>
                <w:i/>
                <w:kern w:val="0"/>
                <w:sz w:val="24"/>
                <w:szCs w:val="24"/>
                <w:lang w:val="en-US" w:eastAsia="ru-RU"/>
                <w14:ligatures w14:val="none"/>
              </w:rPr>
              <w:t>Beneficiar</w:t>
            </w:r>
            <w:r w:rsidRPr="00052ADA">
              <w:rPr>
                <w:rFonts w:eastAsia="Times New Roman" w:cs="Times New Roman"/>
                <w:kern w:val="0"/>
                <w:sz w:val="24"/>
                <w:szCs w:val="24"/>
                <w:lang w:val="en-US" w:eastAsia="ru-RU"/>
                <w14:ligatures w14:val="none"/>
              </w:rPr>
              <w:t>, IDNO,</w:t>
            </w:r>
            <w:r w:rsidRPr="00052ADA">
              <w:rPr>
                <w:rFonts w:eastAsia="Times New Roman" w:cs="Times New Roman"/>
                <w:i/>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 pe de o parte,</w:t>
            </w:r>
          </w:p>
        </w:tc>
        <w:tc>
          <w:tcPr>
            <w:tcW w:w="2447" w:type="pct"/>
          </w:tcPr>
          <w:p w14:paraId="152411A0"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_______________________</w:t>
            </w:r>
            <w:r w:rsidRPr="00052ADA">
              <w:rPr>
                <w:rFonts w:eastAsia="Times New Roman" w:cs="Times New Roman"/>
                <w:kern w:val="0"/>
                <w:sz w:val="24"/>
                <w:szCs w:val="24"/>
                <w:lang w:val="en-US" w:eastAsia="ru-RU"/>
                <w14:ligatures w14:val="none"/>
              </w:rPr>
              <w:t>reprezentat legal prin</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 xml:space="preserve">, în calitate de </w:t>
            </w:r>
            <w:r w:rsidRPr="00052ADA">
              <w:rPr>
                <w:rFonts w:eastAsia="Times New Roman" w:cs="Times New Roman"/>
                <w:i/>
                <w:kern w:val="0"/>
                <w:sz w:val="24"/>
                <w:szCs w:val="24"/>
                <w:lang w:val="en-US" w:eastAsia="ru-RU"/>
                <w14:ligatures w14:val="none"/>
              </w:rPr>
              <w:t xml:space="preserve">Antreprenor, </w:t>
            </w:r>
            <w:r w:rsidRPr="00052ADA">
              <w:rPr>
                <w:rFonts w:eastAsia="Times New Roman" w:cs="Times New Roman"/>
                <w:kern w:val="0"/>
                <w:sz w:val="24"/>
                <w:szCs w:val="24"/>
                <w:lang w:val="en-US" w:eastAsia="ru-RU"/>
                <w14:ligatures w14:val="none"/>
              </w:rPr>
              <w:t>IDNO</w:t>
            </w:r>
            <w:r w:rsidRPr="00052ADA">
              <w:rPr>
                <w:rFonts w:eastAsia="Times New Roman" w:cs="Times New Roman"/>
                <w:i/>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 pe de altă parte,</w:t>
            </w:r>
          </w:p>
        </w:tc>
      </w:tr>
    </w:tbl>
    <w:p w14:paraId="53D1E2CB" w14:textId="77777777" w:rsidR="00052ADA" w:rsidRPr="00052ADA" w:rsidRDefault="00052ADA" w:rsidP="00052ADA">
      <w:pPr>
        <w:tabs>
          <w:tab w:val="left" w:pos="1260"/>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ambii (denumiţi în continuare </w:t>
      </w:r>
      <w:r w:rsidRPr="00052ADA">
        <w:rPr>
          <w:rFonts w:eastAsia="Times New Roman" w:cs="Times New Roman"/>
          <w:i/>
          <w:kern w:val="0"/>
          <w:sz w:val="24"/>
          <w:szCs w:val="24"/>
          <w:lang w:val="en-US" w:eastAsia="ru-RU"/>
          <w14:ligatures w14:val="none"/>
        </w:rPr>
        <w:t>Părţi</w:t>
      </w:r>
      <w:r w:rsidRPr="00052ADA">
        <w:rPr>
          <w:rFonts w:eastAsia="Times New Roman" w:cs="Times New Roman"/>
          <w:kern w:val="0"/>
          <w:sz w:val="24"/>
          <w:szCs w:val="24"/>
          <w:lang w:val="en-US" w:eastAsia="ru-RU"/>
          <w14:ligatures w14:val="none"/>
        </w:rPr>
        <w:t>), au încheiat prezentul contract referitor la următoarele:</w:t>
      </w:r>
    </w:p>
    <w:tbl>
      <w:tblPr>
        <w:tblW w:w="9540" w:type="dxa"/>
        <w:tblLayout w:type="fixed"/>
        <w:tblLook w:val="04A0" w:firstRow="1" w:lastRow="0" w:firstColumn="1" w:lastColumn="0" w:noHBand="0" w:noVBand="1"/>
      </w:tblPr>
      <w:tblGrid>
        <w:gridCol w:w="9540"/>
      </w:tblGrid>
      <w:tr w:rsidR="00052ADA" w:rsidRPr="00052ADA" w14:paraId="627587D9" w14:textId="77777777" w:rsidTr="007051BC">
        <w:trPr>
          <w:trHeight w:val="697"/>
        </w:trPr>
        <w:tc>
          <w:tcPr>
            <w:tcW w:w="9540" w:type="dxa"/>
            <w:vAlign w:val="center"/>
          </w:tcPr>
          <w:p w14:paraId="35F67A30"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4BBA4141" w14:textId="77777777" w:rsidR="00052ADA" w:rsidRPr="00052ADA" w:rsidRDefault="00052ADA" w:rsidP="00052ADA">
            <w:pPr>
              <w:tabs>
                <w:tab w:val="left" w:pos="525"/>
                <w:tab w:val="left" w:pos="1134"/>
                <w:tab w:val="left" w:pos="370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1. OBIECTUL CONTRACTULUI</w:t>
            </w:r>
          </w:p>
          <w:p w14:paraId="43662ED5" w14:textId="77777777" w:rsidR="00052ADA" w:rsidRPr="00052ADA" w:rsidRDefault="00052ADA" w:rsidP="00052ADA">
            <w:pPr>
              <w:tabs>
                <w:tab w:val="left" w:pos="360"/>
              </w:tabs>
              <w:spacing w:after="0"/>
              <w:ind w:left="-15" w:right="-15" w:firstLine="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Antreprenorul se obligă să execute </w:t>
            </w:r>
            <w:r w:rsidRPr="00052ADA">
              <w:rPr>
                <w:rFonts w:eastAsia="Times New Roman" w:cs="Times New Roman"/>
                <w:b/>
                <w:kern w:val="0"/>
                <w:sz w:val="24"/>
                <w:szCs w:val="24"/>
                <w:lang w:val="en-US" w:eastAsia="ru-RU"/>
                <w14:ligatures w14:val="none"/>
              </w:rPr>
              <w:t xml:space="preserve">lucrările </w:t>
            </w:r>
            <w:r w:rsidRPr="00052ADA">
              <w:rPr>
                <w:rFonts w:eastAsia="Times New Roman" w:cs="Times New Roman"/>
                <w:i/>
                <w:kern w:val="0"/>
                <w:sz w:val="24"/>
                <w:szCs w:val="24"/>
                <w:lang w:val="en-US" w:eastAsia="ru-RU"/>
                <w14:ligatures w14:val="none"/>
              </w:rPr>
              <w:t xml:space="preserve">______________________________________________ </w:t>
            </w:r>
            <w:r w:rsidRPr="00052ADA">
              <w:rPr>
                <w:rFonts w:eastAsia="Times New Roman" w:cs="Times New Roman"/>
                <w:kern w:val="0"/>
                <w:sz w:val="24"/>
                <w:szCs w:val="24"/>
                <w:lang w:val="en-US" w:eastAsia="ru-RU"/>
                <w14:ligatures w14:val="none"/>
              </w:rPr>
              <w:t xml:space="preserve">în conformitate cu prevederile proiectului tehnic, cu detaliile de execuţie, precum şi cu normativele, standardele şi prescripţiile tehnice, achiziționate conform procedurii de achiziție publică                               nr.     </w:t>
            </w:r>
            <w:r w:rsidRPr="00052ADA">
              <w:rPr>
                <w:rFonts w:eastAsia="Times New Roman" w:cs="Times New Roman"/>
                <w:b/>
                <w:kern w:val="0"/>
                <w:sz w:val="24"/>
                <w:szCs w:val="24"/>
                <w:lang w:val="en-US" w:eastAsia="ru-RU"/>
                <w14:ligatures w14:val="none"/>
              </w:rPr>
              <w:t xml:space="preserve">________________ </w:t>
            </w:r>
            <w:r w:rsidRPr="00052ADA">
              <w:rPr>
                <w:rFonts w:eastAsia="Times New Roman" w:cs="Times New Roman"/>
                <w:kern w:val="0"/>
                <w:sz w:val="24"/>
                <w:szCs w:val="24"/>
                <w:lang w:val="en-US" w:eastAsia="ru-RU"/>
                <w14:ligatures w14:val="none"/>
              </w:rPr>
              <w:t xml:space="preserve">din </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w:t>
            </w:r>
            <w:r w:rsidRPr="00052ADA">
              <w:rPr>
                <w:rFonts w:eastAsia="Times New Roman" w:cs="Times New Roman"/>
                <w:b/>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în baza deciziei grupului de lucru al Beneficiarului nr. </w:t>
            </w:r>
            <w:r w:rsidRPr="00052ADA">
              <w:rPr>
                <w:rFonts w:eastAsia="Times New Roman" w:cs="Times New Roman"/>
                <w:b/>
                <w:kern w:val="0"/>
                <w:sz w:val="24"/>
                <w:szCs w:val="24"/>
                <w:lang w:val="en-US" w:eastAsia="ru-RU"/>
                <w14:ligatures w14:val="none"/>
              </w:rPr>
              <w:t>_____________</w:t>
            </w:r>
            <w:r w:rsidRPr="00052ADA">
              <w:rPr>
                <w:rFonts w:eastAsia="Times New Roman" w:cs="Times New Roman"/>
                <w:kern w:val="0"/>
                <w:sz w:val="24"/>
                <w:szCs w:val="24"/>
                <w:lang w:val="en-US" w:eastAsia="ru-RU"/>
                <w14:ligatures w14:val="none"/>
              </w:rPr>
              <w:t xml:space="preserve"> din </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w:t>
            </w:r>
          </w:p>
          <w:p w14:paraId="421F8183"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4DB85A27" w14:textId="77777777" w:rsidR="00052ADA" w:rsidRPr="00052ADA" w:rsidRDefault="00052ADA" w:rsidP="00052ADA">
            <w:pPr>
              <w:tabs>
                <w:tab w:val="left" w:pos="525"/>
                <w:tab w:val="left" w:pos="567"/>
              </w:tabs>
              <w:spacing w:after="0"/>
              <w:ind w:left="-15"/>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2. DOCUMENTELE CONTRACTULUI</w:t>
            </w:r>
          </w:p>
          <w:p w14:paraId="346762A9"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2.1. Următoarele documente vor fi considerate părţi componente ale Contractului:</w:t>
            </w:r>
          </w:p>
          <w:p w14:paraId="7D40B4B9"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eastAsia="ru-RU"/>
                <w14:ligatures w14:val="none"/>
              </w:rPr>
            </w:pPr>
            <w:r w:rsidRPr="00052ADA">
              <w:rPr>
                <w:rFonts w:eastAsia="Times New Roman" w:cs="Times New Roman"/>
                <w:kern w:val="0"/>
                <w:sz w:val="24"/>
                <w:szCs w:val="24"/>
                <w:lang w:eastAsia="ru-RU"/>
                <w14:ligatures w14:val="none"/>
              </w:rPr>
              <w:t>Formularul contractului;</w:t>
            </w:r>
          </w:p>
          <w:p w14:paraId="36621A6A"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Propunerea tehnică și propunerea financiară;</w:t>
            </w:r>
          </w:p>
          <w:p w14:paraId="6C9C1C10"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eastAsia="ru-RU"/>
                <w14:ligatures w14:val="none"/>
              </w:rPr>
            </w:pPr>
            <w:r w:rsidRPr="00052ADA">
              <w:rPr>
                <w:rFonts w:eastAsia="Times New Roman" w:cs="Times New Roman"/>
                <w:kern w:val="0"/>
                <w:sz w:val="24"/>
                <w:szCs w:val="24"/>
                <w:lang w:eastAsia="ru-RU"/>
                <w14:ligatures w14:val="none"/>
              </w:rPr>
              <w:t>Caietul de sarcini;</w:t>
            </w:r>
          </w:p>
          <w:p w14:paraId="3BED7D8F"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Garanția de bună execuție a contractului;</w:t>
            </w:r>
          </w:p>
          <w:p w14:paraId="20F6B895"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Acordul de asociere (după caz);</w:t>
            </w:r>
          </w:p>
          <w:p w14:paraId="3413F99B"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Contractele încheiate cu subcontractanții (după </w:t>
            </w:r>
            <w:r w:rsidRPr="00052ADA">
              <w:rPr>
                <w:rFonts w:eastAsia="Times New Roman" w:cs="Times New Roman"/>
                <w:kern w:val="0"/>
                <w:sz w:val="24"/>
                <w:szCs w:val="24"/>
                <w:lang w:val="ro-RO" w:eastAsia="ru-RU"/>
                <w14:ligatures w14:val="none"/>
              </w:rPr>
              <w:t>caz</w:t>
            </w:r>
            <w:r w:rsidRPr="00052ADA">
              <w:rPr>
                <w:rFonts w:eastAsia="Times New Roman" w:cs="Times New Roman"/>
                <w:kern w:val="0"/>
                <w:sz w:val="24"/>
                <w:szCs w:val="24"/>
                <w:lang w:val="en-US" w:eastAsia="ru-RU"/>
                <w14:ligatures w14:val="none"/>
              </w:rPr>
              <w:t>);</w:t>
            </w:r>
          </w:p>
          <w:p w14:paraId="7D5B821A"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Graficul de execuție a contractului aprobat de ambele părți.</w:t>
            </w:r>
          </w:p>
          <w:p w14:paraId="3A9B14A2" w14:textId="77777777" w:rsidR="00052ADA" w:rsidRPr="00052ADA" w:rsidRDefault="00052ADA" w:rsidP="00052ADA">
            <w:pPr>
              <w:tabs>
                <w:tab w:val="left" w:pos="360"/>
              </w:tabs>
              <w:spacing w:after="0"/>
              <w:ind w:left="1530"/>
              <w:contextualSpacing/>
              <w:jc w:val="both"/>
              <w:rPr>
                <w:rFonts w:eastAsia="Times New Roman" w:cs="Times New Roman"/>
                <w:kern w:val="0"/>
                <w:sz w:val="24"/>
                <w:szCs w:val="24"/>
                <w:lang w:val="en-US" w:eastAsia="ru-RU"/>
                <w14:ligatures w14:val="none"/>
              </w:rPr>
            </w:pPr>
          </w:p>
          <w:p w14:paraId="6A7367FC" w14:textId="77777777" w:rsidR="00052ADA" w:rsidRPr="00052ADA" w:rsidRDefault="00052ADA" w:rsidP="00052ADA">
            <w:pPr>
              <w:tabs>
                <w:tab w:val="left" w:pos="525"/>
                <w:tab w:val="left" w:pos="364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3. PREȚUL CONTRACTULUI ŞI MODALITĂŢILE DE PLATĂ</w:t>
            </w:r>
          </w:p>
          <w:p w14:paraId="68692648"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3.1. Prețul lucrărilor, ce reprezintă obiectul prezentului contract, este stabilit în lei MDL.</w:t>
            </w:r>
          </w:p>
          <w:p w14:paraId="24EE7C0A" w14:textId="77777777" w:rsidR="00052ADA" w:rsidRPr="00052ADA" w:rsidRDefault="00052ADA" w:rsidP="00052ADA">
            <w:pPr>
              <w:spacing w:after="0"/>
              <w:rPr>
                <w:rFonts w:eastAsia="Times New Roman" w:cs="Times New Roman"/>
                <w:iCs/>
                <w:color w:val="000000"/>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3.2. </w:t>
            </w:r>
            <w:r w:rsidRPr="00052ADA">
              <w:rPr>
                <w:rFonts w:eastAsia="Times New Roman" w:cs="Times New Roman"/>
                <w:bCs/>
                <w:iCs/>
                <w:color w:val="000000"/>
                <w:kern w:val="0"/>
                <w:sz w:val="24"/>
                <w:szCs w:val="24"/>
                <w:lang w:val="ro-RO" w:eastAsia="ru-RU"/>
                <w14:ligatures w14:val="none"/>
              </w:rPr>
              <w:t>Prețul prezentului contract este de</w:t>
            </w:r>
            <w:r w:rsidRPr="00052ADA">
              <w:rPr>
                <w:rFonts w:eastAsia="Times New Roman" w:cs="Times New Roman"/>
                <w:iCs/>
                <w:color w:val="000000"/>
                <w:kern w:val="0"/>
                <w:sz w:val="24"/>
                <w:szCs w:val="24"/>
                <w:lang w:val="ro-RO" w:eastAsia="ru-RU"/>
                <w14:ligatures w14:val="none"/>
              </w:rPr>
              <w:t>_________</w:t>
            </w:r>
            <w:r w:rsidRPr="00052ADA">
              <w:rPr>
                <w:rFonts w:eastAsia="Times New Roman" w:cs="Times New Roman"/>
                <w:bCs/>
                <w:iCs/>
                <w:color w:val="000000"/>
                <w:kern w:val="0"/>
                <w:sz w:val="24"/>
                <w:szCs w:val="24"/>
                <w:lang w:val="ro-RO" w:eastAsia="ru-RU"/>
                <w14:ligatures w14:val="none"/>
              </w:rPr>
              <w:t>lei MDL, fără TVA, la care se adaugă cota legală de TVA, după cum urmează:</w:t>
            </w:r>
            <w:r w:rsidRPr="00052ADA">
              <w:rPr>
                <w:rFonts w:eastAsia="Times New Roman" w:cs="Times New Roman"/>
                <w:iCs/>
                <w:color w:val="000000"/>
                <w:kern w:val="0"/>
                <w:sz w:val="24"/>
                <w:szCs w:val="24"/>
                <w:lang w:val="ro-RO" w:eastAsia="ru-RU"/>
                <w14:ligatures w14:val="none"/>
              </w:rPr>
              <w:br/>
              <w:t>– valoarea fără TVA:_________ lei MDL;</w:t>
            </w:r>
            <w:r w:rsidRPr="00052ADA">
              <w:rPr>
                <w:rFonts w:eastAsia="Times New Roman" w:cs="Times New Roman"/>
                <w:iCs/>
                <w:color w:val="000000"/>
                <w:kern w:val="0"/>
                <w:sz w:val="24"/>
                <w:szCs w:val="24"/>
                <w:lang w:val="ro-RO" w:eastAsia="ru-RU"/>
                <w14:ligatures w14:val="none"/>
              </w:rPr>
              <w:br/>
            </w:r>
            <w:r w:rsidRPr="00052ADA">
              <w:rPr>
                <w:rFonts w:eastAsia="Times New Roman" w:cs="Times New Roman"/>
                <w:iCs/>
                <w:color w:val="000000"/>
                <w:kern w:val="0"/>
                <w:sz w:val="24"/>
                <w:szCs w:val="24"/>
                <w:lang w:val="ro-RO" w:eastAsia="ru-RU"/>
                <w14:ligatures w14:val="none"/>
              </w:rPr>
              <w:lastRenderedPageBreak/>
              <w:t>– TVA _________%: _________ lei MDL;</w:t>
            </w:r>
            <w:r w:rsidRPr="00052ADA">
              <w:rPr>
                <w:rFonts w:eastAsia="Times New Roman" w:cs="Times New Roman"/>
                <w:iCs/>
                <w:color w:val="000000"/>
                <w:kern w:val="0"/>
                <w:sz w:val="24"/>
                <w:szCs w:val="24"/>
                <w:lang w:val="ro-RO" w:eastAsia="ru-RU"/>
                <w14:ligatures w14:val="none"/>
              </w:rPr>
              <w:br/>
              <w:t>– valoarea totală cu TVA: _________lei MDL.</w:t>
            </w:r>
          </w:p>
          <w:p w14:paraId="6C1943FA"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3.3. Achitările vor fi efectuate prin transfer în baza facturilor fiscale, după primirea proceselor-verbale de recepţie a lucrărilor executate, semnate şi acceptate de către Beneficiar, în decurs de ________zile.</w:t>
            </w:r>
          </w:p>
          <w:p w14:paraId="2051BE71"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3.4. Beneficiarul va verifica procesele-verbale de recepție a lucrărilor executate în termen de ________ zile de la primirea acestora de la Antreprenor.</w:t>
            </w:r>
          </w:p>
          <w:p w14:paraId="7B03A8D3"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3.5.</w:t>
            </w:r>
            <w:r w:rsidRPr="00052ADA">
              <w:rPr>
                <w:rFonts w:eastAsia="Times New Roman" w:cs="Times New Roman"/>
                <w:iCs/>
                <w:color w:val="000000"/>
                <w:kern w:val="0"/>
                <w:sz w:val="20"/>
                <w:szCs w:val="20"/>
                <w:lang w:val="ro-RO" w:eastAsia="ru-RU"/>
                <w14:ligatures w14:val="none"/>
              </w:rPr>
              <w:t xml:space="preserve"> </w:t>
            </w:r>
            <w:r w:rsidRPr="00052ADA">
              <w:rPr>
                <w:rFonts w:eastAsia="Times New Roman" w:cs="Times New Roman"/>
                <w:iCs/>
                <w:color w:val="000000"/>
                <w:kern w:val="0"/>
                <w:sz w:val="24"/>
                <w:szCs w:val="24"/>
                <w:lang w:val="ro-RO" w:eastAsia="ru-RU"/>
                <w14:ligatures w14:val="none"/>
              </w:rPr>
              <w:t>Plata facturii finale se va efectua imediat după verificarea și acceptarea situației de plată definitive de către Beneficiar</w:t>
            </w:r>
            <w:r w:rsidRPr="00052ADA">
              <w:rPr>
                <w:rFonts w:eastAsia="Times New Roman" w:cs="Times New Roman"/>
                <w:kern w:val="0"/>
                <w:sz w:val="24"/>
                <w:szCs w:val="24"/>
                <w:lang w:val="en-US" w:eastAsia="ru-RU"/>
                <w14:ligatures w14:val="none"/>
              </w:rPr>
              <w:t xml:space="preserve">. Dacă verificarea se prelungeşte din diferite motive, dar în special datorită unor eventuale litigii, contravaloarea lucrărilor care nu sunt în litigiu va fi plătită imediat. </w:t>
            </w:r>
          </w:p>
          <w:p w14:paraId="56709432"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3.6. Lucrările nu vor fi considerate finalizate până când procesul-verbal de recepţie la terminarea lucrărilor  nu va fi semnat de comisia de recepţie, care confirmă că lucrările au fost executate conform contractului.</w:t>
            </w:r>
          </w:p>
          <w:p w14:paraId="37F23195"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p>
          <w:p w14:paraId="6164FECA"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4. DURATA DE EXECUȚIE</w:t>
            </w:r>
          </w:p>
          <w:p w14:paraId="7A8F672B"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4.1. Durata de execuţie a prezentului contract este de ___2______ luni, </w:t>
            </w:r>
            <w:r w:rsidRPr="00052ADA">
              <w:rPr>
                <w:rFonts w:eastAsia="Times New Roman" w:cs="Times New Roman"/>
                <w:kern w:val="0"/>
                <w:sz w:val="24"/>
                <w:szCs w:val="24"/>
                <w:lang w:val="ro-RO" w:eastAsia="ru-RU"/>
                <w14:ligatures w14:val="none"/>
              </w:rPr>
              <w:t>începând de la data prevăzută în Ordinul de începere</w:t>
            </w:r>
            <w:r w:rsidRPr="00052ADA">
              <w:rPr>
                <w:rFonts w:eastAsia="Times New Roman" w:cs="Times New Roman"/>
                <w:kern w:val="0"/>
                <w:sz w:val="24"/>
                <w:szCs w:val="24"/>
                <w:lang w:val="en-US" w:eastAsia="ru-RU"/>
                <w14:ligatures w14:val="none"/>
              </w:rPr>
              <w:t>.</w:t>
            </w:r>
          </w:p>
          <w:p w14:paraId="6A75CA0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4.2. </w:t>
            </w:r>
            <w:r w:rsidRPr="00052ADA">
              <w:rPr>
                <w:rFonts w:eastAsia="Times New Roman" w:cs="Times New Roman"/>
                <w:kern w:val="0"/>
                <w:sz w:val="24"/>
                <w:szCs w:val="24"/>
                <w:lang w:val="ro-RO" w:eastAsia="ru-RU"/>
                <w14:ligatures w14:val="none"/>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3D3DCC9"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obținerea autorizației de construire de către Beneficiar;</w:t>
            </w:r>
          </w:p>
          <w:p w14:paraId="31C9E2FD"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constituirea garanției de bună execuție a contractului;</w:t>
            </w:r>
          </w:p>
          <w:p w14:paraId="2915C0D4"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semnarea procesului–verbal de predare - primire a amplasamentului, liber de orice sarcini care împiedică realizarea obiectului prezentului contract.</w:t>
            </w:r>
          </w:p>
          <w:p w14:paraId="42935257" w14:textId="77777777" w:rsidR="00052ADA" w:rsidRPr="00052ADA" w:rsidRDefault="00052ADA" w:rsidP="00052ADA">
            <w:pPr>
              <w:tabs>
                <w:tab w:val="left" w:pos="567"/>
              </w:tabs>
              <w:spacing w:after="0"/>
              <w:ind w:firstLine="29"/>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4.3. Executarea lucrărilor se va face în succesiunea și termenele stabilite prin graficul de execuție, alcătuit în ordinea tehnologică de execuţie, anexă la contract și parte integrantă a acestuia.</w:t>
            </w:r>
          </w:p>
          <w:p w14:paraId="28CABED4" w14:textId="77777777" w:rsidR="00052ADA" w:rsidRPr="00052ADA" w:rsidRDefault="00052ADA" w:rsidP="00052ADA">
            <w:pPr>
              <w:tabs>
                <w:tab w:val="left" w:pos="567"/>
              </w:tabs>
              <w:spacing w:after="0"/>
              <w:ind w:right="-11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4.4. Antreprenorul are dreptul la modificarea duratei de execuţie doar dacă aceasta nu se datorează din culpa sa.</w:t>
            </w:r>
          </w:p>
          <w:p w14:paraId="0507A216"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4.5. Perioada de execuţie poate fi prelungită sau suspendată, cu modificarea graficului de execuție aprobat de ambele părți, dacă constrângerea activităţii se datorează următoarelor cauze:</w:t>
            </w:r>
          </w:p>
          <w:p w14:paraId="10E1DC0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 generate de Beneficiar;</w:t>
            </w:r>
          </w:p>
          <w:p w14:paraId="43C25DDE"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 datorită impedimentului care justifică neexecutarea obligației sau altei situaţii extreme neimputabile şi imprevizibile pentru Antreprenor;</w:t>
            </w:r>
          </w:p>
          <w:p w14:paraId="1297F461"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 influenţei factorilor climatici, care duc la imposibilitatea executării lucrărilor stabilite conform caietului de sarcini, or executarea lor în asemenea codiții climaterice se va răsfrânge asupra calității lucrărilor;</w:t>
            </w:r>
          </w:p>
          <w:p w14:paraId="6A86E1D6"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d) calamităţilor naturale recunoscute de autoritatea legală.</w:t>
            </w:r>
          </w:p>
          <w:p w14:paraId="5392BC36"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F4B4BEB"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4.7. Lipsa informării Beneficiarului face inopozabila decizia Antreprenorului de sistare a lucrărilor, cu consecinţa exercitării de către Beneficiar a dreptului de a refuza prelungirea duratei de execuţie a lucrărilor contractate.</w:t>
            </w:r>
          </w:p>
          <w:p w14:paraId="46AC4A37"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5AA803A2" w14:textId="77777777" w:rsidR="00052ADA" w:rsidRPr="00052ADA" w:rsidRDefault="00052ADA" w:rsidP="00052ADA">
            <w:pPr>
              <w:tabs>
                <w:tab w:val="left" w:pos="52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5. RECEPŢIA LUCRĂRILOR DE EXECUŢIE</w:t>
            </w:r>
          </w:p>
          <w:p w14:paraId="7AA04E0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5.1. Terminarea lucrărilor</w:t>
            </w:r>
          </w:p>
          <w:p w14:paraId="72DDEC6E"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6C4374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 Înştiinţarea de Recepţie</w:t>
            </w:r>
          </w:p>
          <w:p w14:paraId="7088F68E"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5.2.1. Antreprenorul are obligaţia de a notifica în scris Beneficiarul cu privire la îndeplinirea condiţiilor de recepţie, solicitând acestuia convocarea comisiei de recepţie conform prevederilor art.196 din </w:t>
            </w:r>
            <w:r w:rsidRPr="00052ADA">
              <w:rPr>
                <w:rFonts w:eastAsia="Times New Roman" w:cs="Times New Roman"/>
                <w:kern w:val="0"/>
                <w:sz w:val="24"/>
                <w:szCs w:val="24"/>
                <w:lang w:val="ro-RO" w:eastAsia="ru-RU"/>
                <w14:ligatures w14:val="none"/>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167910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5.2.2. În cazul în care Comisia de recep</w:t>
            </w:r>
            <w:r w:rsidRPr="00052ADA">
              <w:rPr>
                <w:rFonts w:eastAsia="Times New Roman" w:cs="Times New Roman"/>
                <w:kern w:val="0"/>
                <w:sz w:val="24"/>
                <w:szCs w:val="24"/>
                <w:lang w:val="ro-RO" w:eastAsia="ru-RU"/>
                <w14:ligatures w14:val="none"/>
              </w:rPr>
              <w:t>ție</w:t>
            </w:r>
            <w:r w:rsidRPr="00052ADA">
              <w:rPr>
                <w:rFonts w:eastAsia="Times New Roman" w:cs="Times New Roman"/>
                <w:kern w:val="0"/>
                <w:sz w:val="24"/>
                <w:szCs w:val="24"/>
                <w:lang w:val="en-US" w:eastAsia="ru-RU"/>
                <w14:ligatures w14:val="none"/>
              </w:rPr>
              <w:t xml:space="preserve"> constată că sunt lipsuri sau deficienţe, acestea vor fi consemnate </w:t>
            </w:r>
            <w:r w:rsidRPr="00052ADA">
              <w:rPr>
                <w:rFonts w:eastAsia="Times New Roman" w:cs="Times New Roman"/>
                <w:kern w:val="0"/>
                <w:sz w:val="24"/>
                <w:szCs w:val="24"/>
                <w:lang w:val="ro-RO" w:eastAsia="ru-RU"/>
                <w14:ligatures w14:val="none"/>
              </w:rPr>
              <w:t>î</w:t>
            </w:r>
            <w:r w:rsidRPr="00052ADA">
              <w:rPr>
                <w:rFonts w:eastAsia="Times New Roman" w:cs="Times New Roman"/>
                <w:kern w:val="0"/>
                <w:sz w:val="24"/>
                <w:szCs w:val="24"/>
                <w:lang w:val="en-US" w:eastAsia="ru-RU"/>
                <w14:ligatures w14:val="none"/>
              </w:rPr>
              <w:t>ntr-un proces-verbal şi notificate Antreprenorului, stabilindu-se şi termenele pentru remediere şi finalizare din contul Antreprenorului, sub sancțiunea perceperii de penalități în condițiile punctului 15 din prezentele condiții contractuale.</w:t>
            </w:r>
          </w:p>
          <w:p w14:paraId="0D33CC0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052ADA">
              <w:rPr>
                <w:rFonts w:eastAsia="Times New Roman" w:cs="Times New Roman"/>
                <w:color w:val="333333"/>
                <w:kern w:val="0"/>
                <w:sz w:val="24"/>
                <w:szCs w:val="24"/>
                <w:shd w:val="clear" w:color="auto" w:fill="FFFFFF"/>
                <w:lang w:val="en-US" w:eastAsia="ru-RU"/>
                <w14:ligatures w14:val="none"/>
              </w:rPr>
              <w:t xml:space="preserve"> </w:t>
            </w:r>
          </w:p>
          <w:p w14:paraId="17270682"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5.2.4. Beneficiarul va proceda la recepţia lucrărilor potrivit actelor normative şi va înştiinţa Antreprenorul referitor la decizia sa, transmiţând acestuia o copie a procesului verbal de recepţie la terminarea lucrărilor.</w:t>
            </w:r>
          </w:p>
          <w:p w14:paraId="4F315429"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27685CF"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5.2.6. Recepţia finală va fi efectuată conform prevederilor actelor normative. </w:t>
            </w:r>
          </w:p>
          <w:p w14:paraId="07F812AC"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p>
          <w:p w14:paraId="52F0F400" w14:textId="77777777" w:rsidR="00052ADA" w:rsidRPr="00052ADA" w:rsidRDefault="00052ADA" w:rsidP="00052ADA">
            <w:pPr>
              <w:tabs>
                <w:tab w:val="left" w:pos="52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6. REMEDIEREA DEFECTELOR</w:t>
            </w:r>
          </w:p>
          <w:p w14:paraId="00CD8197"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6.1. În orice moment înainte de expirarea perioadei stabilite la punctul 13 din prezentele condiții contractuale, Beneficiarul poate să înştiinţeze Antreprenorul cu privire la orice defecte, fie ele aparente sau ascunse, sau lucrări nefinalizate.</w:t>
            </w:r>
          </w:p>
          <w:p w14:paraId="66F12C4F"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6.2. Antreprenorul va remedia, fără costuri suplimentare pentru Beneficiar, orice defecte datorate faptului că materialele, echipamentele sau calitatea execuţiei nu sunt în conformitate cu prevederile Contractului.</w:t>
            </w:r>
          </w:p>
          <w:p w14:paraId="4D3DC437"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6.3. Remedierea defectelor calitative apărute din vina Antreprenorului, atât în perioada de execuţie, cât şi în perioada de garanţie stabilită, se face pe cheltuiala acestuia potrivit actelor normative.</w:t>
            </w:r>
          </w:p>
          <w:p w14:paraId="559D5E67"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p>
          <w:p w14:paraId="113B68E4"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7. DREPTURILE ŞI OBLIGAŢIUNILE ANTREPRENORULUI ŞI ALE BENEFICIARULUI</w:t>
            </w:r>
          </w:p>
          <w:p w14:paraId="2F33B3A4"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7.1. Întreaga documentaţie necesară pentru executarea lucrărilor contractate se pune de către Beneficiar la dispoziţia Antreprenorului în două exemplare.</w:t>
            </w:r>
          </w:p>
          <w:p w14:paraId="6D7F78FC"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5156A7"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1762F4B"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7.4. Documentaţia pusă la dispoziţia Antreprenorului se repartizează astfel: </w:t>
            </w:r>
          </w:p>
          <w:p w14:paraId="4E0115EE"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a) un exemplar rămâne la dispoziţia Antreprenorului,</w:t>
            </w:r>
          </w:p>
          <w:p w14:paraId="1AB3227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 un exemplar</w:t>
            </w:r>
            <w:r w:rsidRPr="00052ADA">
              <w:rPr>
                <w:rFonts w:eastAsia="Times New Roman" w:cs="Times New Roman"/>
                <w:kern w:val="0"/>
                <w:sz w:val="24"/>
                <w:szCs w:val="24"/>
                <w:lang w:val="ro-RO" w:eastAsia="ru-RU"/>
                <w14:ligatures w14:val="none"/>
              </w:rPr>
              <w:t xml:space="preserve"> </w:t>
            </w:r>
            <w:r w:rsidRPr="00052ADA">
              <w:rPr>
                <w:rFonts w:eastAsia="Times New Roman" w:cs="Times New Roman"/>
                <w:kern w:val="0"/>
                <w:sz w:val="24"/>
                <w:szCs w:val="24"/>
                <w:lang w:val="en-US" w:eastAsia="ru-RU"/>
                <w14:ligatures w14:val="none"/>
              </w:rPr>
              <w:t xml:space="preserve">va fi ţinut de către acesta la dispoziţie pentru consultare de către Inspectoratul Național pentru Supraveghere Tehnică, precum şi de către alte persoane autorizate, inclusiv dirigintele de șantier. </w:t>
            </w:r>
          </w:p>
          <w:p w14:paraId="653D918F"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605F77D"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DF43666"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CD7C58B"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7.8. La lucrările la care se fac încercări, se consideră calitatea probei îndeplinită atâta timp cât rezultatele se înscriu în limitele admise prin reglementările tehnice. </w:t>
            </w:r>
          </w:p>
          <w:p w14:paraId="4CC21AD8"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7.9.</w:t>
            </w:r>
            <w:r w:rsidRPr="00052ADA">
              <w:rPr>
                <w:rFonts w:eastAsia="Times New Roman" w:cs="Times New Roman"/>
                <w:kern w:val="0"/>
                <w:sz w:val="20"/>
                <w:szCs w:val="20"/>
                <w:lang w:val="en-US" w:eastAsia="ru-RU"/>
                <w14:ligatures w14:val="none"/>
              </w:rPr>
              <w:t xml:space="preserve"> </w:t>
            </w:r>
            <w:r w:rsidRPr="00052ADA">
              <w:rPr>
                <w:rFonts w:eastAsia="Times New Roman" w:cs="Times New Roman"/>
                <w:kern w:val="0"/>
                <w:sz w:val="24"/>
                <w:szCs w:val="24"/>
                <w:lang w:val="en-US" w:eastAsia="ru-RU"/>
                <w14:ligatures w14:val="none"/>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8CB6E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A5154A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D291589"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C2BE934"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7.13. Pentru verificarea trasării de către Beneficiar sau proiectant, Antreprenorul este obligat să protejeze şi să păstreze toate reperele, bornele sau alte obiecte folosite la trasarea lucrărilor. </w:t>
            </w:r>
          </w:p>
          <w:p w14:paraId="3B9E7830"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9758C80"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D9BD3C8"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7.16. Pe parcursul executării lucrărilor, Beneficiarul are dreptul să dispună în scris: </w:t>
            </w:r>
          </w:p>
          <w:p w14:paraId="1E186BDC" w14:textId="77777777" w:rsidR="00052ADA" w:rsidRPr="00052ADA" w:rsidRDefault="00052ADA" w:rsidP="00052ADA">
            <w:pPr>
              <w:numPr>
                <w:ilvl w:val="0"/>
                <w:numId w:val="52"/>
              </w:numPr>
              <w:tabs>
                <w:tab w:val="left" w:pos="345"/>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îndepărtarea de pe şantier a oricăror materiale care sunt calitativ necorespunzătoare; </w:t>
            </w:r>
          </w:p>
          <w:p w14:paraId="29EEA659" w14:textId="77777777" w:rsidR="00052ADA" w:rsidRPr="00052ADA" w:rsidRDefault="00052ADA" w:rsidP="00052ADA">
            <w:pPr>
              <w:numPr>
                <w:ilvl w:val="0"/>
                <w:numId w:val="52"/>
              </w:numPr>
              <w:tabs>
                <w:tab w:val="left" w:pos="34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înlocuirea materialelor necorespunzătoare calitativ cu altele corespunzătoare; </w:t>
            </w:r>
          </w:p>
          <w:p w14:paraId="43706C7D" w14:textId="77777777" w:rsidR="00052ADA" w:rsidRPr="00052ADA" w:rsidRDefault="00052ADA" w:rsidP="00052ADA">
            <w:pPr>
              <w:numPr>
                <w:ilvl w:val="0"/>
                <w:numId w:val="52"/>
              </w:numPr>
              <w:tabs>
                <w:tab w:val="left" w:pos="34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 xml:space="preserve">îndepărtarea sau refacerea oricărei lucrări sau părţi de lucrare necorespunzătoare din punct de vedere calitativ. </w:t>
            </w:r>
          </w:p>
          <w:p w14:paraId="4AFECE2D"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387B3A"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0DDC229C"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1287989"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7.20. Lucrările suplimentare față de cele contractate, considerate necesare de Antreprenor, nu pot fi demarate sau executate fără modificarea prin Acord adițional a prezentului contract. </w:t>
            </w:r>
          </w:p>
          <w:p w14:paraId="18CB65D2"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7.21. Antreprenorul răspunde pentru defectele ascunse ale construcției, în conformitate cu prevederile actelor normative.</w:t>
            </w:r>
          </w:p>
          <w:p w14:paraId="4E0DF617"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A6B12B"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p>
          <w:p w14:paraId="7DE765CE" w14:textId="77777777" w:rsidR="00052ADA" w:rsidRPr="00052ADA" w:rsidRDefault="00052ADA" w:rsidP="00052ADA">
            <w:pPr>
              <w:tabs>
                <w:tab w:val="left" w:pos="52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8. MODIFICĂRI</w:t>
            </w:r>
          </w:p>
          <w:p w14:paraId="31398FF7"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Modificarea contractului de achiziţie publică, în cursul perioadei sale de valabilitate, se va efectua conform prevederilor actelor normative aplicabile în domeniul achiziţiilor publice, prin acord adiţional la prezentul contract.</w:t>
            </w:r>
          </w:p>
          <w:p w14:paraId="0854C196"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36935C94"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9. AJUSTAREA PREŢULUI CONTRACTULUI</w:t>
            </w:r>
          </w:p>
          <w:p w14:paraId="4E535F60"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9.1. </w:t>
            </w:r>
            <w:r w:rsidRPr="00052ADA">
              <w:rPr>
                <w:rFonts w:eastAsia="Times New Roman" w:cs="Times New Roman"/>
                <w:kern w:val="0"/>
                <w:sz w:val="24"/>
                <w:szCs w:val="24"/>
                <w:lang w:val="ro-RO" w:eastAsia="ru-RU"/>
                <w14:ligatures w14:val="none"/>
              </w:rPr>
              <w:t xml:space="preserve">Ajustarea prețului contractului pe parcursul derulării contractului aflat în perioada sa de valabilitate se va efectua conform prevederilor actelor normative aplicabile în domeniul achiziţiilor publice. </w:t>
            </w:r>
          </w:p>
          <w:p w14:paraId="6F7EB5E5"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ro-RO" w:eastAsia="ru-RU"/>
                <w14:ligatures w14:val="none"/>
              </w:rPr>
              <w:t>9.2.</w:t>
            </w:r>
            <w:r w:rsidRPr="00052ADA">
              <w:rPr>
                <w:rFonts w:eastAsia="Times New Roman" w:cs="Times New Roman"/>
                <w:color w:val="333333"/>
                <w:kern w:val="0"/>
                <w:sz w:val="24"/>
                <w:szCs w:val="24"/>
                <w:shd w:val="clear" w:color="auto" w:fill="FFFFFF"/>
                <w:lang w:val="ro-RO" w:eastAsia="ru-RU"/>
                <w14:ligatures w14:val="none"/>
              </w:rPr>
              <w:t xml:space="preserve"> </w:t>
            </w:r>
            <w:r w:rsidRPr="00052ADA">
              <w:rPr>
                <w:rFonts w:eastAsia="Times New Roman" w:cs="Times New Roman"/>
                <w:kern w:val="0"/>
                <w:sz w:val="24"/>
                <w:szCs w:val="24"/>
                <w:lang w:val="ro-RO" w:eastAsia="ru-RU"/>
                <w14:ligatures w14:val="none"/>
              </w:rPr>
              <w:t xml:space="preserve">Ajustarea valorii prezentului contract de achiziție se va efectua ținând cont de rata inflației sau deflației/în baza actualizării prețurilor de cost (modalitate stabilită de comun acord </w:t>
            </w:r>
            <w:r w:rsidRPr="00052ADA">
              <w:rPr>
                <w:rFonts w:eastAsia="Times New Roman" w:cs="Times New Roman"/>
                <w:color w:val="333333"/>
                <w:kern w:val="0"/>
                <w:sz w:val="24"/>
                <w:szCs w:val="24"/>
                <w:shd w:val="clear" w:color="auto" w:fill="FFFFFF"/>
                <w:lang w:val="ro-RO" w:eastAsia="ru-RU"/>
                <w14:ligatures w14:val="none"/>
              </w:rPr>
              <w:t>între părți la semnarea acestuia și nu poate fi modificată pe durata executării</w:t>
            </w:r>
            <w:r w:rsidRPr="00052ADA">
              <w:rPr>
                <w:rFonts w:eastAsia="Times New Roman" w:cs="Times New Roman"/>
                <w:kern w:val="0"/>
                <w:sz w:val="24"/>
                <w:szCs w:val="24"/>
                <w:lang w:val="ro-RO" w:eastAsia="ru-RU"/>
                <w14:ligatures w14:val="none"/>
              </w:rPr>
              <w:t>, potrivit Regulamentului privind ajustarea periodică a valorii contractelor de achiziții publice cu executare continuă, încheiate pe un termen mai mare de un an, aprobat prin Hotărârea Guvernului nr. 1129/2018).</w:t>
            </w:r>
          </w:p>
          <w:p w14:paraId="6B151217"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2263FEF5" w14:textId="77777777" w:rsidR="00052ADA" w:rsidRPr="00052ADA" w:rsidRDefault="00052ADA" w:rsidP="00052ADA">
            <w:pPr>
              <w:tabs>
                <w:tab w:val="left" w:pos="555"/>
                <w:tab w:val="left" w:pos="436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 xml:space="preserve">10. ANTREPRENORUL ŞI SUBANTREPRENORII </w:t>
            </w:r>
          </w:p>
          <w:p w14:paraId="7138C78E" w14:textId="77777777" w:rsidR="00052ADA" w:rsidRPr="00052ADA" w:rsidRDefault="00052ADA" w:rsidP="00052ADA">
            <w:pPr>
              <w:tabs>
                <w:tab w:val="left" w:pos="436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4C8886"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51E52EC"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052ADA">
              <w:rPr>
                <w:rFonts w:eastAsia="Times New Roman" w:cs="Times New Roman"/>
                <w:kern w:val="0"/>
                <w:sz w:val="24"/>
                <w:szCs w:val="24"/>
                <w:lang w:val="ro-RO" w:eastAsia="ru-RU"/>
                <w14:ligatures w14:val="none"/>
              </w:rPr>
              <w:t>documentația de atribuire.</w:t>
            </w:r>
          </w:p>
          <w:p w14:paraId="07600433"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10.4. Înlocuirea/implicarea de noi subcontractanţi nu diminueaza în nici o situaţie răspunderea Antreprenorului în ceea ce priveşte modul de îndeplinire a contractului.</w:t>
            </w:r>
          </w:p>
          <w:p w14:paraId="098DD18D"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10.5. Angajarea forţei de muncă pe bază de acord nu este considerată obiectul unei subcontractări.</w:t>
            </w:r>
          </w:p>
          <w:p w14:paraId="20ACCA78" w14:textId="77777777" w:rsidR="00052ADA" w:rsidRPr="00052ADA" w:rsidRDefault="00052ADA" w:rsidP="00052ADA">
            <w:pPr>
              <w:tabs>
                <w:tab w:val="left" w:pos="4365"/>
              </w:tabs>
              <w:spacing w:after="0"/>
              <w:jc w:val="both"/>
              <w:rPr>
                <w:rFonts w:eastAsia="Times New Roman" w:cs="Times New Roman"/>
                <w:b/>
                <w:kern w:val="0"/>
                <w:sz w:val="24"/>
                <w:szCs w:val="24"/>
                <w:lang w:val="en-US" w:eastAsia="ru-RU"/>
                <w14:ligatures w14:val="none"/>
              </w:rPr>
            </w:pPr>
          </w:p>
          <w:p w14:paraId="1FE01292" w14:textId="77777777" w:rsidR="00052ADA" w:rsidRPr="00052ADA" w:rsidRDefault="00052ADA" w:rsidP="00052ADA">
            <w:pPr>
              <w:tabs>
                <w:tab w:val="left" w:pos="436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11. FORȚA DE MUNCĂ</w:t>
            </w:r>
          </w:p>
          <w:p w14:paraId="72352E9F" w14:textId="77777777" w:rsidR="00052ADA" w:rsidRPr="00052ADA" w:rsidRDefault="00052ADA" w:rsidP="00052ADA">
            <w:pPr>
              <w:tabs>
                <w:tab w:val="left" w:pos="795"/>
              </w:tabs>
              <w:spacing w:after="0"/>
              <w:ind w:left="-14"/>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Antreprenorul şi subantreprenorii vor îndeplini toate formalităţile necesare angajării întregii forţe de muncă pentru executarea lucrărilor contractate în conformitate cu prevederile actelor normative în domeniul </w:t>
            </w:r>
            <w:r w:rsidRPr="00052ADA">
              <w:rPr>
                <w:rFonts w:eastAsia="Times New Roman" w:cs="Times New Roman"/>
                <w:kern w:val="0"/>
                <w:sz w:val="24"/>
                <w:szCs w:val="24"/>
                <w:lang w:val="ro-RO" w:eastAsia="ru-RU"/>
                <w14:ligatures w14:val="none"/>
              </w:rPr>
              <w:t>securității şi sănătății în muncă</w:t>
            </w:r>
            <w:r w:rsidRPr="00052ADA">
              <w:rPr>
                <w:rFonts w:eastAsia="Times New Roman" w:cs="Times New Roman"/>
                <w:kern w:val="0"/>
                <w:sz w:val="24"/>
                <w:szCs w:val="24"/>
                <w:lang w:val="en-US" w:eastAsia="ru-RU"/>
                <w14:ligatures w14:val="none"/>
              </w:rPr>
              <w:t>.</w:t>
            </w:r>
          </w:p>
          <w:p w14:paraId="7D4A83D1" w14:textId="77777777" w:rsidR="00052ADA" w:rsidRPr="00052ADA" w:rsidRDefault="00052ADA" w:rsidP="00052ADA">
            <w:pPr>
              <w:tabs>
                <w:tab w:val="left" w:pos="795"/>
              </w:tabs>
              <w:spacing w:after="0"/>
              <w:ind w:left="-15"/>
              <w:contextualSpacing/>
              <w:jc w:val="both"/>
              <w:rPr>
                <w:rFonts w:eastAsia="Times New Roman" w:cs="Times New Roman"/>
                <w:kern w:val="0"/>
                <w:sz w:val="24"/>
                <w:szCs w:val="24"/>
                <w:lang w:val="en-US" w:eastAsia="ru-RU"/>
                <w14:ligatures w14:val="none"/>
              </w:rPr>
            </w:pPr>
          </w:p>
          <w:p w14:paraId="2EAFE515" w14:textId="77777777" w:rsidR="00052ADA" w:rsidRPr="00052ADA" w:rsidRDefault="00052ADA" w:rsidP="00052ADA">
            <w:pPr>
              <w:tabs>
                <w:tab w:val="left" w:pos="79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12. MATERIALELE ŞI EXECUŢIA LUCRĂRILOR</w:t>
            </w:r>
          </w:p>
          <w:p w14:paraId="2CF42FB8" w14:textId="77777777" w:rsidR="00052ADA" w:rsidRPr="00052ADA" w:rsidRDefault="00052ADA" w:rsidP="00052ADA">
            <w:pPr>
              <w:tabs>
                <w:tab w:val="left" w:pos="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ED77E8F" w14:textId="77777777" w:rsidR="00052ADA" w:rsidRPr="00052ADA" w:rsidRDefault="00052ADA" w:rsidP="00052ADA">
            <w:pPr>
              <w:tabs>
                <w:tab w:val="left" w:pos="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12.2. Costul probelor şi încercărilor va fi suportat de Antreprenor, dacă acesta este prevăzut în documentaţie, în caz contrar cheltuielile vor fi suportate de Beneficiar. </w:t>
            </w:r>
          </w:p>
          <w:p w14:paraId="1C1F1030"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EBCCBEA"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12.4. Beneficiarul, proiectantul sau orice altă persoană autorizată de aceştia au acces tot timpul la lucrări pe şantier şi în locurile unde se pregăteşte lucrarea, în depozite de materiale prefabricate. </w:t>
            </w:r>
          </w:p>
          <w:p w14:paraId="5BE7BEFA"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052ADA" w:rsidDel="001A2B64">
              <w:rPr>
                <w:rFonts w:eastAsia="Times New Roman" w:cs="Times New Roman"/>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atestat, proiectantul ori de câte ori astfel de lucrări, inclusiv fundaţiile clădirii, sunt gata pentru a fi examinate. Dirigintele de șantier</w:t>
            </w:r>
            <w:r w:rsidRPr="00052ADA" w:rsidDel="001A2B64">
              <w:rPr>
                <w:rFonts w:eastAsia="Times New Roman" w:cs="Times New Roman"/>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atestat şi proiectantul vor participa la examinarea şi măsurarea lucrărilor. </w:t>
            </w:r>
          </w:p>
          <w:p w14:paraId="6496571B"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698A24A"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12.7. Costurile pentru consumul de utilităţi, precum şi cel al contoarelor sau al altor aparate de măsurat se suportă de către Antreprenor. În cazul mai multor antreprenori, costurile se suportă proporţional de către aceştia. </w:t>
            </w:r>
          </w:p>
          <w:p w14:paraId="5896D7E8"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DE5D632"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6556F9C1"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13. PERIOADA DE GARANŢIE ŞI REMEDIERI ÎN PERIOADA DE GARANŢIE</w:t>
            </w:r>
          </w:p>
          <w:p w14:paraId="54B846CA"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13.1. Perioada de garanție curge de la data recepției la terminarea lucrărilor și este  de  ____ luni. </w:t>
            </w:r>
          </w:p>
          <w:p w14:paraId="3C809FE1"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13.2. </w:t>
            </w:r>
            <w:r w:rsidRPr="00052ADA">
              <w:rPr>
                <w:rFonts w:eastAsia="Times New Roman" w:cs="Times New Roman"/>
                <w:kern w:val="0"/>
                <w:sz w:val="24"/>
                <w:szCs w:val="24"/>
                <w:lang w:val="ro-RO" w:eastAsia="ru-RU"/>
                <w14:ligatures w14:val="none"/>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D82552E"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13.3. Intervenţiile efectuate în perioada de garanţie, aflate în sarcina Antreprenorului, se realizează pe cheltuiala acestuia, în cazul în care ele sunt necesare ca urmare a:</w:t>
            </w:r>
          </w:p>
          <w:p w14:paraId="7C0A8266"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a) utilizării de materiale, instalaţii sau a unei manopere neconforme cu prevederile contractului și/sau cu prevederile documentației tehnico-economice;</w:t>
            </w:r>
          </w:p>
          <w:p w14:paraId="3A398834"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lastRenderedPageBreak/>
              <w:t>b) neglijenţei sau neîndeplinirii de către Antreprenor a oricăreia dintre obligaţiile care îi revin în baza contractului.</w:t>
            </w:r>
          </w:p>
          <w:p w14:paraId="4C2B0430" w14:textId="77777777" w:rsidR="00052ADA" w:rsidRPr="00052ADA" w:rsidRDefault="00052ADA" w:rsidP="00052ADA">
            <w:pPr>
              <w:tabs>
                <w:tab w:val="left" w:pos="360"/>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94C825A" w14:textId="77777777" w:rsidR="00052ADA" w:rsidRPr="00052ADA" w:rsidRDefault="00052ADA" w:rsidP="00052ADA">
            <w:pPr>
              <w:tabs>
                <w:tab w:val="left" w:pos="360"/>
              </w:tabs>
              <w:spacing w:after="0"/>
              <w:jc w:val="both"/>
              <w:rPr>
                <w:rFonts w:eastAsia="Times New Roman" w:cs="Times New Roman"/>
                <w:kern w:val="0"/>
                <w:sz w:val="24"/>
                <w:szCs w:val="24"/>
                <w:lang w:val="ro-RO" w:eastAsia="ru-RU"/>
                <w14:ligatures w14:val="none"/>
              </w:rPr>
            </w:pPr>
          </w:p>
          <w:p w14:paraId="77317329"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14. RĂSPUNDEREA PĂRŢILOR</w:t>
            </w:r>
          </w:p>
          <w:p w14:paraId="3F1BDC23"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14.1. Părţile poartă răspundere pentru neexecutarea sau executarea necorespunzătoare a obligaţiilor  prevăzute de prezentul contract în conformitate cu actele normative a Republicii Moldova.</w:t>
            </w:r>
          </w:p>
          <w:p w14:paraId="2AD9087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326068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14.3. Membrii asocierii își păstrează individualitatea ca subiecți de drept, însă sunt obligați să răspundă solidar față de Beneficiar pentru modul de îndeplinire a obligațiilor contractuale.</w:t>
            </w:r>
          </w:p>
          <w:p w14:paraId="44D578AE"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C838CEB"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DC1E7D0"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2E70B9A"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4B4E24C"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14.8. Dacă motivele constrângerii sau ale întreruperii sunt imputabile uneia dintre părţile contractante, atunci cealaltă parte poate emite pretenţii privind despăgubirea pentru daunele intervenite şi care pot fi dovedite. </w:t>
            </w:r>
          </w:p>
          <w:p w14:paraId="1A5A3ECD" w14:textId="77777777" w:rsidR="00052ADA" w:rsidRPr="00052ADA" w:rsidRDefault="00052ADA" w:rsidP="00052ADA">
            <w:pPr>
              <w:tabs>
                <w:tab w:val="left" w:pos="0"/>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327F300"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7EA20723"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15. RECLAMAŢII ŞI SANCŢIUNI</w:t>
            </w:r>
          </w:p>
          <w:p w14:paraId="28F8B623"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15.1. Toate lucrările contractate vor fi finalizate de Antreprenor și recepţionate de Beneficiar în cadrul termenului convenit de parți potrivit punctului 4.1., sub sancţiunea aplicării unor penalitați de întârziere în cuantum de: ___0,1_____ %/ zi din valoarea restului de executat dar nu mai mult de ____0,1____%  din suma totală a prezentului contract, </w:t>
            </w:r>
            <w:r w:rsidRPr="00052ADA">
              <w:rPr>
                <w:rFonts w:eastAsia="Times New Roman" w:cs="Times New Roman"/>
                <w:kern w:val="0"/>
                <w:sz w:val="24"/>
                <w:szCs w:val="24"/>
                <w:lang w:val="ro-RO" w:eastAsia="ru-RU"/>
                <w14:ligatures w14:val="none"/>
              </w:rPr>
              <w:t>în conformitate cu prevederile Codului</w:t>
            </w:r>
            <w:r w:rsidRPr="00052ADA">
              <w:rPr>
                <w:rFonts w:eastAsia="Times New Roman" w:cs="Times New Roman"/>
                <w:kern w:val="0"/>
                <w:sz w:val="24"/>
                <w:szCs w:val="24"/>
                <w:lang w:val="en-US" w:eastAsia="ru-RU"/>
                <w14:ligatures w14:val="none"/>
              </w:rPr>
              <w:t xml:space="preserve"> civil al </w:t>
            </w:r>
            <w:r w:rsidRPr="00052ADA">
              <w:rPr>
                <w:rFonts w:eastAsia="Times New Roman" w:cs="Times New Roman"/>
                <w:kern w:val="0"/>
                <w:sz w:val="24"/>
                <w:szCs w:val="24"/>
                <w:lang w:val="ro-RO" w:eastAsia="ru-RU"/>
                <w14:ligatures w14:val="none"/>
              </w:rPr>
              <w:t>Republicii Moldova nr</w:t>
            </w:r>
            <w:r w:rsidRPr="00052ADA">
              <w:rPr>
                <w:rFonts w:eastAsia="Times New Roman" w:cs="Times New Roman"/>
                <w:kern w:val="0"/>
                <w:sz w:val="24"/>
                <w:szCs w:val="24"/>
                <w:lang w:val="en-US" w:eastAsia="ru-RU"/>
                <w14:ligatures w14:val="none"/>
              </w:rPr>
              <w:t>. 1107/2002</w:t>
            </w:r>
            <w:r w:rsidRPr="00052ADA">
              <w:rPr>
                <w:rFonts w:eastAsia="Times New Roman" w:cs="Times New Roman"/>
                <w:color w:val="000000"/>
                <w:kern w:val="0"/>
                <w:sz w:val="24"/>
                <w:szCs w:val="24"/>
                <w:lang w:val="en-US" w:eastAsia="ru-RU"/>
                <w14:ligatures w14:val="none"/>
              </w:rPr>
              <w:t>,</w:t>
            </w:r>
            <w:r w:rsidRPr="00052ADA">
              <w:rPr>
                <w:rFonts w:eastAsia="Times New Roman" w:cs="Times New Roman"/>
                <w:kern w:val="0"/>
                <w:sz w:val="24"/>
                <w:szCs w:val="24"/>
                <w:lang w:val="en-US" w:eastAsia="ru-RU"/>
                <w14:ligatures w14:val="none"/>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8703042" w14:textId="77777777" w:rsidR="00052ADA" w:rsidRPr="00052ADA" w:rsidRDefault="00052ADA" w:rsidP="00052ADA">
            <w:pPr>
              <w:spacing w:after="0"/>
              <w:jc w:val="both"/>
              <w:rPr>
                <w:rFonts w:eastAsia="Times New Roman" w:cs="Times New Roman"/>
                <w:color w:val="000000"/>
                <w:kern w:val="0"/>
                <w:sz w:val="24"/>
                <w:szCs w:val="24"/>
                <w:lang w:val="en-US" w:eastAsia="ru-RU"/>
                <w14:ligatures w14:val="none"/>
              </w:rPr>
            </w:pPr>
            <w:r w:rsidRPr="00052ADA">
              <w:rPr>
                <w:rFonts w:eastAsia="Times New Roman" w:cs="Times New Roman"/>
                <w:color w:val="000000"/>
                <w:kern w:val="0"/>
                <w:sz w:val="24"/>
                <w:szCs w:val="24"/>
                <w:lang w:val="en-US" w:eastAsia="ru-RU"/>
                <w14:ligatures w14:val="none"/>
              </w:rPr>
              <w:t>15.2. Beneficiarul va notifica Antreprenorul în scris cu privire la deducerea acestor penalități și modul de calcul.</w:t>
            </w:r>
          </w:p>
          <w:p w14:paraId="32F8421F" w14:textId="77777777" w:rsidR="00052ADA" w:rsidRPr="00052ADA" w:rsidRDefault="00052ADA" w:rsidP="00052ADA">
            <w:pPr>
              <w:spacing w:after="0"/>
              <w:jc w:val="both"/>
              <w:rPr>
                <w:rFonts w:eastAsia="Times New Roman" w:cs="Times New Roman"/>
                <w:color w:val="000000"/>
                <w:kern w:val="0"/>
                <w:sz w:val="24"/>
                <w:szCs w:val="24"/>
                <w:lang w:val="en-US" w:eastAsia="ru-RU"/>
                <w14:ligatures w14:val="none"/>
              </w:rPr>
            </w:pPr>
            <w:r w:rsidRPr="00052ADA">
              <w:rPr>
                <w:rFonts w:eastAsia="Times New Roman" w:cs="Times New Roman"/>
                <w:kern w:val="0"/>
                <w:sz w:val="24"/>
                <w:szCs w:val="24"/>
                <w:lang w:val="en-US" w:eastAsia="ru-RU"/>
                <w14:ligatures w14:val="none"/>
              </w:rPr>
              <w:t>15.3. Plata sumelor datorate de către Beneficiar se efectuează după achitarea de către Antreprenor a sumelor datorate.</w:t>
            </w:r>
            <w:r w:rsidRPr="00052ADA">
              <w:rPr>
                <w:rFonts w:eastAsia="Times New Roman" w:cs="Times New Roman"/>
                <w:color w:val="000000"/>
                <w:kern w:val="0"/>
                <w:sz w:val="24"/>
                <w:szCs w:val="24"/>
                <w:lang w:val="en-US" w:eastAsia="ru-RU"/>
                <w14:ligatures w14:val="none"/>
              </w:rPr>
              <w:t xml:space="preserve"> La solicitarea Antreprenorului, Beneficiarul are dreptul să deducă penalitățile </w:t>
            </w:r>
            <w:r w:rsidRPr="00052ADA">
              <w:rPr>
                <w:rFonts w:eastAsia="Times New Roman" w:cs="Times New Roman"/>
                <w:color w:val="000000"/>
                <w:kern w:val="0"/>
                <w:sz w:val="24"/>
                <w:szCs w:val="24"/>
                <w:lang w:val="en-US" w:eastAsia="ru-RU"/>
                <w14:ligatures w14:val="none"/>
              </w:rPr>
              <w:lastRenderedPageBreak/>
              <w:t>calculate din plăți, în conformitate cu actele normative, notificând Antreprenorul în scris cu privire la deducerea acestor penalități și modul de calcul.</w:t>
            </w:r>
          </w:p>
          <w:p w14:paraId="790D798C"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FCEB58"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15.5. Pentru refuzul de a executa lucrările prevăzute în prezentul contract, Antreprenorul suportă o penalitate în valoare de ___0,1__ % din prețul contractului, </w:t>
            </w:r>
            <w:r w:rsidRPr="00052ADA">
              <w:rPr>
                <w:rFonts w:eastAsia="Times New Roman" w:cs="Times New Roman"/>
                <w:kern w:val="0"/>
                <w:sz w:val="24"/>
                <w:szCs w:val="24"/>
                <w:lang w:val="ro-RO" w:eastAsia="ru-RU"/>
                <w14:ligatures w14:val="none"/>
              </w:rPr>
              <w:t>în conformitate cu prevederile Codului civil al Republicii Moldova nr. 1107/2002.</w:t>
            </w:r>
          </w:p>
          <w:p w14:paraId="45DD4FA2"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644CA53"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812AF24"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6FD5BB83" w14:textId="77777777" w:rsidR="00052ADA" w:rsidRPr="00052ADA" w:rsidRDefault="00052ADA" w:rsidP="00052ADA">
            <w:pPr>
              <w:tabs>
                <w:tab w:val="left" w:pos="540"/>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 xml:space="preserve">16. GARANŢIA DE BUNĂ EXECUŢIE A CONTRACTULUI </w:t>
            </w:r>
          </w:p>
          <w:p w14:paraId="75877CB5"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16.1. </w:t>
            </w:r>
            <w:r w:rsidRPr="00052ADA">
              <w:rPr>
                <w:rFonts w:eastAsia="Times New Roman" w:cs="Times New Roman"/>
                <w:kern w:val="0"/>
                <w:sz w:val="24"/>
                <w:szCs w:val="24"/>
                <w:lang w:val="ro-RO" w:eastAsia="ru-RU"/>
                <w14:ligatures w14:val="none"/>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9C83026"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xml:space="preserve">16.2. Cuantumul garanţiei de bună execuţie a contractului reprezintă __5___ %  </w:t>
            </w:r>
            <w:r w:rsidRPr="00052ADA">
              <w:rPr>
                <w:rFonts w:eastAsia="Times New Roman" w:cs="Times New Roman"/>
                <w:color w:val="333333"/>
                <w:kern w:val="0"/>
                <w:sz w:val="24"/>
                <w:szCs w:val="24"/>
                <w:shd w:val="clear" w:color="auto" w:fill="FFFFFF"/>
                <w:lang w:val="ro-RO" w:eastAsia="ru-RU"/>
                <w14:ligatures w14:val="none"/>
              </w:rPr>
              <w:t xml:space="preserve">din valoarea de deviz a contractului de achiziţii publice </w:t>
            </w:r>
            <w:r w:rsidRPr="00052ADA">
              <w:rPr>
                <w:rFonts w:eastAsia="Times New Roman" w:cs="Times New Roman"/>
                <w:kern w:val="0"/>
                <w:sz w:val="24"/>
                <w:szCs w:val="24"/>
                <w:lang w:val="ro-RO" w:eastAsia="ru-RU"/>
                <w14:ligatures w14:val="none"/>
              </w:rPr>
              <w:t>şi se va constitui fie:</w:t>
            </w:r>
          </w:p>
          <w:p w14:paraId="3FEC2082"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0A7FAFC"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xml:space="preserve">b) reţineri succesive din sumele datorate pentru facturi parţiale, într- un cont disponibil distinct. Suma iniţială care se va depune de către Antreprenor, nu trebuie să fie mai mică de 0,5% din </w:t>
            </w:r>
            <w:r w:rsidRPr="00052ADA">
              <w:rPr>
                <w:rFonts w:eastAsia="Times New Roman" w:cs="Times New Roman"/>
                <w:color w:val="333333"/>
                <w:kern w:val="0"/>
                <w:sz w:val="24"/>
                <w:szCs w:val="24"/>
                <w:shd w:val="clear" w:color="auto" w:fill="FFFFFF"/>
                <w:lang w:val="ro-RO" w:eastAsia="ru-RU"/>
                <w14:ligatures w14:val="none"/>
              </w:rPr>
              <w:t>valoarea de deviz a contractului</w:t>
            </w:r>
            <w:r w:rsidRPr="00052ADA">
              <w:rPr>
                <w:rFonts w:eastAsia="Times New Roman" w:cs="Times New Roman"/>
                <w:kern w:val="0"/>
                <w:sz w:val="24"/>
                <w:szCs w:val="24"/>
                <w:lang w:val="ro-RO" w:eastAsia="ru-RU"/>
                <w14:ligatures w14:val="none"/>
              </w:rPr>
              <w:t>.</w:t>
            </w:r>
          </w:p>
          <w:p w14:paraId="275474A2"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E0B3195"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E7A0CF3"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16.5. Beneficiarul va executa garanţia de bună execuţie, în eventualitatea în care:</w:t>
            </w:r>
          </w:p>
          <w:p w14:paraId="6B4FAECD"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a) oricând pe parcursul îndeplinirii contractului, în limita prejudiciului creat, în conformitate cu actele normative;</w:t>
            </w:r>
          </w:p>
          <w:p w14:paraId="6AF1D738"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ADA7D26"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AFFF3C0" w14:textId="77777777" w:rsidR="00052ADA" w:rsidRPr="00052ADA" w:rsidRDefault="00052ADA" w:rsidP="00052ADA">
            <w:pPr>
              <w:tabs>
                <w:tab w:val="left" w:pos="360"/>
              </w:tabs>
              <w:spacing w:after="0"/>
              <w:ind w:left="-15" w:firstLine="15"/>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ro-RO" w:eastAsia="ru-RU"/>
                <w14:ligatures w14:val="none"/>
              </w:rPr>
              <w:t>16.7. Restituirea garanţiei de bună execuţie a contractului se va face în conformitate cu prevederile Codul urbanismului și construcțiilor al Republicii Moldova nr.</w:t>
            </w:r>
            <w:r w:rsidRPr="00052ADA">
              <w:rPr>
                <w:rFonts w:eastAsia="Times New Roman" w:cs="Times New Roman"/>
                <w:kern w:val="0"/>
                <w:sz w:val="24"/>
                <w:szCs w:val="24"/>
                <w:lang w:val="en-US" w:eastAsia="ru-RU"/>
                <w14:ligatures w14:val="none"/>
              </w:rPr>
              <w:t xml:space="preserve"> 434/2023.</w:t>
            </w:r>
          </w:p>
          <w:p w14:paraId="1836B12B"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05377CBE" w14:textId="77777777" w:rsidR="00052ADA" w:rsidRPr="00052ADA" w:rsidRDefault="00052ADA" w:rsidP="00052ADA">
            <w:pPr>
              <w:numPr>
                <w:ilvl w:val="0"/>
                <w:numId w:val="54"/>
              </w:numPr>
              <w:tabs>
                <w:tab w:val="left" w:pos="525"/>
              </w:tabs>
              <w:spacing w:after="0"/>
              <w:ind w:hanging="15"/>
              <w:contextualSpacing/>
              <w:jc w:val="both"/>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SOLUŢIONAREA LITIGIILOR</w:t>
            </w:r>
          </w:p>
          <w:p w14:paraId="3CB92864" w14:textId="77777777" w:rsidR="00052ADA" w:rsidRPr="00052ADA" w:rsidRDefault="00052ADA" w:rsidP="00052ADA">
            <w:pPr>
              <w:tabs>
                <w:tab w:val="left" w:pos="3465"/>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17.1. Beneficiarul și Antreprenorul vor face eforturi pentru a rezolva pe cale amiabilă orice neînţelegere sau litigiu care se poate ivi intre ei, în cadrul sau în legătură cu îndeplinirea Contractului.</w:t>
            </w:r>
          </w:p>
          <w:p w14:paraId="264F53FB" w14:textId="77777777" w:rsidR="00052ADA" w:rsidRPr="00052ADA" w:rsidRDefault="00052ADA" w:rsidP="00052ADA">
            <w:pPr>
              <w:tabs>
                <w:tab w:val="left" w:pos="3465"/>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17.2. În ipoteza în care părţile nu reusesc o soluţionare amiabila în termen de ___5__ zile, fiecare dintre acestea poate solicita ca litigiul să se soluţioneze de către instantele judecătoreşti competente.</w:t>
            </w:r>
          </w:p>
          <w:p w14:paraId="4C557AE1" w14:textId="77777777" w:rsidR="00052ADA" w:rsidRPr="00052ADA" w:rsidRDefault="00052ADA" w:rsidP="00052ADA">
            <w:pPr>
              <w:tabs>
                <w:tab w:val="left" w:pos="567"/>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052ADA">
              <w:rPr>
                <w:rFonts w:eastAsia="Times New Roman" w:cs="Times New Roman"/>
                <w:kern w:val="0"/>
                <w:sz w:val="24"/>
                <w:szCs w:val="24"/>
                <w:lang w:val="ro-RO" w:eastAsia="ru-RU"/>
                <w14:ligatures w14:val="none"/>
              </w:rPr>
              <w:t xml:space="preserve">ăsurarea și testarea, conform normativelor. </w:t>
            </w:r>
            <w:r w:rsidRPr="00052ADA">
              <w:rPr>
                <w:rFonts w:eastAsia="Times New Roman" w:cs="Times New Roman"/>
                <w:kern w:val="0"/>
                <w:sz w:val="24"/>
                <w:szCs w:val="24"/>
                <w:lang w:val="en-US" w:eastAsia="ru-RU"/>
                <w14:ligatures w14:val="none"/>
              </w:rPr>
              <w:t>Costurile cercetărilor efectuate le suportă  partea a cărei culpă a fost dovedită.</w:t>
            </w:r>
          </w:p>
          <w:p w14:paraId="0657FA82"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p>
          <w:p w14:paraId="78320EDC"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18. REZOLUȚIUNEA CONTRACTULUI</w:t>
            </w:r>
          </w:p>
          <w:p w14:paraId="3371129F"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18.1. Antreprenorul poate cere rezoluțiunea contractului, dacă: </w:t>
            </w:r>
          </w:p>
          <w:p w14:paraId="13E42B9D"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 Beneficiarul nu-şi îndeplineşte o obligaţie care este în sarcina sa şi prin aceasta pune Antreprenorul în situaţia de a nu putea executa lucrarea; </w:t>
            </w:r>
          </w:p>
          <w:p w14:paraId="3369F54F" w14:textId="77777777" w:rsidR="00052ADA" w:rsidRPr="00052ADA" w:rsidRDefault="00052ADA" w:rsidP="00052ADA">
            <w:pPr>
              <w:numPr>
                <w:ilvl w:val="0"/>
                <w:numId w:val="12"/>
              </w:numPr>
              <w:tabs>
                <w:tab w:val="left" w:pos="1276"/>
              </w:tabs>
              <w:spacing w:after="0"/>
              <w:ind w:hanging="42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b) Beneficiarul nu onorează o plată scadentă mai mult de 3 luni; </w:t>
            </w:r>
          </w:p>
          <w:p w14:paraId="02F4B849"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c) Beneficiarul notifică Antreprenorul că datorită unor conjuncturi economice din motive neimputabile Beneficiarului, este în imposibilitate de a continua îndeplinirea obligaţiunilor contractuale. </w:t>
            </w:r>
          </w:p>
          <w:p w14:paraId="014E812B"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18.2. Beneficiarul poate cere rezoluțiunea contractului, dacă: </w:t>
            </w:r>
          </w:p>
          <w:p w14:paraId="3BBE0E63"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 Antreprenorul se află în incapacitate de plată, lichidare sau bunurile acestuia sunt subsechestru;</w:t>
            </w:r>
          </w:p>
          <w:p w14:paraId="053ACC8C"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b) Antreprenorul nu începe lucrările fără să aibă un motiv justificat sau nu reia lucrările suspendate, în termenul stabilit de la primirea dispoziţiei scrise de începere/reîncepere a lucrărilor; </w:t>
            </w:r>
          </w:p>
          <w:p w14:paraId="3BC5BC66"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 Antreprenorul nu a îndepărtat materialele necorespunzătoare de pe şantier sau nu a refăcut o lucrare în termenul stabilit de către beneficiar;</w:t>
            </w:r>
          </w:p>
          <w:p w14:paraId="2BD96EF8"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d) Antreprenorul nu furnizează/menține garanția de bună execuție în condițiile solicitate prin prezentul contract;</w:t>
            </w:r>
          </w:p>
          <w:p w14:paraId="4F82F8BC"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e) Antreprenorul notifică Beneficiarul că datorită unor conjuncturi economice din motive neimputabile Antreprenorului, este în imposibilitate de a continua îndeplinirea obligaţiunilor contractuale. </w:t>
            </w:r>
          </w:p>
          <w:p w14:paraId="6E8D1990"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61A9E47"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18.4. Contractul se consideră rezolvit, dacă partea contractantă va comunica în scris celeilalte părţi contractante în termen de 15 zile motivele indicate la punctele 18.1. şi 18.2. din prezentul contract.  </w:t>
            </w:r>
          </w:p>
          <w:p w14:paraId="3636D21A"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18.5. Beneficiarul, în caz de rezoluțiunea contractului, va convoca comisia de recepţie care va efectua recepţia cantitativă şi calitativă a lucrărilor executate, în maximum 15 zile de la data rezoluțiunii contractului.</w:t>
            </w:r>
          </w:p>
          <w:p w14:paraId="7026EDC8"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07D16A8"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18.7. După rezoluțiunea contractului, Beneficiarul poate continua execuţia lucrărilor cu respectarea prevederilor legale. </w:t>
            </w:r>
          </w:p>
          <w:p w14:paraId="79DAEE63"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18.8. Cazuri specifice de încetare a contractului de achiziţii publice:</w:t>
            </w:r>
          </w:p>
          <w:p w14:paraId="5EF8577B"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Beneficiarul are dreptul de a rezolvi unilateral un contract de achiziţii publice în perioada de valabilitate a acestuia în una dintre următoarele situaţii:</w:t>
            </w:r>
          </w:p>
          <w:p w14:paraId="7840EBE9"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 contractantul se afla, la momentul atribuirii lui, în una dintre situaţiile care ar fi determinat excluderea sa din procedura de atribuire potrivit art. 19 al Legii nr. 131/2015 privind achizițiile publice;</w:t>
            </w:r>
          </w:p>
          <w:p w14:paraId="6DA74EDD"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 contractul a făcut obiectul unei modificări substanțiale care necesita o nouă procedură de achiziție publică în conformitate cu art. 76 al Legii nr. 131/2015 privind achizițiile publice;</w:t>
            </w:r>
          </w:p>
          <w:p w14:paraId="468972FD"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20D33BF"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p>
          <w:p w14:paraId="6F86E613"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19. DISPOZIȚII FINALE</w:t>
            </w:r>
          </w:p>
          <w:p w14:paraId="25354FE1"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94630A6"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19.2. Nici una dintre Părţi nu are dreptul să transmită obligaţiile şi drepturile sale stipulate în prezentul contract unor terţe persoane, fără acordul în scris al celeilalte părţi.</w:t>
            </w:r>
          </w:p>
          <w:p w14:paraId="64C515D6"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19.3. Prezentul contract este întocmit în limba de română, în două exemplare de valoare juridică egală, câte un exemplar pentru Beneficiar și Antreprenor.</w:t>
            </w:r>
          </w:p>
          <w:p w14:paraId="77E3A22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2D0DC8D" w14:textId="77777777" w:rsidR="00052ADA" w:rsidRPr="00052ADA" w:rsidRDefault="00052ADA" w:rsidP="00052ADA">
            <w:pPr>
              <w:tabs>
                <w:tab w:val="left" w:pos="2295"/>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19.5. </w:t>
            </w:r>
            <w:r w:rsidRPr="00052ADA">
              <w:rPr>
                <w:rFonts w:eastAsia="Times New Roman" w:cs="Times New Roman"/>
                <w:kern w:val="0"/>
                <w:sz w:val="24"/>
                <w:szCs w:val="24"/>
                <w:lang w:val="ro-RO" w:eastAsia="ru-RU"/>
                <w14:ligatures w14:val="none"/>
              </w:rPr>
              <w:t>Contractul operează valabil între parți, potrivit legii, ofertei și documentatiei de atribuire, de la data intrării sale în vigoare și până la epuizarea convențională sau legală a oricărui efect pe care îl produce.</w:t>
            </w:r>
          </w:p>
          <w:p w14:paraId="51AA0F86" w14:textId="77777777" w:rsidR="00052ADA" w:rsidRPr="00052ADA" w:rsidRDefault="00052ADA" w:rsidP="00052ADA">
            <w:pPr>
              <w:tabs>
                <w:tab w:val="left" w:pos="2295"/>
              </w:tabs>
              <w:spacing w:after="0"/>
              <w:jc w:val="both"/>
              <w:rPr>
                <w:rFonts w:eastAsia="Times New Roman" w:cs="Times New Roman"/>
                <w:kern w:val="0"/>
                <w:sz w:val="24"/>
                <w:szCs w:val="24"/>
                <w:lang w:val="ro-RO" w:eastAsia="ru-RU"/>
                <w14:ligatures w14:val="none"/>
              </w:rPr>
            </w:pPr>
          </w:p>
          <w:p w14:paraId="04225CBA" w14:textId="77777777" w:rsidR="00052ADA" w:rsidRPr="00052ADA" w:rsidRDefault="00052ADA" w:rsidP="00052ADA">
            <w:pPr>
              <w:numPr>
                <w:ilvl w:val="0"/>
                <w:numId w:val="51"/>
              </w:numPr>
              <w:tabs>
                <w:tab w:val="left" w:pos="525"/>
                <w:tab w:val="left" w:pos="2295"/>
              </w:tabs>
              <w:spacing w:after="0"/>
              <w:jc w:val="center"/>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PARTEA CE ȚINE DE CONDIȚIILE</w:t>
            </w:r>
          </w:p>
          <w:p w14:paraId="354C0544" w14:textId="77777777" w:rsidR="00052ADA" w:rsidRPr="00052ADA" w:rsidRDefault="00052ADA" w:rsidP="00052ADA">
            <w:pPr>
              <w:tabs>
                <w:tab w:val="left" w:pos="2295"/>
              </w:tabs>
              <w:spacing w:after="0"/>
              <w:ind w:left="3240"/>
              <w:contextualSpacing/>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SPECIALE A CONTRACTULUI</w:t>
            </w:r>
          </w:p>
          <w:p w14:paraId="4072D64C" w14:textId="77777777" w:rsidR="00052ADA" w:rsidRPr="00052ADA" w:rsidRDefault="00052ADA" w:rsidP="00052ADA">
            <w:pPr>
              <w:spacing w:after="0"/>
              <w:jc w:val="center"/>
              <w:rPr>
                <w:rFonts w:eastAsia="Times New Roman" w:cs="Times New Roman"/>
                <w:i/>
                <w:kern w:val="0"/>
                <w:sz w:val="24"/>
                <w:szCs w:val="24"/>
                <w:lang w:eastAsia="ru-RU"/>
                <w14:ligatures w14:val="none"/>
              </w:rPr>
            </w:pPr>
            <w:r w:rsidRPr="00052ADA">
              <w:rPr>
                <w:rFonts w:eastAsia="Times New Roman" w:cs="Times New Roman"/>
                <w:kern w:val="0"/>
                <w:sz w:val="24"/>
                <w:szCs w:val="24"/>
                <w:lang w:eastAsia="ru-RU"/>
                <w14:ligatures w14:val="none"/>
              </w:rPr>
              <w:t xml:space="preserve">             </w:t>
            </w:r>
            <w:r w:rsidRPr="00052ADA">
              <w:rPr>
                <w:rFonts w:eastAsia="Times New Roman" w:cs="Times New Roman"/>
                <w:i/>
                <w:kern w:val="0"/>
                <w:sz w:val="24"/>
                <w:szCs w:val="24"/>
                <w:lang w:eastAsia="ru-RU"/>
                <w14:ligatures w14:val="none"/>
              </w:rPr>
              <w:t>(</w:t>
            </w:r>
            <w:r w:rsidRPr="00052ADA">
              <w:rPr>
                <w:rFonts w:eastAsia="Times New Roman" w:cs="Times New Roman"/>
                <w:i/>
                <w:kern w:val="0"/>
                <w:sz w:val="20"/>
                <w:szCs w:val="20"/>
                <w:lang w:eastAsia="ru-RU"/>
                <w14:ligatures w14:val="none"/>
              </w:rPr>
              <w:t>LA NECESITATE)</w:t>
            </w:r>
          </w:p>
          <w:p w14:paraId="1093FE39" w14:textId="77777777" w:rsidR="00052ADA" w:rsidRPr="00052ADA" w:rsidRDefault="00052ADA" w:rsidP="00052ADA">
            <w:pPr>
              <w:numPr>
                <w:ilvl w:val="0"/>
                <w:numId w:val="17"/>
              </w:numPr>
              <w:spacing w:after="0" w:line="276" w:lineRule="auto"/>
              <w:contextualSpacing/>
              <w:jc w:val="both"/>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 xml:space="preserve">                 </w:t>
            </w:r>
          </w:p>
          <w:p w14:paraId="188C97AB" w14:textId="77777777" w:rsidR="00052ADA" w:rsidRPr="00052ADA" w:rsidRDefault="00052ADA" w:rsidP="00052ADA">
            <w:pPr>
              <w:numPr>
                <w:ilvl w:val="0"/>
                <w:numId w:val="17"/>
              </w:numPr>
              <w:spacing w:after="0" w:line="276" w:lineRule="auto"/>
              <w:contextualSpacing/>
              <w:jc w:val="both"/>
              <w:rPr>
                <w:rFonts w:eastAsia="Times New Roman" w:cs="Times New Roman"/>
                <w:kern w:val="0"/>
                <w:sz w:val="24"/>
                <w:szCs w:val="24"/>
                <w:lang w:eastAsia="ru-RU"/>
                <w14:ligatures w14:val="none"/>
              </w:rPr>
            </w:pPr>
          </w:p>
          <w:p w14:paraId="64A32F1F" w14:textId="77777777" w:rsidR="00052ADA" w:rsidRPr="00052ADA" w:rsidRDefault="00052ADA" w:rsidP="00052ADA">
            <w:pPr>
              <w:spacing w:after="0" w:line="276" w:lineRule="auto"/>
              <w:contextualSpacing/>
              <w:jc w:val="center"/>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RECHIZITELE JURIDICE, POŞTALE ŞI DE PLĂŢI ALE PĂRŢILOR</w:t>
            </w:r>
          </w:p>
          <w:p w14:paraId="63539459" w14:textId="77777777" w:rsidR="00052ADA" w:rsidRPr="00052ADA" w:rsidRDefault="00052ADA" w:rsidP="00052ADA">
            <w:pPr>
              <w:spacing w:after="0" w:line="276" w:lineRule="auto"/>
              <w:contextualSpacing/>
              <w:jc w:val="center"/>
              <w:rPr>
                <w:rFonts w:eastAsia="Times New Roman" w:cs="Times New Roman"/>
                <w:b/>
                <w:kern w:val="0"/>
                <w:sz w:val="24"/>
                <w:szCs w:val="24"/>
                <w:lang w:val="en-US" w:eastAsia="ru-RU"/>
                <w14:ligatures w14:val="non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52ADA" w:rsidRPr="00052ADA" w14:paraId="1752CC32" w14:textId="77777777" w:rsidTr="007051BC">
              <w:tc>
                <w:tcPr>
                  <w:tcW w:w="4675" w:type="dxa"/>
                </w:tcPr>
                <w:p w14:paraId="186EFD3D" w14:textId="77777777" w:rsidR="00052ADA" w:rsidRPr="00052ADA" w:rsidRDefault="00052ADA" w:rsidP="00052ADA">
                  <w:pPr>
                    <w:tabs>
                      <w:tab w:val="left" w:pos="3295"/>
                    </w:tabs>
                    <w:spacing w:after="0"/>
                    <w:rPr>
                      <w:rFonts w:eastAsia="Times New Roman" w:cs="Times New Roman"/>
                      <w:b/>
                      <w:kern w:val="0"/>
                      <w:sz w:val="24"/>
                      <w:szCs w:val="24"/>
                      <w:lang w:val="en-US" w:eastAsia="ru-RU"/>
                      <w14:ligatures w14:val="none"/>
                    </w:rPr>
                  </w:pPr>
                  <w:r w:rsidRPr="00052ADA">
                    <w:rPr>
                      <w:rFonts w:eastAsia="Times New Roman" w:cs="Times New Roman"/>
                      <w:b/>
                      <w:iCs/>
                      <w:kern w:val="0"/>
                      <w:sz w:val="24"/>
                      <w:szCs w:val="24"/>
                      <w:lang w:val="en-US" w:eastAsia="ru-RU"/>
                      <w14:ligatures w14:val="none"/>
                    </w:rPr>
                    <w:t>BENEFICIAR</w:t>
                  </w:r>
                </w:p>
              </w:tc>
              <w:tc>
                <w:tcPr>
                  <w:tcW w:w="4680" w:type="dxa"/>
                </w:tcPr>
                <w:p w14:paraId="74F5DE01" w14:textId="77777777" w:rsidR="00052ADA" w:rsidRPr="00052ADA" w:rsidRDefault="00052ADA" w:rsidP="00052ADA">
                  <w:pPr>
                    <w:tabs>
                      <w:tab w:val="left" w:pos="3295"/>
                    </w:tabs>
                    <w:spacing w:after="0"/>
                    <w:rPr>
                      <w:rFonts w:eastAsia="Times New Roman" w:cs="Times New Roman"/>
                      <w:kern w:val="0"/>
                      <w:sz w:val="24"/>
                      <w:szCs w:val="24"/>
                      <w:lang w:val="en-US" w:eastAsia="ru-RU"/>
                      <w14:ligatures w14:val="none"/>
                    </w:rPr>
                  </w:pPr>
                  <w:r w:rsidRPr="00052ADA">
                    <w:rPr>
                      <w:rFonts w:eastAsia="Times New Roman" w:cs="Times New Roman"/>
                      <w:b/>
                      <w:iCs/>
                      <w:kern w:val="0"/>
                      <w:sz w:val="24"/>
                      <w:szCs w:val="24"/>
                      <w:lang w:val="en-US" w:eastAsia="ru-RU"/>
                      <w14:ligatures w14:val="none"/>
                    </w:rPr>
                    <w:t xml:space="preserve">ANTREPRENOR </w:t>
                  </w:r>
                </w:p>
              </w:tc>
            </w:tr>
            <w:tr w:rsidR="00052ADA" w:rsidRPr="00052ADA" w14:paraId="2E2EC533" w14:textId="77777777" w:rsidTr="007051BC">
              <w:tc>
                <w:tcPr>
                  <w:tcW w:w="4675" w:type="dxa"/>
                  <w:vAlign w:val="center"/>
                </w:tcPr>
                <w:p w14:paraId="5E704924"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Adresa poştală:</w:t>
                  </w:r>
                </w:p>
              </w:tc>
              <w:tc>
                <w:tcPr>
                  <w:tcW w:w="4680" w:type="dxa"/>
                  <w:vAlign w:val="center"/>
                </w:tcPr>
                <w:p w14:paraId="14B2E603"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Adresa poştală:</w:t>
                  </w:r>
                </w:p>
              </w:tc>
            </w:tr>
            <w:tr w:rsidR="00052ADA" w:rsidRPr="00052ADA" w14:paraId="35D89772" w14:textId="77777777" w:rsidTr="007051BC">
              <w:tc>
                <w:tcPr>
                  <w:tcW w:w="4675" w:type="dxa"/>
                  <w:vAlign w:val="center"/>
                </w:tcPr>
                <w:p w14:paraId="535013A3"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Telefon:</w:t>
                  </w:r>
                </w:p>
              </w:tc>
              <w:tc>
                <w:tcPr>
                  <w:tcW w:w="4680" w:type="dxa"/>
                  <w:vAlign w:val="center"/>
                </w:tcPr>
                <w:p w14:paraId="420E3373"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Telefon:</w:t>
                  </w:r>
                </w:p>
              </w:tc>
            </w:tr>
            <w:tr w:rsidR="00052ADA" w:rsidRPr="00052ADA" w14:paraId="386C1CB2" w14:textId="77777777" w:rsidTr="007051BC">
              <w:tc>
                <w:tcPr>
                  <w:tcW w:w="4675" w:type="dxa"/>
                  <w:vAlign w:val="center"/>
                </w:tcPr>
                <w:p w14:paraId="5136D3FE"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fiscal:</w:t>
                  </w:r>
                </w:p>
              </w:tc>
              <w:tc>
                <w:tcPr>
                  <w:tcW w:w="4680" w:type="dxa"/>
                  <w:vAlign w:val="center"/>
                </w:tcPr>
                <w:p w14:paraId="3F6FA079"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fiscal:</w:t>
                  </w:r>
                </w:p>
              </w:tc>
            </w:tr>
            <w:tr w:rsidR="00052ADA" w:rsidRPr="00052ADA" w14:paraId="06B8E906" w14:textId="77777777" w:rsidTr="007051BC">
              <w:tc>
                <w:tcPr>
                  <w:tcW w:w="4675" w:type="dxa"/>
                  <w:vAlign w:val="center"/>
                </w:tcPr>
                <w:p w14:paraId="2695B13B"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Banca:</w:t>
                  </w:r>
                </w:p>
              </w:tc>
              <w:tc>
                <w:tcPr>
                  <w:tcW w:w="4680" w:type="dxa"/>
                  <w:vAlign w:val="center"/>
                </w:tcPr>
                <w:p w14:paraId="57BCF2BC"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Banca:</w:t>
                  </w:r>
                </w:p>
              </w:tc>
            </w:tr>
            <w:tr w:rsidR="00052ADA" w:rsidRPr="00052ADA" w14:paraId="4AEC812C" w14:textId="77777777" w:rsidTr="007051BC">
              <w:tc>
                <w:tcPr>
                  <w:tcW w:w="4675" w:type="dxa"/>
                  <w:vAlign w:val="center"/>
                </w:tcPr>
                <w:p w14:paraId="7ED02CAB"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IBAN:</w:t>
                  </w:r>
                </w:p>
              </w:tc>
              <w:tc>
                <w:tcPr>
                  <w:tcW w:w="4680" w:type="dxa"/>
                  <w:vAlign w:val="center"/>
                </w:tcPr>
                <w:p w14:paraId="134EA3BF"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IBAN:</w:t>
                  </w:r>
                </w:p>
              </w:tc>
            </w:tr>
          </w:tbl>
          <w:p w14:paraId="6E2443F5" w14:textId="77777777" w:rsidR="00052ADA" w:rsidRPr="00052ADA" w:rsidRDefault="00052ADA" w:rsidP="00052ADA">
            <w:pPr>
              <w:spacing w:after="0" w:line="276" w:lineRule="auto"/>
              <w:contextualSpacing/>
              <w:jc w:val="center"/>
              <w:rPr>
                <w:rFonts w:eastAsia="Times New Roman" w:cs="Times New Roman"/>
                <w:b/>
                <w:kern w:val="0"/>
                <w:sz w:val="24"/>
                <w:szCs w:val="24"/>
                <w:lang w:val="en-US" w:eastAsia="ru-RU"/>
                <w14:ligatures w14:val="none"/>
              </w:rPr>
            </w:pPr>
          </w:p>
          <w:p w14:paraId="004FF915"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17133D79" w14:textId="77777777" w:rsidR="00052ADA" w:rsidRPr="00052ADA" w:rsidRDefault="00052ADA" w:rsidP="00052ADA">
            <w:pPr>
              <w:tabs>
                <w:tab w:val="left" w:pos="360"/>
                <w:tab w:val="left" w:pos="268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b/>
            </w:r>
          </w:p>
          <w:p w14:paraId="582A1031" w14:textId="77777777" w:rsidR="00052ADA" w:rsidRPr="00052ADA" w:rsidRDefault="00052ADA" w:rsidP="00052ADA">
            <w:pPr>
              <w:tabs>
                <w:tab w:val="left" w:pos="360"/>
                <w:tab w:val="left" w:pos="2685"/>
              </w:tabs>
              <w:spacing w:after="0" w:line="276" w:lineRule="auto"/>
              <w:contextualSpacing/>
              <w:jc w:val="center"/>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SEMNĂTURILE PĂRŢILOR</w:t>
            </w:r>
          </w:p>
          <w:p w14:paraId="60BC09B6" w14:textId="77777777" w:rsidR="00052ADA" w:rsidRPr="00052ADA" w:rsidRDefault="00052ADA" w:rsidP="00052ADA">
            <w:pPr>
              <w:tabs>
                <w:tab w:val="left" w:pos="360"/>
                <w:tab w:val="left" w:pos="2685"/>
              </w:tabs>
              <w:spacing w:after="0" w:line="276" w:lineRule="auto"/>
              <w:contextualSpacing/>
              <w:jc w:val="center"/>
              <w:rPr>
                <w:rFonts w:eastAsia="Times New Roman" w:cs="Times New Roman"/>
                <w:b/>
                <w:kern w:val="0"/>
                <w:sz w:val="24"/>
                <w:szCs w:val="24"/>
                <w:lang w:val="en-US" w:eastAsia="ru-RU"/>
                <w14:ligatures w14:val="none"/>
              </w:rPr>
            </w:pPr>
          </w:p>
          <w:tbl>
            <w:tblPr>
              <w:tblW w:w="9340" w:type="dxa"/>
              <w:tblLayout w:type="fixed"/>
              <w:tblLook w:val="04A0" w:firstRow="1" w:lastRow="0" w:firstColumn="1" w:lastColumn="0" w:noHBand="0" w:noVBand="1"/>
            </w:tblPr>
            <w:tblGrid>
              <w:gridCol w:w="4630"/>
              <w:gridCol w:w="4710"/>
            </w:tblGrid>
            <w:tr w:rsidR="00052ADA" w:rsidRPr="00052ADA" w14:paraId="043DC021" w14:textId="77777777" w:rsidTr="007051BC">
              <w:trPr>
                <w:trHeight w:val="357"/>
              </w:trPr>
              <w:tc>
                <w:tcPr>
                  <w:tcW w:w="4630" w:type="dxa"/>
                  <w:vAlign w:val="center"/>
                </w:tcPr>
                <w:p w14:paraId="28CD7C56"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BENEFICIAR</w:t>
                  </w:r>
                </w:p>
              </w:tc>
              <w:tc>
                <w:tcPr>
                  <w:tcW w:w="4710" w:type="dxa"/>
                  <w:vAlign w:val="center"/>
                </w:tcPr>
                <w:p w14:paraId="6E27B453"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ANTREPRENOR</w:t>
                  </w:r>
                </w:p>
              </w:tc>
            </w:tr>
            <w:tr w:rsidR="00052ADA" w:rsidRPr="00052ADA" w14:paraId="3523E092" w14:textId="77777777" w:rsidTr="007051BC">
              <w:trPr>
                <w:trHeight w:val="357"/>
              </w:trPr>
              <w:tc>
                <w:tcPr>
                  <w:tcW w:w="4630" w:type="dxa"/>
                  <w:vAlign w:val="center"/>
                </w:tcPr>
                <w:p w14:paraId="50005BB9"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38CBA8B7"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78144C85"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tc>
              <w:tc>
                <w:tcPr>
                  <w:tcW w:w="4710" w:type="dxa"/>
                  <w:vAlign w:val="center"/>
                </w:tcPr>
                <w:p w14:paraId="3DC87491"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4E2CA808"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22370E14"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tc>
            </w:tr>
            <w:tr w:rsidR="00052ADA" w:rsidRPr="00052ADA" w14:paraId="4A1A37CA" w14:textId="77777777" w:rsidTr="007051BC">
              <w:trPr>
                <w:trHeight w:val="357"/>
              </w:trPr>
              <w:tc>
                <w:tcPr>
                  <w:tcW w:w="4630" w:type="dxa"/>
                  <w:vAlign w:val="center"/>
                </w:tcPr>
                <w:p w14:paraId="3C6B0992"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kern w:val="0"/>
                      <w:sz w:val="24"/>
                      <w:szCs w:val="24"/>
                      <w:lang w:eastAsia="ru-RU"/>
                      <w14:ligatures w14:val="none"/>
                    </w:rPr>
                    <w:t>„___”_________20__</w:t>
                  </w:r>
                </w:p>
              </w:tc>
              <w:tc>
                <w:tcPr>
                  <w:tcW w:w="4710" w:type="dxa"/>
                  <w:vAlign w:val="center"/>
                </w:tcPr>
                <w:p w14:paraId="715AF948"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kern w:val="0"/>
                      <w:sz w:val="24"/>
                      <w:szCs w:val="24"/>
                      <w:lang w:eastAsia="ru-RU"/>
                      <w14:ligatures w14:val="none"/>
                    </w:rPr>
                    <w:t>„___”_________20__”.</w:t>
                  </w:r>
                </w:p>
              </w:tc>
            </w:tr>
          </w:tbl>
          <w:p w14:paraId="6ADB2B4E" w14:textId="77777777" w:rsidR="00052ADA" w:rsidRPr="00052ADA" w:rsidRDefault="00052ADA" w:rsidP="00052ADA">
            <w:pPr>
              <w:tabs>
                <w:tab w:val="left" w:pos="360"/>
                <w:tab w:val="left" w:pos="2295"/>
              </w:tabs>
              <w:spacing w:after="0"/>
              <w:jc w:val="both"/>
              <w:rPr>
                <w:rFonts w:eastAsia="Times New Roman" w:cs="Times New Roman"/>
                <w:kern w:val="0"/>
                <w:sz w:val="24"/>
                <w:szCs w:val="24"/>
                <w:lang w:eastAsia="ru-RU"/>
                <w14:ligatures w14:val="none"/>
              </w:rPr>
            </w:pPr>
            <w:r w:rsidRPr="00052ADA">
              <w:rPr>
                <w:rFonts w:eastAsia="Times New Roman" w:cs="Times New Roman"/>
                <w:kern w:val="0"/>
                <w:sz w:val="24"/>
                <w:szCs w:val="24"/>
                <w:lang w:eastAsia="ru-RU"/>
                <w14:ligatures w14:val="none"/>
              </w:rPr>
              <w:t xml:space="preserve">              </w:t>
            </w:r>
          </w:p>
          <w:p w14:paraId="751930E4" w14:textId="77777777" w:rsidR="00052ADA" w:rsidRPr="00052ADA" w:rsidRDefault="00052ADA" w:rsidP="00052ADA">
            <w:pPr>
              <w:tabs>
                <w:tab w:val="left" w:pos="360"/>
              </w:tabs>
              <w:spacing w:after="0"/>
              <w:jc w:val="both"/>
              <w:rPr>
                <w:rFonts w:eastAsia="Times New Roman" w:cs="Times New Roman"/>
                <w:kern w:val="0"/>
                <w:sz w:val="24"/>
                <w:szCs w:val="24"/>
                <w:lang w:eastAsia="ru-RU"/>
                <w14:ligatures w14:val="none"/>
              </w:rPr>
            </w:pPr>
          </w:p>
        </w:tc>
      </w:tr>
    </w:tbl>
    <w:p w14:paraId="51E974C2" w14:textId="77777777" w:rsidR="00052ADA" w:rsidRPr="00052ADA" w:rsidRDefault="00052ADA" w:rsidP="00052ADA">
      <w:pPr>
        <w:spacing w:after="0"/>
        <w:rPr>
          <w:rFonts w:eastAsia="Calibri" w:cs="Times New Roman"/>
          <w:noProof/>
          <w:kern w:val="0"/>
          <w:sz w:val="24"/>
          <w:szCs w:val="24"/>
          <w:lang w:val="ro-RO"/>
          <w14:ligatures w14:val="none"/>
        </w:rPr>
      </w:pPr>
    </w:p>
    <w:p w14:paraId="507648D1" w14:textId="77777777" w:rsidR="00F12C76" w:rsidRDefault="00F12C76" w:rsidP="006C0B77">
      <w:pPr>
        <w:spacing w:after="0"/>
        <w:ind w:firstLine="709"/>
        <w:jc w:val="both"/>
      </w:pPr>
    </w:p>
    <w:sectPr w:rsidR="00F12C76" w:rsidSect="00052ADA">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12A05" w14:textId="77777777" w:rsidR="00000000" w:rsidRDefault="00000000">
    <w:pPr>
      <w:pStyle w:val="Subsol"/>
      <w:jc w:val="right"/>
    </w:pPr>
    <w:r>
      <w:fldChar w:fldCharType="begin"/>
    </w:r>
    <w:r>
      <w:instrText xml:space="preserve"> PAGE   \* MERGEFORMAT </w:instrText>
    </w:r>
    <w:r>
      <w:fldChar w:fldCharType="separate"/>
    </w:r>
    <w:r>
      <w:t>70</w:t>
    </w:r>
    <w:r>
      <w:fldChar w:fldCharType="end"/>
    </w:r>
  </w:p>
  <w:p w14:paraId="6D25B8BD" w14:textId="77777777" w:rsidR="00000000" w:rsidRDefault="00000000">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rPr>
        <w:rFonts w:cs="Times New Roman"/>
      </w:rPr>
    </w:lvl>
    <w:lvl w:ilvl="1" w:tplc="04100019">
      <w:start w:val="1"/>
      <w:numFmt w:val="lowerLetter"/>
      <w:lvlText w:val="%2."/>
      <w:lvlJc w:val="left"/>
      <w:pPr>
        <w:ind w:left="2084" w:hanging="360"/>
      </w:pPr>
      <w:rPr>
        <w:rFonts w:cs="Times New Roman"/>
      </w:rPr>
    </w:lvl>
    <w:lvl w:ilvl="2" w:tplc="0410001B">
      <w:start w:val="1"/>
      <w:numFmt w:val="lowerRoman"/>
      <w:lvlText w:val="%3."/>
      <w:lvlJc w:val="right"/>
      <w:pPr>
        <w:ind w:left="2804" w:hanging="180"/>
      </w:pPr>
      <w:rPr>
        <w:rFonts w:cs="Times New Roman"/>
      </w:rPr>
    </w:lvl>
    <w:lvl w:ilvl="3" w:tplc="0410000F">
      <w:start w:val="1"/>
      <w:numFmt w:val="decimal"/>
      <w:lvlText w:val="%4."/>
      <w:lvlJc w:val="left"/>
      <w:pPr>
        <w:ind w:left="3524" w:hanging="360"/>
      </w:pPr>
      <w:rPr>
        <w:rFonts w:cs="Times New Roman"/>
      </w:rPr>
    </w:lvl>
    <w:lvl w:ilvl="4" w:tplc="04100019">
      <w:start w:val="1"/>
      <w:numFmt w:val="lowerLetter"/>
      <w:lvlText w:val="%5."/>
      <w:lvlJc w:val="left"/>
      <w:pPr>
        <w:ind w:left="4244" w:hanging="360"/>
      </w:pPr>
      <w:rPr>
        <w:rFonts w:cs="Times New Roman"/>
      </w:rPr>
    </w:lvl>
    <w:lvl w:ilvl="5" w:tplc="0410001B">
      <w:start w:val="1"/>
      <w:numFmt w:val="lowerRoman"/>
      <w:lvlText w:val="%6."/>
      <w:lvlJc w:val="right"/>
      <w:pPr>
        <w:ind w:left="4964" w:hanging="180"/>
      </w:pPr>
      <w:rPr>
        <w:rFonts w:cs="Times New Roman"/>
      </w:rPr>
    </w:lvl>
    <w:lvl w:ilvl="6" w:tplc="0410000F">
      <w:start w:val="1"/>
      <w:numFmt w:val="decimal"/>
      <w:lvlText w:val="%7."/>
      <w:lvlJc w:val="left"/>
      <w:pPr>
        <w:ind w:left="5684" w:hanging="360"/>
      </w:pPr>
      <w:rPr>
        <w:rFonts w:cs="Times New Roman"/>
      </w:rPr>
    </w:lvl>
    <w:lvl w:ilvl="7" w:tplc="04100019">
      <w:start w:val="1"/>
      <w:numFmt w:val="lowerLetter"/>
      <w:lvlText w:val="%8."/>
      <w:lvlJc w:val="left"/>
      <w:pPr>
        <w:ind w:left="6404" w:hanging="360"/>
      </w:pPr>
      <w:rPr>
        <w:rFonts w:cs="Times New Roman"/>
      </w:rPr>
    </w:lvl>
    <w:lvl w:ilvl="8" w:tplc="0410001B">
      <w:start w:val="1"/>
      <w:numFmt w:val="lowerRoman"/>
      <w:lvlText w:val="%9."/>
      <w:lvlJc w:val="right"/>
      <w:pPr>
        <w:ind w:left="7124" w:hanging="180"/>
      </w:pPr>
      <w:rPr>
        <w:rFonts w:cs="Times New Roman"/>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hint="default"/>
      </w:rPr>
    </w:lvl>
    <w:lvl w:ilvl="8" w:tplc="04190005">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start w:val="1"/>
      <w:numFmt w:val="lowerLetter"/>
      <w:lvlText w:val="%2."/>
      <w:lvlJc w:val="left"/>
      <w:pPr>
        <w:ind w:left="1800" w:hanging="360"/>
      </w:pPr>
      <w:rPr>
        <w:rFonts w:cs="Times New Roman"/>
      </w:rPr>
    </w:lvl>
    <w:lvl w:ilvl="2" w:tplc="0410001B">
      <w:start w:val="1"/>
      <w:numFmt w:val="lowerRoman"/>
      <w:lvlText w:val="%3."/>
      <w:lvlJc w:val="right"/>
      <w:pPr>
        <w:ind w:left="2520" w:hanging="180"/>
      </w:pPr>
      <w:rPr>
        <w:rFonts w:cs="Times New Roman"/>
      </w:rPr>
    </w:lvl>
    <w:lvl w:ilvl="3" w:tplc="0410000F">
      <w:start w:val="1"/>
      <w:numFmt w:val="decimal"/>
      <w:lvlText w:val="%4."/>
      <w:lvlJc w:val="left"/>
      <w:pPr>
        <w:ind w:left="3240" w:hanging="360"/>
      </w:pPr>
      <w:rPr>
        <w:rFonts w:cs="Times New Roman"/>
      </w:rPr>
    </w:lvl>
    <w:lvl w:ilvl="4" w:tplc="04100019">
      <w:start w:val="1"/>
      <w:numFmt w:val="lowerLetter"/>
      <w:lvlText w:val="%5."/>
      <w:lvlJc w:val="left"/>
      <w:pPr>
        <w:ind w:left="3960" w:hanging="360"/>
      </w:pPr>
      <w:rPr>
        <w:rFonts w:cs="Times New Roman"/>
      </w:rPr>
    </w:lvl>
    <w:lvl w:ilvl="5" w:tplc="0410001B">
      <w:start w:val="1"/>
      <w:numFmt w:val="lowerRoman"/>
      <w:lvlText w:val="%6."/>
      <w:lvlJc w:val="right"/>
      <w:pPr>
        <w:ind w:left="4680" w:hanging="180"/>
      </w:pPr>
      <w:rPr>
        <w:rFonts w:cs="Times New Roman"/>
      </w:rPr>
    </w:lvl>
    <w:lvl w:ilvl="6" w:tplc="0410000F">
      <w:start w:val="1"/>
      <w:numFmt w:val="decimal"/>
      <w:lvlText w:val="%7."/>
      <w:lvlJc w:val="left"/>
      <w:pPr>
        <w:ind w:left="5400" w:hanging="360"/>
      </w:pPr>
      <w:rPr>
        <w:rFonts w:cs="Times New Roman"/>
      </w:rPr>
    </w:lvl>
    <w:lvl w:ilvl="7" w:tplc="04100019">
      <w:start w:val="1"/>
      <w:numFmt w:val="lowerLetter"/>
      <w:lvlText w:val="%8."/>
      <w:lvlJc w:val="left"/>
      <w:pPr>
        <w:ind w:left="6120" w:hanging="360"/>
      </w:pPr>
      <w:rPr>
        <w:rFonts w:cs="Times New Roman"/>
      </w:rPr>
    </w:lvl>
    <w:lvl w:ilvl="8" w:tplc="0410001B">
      <w:start w:val="1"/>
      <w:numFmt w:val="lowerRoman"/>
      <w:lvlText w:val="%9."/>
      <w:lvlJc w:val="right"/>
      <w:pPr>
        <w:ind w:left="6840" w:hanging="180"/>
      </w:pPr>
      <w:rPr>
        <w:rFonts w:cs="Times New Roman"/>
      </w:r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start w:val="1"/>
      <w:numFmt w:val="lowerLetter"/>
      <w:lvlText w:val="%2."/>
      <w:lvlJc w:val="left"/>
      <w:pPr>
        <w:ind w:left="1800" w:hanging="360"/>
      </w:pPr>
      <w:rPr>
        <w:rFonts w:cs="Times New Roman"/>
      </w:rPr>
    </w:lvl>
    <w:lvl w:ilvl="2" w:tplc="0410001B">
      <w:start w:val="1"/>
      <w:numFmt w:val="lowerRoman"/>
      <w:lvlText w:val="%3."/>
      <w:lvlJc w:val="right"/>
      <w:pPr>
        <w:ind w:left="2520" w:hanging="180"/>
      </w:pPr>
      <w:rPr>
        <w:rFonts w:cs="Times New Roman"/>
      </w:rPr>
    </w:lvl>
    <w:lvl w:ilvl="3" w:tplc="0410000F">
      <w:start w:val="1"/>
      <w:numFmt w:val="decimal"/>
      <w:lvlText w:val="%4."/>
      <w:lvlJc w:val="left"/>
      <w:pPr>
        <w:ind w:left="3240" w:hanging="360"/>
      </w:pPr>
      <w:rPr>
        <w:rFonts w:cs="Times New Roman"/>
      </w:rPr>
    </w:lvl>
    <w:lvl w:ilvl="4" w:tplc="04100019">
      <w:start w:val="1"/>
      <w:numFmt w:val="lowerLetter"/>
      <w:lvlText w:val="%5."/>
      <w:lvlJc w:val="left"/>
      <w:pPr>
        <w:ind w:left="3960" w:hanging="360"/>
      </w:pPr>
      <w:rPr>
        <w:rFonts w:cs="Times New Roman"/>
      </w:rPr>
    </w:lvl>
    <w:lvl w:ilvl="5" w:tplc="0410001B">
      <w:start w:val="1"/>
      <w:numFmt w:val="lowerRoman"/>
      <w:lvlText w:val="%6."/>
      <w:lvlJc w:val="right"/>
      <w:pPr>
        <w:ind w:left="4680" w:hanging="180"/>
      </w:pPr>
      <w:rPr>
        <w:rFonts w:cs="Times New Roman"/>
      </w:rPr>
    </w:lvl>
    <w:lvl w:ilvl="6" w:tplc="0410000F">
      <w:start w:val="1"/>
      <w:numFmt w:val="decimal"/>
      <w:lvlText w:val="%7."/>
      <w:lvlJc w:val="left"/>
      <w:pPr>
        <w:ind w:left="5400" w:hanging="360"/>
      </w:pPr>
      <w:rPr>
        <w:rFonts w:cs="Times New Roman"/>
      </w:rPr>
    </w:lvl>
    <w:lvl w:ilvl="7" w:tplc="04100019">
      <w:start w:val="1"/>
      <w:numFmt w:val="lowerLetter"/>
      <w:lvlText w:val="%8."/>
      <w:lvlJc w:val="left"/>
      <w:pPr>
        <w:ind w:left="6120" w:hanging="360"/>
      </w:pPr>
      <w:rPr>
        <w:rFonts w:cs="Times New Roman"/>
      </w:rPr>
    </w:lvl>
    <w:lvl w:ilvl="8" w:tplc="0410001B">
      <w:start w:val="1"/>
      <w:numFmt w:val="lowerRoman"/>
      <w:lvlText w:val="%9."/>
      <w:lvlJc w:val="right"/>
      <w:pPr>
        <w:ind w:left="6840" w:hanging="180"/>
      </w:pPr>
      <w:rPr>
        <w:rFonts w:cs="Times New Roman"/>
      </w:r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604653179">
    <w:abstractNumId w:val="39"/>
  </w:num>
  <w:num w:numId="2" w16cid:durableId="336881140">
    <w:abstractNumId w:val="48"/>
  </w:num>
  <w:num w:numId="3" w16cid:durableId="178084642">
    <w:abstractNumId w:val="35"/>
  </w:num>
  <w:num w:numId="4" w16cid:durableId="1934507797">
    <w:abstractNumId w:val="34"/>
  </w:num>
  <w:num w:numId="5" w16cid:durableId="1317144574">
    <w:abstractNumId w:val="15"/>
  </w:num>
  <w:num w:numId="6" w16cid:durableId="1267425840">
    <w:abstractNumId w:val="18"/>
  </w:num>
  <w:num w:numId="7" w16cid:durableId="494076083">
    <w:abstractNumId w:val="16"/>
  </w:num>
  <w:num w:numId="8" w16cid:durableId="265507294">
    <w:abstractNumId w:val="9"/>
  </w:num>
  <w:num w:numId="9" w16cid:durableId="2134471806">
    <w:abstractNumId w:val="33"/>
  </w:num>
  <w:num w:numId="10" w16cid:durableId="1152019111">
    <w:abstractNumId w:val="13"/>
  </w:num>
  <w:num w:numId="11" w16cid:durableId="1296449604">
    <w:abstractNumId w:val="23"/>
  </w:num>
  <w:num w:numId="12" w16cid:durableId="1159077847">
    <w:abstractNumId w:val="24"/>
  </w:num>
  <w:num w:numId="13" w16cid:durableId="541673232">
    <w:abstractNumId w:val="42"/>
  </w:num>
  <w:num w:numId="14" w16cid:durableId="87428199">
    <w:abstractNumId w:val="32"/>
  </w:num>
  <w:num w:numId="15" w16cid:durableId="1884902627">
    <w:abstractNumId w:val="8"/>
  </w:num>
  <w:num w:numId="16" w16cid:durableId="1482889326">
    <w:abstractNumId w:val="27"/>
  </w:num>
  <w:num w:numId="17" w16cid:durableId="1893807595">
    <w:abstractNumId w:val="28"/>
  </w:num>
  <w:num w:numId="18" w16cid:durableId="604576034">
    <w:abstractNumId w:val="40"/>
  </w:num>
  <w:num w:numId="19" w16cid:durableId="1342318146">
    <w:abstractNumId w:val="11"/>
  </w:num>
  <w:num w:numId="20" w16cid:durableId="1780561845">
    <w:abstractNumId w:val="44"/>
  </w:num>
  <w:num w:numId="21" w16cid:durableId="1300382323">
    <w:abstractNumId w:val="38"/>
  </w:num>
  <w:num w:numId="22" w16cid:durableId="2141729215">
    <w:abstractNumId w:val="12"/>
  </w:num>
  <w:num w:numId="23" w16cid:durableId="898130006">
    <w:abstractNumId w:val="36"/>
  </w:num>
  <w:num w:numId="24" w16cid:durableId="2095979572">
    <w:abstractNumId w:val="20"/>
  </w:num>
  <w:num w:numId="25" w16cid:durableId="636376685">
    <w:abstractNumId w:val="30"/>
  </w:num>
  <w:num w:numId="26" w16cid:durableId="1592742516">
    <w:abstractNumId w:val="22"/>
  </w:num>
  <w:num w:numId="27" w16cid:durableId="2114128018">
    <w:abstractNumId w:val="43"/>
  </w:num>
  <w:num w:numId="28" w16cid:durableId="1766533924">
    <w:abstractNumId w:val="14"/>
  </w:num>
  <w:num w:numId="29" w16cid:durableId="859781959">
    <w:abstractNumId w:val="10"/>
  </w:num>
  <w:num w:numId="30" w16cid:durableId="1201556482">
    <w:abstractNumId w:val="21"/>
  </w:num>
  <w:num w:numId="31" w16cid:durableId="997222332">
    <w:abstractNumId w:val="7"/>
  </w:num>
  <w:num w:numId="32" w16cid:durableId="1623921614">
    <w:abstractNumId w:val="5"/>
  </w:num>
  <w:num w:numId="33" w16cid:durableId="1949506363">
    <w:abstractNumId w:val="3"/>
  </w:num>
  <w:num w:numId="34" w16cid:durableId="1444955011">
    <w:abstractNumId w:val="0"/>
  </w:num>
  <w:num w:numId="35" w16cid:durableId="693921377">
    <w:abstractNumId w:val="2"/>
  </w:num>
  <w:num w:numId="36" w16cid:durableId="1505438128">
    <w:abstractNumId w:val="4"/>
  </w:num>
  <w:num w:numId="37" w16cid:durableId="49810971">
    <w:abstractNumId w:val="1"/>
  </w:num>
  <w:num w:numId="38" w16cid:durableId="1279525851">
    <w:abstractNumId w:val="31"/>
  </w:num>
  <w:num w:numId="39" w16cid:durableId="4549826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113366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32217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330285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28993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9891016">
    <w:abstractNumId w:val="41"/>
  </w:num>
  <w:num w:numId="45" w16cid:durableId="455176247">
    <w:abstractNumId w:val="6"/>
  </w:num>
  <w:num w:numId="46" w16cid:durableId="1353336407">
    <w:abstractNumId w:val="47"/>
  </w:num>
  <w:num w:numId="47" w16cid:durableId="748767932">
    <w:abstractNumId w:val="29"/>
  </w:num>
  <w:num w:numId="48" w16cid:durableId="1486117772">
    <w:abstractNumId w:val="17"/>
  </w:num>
  <w:num w:numId="49" w16cid:durableId="1118524262">
    <w:abstractNumId w:val="45"/>
  </w:num>
  <w:num w:numId="50" w16cid:durableId="1626766214">
    <w:abstractNumId w:val="37"/>
  </w:num>
  <w:num w:numId="51" w16cid:durableId="1207834683">
    <w:abstractNumId w:val="19"/>
  </w:num>
  <w:num w:numId="52" w16cid:durableId="1072697624">
    <w:abstractNumId w:val="25"/>
  </w:num>
  <w:num w:numId="53" w16cid:durableId="496775705">
    <w:abstractNumId w:val="46"/>
  </w:num>
  <w:num w:numId="54" w16cid:durableId="21441507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224"/>
    <w:rsid w:val="00052ADA"/>
    <w:rsid w:val="005A47AC"/>
    <w:rsid w:val="00605DD5"/>
    <w:rsid w:val="006C0B77"/>
    <w:rsid w:val="008242FF"/>
    <w:rsid w:val="00870751"/>
    <w:rsid w:val="00922C48"/>
    <w:rsid w:val="00B915B7"/>
    <w:rsid w:val="00D3422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527EA-F0DC-4E10-8D96-BC5C754B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ListParagraph"/>
    <w:next w:val="Normal"/>
    <w:link w:val="Titlu1Caracter"/>
    <w:qFormat/>
    <w:rsid w:val="00052ADA"/>
    <w:pPr>
      <w:numPr>
        <w:numId w:val="1"/>
      </w:numPr>
      <w:jc w:val="center"/>
      <w:outlineLvl w:val="0"/>
    </w:pPr>
    <w:rPr>
      <w:b/>
    </w:rPr>
  </w:style>
  <w:style w:type="paragraph" w:styleId="Titlu2">
    <w:name w:val="heading 2"/>
    <w:basedOn w:val="Normal"/>
    <w:next w:val="Normal"/>
    <w:link w:val="Titlu2Caracter"/>
    <w:qFormat/>
    <w:rsid w:val="00052ADA"/>
    <w:pPr>
      <w:keepNext/>
      <w:keepLines/>
      <w:spacing w:before="200" w:after="0"/>
      <w:outlineLvl w:val="1"/>
    </w:pPr>
    <w:rPr>
      <w:rFonts w:ascii="Calibri Light" w:eastAsia="Calibri" w:hAnsi="Calibri Light" w:cs="Times New Roman"/>
      <w:b/>
      <w:bCs/>
      <w:noProof/>
      <w:color w:val="5B9BD5"/>
      <w:kern w:val="0"/>
      <w:sz w:val="26"/>
      <w:szCs w:val="26"/>
      <w:lang w:val="ro-RO"/>
      <w14:ligatures w14:val="none"/>
    </w:rPr>
  </w:style>
  <w:style w:type="paragraph" w:styleId="Titlu3">
    <w:name w:val="heading 3"/>
    <w:basedOn w:val="Normal"/>
    <w:next w:val="Normal"/>
    <w:link w:val="Titlu3Caracter"/>
    <w:qFormat/>
    <w:rsid w:val="00052ADA"/>
    <w:pPr>
      <w:keepNext/>
      <w:keepLines/>
      <w:spacing w:before="200" w:after="0"/>
      <w:outlineLvl w:val="2"/>
    </w:pPr>
    <w:rPr>
      <w:rFonts w:ascii="Calibri Light" w:eastAsia="Calibri" w:hAnsi="Calibri Light" w:cs="Times New Roman"/>
      <w:b/>
      <w:bCs/>
      <w:noProof/>
      <w:color w:val="5B9BD5"/>
      <w:kern w:val="0"/>
      <w:sz w:val="24"/>
      <w:szCs w:val="24"/>
      <w:lang w:val="ro-RO"/>
      <w14:ligatures w14:val="none"/>
    </w:rPr>
  </w:style>
  <w:style w:type="paragraph" w:styleId="Titlu4">
    <w:name w:val="heading 4"/>
    <w:aliases w:val="Sub-Clause Sub-paragraph"/>
    <w:basedOn w:val="Normal"/>
    <w:next w:val="Normal"/>
    <w:link w:val="Titlu4Caracter"/>
    <w:qFormat/>
    <w:rsid w:val="00052ADA"/>
    <w:pPr>
      <w:keepNext/>
      <w:spacing w:after="0"/>
      <w:outlineLvl w:val="3"/>
    </w:pPr>
    <w:rPr>
      <w:rFonts w:ascii="Baltica RR" w:eastAsia="Calibri" w:hAnsi="Baltica RR" w:cs="Times New Roman"/>
      <w:b/>
      <w:kern w:val="0"/>
      <w:sz w:val="24"/>
      <w:szCs w:val="20"/>
      <w:lang w:val="ro-RO" w:eastAsia="ru-RU"/>
      <w14:ligatures w14:val="none"/>
    </w:rPr>
  </w:style>
  <w:style w:type="paragraph" w:styleId="Titlu5">
    <w:name w:val="heading 5"/>
    <w:basedOn w:val="Normal"/>
    <w:next w:val="Normal"/>
    <w:link w:val="Titlu5Caracter"/>
    <w:qFormat/>
    <w:rsid w:val="00052ADA"/>
    <w:pPr>
      <w:keepNext/>
      <w:spacing w:after="0"/>
      <w:ind w:firstLine="6804"/>
      <w:outlineLvl w:val="4"/>
    </w:pPr>
    <w:rPr>
      <w:rFonts w:eastAsia="Calibri" w:cs="Times New Roman"/>
      <w:kern w:val="0"/>
      <w:szCs w:val="20"/>
      <w:lang w:val="ro-RO" w:eastAsia="ru-RU"/>
      <w14:ligatures w14:val="none"/>
    </w:rPr>
  </w:style>
  <w:style w:type="paragraph" w:styleId="Titlu8">
    <w:name w:val="heading 8"/>
    <w:basedOn w:val="Normal"/>
    <w:next w:val="Normal"/>
    <w:link w:val="Titlu8Caracter"/>
    <w:qFormat/>
    <w:rsid w:val="00052ADA"/>
    <w:pPr>
      <w:spacing w:before="240" w:after="60"/>
      <w:outlineLvl w:val="7"/>
    </w:pPr>
    <w:rPr>
      <w:rFonts w:ascii="Calibri" w:eastAsia="Calibri" w:hAnsi="Calibri" w:cs="Times New Roman"/>
      <w:i/>
      <w:iCs/>
      <w:kern w:val="0"/>
      <w:sz w:val="24"/>
      <w:szCs w:val="24"/>
      <w:lang w:val="ro-RO"/>
      <w14:ligatures w14:val="none"/>
    </w:rPr>
  </w:style>
  <w:style w:type="paragraph" w:styleId="Titlu9">
    <w:name w:val="heading 9"/>
    <w:basedOn w:val="Normal"/>
    <w:next w:val="Normal"/>
    <w:link w:val="Titlu9Caracter"/>
    <w:qFormat/>
    <w:rsid w:val="00052ADA"/>
    <w:pPr>
      <w:spacing w:before="240" w:after="60"/>
      <w:outlineLvl w:val="8"/>
    </w:pPr>
    <w:rPr>
      <w:rFonts w:ascii="Cambria" w:eastAsia="Calibri" w:hAnsi="Cambria" w:cs="Times New Roman"/>
      <w:kern w:val="0"/>
      <w:sz w:val="22"/>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52ADA"/>
    <w:rPr>
      <w:rFonts w:ascii="Times New Roman" w:eastAsia="Calibri" w:hAnsi="Times New Roman" w:cs="Times New Roman"/>
      <w:b/>
      <w:kern w:val="0"/>
      <w:sz w:val="24"/>
      <w:szCs w:val="24"/>
      <w:lang w:val="en-US"/>
      <w14:ligatures w14:val="none"/>
    </w:rPr>
  </w:style>
  <w:style w:type="character" w:customStyle="1" w:styleId="Titlu2Caracter">
    <w:name w:val="Titlu 2 Caracter"/>
    <w:basedOn w:val="Fontdeparagrafimplicit"/>
    <w:link w:val="Titlu2"/>
    <w:rsid w:val="00052ADA"/>
    <w:rPr>
      <w:rFonts w:ascii="Calibri Light" w:eastAsia="Calibri" w:hAnsi="Calibri Light" w:cs="Times New Roman"/>
      <w:b/>
      <w:bCs/>
      <w:noProof/>
      <w:color w:val="5B9BD5"/>
      <w:kern w:val="0"/>
      <w:sz w:val="26"/>
      <w:szCs w:val="26"/>
      <w:lang w:val="ro-RO"/>
      <w14:ligatures w14:val="none"/>
    </w:rPr>
  </w:style>
  <w:style w:type="character" w:customStyle="1" w:styleId="Titlu3Caracter">
    <w:name w:val="Titlu 3 Caracter"/>
    <w:basedOn w:val="Fontdeparagrafimplicit"/>
    <w:link w:val="Titlu3"/>
    <w:rsid w:val="00052ADA"/>
    <w:rPr>
      <w:rFonts w:ascii="Calibri Light" w:eastAsia="Calibri" w:hAnsi="Calibri Light" w:cs="Times New Roman"/>
      <w:b/>
      <w:bCs/>
      <w:noProof/>
      <w:color w:val="5B9BD5"/>
      <w:kern w:val="0"/>
      <w:sz w:val="24"/>
      <w:szCs w:val="24"/>
      <w:lang w:val="ro-RO"/>
      <w14:ligatures w14:val="none"/>
    </w:rPr>
  </w:style>
  <w:style w:type="character" w:customStyle="1" w:styleId="Titlu4Caracter">
    <w:name w:val="Titlu 4 Caracter"/>
    <w:aliases w:val="Sub-Clause Sub-paragraph Caracter"/>
    <w:basedOn w:val="Fontdeparagrafimplicit"/>
    <w:link w:val="Titlu4"/>
    <w:rsid w:val="00052ADA"/>
    <w:rPr>
      <w:rFonts w:ascii="Baltica RR" w:eastAsia="Calibri"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052ADA"/>
    <w:rPr>
      <w:rFonts w:ascii="Times New Roman" w:eastAsia="Calibri"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rsid w:val="00052ADA"/>
    <w:rPr>
      <w:rFonts w:ascii="Calibri" w:eastAsia="Calibri" w:hAnsi="Calibri" w:cs="Times New Roman"/>
      <w:i/>
      <w:iCs/>
      <w:kern w:val="0"/>
      <w:sz w:val="24"/>
      <w:szCs w:val="24"/>
      <w:lang w:val="ro-RO"/>
      <w14:ligatures w14:val="none"/>
    </w:rPr>
  </w:style>
  <w:style w:type="character" w:customStyle="1" w:styleId="Titlu9Caracter">
    <w:name w:val="Titlu 9 Caracter"/>
    <w:basedOn w:val="Fontdeparagrafimplicit"/>
    <w:link w:val="Titlu9"/>
    <w:rsid w:val="00052ADA"/>
    <w:rPr>
      <w:rFonts w:ascii="Cambria" w:eastAsia="Calibri" w:hAnsi="Cambria" w:cs="Times New Roman"/>
      <w:kern w:val="0"/>
      <w:lang w:val="ro-RO"/>
      <w14:ligatures w14:val="none"/>
    </w:rPr>
  </w:style>
  <w:style w:type="numbering" w:customStyle="1" w:styleId="FrListare1">
    <w:name w:val="Fără Listare1"/>
    <w:next w:val="FrListare"/>
    <w:semiHidden/>
    <w:rsid w:val="00052ADA"/>
  </w:style>
  <w:style w:type="paragraph" w:styleId="Subsol">
    <w:name w:val="footer"/>
    <w:basedOn w:val="Normal"/>
    <w:link w:val="SubsolCaracter"/>
    <w:rsid w:val="00052ADA"/>
    <w:pPr>
      <w:tabs>
        <w:tab w:val="center" w:pos="4536"/>
        <w:tab w:val="right" w:pos="9072"/>
      </w:tabs>
      <w:spacing w:after="0"/>
    </w:pPr>
    <w:rPr>
      <w:rFonts w:eastAsia="Calibri" w:cs="Times New Roman"/>
      <w:noProof/>
      <w:kern w:val="0"/>
      <w:sz w:val="24"/>
      <w:szCs w:val="24"/>
      <w:lang w:val="ro-RO"/>
      <w14:ligatures w14:val="none"/>
    </w:rPr>
  </w:style>
  <w:style w:type="character" w:customStyle="1" w:styleId="SubsolCaracter">
    <w:name w:val="Subsol Caracter"/>
    <w:basedOn w:val="Fontdeparagrafimplicit"/>
    <w:link w:val="Subsol"/>
    <w:rsid w:val="00052ADA"/>
    <w:rPr>
      <w:rFonts w:ascii="Times New Roman" w:eastAsia="Calibri" w:hAnsi="Times New Roman" w:cs="Times New Roman"/>
      <w:noProof/>
      <w:kern w:val="0"/>
      <w:sz w:val="24"/>
      <w:szCs w:val="24"/>
      <w:lang w:val="ro-RO"/>
      <w14:ligatures w14:val="none"/>
    </w:rPr>
  </w:style>
  <w:style w:type="character" w:styleId="Numrdepagin">
    <w:name w:val="page number"/>
    <w:rsid w:val="00052ADA"/>
    <w:rPr>
      <w:rFonts w:cs="Times New Roman"/>
    </w:rPr>
  </w:style>
  <w:style w:type="paragraph" w:customStyle="1" w:styleId="ListParagraph">
    <w:name w:val="List Paragraph"/>
    <w:aliases w:val="HotarirePunct1"/>
    <w:basedOn w:val="Normal"/>
    <w:rsid w:val="00052ADA"/>
    <w:pPr>
      <w:numPr>
        <w:numId w:val="2"/>
      </w:numPr>
      <w:tabs>
        <w:tab w:val="left" w:pos="1134"/>
      </w:tabs>
      <w:spacing w:after="0"/>
      <w:jc w:val="both"/>
    </w:pPr>
    <w:rPr>
      <w:rFonts w:eastAsia="Calibri" w:cs="Times New Roman"/>
      <w:kern w:val="0"/>
      <w:sz w:val="24"/>
      <w:szCs w:val="24"/>
      <w:lang w:val="en-US"/>
      <w14:ligatures w14:val="none"/>
    </w:rPr>
  </w:style>
  <w:style w:type="paragraph" w:styleId="Corptext">
    <w:name w:val="Body Text"/>
    <w:basedOn w:val="Normal"/>
    <w:link w:val="CorptextCaracter"/>
    <w:rsid w:val="00052ADA"/>
    <w:pPr>
      <w:spacing w:after="0"/>
    </w:pPr>
    <w:rPr>
      <w:rFonts w:ascii="Baltica RR" w:eastAsia="Calibri" w:hAnsi="Baltica RR" w:cs="Times New Roman"/>
      <w:kern w:val="0"/>
      <w:sz w:val="24"/>
      <w:szCs w:val="20"/>
      <w:lang w:val="ro-RO"/>
      <w14:ligatures w14:val="none"/>
    </w:rPr>
  </w:style>
  <w:style w:type="character" w:customStyle="1" w:styleId="CorptextCaracter">
    <w:name w:val="Corp text Caracter"/>
    <w:basedOn w:val="Fontdeparagrafimplicit"/>
    <w:link w:val="Corptext"/>
    <w:rsid w:val="00052ADA"/>
    <w:rPr>
      <w:rFonts w:ascii="Baltica RR" w:eastAsia="Calibri" w:hAnsi="Baltica RR" w:cs="Times New Roman"/>
      <w:kern w:val="0"/>
      <w:sz w:val="24"/>
      <w:szCs w:val="20"/>
      <w:lang w:val="ro-RO"/>
      <w14:ligatures w14:val="none"/>
    </w:rPr>
  </w:style>
  <w:style w:type="paragraph" w:styleId="Antet">
    <w:name w:val="header"/>
    <w:basedOn w:val="Normal"/>
    <w:link w:val="AntetCaracter"/>
    <w:rsid w:val="00052ADA"/>
    <w:pPr>
      <w:tabs>
        <w:tab w:val="center" w:pos="4703"/>
        <w:tab w:val="right" w:pos="9406"/>
      </w:tabs>
      <w:spacing w:after="0"/>
    </w:pPr>
    <w:rPr>
      <w:rFonts w:eastAsia="Calibri" w:cs="Times New Roman"/>
      <w:kern w:val="0"/>
      <w:sz w:val="20"/>
      <w:szCs w:val="20"/>
      <w:lang w:eastAsia="ru-RU"/>
      <w14:ligatures w14:val="none"/>
    </w:rPr>
  </w:style>
  <w:style w:type="character" w:customStyle="1" w:styleId="AntetCaracter">
    <w:name w:val="Antet Caracter"/>
    <w:basedOn w:val="Fontdeparagrafimplicit"/>
    <w:link w:val="Antet"/>
    <w:rsid w:val="00052ADA"/>
    <w:rPr>
      <w:rFonts w:ascii="Times New Roman" w:eastAsia="Calibri" w:hAnsi="Times New Roman" w:cs="Times New Roman"/>
      <w:kern w:val="0"/>
      <w:sz w:val="20"/>
      <w:szCs w:val="20"/>
      <w:lang w:eastAsia="ru-RU"/>
      <w14:ligatures w14:val="none"/>
    </w:rPr>
  </w:style>
  <w:style w:type="paragraph" w:styleId="Subtitlu">
    <w:name w:val="Subtitle"/>
    <w:basedOn w:val="Normal"/>
    <w:link w:val="SubtitluCaracter"/>
    <w:qFormat/>
    <w:rsid w:val="00052ADA"/>
    <w:pPr>
      <w:spacing w:after="0"/>
      <w:jc w:val="center"/>
    </w:pPr>
    <w:rPr>
      <w:rFonts w:eastAsia="Calibri" w:cs="Times New Roman"/>
      <w:b/>
      <w:kern w:val="0"/>
      <w:sz w:val="32"/>
      <w:szCs w:val="20"/>
      <w:lang w:val="en-US" w:eastAsia="ru-RU"/>
      <w14:ligatures w14:val="none"/>
    </w:rPr>
  </w:style>
  <w:style w:type="character" w:customStyle="1" w:styleId="SubtitluCaracter">
    <w:name w:val="Subtitlu Caracter"/>
    <w:basedOn w:val="Fontdeparagrafimplicit"/>
    <w:link w:val="Subtitlu"/>
    <w:rsid w:val="00052ADA"/>
    <w:rPr>
      <w:rFonts w:ascii="Times New Roman" w:eastAsia="Calibri" w:hAnsi="Times New Roman" w:cs="Times New Roman"/>
      <w:b/>
      <w:kern w:val="0"/>
      <w:sz w:val="32"/>
      <w:szCs w:val="20"/>
      <w:lang w:val="en-US" w:eastAsia="ru-RU"/>
      <w14:ligatures w14:val="none"/>
    </w:rPr>
  </w:style>
  <w:style w:type="paragraph" w:styleId="Indentcorptext">
    <w:name w:val="Body Text Indent"/>
    <w:basedOn w:val="Normal"/>
    <w:link w:val="IndentcorptextCaracter"/>
    <w:rsid w:val="00052ADA"/>
    <w:pPr>
      <w:spacing w:after="0"/>
      <w:ind w:firstLine="720"/>
      <w:jc w:val="both"/>
    </w:pPr>
    <w:rPr>
      <w:rFonts w:eastAsia="Calibri"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052ADA"/>
    <w:rPr>
      <w:rFonts w:ascii="Times New Roman" w:eastAsia="Calibri"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052ADA"/>
    <w:pPr>
      <w:spacing w:after="0"/>
      <w:ind w:firstLine="567"/>
    </w:pPr>
    <w:rPr>
      <w:rFonts w:ascii="Baltica RR" w:eastAsia="Calibri"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rsid w:val="00052ADA"/>
    <w:rPr>
      <w:rFonts w:ascii="Baltica RR" w:eastAsia="Calibri" w:hAnsi="Baltica RR" w:cs="Times New Roman"/>
      <w:kern w:val="0"/>
      <w:sz w:val="24"/>
      <w:szCs w:val="20"/>
      <w:lang w:val="ro-RO" w:eastAsia="ru-RU"/>
      <w14:ligatures w14:val="none"/>
    </w:rPr>
  </w:style>
  <w:style w:type="paragraph" w:styleId="Corptext2">
    <w:name w:val="Body Text 2"/>
    <w:basedOn w:val="Normal"/>
    <w:link w:val="Corptext2Caracter"/>
    <w:rsid w:val="00052ADA"/>
    <w:pPr>
      <w:tabs>
        <w:tab w:val="left" w:pos="426"/>
      </w:tabs>
      <w:spacing w:after="0"/>
      <w:jc w:val="both"/>
    </w:pPr>
    <w:rPr>
      <w:rFonts w:ascii="Baltica RR" w:eastAsia="Calibri"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rsid w:val="00052ADA"/>
    <w:rPr>
      <w:rFonts w:ascii="Baltica RR" w:eastAsia="Calibri" w:hAnsi="Baltica RR" w:cs="Times New Roman"/>
      <w:kern w:val="0"/>
      <w:sz w:val="24"/>
      <w:szCs w:val="20"/>
      <w:lang w:val="ro-RO" w:eastAsia="ru-RU"/>
      <w14:ligatures w14:val="none"/>
    </w:rPr>
  </w:style>
  <w:style w:type="paragraph" w:styleId="TextnBalon">
    <w:name w:val="Balloon Text"/>
    <w:basedOn w:val="Normal"/>
    <w:link w:val="TextnBalonCaracter"/>
    <w:semiHidden/>
    <w:rsid w:val="00052ADA"/>
    <w:pPr>
      <w:spacing w:after="0"/>
    </w:pPr>
    <w:rPr>
      <w:rFonts w:ascii="Tahoma" w:eastAsia="Calibri" w:hAnsi="Tahoma" w:cs="Tahoma"/>
      <w:kern w:val="0"/>
      <w:sz w:val="16"/>
      <w:szCs w:val="16"/>
      <w:lang w:eastAsia="ru-RU"/>
      <w14:ligatures w14:val="none"/>
    </w:rPr>
  </w:style>
  <w:style w:type="character" w:customStyle="1" w:styleId="TextnBalonCaracter">
    <w:name w:val="Text în Balon Caracter"/>
    <w:basedOn w:val="Fontdeparagrafimplicit"/>
    <w:link w:val="TextnBalon"/>
    <w:semiHidden/>
    <w:rsid w:val="00052ADA"/>
    <w:rPr>
      <w:rFonts w:ascii="Tahoma" w:eastAsia="Calibri" w:hAnsi="Tahoma" w:cs="Tahoma"/>
      <w:kern w:val="0"/>
      <w:sz w:val="16"/>
      <w:szCs w:val="16"/>
      <w:lang w:eastAsia="ru-RU"/>
      <w14:ligatures w14:val="none"/>
    </w:rPr>
  </w:style>
  <w:style w:type="table" w:styleId="Tabelgril">
    <w:name w:val="Table Grid"/>
    <w:basedOn w:val="TabelNormal"/>
    <w:rsid w:val="00052ADA"/>
    <w:pPr>
      <w:spacing w:after="0" w:line="240" w:lineRule="auto"/>
    </w:pPr>
    <w:rPr>
      <w:rFonts w:ascii="Times New Roman" w:eastAsia="Calibri"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52ADA"/>
    <w:pPr>
      <w:spacing w:after="0"/>
      <w:ind w:firstLine="567"/>
      <w:jc w:val="both"/>
    </w:pPr>
    <w:rPr>
      <w:rFonts w:eastAsia="Calibri" w:cs="Times New Roman"/>
      <w:kern w:val="0"/>
      <w:sz w:val="24"/>
      <w:szCs w:val="24"/>
      <w:lang w:eastAsia="ru-RU"/>
      <w14:ligatures w14:val="none"/>
    </w:rPr>
  </w:style>
  <w:style w:type="paragraph" w:customStyle="1" w:styleId="cn">
    <w:name w:val="cn"/>
    <w:basedOn w:val="Normal"/>
    <w:rsid w:val="00052ADA"/>
    <w:pPr>
      <w:spacing w:after="0"/>
      <w:jc w:val="center"/>
    </w:pPr>
    <w:rPr>
      <w:rFonts w:eastAsia="Calibri" w:cs="Times New Roman"/>
      <w:kern w:val="0"/>
      <w:sz w:val="24"/>
      <w:szCs w:val="24"/>
      <w:lang w:eastAsia="ru-RU"/>
      <w14:ligatures w14:val="none"/>
    </w:rPr>
  </w:style>
  <w:style w:type="paragraph" w:customStyle="1" w:styleId="cb">
    <w:name w:val="cb"/>
    <w:basedOn w:val="Normal"/>
    <w:rsid w:val="00052ADA"/>
    <w:pPr>
      <w:spacing w:after="0"/>
      <w:jc w:val="center"/>
    </w:pPr>
    <w:rPr>
      <w:rFonts w:eastAsia="Calibri" w:cs="Times New Roman"/>
      <w:b/>
      <w:bCs/>
      <w:kern w:val="0"/>
      <w:sz w:val="24"/>
      <w:szCs w:val="24"/>
      <w:lang w:eastAsia="ru-RU"/>
      <w14:ligatures w14:val="none"/>
    </w:rPr>
  </w:style>
  <w:style w:type="paragraph" w:styleId="Indentcorptext3">
    <w:name w:val="Body Text Indent 3"/>
    <w:basedOn w:val="Normal"/>
    <w:link w:val="Indentcorptext3Caracter"/>
    <w:rsid w:val="00052ADA"/>
    <w:pPr>
      <w:spacing w:after="120"/>
      <w:ind w:left="283"/>
    </w:pPr>
    <w:rPr>
      <w:rFonts w:eastAsia="Calibri" w:cs="Times New Roman"/>
      <w:kern w:val="0"/>
      <w:sz w:val="16"/>
      <w:szCs w:val="16"/>
      <w:lang w:val="ro-RO"/>
      <w14:ligatures w14:val="none"/>
    </w:rPr>
  </w:style>
  <w:style w:type="character" w:customStyle="1" w:styleId="Indentcorptext3Caracter">
    <w:name w:val="Indent corp text 3 Caracter"/>
    <w:basedOn w:val="Fontdeparagrafimplicit"/>
    <w:link w:val="Indentcorptext3"/>
    <w:rsid w:val="00052ADA"/>
    <w:rPr>
      <w:rFonts w:ascii="Times New Roman" w:eastAsia="Calibri" w:hAnsi="Times New Roman" w:cs="Times New Roman"/>
      <w:kern w:val="0"/>
      <w:sz w:val="16"/>
      <w:szCs w:val="16"/>
      <w:lang w:val="ro-RO"/>
      <w14:ligatures w14:val="none"/>
    </w:rPr>
  </w:style>
  <w:style w:type="character" w:styleId="Hyperlink">
    <w:name w:val="Hyperlink"/>
    <w:rsid w:val="00052ADA"/>
    <w:rPr>
      <w:color w:val="0000FF"/>
      <w:u w:val="single"/>
    </w:rPr>
  </w:style>
  <w:style w:type="paragraph" w:customStyle="1" w:styleId="cp">
    <w:name w:val="cp"/>
    <w:basedOn w:val="Normal"/>
    <w:rsid w:val="00052ADA"/>
    <w:pPr>
      <w:spacing w:after="0"/>
      <w:jc w:val="center"/>
    </w:pPr>
    <w:rPr>
      <w:rFonts w:eastAsia="Calibri" w:cs="Times New Roman"/>
      <w:b/>
      <w:bCs/>
      <w:kern w:val="0"/>
      <w:sz w:val="24"/>
      <w:szCs w:val="24"/>
      <w:lang w:val="ro-RO" w:eastAsia="ru-RU"/>
      <w14:ligatures w14:val="none"/>
    </w:rPr>
  </w:style>
  <w:style w:type="paragraph" w:customStyle="1" w:styleId="rg">
    <w:name w:val="rg"/>
    <w:basedOn w:val="Normal"/>
    <w:rsid w:val="00052ADA"/>
    <w:pPr>
      <w:spacing w:after="0"/>
      <w:jc w:val="right"/>
    </w:pPr>
    <w:rPr>
      <w:rFonts w:eastAsia="Calibri" w:cs="Times New Roman"/>
      <w:kern w:val="0"/>
      <w:sz w:val="24"/>
      <w:szCs w:val="24"/>
      <w:lang w:eastAsia="ru-RU"/>
      <w14:ligatures w14:val="none"/>
    </w:rPr>
  </w:style>
  <w:style w:type="paragraph" w:customStyle="1" w:styleId="Listparagraf1">
    <w:name w:val="Listă paragraf1"/>
    <w:basedOn w:val="Normal"/>
    <w:rsid w:val="00052ADA"/>
    <w:pPr>
      <w:spacing w:after="0"/>
      <w:ind w:left="708"/>
    </w:pPr>
    <w:rPr>
      <w:rFonts w:eastAsia="Calibri" w:cs="Times New Roman"/>
      <w:kern w:val="0"/>
      <w:sz w:val="24"/>
      <w:szCs w:val="24"/>
      <w:lang w:val="ro-RO" w:eastAsia="ru-RU"/>
      <w14:ligatures w14:val="none"/>
    </w:rPr>
  </w:style>
  <w:style w:type="paragraph" w:customStyle="1" w:styleId="Sub-ClauseText">
    <w:name w:val="Sub-Clause Text"/>
    <w:basedOn w:val="Normal"/>
    <w:rsid w:val="00052ADA"/>
    <w:pPr>
      <w:spacing w:before="120" w:after="120"/>
      <w:jc w:val="both"/>
    </w:pPr>
    <w:rPr>
      <w:rFonts w:eastAsia="Calibri" w:cs="Times New Roman"/>
      <w:spacing w:val="-4"/>
      <w:kern w:val="0"/>
      <w:sz w:val="24"/>
      <w:szCs w:val="20"/>
      <w:lang w:val="en-US"/>
      <w14:ligatures w14:val="none"/>
    </w:rPr>
  </w:style>
  <w:style w:type="paragraph" w:customStyle="1" w:styleId="i">
    <w:name w:val="(i)"/>
    <w:basedOn w:val="Normal"/>
    <w:rsid w:val="00052ADA"/>
    <w:pPr>
      <w:suppressAutoHyphens/>
      <w:spacing w:after="0"/>
      <w:jc w:val="both"/>
    </w:pPr>
    <w:rPr>
      <w:rFonts w:ascii="Tms Rmn" w:eastAsia="Calibri" w:hAnsi="Tms Rmn" w:cs="Times New Roman"/>
      <w:kern w:val="0"/>
      <w:sz w:val="24"/>
      <w:szCs w:val="20"/>
      <w:lang w:val="en-US"/>
      <w14:ligatures w14:val="none"/>
    </w:rPr>
  </w:style>
  <w:style w:type="paragraph" w:customStyle="1" w:styleId="ListParagraph1">
    <w:name w:val="List Paragraph1"/>
    <w:basedOn w:val="Normal"/>
    <w:rsid w:val="00052ADA"/>
    <w:pPr>
      <w:spacing w:after="200" w:line="276" w:lineRule="auto"/>
      <w:ind w:left="720"/>
    </w:pPr>
    <w:rPr>
      <w:rFonts w:ascii="Calibri" w:eastAsia="PMingLiU" w:hAnsi="Calibri" w:cs="Times New Roman"/>
      <w:kern w:val="0"/>
      <w:sz w:val="22"/>
      <w:lang w:val="en-US" w:eastAsia="zh-CN"/>
      <w14:ligatures w14:val="none"/>
    </w:rPr>
  </w:style>
  <w:style w:type="paragraph" w:customStyle="1" w:styleId="BankNormal">
    <w:name w:val="BankNormal"/>
    <w:basedOn w:val="Normal"/>
    <w:rsid w:val="00052ADA"/>
    <w:pPr>
      <w:spacing w:after="240"/>
    </w:pPr>
    <w:rPr>
      <w:rFonts w:eastAsia="Calibri" w:cs="Times New Roman"/>
      <w:kern w:val="0"/>
      <w:sz w:val="24"/>
      <w:szCs w:val="20"/>
      <w:lang w:val="en-US"/>
      <w14:ligatures w14:val="none"/>
    </w:rPr>
  </w:style>
  <w:style w:type="paragraph" w:customStyle="1" w:styleId="TOCHeading">
    <w:name w:val="TOC Heading"/>
    <w:basedOn w:val="Titlu1"/>
    <w:next w:val="Normal"/>
    <w:rsid w:val="00052AD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semiHidden/>
    <w:rsid w:val="00052ADA"/>
    <w:pPr>
      <w:tabs>
        <w:tab w:val="left" w:pos="660"/>
        <w:tab w:val="right" w:leader="dot" w:pos="9628"/>
      </w:tabs>
      <w:spacing w:after="100" w:line="259" w:lineRule="auto"/>
      <w:ind w:left="220"/>
    </w:pPr>
    <w:rPr>
      <w:rFonts w:eastAsia="SimSun" w:cs="Times New Roman"/>
      <w:b/>
      <w:noProof/>
      <w:kern w:val="0"/>
      <w:sz w:val="24"/>
      <w:szCs w:val="24"/>
      <w:lang w:val="en-US"/>
      <w14:ligatures w14:val="none"/>
    </w:rPr>
  </w:style>
  <w:style w:type="paragraph" w:styleId="Cuprins1">
    <w:name w:val="toc 1"/>
    <w:basedOn w:val="Normal"/>
    <w:next w:val="Normal"/>
    <w:autoRedefine/>
    <w:semiHidden/>
    <w:rsid w:val="00052ADA"/>
    <w:pPr>
      <w:tabs>
        <w:tab w:val="right" w:leader="dot" w:pos="9638"/>
      </w:tabs>
      <w:spacing w:after="100" w:line="259" w:lineRule="auto"/>
    </w:pPr>
    <w:rPr>
      <w:rFonts w:eastAsia="SimSun" w:cs="Times New Roman"/>
      <w:b/>
      <w:noProof/>
      <w:kern w:val="0"/>
      <w:sz w:val="24"/>
      <w:szCs w:val="24"/>
      <w:lang w:val="en-US"/>
      <w14:ligatures w14:val="none"/>
    </w:rPr>
  </w:style>
  <w:style w:type="paragraph" w:styleId="Cuprins3">
    <w:name w:val="toc 3"/>
    <w:basedOn w:val="Normal"/>
    <w:next w:val="Normal"/>
    <w:autoRedefine/>
    <w:semiHidden/>
    <w:rsid w:val="00052ADA"/>
    <w:pPr>
      <w:spacing w:after="100" w:line="259" w:lineRule="auto"/>
      <w:ind w:left="440"/>
    </w:pPr>
    <w:rPr>
      <w:rFonts w:ascii="Calibri" w:eastAsia="SimSun" w:hAnsi="Calibri" w:cs="Times New Roman"/>
      <w:kern w:val="0"/>
      <w:sz w:val="22"/>
      <w:lang w:val="en-US"/>
      <w14:ligatures w14:val="none"/>
    </w:rPr>
  </w:style>
  <w:style w:type="paragraph" w:styleId="Textnotdesubsol">
    <w:name w:val="footnote text"/>
    <w:basedOn w:val="Normal"/>
    <w:link w:val="TextnotdesubsolCaracter"/>
    <w:semiHidden/>
    <w:rsid w:val="00052ADA"/>
    <w:pPr>
      <w:spacing w:after="0"/>
      <w:jc w:val="both"/>
    </w:pPr>
    <w:rPr>
      <w:rFonts w:eastAsia="Calibri" w:cs="Times New Roman"/>
      <w:kern w:val="0"/>
      <w:sz w:val="20"/>
      <w:szCs w:val="20"/>
      <w:lang w:val="en-US"/>
      <w14:ligatures w14:val="none"/>
    </w:rPr>
  </w:style>
  <w:style w:type="character" w:customStyle="1" w:styleId="TextnotdesubsolCaracter">
    <w:name w:val="Text notă de subsol Caracter"/>
    <w:basedOn w:val="Fontdeparagrafimplicit"/>
    <w:link w:val="Textnotdesubsol"/>
    <w:semiHidden/>
    <w:rsid w:val="00052ADA"/>
    <w:rPr>
      <w:rFonts w:ascii="Times New Roman" w:eastAsia="Calibri" w:hAnsi="Times New Roman" w:cs="Times New Roman"/>
      <w:kern w:val="0"/>
      <w:sz w:val="20"/>
      <w:szCs w:val="20"/>
      <w:lang w:val="en-US"/>
      <w14:ligatures w14:val="none"/>
    </w:rPr>
  </w:style>
  <w:style w:type="character" w:styleId="Referinnotdesubsol">
    <w:name w:val="footnote reference"/>
    <w:semiHidden/>
    <w:rsid w:val="00052ADA"/>
    <w:rPr>
      <w:vertAlign w:val="superscript"/>
    </w:rPr>
  </w:style>
  <w:style w:type="character" w:styleId="Referincomentariu">
    <w:name w:val="annotation reference"/>
    <w:semiHidden/>
    <w:rsid w:val="00052ADA"/>
    <w:rPr>
      <w:sz w:val="16"/>
    </w:rPr>
  </w:style>
  <w:style w:type="paragraph" w:styleId="Textcomentariu">
    <w:name w:val="annotation text"/>
    <w:basedOn w:val="Normal"/>
    <w:link w:val="TextcomentariuCaracter"/>
    <w:semiHidden/>
    <w:rsid w:val="00052ADA"/>
    <w:pPr>
      <w:spacing w:after="0"/>
    </w:pPr>
    <w:rPr>
      <w:rFonts w:eastAsia="Calibri" w:cs="Times New Roman"/>
      <w:kern w:val="0"/>
      <w:sz w:val="20"/>
      <w:szCs w:val="20"/>
      <w:lang w:eastAsia="ru-RU"/>
      <w14:ligatures w14:val="none"/>
    </w:rPr>
  </w:style>
  <w:style w:type="character" w:customStyle="1" w:styleId="TextcomentariuCaracter">
    <w:name w:val="Text comentariu Caracter"/>
    <w:basedOn w:val="Fontdeparagrafimplicit"/>
    <w:link w:val="Textcomentariu"/>
    <w:semiHidden/>
    <w:rsid w:val="00052ADA"/>
    <w:rPr>
      <w:rFonts w:ascii="Times New Roman" w:eastAsia="Calibri"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semiHidden/>
    <w:rsid w:val="00052ADA"/>
    <w:rPr>
      <w:b/>
      <w:bCs/>
    </w:rPr>
  </w:style>
  <w:style w:type="character" w:customStyle="1" w:styleId="SubiectComentariuCaracter">
    <w:name w:val="Subiect Comentariu Caracter"/>
    <w:basedOn w:val="TextcomentariuCaracter"/>
    <w:link w:val="SubiectComentariu"/>
    <w:semiHidden/>
    <w:rsid w:val="00052ADA"/>
    <w:rPr>
      <w:rFonts w:ascii="Times New Roman" w:eastAsia="Calibri" w:hAnsi="Times New Roman" w:cs="Times New Roman"/>
      <w:b/>
      <w:bCs/>
      <w:kern w:val="0"/>
      <w:sz w:val="20"/>
      <w:szCs w:val="20"/>
      <w:lang w:eastAsia="ru-RU"/>
      <w14:ligatures w14:val="none"/>
    </w:rPr>
  </w:style>
  <w:style w:type="paragraph" w:customStyle="1" w:styleId="Default">
    <w:name w:val="Default"/>
    <w:rsid w:val="00052ADA"/>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052ADA"/>
    <w:pPr>
      <w:suppressAutoHyphens/>
      <w:autoSpaceDN w:val="0"/>
      <w:spacing w:after="200" w:line="276" w:lineRule="auto"/>
    </w:pPr>
    <w:rPr>
      <w:rFonts w:ascii="Calibri" w:eastAsia="Times New Roman" w:hAnsi="Calibri" w:cs="Calibri"/>
      <w:kern w:val="3"/>
      <w:lang w:val="en-US"/>
      <w14:ligatures w14:val="none"/>
    </w:rPr>
  </w:style>
  <w:style w:type="character" w:customStyle="1" w:styleId="apple-converted-space">
    <w:name w:val="apple-converted-space"/>
    <w:rsid w:val="00052ADA"/>
  </w:style>
  <w:style w:type="paragraph" w:customStyle="1" w:styleId="Style3">
    <w:name w:val="Style3"/>
    <w:basedOn w:val="Titlu3"/>
    <w:link w:val="Style3Char"/>
    <w:rsid w:val="00052AD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052ADA"/>
    <w:rPr>
      <w:rFonts w:ascii="Times New Roman" w:eastAsia="Calibri" w:hAnsi="Times New Roman" w:cs="Times New Roman"/>
      <w:b/>
      <w:kern w:val="0"/>
      <w:sz w:val="24"/>
      <w:szCs w:val="24"/>
      <w:lang w:val="en-US" w:eastAsia="ru-RU"/>
      <w14:ligatures w14:val="none"/>
    </w:rPr>
  </w:style>
  <w:style w:type="paragraph" w:styleId="Cuprins4">
    <w:name w:val="toc 4"/>
    <w:basedOn w:val="Normal"/>
    <w:next w:val="Normal"/>
    <w:autoRedefine/>
    <w:semiHidden/>
    <w:rsid w:val="00052ADA"/>
    <w:pPr>
      <w:spacing w:after="100" w:line="276" w:lineRule="auto"/>
      <w:ind w:left="660"/>
    </w:pPr>
    <w:rPr>
      <w:rFonts w:ascii="Calibri" w:eastAsia="Calibri" w:hAnsi="Calibri" w:cs="Times New Roman"/>
      <w:kern w:val="0"/>
      <w:sz w:val="22"/>
      <w:lang w:val="en-US"/>
      <w14:ligatures w14:val="none"/>
    </w:rPr>
  </w:style>
  <w:style w:type="paragraph" w:styleId="Cuprins5">
    <w:name w:val="toc 5"/>
    <w:basedOn w:val="Normal"/>
    <w:next w:val="Normal"/>
    <w:autoRedefine/>
    <w:semiHidden/>
    <w:rsid w:val="00052ADA"/>
    <w:pPr>
      <w:spacing w:after="100" w:line="276" w:lineRule="auto"/>
      <w:ind w:left="880"/>
    </w:pPr>
    <w:rPr>
      <w:rFonts w:ascii="Calibri" w:eastAsia="Calibri" w:hAnsi="Calibri" w:cs="Times New Roman"/>
      <w:kern w:val="0"/>
      <w:sz w:val="22"/>
      <w:lang w:val="en-US"/>
      <w14:ligatures w14:val="none"/>
    </w:rPr>
  </w:style>
  <w:style w:type="paragraph" w:styleId="Cuprins6">
    <w:name w:val="toc 6"/>
    <w:basedOn w:val="Normal"/>
    <w:next w:val="Normal"/>
    <w:autoRedefine/>
    <w:semiHidden/>
    <w:rsid w:val="00052ADA"/>
    <w:pPr>
      <w:spacing w:after="100" w:line="276" w:lineRule="auto"/>
      <w:ind w:left="1100"/>
    </w:pPr>
    <w:rPr>
      <w:rFonts w:ascii="Calibri" w:eastAsia="Calibri" w:hAnsi="Calibri" w:cs="Times New Roman"/>
      <w:kern w:val="0"/>
      <w:sz w:val="22"/>
      <w:lang w:val="en-US"/>
      <w14:ligatures w14:val="none"/>
    </w:rPr>
  </w:style>
  <w:style w:type="paragraph" w:styleId="Cuprins7">
    <w:name w:val="toc 7"/>
    <w:basedOn w:val="Normal"/>
    <w:next w:val="Normal"/>
    <w:autoRedefine/>
    <w:semiHidden/>
    <w:rsid w:val="00052ADA"/>
    <w:pPr>
      <w:spacing w:after="100" w:line="276" w:lineRule="auto"/>
      <w:ind w:left="1320"/>
    </w:pPr>
    <w:rPr>
      <w:rFonts w:ascii="Calibri" w:eastAsia="Calibri" w:hAnsi="Calibri" w:cs="Times New Roman"/>
      <w:kern w:val="0"/>
      <w:sz w:val="22"/>
      <w:lang w:val="en-US"/>
      <w14:ligatures w14:val="none"/>
    </w:rPr>
  </w:style>
  <w:style w:type="paragraph" w:styleId="Cuprins8">
    <w:name w:val="toc 8"/>
    <w:basedOn w:val="Normal"/>
    <w:next w:val="Normal"/>
    <w:autoRedefine/>
    <w:semiHidden/>
    <w:rsid w:val="00052ADA"/>
    <w:pPr>
      <w:spacing w:after="100" w:line="276" w:lineRule="auto"/>
      <w:ind w:left="1540"/>
    </w:pPr>
    <w:rPr>
      <w:rFonts w:ascii="Calibri" w:eastAsia="Calibri" w:hAnsi="Calibri" w:cs="Times New Roman"/>
      <w:kern w:val="0"/>
      <w:sz w:val="22"/>
      <w:lang w:val="en-US"/>
      <w14:ligatures w14:val="none"/>
    </w:rPr>
  </w:style>
  <w:style w:type="paragraph" w:styleId="Cuprins9">
    <w:name w:val="toc 9"/>
    <w:basedOn w:val="Normal"/>
    <w:next w:val="Normal"/>
    <w:autoRedefine/>
    <w:semiHidden/>
    <w:rsid w:val="00052ADA"/>
    <w:pPr>
      <w:spacing w:after="100" w:line="276" w:lineRule="auto"/>
      <w:ind w:left="1760"/>
    </w:pPr>
    <w:rPr>
      <w:rFonts w:ascii="Calibri" w:eastAsia="Calibri" w:hAnsi="Calibri" w:cs="Times New Roman"/>
      <w:kern w:val="0"/>
      <w:sz w:val="22"/>
      <w:lang w:val="en-US"/>
      <w14:ligatures w14:val="none"/>
    </w:rPr>
  </w:style>
  <w:style w:type="paragraph" w:customStyle="1" w:styleId="Style153">
    <w:name w:val="Style153"/>
    <w:basedOn w:val="Normal"/>
    <w:rsid w:val="00052ADA"/>
    <w:pPr>
      <w:widowControl w:val="0"/>
      <w:autoSpaceDE w:val="0"/>
      <w:autoSpaceDN w:val="0"/>
      <w:adjustRightInd w:val="0"/>
      <w:spacing w:after="0" w:line="317" w:lineRule="exact"/>
      <w:jc w:val="both"/>
    </w:pPr>
    <w:rPr>
      <w:rFonts w:eastAsia="Calibri" w:cs="Times New Roman"/>
      <w:kern w:val="0"/>
      <w:sz w:val="24"/>
      <w:szCs w:val="24"/>
      <w:lang w:val="ro-RO" w:eastAsia="ro-RO"/>
      <w14:ligatures w14:val="none"/>
    </w:rPr>
  </w:style>
  <w:style w:type="character" w:customStyle="1" w:styleId="FontStyle195">
    <w:name w:val="Font Style195"/>
    <w:rsid w:val="00052ADA"/>
    <w:rPr>
      <w:rFonts w:ascii="Times New Roman" w:hAnsi="Times New Roman"/>
      <w:b/>
      <w:i/>
      <w:sz w:val="22"/>
    </w:rPr>
  </w:style>
  <w:style w:type="paragraph" w:customStyle="1" w:styleId="Style73">
    <w:name w:val="Style73"/>
    <w:basedOn w:val="Normal"/>
    <w:rsid w:val="00052ADA"/>
    <w:pPr>
      <w:widowControl w:val="0"/>
      <w:autoSpaceDE w:val="0"/>
      <w:autoSpaceDN w:val="0"/>
      <w:adjustRightInd w:val="0"/>
      <w:spacing w:after="0" w:line="314" w:lineRule="exact"/>
      <w:jc w:val="both"/>
    </w:pPr>
    <w:rPr>
      <w:rFonts w:eastAsia="Calibri" w:cs="Times New Roman"/>
      <w:kern w:val="0"/>
      <w:sz w:val="24"/>
      <w:szCs w:val="24"/>
      <w:lang w:val="ro-RO" w:eastAsia="ro-RO"/>
      <w14:ligatures w14:val="none"/>
    </w:rPr>
  </w:style>
  <w:style w:type="character" w:customStyle="1" w:styleId="FontStyle197">
    <w:name w:val="Font Style197"/>
    <w:rsid w:val="00052ADA"/>
    <w:rPr>
      <w:rFonts w:ascii="Times New Roman" w:hAnsi="Times New Roman"/>
      <w:sz w:val="22"/>
    </w:rPr>
  </w:style>
  <w:style w:type="paragraph" w:styleId="PreformatatHTML">
    <w:name w:val="HTML Preformatted"/>
    <w:basedOn w:val="Normal"/>
    <w:link w:val="PreformatatHTMLCaracter"/>
    <w:semiHidden/>
    <w:rsid w:val="00052ADA"/>
    <w:pPr>
      <w:spacing w:after="0"/>
    </w:pPr>
    <w:rPr>
      <w:rFonts w:ascii="Consolas" w:eastAsia="Calibri"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semiHidden/>
    <w:rsid w:val="00052ADA"/>
    <w:rPr>
      <w:rFonts w:ascii="Consolas" w:eastAsia="Calibri" w:hAnsi="Consolas" w:cs="Times New Roman"/>
      <w:noProof/>
      <w:kern w:val="0"/>
      <w:sz w:val="20"/>
      <w:szCs w:val="20"/>
      <w:lang w:val="ro-RO"/>
      <w14:ligatures w14:val="none"/>
    </w:rPr>
  </w:style>
  <w:style w:type="character" w:customStyle="1" w:styleId="Style4Char">
    <w:name w:val="Style4 Char"/>
    <w:locked/>
    <w:rsid w:val="00052ADA"/>
    <w:rPr>
      <w:rFonts w:ascii="Times New Roman" w:eastAsia="Times New Roman" w:hAnsi="Times New Roman" w:cs="Times New Roman"/>
      <w:b/>
      <w:sz w:val="24"/>
      <w:szCs w:val="24"/>
      <w:lang w:val="ru-RU" w:eastAsia="ru-RU" w:bidi="ar-SA"/>
    </w:rPr>
  </w:style>
  <w:style w:type="character" w:customStyle="1" w:styleId="shorttext">
    <w:name w:val="short_text"/>
    <w:rsid w:val="00052ADA"/>
  </w:style>
  <w:style w:type="paragraph" w:styleId="Legend">
    <w:name w:val="caption"/>
    <w:basedOn w:val="Normal"/>
    <w:qFormat/>
    <w:rsid w:val="00052ADA"/>
    <w:pPr>
      <w:spacing w:before="240" w:after="60"/>
      <w:jc w:val="center"/>
    </w:pPr>
    <w:rPr>
      <w:rFonts w:ascii="Arial" w:eastAsia="Calibri" w:hAnsi="Arial" w:cs="Times New Roman"/>
      <w:b/>
      <w:kern w:val="28"/>
      <w:sz w:val="32"/>
      <w:szCs w:val="20"/>
      <w:lang w:eastAsia="ru-RU"/>
      <w14:ligatures w14:val="none"/>
    </w:rPr>
  </w:style>
  <w:style w:type="character" w:customStyle="1" w:styleId="a">
    <w:name w:val="Основной текст + Курсив"/>
    <w:rsid w:val="00052ADA"/>
    <w:rPr>
      <w:rFonts w:ascii="Times New Roman" w:hAnsi="Times New Roman"/>
      <w:i/>
      <w:color w:val="000000"/>
      <w:spacing w:val="0"/>
      <w:w w:val="100"/>
      <w:position w:val="0"/>
      <w:sz w:val="22"/>
      <w:u w:val="none"/>
      <w:lang w:val="ro-RO" w:eastAsia="ro-RO"/>
    </w:rPr>
  </w:style>
  <w:style w:type="character" w:styleId="Robust">
    <w:name w:val="Strong"/>
    <w:qFormat/>
    <w:rsid w:val="00052ADA"/>
    <w:rPr>
      <w:rFonts w:cs="Times New Roman"/>
      <w:b/>
      <w:bCs/>
    </w:rPr>
  </w:style>
  <w:style w:type="paragraph" w:customStyle="1" w:styleId="Revision">
    <w:name w:val="Revision"/>
    <w:hidden/>
    <w:semiHidden/>
    <w:rsid w:val="00052ADA"/>
    <w:pPr>
      <w:spacing w:after="0" w:line="240" w:lineRule="auto"/>
    </w:pPr>
    <w:rPr>
      <w:rFonts w:ascii="Times New Roman" w:eastAsia="Calibri" w:hAnsi="Times New Roman" w:cs="Times New Roman"/>
      <w:noProof/>
      <w:kern w:val="0"/>
      <w:sz w:val="24"/>
      <w:szCs w:val="24"/>
      <w:lang w:val="ro-RO"/>
      <w14:ligatures w14:val="none"/>
    </w:rPr>
  </w:style>
  <w:style w:type="table" w:customStyle="1" w:styleId="Grigliatabella1">
    <w:name w:val="Griglia tabella1"/>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rsid w:val="00052ADA"/>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laceholderText">
    <w:name w:val="Placeholder Text"/>
    <w:semiHidden/>
    <w:rsid w:val="00052ADA"/>
    <w:rPr>
      <w:rFonts w:cs="Times New Roman"/>
      <w:color w:val="808080"/>
    </w:rPr>
  </w:style>
  <w:style w:type="character" w:customStyle="1" w:styleId="ln2paragraf1">
    <w:name w:val="ln2paragraf1"/>
    <w:rsid w:val="00052ADA"/>
    <w:rPr>
      <w:b/>
    </w:rPr>
  </w:style>
  <w:style w:type="character" w:customStyle="1" w:styleId="ln2tparagraf">
    <w:name w:val="ln2tparagraf"/>
    <w:rsid w:val="00052ADA"/>
  </w:style>
  <w:style w:type="character" w:customStyle="1" w:styleId="ln2tpunct">
    <w:name w:val="ln2tpunct"/>
    <w:rsid w:val="00052ADA"/>
  </w:style>
  <w:style w:type="paragraph" w:customStyle="1" w:styleId="nt">
    <w:name w:val="nt"/>
    <w:basedOn w:val="Normal"/>
    <w:rsid w:val="00052ADA"/>
    <w:pPr>
      <w:spacing w:after="0"/>
      <w:ind w:left="567" w:right="567" w:hanging="567"/>
      <w:jc w:val="both"/>
    </w:pPr>
    <w:rPr>
      <w:rFonts w:eastAsia="Calibri" w:cs="Times New Roman"/>
      <w:i/>
      <w:iCs/>
      <w:color w:val="663300"/>
      <w:kern w:val="0"/>
      <w:sz w:val="20"/>
      <w:szCs w:val="20"/>
      <w:lang w:eastAsia="ru-RU"/>
      <w14:ligatures w14:val="none"/>
    </w:rPr>
  </w:style>
  <w:style w:type="character" w:customStyle="1" w:styleId="tax1">
    <w:name w:val="tax1"/>
    <w:rsid w:val="00052ADA"/>
    <w:rPr>
      <w:b/>
      <w:sz w:val="26"/>
    </w:rPr>
  </w:style>
  <w:style w:type="paragraph" w:customStyle="1" w:styleId="DefaultText">
    <w:name w:val="Default Text"/>
    <w:basedOn w:val="Normal"/>
    <w:link w:val="DefaultTextChar"/>
    <w:rsid w:val="00052ADA"/>
    <w:pPr>
      <w:spacing w:after="0"/>
    </w:pPr>
    <w:rPr>
      <w:rFonts w:eastAsia="Calibri" w:cs="Times New Roman"/>
      <w:noProof/>
      <w:kern w:val="0"/>
      <w:sz w:val="24"/>
      <w:szCs w:val="20"/>
      <w:lang w:val="en-US" w:eastAsia="ru-RU"/>
      <w14:ligatures w14:val="none"/>
    </w:rPr>
  </w:style>
  <w:style w:type="character" w:customStyle="1" w:styleId="DefaultTextChar">
    <w:name w:val="Default Text Char"/>
    <w:link w:val="DefaultText"/>
    <w:locked/>
    <w:rsid w:val="00052ADA"/>
    <w:rPr>
      <w:rFonts w:ascii="Times New Roman" w:eastAsia="Calibri" w:hAnsi="Times New Roman" w:cs="Times New Roman"/>
      <w:noProof/>
      <w:kern w:val="0"/>
      <w:sz w:val="24"/>
      <w:szCs w:val="20"/>
      <w:lang w:val="en-US" w:eastAsia="ru-RU"/>
      <w14:ligatures w14:val="none"/>
    </w:rPr>
  </w:style>
  <w:style w:type="table" w:customStyle="1" w:styleId="Tabelgril1">
    <w:name w:val="Tabel grilă1"/>
    <w:basedOn w:val="TabelNormal"/>
    <w:next w:val="Tabelgril"/>
    <w:uiPriority w:val="39"/>
    <w:rsid w:val="00052AD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9783</Words>
  <Characters>55764</Characters>
  <Application>Microsoft Office Word</Application>
  <DocSecurity>0</DocSecurity>
  <Lines>464</Lines>
  <Paragraphs>130</Paragraphs>
  <ScaleCrop>false</ScaleCrop>
  <Company/>
  <LinksUpToDate>false</LinksUpToDate>
  <CharactersWithSpaces>65417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2</cp:revision>
  <dcterms:created xsi:type="dcterms:W3CDTF">2026-04-29T12:28:00Z</dcterms:created>
  <dcterms:modified xsi:type="dcterms:W3CDTF">2026-04-29T12:28:00Z</dcterms:modified>
</cp:coreProperties>
</file>